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2CCB" w:rsidRPr="00430D56" w:rsidRDefault="001C2CCB" w:rsidP="001C2CCB">
      <w:pPr>
        <w:spacing w:line="276" w:lineRule="auto"/>
        <w:ind w:left="720" w:hanging="720"/>
        <w:jc w:val="center"/>
        <w:rPr>
          <w:b/>
          <w:bCs/>
          <w:sz w:val="32"/>
          <w:szCs w:val="32"/>
          <w:u w:val="single"/>
        </w:rPr>
      </w:pPr>
      <w:r w:rsidRPr="00430D56">
        <w:rPr>
          <w:b/>
          <w:bCs/>
          <w:sz w:val="32"/>
          <w:szCs w:val="32"/>
          <w:u w:val="single"/>
        </w:rPr>
        <w:t>TUẦN 12</w:t>
      </w:r>
    </w:p>
    <w:p w:rsidR="00430D56" w:rsidRDefault="00430D56" w:rsidP="00430D56">
      <w:pPr>
        <w:spacing w:line="276" w:lineRule="auto"/>
        <w:ind w:left="720" w:hanging="720"/>
        <w:jc w:val="center"/>
        <w:rPr>
          <w:b/>
          <w:bCs/>
          <w:sz w:val="26"/>
          <w:szCs w:val="26"/>
        </w:rPr>
      </w:pPr>
    </w:p>
    <w:p w:rsidR="001C2CCB" w:rsidRPr="00FD3B9B" w:rsidRDefault="001C2CCB" w:rsidP="00430D56">
      <w:pPr>
        <w:spacing w:line="276" w:lineRule="auto"/>
        <w:ind w:left="720" w:hanging="720"/>
        <w:jc w:val="center"/>
        <w:rPr>
          <w:b/>
          <w:bCs/>
          <w:sz w:val="26"/>
          <w:szCs w:val="26"/>
        </w:rPr>
      </w:pPr>
      <w:r w:rsidRPr="00FD3B9B">
        <w:rPr>
          <w:b/>
          <w:bCs/>
          <w:sz w:val="26"/>
          <w:szCs w:val="26"/>
        </w:rPr>
        <w:t xml:space="preserve">Thứ hai ngày </w:t>
      </w:r>
      <w:r w:rsidR="00430D56">
        <w:rPr>
          <w:b/>
          <w:bCs/>
          <w:sz w:val="26"/>
          <w:szCs w:val="26"/>
        </w:rPr>
        <w:t>25</w:t>
      </w:r>
      <w:r w:rsidR="00E541B5">
        <w:rPr>
          <w:b/>
          <w:bCs/>
          <w:sz w:val="26"/>
          <w:szCs w:val="26"/>
        </w:rPr>
        <w:t xml:space="preserve"> </w:t>
      </w:r>
      <w:r w:rsidRPr="00FD3B9B">
        <w:rPr>
          <w:b/>
          <w:bCs/>
          <w:sz w:val="26"/>
          <w:szCs w:val="26"/>
        </w:rPr>
        <w:t>tháng</w:t>
      </w:r>
      <w:r w:rsidR="00E541B5">
        <w:rPr>
          <w:b/>
          <w:bCs/>
          <w:sz w:val="26"/>
          <w:szCs w:val="26"/>
        </w:rPr>
        <w:t xml:space="preserve"> 11</w:t>
      </w:r>
      <w:r w:rsidR="00430D56">
        <w:rPr>
          <w:b/>
          <w:bCs/>
          <w:sz w:val="26"/>
          <w:szCs w:val="26"/>
        </w:rPr>
        <w:t xml:space="preserve"> năm 2024</w:t>
      </w:r>
    </w:p>
    <w:p w:rsidR="00430D56" w:rsidRDefault="00745277" w:rsidP="00CE6E11">
      <w:pPr>
        <w:spacing w:line="276" w:lineRule="auto"/>
        <w:ind w:left="720" w:hanging="720"/>
        <w:rPr>
          <w:b/>
          <w:bCs/>
          <w:sz w:val="26"/>
          <w:szCs w:val="26"/>
        </w:rPr>
      </w:pPr>
      <w:r>
        <w:rPr>
          <w:b/>
          <w:bCs/>
          <w:sz w:val="26"/>
          <w:szCs w:val="26"/>
        </w:rPr>
        <w:t>Buổi s</w:t>
      </w:r>
      <w:r w:rsidR="00CE6E11" w:rsidRPr="00FD3B9B">
        <w:rPr>
          <w:b/>
          <w:bCs/>
          <w:sz w:val="26"/>
          <w:szCs w:val="26"/>
        </w:rPr>
        <w:t xml:space="preserve">áng                                     </w:t>
      </w:r>
    </w:p>
    <w:p w:rsidR="001E6800" w:rsidRDefault="00CE6E11" w:rsidP="00430D56">
      <w:pPr>
        <w:spacing w:line="276" w:lineRule="auto"/>
        <w:ind w:left="720" w:hanging="720"/>
        <w:jc w:val="center"/>
        <w:rPr>
          <w:b/>
          <w:bCs/>
          <w:sz w:val="26"/>
          <w:szCs w:val="26"/>
        </w:rPr>
      </w:pPr>
      <w:r w:rsidRPr="00FD3B9B">
        <w:rPr>
          <w:b/>
          <w:bCs/>
          <w:sz w:val="26"/>
          <w:szCs w:val="26"/>
        </w:rPr>
        <w:t>SINH HOẠT DƯỚI CỜ</w:t>
      </w:r>
    </w:p>
    <w:p w:rsidR="001E6800" w:rsidRPr="001E6800" w:rsidRDefault="001E6800" w:rsidP="001E6800">
      <w:pPr>
        <w:spacing w:line="276" w:lineRule="auto"/>
        <w:ind w:left="720" w:hanging="720"/>
        <w:jc w:val="center"/>
        <w:rPr>
          <w:b/>
          <w:bCs/>
          <w:sz w:val="26"/>
          <w:szCs w:val="26"/>
        </w:rPr>
      </w:pPr>
      <w:r w:rsidRPr="001E6800">
        <w:rPr>
          <w:b/>
          <w:bCs/>
          <w:sz w:val="26"/>
          <w:szCs w:val="26"/>
        </w:rPr>
        <w:t>PHÒNG TRÁNH TAI NẠN THƯƠNG TÍCH</w:t>
      </w:r>
    </w:p>
    <w:p w:rsidR="001E6800" w:rsidRPr="001E6800" w:rsidRDefault="001E6800" w:rsidP="001E6800">
      <w:pPr>
        <w:jc w:val="center"/>
        <w:rPr>
          <w:b/>
          <w:sz w:val="26"/>
          <w:szCs w:val="26"/>
        </w:rPr>
      </w:pPr>
      <w:r w:rsidRPr="001E6800">
        <w:rPr>
          <w:b/>
          <w:sz w:val="26"/>
          <w:szCs w:val="26"/>
        </w:rPr>
        <w:t>BÀI 2: PHÒNG TRÁNH TÉ NGÃ</w:t>
      </w:r>
    </w:p>
    <w:p w:rsidR="001E6800" w:rsidRPr="001E6800" w:rsidRDefault="001E6800" w:rsidP="001E6800">
      <w:pPr>
        <w:shd w:val="clear" w:color="auto" w:fill="FFFFFF"/>
        <w:jc w:val="both"/>
        <w:rPr>
          <w:rFonts w:eastAsia="Calibri"/>
          <w:b/>
          <w:bCs/>
          <w:sz w:val="26"/>
          <w:szCs w:val="26"/>
          <w:bdr w:val="none" w:sz="0" w:space="0" w:color="auto" w:frame="1"/>
        </w:rPr>
      </w:pPr>
      <w:r w:rsidRPr="001E6800">
        <w:rPr>
          <w:rFonts w:eastAsia="Calibri"/>
          <w:b/>
          <w:bCs/>
          <w:sz w:val="26"/>
          <w:szCs w:val="26"/>
          <w:bdr w:val="none" w:sz="0" w:space="0" w:color="auto" w:frame="1"/>
        </w:rPr>
        <w:t>I</w:t>
      </w:r>
      <w:r w:rsidRPr="001E6800">
        <w:rPr>
          <w:rFonts w:eastAsia="Calibri"/>
          <w:b/>
          <w:bCs/>
          <w:sz w:val="26"/>
          <w:szCs w:val="26"/>
          <w:bdr w:val="none" w:sz="0" w:space="0" w:color="auto" w:frame="1"/>
          <w:lang w:val="vi-VN"/>
        </w:rPr>
        <w:t>. YÊU CẦU CẦN ĐẠT</w:t>
      </w:r>
      <w:r w:rsidRPr="001E6800">
        <w:rPr>
          <w:rFonts w:eastAsia="Calibri"/>
          <w:b/>
          <w:bCs/>
          <w:sz w:val="26"/>
          <w:szCs w:val="26"/>
          <w:bdr w:val="none" w:sz="0" w:space="0" w:color="auto" w:frame="1"/>
        </w:rPr>
        <w:t>:</w:t>
      </w:r>
    </w:p>
    <w:p w:rsidR="001E6800" w:rsidRPr="001E6800" w:rsidRDefault="001E6800" w:rsidP="001E6800">
      <w:pPr>
        <w:widowControl w:val="0"/>
        <w:autoSpaceDE w:val="0"/>
        <w:autoSpaceDN w:val="0"/>
        <w:rPr>
          <w:sz w:val="26"/>
          <w:szCs w:val="26"/>
        </w:rPr>
      </w:pPr>
      <w:r w:rsidRPr="001E6800">
        <w:rPr>
          <w:b/>
          <w:i/>
          <w:sz w:val="26"/>
          <w:szCs w:val="26"/>
        </w:rPr>
        <w:t>1. Năng lực chung</w:t>
      </w:r>
      <w:r w:rsidRPr="001E6800">
        <w:rPr>
          <w:b/>
          <w:sz w:val="26"/>
          <w:szCs w:val="26"/>
        </w:rPr>
        <w:t>:</w:t>
      </w:r>
      <w:r w:rsidRPr="001E6800">
        <w:rPr>
          <w:sz w:val="26"/>
          <w:szCs w:val="26"/>
        </w:rPr>
        <w:t xml:space="preserve"> </w:t>
      </w:r>
    </w:p>
    <w:p w:rsidR="001E6800" w:rsidRPr="001E6800" w:rsidRDefault="001E6800" w:rsidP="001E6800">
      <w:pPr>
        <w:widowControl w:val="0"/>
        <w:autoSpaceDE w:val="0"/>
        <w:autoSpaceDN w:val="0"/>
        <w:rPr>
          <w:sz w:val="26"/>
          <w:szCs w:val="26"/>
        </w:rPr>
      </w:pPr>
      <w:r w:rsidRPr="001E6800">
        <w:rPr>
          <w:sz w:val="26"/>
          <w:szCs w:val="26"/>
        </w:rPr>
        <w:t>- Biết tự học và giao tiếp, hợp tác với bạn</w:t>
      </w:r>
    </w:p>
    <w:p w:rsidR="001E6800" w:rsidRPr="001E6800" w:rsidRDefault="001E6800" w:rsidP="001E6800">
      <w:pPr>
        <w:widowControl w:val="0"/>
        <w:tabs>
          <w:tab w:val="left" w:pos="755"/>
        </w:tabs>
        <w:rPr>
          <w:sz w:val="26"/>
          <w:szCs w:val="26"/>
        </w:rPr>
      </w:pPr>
      <w:r w:rsidRPr="001E6800">
        <w:rPr>
          <w:b/>
          <w:i/>
          <w:sz w:val="26"/>
          <w:szCs w:val="26"/>
        </w:rPr>
        <w:t>1. Năng lực đặc thù</w:t>
      </w:r>
      <w:r w:rsidRPr="001E6800">
        <w:rPr>
          <w:i/>
          <w:sz w:val="26"/>
          <w:szCs w:val="26"/>
        </w:rPr>
        <w:t>:</w:t>
      </w:r>
      <w:r w:rsidRPr="001E6800">
        <w:rPr>
          <w:sz w:val="26"/>
          <w:szCs w:val="26"/>
        </w:rPr>
        <w:t xml:space="preserve"> </w:t>
      </w:r>
    </w:p>
    <w:p w:rsidR="001E6800" w:rsidRPr="001E6800" w:rsidRDefault="001E6800" w:rsidP="001E6800">
      <w:pPr>
        <w:jc w:val="both"/>
        <w:rPr>
          <w:sz w:val="26"/>
          <w:szCs w:val="26"/>
        </w:rPr>
      </w:pPr>
      <w:r w:rsidRPr="001E6800">
        <w:rPr>
          <w:sz w:val="26"/>
          <w:szCs w:val="26"/>
        </w:rPr>
        <w:t xml:space="preserve">- Biết tránh một số trò chơi nguy hiểm có thể dẫn đến </w:t>
      </w:r>
      <w:r>
        <w:rPr>
          <w:sz w:val="26"/>
          <w:szCs w:val="26"/>
        </w:rPr>
        <w:t xml:space="preserve">té </w:t>
      </w:r>
      <w:r w:rsidRPr="001E6800">
        <w:rPr>
          <w:sz w:val="26"/>
          <w:szCs w:val="26"/>
        </w:rPr>
        <w:t>ngã.</w:t>
      </w:r>
    </w:p>
    <w:p w:rsidR="001E6800" w:rsidRPr="001E6800" w:rsidRDefault="001E6800" w:rsidP="001E6800">
      <w:pPr>
        <w:jc w:val="both"/>
        <w:rPr>
          <w:sz w:val="26"/>
          <w:szCs w:val="26"/>
        </w:rPr>
      </w:pPr>
      <w:r w:rsidRPr="001E6800">
        <w:rPr>
          <w:sz w:val="26"/>
          <w:szCs w:val="26"/>
        </w:rPr>
        <w:t>- Biết cách xử lý khi bị ngã.</w:t>
      </w:r>
    </w:p>
    <w:p w:rsidR="001E6800" w:rsidRPr="001E6800" w:rsidRDefault="001E6800" w:rsidP="001E6800">
      <w:pPr>
        <w:jc w:val="both"/>
        <w:rPr>
          <w:sz w:val="26"/>
          <w:szCs w:val="26"/>
        </w:rPr>
      </w:pPr>
      <w:r w:rsidRPr="001E6800">
        <w:rPr>
          <w:sz w:val="26"/>
          <w:szCs w:val="26"/>
        </w:rPr>
        <w:t>- Thực hiện cách xử lý khi ngã.</w:t>
      </w:r>
    </w:p>
    <w:p w:rsidR="001E6800" w:rsidRPr="001E6800" w:rsidRDefault="001E6800" w:rsidP="001E6800">
      <w:pPr>
        <w:widowControl w:val="0"/>
        <w:tabs>
          <w:tab w:val="left" w:pos="755"/>
        </w:tabs>
        <w:rPr>
          <w:b/>
          <w:sz w:val="26"/>
          <w:szCs w:val="26"/>
        </w:rPr>
      </w:pPr>
      <w:r w:rsidRPr="001E6800">
        <w:rPr>
          <w:rFonts w:eastAsia="SimSun"/>
          <w:b/>
          <w:sz w:val="26"/>
          <w:szCs w:val="26"/>
        </w:rPr>
        <w:t xml:space="preserve">2. </w:t>
      </w:r>
      <w:r>
        <w:rPr>
          <w:b/>
          <w:sz w:val="26"/>
          <w:szCs w:val="26"/>
        </w:rPr>
        <w:t>P</w:t>
      </w:r>
      <w:r w:rsidRPr="001E6800">
        <w:rPr>
          <w:b/>
          <w:sz w:val="26"/>
          <w:szCs w:val="26"/>
        </w:rPr>
        <w:t xml:space="preserve">hẩm chất: </w:t>
      </w:r>
    </w:p>
    <w:p w:rsidR="001E6800" w:rsidRPr="001E6800" w:rsidRDefault="001E6800" w:rsidP="001E6800">
      <w:pPr>
        <w:widowControl w:val="0"/>
        <w:tabs>
          <w:tab w:val="left" w:pos="755"/>
        </w:tabs>
        <w:rPr>
          <w:b/>
          <w:sz w:val="26"/>
          <w:szCs w:val="26"/>
        </w:rPr>
      </w:pPr>
      <w:r w:rsidRPr="001E6800">
        <w:rPr>
          <w:sz w:val="26"/>
          <w:szCs w:val="26"/>
        </w:rPr>
        <w:t xml:space="preserve">Thực hiện và nhắc nhở các bạn phòng tránh  </w:t>
      </w:r>
      <w:r>
        <w:rPr>
          <w:sz w:val="26"/>
          <w:szCs w:val="26"/>
        </w:rPr>
        <w:t xml:space="preserve">té </w:t>
      </w:r>
      <w:r w:rsidRPr="001E6800">
        <w:rPr>
          <w:sz w:val="26"/>
          <w:szCs w:val="26"/>
        </w:rPr>
        <w:t>ngã.</w:t>
      </w:r>
    </w:p>
    <w:p w:rsidR="001E6800" w:rsidRPr="001E6800" w:rsidRDefault="001E6800" w:rsidP="001E6800">
      <w:pPr>
        <w:rPr>
          <w:b/>
          <w:sz w:val="26"/>
          <w:szCs w:val="26"/>
        </w:rPr>
      </w:pPr>
      <w:r w:rsidRPr="001E6800">
        <w:rPr>
          <w:b/>
          <w:sz w:val="26"/>
          <w:szCs w:val="26"/>
        </w:rPr>
        <w:t>II. ĐỒ DÙNG DẠY HỌC :</w:t>
      </w:r>
    </w:p>
    <w:p w:rsidR="001E6800" w:rsidRPr="001E6800" w:rsidRDefault="001E6800" w:rsidP="001E6800">
      <w:pPr>
        <w:jc w:val="both"/>
        <w:rPr>
          <w:sz w:val="26"/>
          <w:szCs w:val="26"/>
        </w:rPr>
      </w:pPr>
      <w:r w:rsidRPr="001E6800">
        <w:rPr>
          <w:sz w:val="26"/>
          <w:szCs w:val="26"/>
        </w:rPr>
        <w:t>- Truyện kể: cẩn thận bị ngã đấ</w:t>
      </w:r>
      <w:r>
        <w:rPr>
          <w:sz w:val="26"/>
          <w:szCs w:val="26"/>
        </w:rPr>
        <w:t>y.</w:t>
      </w:r>
    </w:p>
    <w:p w:rsidR="001E6800" w:rsidRPr="001E6800" w:rsidRDefault="001E6800" w:rsidP="001E6800">
      <w:pPr>
        <w:jc w:val="both"/>
        <w:rPr>
          <w:sz w:val="26"/>
          <w:szCs w:val="26"/>
        </w:rPr>
      </w:pPr>
      <w:r w:rsidRPr="001E6800">
        <w:rPr>
          <w:sz w:val="26"/>
          <w:szCs w:val="26"/>
        </w:rPr>
        <w:t>- Tranh minh họa cho câu chuyện.</w:t>
      </w:r>
    </w:p>
    <w:p w:rsidR="001E6800" w:rsidRPr="001E6800" w:rsidRDefault="001E6800" w:rsidP="001E6800">
      <w:pPr>
        <w:jc w:val="both"/>
        <w:rPr>
          <w:sz w:val="26"/>
          <w:szCs w:val="26"/>
        </w:rPr>
      </w:pPr>
      <w:r w:rsidRPr="001E6800">
        <w:rPr>
          <w:sz w:val="26"/>
          <w:szCs w:val="26"/>
        </w:rPr>
        <w:t>- Các tấm nệm nhảy hoặc hố cát.</w:t>
      </w:r>
    </w:p>
    <w:p w:rsidR="001E6800" w:rsidRPr="001E6800" w:rsidRDefault="001E6800" w:rsidP="001E6800">
      <w:pPr>
        <w:rPr>
          <w:b/>
          <w:sz w:val="26"/>
          <w:szCs w:val="26"/>
        </w:rPr>
      </w:pPr>
      <w:r w:rsidRPr="001E6800">
        <w:rPr>
          <w:b/>
          <w:sz w:val="26"/>
          <w:szCs w:val="26"/>
        </w:rPr>
        <w:t>III. CÁC HOẠT ĐỘNG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6"/>
        <w:gridCol w:w="4657"/>
      </w:tblGrid>
      <w:tr w:rsidR="001E6800" w:rsidRPr="001E6800" w:rsidTr="004B7D07">
        <w:tc>
          <w:tcPr>
            <w:tcW w:w="5180" w:type="dxa"/>
            <w:shd w:val="clear" w:color="auto" w:fill="auto"/>
          </w:tcPr>
          <w:p w:rsidR="001E6800" w:rsidRPr="001E6800" w:rsidRDefault="001E6800" w:rsidP="004B7D07">
            <w:pPr>
              <w:jc w:val="center"/>
              <w:rPr>
                <w:b/>
                <w:sz w:val="26"/>
                <w:szCs w:val="26"/>
              </w:rPr>
            </w:pPr>
            <w:r w:rsidRPr="001E6800">
              <w:rPr>
                <w:b/>
                <w:sz w:val="26"/>
                <w:szCs w:val="26"/>
              </w:rPr>
              <w:t>Hoạt động GV</w:t>
            </w:r>
          </w:p>
        </w:tc>
        <w:tc>
          <w:tcPr>
            <w:tcW w:w="5168" w:type="dxa"/>
            <w:shd w:val="clear" w:color="auto" w:fill="auto"/>
          </w:tcPr>
          <w:p w:rsidR="001E6800" w:rsidRPr="001E6800" w:rsidRDefault="001E6800" w:rsidP="004B7D07">
            <w:pPr>
              <w:jc w:val="center"/>
              <w:rPr>
                <w:b/>
                <w:sz w:val="26"/>
                <w:szCs w:val="26"/>
              </w:rPr>
            </w:pPr>
            <w:r w:rsidRPr="001E6800">
              <w:rPr>
                <w:b/>
                <w:sz w:val="26"/>
                <w:szCs w:val="26"/>
              </w:rPr>
              <w:t>Hoạt động HS</w:t>
            </w:r>
          </w:p>
        </w:tc>
      </w:tr>
      <w:tr w:rsidR="001E6800" w:rsidRPr="001E6800" w:rsidTr="004B7D07">
        <w:tc>
          <w:tcPr>
            <w:tcW w:w="5180" w:type="dxa"/>
            <w:shd w:val="clear" w:color="auto" w:fill="auto"/>
          </w:tcPr>
          <w:p w:rsidR="001E6800" w:rsidRPr="001E6800" w:rsidRDefault="001E6800" w:rsidP="004B7D07">
            <w:pPr>
              <w:shd w:val="clear" w:color="auto" w:fill="FFFFFF"/>
              <w:rPr>
                <w:b/>
                <w:sz w:val="26"/>
                <w:szCs w:val="26"/>
              </w:rPr>
            </w:pPr>
            <w:r w:rsidRPr="001E6800">
              <w:rPr>
                <w:b/>
                <w:sz w:val="26"/>
                <w:szCs w:val="26"/>
              </w:rPr>
              <w:t xml:space="preserve">1.Hoạt động mở đầu(7’): </w:t>
            </w:r>
          </w:p>
          <w:p w:rsidR="001E6800" w:rsidRPr="001E6800" w:rsidRDefault="001E6800" w:rsidP="004B7D07">
            <w:pPr>
              <w:shd w:val="clear" w:color="auto" w:fill="FFFFFF"/>
              <w:rPr>
                <w:sz w:val="26"/>
                <w:szCs w:val="26"/>
              </w:rPr>
            </w:pPr>
            <w:r w:rsidRPr="001E6800">
              <w:rPr>
                <w:sz w:val="26"/>
                <w:szCs w:val="26"/>
              </w:rPr>
              <w:t xml:space="preserve">   - Khởi động:</w:t>
            </w:r>
            <w:r w:rsidRPr="001E6800">
              <w:rPr>
                <w:rStyle w:val="af1"/>
                <w:sz w:val="26"/>
                <w:szCs w:val="26"/>
                <w:bdr w:val="none" w:sz="0" w:space="0" w:color="auto" w:frame="1"/>
              </w:rPr>
              <w:t xml:space="preserve"> </w:t>
            </w:r>
            <w:r w:rsidRPr="001E6800">
              <w:rPr>
                <w:sz w:val="26"/>
                <w:szCs w:val="26"/>
              </w:rPr>
              <w:t>Hát</w:t>
            </w:r>
          </w:p>
          <w:p w:rsidR="001E6800" w:rsidRPr="001E6800" w:rsidRDefault="001E6800" w:rsidP="004B7D07">
            <w:pPr>
              <w:shd w:val="clear" w:color="auto" w:fill="FFFFFF"/>
              <w:rPr>
                <w:b/>
                <w:sz w:val="26"/>
                <w:szCs w:val="26"/>
              </w:rPr>
            </w:pPr>
            <w:r w:rsidRPr="001E6800">
              <w:rPr>
                <w:b/>
                <w:sz w:val="26"/>
                <w:szCs w:val="26"/>
              </w:rPr>
              <w:t>2.</w:t>
            </w:r>
            <w:r w:rsidRPr="001E6800">
              <w:rPr>
                <w:rStyle w:val="af1"/>
                <w:b/>
                <w:sz w:val="26"/>
                <w:szCs w:val="26"/>
                <w:bdr w:val="none" w:sz="0" w:space="0" w:color="auto" w:frame="1"/>
              </w:rPr>
              <w:t xml:space="preserve"> </w:t>
            </w:r>
            <w:r w:rsidRPr="001E6800">
              <w:rPr>
                <w:b/>
                <w:sz w:val="26"/>
                <w:szCs w:val="26"/>
              </w:rPr>
              <w:t>Hình thành kiến thức(12’):</w:t>
            </w:r>
          </w:p>
          <w:p w:rsidR="001E6800" w:rsidRPr="001E6800" w:rsidRDefault="001E6800" w:rsidP="004B7D07">
            <w:pPr>
              <w:jc w:val="both"/>
              <w:rPr>
                <w:sz w:val="26"/>
                <w:szCs w:val="26"/>
              </w:rPr>
            </w:pPr>
            <w:r w:rsidRPr="001E6800">
              <w:rPr>
                <w:b/>
                <w:sz w:val="26"/>
                <w:szCs w:val="26"/>
              </w:rPr>
              <w:t>Hoạt động 1:</w:t>
            </w:r>
            <w:r w:rsidRPr="001E6800">
              <w:rPr>
                <w:sz w:val="26"/>
                <w:szCs w:val="26"/>
              </w:rPr>
              <w:t xml:space="preserve"> đọc truyện.</w:t>
            </w:r>
          </w:p>
          <w:p w:rsidR="001E6800" w:rsidRPr="001E6800" w:rsidRDefault="001E6800" w:rsidP="004B7D07">
            <w:pPr>
              <w:jc w:val="both"/>
              <w:rPr>
                <w:sz w:val="26"/>
                <w:szCs w:val="26"/>
              </w:rPr>
            </w:pPr>
            <w:r w:rsidRPr="001E6800">
              <w:rPr>
                <w:sz w:val="26"/>
                <w:szCs w:val="26"/>
              </w:rPr>
              <w:t>a. Mục tiêu : HS biết được những trò chơi nguy hiểm có nguy cơ bị ngã.</w:t>
            </w:r>
          </w:p>
          <w:p w:rsidR="001E6800" w:rsidRPr="001E6800" w:rsidRDefault="001E6800" w:rsidP="004B7D07">
            <w:pPr>
              <w:jc w:val="both"/>
              <w:rPr>
                <w:sz w:val="26"/>
                <w:szCs w:val="26"/>
              </w:rPr>
            </w:pPr>
            <w:r w:rsidRPr="001E6800">
              <w:rPr>
                <w:sz w:val="26"/>
                <w:szCs w:val="26"/>
              </w:rPr>
              <w:t>B. Cách tiến hành :</w:t>
            </w:r>
          </w:p>
          <w:p w:rsidR="001E6800" w:rsidRPr="001E6800" w:rsidRDefault="001E6800" w:rsidP="004B7D07">
            <w:pPr>
              <w:jc w:val="both"/>
              <w:rPr>
                <w:sz w:val="26"/>
                <w:szCs w:val="26"/>
              </w:rPr>
            </w:pPr>
            <w:r w:rsidRPr="001E6800">
              <w:rPr>
                <w:sz w:val="26"/>
                <w:szCs w:val="26"/>
              </w:rPr>
              <w:t>- Cho HS đọc truyện.</w:t>
            </w:r>
          </w:p>
          <w:p w:rsidR="001E6800" w:rsidRPr="001E6800" w:rsidRDefault="001E6800" w:rsidP="004B7D07">
            <w:pPr>
              <w:jc w:val="both"/>
              <w:rPr>
                <w:sz w:val="26"/>
                <w:szCs w:val="26"/>
              </w:rPr>
            </w:pPr>
            <w:r w:rsidRPr="001E6800">
              <w:rPr>
                <w:sz w:val="26"/>
                <w:szCs w:val="26"/>
              </w:rPr>
              <w:t>- Tìm hiểu nội dung truyện ;</w:t>
            </w:r>
          </w:p>
          <w:p w:rsidR="001E6800" w:rsidRPr="001E6800" w:rsidRDefault="001E6800" w:rsidP="004B7D07">
            <w:pPr>
              <w:jc w:val="both"/>
              <w:rPr>
                <w:sz w:val="26"/>
                <w:szCs w:val="26"/>
              </w:rPr>
            </w:pPr>
            <w:r w:rsidRPr="001E6800">
              <w:rPr>
                <w:sz w:val="26"/>
                <w:szCs w:val="26"/>
              </w:rPr>
              <w:t>. Truyện có mấy nhân vật ?</w:t>
            </w:r>
          </w:p>
          <w:p w:rsidR="001E6800" w:rsidRPr="001E6800" w:rsidRDefault="001E6800" w:rsidP="004B7D07">
            <w:pPr>
              <w:jc w:val="both"/>
              <w:rPr>
                <w:sz w:val="26"/>
                <w:szCs w:val="26"/>
              </w:rPr>
            </w:pPr>
            <w:r w:rsidRPr="001E6800">
              <w:rPr>
                <w:sz w:val="26"/>
                <w:szCs w:val="26"/>
              </w:rPr>
              <w:t>. Bạn bi đã làm gì ?</w:t>
            </w:r>
          </w:p>
          <w:p w:rsidR="001E6800" w:rsidRPr="001E6800" w:rsidRDefault="001E6800" w:rsidP="004B7D07">
            <w:pPr>
              <w:jc w:val="both"/>
              <w:rPr>
                <w:sz w:val="26"/>
                <w:szCs w:val="26"/>
              </w:rPr>
            </w:pPr>
            <w:r w:rsidRPr="001E6800">
              <w:rPr>
                <w:sz w:val="26"/>
                <w:szCs w:val="26"/>
              </w:rPr>
              <w:t>. Vì sao bạn bi vẫn nhảy từ trên cao xuống ?</w:t>
            </w:r>
          </w:p>
          <w:p w:rsidR="001E6800" w:rsidRPr="001E6800" w:rsidRDefault="001E6800" w:rsidP="004B7D07">
            <w:pPr>
              <w:jc w:val="both"/>
              <w:rPr>
                <w:sz w:val="26"/>
                <w:szCs w:val="26"/>
              </w:rPr>
            </w:pPr>
            <w:r w:rsidRPr="001E6800">
              <w:rPr>
                <w:sz w:val="26"/>
                <w:szCs w:val="26"/>
              </w:rPr>
              <w:t>. Em có nên làm như bạn Bi không? Vì sao?</w:t>
            </w:r>
          </w:p>
          <w:p w:rsidR="001E6800" w:rsidRPr="001E6800" w:rsidRDefault="001E6800" w:rsidP="004B7D07">
            <w:pPr>
              <w:jc w:val="both"/>
              <w:rPr>
                <w:sz w:val="26"/>
                <w:szCs w:val="26"/>
              </w:rPr>
            </w:pPr>
            <w:r w:rsidRPr="001E6800">
              <w:rPr>
                <w:sz w:val="26"/>
                <w:szCs w:val="26"/>
              </w:rPr>
              <w:t>. Chị Khuyên đã dặn 2 bạn Bi và Bông như thế nào ?</w:t>
            </w:r>
          </w:p>
          <w:p w:rsidR="001E6800" w:rsidRPr="001E6800" w:rsidRDefault="001E6800" w:rsidP="004B7D07">
            <w:pPr>
              <w:jc w:val="both"/>
              <w:rPr>
                <w:sz w:val="26"/>
                <w:szCs w:val="26"/>
              </w:rPr>
            </w:pPr>
            <w:r w:rsidRPr="001E6800">
              <w:rPr>
                <w:sz w:val="26"/>
                <w:szCs w:val="26"/>
              </w:rPr>
              <w:t>. Muốn phòng tránh ngã ta phải làm gì ?</w:t>
            </w:r>
          </w:p>
          <w:p w:rsidR="001E6800" w:rsidRPr="001E6800" w:rsidRDefault="001E6800" w:rsidP="004B7D07">
            <w:pPr>
              <w:jc w:val="both"/>
              <w:rPr>
                <w:sz w:val="26"/>
                <w:szCs w:val="26"/>
              </w:rPr>
            </w:pPr>
            <w:r w:rsidRPr="001E6800">
              <w:rPr>
                <w:sz w:val="26"/>
                <w:szCs w:val="26"/>
              </w:rPr>
              <w:t xml:space="preserve">c. Kết luận – nhắc nhở: </w:t>
            </w:r>
          </w:p>
          <w:p w:rsidR="001E6800" w:rsidRPr="001E6800" w:rsidRDefault="001E6800" w:rsidP="004B7D07">
            <w:pPr>
              <w:jc w:val="both"/>
              <w:rPr>
                <w:sz w:val="26"/>
                <w:szCs w:val="26"/>
              </w:rPr>
            </w:pPr>
            <w:r w:rsidRPr="001E6800">
              <w:rPr>
                <w:sz w:val="26"/>
                <w:szCs w:val="26"/>
              </w:rPr>
              <w:t>- Chạy nhảy giúp ta khỏe mạnh hơn, thông minh hơn nhưng không được leo trèo ở những nơi không an toàn như cột điện, mái nhà, cây cối …không chơi các trò chơi nguy hiểm như nhảy ngựa, đuổi nhau trên sân thượng hay nhảy từ trên cao xuống.</w:t>
            </w:r>
          </w:p>
          <w:p w:rsidR="001E6800" w:rsidRPr="001E6800" w:rsidRDefault="001E6800" w:rsidP="004B7D07">
            <w:pPr>
              <w:jc w:val="both"/>
              <w:rPr>
                <w:sz w:val="26"/>
                <w:szCs w:val="26"/>
              </w:rPr>
            </w:pPr>
            <w:r w:rsidRPr="001E6800">
              <w:rPr>
                <w:sz w:val="26"/>
                <w:szCs w:val="26"/>
              </w:rPr>
              <w:lastRenderedPageBreak/>
              <w:t>- Khi đi cầu thang phải đi giữa bậc, hai mắt nhìn xuống chân, tay vịn lan can thật chắc. Không đùa nghịch xô đẩy bạn đi cùng.</w:t>
            </w:r>
          </w:p>
          <w:p w:rsidR="001E6800" w:rsidRPr="001E6800" w:rsidRDefault="001E6800" w:rsidP="004B7D07">
            <w:pPr>
              <w:jc w:val="both"/>
              <w:rPr>
                <w:sz w:val="26"/>
                <w:szCs w:val="26"/>
              </w:rPr>
            </w:pPr>
            <w:r w:rsidRPr="001E6800">
              <w:rPr>
                <w:sz w:val="26"/>
                <w:szCs w:val="26"/>
              </w:rPr>
              <w:t>- Khi vào phòng tắm phải đi dép để không bị trượt.</w:t>
            </w:r>
          </w:p>
          <w:p w:rsidR="001E6800" w:rsidRPr="001E6800" w:rsidRDefault="001E6800" w:rsidP="004B7D07">
            <w:pPr>
              <w:jc w:val="both"/>
              <w:rPr>
                <w:sz w:val="26"/>
                <w:szCs w:val="26"/>
              </w:rPr>
            </w:pPr>
            <w:r w:rsidRPr="001E6800">
              <w:rPr>
                <w:b/>
                <w:bCs/>
                <w:sz w:val="26"/>
                <w:szCs w:val="26"/>
              </w:rPr>
              <w:t>3. Hoạt động vận dụng, trải nghiệm(15’):</w:t>
            </w:r>
          </w:p>
          <w:p w:rsidR="001E6800" w:rsidRPr="001E6800" w:rsidRDefault="001E6800" w:rsidP="004B7D07">
            <w:pPr>
              <w:jc w:val="both"/>
              <w:rPr>
                <w:sz w:val="26"/>
                <w:szCs w:val="26"/>
              </w:rPr>
            </w:pPr>
            <w:r w:rsidRPr="001E6800">
              <w:rPr>
                <w:b/>
                <w:sz w:val="26"/>
                <w:szCs w:val="26"/>
              </w:rPr>
              <w:t>Hoạt động 2 :</w:t>
            </w:r>
            <w:r w:rsidRPr="001E6800">
              <w:rPr>
                <w:sz w:val="26"/>
                <w:szCs w:val="26"/>
              </w:rPr>
              <w:t xml:space="preserve"> Thực hành</w:t>
            </w:r>
          </w:p>
          <w:p w:rsidR="001E6800" w:rsidRPr="001E6800" w:rsidRDefault="001E6800" w:rsidP="004B7D07">
            <w:pPr>
              <w:jc w:val="both"/>
              <w:rPr>
                <w:sz w:val="26"/>
                <w:szCs w:val="26"/>
              </w:rPr>
            </w:pPr>
            <w:r w:rsidRPr="001E6800">
              <w:rPr>
                <w:sz w:val="26"/>
                <w:szCs w:val="26"/>
              </w:rPr>
              <w:t>a. Mục tiêu : HS biết cách xử lý khi chẳng may bị ngã.</w:t>
            </w:r>
          </w:p>
          <w:p w:rsidR="001E6800" w:rsidRPr="001E6800" w:rsidRDefault="001E6800" w:rsidP="004B7D07">
            <w:pPr>
              <w:jc w:val="both"/>
              <w:rPr>
                <w:sz w:val="26"/>
                <w:szCs w:val="26"/>
              </w:rPr>
            </w:pPr>
            <w:r w:rsidRPr="001E6800">
              <w:rPr>
                <w:sz w:val="26"/>
                <w:szCs w:val="26"/>
              </w:rPr>
              <w:t>b. Cách tiến hành :</w:t>
            </w:r>
          </w:p>
          <w:p w:rsidR="001E6800" w:rsidRPr="001E6800" w:rsidRDefault="001E6800" w:rsidP="004B7D07">
            <w:pPr>
              <w:jc w:val="both"/>
              <w:rPr>
                <w:sz w:val="26"/>
                <w:szCs w:val="26"/>
              </w:rPr>
            </w:pPr>
            <w:r w:rsidRPr="001E6800">
              <w:rPr>
                <w:sz w:val="26"/>
                <w:szCs w:val="26"/>
              </w:rPr>
              <w:t>- Cho HS đọc truyện từ “ Bạn Bi ….nếu không … )</w:t>
            </w:r>
          </w:p>
          <w:p w:rsidR="001E6800" w:rsidRPr="001E6800" w:rsidRDefault="001E6800" w:rsidP="004B7D07">
            <w:pPr>
              <w:jc w:val="both"/>
              <w:rPr>
                <w:sz w:val="26"/>
                <w:szCs w:val="26"/>
              </w:rPr>
            </w:pPr>
            <w:r w:rsidRPr="001E6800">
              <w:rPr>
                <w:sz w:val="26"/>
                <w:szCs w:val="26"/>
              </w:rPr>
              <w:t>- GV : Khi chẳng may bị ngã, chúng ta xử lý ra sao ?</w:t>
            </w:r>
          </w:p>
          <w:p w:rsidR="001E6800" w:rsidRPr="001E6800" w:rsidRDefault="001E6800" w:rsidP="004B7D07">
            <w:pPr>
              <w:jc w:val="both"/>
              <w:rPr>
                <w:sz w:val="26"/>
                <w:szCs w:val="26"/>
              </w:rPr>
            </w:pPr>
          </w:p>
          <w:p w:rsidR="001E6800" w:rsidRPr="001E6800" w:rsidRDefault="001E6800" w:rsidP="004B7D07">
            <w:pPr>
              <w:jc w:val="both"/>
              <w:rPr>
                <w:sz w:val="26"/>
                <w:szCs w:val="26"/>
              </w:rPr>
            </w:pPr>
          </w:p>
          <w:p w:rsidR="001E6800" w:rsidRPr="001E6800" w:rsidRDefault="001E6800" w:rsidP="004B7D07">
            <w:pPr>
              <w:jc w:val="both"/>
              <w:rPr>
                <w:sz w:val="26"/>
                <w:szCs w:val="26"/>
              </w:rPr>
            </w:pPr>
            <w:r w:rsidRPr="001E6800">
              <w:rPr>
                <w:sz w:val="26"/>
                <w:szCs w:val="26"/>
              </w:rPr>
              <w:t>- Cho HS thực hành cách xử lý khi chẳng may bị ngã trên tấm nệm hoặc hố cát.</w:t>
            </w:r>
          </w:p>
          <w:p w:rsidR="001E6800" w:rsidRPr="001E6800" w:rsidRDefault="001E6800" w:rsidP="004B7D07">
            <w:pPr>
              <w:jc w:val="both"/>
              <w:rPr>
                <w:sz w:val="26"/>
                <w:szCs w:val="26"/>
              </w:rPr>
            </w:pPr>
            <w:r w:rsidRPr="001E6800">
              <w:rPr>
                <w:sz w:val="26"/>
                <w:szCs w:val="26"/>
              </w:rPr>
              <w:t xml:space="preserve">c. Kết luận – nhắc nhở </w:t>
            </w:r>
          </w:p>
          <w:p w:rsidR="001E6800" w:rsidRPr="001E6800" w:rsidRDefault="001E6800" w:rsidP="004B7D07">
            <w:pPr>
              <w:jc w:val="both"/>
              <w:rPr>
                <w:sz w:val="26"/>
                <w:szCs w:val="26"/>
              </w:rPr>
            </w:pPr>
            <w:r w:rsidRPr="001E6800">
              <w:rPr>
                <w:sz w:val="26"/>
                <w:szCs w:val="26"/>
              </w:rPr>
              <w:t>- Cho HS đọc bài thơ :</w:t>
            </w:r>
          </w:p>
          <w:p w:rsidR="001E6800" w:rsidRPr="001E6800" w:rsidRDefault="001E6800" w:rsidP="004B7D07">
            <w:pPr>
              <w:jc w:val="center"/>
              <w:rPr>
                <w:sz w:val="26"/>
                <w:szCs w:val="26"/>
              </w:rPr>
            </w:pPr>
            <w:r w:rsidRPr="001E6800">
              <w:rPr>
                <w:sz w:val="26"/>
                <w:szCs w:val="26"/>
              </w:rPr>
              <w:t>Không trèo cột điện, cây cao.</w:t>
            </w:r>
          </w:p>
          <w:p w:rsidR="001E6800" w:rsidRPr="001E6800" w:rsidRDefault="001E6800" w:rsidP="004B7D07">
            <w:pPr>
              <w:jc w:val="center"/>
              <w:rPr>
                <w:sz w:val="26"/>
                <w:szCs w:val="26"/>
              </w:rPr>
            </w:pPr>
            <w:r w:rsidRPr="001E6800">
              <w:rPr>
                <w:sz w:val="26"/>
                <w:szCs w:val="26"/>
              </w:rPr>
              <w:t>Phải đâu người Nhện mà lao vù vù</w:t>
            </w:r>
          </w:p>
          <w:p w:rsidR="001E6800" w:rsidRPr="001E6800" w:rsidRDefault="001E6800" w:rsidP="004B7D07">
            <w:pPr>
              <w:jc w:val="center"/>
              <w:rPr>
                <w:sz w:val="26"/>
                <w:szCs w:val="26"/>
              </w:rPr>
            </w:pPr>
            <w:r w:rsidRPr="001E6800">
              <w:rPr>
                <w:sz w:val="26"/>
                <w:szCs w:val="26"/>
              </w:rPr>
              <w:t>Ngã xuống đất – đầu nổi u</w:t>
            </w:r>
          </w:p>
          <w:p w:rsidR="001E6800" w:rsidRPr="001E6800" w:rsidRDefault="001E6800" w:rsidP="004B7D07">
            <w:pPr>
              <w:jc w:val="center"/>
              <w:rPr>
                <w:sz w:val="26"/>
                <w:szCs w:val="26"/>
              </w:rPr>
            </w:pPr>
            <w:r w:rsidRPr="001E6800">
              <w:rPr>
                <w:sz w:val="26"/>
                <w:szCs w:val="26"/>
              </w:rPr>
              <w:t>Vừa đau vừa khóc hu hu thật buồn .</w:t>
            </w:r>
          </w:p>
          <w:p w:rsidR="001E6800" w:rsidRPr="001E6800" w:rsidRDefault="001E6800" w:rsidP="004B7D07">
            <w:pPr>
              <w:jc w:val="both"/>
              <w:rPr>
                <w:sz w:val="26"/>
                <w:szCs w:val="26"/>
              </w:rPr>
            </w:pPr>
            <w:r w:rsidRPr="001E6800">
              <w:rPr>
                <w:b/>
                <w:sz w:val="26"/>
                <w:szCs w:val="26"/>
              </w:rPr>
              <w:t>4. Vận dụng:</w:t>
            </w:r>
            <w:r w:rsidRPr="001E6800">
              <w:rPr>
                <w:sz w:val="26"/>
                <w:szCs w:val="26"/>
              </w:rPr>
              <w:t xml:space="preserve"> Hỏi lại HS một số tình huống cần xử lý khi bị ngã hoặc thấy bạn bị ngã .</w:t>
            </w:r>
          </w:p>
          <w:p w:rsidR="001E6800" w:rsidRPr="001E6800" w:rsidRDefault="001E6800" w:rsidP="004B7D07">
            <w:pPr>
              <w:jc w:val="both"/>
              <w:rPr>
                <w:b/>
                <w:sz w:val="26"/>
                <w:szCs w:val="26"/>
              </w:rPr>
            </w:pPr>
            <w:r w:rsidRPr="001E6800">
              <w:rPr>
                <w:b/>
                <w:sz w:val="26"/>
                <w:szCs w:val="26"/>
              </w:rPr>
              <w:t>Nhận xét tiết học</w:t>
            </w:r>
          </w:p>
        </w:tc>
        <w:tc>
          <w:tcPr>
            <w:tcW w:w="5168" w:type="dxa"/>
            <w:shd w:val="clear" w:color="auto" w:fill="auto"/>
          </w:tcPr>
          <w:p w:rsidR="001E6800" w:rsidRPr="001E6800" w:rsidRDefault="001E6800" w:rsidP="004B7D07">
            <w:pPr>
              <w:jc w:val="both"/>
              <w:rPr>
                <w:b/>
                <w:sz w:val="26"/>
                <w:szCs w:val="26"/>
              </w:rPr>
            </w:pPr>
          </w:p>
          <w:p w:rsidR="001E6800" w:rsidRPr="001E6800" w:rsidRDefault="001E6800" w:rsidP="004B7D07">
            <w:pPr>
              <w:jc w:val="both"/>
              <w:rPr>
                <w:sz w:val="26"/>
                <w:szCs w:val="26"/>
              </w:rPr>
            </w:pPr>
            <w:r w:rsidRPr="001E6800">
              <w:rPr>
                <w:sz w:val="26"/>
                <w:szCs w:val="26"/>
              </w:rPr>
              <w:t>- Hát</w:t>
            </w:r>
          </w:p>
          <w:p w:rsidR="001E6800" w:rsidRPr="001E6800" w:rsidRDefault="001E6800" w:rsidP="004B7D07">
            <w:pPr>
              <w:jc w:val="both"/>
              <w:rPr>
                <w:b/>
                <w:sz w:val="26"/>
                <w:szCs w:val="26"/>
              </w:rPr>
            </w:pPr>
          </w:p>
          <w:p w:rsidR="001E6800" w:rsidRPr="001E6800" w:rsidRDefault="001E6800" w:rsidP="004B7D07">
            <w:pPr>
              <w:jc w:val="both"/>
              <w:rPr>
                <w:b/>
                <w:sz w:val="26"/>
                <w:szCs w:val="26"/>
              </w:rPr>
            </w:pPr>
          </w:p>
          <w:p w:rsidR="001E6800" w:rsidRPr="001E6800" w:rsidRDefault="001E6800" w:rsidP="004B7D07">
            <w:pPr>
              <w:jc w:val="both"/>
              <w:rPr>
                <w:b/>
                <w:sz w:val="26"/>
                <w:szCs w:val="26"/>
              </w:rPr>
            </w:pPr>
          </w:p>
          <w:p w:rsidR="001E6800" w:rsidRPr="001E6800" w:rsidRDefault="001E6800" w:rsidP="004B7D07">
            <w:pPr>
              <w:jc w:val="both"/>
              <w:rPr>
                <w:b/>
                <w:sz w:val="26"/>
                <w:szCs w:val="26"/>
              </w:rPr>
            </w:pPr>
          </w:p>
          <w:p w:rsidR="001E6800" w:rsidRPr="001E6800" w:rsidRDefault="001E6800" w:rsidP="004B7D07">
            <w:pPr>
              <w:jc w:val="both"/>
              <w:rPr>
                <w:b/>
                <w:sz w:val="26"/>
                <w:szCs w:val="26"/>
              </w:rPr>
            </w:pPr>
          </w:p>
          <w:p w:rsidR="001E6800" w:rsidRPr="001E6800" w:rsidRDefault="001E6800" w:rsidP="004B7D07">
            <w:pPr>
              <w:jc w:val="both"/>
              <w:rPr>
                <w:sz w:val="26"/>
                <w:szCs w:val="26"/>
              </w:rPr>
            </w:pPr>
            <w:r w:rsidRPr="001E6800">
              <w:rPr>
                <w:b/>
                <w:sz w:val="26"/>
                <w:szCs w:val="26"/>
              </w:rPr>
              <w:t xml:space="preserve">- </w:t>
            </w:r>
            <w:r w:rsidRPr="001E6800">
              <w:rPr>
                <w:sz w:val="26"/>
                <w:szCs w:val="26"/>
              </w:rPr>
              <w:t>HS đọc.</w:t>
            </w:r>
          </w:p>
          <w:p w:rsidR="001E6800" w:rsidRPr="001E6800" w:rsidRDefault="001E6800" w:rsidP="004B7D07">
            <w:pPr>
              <w:jc w:val="both"/>
              <w:rPr>
                <w:sz w:val="26"/>
                <w:szCs w:val="26"/>
              </w:rPr>
            </w:pPr>
            <w:r w:rsidRPr="001E6800">
              <w:rPr>
                <w:sz w:val="26"/>
                <w:szCs w:val="26"/>
              </w:rPr>
              <w:t>- HS trả lời.</w:t>
            </w:r>
          </w:p>
          <w:p w:rsidR="001E6800" w:rsidRPr="001E6800" w:rsidRDefault="001E6800" w:rsidP="004B7D07">
            <w:pPr>
              <w:jc w:val="both"/>
              <w:rPr>
                <w:sz w:val="26"/>
                <w:szCs w:val="26"/>
              </w:rPr>
            </w:pPr>
          </w:p>
          <w:p w:rsidR="001E6800" w:rsidRPr="001E6800" w:rsidRDefault="001E6800" w:rsidP="004B7D07">
            <w:pPr>
              <w:jc w:val="both"/>
              <w:rPr>
                <w:sz w:val="26"/>
                <w:szCs w:val="26"/>
              </w:rPr>
            </w:pPr>
          </w:p>
          <w:p w:rsidR="001E6800" w:rsidRPr="001E6800" w:rsidRDefault="001E6800" w:rsidP="004B7D07">
            <w:pPr>
              <w:jc w:val="both"/>
              <w:rPr>
                <w:sz w:val="26"/>
                <w:szCs w:val="26"/>
              </w:rPr>
            </w:pPr>
          </w:p>
          <w:p w:rsidR="001E6800" w:rsidRPr="001E6800" w:rsidRDefault="001E6800" w:rsidP="004B7D07">
            <w:pPr>
              <w:jc w:val="both"/>
              <w:rPr>
                <w:sz w:val="26"/>
                <w:szCs w:val="26"/>
              </w:rPr>
            </w:pPr>
          </w:p>
          <w:p w:rsidR="001E6800" w:rsidRDefault="001E6800" w:rsidP="004B7D07">
            <w:pPr>
              <w:jc w:val="both"/>
              <w:rPr>
                <w:sz w:val="26"/>
                <w:szCs w:val="26"/>
              </w:rPr>
            </w:pPr>
          </w:p>
          <w:p w:rsidR="001E6800" w:rsidRDefault="001E6800" w:rsidP="004B7D07">
            <w:pPr>
              <w:jc w:val="both"/>
              <w:rPr>
                <w:sz w:val="26"/>
                <w:szCs w:val="26"/>
              </w:rPr>
            </w:pPr>
          </w:p>
          <w:p w:rsidR="001E6800" w:rsidRDefault="001E6800" w:rsidP="004B7D07">
            <w:pPr>
              <w:jc w:val="both"/>
              <w:rPr>
                <w:sz w:val="26"/>
                <w:szCs w:val="26"/>
              </w:rPr>
            </w:pPr>
          </w:p>
          <w:p w:rsidR="001E6800" w:rsidRDefault="001E6800" w:rsidP="004B7D07">
            <w:pPr>
              <w:jc w:val="both"/>
              <w:rPr>
                <w:sz w:val="26"/>
                <w:szCs w:val="26"/>
              </w:rPr>
            </w:pPr>
          </w:p>
          <w:p w:rsidR="001E6800" w:rsidRPr="001E6800" w:rsidRDefault="001E6800" w:rsidP="004B7D07">
            <w:pPr>
              <w:jc w:val="both"/>
              <w:rPr>
                <w:sz w:val="26"/>
                <w:szCs w:val="26"/>
              </w:rPr>
            </w:pPr>
            <w:r w:rsidRPr="001E6800">
              <w:rPr>
                <w:sz w:val="26"/>
                <w:szCs w:val="26"/>
              </w:rPr>
              <w:t>- HS lắng nghe.</w:t>
            </w:r>
          </w:p>
          <w:p w:rsidR="001E6800" w:rsidRPr="001E6800" w:rsidRDefault="001E6800" w:rsidP="004B7D07">
            <w:pPr>
              <w:jc w:val="both"/>
              <w:rPr>
                <w:sz w:val="26"/>
                <w:szCs w:val="26"/>
              </w:rPr>
            </w:pPr>
          </w:p>
          <w:p w:rsidR="001E6800" w:rsidRPr="001E6800" w:rsidRDefault="001E6800" w:rsidP="004B7D07">
            <w:pPr>
              <w:jc w:val="both"/>
              <w:rPr>
                <w:sz w:val="26"/>
                <w:szCs w:val="26"/>
              </w:rPr>
            </w:pPr>
            <w:r w:rsidRPr="001E6800">
              <w:rPr>
                <w:sz w:val="26"/>
                <w:szCs w:val="26"/>
              </w:rPr>
              <w:t>- không được bắt chước các hành động trong phim ảnh.</w:t>
            </w:r>
          </w:p>
          <w:p w:rsidR="001E6800" w:rsidRPr="001E6800" w:rsidRDefault="001E6800" w:rsidP="004B7D07">
            <w:pPr>
              <w:jc w:val="both"/>
              <w:rPr>
                <w:sz w:val="26"/>
                <w:szCs w:val="26"/>
              </w:rPr>
            </w:pPr>
          </w:p>
          <w:p w:rsidR="001E6800" w:rsidRPr="001E6800" w:rsidRDefault="001E6800" w:rsidP="004B7D07">
            <w:pPr>
              <w:jc w:val="both"/>
              <w:rPr>
                <w:sz w:val="26"/>
                <w:szCs w:val="26"/>
              </w:rPr>
            </w:pPr>
          </w:p>
          <w:p w:rsidR="001E6800" w:rsidRPr="001E6800" w:rsidRDefault="001E6800" w:rsidP="004B7D07">
            <w:pPr>
              <w:jc w:val="both"/>
              <w:rPr>
                <w:sz w:val="26"/>
                <w:szCs w:val="26"/>
              </w:rPr>
            </w:pPr>
          </w:p>
          <w:p w:rsidR="001E6800" w:rsidRPr="001E6800" w:rsidRDefault="001E6800" w:rsidP="004B7D07">
            <w:pPr>
              <w:jc w:val="both"/>
              <w:rPr>
                <w:sz w:val="26"/>
                <w:szCs w:val="26"/>
              </w:rPr>
            </w:pPr>
          </w:p>
          <w:p w:rsidR="001E6800" w:rsidRPr="001E6800" w:rsidRDefault="001E6800" w:rsidP="004B7D07">
            <w:pPr>
              <w:jc w:val="both"/>
              <w:rPr>
                <w:sz w:val="26"/>
                <w:szCs w:val="26"/>
              </w:rPr>
            </w:pPr>
          </w:p>
          <w:p w:rsidR="001E6800" w:rsidRPr="001E6800" w:rsidRDefault="001E6800" w:rsidP="004B7D07">
            <w:pPr>
              <w:jc w:val="both"/>
              <w:rPr>
                <w:sz w:val="26"/>
                <w:szCs w:val="26"/>
              </w:rPr>
            </w:pPr>
          </w:p>
          <w:p w:rsidR="001E6800" w:rsidRPr="001E6800" w:rsidRDefault="001E6800" w:rsidP="004B7D07">
            <w:pPr>
              <w:jc w:val="both"/>
              <w:rPr>
                <w:sz w:val="26"/>
                <w:szCs w:val="26"/>
              </w:rPr>
            </w:pPr>
          </w:p>
          <w:p w:rsidR="001E6800" w:rsidRPr="001E6800" w:rsidRDefault="001E6800" w:rsidP="004B7D07">
            <w:pPr>
              <w:jc w:val="both"/>
              <w:rPr>
                <w:sz w:val="26"/>
                <w:szCs w:val="26"/>
              </w:rPr>
            </w:pPr>
          </w:p>
          <w:p w:rsidR="001E6800" w:rsidRPr="001E6800" w:rsidRDefault="001E6800" w:rsidP="004B7D07">
            <w:pPr>
              <w:jc w:val="both"/>
              <w:rPr>
                <w:sz w:val="26"/>
                <w:szCs w:val="26"/>
              </w:rPr>
            </w:pPr>
          </w:p>
          <w:p w:rsidR="001E6800" w:rsidRPr="001E6800" w:rsidRDefault="001E6800" w:rsidP="004B7D07">
            <w:pPr>
              <w:jc w:val="both"/>
              <w:rPr>
                <w:sz w:val="26"/>
                <w:szCs w:val="26"/>
              </w:rPr>
            </w:pPr>
          </w:p>
          <w:p w:rsidR="001E6800" w:rsidRPr="001E6800" w:rsidRDefault="001E6800" w:rsidP="004B7D07">
            <w:pPr>
              <w:jc w:val="both"/>
              <w:rPr>
                <w:sz w:val="26"/>
                <w:szCs w:val="26"/>
              </w:rPr>
            </w:pPr>
          </w:p>
          <w:p w:rsidR="001E6800" w:rsidRPr="001E6800" w:rsidRDefault="001E6800" w:rsidP="004B7D07">
            <w:pPr>
              <w:jc w:val="both"/>
              <w:rPr>
                <w:sz w:val="26"/>
                <w:szCs w:val="26"/>
              </w:rPr>
            </w:pPr>
          </w:p>
          <w:p w:rsidR="001E6800" w:rsidRPr="001E6800" w:rsidRDefault="001E6800" w:rsidP="004B7D07">
            <w:pPr>
              <w:jc w:val="both"/>
              <w:rPr>
                <w:sz w:val="26"/>
                <w:szCs w:val="26"/>
              </w:rPr>
            </w:pPr>
            <w:r w:rsidRPr="001E6800">
              <w:rPr>
                <w:sz w:val="26"/>
                <w:szCs w:val="26"/>
              </w:rPr>
              <w:t>- HS đọc</w:t>
            </w:r>
          </w:p>
          <w:p w:rsidR="001E6800" w:rsidRPr="001E6800" w:rsidRDefault="001E6800" w:rsidP="004B7D07">
            <w:pPr>
              <w:jc w:val="both"/>
              <w:rPr>
                <w:sz w:val="26"/>
                <w:szCs w:val="26"/>
              </w:rPr>
            </w:pPr>
          </w:p>
          <w:p w:rsidR="001E6800" w:rsidRPr="001E6800" w:rsidRDefault="001E6800" w:rsidP="004B7D07">
            <w:pPr>
              <w:jc w:val="both"/>
              <w:rPr>
                <w:sz w:val="26"/>
                <w:szCs w:val="26"/>
              </w:rPr>
            </w:pPr>
            <w:r w:rsidRPr="001E6800">
              <w:rPr>
                <w:sz w:val="26"/>
                <w:szCs w:val="26"/>
              </w:rPr>
              <w:t>- HS trả lời, các HS khác bổ sung: Nếu bị ngã, cố gắng ôm lấy đầu và cuộn tròn người lại cho đầu khỏi va vào đồ vật xung quanh, rồi gọi ngay người lớn đến giúp đỡ.</w:t>
            </w:r>
          </w:p>
          <w:p w:rsidR="001E6800" w:rsidRPr="001E6800" w:rsidRDefault="001E6800" w:rsidP="004B7D07">
            <w:pPr>
              <w:jc w:val="both"/>
              <w:rPr>
                <w:sz w:val="26"/>
                <w:szCs w:val="26"/>
              </w:rPr>
            </w:pPr>
            <w:r w:rsidRPr="001E6800">
              <w:rPr>
                <w:sz w:val="26"/>
                <w:szCs w:val="26"/>
              </w:rPr>
              <w:t>- HS thực hành.</w:t>
            </w:r>
          </w:p>
          <w:p w:rsidR="001E6800" w:rsidRPr="001E6800" w:rsidRDefault="001E6800" w:rsidP="004B7D07">
            <w:pPr>
              <w:jc w:val="both"/>
              <w:rPr>
                <w:sz w:val="26"/>
                <w:szCs w:val="26"/>
              </w:rPr>
            </w:pPr>
            <w:r w:rsidRPr="001E6800">
              <w:rPr>
                <w:sz w:val="26"/>
                <w:szCs w:val="26"/>
              </w:rPr>
              <w:t>- Lắng nghe.</w:t>
            </w:r>
          </w:p>
          <w:p w:rsidR="001E6800" w:rsidRPr="001E6800" w:rsidRDefault="001E6800" w:rsidP="004B7D07">
            <w:pPr>
              <w:jc w:val="both"/>
              <w:rPr>
                <w:sz w:val="26"/>
                <w:szCs w:val="26"/>
              </w:rPr>
            </w:pPr>
          </w:p>
          <w:p w:rsidR="001E6800" w:rsidRPr="001E6800" w:rsidRDefault="001E6800" w:rsidP="004B7D07">
            <w:pPr>
              <w:jc w:val="both"/>
              <w:rPr>
                <w:sz w:val="26"/>
                <w:szCs w:val="26"/>
              </w:rPr>
            </w:pPr>
          </w:p>
          <w:p w:rsidR="001E6800" w:rsidRPr="001E6800" w:rsidRDefault="001E6800" w:rsidP="004B7D07">
            <w:pPr>
              <w:jc w:val="both"/>
              <w:rPr>
                <w:sz w:val="26"/>
                <w:szCs w:val="26"/>
              </w:rPr>
            </w:pPr>
            <w:r w:rsidRPr="001E6800">
              <w:rPr>
                <w:sz w:val="26"/>
                <w:szCs w:val="26"/>
              </w:rPr>
              <w:t>- HS đọc.</w:t>
            </w:r>
          </w:p>
          <w:p w:rsidR="001E6800" w:rsidRPr="001E6800" w:rsidRDefault="001E6800" w:rsidP="004B7D07">
            <w:pPr>
              <w:jc w:val="both"/>
              <w:rPr>
                <w:sz w:val="26"/>
                <w:szCs w:val="26"/>
              </w:rPr>
            </w:pPr>
          </w:p>
          <w:p w:rsidR="001E6800" w:rsidRPr="001E6800" w:rsidRDefault="001E6800" w:rsidP="004B7D07">
            <w:pPr>
              <w:jc w:val="both"/>
              <w:rPr>
                <w:sz w:val="26"/>
                <w:szCs w:val="26"/>
              </w:rPr>
            </w:pPr>
          </w:p>
          <w:p w:rsidR="001E6800" w:rsidRPr="001E6800" w:rsidRDefault="001E6800" w:rsidP="004B7D07">
            <w:pPr>
              <w:jc w:val="both"/>
              <w:rPr>
                <w:sz w:val="26"/>
                <w:szCs w:val="26"/>
              </w:rPr>
            </w:pPr>
          </w:p>
          <w:p w:rsidR="001E6800" w:rsidRPr="001E6800" w:rsidRDefault="001E6800" w:rsidP="004B7D07">
            <w:pPr>
              <w:jc w:val="both"/>
              <w:rPr>
                <w:sz w:val="26"/>
                <w:szCs w:val="26"/>
              </w:rPr>
            </w:pPr>
            <w:r w:rsidRPr="001E6800">
              <w:rPr>
                <w:sz w:val="26"/>
                <w:szCs w:val="26"/>
              </w:rPr>
              <w:t>- HS trả lời - NX</w:t>
            </w:r>
          </w:p>
          <w:p w:rsidR="001E6800" w:rsidRPr="001E6800" w:rsidRDefault="001E6800" w:rsidP="004B7D07">
            <w:pPr>
              <w:jc w:val="both"/>
              <w:rPr>
                <w:sz w:val="26"/>
                <w:szCs w:val="26"/>
              </w:rPr>
            </w:pPr>
          </w:p>
          <w:p w:rsidR="001E6800" w:rsidRPr="001E6800" w:rsidRDefault="001E6800" w:rsidP="004B7D07">
            <w:pPr>
              <w:jc w:val="both"/>
              <w:rPr>
                <w:sz w:val="26"/>
                <w:szCs w:val="26"/>
              </w:rPr>
            </w:pPr>
            <w:r>
              <w:rPr>
                <w:sz w:val="26"/>
                <w:szCs w:val="26"/>
              </w:rPr>
              <w:t>- L</w:t>
            </w:r>
            <w:r w:rsidRPr="001E6800">
              <w:rPr>
                <w:sz w:val="26"/>
                <w:szCs w:val="26"/>
              </w:rPr>
              <w:t>ắng nghe.</w:t>
            </w:r>
          </w:p>
          <w:p w:rsidR="001E6800" w:rsidRPr="001E6800" w:rsidRDefault="001E6800" w:rsidP="004B7D07">
            <w:pPr>
              <w:rPr>
                <w:b/>
                <w:sz w:val="26"/>
                <w:szCs w:val="26"/>
              </w:rPr>
            </w:pPr>
            <w:r w:rsidRPr="001E6800">
              <w:rPr>
                <w:sz w:val="26"/>
                <w:szCs w:val="26"/>
              </w:rPr>
              <w:t xml:space="preserve">       </w:t>
            </w:r>
          </w:p>
        </w:tc>
      </w:tr>
    </w:tbl>
    <w:p w:rsidR="00CE6E11" w:rsidRPr="00FD3B9B" w:rsidRDefault="00CE6E11" w:rsidP="00CE6E11">
      <w:pPr>
        <w:spacing w:line="276" w:lineRule="auto"/>
        <w:ind w:left="720" w:hanging="720"/>
        <w:rPr>
          <w:b/>
          <w:bCs/>
          <w:sz w:val="26"/>
          <w:szCs w:val="26"/>
        </w:rPr>
      </w:pPr>
      <w:r w:rsidRPr="00FD3B9B">
        <w:rPr>
          <w:b/>
          <w:bCs/>
          <w:sz w:val="26"/>
          <w:szCs w:val="26"/>
        </w:rPr>
        <w:lastRenderedPageBreak/>
        <w:t xml:space="preserve">        </w:t>
      </w:r>
    </w:p>
    <w:p w:rsidR="0093262C" w:rsidRPr="00FD3B9B" w:rsidRDefault="0093262C" w:rsidP="0093262C">
      <w:pPr>
        <w:spacing w:line="276" w:lineRule="auto"/>
        <w:ind w:left="720" w:hanging="720"/>
        <w:jc w:val="center"/>
        <w:rPr>
          <w:b/>
          <w:bCs/>
          <w:sz w:val="26"/>
          <w:szCs w:val="26"/>
          <w:u w:val="single"/>
        </w:rPr>
      </w:pPr>
      <w:r w:rsidRPr="00FD3B9B">
        <w:rPr>
          <w:b/>
          <w:bCs/>
          <w:sz w:val="26"/>
          <w:szCs w:val="26"/>
          <w:u w:val="single"/>
        </w:rPr>
        <w:t>TIẾNG VIỆT</w:t>
      </w:r>
    </w:p>
    <w:p w:rsidR="0093262C" w:rsidRPr="00FD3B9B" w:rsidRDefault="0093262C" w:rsidP="0093262C">
      <w:pPr>
        <w:spacing w:line="276" w:lineRule="auto"/>
        <w:ind w:left="720" w:hanging="720"/>
        <w:jc w:val="center"/>
        <w:rPr>
          <w:b/>
          <w:bCs/>
          <w:sz w:val="26"/>
          <w:szCs w:val="26"/>
        </w:rPr>
      </w:pPr>
      <w:r w:rsidRPr="00FD3B9B">
        <w:rPr>
          <w:b/>
          <w:bCs/>
          <w:sz w:val="26"/>
          <w:szCs w:val="26"/>
        </w:rPr>
        <w:t>CHỦ ĐIỂM: NHỮNG TRẢI NGHIỆM THÚ VỊ</w:t>
      </w:r>
    </w:p>
    <w:p w:rsidR="0093262C" w:rsidRPr="00FD3B9B" w:rsidRDefault="0093262C" w:rsidP="0093262C">
      <w:pPr>
        <w:spacing w:line="276" w:lineRule="auto"/>
        <w:ind w:left="720" w:hanging="720"/>
        <w:jc w:val="center"/>
        <w:rPr>
          <w:b/>
          <w:bCs/>
          <w:sz w:val="26"/>
          <w:szCs w:val="26"/>
        </w:rPr>
      </w:pPr>
      <w:r w:rsidRPr="00FD3B9B">
        <w:rPr>
          <w:b/>
          <w:bCs/>
          <w:sz w:val="26"/>
          <w:szCs w:val="26"/>
        </w:rPr>
        <w:t>Bài 01: TIA NẮNG BÉ NHỎ (Tiết 1+2)</w:t>
      </w:r>
    </w:p>
    <w:p w:rsidR="0093262C" w:rsidRPr="00FD3B9B" w:rsidRDefault="0093262C" w:rsidP="0093262C">
      <w:pPr>
        <w:spacing w:line="276" w:lineRule="auto"/>
        <w:ind w:left="720" w:hanging="720"/>
        <w:jc w:val="both"/>
        <w:rPr>
          <w:b/>
          <w:bCs/>
          <w:sz w:val="26"/>
          <w:szCs w:val="26"/>
        </w:rPr>
      </w:pPr>
    </w:p>
    <w:p w:rsidR="0093262C" w:rsidRPr="00FD3B9B" w:rsidRDefault="0093262C" w:rsidP="0093262C">
      <w:pPr>
        <w:spacing w:line="276" w:lineRule="auto"/>
        <w:ind w:firstLine="360"/>
        <w:rPr>
          <w:b/>
          <w:bCs/>
          <w:sz w:val="26"/>
          <w:szCs w:val="26"/>
          <w:u w:val="single"/>
        </w:rPr>
      </w:pPr>
      <w:r w:rsidRPr="00FD3B9B">
        <w:rPr>
          <w:b/>
          <w:bCs/>
          <w:sz w:val="26"/>
          <w:szCs w:val="26"/>
          <w:u w:val="single"/>
        </w:rPr>
        <w:t>I. YÊU CẦU CẦN ĐẠT:</w:t>
      </w:r>
    </w:p>
    <w:p w:rsidR="0093262C" w:rsidRPr="00FD3B9B" w:rsidRDefault="0093262C" w:rsidP="0093262C">
      <w:pPr>
        <w:spacing w:line="276" w:lineRule="auto"/>
        <w:ind w:firstLine="360"/>
        <w:jc w:val="both"/>
        <w:rPr>
          <w:b/>
          <w:sz w:val="26"/>
          <w:szCs w:val="26"/>
        </w:rPr>
      </w:pPr>
      <w:r w:rsidRPr="00FD3B9B">
        <w:rPr>
          <w:b/>
          <w:sz w:val="26"/>
          <w:szCs w:val="26"/>
        </w:rPr>
        <w:t>1. Năng lực đặc thù.</w:t>
      </w:r>
    </w:p>
    <w:p w:rsidR="0093262C" w:rsidRPr="00FD3B9B" w:rsidRDefault="0093262C" w:rsidP="0093262C">
      <w:pPr>
        <w:numPr>
          <w:ilvl w:val="1"/>
          <w:numId w:val="0"/>
        </w:numPr>
        <w:spacing w:line="276" w:lineRule="auto"/>
        <w:ind w:firstLine="567"/>
        <w:jc w:val="both"/>
        <w:rPr>
          <w:spacing w:val="15"/>
          <w:sz w:val="26"/>
          <w:szCs w:val="26"/>
        </w:rPr>
      </w:pPr>
      <w:r w:rsidRPr="00FD3B9B">
        <w:rPr>
          <w:spacing w:val="15"/>
          <w:sz w:val="26"/>
          <w:szCs w:val="26"/>
        </w:rPr>
        <w:t xml:space="preserve">-  Đọc đúng từ ngữ, câu, đoạn và toàn bộ câu chuyện </w:t>
      </w:r>
      <w:r w:rsidRPr="00FD3B9B">
        <w:rPr>
          <w:i/>
          <w:iCs/>
          <w:spacing w:val="15"/>
          <w:sz w:val="26"/>
          <w:szCs w:val="26"/>
        </w:rPr>
        <w:t>Tia nắng bé nhỏ</w:t>
      </w:r>
      <w:r w:rsidRPr="00FD3B9B">
        <w:rPr>
          <w:spacing w:val="15"/>
          <w:sz w:val="26"/>
          <w:szCs w:val="26"/>
        </w:rPr>
        <w:t xml:space="preserve">. Bước đầu nhận biết được tâm trạng, cảm xúc của nhân vật trong câu chuyện qua giọng đọc, biết nghỉ hơi ở chỗ có dấu câu. </w:t>
      </w:r>
    </w:p>
    <w:p w:rsidR="0093262C" w:rsidRPr="00FD3B9B" w:rsidRDefault="0093262C" w:rsidP="0093262C">
      <w:pPr>
        <w:numPr>
          <w:ilvl w:val="1"/>
          <w:numId w:val="0"/>
        </w:numPr>
        <w:spacing w:line="276" w:lineRule="auto"/>
        <w:ind w:firstLine="426"/>
        <w:jc w:val="both"/>
        <w:rPr>
          <w:spacing w:val="15"/>
          <w:sz w:val="26"/>
          <w:szCs w:val="26"/>
        </w:rPr>
      </w:pPr>
      <w:r w:rsidRPr="00FD3B9B">
        <w:rPr>
          <w:spacing w:val="15"/>
          <w:sz w:val="26"/>
          <w:szCs w:val="26"/>
        </w:rPr>
        <w:t xml:space="preserve">- Nhận biết được các sự việc xảy ra trong câu chuyện gắn với thời gian cụ thể. Hiểu suy nghĩ, cảm xúc của nhân vật dựa vào hành động, việc làm và lời nói của nhân vật. Hiểu điều tác giả muốn nói qua câu chuyện: Khi chúng ta biết yêu thương và quan tâm đến những người thân trong gia đình, thì người thân của chúng ta sẽ rất vui và hạnh phúc. </w:t>
      </w:r>
    </w:p>
    <w:p w:rsidR="0093262C" w:rsidRPr="00FD3B9B" w:rsidRDefault="0093262C" w:rsidP="0093262C">
      <w:pPr>
        <w:numPr>
          <w:ilvl w:val="1"/>
          <w:numId w:val="0"/>
        </w:numPr>
        <w:spacing w:line="276" w:lineRule="auto"/>
        <w:ind w:firstLine="426"/>
        <w:jc w:val="both"/>
        <w:rPr>
          <w:spacing w:val="15"/>
          <w:sz w:val="26"/>
          <w:szCs w:val="26"/>
        </w:rPr>
      </w:pPr>
      <w:r w:rsidRPr="00FD3B9B">
        <w:rPr>
          <w:spacing w:val="15"/>
          <w:sz w:val="26"/>
          <w:szCs w:val="26"/>
        </w:rPr>
        <w:t xml:space="preserve">- Dựa vào tranh minh hoạ, kể lại được câu chuyện </w:t>
      </w:r>
      <w:r w:rsidRPr="00FD3B9B">
        <w:rPr>
          <w:i/>
          <w:iCs/>
          <w:spacing w:val="15"/>
          <w:sz w:val="26"/>
          <w:szCs w:val="26"/>
        </w:rPr>
        <w:t>Tia nắng bé nhỏ</w:t>
      </w:r>
      <w:r w:rsidRPr="00FD3B9B">
        <w:rPr>
          <w:spacing w:val="15"/>
          <w:sz w:val="26"/>
          <w:szCs w:val="26"/>
        </w:rPr>
        <w:t>.</w:t>
      </w:r>
    </w:p>
    <w:p w:rsidR="0093262C" w:rsidRPr="00FD3B9B" w:rsidRDefault="0093262C" w:rsidP="0093262C">
      <w:pPr>
        <w:spacing w:line="276" w:lineRule="auto"/>
        <w:ind w:firstLine="426"/>
        <w:jc w:val="both"/>
        <w:rPr>
          <w:sz w:val="26"/>
          <w:szCs w:val="26"/>
        </w:rPr>
      </w:pPr>
      <w:r w:rsidRPr="00FD3B9B">
        <w:rPr>
          <w:sz w:val="26"/>
          <w:szCs w:val="26"/>
        </w:rPr>
        <w:t>- Phát triển năng lực ngôn ngữ.</w:t>
      </w:r>
    </w:p>
    <w:p w:rsidR="0093262C" w:rsidRPr="00FD3B9B" w:rsidRDefault="0093262C" w:rsidP="0093262C">
      <w:pPr>
        <w:spacing w:line="276" w:lineRule="auto"/>
        <w:ind w:firstLine="360"/>
        <w:jc w:val="both"/>
        <w:rPr>
          <w:b/>
          <w:sz w:val="26"/>
          <w:szCs w:val="26"/>
        </w:rPr>
      </w:pPr>
      <w:r w:rsidRPr="00FD3B9B">
        <w:rPr>
          <w:b/>
          <w:sz w:val="26"/>
          <w:szCs w:val="26"/>
        </w:rPr>
        <w:lastRenderedPageBreak/>
        <w:t>2. Năng lực chung.</w:t>
      </w:r>
    </w:p>
    <w:p w:rsidR="0093262C" w:rsidRPr="00FD3B9B" w:rsidRDefault="0093262C" w:rsidP="0093262C">
      <w:pPr>
        <w:spacing w:line="276" w:lineRule="auto"/>
        <w:ind w:firstLine="360"/>
        <w:jc w:val="both"/>
        <w:rPr>
          <w:sz w:val="26"/>
          <w:szCs w:val="26"/>
        </w:rPr>
      </w:pPr>
      <w:r w:rsidRPr="00FD3B9B">
        <w:rPr>
          <w:sz w:val="26"/>
          <w:szCs w:val="26"/>
        </w:rPr>
        <w:t>- Năng lực tự chủ, tự học: lắng nghe, đọc bài và trả lời các câu hỏi. Nêu được nội dung bài.</w:t>
      </w:r>
    </w:p>
    <w:p w:rsidR="0093262C" w:rsidRPr="00FD3B9B" w:rsidRDefault="0093262C" w:rsidP="0093262C">
      <w:pPr>
        <w:spacing w:line="276" w:lineRule="auto"/>
        <w:ind w:firstLine="360"/>
        <w:jc w:val="both"/>
        <w:rPr>
          <w:sz w:val="26"/>
          <w:szCs w:val="26"/>
        </w:rPr>
      </w:pPr>
      <w:r w:rsidRPr="00FD3B9B">
        <w:rPr>
          <w:sz w:val="26"/>
          <w:szCs w:val="26"/>
        </w:rPr>
        <w:t>- Năng lực giải quyết vấn đề và sáng tạo: tham gia trò chơi, vận dụng.</w:t>
      </w:r>
    </w:p>
    <w:p w:rsidR="0093262C" w:rsidRPr="00FD3B9B" w:rsidRDefault="0093262C" w:rsidP="0093262C">
      <w:pPr>
        <w:spacing w:line="276" w:lineRule="auto"/>
        <w:ind w:firstLine="360"/>
        <w:jc w:val="both"/>
        <w:rPr>
          <w:sz w:val="26"/>
          <w:szCs w:val="26"/>
        </w:rPr>
      </w:pPr>
      <w:r w:rsidRPr="00FD3B9B">
        <w:rPr>
          <w:sz w:val="26"/>
          <w:szCs w:val="26"/>
        </w:rPr>
        <w:t>- Năng lực giao tiếp và hợp tác: tham gia đọc trong nhóm.</w:t>
      </w:r>
    </w:p>
    <w:p w:rsidR="0093262C" w:rsidRPr="00FD3B9B" w:rsidRDefault="0093262C" w:rsidP="0093262C">
      <w:pPr>
        <w:spacing w:line="276" w:lineRule="auto"/>
        <w:ind w:firstLine="360"/>
        <w:jc w:val="both"/>
        <w:rPr>
          <w:b/>
          <w:sz w:val="26"/>
          <w:szCs w:val="26"/>
        </w:rPr>
      </w:pPr>
      <w:r w:rsidRPr="00FD3B9B">
        <w:rPr>
          <w:b/>
          <w:sz w:val="26"/>
          <w:szCs w:val="26"/>
        </w:rPr>
        <w:t>3. Phẩm chất.</w:t>
      </w:r>
    </w:p>
    <w:p w:rsidR="0093262C" w:rsidRPr="0093262C" w:rsidRDefault="0093262C" w:rsidP="0093262C">
      <w:pPr>
        <w:spacing w:line="276" w:lineRule="auto"/>
        <w:ind w:firstLine="360"/>
        <w:jc w:val="both"/>
        <w:rPr>
          <w:sz w:val="26"/>
          <w:szCs w:val="26"/>
        </w:rPr>
      </w:pPr>
      <w:r w:rsidRPr="0093262C">
        <w:rPr>
          <w:sz w:val="26"/>
          <w:szCs w:val="26"/>
        </w:rPr>
        <w:t>- Phẩm chất yêu nước: Biết yêu cảnh đẹp, quê hương qua bài tập đọc.</w:t>
      </w:r>
    </w:p>
    <w:p w:rsidR="0093262C" w:rsidRPr="0093262C" w:rsidRDefault="0093262C" w:rsidP="0093262C">
      <w:pPr>
        <w:spacing w:line="276" w:lineRule="auto"/>
        <w:ind w:firstLine="360"/>
        <w:jc w:val="both"/>
        <w:rPr>
          <w:sz w:val="26"/>
          <w:szCs w:val="26"/>
        </w:rPr>
      </w:pPr>
      <w:r w:rsidRPr="0093262C">
        <w:rPr>
          <w:sz w:val="26"/>
          <w:szCs w:val="26"/>
        </w:rPr>
        <w:t>- Phẩm chất nhân ái: Biết bày tỏ tình cảm với người thân trong gia đình, có ý thức quan tâm tới người khác, nhận ra và biết bày tỏ cảm xúc của bản thân.</w:t>
      </w:r>
    </w:p>
    <w:p w:rsidR="0093262C" w:rsidRPr="00FD3B9B" w:rsidRDefault="0093262C" w:rsidP="0093262C">
      <w:pPr>
        <w:spacing w:line="276" w:lineRule="auto"/>
        <w:ind w:firstLine="360"/>
        <w:jc w:val="both"/>
        <w:rPr>
          <w:sz w:val="26"/>
          <w:szCs w:val="26"/>
        </w:rPr>
      </w:pPr>
      <w:r w:rsidRPr="00FD3B9B">
        <w:rPr>
          <w:sz w:val="26"/>
          <w:szCs w:val="26"/>
        </w:rPr>
        <w:t>- Phẩm chất chăm chỉ: Chăm chỉ đọc bài, trả lời câu hỏi.</w:t>
      </w:r>
    </w:p>
    <w:p w:rsidR="0093262C" w:rsidRPr="00FD3B9B" w:rsidRDefault="0093262C" w:rsidP="0093262C">
      <w:pPr>
        <w:spacing w:line="276" w:lineRule="auto"/>
        <w:ind w:firstLine="360"/>
        <w:jc w:val="both"/>
        <w:rPr>
          <w:sz w:val="26"/>
          <w:szCs w:val="26"/>
        </w:rPr>
      </w:pPr>
      <w:r w:rsidRPr="00FD3B9B">
        <w:rPr>
          <w:sz w:val="26"/>
          <w:szCs w:val="26"/>
        </w:rPr>
        <w:t>- Phẩm chất trách nhiệm: Giữ trật tự, học tập nghiêm túc.</w:t>
      </w:r>
    </w:p>
    <w:p w:rsidR="0093262C" w:rsidRPr="00FD3B9B" w:rsidRDefault="0093262C" w:rsidP="0093262C">
      <w:pPr>
        <w:spacing w:line="276" w:lineRule="auto"/>
        <w:ind w:firstLine="360"/>
        <w:jc w:val="both"/>
        <w:rPr>
          <w:b/>
          <w:sz w:val="26"/>
          <w:szCs w:val="26"/>
        </w:rPr>
      </w:pPr>
      <w:r w:rsidRPr="00FD3B9B">
        <w:rPr>
          <w:b/>
          <w:sz w:val="26"/>
          <w:szCs w:val="26"/>
        </w:rPr>
        <w:t xml:space="preserve">II. ĐỒ DÙNG DẠY HỌC </w:t>
      </w:r>
    </w:p>
    <w:p w:rsidR="0093262C" w:rsidRPr="00FD3B9B" w:rsidRDefault="0093262C" w:rsidP="0093262C">
      <w:pPr>
        <w:spacing w:line="276" w:lineRule="auto"/>
        <w:ind w:firstLine="360"/>
        <w:jc w:val="both"/>
        <w:rPr>
          <w:sz w:val="26"/>
          <w:szCs w:val="26"/>
        </w:rPr>
      </w:pPr>
      <w:r w:rsidRPr="00FD3B9B">
        <w:rPr>
          <w:sz w:val="26"/>
          <w:szCs w:val="26"/>
        </w:rPr>
        <w:t>- Kế hoạch bài dạy, bài giảng Power point.</w:t>
      </w:r>
    </w:p>
    <w:p w:rsidR="0093262C" w:rsidRPr="00FD3B9B" w:rsidRDefault="0093262C" w:rsidP="0093262C">
      <w:pPr>
        <w:spacing w:line="276" w:lineRule="auto"/>
        <w:ind w:firstLine="360"/>
        <w:jc w:val="both"/>
        <w:rPr>
          <w:sz w:val="26"/>
          <w:szCs w:val="26"/>
        </w:rPr>
      </w:pPr>
      <w:r w:rsidRPr="00FD3B9B">
        <w:rPr>
          <w:sz w:val="26"/>
          <w:szCs w:val="26"/>
        </w:rPr>
        <w:t>- SGK và các thiết bị, học liệu phụ vụ cho tiết dạy.</w:t>
      </w:r>
    </w:p>
    <w:p w:rsidR="0093262C" w:rsidRPr="00FD3B9B" w:rsidRDefault="0093262C" w:rsidP="0093262C">
      <w:pPr>
        <w:spacing w:line="276" w:lineRule="auto"/>
        <w:ind w:firstLine="360"/>
        <w:jc w:val="both"/>
        <w:outlineLvl w:val="0"/>
        <w:rPr>
          <w:b/>
          <w:bCs/>
          <w:sz w:val="26"/>
          <w:szCs w:val="26"/>
          <w:u w:val="single"/>
        </w:rPr>
      </w:pPr>
      <w:r w:rsidRPr="00FD3B9B">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3262C" w:rsidRPr="00FD3B9B" w:rsidTr="0093262C">
        <w:trPr>
          <w:tblHeader/>
        </w:trPr>
        <w:tc>
          <w:tcPr>
            <w:tcW w:w="5862" w:type="dxa"/>
            <w:tcBorders>
              <w:bottom w:val="dashed" w:sz="4" w:space="0" w:color="auto"/>
            </w:tcBorders>
          </w:tcPr>
          <w:p w:rsidR="0093262C" w:rsidRPr="00FD3B9B" w:rsidRDefault="0093262C" w:rsidP="0093262C">
            <w:pPr>
              <w:spacing w:line="276" w:lineRule="auto"/>
              <w:jc w:val="center"/>
              <w:rPr>
                <w:b/>
                <w:sz w:val="26"/>
                <w:szCs w:val="26"/>
              </w:rPr>
            </w:pPr>
            <w:r w:rsidRPr="00FD3B9B">
              <w:rPr>
                <w:b/>
                <w:sz w:val="26"/>
                <w:szCs w:val="26"/>
              </w:rPr>
              <w:t>Hoạt động của giáo viên</w:t>
            </w:r>
          </w:p>
        </w:tc>
        <w:tc>
          <w:tcPr>
            <w:tcW w:w="3876" w:type="dxa"/>
            <w:tcBorders>
              <w:bottom w:val="dashed" w:sz="4" w:space="0" w:color="auto"/>
            </w:tcBorders>
          </w:tcPr>
          <w:p w:rsidR="0093262C" w:rsidRPr="00FD3B9B" w:rsidRDefault="0093262C" w:rsidP="0093262C">
            <w:pPr>
              <w:spacing w:line="276" w:lineRule="auto"/>
              <w:jc w:val="center"/>
              <w:rPr>
                <w:b/>
                <w:sz w:val="26"/>
                <w:szCs w:val="26"/>
              </w:rPr>
            </w:pPr>
            <w:r w:rsidRPr="00FD3B9B">
              <w:rPr>
                <w:b/>
                <w:sz w:val="26"/>
                <w:szCs w:val="26"/>
              </w:rPr>
              <w:t>Hoạt động của học sinh</w:t>
            </w:r>
          </w:p>
        </w:tc>
      </w:tr>
      <w:tr w:rsidR="0093262C" w:rsidRPr="00FD3B9B" w:rsidTr="0093262C">
        <w:tc>
          <w:tcPr>
            <w:tcW w:w="9738" w:type="dxa"/>
            <w:gridSpan w:val="2"/>
            <w:tcBorders>
              <w:bottom w:val="dashed" w:sz="4" w:space="0" w:color="auto"/>
            </w:tcBorders>
          </w:tcPr>
          <w:p w:rsidR="0093262C" w:rsidRPr="00FD3B9B" w:rsidRDefault="0093262C" w:rsidP="0093262C">
            <w:pPr>
              <w:spacing w:line="276" w:lineRule="auto"/>
              <w:jc w:val="both"/>
              <w:rPr>
                <w:bCs/>
                <w:i/>
                <w:sz w:val="26"/>
                <w:szCs w:val="26"/>
              </w:rPr>
            </w:pPr>
            <w:r w:rsidRPr="00FD3B9B">
              <w:rPr>
                <w:b/>
                <w:bCs/>
                <w:sz w:val="26"/>
                <w:szCs w:val="26"/>
              </w:rPr>
              <w:t>1. Khởi động.</w:t>
            </w:r>
          </w:p>
          <w:p w:rsidR="0093262C" w:rsidRPr="00FD3B9B" w:rsidRDefault="0093262C" w:rsidP="0093262C">
            <w:pPr>
              <w:spacing w:line="276" w:lineRule="auto"/>
              <w:jc w:val="both"/>
              <w:rPr>
                <w:sz w:val="26"/>
                <w:szCs w:val="26"/>
              </w:rPr>
            </w:pPr>
            <w:r w:rsidRPr="00FD3B9B">
              <w:rPr>
                <w:b/>
                <w:bCs/>
                <w:sz w:val="26"/>
                <w:szCs w:val="26"/>
                <w:u w:val="single"/>
              </w:rPr>
              <w:t>- Mục tiêu:</w:t>
            </w:r>
            <w:r w:rsidRPr="00FD3B9B">
              <w:rPr>
                <w:sz w:val="26"/>
                <w:szCs w:val="26"/>
              </w:rPr>
              <w:t xml:space="preserve"> + Tạo không khí vui vẻ, khấn khởi trước giờ học.</w:t>
            </w:r>
          </w:p>
          <w:p w:rsidR="0093262C" w:rsidRPr="00FD3B9B" w:rsidRDefault="0093262C" w:rsidP="0093262C">
            <w:pPr>
              <w:spacing w:line="276" w:lineRule="auto"/>
              <w:jc w:val="both"/>
              <w:rPr>
                <w:sz w:val="26"/>
                <w:szCs w:val="26"/>
              </w:rPr>
            </w:pPr>
            <w:r w:rsidRPr="00FD3B9B">
              <w:rPr>
                <w:sz w:val="26"/>
                <w:szCs w:val="26"/>
              </w:rPr>
              <w:t xml:space="preserve">                    + Kiểm tra kiến thức đã học của học sinh ở bài trước.</w:t>
            </w:r>
          </w:p>
          <w:p w:rsidR="0093262C" w:rsidRPr="00FD3B9B" w:rsidRDefault="0093262C" w:rsidP="0093262C">
            <w:pPr>
              <w:spacing w:line="276" w:lineRule="auto"/>
              <w:jc w:val="both"/>
              <w:rPr>
                <w:b/>
                <w:bCs/>
                <w:sz w:val="26"/>
                <w:szCs w:val="26"/>
                <w:u w:val="single"/>
              </w:rPr>
            </w:pPr>
            <w:r w:rsidRPr="00FD3B9B">
              <w:rPr>
                <w:b/>
                <w:bCs/>
                <w:sz w:val="26"/>
                <w:szCs w:val="26"/>
                <w:u w:val="single"/>
              </w:rPr>
              <w:t>- Cách tiến hành:</w:t>
            </w:r>
          </w:p>
        </w:tc>
      </w:tr>
      <w:tr w:rsidR="0093262C" w:rsidRPr="00FD3B9B" w:rsidTr="0093262C">
        <w:tc>
          <w:tcPr>
            <w:tcW w:w="5862" w:type="dxa"/>
            <w:tcBorders>
              <w:bottom w:val="dashed" w:sz="4" w:space="0" w:color="auto"/>
            </w:tcBorders>
          </w:tcPr>
          <w:p w:rsidR="0093262C" w:rsidRPr="00FD3B9B" w:rsidRDefault="0093262C" w:rsidP="0093262C">
            <w:pPr>
              <w:spacing w:line="276" w:lineRule="auto"/>
              <w:jc w:val="both"/>
              <w:outlineLvl w:val="0"/>
              <w:rPr>
                <w:bCs/>
                <w:sz w:val="26"/>
                <w:szCs w:val="26"/>
              </w:rPr>
            </w:pPr>
            <w:r w:rsidRPr="00FD3B9B">
              <w:rPr>
                <w:bCs/>
                <w:sz w:val="26"/>
                <w:szCs w:val="26"/>
              </w:rPr>
              <w:t>- GV tổ chức trò chơi để khởi động bài học.</w:t>
            </w:r>
          </w:p>
          <w:p w:rsidR="0093262C" w:rsidRPr="00FD3B9B" w:rsidRDefault="0093262C" w:rsidP="0093262C">
            <w:pPr>
              <w:spacing w:line="276" w:lineRule="auto"/>
              <w:jc w:val="both"/>
              <w:outlineLvl w:val="0"/>
              <w:rPr>
                <w:bCs/>
                <w:sz w:val="26"/>
                <w:szCs w:val="26"/>
              </w:rPr>
            </w:pPr>
            <w:r w:rsidRPr="00FD3B9B">
              <w:rPr>
                <w:bCs/>
                <w:sz w:val="26"/>
                <w:szCs w:val="26"/>
              </w:rPr>
              <w:t>+ Câu 1: Vì sao thời gian trò chuyện của ba mẹ con cứ ươợc cộng thêm mãi?</w:t>
            </w:r>
          </w:p>
          <w:p w:rsidR="0093262C" w:rsidRPr="00FD3B9B" w:rsidRDefault="0093262C" w:rsidP="0093262C">
            <w:pPr>
              <w:spacing w:line="276" w:lineRule="auto"/>
              <w:jc w:val="both"/>
              <w:outlineLvl w:val="0"/>
              <w:rPr>
                <w:bCs/>
                <w:sz w:val="26"/>
                <w:szCs w:val="26"/>
              </w:rPr>
            </w:pPr>
          </w:p>
          <w:p w:rsidR="0093262C" w:rsidRPr="00FD3B9B" w:rsidRDefault="0093262C" w:rsidP="0093262C">
            <w:pPr>
              <w:spacing w:line="276" w:lineRule="auto"/>
              <w:jc w:val="both"/>
              <w:outlineLvl w:val="0"/>
              <w:rPr>
                <w:bCs/>
                <w:sz w:val="26"/>
                <w:szCs w:val="26"/>
              </w:rPr>
            </w:pPr>
            <w:r w:rsidRPr="00FD3B9B">
              <w:rPr>
                <w:bCs/>
                <w:sz w:val="26"/>
                <w:szCs w:val="26"/>
              </w:rPr>
              <w:t>+ Câu 2: Mẹ đã kể cho chị em Thư những chuyện gì?</w:t>
            </w:r>
          </w:p>
          <w:p w:rsidR="0093262C" w:rsidRPr="00FD3B9B" w:rsidRDefault="0093262C" w:rsidP="0093262C">
            <w:pPr>
              <w:spacing w:line="276" w:lineRule="auto"/>
              <w:jc w:val="both"/>
              <w:outlineLvl w:val="0"/>
              <w:rPr>
                <w:bCs/>
                <w:sz w:val="26"/>
                <w:szCs w:val="26"/>
              </w:rPr>
            </w:pPr>
          </w:p>
          <w:p w:rsidR="0093262C" w:rsidRPr="00FD3B9B" w:rsidRDefault="0093262C" w:rsidP="0093262C">
            <w:pPr>
              <w:spacing w:line="276" w:lineRule="auto"/>
              <w:jc w:val="both"/>
              <w:outlineLvl w:val="0"/>
              <w:rPr>
                <w:bCs/>
                <w:sz w:val="26"/>
                <w:szCs w:val="26"/>
              </w:rPr>
            </w:pPr>
          </w:p>
          <w:p w:rsidR="0093262C" w:rsidRPr="00FD3B9B" w:rsidRDefault="0093262C" w:rsidP="0093262C">
            <w:pPr>
              <w:spacing w:line="276" w:lineRule="auto"/>
              <w:jc w:val="both"/>
              <w:outlineLvl w:val="0"/>
              <w:rPr>
                <w:bCs/>
                <w:sz w:val="26"/>
                <w:szCs w:val="26"/>
              </w:rPr>
            </w:pPr>
          </w:p>
          <w:p w:rsidR="0093262C" w:rsidRPr="00FD3B9B" w:rsidRDefault="0093262C" w:rsidP="0093262C">
            <w:pPr>
              <w:spacing w:line="276" w:lineRule="auto"/>
              <w:jc w:val="both"/>
              <w:outlineLvl w:val="0"/>
              <w:rPr>
                <w:bCs/>
                <w:sz w:val="26"/>
                <w:szCs w:val="26"/>
              </w:rPr>
            </w:pPr>
          </w:p>
          <w:p w:rsidR="0093262C" w:rsidRPr="00FD3B9B" w:rsidRDefault="0093262C" w:rsidP="0093262C">
            <w:pPr>
              <w:spacing w:line="276" w:lineRule="auto"/>
              <w:jc w:val="both"/>
              <w:outlineLvl w:val="0"/>
              <w:rPr>
                <w:bCs/>
                <w:sz w:val="26"/>
                <w:szCs w:val="26"/>
              </w:rPr>
            </w:pPr>
            <w:r w:rsidRPr="00FD3B9B">
              <w:rPr>
                <w:bCs/>
                <w:sz w:val="26"/>
                <w:szCs w:val="26"/>
              </w:rPr>
              <w:t>- GV nhận xét, tuyên dương.</w:t>
            </w:r>
          </w:p>
          <w:p w:rsidR="0093262C" w:rsidRPr="00FD3B9B" w:rsidRDefault="0093262C" w:rsidP="0093262C">
            <w:pPr>
              <w:spacing w:line="276" w:lineRule="auto"/>
              <w:jc w:val="both"/>
              <w:outlineLvl w:val="0"/>
              <w:rPr>
                <w:bCs/>
                <w:sz w:val="26"/>
                <w:szCs w:val="26"/>
              </w:rPr>
            </w:pPr>
            <w:r w:rsidRPr="00FD3B9B">
              <w:rPr>
                <w:bCs/>
                <w:sz w:val="26"/>
                <w:szCs w:val="26"/>
              </w:rPr>
              <w:t>- GV dẫn dắt vào bài mới:</w:t>
            </w:r>
          </w:p>
          <w:p w:rsidR="0093262C" w:rsidRPr="00FD3B9B" w:rsidRDefault="0093262C" w:rsidP="0093262C">
            <w:pPr>
              <w:spacing w:line="276" w:lineRule="auto"/>
              <w:jc w:val="both"/>
              <w:outlineLvl w:val="0"/>
              <w:rPr>
                <w:sz w:val="26"/>
                <w:szCs w:val="26"/>
              </w:rPr>
            </w:pPr>
            <w:r w:rsidRPr="00FD3B9B">
              <w:rPr>
                <w:i/>
                <w:iCs/>
                <w:color w:val="404040"/>
                <w:sz w:val="26"/>
                <w:szCs w:val="26"/>
              </w:rPr>
              <w:t xml:space="preserve">+ </w:t>
            </w:r>
            <w:r w:rsidRPr="00FD3B9B">
              <w:rPr>
                <w:sz w:val="26"/>
                <w:szCs w:val="26"/>
              </w:rPr>
              <w:t xml:space="preserve">GV nêu câu hỏi chung cho cả lớp: Quan sát tranh, đoán xem bạn nhỏ đang làm gì? </w:t>
            </w:r>
          </w:p>
          <w:p w:rsidR="0093262C" w:rsidRPr="00FD3B9B" w:rsidRDefault="0093262C" w:rsidP="0093262C">
            <w:pPr>
              <w:spacing w:line="276" w:lineRule="auto"/>
              <w:jc w:val="both"/>
              <w:outlineLvl w:val="0"/>
              <w:rPr>
                <w:sz w:val="26"/>
                <w:szCs w:val="26"/>
              </w:rPr>
            </w:pPr>
            <w:r w:rsidRPr="00FD3B9B">
              <w:rPr>
                <w:i/>
                <w:iCs/>
                <w:color w:val="404040"/>
                <w:sz w:val="26"/>
                <w:szCs w:val="26"/>
              </w:rPr>
              <w:t xml:space="preserve">+ </w:t>
            </w:r>
            <w:r w:rsidRPr="00FD3B9B">
              <w:rPr>
                <w:sz w:val="26"/>
                <w:szCs w:val="26"/>
              </w:rPr>
              <w:t xml:space="preserve">GV mời 1 – 2 HS nêu nội dung tranh và đoán hành động của bạn nhỏ. </w:t>
            </w:r>
          </w:p>
          <w:p w:rsidR="0093262C" w:rsidRPr="00FD3B9B" w:rsidRDefault="0093262C" w:rsidP="0093262C">
            <w:pPr>
              <w:spacing w:line="276" w:lineRule="auto"/>
              <w:jc w:val="both"/>
              <w:outlineLvl w:val="0"/>
              <w:rPr>
                <w:sz w:val="26"/>
                <w:szCs w:val="26"/>
              </w:rPr>
            </w:pPr>
          </w:p>
          <w:p w:rsidR="0093262C" w:rsidRPr="00FD3B9B" w:rsidRDefault="0093262C" w:rsidP="0093262C">
            <w:pPr>
              <w:spacing w:line="276" w:lineRule="auto"/>
              <w:jc w:val="both"/>
              <w:outlineLvl w:val="0"/>
              <w:rPr>
                <w:sz w:val="26"/>
                <w:szCs w:val="26"/>
              </w:rPr>
            </w:pPr>
          </w:p>
          <w:p w:rsidR="0093262C" w:rsidRPr="00FD3B9B" w:rsidRDefault="0093262C" w:rsidP="0093262C">
            <w:pPr>
              <w:spacing w:line="276" w:lineRule="auto"/>
              <w:jc w:val="both"/>
              <w:outlineLvl w:val="0"/>
              <w:rPr>
                <w:sz w:val="26"/>
                <w:szCs w:val="26"/>
              </w:rPr>
            </w:pPr>
          </w:p>
          <w:p w:rsidR="0093262C" w:rsidRPr="00FD3B9B" w:rsidRDefault="0093262C" w:rsidP="0093262C">
            <w:pPr>
              <w:spacing w:line="276" w:lineRule="auto"/>
              <w:jc w:val="both"/>
              <w:outlineLvl w:val="0"/>
              <w:rPr>
                <w:sz w:val="26"/>
                <w:szCs w:val="26"/>
              </w:rPr>
            </w:pPr>
          </w:p>
          <w:p w:rsidR="0093262C" w:rsidRPr="00FD3B9B" w:rsidRDefault="0093262C" w:rsidP="0093262C">
            <w:pPr>
              <w:spacing w:line="276" w:lineRule="auto"/>
              <w:jc w:val="both"/>
              <w:outlineLvl w:val="0"/>
              <w:rPr>
                <w:sz w:val="26"/>
                <w:szCs w:val="26"/>
              </w:rPr>
            </w:pPr>
          </w:p>
          <w:p w:rsidR="0093262C" w:rsidRPr="00FD3B9B" w:rsidRDefault="0093262C" w:rsidP="0093262C">
            <w:pPr>
              <w:spacing w:line="276" w:lineRule="auto"/>
              <w:jc w:val="both"/>
              <w:outlineLvl w:val="0"/>
              <w:rPr>
                <w:color w:val="404040"/>
                <w:sz w:val="26"/>
                <w:szCs w:val="26"/>
              </w:rPr>
            </w:pPr>
            <w:r w:rsidRPr="00FD3B9B">
              <w:rPr>
                <w:sz w:val="26"/>
                <w:szCs w:val="26"/>
              </w:rPr>
              <w:lastRenderedPageBreak/>
              <w:t>– GV giới thiệu bài học: Hôm nay các em sẽ học bài Tia nắng bé nhỏ. Các em sẽ đọc kĩ để tìm hiểu tình cảm yêu thương giữa bạn nhỏ và bà của bạn ấy được thể hiện như thế nào trong bài đọc.</w:t>
            </w:r>
          </w:p>
        </w:tc>
        <w:tc>
          <w:tcPr>
            <w:tcW w:w="3876" w:type="dxa"/>
            <w:tcBorders>
              <w:bottom w:val="dashed" w:sz="4" w:space="0" w:color="auto"/>
            </w:tcBorders>
          </w:tcPr>
          <w:p w:rsidR="0093262C" w:rsidRPr="00FD3B9B" w:rsidRDefault="0093262C" w:rsidP="0093262C">
            <w:pPr>
              <w:spacing w:line="276" w:lineRule="auto"/>
              <w:jc w:val="both"/>
              <w:rPr>
                <w:sz w:val="26"/>
                <w:szCs w:val="26"/>
              </w:rPr>
            </w:pPr>
            <w:r w:rsidRPr="00FD3B9B">
              <w:rPr>
                <w:sz w:val="26"/>
                <w:szCs w:val="26"/>
              </w:rPr>
              <w:lastRenderedPageBreak/>
              <w:t>- HS tham gia trò chơi</w:t>
            </w:r>
          </w:p>
          <w:p w:rsidR="0093262C" w:rsidRPr="00FD3B9B" w:rsidRDefault="0093262C" w:rsidP="0093262C">
            <w:pPr>
              <w:spacing w:line="276" w:lineRule="auto"/>
              <w:jc w:val="both"/>
              <w:rPr>
                <w:sz w:val="26"/>
                <w:szCs w:val="26"/>
              </w:rPr>
            </w:pPr>
            <w:r w:rsidRPr="00FD3B9B">
              <w:rPr>
                <w:sz w:val="26"/>
                <w:szCs w:val="26"/>
              </w:rPr>
              <w:t>+ Trả lời: Vì ba mẹ con có nhiều điều để nói với nhau, để kể cho nhau nghe...</w:t>
            </w:r>
          </w:p>
          <w:p w:rsidR="0093262C" w:rsidRPr="00FD3B9B" w:rsidRDefault="0093262C" w:rsidP="0093262C">
            <w:pPr>
              <w:spacing w:line="276" w:lineRule="auto"/>
              <w:jc w:val="both"/>
              <w:rPr>
                <w:sz w:val="26"/>
                <w:szCs w:val="26"/>
              </w:rPr>
            </w:pPr>
            <w:r w:rsidRPr="00FD3B9B">
              <w:rPr>
                <w:sz w:val="26"/>
                <w:szCs w:val="26"/>
              </w:rPr>
              <w:t>+ Trả lời: Mẹ kể cho chị em Thư về công việc của mẹ, kể chuyện ngày mẹ còn bé vì mẹ muốn chhị em Thư biết về công viêccj của mẹ, biết những chuyện ngày mẹ còn bé.</w:t>
            </w:r>
          </w:p>
          <w:p w:rsidR="0093262C" w:rsidRPr="00FD3B9B" w:rsidRDefault="0093262C" w:rsidP="0093262C">
            <w:pPr>
              <w:spacing w:line="276" w:lineRule="auto"/>
              <w:jc w:val="both"/>
              <w:rPr>
                <w:sz w:val="26"/>
                <w:szCs w:val="26"/>
              </w:rPr>
            </w:pPr>
            <w:r w:rsidRPr="00FD3B9B">
              <w:rPr>
                <w:sz w:val="26"/>
                <w:szCs w:val="26"/>
              </w:rPr>
              <w:t>- HS lắng nghe.</w:t>
            </w: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r w:rsidRPr="00FD3B9B">
              <w:rPr>
                <w:sz w:val="26"/>
                <w:szCs w:val="26"/>
              </w:rPr>
              <w:t xml:space="preserve">-HS quan sát </w:t>
            </w:r>
          </w:p>
          <w:p w:rsidR="0093262C" w:rsidRPr="00FD3B9B" w:rsidRDefault="0093262C" w:rsidP="0093262C">
            <w:pPr>
              <w:spacing w:line="276" w:lineRule="auto"/>
              <w:jc w:val="both"/>
              <w:rPr>
                <w:sz w:val="26"/>
                <w:szCs w:val="26"/>
              </w:rPr>
            </w:pPr>
            <w:r w:rsidRPr="00FD3B9B">
              <w:rPr>
                <w:sz w:val="26"/>
                <w:szCs w:val="26"/>
              </w:rPr>
              <w:t>- 1- 2 HS trả lời</w:t>
            </w:r>
          </w:p>
          <w:p w:rsidR="0093262C" w:rsidRPr="00FD3B9B" w:rsidRDefault="0093262C" w:rsidP="0093262C">
            <w:pPr>
              <w:spacing w:line="276" w:lineRule="auto"/>
              <w:jc w:val="both"/>
              <w:rPr>
                <w:sz w:val="26"/>
                <w:szCs w:val="26"/>
              </w:rPr>
            </w:pPr>
            <w:r w:rsidRPr="00FD3B9B">
              <w:rPr>
                <w:sz w:val="26"/>
                <w:szCs w:val="26"/>
              </w:rPr>
              <w:t>Tranh vẽ cảnh đồng cỏ rộng mênh mông, trên trời ông mặt trời đang cười tươi, toả nắng rực rỡ. Một bạn gái đang đứng chìa vạt áo ra, trên vạt áo có ánh sáng bừng lên. Có lẽ bạn ấy đang hứng nắng vào vạt áo.</w:t>
            </w:r>
          </w:p>
          <w:p w:rsidR="0093262C" w:rsidRPr="00FD3B9B" w:rsidRDefault="0093262C" w:rsidP="0093262C">
            <w:pPr>
              <w:spacing w:line="276" w:lineRule="auto"/>
              <w:jc w:val="both"/>
              <w:rPr>
                <w:sz w:val="26"/>
                <w:szCs w:val="26"/>
              </w:rPr>
            </w:pPr>
            <w:r w:rsidRPr="00FD3B9B">
              <w:rPr>
                <w:sz w:val="26"/>
                <w:szCs w:val="26"/>
              </w:rPr>
              <w:t>-HS nghe và ghi vở</w:t>
            </w:r>
          </w:p>
          <w:p w:rsidR="0093262C" w:rsidRPr="00FD3B9B" w:rsidRDefault="0093262C" w:rsidP="0093262C">
            <w:pPr>
              <w:spacing w:line="276" w:lineRule="auto"/>
              <w:jc w:val="both"/>
              <w:rPr>
                <w:sz w:val="26"/>
                <w:szCs w:val="26"/>
              </w:rPr>
            </w:pPr>
            <w:r w:rsidRPr="00FD3B9B">
              <w:rPr>
                <w:sz w:val="26"/>
                <w:szCs w:val="26"/>
              </w:rPr>
              <w:t>- 1-2 HS nhắc tên bài</w:t>
            </w:r>
          </w:p>
        </w:tc>
      </w:tr>
      <w:tr w:rsidR="0093262C" w:rsidRPr="00FD3B9B" w:rsidTr="0093262C">
        <w:tc>
          <w:tcPr>
            <w:tcW w:w="9738" w:type="dxa"/>
            <w:gridSpan w:val="2"/>
            <w:tcBorders>
              <w:top w:val="dashed" w:sz="4" w:space="0" w:color="auto"/>
              <w:bottom w:val="dashed" w:sz="4" w:space="0" w:color="auto"/>
            </w:tcBorders>
          </w:tcPr>
          <w:p w:rsidR="0093262C" w:rsidRPr="00FD3B9B" w:rsidRDefault="0093262C" w:rsidP="0093262C">
            <w:pPr>
              <w:spacing w:line="276" w:lineRule="auto"/>
              <w:jc w:val="both"/>
              <w:rPr>
                <w:b/>
                <w:bCs/>
                <w:iCs/>
                <w:sz w:val="26"/>
                <w:szCs w:val="26"/>
              </w:rPr>
            </w:pPr>
            <w:r w:rsidRPr="00FD3B9B">
              <w:rPr>
                <w:b/>
                <w:bCs/>
                <w:iCs/>
                <w:sz w:val="26"/>
                <w:szCs w:val="26"/>
              </w:rPr>
              <w:lastRenderedPageBreak/>
              <w:t>2. Khám phá</w:t>
            </w:r>
            <w:r w:rsidRPr="00FD3B9B">
              <w:rPr>
                <w:bCs/>
                <w:i/>
                <w:iCs/>
                <w:sz w:val="26"/>
                <w:szCs w:val="26"/>
              </w:rPr>
              <w:t>.</w:t>
            </w:r>
          </w:p>
          <w:p w:rsidR="0093262C" w:rsidRPr="00FD3B9B" w:rsidRDefault="0093262C" w:rsidP="0093262C">
            <w:pPr>
              <w:spacing w:line="276" w:lineRule="auto"/>
              <w:jc w:val="both"/>
              <w:rPr>
                <w:b/>
                <w:bCs/>
                <w:sz w:val="26"/>
                <w:szCs w:val="26"/>
                <w:u w:val="single"/>
              </w:rPr>
            </w:pPr>
            <w:r w:rsidRPr="00FD3B9B">
              <w:rPr>
                <w:b/>
                <w:bCs/>
                <w:iCs/>
                <w:sz w:val="26"/>
                <w:szCs w:val="26"/>
                <w:u w:val="single"/>
              </w:rPr>
              <w:t xml:space="preserve">- </w:t>
            </w:r>
            <w:r w:rsidRPr="00FD3B9B">
              <w:rPr>
                <w:b/>
                <w:bCs/>
                <w:sz w:val="26"/>
                <w:szCs w:val="26"/>
                <w:u w:val="single"/>
              </w:rPr>
              <w:t xml:space="preserve">Mục tiêu: </w:t>
            </w:r>
          </w:p>
          <w:p w:rsidR="0093262C" w:rsidRPr="0093262C" w:rsidRDefault="0093262C" w:rsidP="0093262C">
            <w:pPr>
              <w:numPr>
                <w:ilvl w:val="1"/>
                <w:numId w:val="0"/>
              </w:numPr>
              <w:spacing w:line="276" w:lineRule="auto"/>
              <w:ind w:firstLine="567"/>
              <w:jc w:val="both"/>
              <w:rPr>
                <w:spacing w:val="15"/>
                <w:sz w:val="26"/>
                <w:szCs w:val="26"/>
              </w:rPr>
            </w:pPr>
            <w:r w:rsidRPr="0093262C">
              <w:rPr>
                <w:spacing w:val="15"/>
                <w:sz w:val="26"/>
                <w:szCs w:val="26"/>
              </w:rPr>
              <w:t xml:space="preserve">-  Đọc đúng từ ngữ, câu, đoạn và toàn bộ câu chuyện </w:t>
            </w:r>
            <w:r w:rsidRPr="0093262C">
              <w:rPr>
                <w:i/>
                <w:iCs/>
                <w:spacing w:val="15"/>
                <w:sz w:val="26"/>
                <w:szCs w:val="26"/>
              </w:rPr>
              <w:t>Tia nắng bé nhỏ</w:t>
            </w:r>
            <w:r w:rsidRPr="0093262C">
              <w:rPr>
                <w:spacing w:val="15"/>
                <w:sz w:val="26"/>
                <w:szCs w:val="26"/>
              </w:rPr>
              <w:t xml:space="preserve">. Bước đầu nhận biết được tâm trạng, cảm xúc của nhân vật trong câu chuyện qua giọng đọc, biết nghỉ hơi ở chỗ có dấu câu. </w:t>
            </w:r>
          </w:p>
          <w:p w:rsidR="0093262C" w:rsidRPr="0093262C" w:rsidRDefault="0093262C" w:rsidP="0093262C">
            <w:pPr>
              <w:numPr>
                <w:ilvl w:val="1"/>
                <w:numId w:val="0"/>
              </w:numPr>
              <w:spacing w:line="276" w:lineRule="auto"/>
              <w:ind w:firstLine="426"/>
              <w:jc w:val="both"/>
              <w:rPr>
                <w:spacing w:val="15"/>
                <w:sz w:val="26"/>
                <w:szCs w:val="26"/>
              </w:rPr>
            </w:pPr>
            <w:r w:rsidRPr="0093262C">
              <w:rPr>
                <w:spacing w:val="15"/>
                <w:sz w:val="26"/>
                <w:szCs w:val="26"/>
              </w:rPr>
              <w:t xml:space="preserve">- Nhận biết được các sự việc xảy ra trong câu chuyện gắn với thời gian cụ thể. Hiểu suy nghĩ, cảm xúc của nhân vật dựa vào hành động, việc làm và lời nói của nhân vật. Hiểu điều tác giả muốn nói qua câu chuyện: Khi chúng ta biết yêu thương và quan tâm đến những người thân trong gia đình, thì người thân của chúng ta sẽ rất vui và hạnh phúc. </w:t>
            </w:r>
          </w:p>
          <w:p w:rsidR="0093262C" w:rsidRPr="0093262C" w:rsidRDefault="0093262C" w:rsidP="0093262C">
            <w:pPr>
              <w:numPr>
                <w:ilvl w:val="1"/>
                <w:numId w:val="0"/>
              </w:numPr>
              <w:spacing w:line="276" w:lineRule="auto"/>
              <w:ind w:firstLine="426"/>
              <w:jc w:val="both"/>
              <w:rPr>
                <w:spacing w:val="15"/>
                <w:sz w:val="26"/>
                <w:szCs w:val="26"/>
              </w:rPr>
            </w:pPr>
            <w:r w:rsidRPr="0093262C">
              <w:rPr>
                <w:spacing w:val="15"/>
                <w:sz w:val="26"/>
                <w:szCs w:val="26"/>
              </w:rPr>
              <w:t xml:space="preserve">- Dựa vào tranh minh hoạ, kể lại được câu chuyện </w:t>
            </w:r>
            <w:r w:rsidRPr="0093262C">
              <w:rPr>
                <w:i/>
                <w:iCs/>
                <w:spacing w:val="15"/>
                <w:sz w:val="26"/>
                <w:szCs w:val="26"/>
              </w:rPr>
              <w:t>Tia nắng bé nhỏ</w:t>
            </w:r>
            <w:r w:rsidRPr="0093262C">
              <w:rPr>
                <w:spacing w:val="15"/>
                <w:sz w:val="26"/>
                <w:szCs w:val="26"/>
              </w:rPr>
              <w:t>.</w:t>
            </w:r>
          </w:p>
          <w:p w:rsidR="0093262C" w:rsidRPr="00FD3B9B" w:rsidRDefault="0093262C" w:rsidP="0093262C">
            <w:pPr>
              <w:spacing w:line="276" w:lineRule="auto"/>
              <w:jc w:val="both"/>
              <w:rPr>
                <w:sz w:val="26"/>
                <w:szCs w:val="26"/>
              </w:rPr>
            </w:pPr>
            <w:r w:rsidRPr="00FD3B9B">
              <w:rPr>
                <w:sz w:val="26"/>
                <w:szCs w:val="26"/>
              </w:rPr>
              <w:t>+ Phát triển năng lực ngôn ngữ.</w:t>
            </w:r>
          </w:p>
          <w:p w:rsidR="0093262C" w:rsidRPr="00FD3B9B" w:rsidRDefault="0093262C" w:rsidP="0093262C">
            <w:pPr>
              <w:spacing w:line="276" w:lineRule="auto"/>
              <w:jc w:val="both"/>
              <w:rPr>
                <w:b/>
                <w:bCs/>
                <w:iCs/>
                <w:sz w:val="26"/>
                <w:szCs w:val="26"/>
                <w:u w:val="single"/>
              </w:rPr>
            </w:pPr>
            <w:r w:rsidRPr="00FD3B9B">
              <w:rPr>
                <w:b/>
                <w:bCs/>
                <w:iCs/>
                <w:sz w:val="26"/>
                <w:szCs w:val="26"/>
                <w:u w:val="single"/>
              </w:rPr>
              <w:t>- Cách tiến hành:</w:t>
            </w:r>
          </w:p>
        </w:tc>
      </w:tr>
      <w:tr w:rsidR="0093262C" w:rsidRPr="00FD3B9B" w:rsidTr="0093262C">
        <w:tc>
          <w:tcPr>
            <w:tcW w:w="5862" w:type="dxa"/>
            <w:tcBorders>
              <w:top w:val="dashed" w:sz="4" w:space="0" w:color="auto"/>
              <w:bottom w:val="dashed" w:sz="4" w:space="0" w:color="auto"/>
            </w:tcBorders>
          </w:tcPr>
          <w:p w:rsidR="0093262C" w:rsidRPr="00FD3B9B" w:rsidRDefault="0093262C" w:rsidP="0093262C">
            <w:pPr>
              <w:spacing w:line="276" w:lineRule="auto"/>
              <w:jc w:val="both"/>
              <w:rPr>
                <w:b/>
                <w:bCs/>
                <w:sz w:val="26"/>
                <w:szCs w:val="26"/>
              </w:rPr>
            </w:pPr>
            <w:r w:rsidRPr="00FD3B9B">
              <w:rPr>
                <w:b/>
                <w:bCs/>
                <w:sz w:val="26"/>
                <w:szCs w:val="26"/>
              </w:rPr>
              <w:t>2.1. Hoạt động 1: Đọc văn bản.</w:t>
            </w:r>
          </w:p>
          <w:p w:rsidR="0093262C" w:rsidRPr="00FD3B9B" w:rsidRDefault="0093262C" w:rsidP="0093262C">
            <w:pPr>
              <w:spacing w:line="276" w:lineRule="auto"/>
              <w:jc w:val="both"/>
              <w:rPr>
                <w:sz w:val="26"/>
                <w:szCs w:val="26"/>
              </w:rPr>
            </w:pPr>
            <w:r w:rsidRPr="00FD3B9B">
              <w:rPr>
                <w:sz w:val="26"/>
                <w:szCs w:val="26"/>
              </w:rPr>
              <w:t xml:space="preserve">- GV đọc mẫu: Đọc diễn cảm, nhấn giọng ở những từ ngữ giàu sức gợi tả, gợi cảm. </w:t>
            </w:r>
          </w:p>
          <w:p w:rsidR="0093262C" w:rsidRPr="00FD3B9B" w:rsidRDefault="0093262C" w:rsidP="0093262C">
            <w:pPr>
              <w:spacing w:line="276" w:lineRule="auto"/>
              <w:jc w:val="both"/>
              <w:rPr>
                <w:sz w:val="26"/>
                <w:szCs w:val="26"/>
              </w:rPr>
            </w:pPr>
            <w:r w:rsidRPr="00FD3B9B">
              <w:rPr>
                <w:sz w:val="26"/>
                <w:szCs w:val="26"/>
              </w:rPr>
              <w:t>- GV HD đọc: Đọc trôi chảy toàn bài, ngắt nghỉ câu đúng, chú ý câu dài. Đọc diễn cảm các lời thoại với ngữ điệu phù hợp của bà và bạn nhỏ.</w:t>
            </w:r>
          </w:p>
          <w:p w:rsidR="0093262C" w:rsidRPr="00FD3B9B" w:rsidRDefault="0093262C" w:rsidP="0093262C">
            <w:pPr>
              <w:spacing w:line="276" w:lineRule="auto"/>
              <w:jc w:val="both"/>
              <w:rPr>
                <w:sz w:val="26"/>
                <w:szCs w:val="26"/>
              </w:rPr>
            </w:pPr>
            <w:r w:rsidRPr="00FD3B9B">
              <w:rPr>
                <w:sz w:val="26"/>
                <w:szCs w:val="26"/>
              </w:rPr>
              <w:t>- Gọi 1 HS đọc toàn bài.</w:t>
            </w:r>
          </w:p>
          <w:p w:rsidR="0093262C" w:rsidRPr="00FD3B9B" w:rsidRDefault="0093262C" w:rsidP="0093262C">
            <w:pPr>
              <w:spacing w:line="276" w:lineRule="auto"/>
              <w:jc w:val="both"/>
              <w:rPr>
                <w:sz w:val="26"/>
                <w:szCs w:val="26"/>
              </w:rPr>
            </w:pPr>
            <w:r w:rsidRPr="00FD3B9B">
              <w:rPr>
                <w:sz w:val="26"/>
                <w:szCs w:val="26"/>
              </w:rPr>
              <w:t>- GV chia đoạn: (3 đoạn)</w:t>
            </w:r>
          </w:p>
          <w:p w:rsidR="0093262C" w:rsidRPr="00FD3B9B" w:rsidRDefault="0093262C" w:rsidP="0093262C">
            <w:pPr>
              <w:spacing w:line="276" w:lineRule="auto"/>
              <w:jc w:val="both"/>
              <w:rPr>
                <w:sz w:val="26"/>
                <w:szCs w:val="26"/>
              </w:rPr>
            </w:pPr>
            <w:r w:rsidRPr="00FD3B9B">
              <w:rPr>
                <w:sz w:val="26"/>
                <w:szCs w:val="26"/>
              </w:rPr>
              <w:t xml:space="preserve">+ Đoạn 1: Từ đầu đến </w:t>
            </w:r>
            <w:r w:rsidRPr="00FD3B9B">
              <w:rPr>
                <w:i/>
                <w:iCs/>
                <w:sz w:val="26"/>
                <w:szCs w:val="26"/>
              </w:rPr>
              <w:t>đem nắng cho bà</w:t>
            </w:r>
            <w:r w:rsidRPr="00FD3B9B">
              <w:rPr>
                <w:sz w:val="26"/>
                <w:szCs w:val="26"/>
              </w:rPr>
              <w:t>.</w:t>
            </w:r>
          </w:p>
          <w:p w:rsidR="0093262C" w:rsidRPr="00FD3B9B" w:rsidRDefault="0093262C" w:rsidP="0093262C">
            <w:pPr>
              <w:spacing w:line="276" w:lineRule="auto"/>
              <w:jc w:val="both"/>
              <w:rPr>
                <w:sz w:val="26"/>
                <w:szCs w:val="26"/>
              </w:rPr>
            </w:pPr>
            <w:r w:rsidRPr="00FD3B9B">
              <w:rPr>
                <w:sz w:val="26"/>
                <w:szCs w:val="26"/>
              </w:rPr>
              <w:t xml:space="preserve">+ Đoạn 2: Tiếp theo cho đến </w:t>
            </w:r>
            <w:r w:rsidRPr="00FD3B9B">
              <w:rPr>
                <w:i/>
                <w:iCs/>
                <w:sz w:val="26"/>
                <w:szCs w:val="26"/>
              </w:rPr>
              <w:t>chẳng có tia nắng nào ở đó cả</w:t>
            </w:r>
            <w:r w:rsidRPr="00FD3B9B">
              <w:rPr>
                <w:sz w:val="26"/>
                <w:szCs w:val="26"/>
              </w:rPr>
              <w:t>.</w:t>
            </w:r>
          </w:p>
          <w:p w:rsidR="0093262C" w:rsidRPr="00FD3B9B" w:rsidRDefault="0093262C" w:rsidP="0093262C">
            <w:pPr>
              <w:spacing w:line="276" w:lineRule="auto"/>
              <w:jc w:val="both"/>
              <w:rPr>
                <w:sz w:val="26"/>
                <w:szCs w:val="26"/>
              </w:rPr>
            </w:pPr>
            <w:r w:rsidRPr="00FD3B9B">
              <w:rPr>
                <w:sz w:val="26"/>
                <w:szCs w:val="26"/>
              </w:rPr>
              <w:t>+ Đoạn 3: Còn lại.</w:t>
            </w:r>
          </w:p>
          <w:p w:rsidR="0093262C" w:rsidRPr="00FD3B9B" w:rsidRDefault="0093262C" w:rsidP="0093262C">
            <w:pPr>
              <w:spacing w:line="276" w:lineRule="auto"/>
              <w:jc w:val="both"/>
              <w:rPr>
                <w:sz w:val="26"/>
                <w:szCs w:val="26"/>
              </w:rPr>
            </w:pPr>
            <w:r w:rsidRPr="00FD3B9B">
              <w:rPr>
                <w:sz w:val="26"/>
                <w:szCs w:val="26"/>
              </w:rPr>
              <w:t>- GV gọi HS đọc nối tiếp theo đoạn.</w:t>
            </w:r>
          </w:p>
          <w:p w:rsidR="0093262C" w:rsidRPr="00FD3B9B" w:rsidRDefault="0093262C" w:rsidP="0093262C">
            <w:pPr>
              <w:spacing w:line="276" w:lineRule="auto"/>
              <w:jc w:val="both"/>
              <w:rPr>
                <w:i/>
                <w:iCs/>
                <w:sz w:val="26"/>
                <w:szCs w:val="26"/>
              </w:rPr>
            </w:pPr>
            <w:r w:rsidRPr="00FD3B9B">
              <w:rPr>
                <w:sz w:val="26"/>
                <w:szCs w:val="26"/>
              </w:rPr>
              <w:t xml:space="preserve">- Luyện đọc từ khó: </w:t>
            </w:r>
            <w:r w:rsidRPr="00FD3B9B">
              <w:rPr>
                <w:i/>
                <w:iCs/>
                <w:sz w:val="26"/>
                <w:szCs w:val="26"/>
              </w:rPr>
              <w:t>nắng, tán lá, nhảy nhót, reo lên, lóng lánh …</w:t>
            </w:r>
          </w:p>
          <w:p w:rsidR="0093262C" w:rsidRPr="00FD3B9B" w:rsidRDefault="0093262C" w:rsidP="0093262C">
            <w:pPr>
              <w:spacing w:line="276" w:lineRule="auto"/>
              <w:jc w:val="both"/>
              <w:rPr>
                <w:sz w:val="26"/>
                <w:szCs w:val="26"/>
              </w:rPr>
            </w:pPr>
            <w:r w:rsidRPr="00FD3B9B">
              <w:rPr>
                <w:sz w:val="26"/>
                <w:szCs w:val="26"/>
              </w:rPr>
              <w:t xml:space="preserve">- Luyện đọc câu dài: </w:t>
            </w:r>
          </w:p>
          <w:p w:rsidR="0093262C" w:rsidRPr="00FD3B9B" w:rsidRDefault="0093262C" w:rsidP="0093262C">
            <w:pPr>
              <w:spacing w:line="276" w:lineRule="auto"/>
              <w:jc w:val="both"/>
              <w:rPr>
                <w:i/>
                <w:iCs/>
                <w:sz w:val="26"/>
                <w:szCs w:val="26"/>
              </w:rPr>
            </w:pPr>
            <w:r w:rsidRPr="00FD3B9B">
              <w:rPr>
                <w:i/>
                <w:iCs/>
                <w:sz w:val="26"/>
                <w:szCs w:val="26"/>
              </w:rPr>
              <w:t>Hằng ngày,/ nắng xuyên qua những tán lá trong khu vườn trước nhà/ tạo thành những vệt sáng lóng lánh/ rất đẹp. Một buổi sáng,/ khi đnag dạo chơi trê</w:t>
            </w:r>
            <w:r w:rsidR="00745277">
              <w:rPr>
                <w:i/>
                <w:iCs/>
                <w:sz w:val="26"/>
                <w:szCs w:val="26"/>
              </w:rPr>
              <w:t>n đồng cỏ,/Na cảm thấy/ nắng sưởi ấm mái tóc mình/ và nhả</w:t>
            </w:r>
            <w:r w:rsidRPr="00FD3B9B">
              <w:rPr>
                <w:i/>
                <w:iCs/>
                <w:sz w:val="26"/>
                <w:szCs w:val="26"/>
              </w:rPr>
              <w:t>y nhót trên vạt áo.</w:t>
            </w:r>
          </w:p>
          <w:p w:rsidR="0093262C" w:rsidRPr="00FD3B9B" w:rsidRDefault="0093262C" w:rsidP="0093262C">
            <w:pPr>
              <w:spacing w:line="276" w:lineRule="auto"/>
              <w:jc w:val="both"/>
              <w:rPr>
                <w:sz w:val="26"/>
                <w:szCs w:val="26"/>
              </w:rPr>
            </w:pPr>
            <w:r w:rsidRPr="00FD3B9B">
              <w:rPr>
                <w:i/>
                <w:iCs/>
                <w:sz w:val="26"/>
                <w:szCs w:val="26"/>
              </w:rPr>
              <w:t xml:space="preserve">- </w:t>
            </w:r>
            <w:r w:rsidRPr="00FD3B9B">
              <w:rPr>
                <w:sz w:val="26"/>
                <w:szCs w:val="26"/>
              </w:rPr>
              <w:t>Luyện đọc đoạn: GV tổ chức cho HS luyện đọc đoạn theo nhóm 3.</w:t>
            </w:r>
          </w:p>
          <w:p w:rsidR="0093262C" w:rsidRPr="00FD3B9B" w:rsidRDefault="0093262C" w:rsidP="0093262C">
            <w:pPr>
              <w:spacing w:line="276" w:lineRule="auto"/>
              <w:jc w:val="both"/>
              <w:rPr>
                <w:sz w:val="26"/>
                <w:szCs w:val="26"/>
              </w:rPr>
            </w:pPr>
            <w:r w:rsidRPr="00FD3B9B">
              <w:rPr>
                <w:sz w:val="26"/>
                <w:szCs w:val="26"/>
              </w:rPr>
              <w:lastRenderedPageBreak/>
              <w:t>- GV nhận xét các nhóm.</w:t>
            </w:r>
          </w:p>
          <w:p w:rsidR="0093262C" w:rsidRPr="00FD3B9B" w:rsidRDefault="0093262C" w:rsidP="0093262C">
            <w:pPr>
              <w:spacing w:line="276" w:lineRule="auto"/>
              <w:jc w:val="both"/>
              <w:rPr>
                <w:b/>
                <w:bCs/>
                <w:sz w:val="26"/>
                <w:szCs w:val="26"/>
              </w:rPr>
            </w:pPr>
            <w:r w:rsidRPr="00FD3B9B">
              <w:rPr>
                <w:b/>
                <w:bCs/>
                <w:sz w:val="26"/>
                <w:szCs w:val="26"/>
              </w:rPr>
              <w:t>2.2. Hoạt động 2: Trả lời câu hỏi.</w:t>
            </w:r>
          </w:p>
          <w:p w:rsidR="0093262C" w:rsidRPr="00FD3B9B" w:rsidRDefault="0093262C" w:rsidP="0093262C">
            <w:pPr>
              <w:spacing w:line="276" w:lineRule="auto"/>
              <w:jc w:val="both"/>
              <w:rPr>
                <w:sz w:val="26"/>
                <w:szCs w:val="26"/>
              </w:rPr>
            </w:pPr>
            <w:r w:rsidRPr="00FD3B9B">
              <w:rPr>
                <w:sz w:val="26"/>
                <w:szCs w:val="26"/>
              </w:rPr>
              <w:t xml:space="preserve">- GV gọi HS đọc và trả lời lần lượt 5 câu hỏi trong SGK. GV nhận xét, tuyên dương. </w:t>
            </w:r>
          </w:p>
          <w:p w:rsidR="0093262C" w:rsidRPr="00FD3B9B" w:rsidRDefault="0093262C" w:rsidP="0093262C">
            <w:pPr>
              <w:spacing w:line="276" w:lineRule="auto"/>
              <w:jc w:val="both"/>
              <w:rPr>
                <w:sz w:val="26"/>
                <w:szCs w:val="26"/>
              </w:rPr>
            </w:pPr>
            <w:r w:rsidRPr="00FD3B9B">
              <w:rPr>
                <w:sz w:val="26"/>
                <w:szCs w:val="26"/>
              </w:rPr>
              <w:t>- GV hỗ trợ HS gặp khó khăn, lưu ý rèn cách trả lời đầy đủ câu.</w:t>
            </w:r>
          </w:p>
          <w:p w:rsidR="0093262C" w:rsidRPr="00FD3B9B" w:rsidRDefault="0093262C" w:rsidP="0093262C">
            <w:pPr>
              <w:spacing w:line="276" w:lineRule="auto"/>
              <w:jc w:val="both"/>
              <w:rPr>
                <w:sz w:val="26"/>
                <w:szCs w:val="26"/>
              </w:rPr>
            </w:pPr>
            <w:r w:rsidRPr="00FD3B9B">
              <w:rPr>
                <w:sz w:val="26"/>
                <w:szCs w:val="26"/>
              </w:rPr>
              <w:t>+ Câu 1: Vì sao bà nội của Na khó thấy được nắng?</w:t>
            </w: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r w:rsidRPr="00FD3B9B">
              <w:rPr>
                <w:sz w:val="26"/>
                <w:szCs w:val="26"/>
              </w:rPr>
              <w:t xml:space="preserve">+ Câu 2: Na nghĩ ra cách nào để mang nắng cho bà? </w:t>
            </w:r>
          </w:p>
          <w:p w:rsidR="005E24D6" w:rsidRDefault="005E24D6" w:rsidP="0093262C">
            <w:pPr>
              <w:spacing w:line="276" w:lineRule="auto"/>
              <w:jc w:val="both"/>
              <w:rPr>
                <w:sz w:val="26"/>
                <w:szCs w:val="26"/>
              </w:rPr>
            </w:pPr>
          </w:p>
          <w:p w:rsidR="0093262C" w:rsidRPr="00FD3B9B" w:rsidRDefault="0093262C" w:rsidP="0093262C">
            <w:pPr>
              <w:spacing w:line="276" w:lineRule="auto"/>
              <w:jc w:val="both"/>
              <w:rPr>
                <w:sz w:val="26"/>
                <w:szCs w:val="26"/>
              </w:rPr>
            </w:pPr>
            <w:r w:rsidRPr="00FD3B9B">
              <w:rPr>
                <w:sz w:val="26"/>
                <w:szCs w:val="26"/>
              </w:rPr>
              <w:t>+ Câu 3: Na có mang được nắng cho bà không? Vì sao?</w:t>
            </w: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p>
          <w:p w:rsidR="005E24D6" w:rsidRDefault="005E24D6" w:rsidP="0093262C">
            <w:pPr>
              <w:spacing w:line="276" w:lineRule="auto"/>
              <w:jc w:val="both"/>
              <w:rPr>
                <w:sz w:val="26"/>
                <w:szCs w:val="26"/>
              </w:rPr>
            </w:pPr>
          </w:p>
          <w:p w:rsidR="0093262C" w:rsidRPr="00FD3B9B" w:rsidRDefault="0093262C" w:rsidP="0093262C">
            <w:pPr>
              <w:spacing w:line="276" w:lineRule="auto"/>
              <w:jc w:val="both"/>
              <w:rPr>
                <w:sz w:val="26"/>
                <w:szCs w:val="26"/>
              </w:rPr>
            </w:pPr>
            <w:r w:rsidRPr="00FD3B9B">
              <w:rPr>
                <w:sz w:val="26"/>
                <w:szCs w:val="26"/>
              </w:rPr>
              <w:t>? Hãy nhắc lại lời của bà nói với Na?</w:t>
            </w: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r w:rsidRPr="00FD3B9B">
              <w:rPr>
                <w:sz w:val="26"/>
                <w:szCs w:val="26"/>
              </w:rPr>
              <w:t xml:space="preserve">+ Câu 4: Câu nói của bà cho em biết điều gì? </w:t>
            </w:r>
          </w:p>
          <w:p w:rsidR="0093262C" w:rsidRPr="00FD3B9B" w:rsidRDefault="0093262C" w:rsidP="0093262C">
            <w:pPr>
              <w:spacing w:line="276" w:lineRule="auto"/>
              <w:jc w:val="both"/>
              <w:rPr>
                <w:i/>
                <w:iCs/>
                <w:sz w:val="26"/>
                <w:szCs w:val="26"/>
              </w:rPr>
            </w:pPr>
            <w:r w:rsidRPr="00FD3B9B">
              <w:rPr>
                <w:i/>
                <w:iCs/>
                <w:sz w:val="26"/>
                <w:szCs w:val="26"/>
              </w:rPr>
              <w:t>Chọn câu trả lời hoặc nêu ý kiến khác của em.</w:t>
            </w:r>
          </w:p>
          <w:p w:rsidR="0093262C" w:rsidRPr="00FD3B9B" w:rsidRDefault="0093262C" w:rsidP="0093262C">
            <w:pPr>
              <w:spacing w:line="276" w:lineRule="auto"/>
              <w:jc w:val="both"/>
              <w:rPr>
                <w:i/>
                <w:iCs/>
                <w:sz w:val="26"/>
                <w:szCs w:val="26"/>
              </w:rPr>
            </w:pPr>
            <w:r w:rsidRPr="00FD3B9B">
              <w:rPr>
                <w:i/>
                <w:iCs/>
                <w:sz w:val="26"/>
                <w:szCs w:val="26"/>
              </w:rPr>
              <w:t>a. Bà hiểu tình cảm của Na</w:t>
            </w:r>
          </w:p>
          <w:p w:rsidR="0093262C" w:rsidRPr="00FD3B9B" w:rsidRDefault="0093262C" w:rsidP="0093262C">
            <w:pPr>
              <w:spacing w:line="276" w:lineRule="auto"/>
              <w:jc w:val="both"/>
              <w:rPr>
                <w:i/>
                <w:iCs/>
                <w:sz w:val="26"/>
                <w:szCs w:val="26"/>
                <w:lang w:val="en-US"/>
              </w:rPr>
            </w:pPr>
            <w:r w:rsidRPr="00FD3B9B">
              <w:rPr>
                <w:i/>
                <w:iCs/>
                <w:sz w:val="26"/>
                <w:szCs w:val="26"/>
                <w:lang w:val="en-US"/>
              </w:rPr>
              <w:t>b. Bà không muốn Na buồn.</w:t>
            </w:r>
          </w:p>
          <w:p w:rsidR="0093262C" w:rsidRPr="00FD3B9B" w:rsidRDefault="0093262C" w:rsidP="0093262C">
            <w:pPr>
              <w:spacing w:line="276" w:lineRule="auto"/>
              <w:jc w:val="both"/>
              <w:rPr>
                <w:i/>
                <w:iCs/>
                <w:sz w:val="26"/>
                <w:szCs w:val="26"/>
                <w:lang w:val="en-US"/>
              </w:rPr>
            </w:pPr>
            <w:r w:rsidRPr="00FD3B9B">
              <w:rPr>
                <w:i/>
                <w:iCs/>
                <w:sz w:val="26"/>
                <w:szCs w:val="26"/>
                <w:lang w:val="en-US"/>
              </w:rPr>
              <w:t>c. Bà rất yêu Na</w:t>
            </w:r>
          </w:p>
          <w:p w:rsidR="0093262C" w:rsidRPr="00FD3B9B" w:rsidRDefault="0093262C" w:rsidP="0093262C">
            <w:pPr>
              <w:spacing w:line="276" w:lineRule="auto"/>
              <w:jc w:val="both"/>
              <w:rPr>
                <w:sz w:val="26"/>
                <w:szCs w:val="26"/>
                <w:lang w:val="en-US"/>
              </w:rPr>
            </w:pPr>
            <w:r w:rsidRPr="00FD3B9B">
              <w:rPr>
                <w:sz w:val="26"/>
                <w:szCs w:val="26"/>
                <w:lang w:val="en-US"/>
              </w:rPr>
              <w:t>+ Câu 5: Nếu là Na, em sẽ làm gì để giúp bà nhìn thấy nắng?</w:t>
            </w:r>
          </w:p>
          <w:p w:rsidR="0093262C" w:rsidRPr="00FD3B9B" w:rsidRDefault="0093262C" w:rsidP="0093262C">
            <w:pPr>
              <w:spacing w:line="276" w:lineRule="auto"/>
              <w:jc w:val="both"/>
              <w:rPr>
                <w:sz w:val="26"/>
                <w:szCs w:val="26"/>
                <w:lang w:val="en-US"/>
              </w:rPr>
            </w:pPr>
            <w:r w:rsidRPr="00FD3B9B">
              <w:rPr>
                <w:sz w:val="26"/>
                <w:szCs w:val="26"/>
                <w:lang w:val="en-US"/>
              </w:rPr>
              <w:t>- GV mời HS nêu nội dung bài.</w:t>
            </w:r>
          </w:p>
          <w:p w:rsidR="0093262C" w:rsidRPr="0093262C" w:rsidRDefault="0093262C" w:rsidP="0093262C">
            <w:pPr>
              <w:spacing w:line="276" w:lineRule="auto"/>
              <w:jc w:val="both"/>
              <w:rPr>
                <w:b/>
                <w:bCs/>
                <w:sz w:val="26"/>
                <w:szCs w:val="26"/>
                <w:lang w:val="en-US"/>
              </w:rPr>
            </w:pPr>
            <w:r w:rsidRPr="00FD3B9B">
              <w:rPr>
                <w:sz w:val="26"/>
                <w:szCs w:val="26"/>
                <w:lang w:val="en-US"/>
              </w:rPr>
              <w:t xml:space="preserve">- GV chốt: </w:t>
            </w:r>
            <w:r w:rsidRPr="0093262C">
              <w:rPr>
                <w:bCs/>
                <w:sz w:val="26"/>
                <w:szCs w:val="26"/>
                <w:lang w:val="en-US"/>
              </w:rPr>
              <w:t>Khi chúng ta biết yêu thương và quan tâm đến những người thân trong gia đình, thì người thân của chúng ta sẽ rất vui và hạnh phúc.</w:t>
            </w:r>
            <w:r w:rsidRPr="0093262C">
              <w:rPr>
                <w:b/>
                <w:bCs/>
                <w:sz w:val="26"/>
                <w:szCs w:val="26"/>
                <w:lang w:val="en-US"/>
              </w:rPr>
              <w:t xml:space="preserve"> </w:t>
            </w:r>
          </w:p>
          <w:p w:rsidR="0093262C" w:rsidRPr="0093262C" w:rsidRDefault="0093262C" w:rsidP="0093262C">
            <w:pPr>
              <w:spacing w:line="276" w:lineRule="auto"/>
              <w:jc w:val="both"/>
              <w:rPr>
                <w:sz w:val="26"/>
                <w:szCs w:val="26"/>
                <w:lang w:val="en-US"/>
              </w:rPr>
            </w:pPr>
            <w:r>
              <w:rPr>
                <w:bCs/>
                <w:sz w:val="26"/>
                <w:szCs w:val="26"/>
                <w:lang w:val="en-US"/>
              </w:rPr>
              <w:t xml:space="preserve">- </w:t>
            </w:r>
            <w:r w:rsidRPr="0093262C">
              <w:rPr>
                <w:bCs/>
                <w:sz w:val="26"/>
                <w:szCs w:val="26"/>
                <w:lang w:val="en-US"/>
              </w:rPr>
              <w:t>GV nói thêm</w:t>
            </w:r>
            <w:r w:rsidRPr="0093262C">
              <w:rPr>
                <w:b/>
                <w:bCs/>
                <w:sz w:val="26"/>
                <w:szCs w:val="26"/>
                <w:lang w:val="en-US"/>
              </w:rPr>
              <w:t>:</w:t>
            </w:r>
            <w:r w:rsidRPr="0093262C">
              <w:rPr>
                <w:sz w:val="26"/>
                <w:szCs w:val="26"/>
                <w:lang w:val="en-US"/>
              </w:rPr>
              <w:t xml:space="preserve"> Bài tập đọc Tia nắng bé nhỏ cho các em thấy tình cảm gia đình là tình cảm thiêng liêng, quý giá nhất. Các em cần biết quan tâm, yêu thương mọi người trong gia đình và học cách thể hiện tình yêu thương, quan tâm đó.</w:t>
            </w:r>
          </w:p>
          <w:p w:rsidR="0093262C" w:rsidRPr="00FD3B9B" w:rsidRDefault="0093262C" w:rsidP="0093262C">
            <w:pPr>
              <w:spacing w:line="276" w:lineRule="auto"/>
              <w:jc w:val="both"/>
              <w:rPr>
                <w:b/>
                <w:sz w:val="26"/>
                <w:szCs w:val="26"/>
                <w:lang w:val="en-US"/>
              </w:rPr>
            </w:pPr>
            <w:r w:rsidRPr="00FD3B9B">
              <w:rPr>
                <w:b/>
                <w:sz w:val="26"/>
                <w:szCs w:val="26"/>
                <w:lang w:val="en-US"/>
              </w:rPr>
              <w:t>2.3. Hoạt động: Luyện đọc lại.</w:t>
            </w:r>
          </w:p>
          <w:p w:rsidR="0093262C" w:rsidRPr="00FD3B9B" w:rsidRDefault="0093262C" w:rsidP="0093262C">
            <w:pPr>
              <w:spacing w:line="276" w:lineRule="auto"/>
              <w:jc w:val="both"/>
              <w:rPr>
                <w:sz w:val="26"/>
                <w:szCs w:val="26"/>
                <w:lang w:val="en-US"/>
              </w:rPr>
            </w:pPr>
            <w:r w:rsidRPr="00FD3B9B">
              <w:rPr>
                <w:sz w:val="26"/>
                <w:szCs w:val="26"/>
                <w:lang w:val="en-US"/>
              </w:rPr>
              <w:t>- GV đọc diễn cảm toàn bài.</w:t>
            </w:r>
          </w:p>
          <w:p w:rsidR="0093262C" w:rsidRPr="00FD3B9B" w:rsidRDefault="0093262C" w:rsidP="0093262C">
            <w:pPr>
              <w:spacing w:line="276" w:lineRule="auto"/>
              <w:jc w:val="both"/>
              <w:rPr>
                <w:sz w:val="26"/>
                <w:szCs w:val="26"/>
                <w:lang w:val="en-US"/>
              </w:rPr>
            </w:pPr>
            <w:r w:rsidRPr="00FD3B9B">
              <w:rPr>
                <w:sz w:val="26"/>
                <w:szCs w:val="26"/>
                <w:lang w:val="en-US"/>
              </w:rPr>
              <w:t>- HS đọc nối tiếp, Cả lớp đọc thầm theo.</w:t>
            </w:r>
          </w:p>
        </w:tc>
        <w:tc>
          <w:tcPr>
            <w:tcW w:w="3876" w:type="dxa"/>
            <w:tcBorders>
              <w:top w:val="dashed" w:sz="4" w:space="0" w:color="auto"/>
              <w:bottom w:val="dashed" w:sz="4" w:space="0" w:color="auto"/>
            </w:tcBorders>
          </w:tcPr>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r w:rsidRPr="00FD3B9B">
              <w:rPr>
                <w:sz w:val="26"/>
                <w:szCs w:val="26"/>
              </w:rPr>
              <w:t>- Hs lắng nghe.</w:t>
            </w: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r w:rsidRPr="00FD3B9B">
              <w:rPr>
                <w:sz w:val="26"/>
                <w:szCs w:val="26"/>
              </w:rPr>
              <w:t>- HS lắng nghe cách đọc.</w:t>
            </w: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r w:rsidRPr="00FD3B9B">
              <w:rPr>
                <w:sz w:val="26"/>
                <w:szCs w:val="26"/>
              </w:rPr>
              <w:t>- 1 HS đọc toàn bài.</w:t>
            </w:r>
          </w:p>
          <w:p w:rsidR="0093262C" w:rsidRPr="00FD3B9B" w:rsidRDefault="0093262C" w:rsidP="0093262C">
            <w:pPr>
              <w:spacing w:line="276" w:lineRule="auto"/>
              <w:jc w:val="both"/>
              <w:rPr>
                <w:sz w:val="26"/>
                <w:szCs w:val="26"/>
              </w:rPr>
            </w:pPr>
            <w:r w:rsidRPr="00FD3B9B">
              <w:rPr>
                <w:sz w:val="26"/>
                <w:szCs w:val="26"/>
              </w:rPr>
              <w:t>- HS quan sát</w:t>
            </w: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r w:rsidRPr="00FD3B9B">
              <w:rPr>
                <w:sz w:val="26"/>
                <w:szCs w:val="26"/>
              </w:rPr>
              <w:t>- HS đọc nối tiếp theo đoạn.</w:t>
            </w:r>
          </w:p>
          <w:p w:rsidR="0093262C" w:rsidRPr="00FD3B9B" w:rsidRDefault="0093262C" w:rsidP="0093262C">
            <w:pPr>
              <w:spacing w:line="276" w:lineRule="auto"/>
              <w:jc w:val="both"/>
              <w:rPr>
                <w:sz w:val="26"/>
                <w:szCs w:val="26"/>
              </w:rPr>
            </w:pPr>
            <w:r w:rsidRPr="00FD3B9B">
              <w:rPr>
                <w:sz w:val="26"/>
                <w:szCs w:val="26"/>
              </w:rPr>
              <w:t>- HS đọc từ khó.</w:t>
            </w: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r w:rsidRPr="00FD3B9B">
              <w:rPr>
                <w:sz w:val="26"/>
                <w:szCs w:val="26"/>
              </w:rPr>
              <w:t>- 2-3 HS đọc câu dài</w:t>
            </w: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r w:rsidRPr="00FD3B9B">
              <w:rPr>
                <w:sz w:val="26"/>
                <w:szCs w:val="26"/>
              </w:rPr>
              <w:t>- HS luyện đọc theo nhóm 3.</w:t>
            </w: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r w:rsidRPr="00FD3B9B">
              <w:rPr>
                <w:sz w:val="26"/>
                <w:szCs w:val="26"/>
              </w:rPr>
              <w:lastRenderedPageBreak/>
              <w:t>-HS lắng nghe</w:t>
            </w: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r w:rsidRPr="00FD3B9B">
              <w:rPr>
                <w:sz w:val="26"/>
                <w:szCs w:val="26"/>
              </w:rPr>
              <w:t>- HS trả lời lần lượt các câu hỏi:</w:t>
            </w: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r w:rsidRPr="00FD3B9B">
              <w:rPr>
                <w:sz w:val="26"/>
                <w:szCs w:val="26"/>
              </w:rPr>
              <w:t>+  Bà khó thấy  được nắng vì nắng không lọt vào phòng bà, bà lại già yếu, khó đi lại n</w:t>
            </w:r>
            <w:r w:rsidR="00745277">
              <w:rPr>
                <w:sz w:val="26"/>
                <w:szCs w:val="26"/>
              </w:rPr>
              <w:t>ên không đi ra chỗ có nắng được.</w:t>
            </w:r>
          </w:p>
          <w:p w:rsidR="0093262C" w:rsidRPr="00FD3B9B" w:rsidRDefault="0093262C" w:rsidP="0093262C">
            <w:pPr>
              <w:spacing w:line="276" w:lineRule="auto"/>
              <w:jc w:val="both"/>
              <w:rPr>
                <w:sz w:val="26"/>
                <w:szCs w:val="26"/>
              </w:rPr>
            </w:pPr>
            <w:r w:rsidRPr="00FD3B9B">
              <w:rPr>
                <w:sz w:val="26"/>
                <w:szCs w:val="26"/>
              </w:rPr>
              <w:t>+ Na nghĩ ra cách bắt nắng trên vạt áo mang về cho bà.</w:t>
            </w:r>
          </w:p>
          <w:p w:rsidR="0093262C" w:rsidRPr="00FD3B9B" w:rsidRDefault="0093262C" w:rsidP="0093262C">
            <w:pPr>
              <w:spacing w:line="276" w:lineRule="auto"/>
              <w:jc w:val="both"/>
              <w:rPr>
                <w:sz w:val="26"/>
                <w:szCs w:val="26"/>
              </w:rPr>
            </w:pPr>
            <w:r w:rsidRPr="00FD3B9B">
              <w:rPr>
                <w:sz w:val="26"/>
                <w:szCs w:val="26"/>
              </w:rPr>
              <w:t>+ Na không mang được nắng cho bà vì nắng là thứ không thể bắt đ</w:t>
            </w:r>
            <w:r w:rsidR="00745277">
              <w:rPr>
                <w:sz w:val="26"/>
                <w:szCs w:val="26"/>
              </w:rPr>
              <w:t>ược. Nắng chỉ chiếu vào vạt áo N</w:t>
            </w:r>
            <w:r w:rsidRPr="00FD3B9B">
              <w:rPr>
                <w:sz w:val="26"/>
                <w:szCs w:val="26"/>
              </w:rPr>
              <w:t>a chứ không ở đó mãi.</w:t>
            </w:r>
          </w:p>
          <w:p w:rsidR="0093262C" w:rsidRPr="00FD3B9B" w:rsidRDefault="0093262C" w:rsidP="0093262C">
            <w:pPr>
              <w:spacing w:line="276" w:lineRule="auto"/>
              <w:jc w:val="both"/>
              <w:rPr>
                <w:sz w:val="26"/>
                <w:szCs w:val="26"/>
              </w:rPr>
            </w:pPr>
            <w:r w:rsidRPr="00FD3B9B">
              <w:rPr>
                <w:sz w:val="26"/>
                <w:szCs w:val="26"/>
              </w:rPr>
              <w:t>+ Kìa, nắng long lanh trong ánh mắt cháu và rực lên trên mái tóc của cháu đây này.</w:t>
            </w:r>
          </w:p>
          <w:p w:rsidR="0093262C" w:rsidRPr="00FD3B9B" w:rsidRDefault="0093262C" w:rsidP="0093262C">
            <w:pPr>
              <w:spacing w:line="276" w:lineRule="auto"/>
              <w:jc w:val="both"/>
              <w:rPr>
                <w:sz w:val="26"/>
                <w:szCs w:val="26"/>
              </w:rPr>
            </w:pPr>
            <w:r w:rsidRPr="00FD3B9B">
              <w:rPr>
                <w:sz w:val="26"/>
                <w:szCs w:val="26"/>
              </w:rPr>
              <w:t>+ HS tự chọn đáp án theo suy nghĩ của mình.</w:t>
            </w:r>
          </w:p>
          <w:p w:rsidR="0093262C" w:rsidRPr="00FD3B9B" w:rsidRDefault="0093262C" w:rsidP="0093262C">
            <w:pPr>
              <w:spacing w:line="276" w:lineRule="auto"/>
              <w:jc w:val="both"/>
              <w:rPr>
                <w:sz w:val="26"/>
                <w:szCs w:val="26"/>
              </w:rPr>
            </w:pPr>
            <w:r w:rsidRPr="00FD3B9B">
              <w:rPr>
                <w:sz w:val="26"/>
                <w:szCs w:val="26"/>
              </w:rPr>
              <w:t>+ Hoặc có thể nêu ý kiến khác...</w:t>
            </w: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r w:rsidRPr="00FD3B9B">
              <w:rPr>
                <w:sz w:val="26"/>
                <w:szCs w:val="26"/>
              </w:rPr>
              <w:t>+ HS nêu suy nghĩ cá nhân của mình</w:t>
            </w:r>
          </w:p>
          <w:p w:rsidR="0093262C" w:rsidRPr="00FD3B9B" w:rsidRDefault="0093262C" w:rsidP="0093262C">
            <w:pPr>
              <w:spacing w:line="276" w:lineRule="auto"/>
              <w:jc w:val="both"/>
              <w:rPr>
                <w:sz w:val="26"/>
                <w:szCs w:val="26"/>
              </w:rPr>
            </w:pPr>
            <w:r w:rsidRPr="00FD3B9B">
              <w:rPr>
                <w:sz w:val="26"/>
                <w:szCs w:val="26"/>
              </w:rPr>
              <w:t>- HS nêu theo hiểu biết của mình.</w:t>
            </w: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r w:rsidRPr="00FD3B9B">
              <w:rPr>
                <w:sz w:val="26"/>
                <w:szCs w:val="26"/>
              </w:rPr>
              <w:t>-2-3 HS nhắc lại</w:t>
            </w: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r w:rsidRPr="00FD3B9B">
              <w:rPr>
                <w:sz w:val="26"/>
                <w:szCs w:val="26"/>
              </w:rPr>
              <w:t>-HS nghe</w:t>
            </w:r>
          </w:p>
          <w:p w:rsidR="005E24D6" w:rsidRDefault="005E24D6" w:rsidP="0093262C">
            <w:pPr>
              <w:spacing w:line="276" w:lineRule="auto"/>
              <w:jc w:val="both"/>
              <w:rPr>
                <w:sz w:val="26"/>
                <w:szCs w:val="26"/>
              </w:rPr>
            </w:pPr>
          </w:p>
          <w:p w:rsidR="005E24D6" w:rsidRDefault="005E24D6" w:rsidP="0093262C">
            <w:pPr>
              <w:spacing w:line="276" w:lineRule="auto"/>
              <w:jc w:val="both"/>
              <w:rPr>
                <w:sz w:val="26"/>
                <w:szCs w:val="26"/>
              </w:rPr>
            </w:pPr>
          </w:p>
          <w:p w:rsidR="005E24D6" w:rsidRDefault="005E24D6" w:rsidP="0093262C">
            <w:pPr>
              <w:spacing w:line="276" w:lineRule="auto"/>
              <w:jc w:val="both"/>
              <w:rPr>
                <w:sz w:val="26"/>
                <w:szCs w:val="26"/>
              </w:rPr>
            </w:pPr>
          </w:p>
          <w:p w:rsidR="005E24D6" w:rsidRDefault="005E24D6" w:rsidP="0093262C">
            <w:pPr>
              <w:spacing w:line="276" w:lineRule="auto"/>
              <w:jc w:val="both"/>
              <w:rPr>
                <w:sz w:val="26"/>
                <w:szCs w:val="26"/>
              </w:rPr>
            </w:pPr>
          </w:p>
          <w:p w:rsidR="0093262C" w:rsidRPr="00FD3B9B" w:rsidRDefault="0093262C" w:rsidP="0093262C">
            <w:pPr>
              <w:spacing w:line="276" w:lineRule="auto"/>
              <w:jc w:val="both"/>
              <w:rPr>
                <w:sz w:val="26"/>
                <w:szCs w:val="26"/>
              </w:rPr>
            </w:pPr>
            <w:r w:rsidRPr="00FD3B9B">
              <w:rPr>
                <w:sz w:val="26"/>
                <w:szCs w:val="26"/>
              </w:rPr>
              <w:t>-3HS nối tiếp đọc.</w:t>
            </w:r>
          </w:p>
        </w:tc>
      </w:tr>
      <w:tr w:rsidR="0093262C" w:rsidRPr="00FD3B9B" w:rsidTr="0093262C">
        <w:tc>
          <w:tcPr>
            <w:tcW w:w="9738" w:type="dxa"/>
            <w:gridSpan w:val="2"/>
            <w:tcBorders>
              <w:top w:val="dashed" w:sz="4" w:space="0" w:color="auto"/>
              <w:bottom w:val="dashed" w:sz="4" w:space="0" w:color="auto"/>
            </w:tcBorders>
          </w:tcPr>
          <w:p w:rsidR="0093262C" w:rsidRPr="00FD3B9B" w:rsidRDefault="0093262C" w:rsidP="0093262C">
            <w:pPr>
              <w:spacing w:line="276" w:lineRule="auto"/>
              <w:rPr>
                <w:b/>
                <w:sz w:val="26"/>
                <w:szCs w:val="26"/>
              </w:rPr>
            </w:pPr>
            <w:r w:rsidRPr="00FD3B9B">
              <w:rPr>
                <w:b/>
                <w:sz w:val="26"/>
                <w:szCs w:val="26"/>
              </w:rPr>
              <w:lastRenderedPageBreak/>
              <w:t>3. Nói và nghe: Tia nắng bé nhỏ</w:t>
            </w:r>
          </w:p>
          <w:p w:rsidR="0093262C" w:rsidRPr="00FD3B9B" w:rsidRDefault="0093262C" w:rsidP="0093262C">
            <w:pPr>
              <w:spacing w:line="276" w:lineRule="auto"/>
              <w:rPr>
                <w:sz w:val="26"/>
                <w:szCs w:val="26"/>
              </w:rPr>
            </w:pPr>
            <w:r w:rsidRPr="00FD3B9B">
              <w:rPr>
                <w:sz w:val="26"/>
                <w:szCs w:val="26"/>
              </w:rPr>
              <w:t>- Mục tiêu:</w:t>
            </w:r>
          </w:p>
          <w:p w:rsidR="0093262C" w:rsidRPr="00FD3B9B" w:rsidRDefault="0093262C" w:rsidP="0093262C">
            <w:pPr>
              <w:numPr>
                <w:ilvl w:val="1"/>
                <w:numId w:val="0"/>
              </w:numPr>
              <w:spacing w:line="276" w:lineRule="auto"/>
              <w:jc w:val="both"/>
              <w:rPr>
                <w:color w:val="FF0000"/>
                <w:spacing w:val="15"/>
                <w:sz w:val="26"/>
                <w:szCs w:val="26"/>
              </w:rPr>
            </w:pPr>
            <w:r w:rsidRPr="00FD3B9B">
              <w:rPr>
                <w:rFonts w:ascii="Calibri" w:hAnsi="Calibri"/>
                <w:color w:val="5A5A5A"/>
                <w:spacing w:val="15"/>
                <w:sz w:val="26"/>
                <w:szCs w:val="26"/>
              </w:rPr>
              <w:lastRenderedPageBreak/>
              <w:t>+</w:t>
            </w:r>
            <w:r w:rsidRPr="0093262C">
              <w:rPr>
                <w:spacing w:val="15"/>
                <w:sz w:val="26"/>
                <w:szCs w:val="26"/>
              </w:rPr>
              <w:t xml:space="preserve"> Dựa vào tranh minh hoạ, kể lại được câu chuyện </w:t>
            </w:r>
            <w:r w:rsidRPr="0093262C">
              <w:rPr>
                <w:i/>
                <w:iCs/>
                <w:spacing w:val="15"/>
                <w:sz w:val="26"/>
                <w:szCs w:val="26"/>
              </w:rPr>
              <w:t>Tia nắng bé nhỏ</w:t>
            </w:r>
            <w:r w:rsidRPr="0093262C">
              <w:rPr>
                <w:spacing w:val="15"/>
                <w:sz w:val="26"/>
                <w:szCs w:val="26"/>
              </w:rPr>
              <w:t>.</w:t>
            </w:r>
          </w:p>
          <w:p w:rsidR="0093262C" w:rsidRPr="00FD3B9B" w:rsidRDefault="0093262C" w:rsidP="0093262C">
            <w:pPr>
              <w:spacing w:line="276" w:lineRule="auto"/>
              <w:jc w:val="both"/>
              <w:rPr>
                <w:sz w:val="26"/>
                <w:szCs w:val="26"/>
              </w:rPr>
            </w:pPr>
            <w:r w:rsidRPr="00FD3B9B">
              <w:rPr>
                <w:sz w:val="26"/>
                <w:szCs w:val="26"/>
              </w:rPr>
              <w:t>+ Phát triển năng lực ngôn ngữ.</w:t>
            </w:r>
          </w:p>
          <w:p w:rsidR="0093262C" w:rsidRPr="00FD3B9B" w:rsidRDefault="0093262C" w:rsidP="0093262C">
            <w:pPr>
              <w:spacing w:line="276" w:lineRule="auto"/>
              <w:rPr>
                <w:sz w:val="26"/>
                <w:szCs w:val="26"/>
              </w:rPr>
            </w:pPr>
            <w:r w:rsidRPr="00FD3B9B">
              <w:rPr>
                <w:sz w:val="26"/>
                <w:szCs w:val="26"/>
                <w:lang w:val="en-US"/>
              </w:rPr>
              <w:t>- Cách tiến hành:</w:t>
            </w:r>
          </w:p>
        </w:tc>
      </w:tr>
      <w:tr w:rsidR="0093262C" w:rsidRPr="00FD3B9B" w:rsidTr="0093262C">
        <w:tc>
          <w:tcPr>
            <w:tcW w:w="5862" w:type="dxa"/>
            <w:tcBorders>
              <w:top w:val="dashed" w:sz="4" w:space="0" w:color="auto"/>
              <w:bottom w:val="dashed" w:sz="4" w:space="0" w:color="auto"/>
            </w:tcBorders>
          </w:tcPr>
          <w:p w:rsidR="0093262C" w:rsidRPr="00FD3B9B" w:rsidRDefault="0093262C" w:rsidP="0093262C">
            <w:pPr>
              <w:spacing w:line="276" w:lineRule="auto"/>
              <w:jc w:val="both"/>
              <w:rPr>
                <w:b/>
                <w:sz w:val="26"/>
                <w:szCs w:val="26"/>
              </w:rPr>
            </w:pPr>
            <w:r w:rsidRPr="00FD3B9B">
              <w:rPr>
                <w:b/>
                <w:sz w:val="26"/>
                <w:szCs w:val="26"/>
              </w:rPr>
              <w:lastRenderedPageBreak/>
              <w:t>3.1. Hoạt động 3: Nên nội dung từng tranh</w:t>
            </w:r>
          </w:p>
          <w:p w:rsidR="0093262C" w:rsidRPr="00FD3B9B" w:rsidRDefault="0093262C" w:rsidP="0093262C">
            <w:pPr>
              <w:spacing w:line="276" w:lineRule="auto"/>
              <w:jc w:val="both"/>
              <w:rPr>
                <w:bCs/>
                <w:sz w:val="26"/>
                <w:szCs w:val="26"/>
              </w:rPr>
            </w:pPr>
            <w:r w:rsidRPr="00FD3B9B">
              <w:rPr>
                <w:bCs/>
                <w:sz w:val="26"/>
                <w:szCs w:val="26"/>
              </w:rPr>
              <w:t>-GV yêu cầu HS quan sát các bức tranh, nêu hoạt động từng người trong tranh.</w:t>
            </w:r>
          </w:p>
          <w:p w:rsidR="0093262C" w:rsidRPr="00FD3B9B" w:rsidRDefault="0093262C" w:rsidP="0093262C">
            <w:pPr>
              <w:spacing w:line="276" w:lineRule="auto"/>
              <w:jc w:val="both"/>
              <w:rPr>
                <w:bCs/>
                <w:sz w:val="26"/>
                <w:szCs w:val="26"/>
              </w:rPr>
            </w:pPr>
            <w:r w:rsidRPr="00FD3B9B">
              <w:rPr>
                <w:bCs/>
                <w:sz w:val="26"/>
                <w:szCs w:val="26"/>
              </w:rPr>
              <w:t>-GV mời HS NX, bổ sung.</w:t>
            </w:r>
          </w:p>
          <w:p w:rsidR="0093262C" w:rsidRPr="00FD3B9B" w:rsidRDefault="0093262C" w:rsidP="0093262C">
            <w:pPr>
              <w:spacing w:line="276" w:lineRule="auto"/>
              <w:jc w:val="both"/>
              <w:rPr>
                <w:bCs/>
                <w:sz w:val="26"/>
                <w:szCs w:val="26"/>
              </w:rPr>
            </w:pPr>
            <w:r w:rsidRPr="00FD3B9B">
              <w:rPr>
                <w:bCs/>
                <w:sz w:val="26"/>
                <w:szCs w:val="26"/>
              </w:rPr>
              <w:t>-GV NX</w:t>
            </w:r>
          </w:p>
          <w:p w:rsidR="0093262C" w:rsidRPr="00FD3B9B" w:rsidRDefault="0093262C" w:rsidP="0093262C">
            <w:pPr>
              <w:spacing w:line="276" w:lineRule="auto"/>
              <w:jc w:val="both"/>
              <w:rPr>
                <w:b/>
                <w:sz w:val="26"/>
                <w:szCs w:val="26"/>
              </w:rPr>
            </w:pPr>
            <w:r w:rsidRPr="00FD3B9B">
              <w:rPr>
                <w:b/>
                <w:sz w:val="26"/>
                <w:szCs w:val="26"/>
              </w:rPr>
              <w:t>Hoạt động 4: Kể lại câu chuyện.</w:t>
            </w:r>
          </w:p>
          <w:p w:rsidR="0093262C" w:rsidRPr="00FD3B9B" w:rsidRDefault="0093262C" w:rsidP="0093262C">
            <w:pPr>
              <w:spacing w:line="276" w:lineRule="auto"/>
              <w:jc w:val="both"/>
              <w:rPr>
                <w:sz w:val="26"/>
                <w:szCs w:val="26"/>
              </w:rPr>
            </w:pPr>
            <w:r w:rsidRPr="00FD3B9B">
              <w:rPr>
                <w:sz w:val="26"/>
                <w:szCs w:val="26"/>
              </w:rPr>
              <w:t>- GV tổ chức cho HS làm việc nhóm 2: HS kể lại câu chuyện dựa vào gợi ý dưới tranh.</w:t>
            </w:r>
          </w:p>
          <w:p w:rsidR="0093262C" w:rsidRPr="00FD3B9B" w:rsidRDefault="0093262C" w:rsidP="0093262C">
            <w:pPr>
              <w:spacing w:line="276" w:lineRule="auto"/>
              <w:jc w:val="both"/>
              <w:rPr>
                <w:sz w:val="26"/>
                <w:szCs w:val="26"/>
              </w:rPr>
            </w:pPr>
            <w:r w:rsidRPr="00FD3B9B">
              <w:rPr>
                <w:sz w:val="26"/>
                <w:szCs w:val="26"/>
              </w:rPr>
              <w:t>- Gọi HS  kể lại trước lớp.</w:t>
            </w:r>
          </w:p>
          <w:p w:rsidR="0093262C" w:rsidRPr="00FD3B9B" w:rsidRDefault="0093262C" w:rsidP="0093262C">
            <w:pPr>
              <w:spacing w:line="276" w:lineRule="auto"/>
              <w:jc w:val="both"/>
              <w:rPr>
                <w:sz w:val="26"/>
                <w:szCs w:val="26"/>
              </w:rPr>
            </w:pPr>
            <w:r w:rsidRPr="00FD3B9B">
              <w:rPr>
                <w:sz w:val="26"/>
                <w:szCs w:val="26"/>
              </w:rPr>
              <w:t>- GV nhận xét, tuyên dương.</w:t>
            </w:r>
          </w:p>
          <w:p w:rsidR="0093262C" w:rsidRPr="00FD3B9B" w:rsidRDefault="0093262C" w:rsidP="0093262C">
            <w:pPr>
              <w:spacing w:line="276" w:lineRule="auto"/>
              <w:jc w:val="both"/>
              <w:rPr>
                <w:b/>
                <w:sz w:val="26"/>
                <w:szCs w:val="26"/>
              </w:rPr>
            </w:pPr>
            <w:r w:rsidRPr="00FD3B9B">
              <w:rPr>
                <w:b/>
                <w:sz w:val="26"/>
                <w:szCs w:val="26"/>
              </w:rPr>
              <w:t>3.2. Hoạt động 4: Em nghĩ gì về cô bé Na?</w:t>
            </w:r>
          </w:p>
          <w:p w:rsidR="0093262C" w:rsidRPr="00FD3B9B" w:rsidRDefault="0093262C" w:rsidP="0093262C">
            <w:pPr>
              <w:spacing w:line="276" w:lineRule="auto"/>
              <w:jc w:val="both"/>
              <w:rPr>
                <w:sz w:val="26"/>
                <w:szCs w:val="26"/>
              </w:rPr>
            </w:pPr>
            <w:r w:rsidRPr="00FD3B9B">
              <w:rPr>
                <w:sz w:val="26"/>
                <w:szCs w:val="26"/>
              </w:rPr>
              <w:t>- GV gọi Hs đọc yêu cầu trước lớp.</w:t>
            </w:r>
          </w:p>
          <w:p w:rsidR="005E24D6" w:rsidRDefault="005E24D6" w:rsidP="0093262C">
            <w:pPr>
              <w:spacing w:line="276" w:lineRule="auto"/>
              <w:jc w:val="both"/>
              <w:rPr>
                <w:sz w:val="26"/>
                <w:szCs w:val="26"/>
              </w:rPr>
            </w:pPr>
          </w:p>
          <w:p w:rsidR="0093262C" w:rsidRPr="00FD3B9B" w:rsidRDefault="0093262C" w:rsidP="0093262C">
            <w:pPr>
              <w:spacing w:line="276" w:lineRule="auto"/>
              <w:jc w:val="both"/>
              <w:rPr>
                <w:sz w:val="26"/>
                <w:szCs w:val="26"/>
              </w:rPr>
            </w:pPr>
            <w:r w:rsidRPr="00FD3B9B">
              <w:rPr>
                <w:sz w:val="26"/>
                <w:szCs w:val="26"/>
              </w:rPr>
              <w:t>- GV cho HS làm việc nhóm 2: Các nhóm nói suy nghĩ của mình.</w:t>
            </w:r>
          </w:p>
          <w:p w:rsidR="0093262C" w:rsidRPr="00FD3B9B" w:rsidRDefault="0093262C" w:rsidP="0093262C">
            <w:pPr>
              <w:spacing w:line="276" w:lineRule="auto"/>
              <w:jc w:val="both"/>
              <w:rPr>
                <w:sz w:val="26"/>
                <w:szCs w:val="26"/>
              </w:rPr>
            </w:pPr>
            <w:r w:rsidRPr="00FD3B9B">
              <w:rPr>
                <w:sz w:val="26"/>
                <w:szCs w:val="26"/>
              </w:rPr>
              <w:t>- Mời các nhóm trình bày.</w:t>
            </w:r>
          </w:p>
          <w:p w:rsidR="0093262C" w:rsidRPr="00FD3B9B" w:rsidRDefault="005E24D6" w:rsidP="0093262C">
            <w:pPr>
              <w:spacing w:line="276" w:lineRule="auto"/>
              <w:jc w:val="both"/>
              <w:rPr>
                <w:sz w:val="26"/>
                <w:szCs w:val="26"/>
              </w:rPr>
            </w:pPr>
            <w:r>
              <w:rPr>
                <w:sz w:val="26"/>
                <w:szCs w:val="26"/>
              </w:rPr>
              <w:t>- GV nhận xét, tuyên dương.</w:t>
            </w:r>
          </w:p>
        </w:tc>
        <w:tc>
          <w:tcPr>
            <w:tcW w:w="3876" w:type="dxa"/>
            <w:tcBorders>
              <w:top w:val="dashed" w:sz="4" w:space="0" w:color="auto"/>
              <w:bottom w:val="dashed" w:sz="4" w:space="0" w:color="auto"/>
            </w:tcBorders>
          </w:tcPr>
          <w:p w:rsidR="0093262C" w:rsidRPr="00FD3B9B" w:rsidRDefault="0093262C" w:rsidP="0093262C">
            <w:pPr>
              <w:spacing w:line="276" w:lineRule="auto"/>
              <w:rPr>
                <w:sz w:val="26"/>
                <w:szCs w:val="26"/>
              </w:rPr>
            </w:pPr>
          </w:p>
          <w:p w:rsidR="0093262C" w:rsidRPr="00FD3B9B" w:rsidRDefault="0093262C" w:rsidP="0093262C">
            <w:pPr>
              <w:spacing w:line="276" w:lineRule="auto"/>
              <w:rPr>
                <w:sz w:val="26"/>
                <w:szCs w:val="26"/>
              </w:rPr>
            </w:pPr>
            <w:r w:rsidRPr="00FD3B9B">
              <w:rPr>
                <w:sz w:val="26"/>
                <w:szCs w:val="26"/>
              </w:rPr>
              <w:t>-1-2 HS trình bày</w:t>
            </w:r>
          </w:p>
          <w:p w:rsidR="0093262C" w:rsidRPr="00FD3B9B" w:rsidRDefault="0093262C" w:rsidP="0093262C">
            <w:pPr>
              <w:spacing w:line="276" w:lineRule="auto"/>
              <w:rPr>
                <w:sz w:val="26"/>
                <w:szCs w:val="26"/>
              </w:rPr>
            </w:pPr>
          </w:p>
          <w:p w:rsidR="0093262C" w:rsidRPr="00FD3B9B" w:rsidRDefault="0093262C" w:rsidP="0093262C">
            <w:pPr>
              <w:spacing w:line="276" w:lineRule="auto"/>
              <w:rPr>
                <w:sz w:val="26"/>
                <w:szCs w:val="26"/>
              </w:rPr>
            </w:pPr>
            <w:r w:rsidRPr="00FD3B9B">
              <w:rPr>
                <w:sz w:val="26"/>
                <w:szCs w:val="26"/>
              </w:rPr>
              <w:t>-HS NX, bổ sung.</w:t>
            </w:r>
          </w:p>
          <w:p w:rsidR="0093262C" w:rsidRPr="00FD3B9B" w:rsidRDefault="0093262C" w:rsidP="0093262C">
            <w:pPr>
              <w:spacing w:line="276" w:lineRule="auto"/>
              <w:rPr>
                <w:sz w:val="26"/>
                <w:szCs w:val="26"/>
              </w:rPr>
            </w:pPr>
            <w:r w:rsidRPr="00FD3B9B">
              <w:rPr>
                <w:sz w:val="26"/>
                <w:szCs w:val="26"/>
              </w:rPr>
              <w:t>-HS nghe.</w:t>
            </w: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r w:rsidRPr="00FD3B9B">
              <w:rPr>
                <w:sz w:val="26"/>
                <w:szCs w:val="26"/>
              </w:rPr>
              <w:t>- HS sinh hoạt nhóm và kể lại câu chuyện dựa vào gợi ý dưới tranh.</w:t>
            </w:r>
          </w:p>
          <w:p w:rsidR="0093262C" w:rsidRPr="00FD3B9B" w:rsidRDefault="0093262C" w:rsidP="0093262C">
            <w:pPr>
              <w:spacing w:line="276" w:lineRule="auto"/>
              <w:jc w:val="both"/>
              <w:rPr>
                <w:sz w:val="26"/>
                <w:szCs w:val="26"/>
              </w:rPr>
            </w:pPr>
            <w:r w:rsidRPr="00FD3B9B">
              <w:rPr>
                <w:sz w:val="26"/>
                <w:szCs w:val="26"/>
              </w:rPr>
              <w:t>- 1HS trình kể toàn bộ câu chuyện.</w:t>
            </w:r>
          </w:p>
          <w:p w:rsidR="0093262C" w:rsidRPr="00FD3B9B" w:rsidRDefault="0093262C" w:rsidP="0093262C">
            <w:pPr>
              <w:spacing w:line="276" w:lineRule="auto"/>
              <w:jc w:val="both"/>
              <w:rPr>
                <w:sz w:val="26"/>
                <w:szCs w:val="26"/>
              </w:rPr>
            </w:pPr>
            <w:r w:rsidRPr="00FD3B9B">
              <w:rPr>
                <w:sz w:val="26"/>
                <w:szCs w:val="26"/>
              </w:rPr>
              <w:t>-HS nghe</w:t>
            </w:r>
          </w:p>
          <w:p w:rsidR="0093262C" w:rsidRPr="00FD3B9B" w:rsidRDefault="0093262C" w:rsidP="0093262C">
            <w:pPr>
              <w:spacing w:line="276" w:lineRule="auto"/>
              <w:jc w:val="both"/>
              <w:rPr>
                <w:sz w:val="26"/>
                <w:szCs w:val="26"/>
              </w:rPr>
            </w:pPr>
          </w:p>
          <w:p w:rsidR="0093262C" w:rsidRPr="00FD3B9B" w:rsidRDefault="0093262C" w:rsidP="0093262C">
            <w:pPr>
              <w:spacing w:line="276" w:lineRule="auto"/>
              <w:jc w:val="both"/>
              <w:rPr>
                <w:sz w:val="26"/>
                <w:szCs w:val="26"/>
              </w:rPr>
            </w:pPr>
            <w:r w:rsidRPr="00FD3B9B">
              <w:rPr>
                <w:sz w:val="26"/>
                <w:szCs w:val="26"/>
              </w:rPr>
              <w:t>- 1 HS đọc yêu cầu: Em nghĩ gì về cô bé Na?</w:t>
            </w:r>
          </w:p>
          <w:p w:rsidR="0093262C" w:rsidRPr="00FD3B9B" w:rsidRDefault="0093262C" w:rsidP="0093262C">
            <w:pPr>
              <w:spacing w:line="276" w:lineRule="auto"/>
              <w:jc w:val="both"/>
              <w:rPr>
                <w:sz w:val="26"/>
                <w:szCs w:val="26"/>
              </w:rPr>
            </w:pPr>
            <w:r w:rsidRPr="00FD3B9B">
              <w:rPr>
                <w:sz w:val="26"/>
                <w:szCs w:val="26"/>
              </w:rPr>
              <w:t>-HS nói suy nghĩ của mình, bạn trong nhóm lắng nghe, góp ý.</w:t>
            </w:r>
          </w:p>
          <w:p w:rsidR="0093262C" w:rsidRPr="00FD3B9B" w:rsidRDefault="0093262C" w:rsidP="0093262C">
            <w:pPr>
              <w:spacing w:line="276" w:lineRule="auto"/>
              <w:jc w:val="both"/>
              <w:rPr>
                <w:sz w:val="26"/>
                <w:szCs w:val="26"/>
              </w:rPr>
            </w:pPr>
            <w:r w:rsidRPr="00FD3B9B">
              <w:rPr>
                <w:sz w:val="26"/>
                <w:szCs w:val="26"/>
              </w:rPr>
              <w:t>-3-4 HS trình bày trước lớp.</w:t>
            </w:r>
          </w:p>
          <w:p w:rsidR="0093262C" w:rsidRPr="00FD3B9B" w:rsidRDefault="0093262C" w:rsidP="0093262C">
            <w:pPr>
              <w:spacing w:line="276" w:lineRule="auto"/>
              <w:jc w:val="both"/>
              <w:rPr>
                <w:sz w:val="26"/>
                <w:szCs w:val="26"/>
              </w:rPr>
            </w:pPr>
            <w:r w:rsidRPr="00FD3B9B">
              <w:rPr>
                <w:sz w:val="26"/>
                <w:szCs w:val="26"/>
              </w:rPr>
              <w:t>-HS nghe</w:t>
            </w:r>
          </w:p>
        </w:tc>
      </w:tr>
      <w:tr w:rsidR="0093262C" w:rsidRPr="00FD3B9B" w:rsidTr="0093262C">
        <w:tc>
          <w:tcPr>
            <w:tcW w:w="9738" w:type="dxa"/>
            <w:gridSpan w:val="2"/>
            <w:tcBorders>
              <w:top w:val="dashed" w:sz="4" w:space="0" w:color="auto"/>
              <w:bottom w:val="dashed" w:sz="4" w:space="0" w:color="auto"/>
            </w:tcBorders>
          </w:tcPr>
          <w:p w:rsidR="0093262C" w:rsidRPr="00FD3B9B" w:rsidRDefault="0093262C" w:rsidP="0093262C">
            <w:pPr>
              <w:spacing w:line="276" w:lineRule="auto"/>
              <w:jc w:val="both"/>
              <w:rPr>
                <w:b/>
                <w:sz w:val="26"/>
                <w:szCs w:val="26"/>
              </w:rPr>
            </w:pPr>
            <w:r w:rsidRPr="00FD3B9B">
              <w:rPr>
                <w:b/>
                <w:sz w:val="26"/>
                <w:szCs w:val="26"/>
              </w:rPr>
              <w:t>4. Vận dụng.</w:t>
            </w:r>
          </w:p>
          <w:p w:rsidR="0093262C" w:rsidRPr="00FD3B9B" w:rsidRDefault="0093262C" w:rsidP="0093262C">
            <w:pPr>
              <w:spacing w:line="276" w:lineRule="auto"/>
              <w:rPr>
                <w:sz w:val="26"/>
                <w:szCs w:val="26"/>
              </w:rPr>
            </w:pPr>
            <w:r w:rsidRPr="00FD3B9B">
              <w:rPr>
                <w:sz w:val="26"/>
                <w:szCs w:val="26"/>
              </w:rPr>
              <w:t>- Mục tiêu:</w:t>
            </w:r>
          </w:p>
          <w:p w:rsidR="0093262C" w:rsidRPr="00FD3B9B" w:rsidRDefault="0093262C" w:rsidP="0093262C">
            <w:pPr>
              <w:spacing w:line="276" w:lineRule="auto"/>
              <w:jc w:val="both"/>
              <w:rPr>
                <w:sz w:val="26"/>
                <w:szCs w:val="26"/>
              </w:rPr>
            </w:pPr>
            <w:r w:rsidRPr="00FD3B9B">
              <w:rPr>
                <w:sz w:val="26"/>
                <w:szCs w:val="26"/>
              </w:rPr>
              <w:t>+ Củng cố những kiến thức đã học trong tiết học để học sinh khắc sâu nội dung.</w:t>
            </w:r>
          </w:p>
          <w:p w:rsidR="0093262C" w:rsidRPr="00FD3B9B" w:rsidRDefault="0093262C" w:rsidP="0093262C">
            <w:pPr>
              <w:spacing w:line="276" w:lineRule="auto"/>
              <w:jc w:val="both"/>
              <w:rPr>
                <w:sz w:val="26"/>
                <w:szCs w:val="26"/>
              </w:rPr>
            </w:pPr>
            <w:r w:rsidRPr="00FD3B9B">
              <w:rPr>
                <w:sz w:val="26"/>
                <w:szCs w:val="26"/>
              </w:rPr>
              <w:t>+ Vận dụng kiến thức đã học vào thực tiễn.</w:t>
            </w:r>
          </w:p>
          <w:p w:rsidR="0093262C" w:rsidRPr="00FD3B9B" w:rsidRDefault="0093262C" w:rsidP="0093262C">
            <w:pPr>
              <w:spacing w:line="276" w:lineRule="auto"/>
              <w:jc w:val="both"/>
              <w:rPr>
                <w:sz w:val="26"/>
                <w:szCs w:val="26"/>
              </w:rPr>
            </w:pPr>
            <w:r w:rsidRPr="00FD3B9B">
              <w:rPr>
                <w:sz w:val="26"/>
                <w:szCs w:val="26"/>
              </w:rPr>
              <w:t xml:space="preserve">+ Tạo không khí vui vẻ, hào </w:t>
            </w:r>
            <w:r w:rsidR="00745277">
              <w:rPr>
                <w:sz w:val="26"/>
                <w:szCs w:val="26"/>
              </w:rPr>
              <w:t>hứng, lưu luyến sau khi học</w:t>
            </w:r>
            <w:r w:rsidRPr="00FD3B9B">
              <w:rPr>
                <w:sz w:val="26"/>
                <w:szCs w:val="26"/>
              </w:rPr>
              <w:t xml:space="preserve"> bài học.</w:t>
            </w:r>
          </w:p>
          <w:p w:rsidR="0093262C" w:rsidRPr="00FD3B9B" w:rsidRDefault="0093262C" w:rsidP="0093262C">
            <w:pPr>
              <w:spacing w:line="276" w:lineRule="auto"/>
              <w:jc w:val="both"/>
              <w:rPr>
                <w:sz w:val="26"/>
                <w:szCs w:val="26"/>
              </w:rPr>
            </w:pPr>
            <w:r w:rsidRPr="00FD3B9B">
              <w:rPr>
                <w:sz w:val="26"/>
                <w:szCs w:val="26"/>
              </w:rPr>
              <w:t>+ Phát triển năng lực ngôn ngữ.</w:t>
            </w:r>
          </w:p>
          <w:p w:rsidR="0093262C" w:rsidRPr="00FD3B9B" w:rsidRDefault="0093262C" w:rsidP="0093262C">
            <w:pPr>
              <w:spacing w:line="276" w:lineRule="auto"/>
              <w:rPr>
                <w:sz w:val="26"/>
                <w:szCs w:val="26"/>
              </w:rPr>
            </w:pPr>
            <w:r w:rsidRPr="00FD3B9B">
              <w:rPr>
                <w:sz w:val="26"/>
                <w:szCs w:val="26"/>
                <w:lang w:val="en-US"/>
              </w:rPr>
              <w:t>- Cách tiến hành:</w:t>
            </w:r>
          </w:p>
        </w:tc>
      </w:tr>
      <w:tr w:rsidR="0093262C" w:rsidRPr="00FD3B9B" w:rsidTr="0093262C">
        <w:tc>
          <w:tcPr>
            <w:tcW w:w="5862" w:type="dxa"/>
            <w:tcBorders>
              <w:top w:val="dashed" w:sz="4" w:space="0" w:color="auto"/>
              <w:bottom w:val="dashed" w:sz="4" w:space="0" w:color="auto"/>
            </w:tcBorders>
          </w:tcPr>
          <w:p w:rsidR="0093262C" w:rsidRPr="00FD3B9B" w:rsidRDefault="0093262C" w:rsidP="0093262C">
            <w:pPr>
              <w:spacing w:line="276" w:lineRule="auto"/>
              <w:jc w:val="both"/>
              <w:rPr>
                <w:sz w:val="26"/>
                <w:szCs w:val="26"/>
              </w:rPr>
            </w:pPr>
            <w:r w:rsidRPr="00FD3B9B">
              <w:rPr>
                <w:b/>
                <w:sz w:val="26"/>
                <w:szCs w:val="26"/>
              </w:rPr>
              <w:t xml:space="preserve">- </w:t>
            </w:r>
            <w:r w:rsidRPr="00FD3B9B">
              <w:rPr>
                <w:sz w:val="26"/>
                <w:szCs w:val="26"/>
              </w:rPr>
              <w:t>GV tổ chức vận dụng để củng cố kiến thức và vận dụng bài học vào tực tiễn cho học sinh.</w:t>
            </w:r>
          </w:p>
          <w:p w:rsidR="0093262C" w:rsidRPr="00FD3B9B" w:rsidRDefault="0093262C" w:rsidP="0093262C">
            <w:pPr>
              <w:spacing w:line="276" w:lineRule="auto"/>
              <w:jc w:val="both"/>
              <w:rPr>
                <w:sz w:val="26"/>
                <w:szCs w:val="26"/>
              </w:rPr>
            </w:pPr>
            <w:r w:rsidRPr="00FD3B9B">
              <w:rPr>
                <w:sz w:val="26"/>
                <w:szCs w:val="26"/>
              </w:rPr>
              <w:t>+ Cho HS quan sát video các bạn nhỏ giúp đỡ người thân một số công việc phù hợp với sức của mình.</w:t>
            </w:r>
          </w:p>
          <w:p w:rsidR="0093262C" w:rsidRPr="00FD3B9B" w:rsidRDefault="0093262C" w:rsidP="0093262C">
            <w:pPr>
              <w:spacing w:line="276" w:lineRule="auto"/>
              <w:jc w:val="both"/>
              <w:rPr>
                <w:sz w:val="26"/>
                <w:szCs w:val="26"/>
              </w:rPr>
            </w:pPr>
            <w:r w:rsidRPr="00FD3B9B">
              <w:rPr>
                <w:sz w:val="26"/>
                <w:szCs w:val="26"/>
              </w:rPr>
              <w:t>+ GV nêu câu hỏi các bạn nhỏ giúp đỡ ai và những một số công việc gì?</w:t>
            </w:r>
          </w:p>
          <w:p w:rsidR="0093262C" w:rsidRPr="00FD3B9B" w:rsidRDefault="0093262C" w:rsidP="0093262C">
            <w:pPr>
              <w:spacing w:line="276" w:lineRule="auto"/>
              <w:jc w:val="both"/>
              <w:rPr>
                <w:sz w:val="26"/>
                <w:szCs w:val="26"/>
              </w:rPr>
            </w:pPr>
            <w:r w:rsidRPr="00FD3B9B">
              <w:rPr>
                <w:sz w:val="26"/>
                <w:szCs w:val="26"/>
              </w:rPr>
              <w:t>+ Khi làm xong, tâm trạng các bạn thế nào?</w:t>
            </w:r>
          </w:p>
          <w:p w:rsidR="0093262C" w:rsidRPr="00FD3B9B" w:rsidRDefault="0093262C" w:rsidP="0093262C">
            <w:pPr>
              <w:spacing w:line="276" w:lineRule="auto"/>
              <w:jc w:val="both"/>
              <w:rPr>
                <w:sz w:val="26"/>
                <w:szCs w:val="26"/>
              </w:rPr>
            </w:pPr>
            <w:r w:rsidRPr="00FD3B9B">
              <w:rPr>
                <w:sz w:val="26"/>
                <w:szCs w:val="26"/>
              </w:rPr>
              <w:t>- Nhắc nhở các em cần giúp đỡ người thân một số công việc phù hợp với sức của mình  như gấp quần áo, quét nhà, dọn dẹp nhà cùng người thân ...</w:t>
            </w:r>
          </w:p>
          <w:p w:rsidR="0093262C" w:rsidRPr="00FD3B9B" w:rsidRDefault="0093262C" w:rsidP="0093262C">
            <w:pPr>
              <w:spacing w:line="276" w:lineRule="auto"/>
              <w:jc w:val="both"/>
              <w:rPr>
                <w:b/>
                <w:sz w:val="26"/>
                <w:szCs w:val="26"/>
              </w:rPr>
            </w:pPr>
            <w:r w:rsidRPr="00FD3B9B">
              <w:rPr>
                <w:sz w:val="26"/>
                <w:szCs w:val="26"/>
              </w:rPr>
              <w:t>- Nhận xét, tuyên dương</w:t>
            </w:r>
          </w:p>
        </w:tc>
        <w:tc>
          <w:tcPr>
            <w:tcW w:w="3876" w:type="dxa"/>
            <w:tcBorders>
              <w:top w:val="dashed" w:sz="4" w:space="0" w:color="auto"/>
              <w:bottom w:val="dashed" w:sz="4" w:space="0" w:color="auto"/>
            </w:tcBorders>
          </w:tcPr>
          <w:p w:rsidR="0093262C" w:rsidRPr="00FD3B9B" w:rsidRDefault="0093262C" w:rsidP="0093262C">
            <w:pPr>
              <w:spacing w:line="276" w:lineRule="auto"/>
              <w:rPr>
                <w:sz w:val="26"/>
                <w:szCs w:val="26"/>
              </w:rPr>
            </w:pPr>
            <w:r w:rsidRPr="00FD3B9B">
              <w:rPr>
                <w:sz w:val="26"/>
                <w:szCs w:val="26"/>
              </w:rPr>
              <w:t>- HS tham gia để vận dụng kiến thức đã học vào thực tiễn.</w:t>
            </w:r>
          </w:p>
          <w:p w:rsidR="0093262C" w:rsidRPr="00FD3B9B" w:rsidRDefault="0093262C" w:rsidP="0093262C">
            <w:pPr>
              <w:spacing w:line="276" w:lineRule="auto"/>
              <w:rPr>
                <w:sz w:val="26"/>
                <w:szCs w:val="26"/>
              </w:rPr>
            </w:pPr>
            <w:r w:rsidRPr="00FD3B9B">
              <w:rPr>
                <w:sz w:val="26"/>
                <w:szCs w:val="26"/>
              </w:rPr>
              <w:t>- HS quan sát video.</w:t>
            </w:r>
          </w:p>
          <w:p w:rsidR="0093262C" w:rsidRPr="00FD3B9B" w:rsidRDefault="0093262C" w:rsidP="0093262C">
            <w:pPr>
              <w:spacing w:line="276" w:lineRule="auto"/>
              <w:rPr>
                <w:sz w:val="26"/>
                <w:szCs w:val="26"/>
              </w:rPr>
            </w:pPr>
          </w:p>
          <w:p w:rsidR="0093262C" w:rsidRPr="00FD3B9B" w:rsidRDefault="0093262C" w:rsidP="0093262C">
            <w:pPr>
              <w:spacing w:line="276" w:lineRule="auto"/>
              <w:rPr>
                <w:sz w:val="26"/>
                <w:szCs w:val="26"/>
              </w:rPr>
            </w:pPr>
            <w:r w:rsidRPr="00FD3B9B">
              <w:rPr>
                <w:sz w:val="26"/>
                <w:szCs w:val="26"/>
              </w:rPr>
              <w:t>+ Trả lời các câu hỏi.</w:t>
            </w:r>
          </w:p>
          <w:p w:rsidR="005E24D6" w:rsidRDefault="005E24D6" w:rsidP="0093262C">
            <w:pPr>
              <w:spacing w:line="276" w:lineRule="auto"/>
              <w:rPr>
                <w:sz w:val="26"/>
                <w:szCs w:val="26"/>
              </w:rPr>
            </w:pPr>
          </w:p>
          <w:p w:rsidR="005E24D6" w:rsidRDefault="005E24D6" w:rsidP="0093262C">
            <w:pPr>
              <w:spacing w:line="276" w:lineRule="auto"/>
              <w:rPr>
                <w:sz w:val="26"/>
                <w:szCs w:val="26"/>
              </w:rPr>
            </w:pPr>
          </w:p>
          <w:p w:rsidR="0093262C" w:rsidRPr="00FD3B9B" w:rsidRDefault="0093262C" w:rsidP="0093262C">
            <w:pPr>
              <w:spacing w:line="276" w:lineRule="auto"/>
              <w:rPr>
                <w:sz w:val="26"/>
                <w:szCs w:val="26"/>
              </w:rPr>
            </w:pPr>
            <w:r w:rsidRPr="00FD3B9B">
              <w:rPr>
                <w:sz w:val="26"/>
                <w:szCs w:val="26"/>
              </w:rPr>
              <w:t>- Lắng nghe, rút kinh nghiệm.</w:t>
            </w:r>
          </w:p>
          <w:p w:rsidR="0093262C" w:rsidRPr="00FD3B9B" w:rsidRDefault="0093262C" w:rsidP="0093262C">
            <w:pPr>
              <w:spacing w:line="276" w:lineRule="auto"/>
              <w:rPr>
                <w:sz w:val="26"/>
                <w:szCs w:val="26"/>
              </w:rPr>
            </w:pPr>
          </w:p>
          <w:p w:rsidR="0093262C" w:rsidRPr="00FD3B9B" w:rsidRDefault="0093262C" w:rsidP="0093262C">
            <w:pPr>
              <w:spacing w:line="276" w:lineRule="auto"/>
              <w:rPr>
                <w:sz w:val="26"/>
                <w:szCs w:val="26"/>
              </w:rPr>
            </w:pPr>
          </w:p>
          <w:p w:rsidR="0093262C" w:rsidRPr="00FD3B9B" w:rsidRDefault="0093262C" w:rsidP="0093262C">
            <w:pPr>
              <w:spacing w:line="276" w:lineRule="auto"/>
              <w:rPr>
                <w:sz w:val="26"/>
                <w:szCs w:val="26"/>
              </w:rPr>
            </w:pPr>
            <w:r w:rsidRPr="00FD3B9B">
              <w:rPr>
                <w:sz w:val="26"/>
                <w:szCs w:val="26"/>
              </w:rPr>
              <w:t>-HS nghe</w:t>
            </w:r>
          </w:p>
        </w:tc>
      </w:tr>
    </w:tbl>
    <w:p w:rsidR="00745277" w:rsidRDefault="00745277" w:rsidP="00745277">
      <w:pPr>
        <w:spacing w:line="288" w:lineRule="auto"/>
        <w:ind w:firstLineChars="25" w:firstLine="65"/>
        <w:jc w:val="center"/>
        <w:rPr>
          <w:b/>
          <w:bCs/>
          <w:sz w:val="26"/>
          <w:szCs w:val="26"/>
          <w:u w:val="single"/>
        </w:rPr>
      </w:pPr>
    </w:p>
    <w:p w:rsidR="00745277" w:rsidRPr="00FD3B9B" w:rsidRDefault="00745277" w:rsidP="00745277">
      <w:pPr>
        <w:spacing w:line="288" w:lineRule="auto"/>
        <w:ind w:firstLineChars="25" w:firstLine="65"/>
        <w:jc w:val="center"/>
        <w:rPr>
          <w:b/>
          <w:bCs/>
          <w:sz w:val="26"/>
          <w:szCs w:val="26"/>
          <w:u w:val="single"/>
        </w:rPr>
      </w:pPr>
      <w:r w:rsidRPr="00FD3B9B">
        <w:rPr>
          <w:b/>
          <w:bCs/>
          <w:sz w:val="26"/>
          <w:szCs w:val="26"/>
          <w:u w:val="single"/>
        </w:rPr>
        <w:t>TOÁN</w:t>
      </w:r>
    </w:p>
    <w:p w:rsidR="00745277" w:rsidRPr="00FD3B9B" w:rsidRDefault="00745277" w:rsidP="00745277">
      <w:pPr>
        <w:spacing w:line="288" w:lineRule="auto"/>
        <w:ind w:firstLineChars="25" w:firstLine="65"/>
        <w:jc w:val="center"/>
        <w:rPr>
          <w:b/>
          <w:bCs/>
          <w:sz w:val="26"/>
          <w:szCs w:val="26"/>
        </w:rPr>
      </w:pPr>
      <w:r w:rsidRPr="00FD3B9B">
        <w:rPr>
          <w:b/>
          <w:bCs/>
          <w:sz w:val="26"/>
          <w:szCs w:val="26"/>
        </w:rPr>
        <w:lastRenderedPageBreak/>
        <w:t>Bài 27: GIẢM MỘ</w:t>
      </w:r>
      <w:r w:rsidRPr="00FD3B9B">
        <w:rPr>
          <w:rFonts w:eastAsia="Segoe UI"/>
          <w:b/>
          <w:bCs/>
          <w:sz w:val="26"/>
          <w:szCs w:val="26"/>
          <w:lang w:val="vi-VN" w:eastAsia="vi-VN" w:bidi="vi-VN"/>
        </w:rPr>
        <w:t xml:space="preserve">T SỐ ĐI MỘT </w:t>
      </w:r>
      <w:r w:rsidRPr="00FD3B9B">
        <w:rPr>
          <w:rFonts w:eastAsia="Segoe UI"/>
          <w:b/>
          <w:bCs/>
          <w:sz w:val="26"/>
          <w:szCs w:val="26"/>
          <w:lang w:eastAsia="vi-VN" w:bidi="vi-VN"/>
        </w:rPr>
        <w:t>SỐ</w:t>
      </w:r>
      <w:r w:rsidRPr="00FD3B9B">
        <w:rPr>
          <w:rFonts w:eastAsia="Segoe UI"/>
          <w:b/>
          <w:bCs/>
          <w:sz w:val="26"/>
          <w:szCs w:val="26"/>
          <w:lang w:val="vi-VN" w:eastAsia="vi-VN" w:bidi="vi-VN"/>
        </w:rPr>
        <w:t xml:space="preserve"> LẨN</w:t>
      </w:r>
      <w:r w:rsidRPr="00FD3B9B">
        <w:rPr>
          <w:b/>
          <w:bCs/>
          <w:sz w:val="26"/>
          <w:szCs w:val="26"/>
        </w:rPr>
        <w:t xml:space="preserve"> (Tiết 2)</w:t>
      </w:r>
    </w:p>
    <w:p w:rsidR="00745277" w:rsidRPr="00FD3B9B" w:rsidRDefault="00745277" w:rsidP="00745277">
      <w:pPr>
        <w:spacing w:line="288" w:lineRule="auto"/>
        <w:ind w:firstLineChars="25" w:firstLine="65"/>
        <w:jc w:val="both"/>
        <w:rPr>
          <w:b/>
          <w:bCs/>
          <w:sz w:val="26"/>
          <w:szCs w:val="26"/>
        </w:rPr>
      </w:pPr>
    </w:p>
    <w:p w:rsidR="00745277" w:rsidRPr="00FD3B9B" w:rsidRDefault="00745277" w:rsidP="00745277">
      <w:pPr>
        <w:spacing w:line="288" w:lineRule="auto"/>
        <w:ind w:firstLineChars="25" w:firstLine="65"/>
        <w:jc w:val="both"/>
        <w:rPr>
          <w:b/>
          <w:bCs/>
          <w:sz w:val="26"/>
          <w:szCs w:val="26"/>
          <w:u w:val="single"/>
        </w:rPr>
      </w:pPr>
      <w:r w:rsidRPr="00FD3B9B">
        <w:rPr>
          <w:b/>
          <w:bCs/>
          <w:sz w:val="26"/>
          <w:szCs w:val="26"/>
          <w:u w:val="single"/>
        </w:rPr>
        <w:t>I. YÊU CẦU CẦN ĐẠT:</w:t>
      </w:r>
    </w:p>
    <w:p w:rsidR="00745277" w:rsidRPr="00FD3B9B" w:rsidRDefault="00745277" w:rsidP="00745277">
      <w:pPr>
        <w:spacing w:line="288" w:lineRule="auto"/>
        <w:ind w:firstLineChars="25" w:firstLine="65"/>
        <w:jc w:val="both"/>
        <w:rPr>
          <w:b/>
          <w:sz w:val="26"/>
          <w:szCs w:val="26"/>
        </w:rPr>
      </w:pPr>
      <w:r w:rsidRPr="00FD3B9B">
        <w:rPr>
          <w:b/>
          <w:sz w:val="26"/>
          <w:szCs w:val="26"/>
        </w:rPr>
        <w:t>1. Năng lực đặc thù:</w:t>
      </w:r>
    </w:p>
    <w:p w:rsidR="00745277" w:rsidRPr="00FD3B9B" w:rsidRDefault="00745277" w:rsidP="00745277">
      <w:pPr>
        <w:spacing w:line="288" w:lineRule="auto"/>
        <w:ind w:firstLineChars="25" w:firstLine="65"/>
        <w:jc w:val="both"/>
        <w:rPr>
          <w:color w:val="000000"/>
          <w:sz w:val="26"/>
          <w:szCs w:val="26"/>
          <w:shd w:val="clear" w:color="auto" w:fill="FFFFFF"/>
          <w:lang w:val="vi-VN" w:eastAsia="vi-VN" w:bidi="vi-VN"/>
        </w:rPr>
      </w:pPr>
      <w:r w:rsidRPr="00FD3B9B">
        <w:rPr>
          <w:sz w:val="26"/>
          <w:szCs w:val="26"/>
        </w:rPr>
        <w:t xml:space="preserve">- </w:t>
      </w:r>
      <w:r w:rsidRPr="00FD3B9B">
        <w:rPr>
          <w:color w:val="000000"/>
          <w:sz w:val="26"/>
          <w:szCs w:val="26"/>
          <w:shd w:val="clear" w:color="auto" w:fill="FFFFFF"/>
          <w:lang w:val="vi-VN" w:eastAsia="vi-VN" w:bidi="vi-VN"/>
        </w:rPr>
        <w:t>Học sinh củng cố khái niệm giảm đi</w:t>
      </w:r>
      <w:r w:rsidRPr="00FD3B9B">
        <w:rPr>
          <w:sz w:val="26"/>
          <w:szCs w:val="26"/>
        </w:rPr>
        <w:t xml:space="preserve"> một số lần và phân biệt</w:t>
      </w:r>
      <w:r w:rsidRPr="00FD3B9B">
        <w:rPr>
          <w:color w:val="000000"/>
          <w:sz w:val="26"/>
          <w:szCs w:val="26"/>
          <w:shd w:val="clear" w:color="auto" w:fill="FFFFFF"/>
          <w:lang w:val="vi-VN" w:eastAsia="vi-VN" w:bidi="vi-VN"/>
        </w:rPr>
        <w:t xml:space="preserve"> được với khái niệm gấp lên một số lần.</w:t>
      </w:r>
    </w:p>
    <w:p w:rsidR="00745277" w:rsidRPr="00FD3B9B" w:rsidRDefault="00745277" w:rsidP="00745277">
      <w:pPr>
        <w:spacing w:line="288" w:lineRule="auto"/>
        <w:ind w:firstLineChars="25" w:firstLine="65"/>
        <w:jc w:val="both"/>
        <w:rPr>
          <w:sz w:val="26"/>
          <w:szCs w:val="26"/>
          <w:lang w:val="vi-VN"/>
        </w:rPr>
      </w:pPr>
      <w:r w:rsidRPr="00FD3B9B">
        <w:rPr>
          <w:color w:val="000000"/>
          <w:sz w:val="26"/>
          <w:szCs w:val="26"/>
          <w:shd w:val="clear" w:color="auto" w:fill="FFFFFF"/>
          <w:lang w:val="vi-VN" w:eastAsia="vi-VN" w:bidi="vi-VN"/>
        </w:rPr>
        <w:t xml:space="preserve">-  Củng cố kĩ năng tính </w:t>
      </w:r>
      <w:r w:rsidRPr="00FD3B9B">
        <w:rPr>
          <w:sz w:val="26"/>
          <w:szCs w:val="26"/>
          <w:lang w:val="vi-VN"/>
        </w:rPr>
        <w:t>chia số có hai chữ số cho</w:t>
      </w:r>
      <w:r w:rsidRPr="00FD3B9B">
        <w:rPr>
          <w:color w:val="000000"/>
          <w:sz w:val="26"/>
          <w:szCs w:val="26"/>
          <w:shd w:val="clear" w:color="auto" w:fill="FFFFFF"/>
          <w:lang w:val="vi-VN" w:eastAsia="vi-VN" w:bidi="vi-VN"/>
        </w:rPr>
        <w:t xml:space="preserve"> </w:t>
      </w:r>
      <w:r w:rsidRPr="00FD3B9B">
        <w:rPr>
          <w:sz w:val="26"/>
          <w:szCs w:val="26"/>
          <w:lang w:val="vi-VN"/>
        </w:rPr>
        <w:t>số có một chữ số và nhâ</w:t>
      </w:r>
      <w:r w:rsidRPr="00FD3B9B">
        <w:rPr>
          <w:color w:val="000000"/>
          <w:sz w:val="26"/>
          <w:szCs w:val="26"/>
          <w:shd w:val="clear" w:color="auto" w:fill="FFFFFF"/>
          <w:lang w:val="vi-VN" w:eastAsia="vi-VN" w:bidi="vi-VN"/>
        </w:rPr>
        <w:t xml:space="preserve">n số có hai chữ số với số có một chữ </w:t>
      </w:r>
      <w:r w:rsidRPr="00FD3B9B">
        <w:rPr>
          <w:sz w:val="26"/>
          <w:szCs w:val="26"/>
          <w:lang w:val="vi-VN"/>
        </w:rPr>
        <w:t>số.</w:t>
      </w:r>
    </w:p>
    <w:p w:rsidR="00745277" w:rsidRPr="00FD3B9B" w:rsidRDefault="00745277" w:rsidP="00745277">
      <w:pPr>
        <w:spacing w:line="288" w:lineRule="auto"/>
        <w:ind w:firstLineChars="25" w:firstLine="65"/>
        <w:jc w:val="both"/>
        <w:rPr>
          <w:sz w:val="26"/>
          <w:szCs w:val="26"/>
          <w:lang w:val="vi-VN"/>
        </w:rPr>
      </w:pPr>
      <w:r w:rsidRPr="00FD3B9B">
        <w:rPr>
          <w:sz w:val="26"/>
          <w:szCs w:val="26"/>
        </w:rPr>
        <w:t>- Phát triển năng lực lập luận, tư duy toán học và năng lực giao tiếp toán học</w:t>
      </w:r>
      <w:r w:rsidRPr="00FD3B9B">
        <w:rPr>
          <w:sz w:val="26"/>
          <w:szCs w:val="26"/>
          <w:lang w:val="vi-VN"/>
        </w:rPr>
        <w:t>.</w:t>
      </w:r>
    </w:p>
    <w:p w:rsidR="00745277" w:rsidRPr="00FD3B9B" w:rsidRDefault="00745277" w:rsidP="00745277">
      <w:pPr>
        <w:spacing w:line="288" w:lineRule="auto"/>
        <w:ind w:firstLineChars="25" w:firstLine="65"/>
        <w:jc w:val="both"/>
        <w:rPr>
          <w:b/>
          <w:sz w:val="26"/>
          <w:szCs w:val="26"/>
          <w:lang w:val="vi-VN"/>
        </w:rPr>
      </w:pPr>
      <w:r w:rsidRPr="00FD3B9B">
        <w:rPr>
          <w:b/>
          <w:sz w:val="26"/>
          <w:szCs w:val="26"/>
          <w:lang w:val="vi-VN"/>
        </w:rPr>
        <w:t>2. Năng lực chung.</w:t>
      </w:r>
    </w:p>
    <w:p w:rsidR="00745277" w:rsidRPr="00FD3B9B" w:rsidRDefault="00745277" w:rsidP="00745277">
      <w:pPr>
        <w:spacing w:line="288" w:lineRule="auto"/>
        <w:ind w:firstLineChars="25" w:firstLine="65"/>
        <w:jc w:val="both"/>
        <w:rPr>
          <w:sz w:val="26"/>
          <w:szCs w:val="26"/>
          <w:lang w:val="vi-VN"/>
        </w:rPr>
      </w:pPr>
      <w:r w:rsidRPr="00FD3B9B">
        <w:rPr>
          <w:sz w:val="26"/>
          <w:szCs w:val="26"/>
          <w:lang w:val="vi-VN"/>
        </w:rPr>
        <w:t>- Năng lực tự chủ, tự học: lắng nghe, trả lời câu hỏi, làm bài tập.</w:t>
      </w:r>
    </w:p>
    <w:p w:rsidR="00745277" w:rsidRPr="00FD3B9B" w:rsidRDefault="00745277" w:rsidP="00745277">
      <w:pPr>
        <w:spacing w:line="288" w:lineRule="auto"/>
        <w:ind w:firstLineChars="25" w:firstLine="65"/>
        <w:jc w:val="both"/>
        <w:rPr>
          <w:sz w:val="26"/>
          <w:szCs w:val="26"/>
          <w:lang w:val="vi-VN"/>
        </w:rPr>
      </w:pPr>
      <w:r w:rsidRPr="00FD3B9B">
        <w:rPr>
          <w:sz w:val="26"/>
          <w:szCs w:val="26"/>
          <w:lang w:val="vi-VN"/>
        </w:rPr>
        <w:t>- Năng lực giải quyết vấn đề và sáng tạo: tham gia trò chơi, vận dụng.</w:t>
      </w:r>
    </w:p>
    <w:p w:rsidR="00745277" w:rsidRPr="00FD3B9B" w:rsidRDefault="00745277" w:rsidP="00745277">
      <w:pPr>
        <w:spacing w:line="288" w:lineRule="auto"/>
        <w:ind w:firstLineChars="25" w:firstLine="65"/>
        <w:jc w:val="both"/>
        <w:rPr>
          <w:sz w:val="26"/>
          <w:szCs w:val="26"/>
          <w:lang w:val="vi-VN"/>
        </w:rPr>
      </w:pPr>
      <w:r w:rsidRPr="00FD3B9B">
        <w:rPr>
          <w:sz w:val="26"/>
          <w:szCs w:val="26"/>
          <w:lang w:val="vi-VN"/>
        </w:rPr>
        <w:t>- Năng lực giao tiếp và hợp tác: hoạt động nhóm.</w:t>
      </w:r>
    </w:p>
    <w:p w:rsidR="00745277" w:rsidRPr="00FD3B9B" w:rsidRDefault="00745277" w:rsidP="00745277">
      <w:pPr>
        <w:spacing w:line="288" w:lineRule="auto"/>
        <w:ind w:firstLineChars="25" w:firstLine="65"/>
        <w:jc w:val="both"/>
        <w:rPr>
          <w:b/>
          <w:sz w:val="26"/>
          <w:szCs w:val="26"/>
          <w:lang w:val="vi-VN"/>
        </w:rPr>
      </w:pPr>
      <w:r w:rsidRPr="00FD3B9B">
        <w:rPr>
          <w:b/>
          <w:sz w:val="26"/>
          <w:szCs w:val="26"/>
          <w:lang w:val="vi-VN"/>
        </w:rPr>
        <w:t>3. Phẩm chất.</w:t>
      </w:r>
    </w:p>
    <w:p w:rsidR="00745277" w:rsidRPr="00FD3B9B" w:rsidRDefault="00745277" w:rsidP="00745277">
      <w:pPr>
        <w:spacing w:line="288" w:lineRule="auto"/>
        <w:ind w:firstLineChars="25" w:firstLine="65"/>
        <w:jc w:val="both"/>
        <w:rPr>
          <w:sz w:val="26"/>
          <w:szCs w:val="26"/>
          <w:lang w:val="vi-VN"/>
        </w:rPr>
      </w:pPr>
      <w:r w:rsidRPr="00FD3B9B">
        <w:rPr>
          <w:sz w:val="26"/>
          <w:szCs w:val="26"/>
          <w:lang w:val="vi-VN"/>
        </w:rPr>
        <w:t>- Phẩm chất nhân ái: Có ý thức giúp đỡ lẫn nhau trong hoạt động nhóm để hoàn thành nhiệm vụ.</w:t>
      </w:r>
    </w:p>
    <w:p w:rsidR="00745277" w:rsidRPr="00FD3B9B" w:rsidRDefault="00745277" w:rsidP="00745277">
      <w:pPr>
        <w:spacing w:line="288" w:lineRule="auto"/>
        <w:ind w:firstLineChars="25" w:firstLine="65"/>
        <w:jc w:val="both"/>
        <w:rPr>
          <w:sz w:val="26"/>
          <w:szCs w:val="26"/>
          <w:lang w:val="vi-VN"/>
        </w:rPr>
      </w:pPr>
      <w:r w:rsidRPr="00FD3B9B">
        <w:rPr>
          <w:sz w:val="26"/>
          <w:szCs w:val="26"/>
          <w:lang w:val="vi-VN"/>
        </w:rPr>
        <w:t>- Phẩm chất chăm chỉ: Chăm chỉ suy nghĩ, trả lời câu hỏi; làm tốt các bài tập.</w:t>
      </w:r>
    </w:p>
    <w:p w:rsidR="00745277" w:rsidRPr="00FD3B9B" w:rsidRDefault="00745277" w:rsidP="00745277">
      <w:pPr>
        <w:spacing w:line="288" w:lineRule="auto"/>
        <w:ind w:firstLineChars="25" w:firstLine="65"/>
        <w:jc w:val="both"/>
        <w:rPr>
          <w:sz w:val="26"/>
          <w:szCs w:val="26"/>
          <w:lang w:val="vi-VN"/>
        </w:rPr>
      </w:pPr>
      <w:r w:rsidRPr="00FD3B9B">
        <w:rPr>
          <w:sz w:val="26"/>
          <w:szCs w:val="26"/>
          <w:lang w:val="vi-VN"/>
        </w:rPr>
        <w:t>- Phẩm chất trách nhiệm: Giữ trật tự, biết lắng nghe, học tập nghiêm túc.</w:t>
      </w:r>
    </w:p>
    <w:p w:rsidR="00745277" w:rsidRPr="00FD3B9B" w:rsidRDefault="00745277" w:rsidP="00745277">
      <w:pPr>
        <w:spacing w:line="288" w:lineRule="auto"/>
        <w:ind w:firstLineChars="25" w:firstLine="65"/>
        <w:jc w:val="both"/>
        <w:rPr>
          <w:b/>
          <w:sz w:val="26"/>
          <w:szCs w:val="26"/>
          <w:lang w:val="vi-VN"/>
        </w:rPr>
      </w:pPr>
      <w:r w:rsidRPr="00FD3B9B">
        <w:rPr>
          <w:b/>
          <w:sz w:val="26"/>
          <w:szCs w:val="26"/>
          <w:lang w:val="vi-VN"/>
        </w:rPr>
        <w:t xml:space="preserve">II. ĐỒ DÙNG DẠY HỌC </w:t>
      </w:r>
    </w:p>
    <w:p w:rsidR="00745277" w:rsidRPr="00FD3B9B" w:rsidRDefault="00745277" w:rsidP="00745277">
      <w:pPr>
        <w:spacing w:line="288" w:lineRule="auto"/>
        <w:ind w:firstLineChars="25" w:firstLine="65"/>
        <w:jc w:val="both"/>
        <w:rPr>
          <w:sz w:val="26"/>
          <w:szCs w:val="26"/>
          <w:lang w:val="vi-VN"/>
        </w:rPr>
      </w:pPr>
      <w:r w:rsidRPr="00FD3B9B">
        <w:rPr>
          <w:sz w:val="26"/>
          <w:szCs w:val="26"/>
          <w:lang w:val="vi-VN"/>
        </w:rPr>
        <w:t>- Kế hoạch bài dạy, bài giảng Power point.</w:t>
      </w:r>
    </w:p>
    <w:p w:rsidR="00745277" w:rsidRPr="00FD3B9B" w:rsidRDefault="00745277" w:rsidP="00745277">
      <w:pPr>
        <w:spacing w:line="288" w:lineRule="auto"/>
        <w:ind w:firstLineChars="25" w:firstLine="65"/>
        <w:jc w:val="both"/>
        <w:rPr>
          <w:sz w:val="26"/>
          <w:szCs w:val="26"/>
          <w:lang w:val="vi-VN"/>
        </w:rPr>
      </w:pPr>
      <w:r w:rsidRPr="00FD3B9B">
        <w:rPr>
          <w:sz w:val="26"/>
          <w:szCs w:val="26"/>
          <w:lang w:val="vi-VN"/>
        </w:rPr>
        <w:t>- SGK và các thiết bị, học liệu phụ</w:t>
      </w:r>
      <w:r w:rsidRPr="00E40BB4">
        <w:rPr>
          <w:sz w:val="26"/>
          <w:szCs w:val="26"/>
          <w:lang w:val="vi-VN"/>
        </w:rPr>
        <w:t>c</w:t>
      </w:r>
      <w:r w:rsidRPr="00FD3B9B">
        <w:rPr>
          <w:sz w:val="26"/>
          <w:szCs w:val="26"/>
          <w:lang w:val="vi-VN"/>
        </w:rPr>
        <w:t xml:space="preserve"> vụ cho tiết dạy.</w:t>
      </w:r>
    </w:p>
    <w:p w:rsidR="00745277" w:rsidRPr="00FD3B9B" w:rsidRDefault="00745277" w:rsidP="00745277">
      <w:pPr>
        <w:spacing w:line="288" w:lineRule="auto"/>
        <w:ind w:firstLineChars="25" w:firstLine="65"/>
        <w:jc w:val="both"/>
        <w:outlineLvl w:val="0"/>
        <w:rPr>
          <w:b/>
          <w:bCs/>
          <w:sz w:val="26"/>
          <w:szCs w:val="26"/>
          <w:u w:val="single"/>
        </w:rPr>
      </w:pPr>
      <w:r w:rsidRPr="00FD3B9B">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8"/>
        <w:gridCol w:w="4520"/>
      </w:tblGrid>
      <w:tr w:rsidR="00745277" w:rsidRPr="00FD3B9B" w:rsidTr="004B7D07">
        <w:tc>
          <w:tcPr>
            <w:tcW w:w="5218" w:type="dxa"/>
            <w:tcBorders>
              <w:bottom w:val="dashed" w:sz="4" w:space="0" w:color="auto"/>
            </w:tcBorders>
          </w:tcPr>
          <w:p w:rsidR="00745277" w:rsidRPr="00FD3B9B" w:rsidRDefault="00745277" w:rsidP="004B7D07">
            <w:pPr>
              <w:spacing w:line="288" w:lineRule="auto"/>
              <w:ind w:firstLineChars="25" w:firstLine="65"/>
              <w:jc w:val="both"/>
              <w:rPr>
                <w:b/>
                <w:sz w:val="26"/>
                <w:szCs w:val="26"/>
              </w:rPr>
            </w:pPr>
            <w:r w:rsidRPr="00FD3B9B">
              <w:rPr>
                <w:b/>
                <w:sz w:val="26"/>
                <w:szCs w:val="26"/>
              </w:rPr>
              <w:t>Hoạt động của giáo viên</w:t>
            </w:r>
          </w:p>
        </w:tc>
        <w:tc>
          <w:tcPr>
            <w:tcW w:w="4520" w:type="dxa"/>
            <w:tcBorders>
              <w:bottom w:val="dashed" w:sz="4" w:space="0" w:color="auto"/>
            </w:tcBorders>
          </w:tcPr>
          <w:p w:rsidR="00745277" w:rsidRPr="00FD3B9B" w:rsidRDefault="00745277" w:rsidP="004B7D07">
            <w:pPr>
              <w:spacing w:line="288" w:lineRule="auto"/>
              <w:ind w:firstLineChars="25" w:firstLine="65"/>
              <w:jc w:val="both"/>
              <w:rPr>
                <w:b/>
                <w:sz w:val="26"/>
                <w:szCs w:val="26"/>
              </w:rPr>
            </w:pPr>
            <w:r w:rsidRPr="00FD3B9B">
              <w:rPr>
                <w:b/>
                <w:sz w:val="26"/>
                <w:szCs w:val="26"/>
              </w:rPr>
              <w:t>Hoạt động của học sinh</w:t>
            </w:r>
          </w:p>
        </w:tc>
      </w:tr>
      <w:tr w:rsidR="00745277" w:rsidRPr="00FD3B9B" w:rsidTr="004B7D07">
        <w:tc>
          <w:tcPr>
            <w:tcW w:w="9738" w:type="dxa"/>
            <w:gridSpan w:val="2"/>
            <w:tcBorders>
              <w:bottom w:val="dashed" w:sz="4" w:space="0" w:color="auto"/>
            </w:tcBorders>
          </w:tcPr>
          <w:p w:rsidR="00745277" w:rsidRPr="00FD3B9B" w:rsidRDefault="00745277" w:rsidP="004B7D07">
            <w:pPr>
              <w:spacing w:line="288" w:lineRule="auto"/>
              <w:ind w:firstLineChars="25" w:firstLine="65"/>
              <w:jc w:val="both"/>
              <w:rPr>
                <w:bCs/>
                <w:i/>
                <w:sz w:val="26"/>
                <w:szCs w:val="26"/>
              </w:rPr>
            </w:pPr>
            <w:r w:rsidRPr="00FD3B9B">
              <w:rPr>
                <w:b/>
                <w:bCs/>
                <w:sz w:val="26"/>
                <w:szCs w:val="26"/>
              </w:rPr>
              <w:t>1. Khởi động:</w:t>
            </w:r>
          </w:p>
          <w:p w:rsidR="00745277" w:rsidRPr="00FD3B9B" w:rsidRDefault="00745277" w:rsidP="004B7D07">
            <w:pPr>
              <w:spacing w:line="288" w:lineRule="auto"/>
              <w:ind w:firstLineChars="25" w:firstLine="65"/>
              <w:jc w:val="both"/>
              <w:rPr>
                <w:sz w:val="26"/>
                <w:szCs w:val="26"/>
              </w:rPr>
            </w:pPr>
            <w:r w:rsidRPr="00FD3B9B">
              <w:rPr>
                <w:sz w:val="26"/>
                <w:szCs w:val="26"/>
              </w:rPr>
              <w:t>- Mục</w:t>
            </w:r>
            <w:r>
              <w:rPr>
                <w:sz w:val="26"/>
                <w:szCs w:val="26"/>
              </w:rPr>
              <w:t xml:space="preserve"> tiêu: + Tạo không khí vui vẻ, p</w:t>
            </w:r>
            <w:r w:rsidRPr="00FD3B9B">
              <w:rPr>
                <w:sz w:val="26"/>
                <w:szCs w:val="26"/>
              </w:rPr>
              <w:t>hấn khởi trước giờ học.</w:t>
            </w:r>
          </w:p>
          <w:p w:rsidR="00745277" w:rsidRPr="00FD3B9B" w:rsidRDefault="00745277" w:rsidP="004B7D07">
            <w:pPr>
              <w:spacing w:line="288" w:lineRule="auto"/>
              <w:ind w:firstLineChars="25" w:firstLine="65"/>
              <w:jc w:val="both"/>
              <w:rPr>
                <w:sz w:val="26"/>
                <w:szCs w:val="26"/>
              </w:rPr>
            </w:pPr>
            <w:r w:rsidRPr="00FD3B9B">
              <w:rPr>
                <w:sz w:val="26"/>
                <w:szCs w:val="26"/>
              </w:rPr>
              <w:t xml:space="preserve">                 </w:t>
            </w:r>
            <w:r>
              <w:rPr>
                <w:sz w:val="26"/>
                <w:szCs w:val="26"/>
              </w:rPr>
              <w:t xml:space="preserve">  </w:t>
            </w:r>
            <w:r w:rsidRPr="00FD3B9B">
              <w:rPr>
                <w:sz w:val="26"/>
                <w:szCs w:val="26"/>
              </w:rPr>
              <w:t>+ Kiểm tra kiến thức đã học của học sinh ở bài trước.</w:t>
            </w:r>
          </w:p>
          <w:p w:rsidR="00745277" w:rsidRPr="00FD3B9B" w:rsidRDefault="00745277" w:rsidP="004B7D07">
            <w:pPr>
              <w:spacing w:line="288" w:lineRule="auto"/>
              <w:ind w:firstLineChars="25" w:firstLine="65"/>
              <w:jc w:val="both"/>
              <w:rPr>
                <w:sz w:val="26"/>
                <w:szCs w:val="26"/>
              </w:rPr>
            </w:pPr>
            <w:r w:rsidRPr="00FD3B9B">
              <w:rPr>
                <w:sz w:val="26"/>
                <w:szCs w:val="26"/>
              </w:rPr>
              <w:t>- Cách tiến hành:</w:t>
            </w:r>
          </w:p>
        </w:tc>
      </w:tr>
      <w:tr w:rsidR="00745277" w:rsidRPr="00FD3B9B" w:rsidTr="004B7D07">
        <w:tc>
          <w:tcPr>
            <w:tcW w:w="5218" w:type="dxa"/>
            <w:tcBorders>
              <w:bottom w:val="dashed" w:sz="4" w:space="0" w:color="auto"/>
            </w:tcBorders>
          </w:tcPr>
          <w:p w:rsidR="00745277" w:rsidRPr="00FD3B9B" w:rsidRDefault="00745277" w:rsidP="004B7D07">
            <w:pPr>
              <w:spacing w:line="288" w:lineRule="auto"/>
              <w:ind w:firstLineChars="25" w:firstLine="65"/>
              <w:jc w:val="both"/>
              <w:outlineLvl w:val="0"/>
              <w:rPr>
                <w:bCs/>
                <w:sz w:val="26"/>
                <w:szCs w:val="26"/>
              </w:rPr>
            </w:pPr>
            <w:r w:rsidRPr="00FD3B9B">
              <w:rPr>
                <w:bCs/>
                <w:sz w:val="26"/>
                <w:szCs w:val="26"/>
              </w:rPr>
              <w:t>- GV tổ chức trò chơi để khởi động bài học.</w:t>
            </w:r>
          </w:p>
          <w:p w:rsidR="00745277" w:rsidRPr="00FD3B9B" w:rsidRDefault="00745277" w:rsidP="004B7D07">
            <w:pPr>
              <w:tabs>
                <w:tab w:val="right" w:leader="dot" w:pos="8931"/>
              </w:tabs>
              <w:spacing w:line="288" w:lineRule="auto"/>
              <w:ind w:firstLineChars="25" w:firstLine="65"/>
              <w:jc w:val="both"/>
              <w:rPr>
                <w:sz w:val="26"/>
                <w:szCs w:val="26"/>
              </w:rPr>
            </w:pPr>
            <w:r w:rsidRPr="00FD3B9B">
              <w:rPr>
                <w:sz w:val="26"/>
                <w:szCs w:val="26"/>
              </w:rPr>
              <w:t>- Chiếu màn hình có câu hỏi khởi động.</w:t>
            </w:r>
          </w:p>
          <w:p w:rsidR="00745277" w:rsidRPr="00FD3B9B" w:rsidRDefault="00745277" w:rsidP="004B7D07">
            <w:pPr>
              <w:tabs>
                <w:tab w:val="right" w:leader="dot" w:pos="8931"/>
              </w:tabs>
              <w:spacing w:line="288" w:lineRule="auto"/>
              <w:ind w:firstLineChars="25" w:firstLine="65"/>
              <w:jc w:val="both"/>
              <w:rPr>
                <w:bCs/>
                <w:sz w:val="26"/>
                <w:szCs w:val="26"/>
              </w:rPr>
            </w:pPr>
            <w:r w:rsidRPr="00FD3B9B">
              <w:rPr>
                <w:bCs/>
                <w:sz w:val="26"/>
                <w:szCs w:val="26"/>
              </w:rPr>
              <w:t xml:space="preserve">Khoanh tròn vào câu trả lời đúng </w:t>
            </w:r>
          </w:p>
          <w:p w:rsidR="00745277" w:rsidRPr="00FD3B9B" w:rsidRDefault="00745277" w:rsidP="004B7D07">
            <w:pPr>
              <w:spacing w:line="288" w:lineRule="auto"/>
              <w:ind w:firstLineChars="25" w:firstLine="65"/>
              <w:jc w:val="both"/>
              <w:rPr>
                <w:color w:val="000000"/>
                <w:sz w:val="26"/>
                <w:szCs w:val="26"/>
              </w:rPr>
            </w:pPr>
            <w:r w:rsidRPr="00FD3B9B">
              <w:rPr>
                <w:bCs/>
                <w:sz w:val="26"/>
                <w:szCs w:val="26"/>
              </w:rPr>
              <w:t xml:space="preserve">+ Câu 1: </w:t>
            </w:r>
            <w:r w:rsidRPr="00FD3B9B">
              <w:rPr>
                <w:color w:val="000000"/>
                <w:sz w:val="26"/>
                <w:szCs w:val="26"/>
              </w:rPr>
              <w:t>Giảm 49kg</w:t>
            </w:r>
            <w:r w:rsidRPr="00FD3B9B">
              <w:rPr>
                <w:i/>
                <w:color w:val="000000"/>
                <w:sz w:val="26"/>
                <w:szCs w:val="26"/>
              </w:rPr>
              <w:t xml:space="preserve"> </w:t>
            </w:r>
            <w:r w:rsidRPr="00FD3B9B">
              <w:rPr>
                <w:color w:val="000000"/>
                <w:sz w:val="26"/>
                <w:szCs w:val="26"/>
              </w:rPr>
              <w:t xml:space="preserve">đi 7 lần được: </w:t>
            </w:r>
          </w:p>
          <w:p w:rsidR="00745277" w:rsidRPr="00FD3B9B" w:rsidRDefault="00745277" w:rsidP="004B7D07">
            <w:pPr>
              <w:tabs>
                <w:tab w:val="right" w:leader="dot" w:pos="8931"/>
              </w:tabs>
              <w:spacing w:line="288" w:lineRule="auto"/>
              <w:ind w:firstLineChars="25" w:firstLine="65"/>
              <w:jc w:val="both"/>
              <w:rPr>
                <w:color w:val="000000"/>
                <w:sz w:val="26"/>
                <w:szCs w:val="26"/>
              </w:rPr>
            </w:pPr>
            <w:r w:rsidRPr="00FD3B9B">
              <w:rPr>
                <w:b/>
                <w:sz w:val="26"/>
                <w:szCs w:val="26"/>
              </w:rPr>
              <w:t>A)  7kg</w:t>
            </w:r>
            <w:r w:rsidRPr="00FD3B9B">
              <w:rPr>
                <w:bCs/>
                <w:sz w:val="26"/>
                <w:szCs w:val="26"/>
              </w:rPr>
              <w:t xml:space="preserve">         B) 42kg       C) 56kg</w:t>
            </w:r>
          </w:p>
          <w:p w:rsidR="00745277" w:rsidRPr="00FD3B9B" w:rsidRDefault="00745277" w:rsidP="004B7D07">
            <w:pPr>
              <w:spacing w:line="288" w:lineRule="auto"/>
              <w:ind w:firstLineChars="25" w:firstLine="65"/>
              <w:jc w:val="both"/>
              <w:rPr>
                <w:color w:val="000000"/>
                <w:sz w:val="26"/>
                <w:szCs w:val="26"/>
              </w:rPr>
            </w:pPr>
            <w:r w:rsidRPr="00FD3B9B">
              <w:rPr>
                <w:bCs/>
                <w:sz w:val="26"/>
                <w:szCs w:val="26"/>
              </w:rPr>
              <w:t xml:space="preserve">+ Câu 2: </w:t>
            </w:r>
            <w:r w:rsidRPr="00FD3B9B">
              <w:rPr>
                <w:color w:val="000000"/>
                <w:sz w:val="26"/>
                <w:szCs w:val="26"/>
              </w:rPr>
              <w:t xml:space="preserve">Giảm 30 giờ đi 5 lần được: </w:t>
            </w:r>
          </w:p>
          <w:p w:rsidR="00745277" w:rsidRPr="00FD3B9B" w:rsidRDefault="00745277" w:rsidP="004B7D07">
            <w:pPr>
              <w:tabs>
                <w:tab w:val="right" w:leader="dot" w:pos="8931"/>
              </w:tabs>
              <w:spacing w:line="288" w:lineRule="auto"/>
              <w:ind w:firstLineChars="25" w:firstLine="65"/>
              <w:jc w:val="both"/>
              <w:rPr>
                <w:color w:val="000000"/>
                <w:sz w:val="26"/>
                <w:szCs w:val="26"/>
                <w:lang w:val="en-US"/>
              </w:rPr>
            </w:pPr>
            <w:r w:rsidRPr="00FD3B9B">
              <w:rPr>
                <w:bCs/>
                <w:sz w:val="26"/>
                <w:szCs w:val="26"/>
                <w:lang w:val="en-US"/>
              </w:rPr>
              <w:t xml:space="preserve">A)  25 giờ     </w:t>
            </w:r>
            <w:r w:rsidRPr="00FD3B9B">
              <w:rPr>
                <w:b/>
                <w:sz w:val="26"/>
                <w:szCs w:val="26"/>
                <w:lang w:val="en-US"/>
              </w:rPr>
              <w:t>B) 6 giờ</w:t>
            </w:r>
            <w:r w:rsidRPr="00FD3B9B">
              <w:rPr>
                <w:bCs/>
                <w:sz w:val="26"/>
                <w:szCs w:val="26"/>
                <w:lang w:val="en-US"/>
              </w:rPr>
              <w:t xml:space="preserve">       C) 35 giờ</w:t>
            </w:r>
          </w:p>
          <w:p w:rsidR="00745277" w:rsidRPr="00FD3B9B" w:rsidRDefault="00745277" w:rsidP="004B7D07">
            <w:pPr>
              <w:tabs>
                <w:tab w:val="right" w:leader="dot" w:pos="8931"/>
              </w:tabs>
              <w:spacing w:line="288" w:lineRule="auto"/>
              <w:ind w:firstLineChars="25" w:firstLine="65"/>
              <w:jc w:val="both"/>
              <w:rPr>
                <w:bCs/>
                <w:sz w:val="26"/>
                <w:szCs w:val="26"/>
                <w:lang w:val="en-US"/>
              </w:rPr>
            </w:pPr>
            <w:r w:rsidRPr="00FD3B9B">
              <w:rPr>
                <w:bCs/>
                <w:sz w:val="26"/>
                <w:szCs w:val="26"/>
                <w:lang w:val="en-US"/>
              </w:rPr>
              <w:t>- GV chiếu đáp án để HS so sánh, đối chiếu.</w:t>
            </w:r>
          </w:p>
          <w:p w:rsidR="00745277" w:rsidRPr="00FD3B9B" w:rsidRDefault="00745277" w:rsidP="004B7D07">
            <w:pPr>
              <w:spacing w:line="288" w:lineRule="auto"/>
              <w:ind w:firstLineChars="25" w:firstLine="65"/>
              <w:jc w:val="both"/>
              <w:outlineLvl w:val="0"/>
              <w:rPr>
                <w:bCs/>
                <w:sz w:val="26"/>
                <w:szCs w:val="26"/>
                <w:lang w:val="en-US"/>
              </w:rPr>
            </w:pPr>
            <w:r w:rsidRPr="00FD3B9B">
              <w:rPr>
                <w:bCs/>
                <w:sz w:val="26"/>
                <w:szCs w:val="26"/>
              </w:rPr>
              <w:t>- GV Nhận xét, tuyên dương.</w:t>
            </w:r>
          </w:p>
          <w:p w:rsidR="00745277" w:rsidRPr="00FD3B9B" w:rsidRDefault="00745277" w:rsidP="004B7D07">
            <w:pPr>
              <w:spacing w:line="288" w:lineRule="auto"/>
              <w:ind w:firstLineChars="25" w:firstLine="65"/>
              <w:jc w:val="both"/>
              <w:outlineLvl w:val="0"/>
              <w:rPr>
                <w:bCs/>
                <w:sz w:val="26"/>
                <w:szCs w:val="26"/>
              </w:rPr>
            </w:pPr>
            <w:r w:rsidRPr="00FD3B9B">
              <w:rPr>
                <w:bCs/>
                <w:sz w:val="26"/>
                <w:szCs w:val="26"/>
              </w:rPr>
              <w:t>- GV dẫn dắt vào bài mới</w:t>
            </w:r>
          </w:p>
        </w:tc>
        <w:tc>
          <w:tcPr>
            <w:tcW w:w="4520" w:type="dxa"/>
            <w:tcBorders>
              <w:bottom w:val="dashed" w:sz="4" w:space="0" w:color="auto"/>
            </w:tcBorders>
          </w:tcPr>
          <w:p w:rsidR="00745277" w:rsidRPr="00FD3B9B" w:rsidRDefault="00745277" w:rsidP="004B7D07">
            <w:pPr>
              <w:spacing w:line="288" w:lineRule="auto"/>
              <w:ind w:firstLineChars="25" w:firstLine="65"/>
              <w:jc w:val="both"/>
              <w:rPr>
                <w:sz w:val="26"/>
                <w:szCs w:val="26"/>
              </w:rPr>
            </w:pPr>
            <w:r w:rsidRPr="00FD3B9B">
              <w:rPr>
                <w:sz w:val="26"/>
                <w:szCs w:val="26"/>
              </w:rPr>
              <w:t>- HS tham gia trò chơi</w:t>
            </w:r>
          </w:p>
          <w:p w:rsidR="00745277" w:rsidRPr="00FD3B9B" w:rsidRDefault="00745277" w:rsidP="004B7D07">
            <w:pPr>
              <w:spacing w:line="288" w:lineRule="auto"/>
              <w:ind w:firstLineChars="25" w:firstLine="65"/>
              <w:jc w:val="both"/>
              <w:rPr>
                <w:sz w:val="26"/>
                <w:szCs w:val="26"/>
              </w:rPr>
            </w:pPr>
          </w:p>
          <w:p w:rsidR="00745277" w:rsidRPr="00FD3B9B" w:rsidRDefault="00745277" w:rsidP="004B7D07">
            <w:pPr>
              <w:spacing w:line="288" w:lineRule="auto"/>
              <w:ind w:firstLineChars="25" w:firstLine="65"/>
              <w:jc w:val="both"/>
              <w:rPr>
                <w:sz w:val="26"/>
                <w:szCs w:val="26"/>
              </w:rPr>
            </w:pPr>
          </w:p>
          <w:p w:rsidR="00745277" w:rsidRPr="00FD3B9B" w:rsidRDefault="00745277" w:rsidP="004B7D07">
            <w:pPr>
              <w:spacing w:line="288" w:lineRule="auto"/>
              <w:ind w:firstLineChars="25" w:firstLine="65"/>
              <w:jc w:val="both"/>
              <w:rPr>
                <w:sz w:val="26"/>
                <w:szCs w:val="26"/>
              </w:rPr>
            </w:pPr>
          </w:p>
          <w:p w:rsidR="00745277" w:rsidRPr="00FD3B9B" w:rsidRDefault="00745277" w:rsidP="004B7D07">
            <w:pPr>
              <w:spacing w:line="288" w:lineRule="auto"/>
              <w:ind w:firstLineChars="25" w:firstLine="65"/>
              <w:jc w:val="both"/>
              <w:rPr>
                <w:sz w:val="26"/>
                <w:szCs w:val="26"/>
              </w:rPr>
            </w:pPr>
          </w:p>
          <w:p w:rsidR="00745277" w:rsidRPr="00FD3B9B" w:rsidRDefault="00745277" w:rsidP="004B7D07">
            <w:pPr>
              <w:spacing w:line="288" w:lineRule="auto"/>
              <w:ind w:firstLineChars="25" w:firstLine="65"/>
              <w:jc w:val="both"/>
              <w:rPr>
                <w:sz w:val="26"/>
                <w:szCs w:val="26"/>
              </w:rPr>
            </w:pPr>
          </w:p>
          <w:p w:rsidR="00745277" w:rsidRPr="00FD3B9B" w:rsidRDefault="00745277" w:rsidP="004B7D07">
            <w:pPr>
              <w:spacing w:line="288" w:lineRule="auto"/>
              <w:ind w:firstLineChars="25" w:firstLine="65"/>
              <w:jc w:val="both"/>
              <w:rPr>
                <w:sz w:val="26"/>
                <w:szCs w:val="26"/>
              </w:rPr>
            </w:pPr>
          </w:p>
          <w:p w:rsidR="00745277" w:rsidRPr="00FD3B9B" w:rsidRDefault="00745277" w:rsidP="004B7D07">
            <w:pPr>
              <w:spacing w:line="288" w:lineRule="auto"/>
              <w:ind w:firstLineChars="25" w:firstLine="65"/>
              <w:jc w:val="both"/>
              <w:rPr>
                <w:sz w:val="26"/>
                <w:szCs w:val="26"/>
              </w:rPr>
            </w:pPr>
          </w:p>
          <w:p w:rsidR="00745277" w:rsidRPr="00FD3B9B" w:rsidRDefault="00745277" w:rsidP="004B7D07">
            <w:pPr>
              <w:spacing w:line="288" w:lineRule="auto"/>
              <w:ind w:firstLineChars="25" w:firstLine="65"/>
              <w:jc w:val="both"/>
              <w:rPr>
                <w:sz w:val="26"/>
                <w:szCs w:val="26"/>
              </w:rPr>
            </w:pPr>
          </w:p>
          <w:p w:rsidR="00745277" w:rsidRPr="00FD3B9B" w:rsidRDefault="00745277" w:rsidP="004B7D07">
            <w:pPr>
              <w:spacing w:line="288" w:lineRule="auto"/>
              <w:ind w:firstLineChars="25" w:firstLine="65"/>
              <w:jc w:val="both"/>
              <w:rPr>
                <w:sz w:val="26"/>
                <w:szCs w:val="26"/>
              </w:rPr>
            </w:pPr>
            <w:r w:rsidRPr="00FD3B9B">
              <w:rPr>
                <w:sz w:val="26"/>
                <w:szCs w:val="26"/>
              </w:rPr>
              <w:t>- HS lắng nghe.</w:t>
            </w:r>
          </w:p>
        </w:tc>
      </w:tr>
      <w:tr w:rsidR="00745277" w:rsidRPr="00FD3B9B" w:rsidTr="004B7D07">
        <w:tc>
          <w:tcPr>
            <w:tcW w:w="9738" w:type="dxa"/>
            <w:gridSpan w:val="2"/>
            <w:tcBorders>
              <w:top w:val="dashed" w:sz="4" w:space="0" w:color="auto"/>
              <w:bottom w:val="dashed" w:sz="4" w:space="0" w:color="auto"/>
            </w:tcBorders>
          </w:tcPr>
          <w:p w:rsidR="00745277" w:rsidRPr="00FD3B9B" w:rsidRDefault="00745277" w:rsidP="004B7D07">
            <w:pPr>
              <w:spacing w:line="288" w:lineRule="auto"/>
              <w:ind w:firstLineChars="25" w:firstLine="65"/>
              <w:jc w:val="both"/>
              <w:rPr>
                <w:b/>
                <w:bCs/>
                <w:iCs/>
                <w:sz w:val="26"/>
                <w:szCs w:val="26"/>
              </w:rPr>
            </w:pPr>
            <w:r w:rsidRPr="00FD3B9B">
              <w:rPr>
                <w:b/>
                <w:bCs/>
                <w:iCs/>
                <w:sz w:val="26"/>
                <w:szCs w:val="26"/>
              </w:rPr>
              <w:t>2. Luyện tập</w:t>
            </w:r>
            <w:r w:rsidRPr="00FD3B9B">
              <w:rPr>
                <w:bCs/>
                <w:i/>
                <w:iCs/>
                <w:sz w:val="26"/>
                <w:szCs w:val="26"/>
              </w:rPr>
              <w:t>:</w:t>
            </w:r>
          </w:p>
          <w:p w:rsidR="00745277" w:rsidRPr="00FD3B9B" w:rsidRDefault="00745277" w:rsidP="004B7D07">
            <w:pPr>
              <w:spacing w:line="288" w:lineRule="auto"/>
              <w:ind w:firstLineChars="25" w:firstLine="65"/>
              <w:jc w:val="both"/>
              <w:rPr>
                <w:sz w:val="26"/>
                <w:szCs w:val="26"/>
              </w:rPr>
            </w:pPr>
            <w:r w:rsidRPr="00FD3B9B">
              <w:rPr>
                <w:b/>
                <w:bCs/>
                <w:iCs/>
                <w:sz w:val="26"/>
                <w:szCs w:val="26"/>
              </w:rPr>
              <w:t xml:space="preserve">- </w:t>
            </w:r>
            <w:r w:rsidRPr="00FD3B9B">
              <w:rPr>
                <w:bCs/>
                <w:sz w:val="26"/>
                <w:szCs w:val="26"/>
              </w:rPr>
              <w:t>Mục tiêu:</w:t>
            </w:r>
            <w:r w:rsidRPr="00FD3B9B">
              <w:rPr>
                <w:sz w:val="26"/>
                <w:szCs w:val="26"/>
              </w:rPr>
              <w:t xml:space="preserve"> </w:t>
            </w:r>
          </w:p>
          <w:p w:rsidR="00745277" w:rsidRPr="00FD3B9B" w:rsidRDefault="00745277" w:rsidP="004B7D07">
            <w:pPr>
              <w:spacing w:line="288" w:lineRule="auto"/>
              <w:ind w:firstLineChars="25" w:firstLine="65"/>
              <w:jc w:val="both"/>
              <w:rPr>
                <w:color w:val="000000"/>
                <w:sz w:val="26"/>
                <w:szCs w:val="26"/>
                <w:shd w:val="clear" w:color="auto" w:fill="FFFFFF"/>
                <w:lang w:val="vi-VN" w:eastAsia="vi-VN" w:bidi="vi-VN"/>
              </w:rPr>
            </w:pPr>
            <w:r w:rsidRPr="00FD3B9B">
              <w:rPr>
                <w:sz w:val="26"/>
                <w:szCs w:val="26"/>
              </w:rPr>
              <w:lastRenderedPageBreak/>
              <w:t xml:space="preserve">+ </w:t>
            </w:r>
            <w:r w:rsidRPr="00FD3B9B">
              <w:rPr>
                <w:color w:val="000000"/>
                <w:sz w:val="26"/>
                <w:szCs w:val="26"/>
                <w:shd w:val="clear" w:color="auto" w:fill="FFFFFF"/>
                <w:lang w:val="vi-VN" w:eastAsia="vi-VN" w:bidi="vi-VN"/>
              </w:rPr>
              <w:t>Học sinh củng cố khái niệm giảm đi</w:t>
            </w:r>
            <w:r w:rsidRPr="00FD3B9B">
              <w:rPr>
                <w:sz w:val="26"/>
                <w:szCs w:val="26"/>
              </w:rPr>
              <w:t xml:space="preserve"> một số lần và phân biệt</w:t>
            </w:r>
            <w:r w:rsidRPr="00FD3B9B">
              <w:rPr>
                <w:color w:val="000000"/>
                <w:sz w:val="26"/>
                <w:szCs w:val="26"/>
                <w:shd w:val="clear" w:color="auto" w:fill="FFFFFF"/>
                <w:lang w:val="vi-VN" w:eastAsia="vi-VN" w:bidi="vi-VN"/>
              </w:rPr>
              <w:t xml:space="preserve"> được với khái niệm gấp lên một số lần.</w:t>
            </w:r>
          </w:p>
          <w:p w:rsidR="00745277" w:rsidRPr="00FD3B9B" w:rsidRDefault="00745277" w:rsidP="004B7D07">
            <w:pPr>
              <w:spacing w:line="288" w:lineRule="auto"/>
              <w:ind w:firstLineChars="25" w:firstLine="65"/>
              <w:jc w:val="both"/>
              <w:rPr>
                <w:sz w:val="26"/>
                <w:szCs w:val="26"/>
                <w:lang w:val="vi-VN"/>
              </w:rPr>
            </w:pPr>
            <w:r w:rsidRPr="00FD3B9B">
              <w:rPr>
                <w:color w:val="000000"/>
                <w:sz w:val="26"/>
                <w:szCs w:val="26"/>
                <w:shd w:val="clear" w:color="auto" w:fill="FFFFFF"/>
                <w:lang w:val="vi-VN" w:eastAsia="vi-VN" w:bidi="vi-VN"/>
              </w:rPr>
              <w:t xml:space="preserve">+  Củng cố kĩ năng tính </w:t>
            </w:r>
            <w:r w:rsidRPr="00FD3B9B">
              <w:rPr>
                <w:sz w:val="26"/>
                <w:szCs w:val="26"/>
                <w:lang w:val="vi-VN"/>
              </w:rPr>
              <w:t>chia số có hai chữ số cho</w:t>
            </w:r>
            <w:r w:rsidRPr="00FD3B9B">
              <w:rPr>
                <w:color w:val="000000"/>
                <w:sz w:val="26"/>
                <w:szCs w:val="26"/>
                <w:shd w:val="clear" w:color="auto" w:fill="FFFFFF"/>
                <w:lang w:val="vi-VN" w:eastAsia="vi-VN" w:bidi="vi-VN"/>
              </w:rPr>
              <w:t xml:space="preserve"> </w:t>
            </w:r>
            <w:r w:rsidRPr="00FD3B9B">
              <w:rPr>
                <w:sz w:val="26"/>
                <w:szCs w:val="26"/>
                <w:lang w:val="vi-VN"/>
              </w:rPr>
              <w:t>số có một chữ số và nhâ</w:t>
            </w:r>
            <w:r w:rsidRPr="00FD3B9B">
              <w:rPr>
                <w:color w:val="000000"/>
                <w:sz w:val="26"/>
                <w:szCs w:val="26"/>
                <w:shd w:val="clear" w:color="auto" w:fill="FFFFFF"/>
                <w:lang w:val="vi-VN" w:eastAsia="vi-VN" w:bidi="vi-VN"/>
              </w:rPr>
              <w:t xml:space="preserve">n số có hai chữ số với số có một chữ </w:t>
            </w:r>
            <w:r w:rsidRPr="00FD3B9B">
              <w:rPr>
                <w:sz w:val="26"/>
                <w:szCs w:val="26"/>
                <w:lang w:val="vi-VN"/>
              </w:rPr>
              <w:t>số.</w:t>
            </w:r>
          </w:p>
          <w:p w:rsidR="00745277" w:rsidRPr="00FD3B9B" w:rsidRDefault="00745277" w:rsidP="004B7D07">
            <w:pPr>
              <w:spacing w:line="288" w:lineRule="auto"/>
              <w:ind w:firstLineChars="25" w:firstLine="65"/>
              <w:jc w:val="both"/>
              <w:rPr>
                <w:sz w:val="26"/>
                <w:szCs w:val="26"/>
              </w:rPr>
            </w:pPr>
            <w:r w:rsidRPr="00FD3B9B">
              <w:rPr>
                <w:b/>
                <w:bCs/>
                <w:iCs/>
                <w:sz w:val="26"/>
                <w:szCs w:val="26"/>
              </w:rPr>
              <w:t xml:space="preserve">- </w:t>
            </w:r>
            <w:r w:rsidRPr="00FD3B9B">
              <w:rPr>
                <w:bCs/>
                <w:iCs/>
                <w:sz w:val="26"/>
                <w:szCs w:val="26"/>
              </w:rPr>
              <w:t>Cách tiến hành:</w:t>
            </w:r>
          </w:p>
        </w:tc>
      </w:tr>
      <w:tr w:rsidR="00745277" w:rsidRPr="00FD3B9B" w:rsidTr="004B7D07">
        <w:tc>
          <w:tcPr>
            <w:tcW w:w="5218" w:type="dxa"/>
            <w:tcBorders>
              <w:top w:val="dashed" w:sz="4" w:space="0" w:color="auto"/>
              <w:bottom w:val="dashed" w:sz="4" w:space="0" w:color="auto"/>
            </w:tcBorders>
          </w:tcPr>
          <w:p w:rsidR="00745277" w:rsidRPr="00FD3B9B" w:rsidRDefault="00745277" w:rsidP="004B7D07">
            <w:pPr>
              <w:spacing w:line="288" w:lineRule="auto"/>
              <w:ind w:firstLineChars="25" w:firstLine="65"/>
              <w:jc w:val="both"/>
              <w:rPr>
                <w:b/>
                <w:sz w:val="26"/>
                <w:szCs w:val="26"/>
              </w:rPr>
            </w:pPr>
            <w:r w:rsidRPr="00FD3B9B">
              <w:rPr>
                <w:b/>
                <w:sz w:val="26"/>
                <w:szCs w:val="26"/>
              </w:rPr>
              <w:lastRenderedPageBreak/>
              <w:t>Bài 1. (Làm việc nhóm đôi) Số?</w:t>
            </w:r>
          </w:p>
          <w:p w:rsidR="00745277" w:rsidRPr="00FD3B9B" w:rsidRDefault="00745277" w:rsidP="004B7D07">
            <w:pPr>
              <w:spacing w:line="288" w:lineRule="auto"/>
              <w:ind w:firstLineChars="25" w:firstLine="65"/>
              <w:jc w:val="both"/>
              <w:rPr>
                <w:sz w:val="26"/>
                <w:szCs w:val="26"/>
                <w:lang w:val="vi-VN"/>
              </w:rPr>
            </w:pPr>
            <w:r w:rsidRPr="00FD3B9B">
              <w:rPr>
                <w:sz w:val="26"/>
                <w:szCs w:val="26"/>
                <w:lang w:val="vi-VN"/>
              </w:rPr>
              <w:t>- Gọi HS đọc yêu cầu.</w:t>
            </w:r>
          </w:p>
          <w:p w:rsidR="00745277" w:rsidRPr="00FD3B9B" w:rsidRDefault="00745277" w:rsidP="004B7D07">
            <w:pPr>
              <w:spacing w:line="288" w:lineRule="auto"/>
              <w:ind w:firstLineChars="25" w:firstLine="65"/>
              <w:jc w:val="both"/>
              <w:rPr>
                <w:sz w:val="26"/>
                <w:szCs w:val="26"/>
                <w:lang w:val="vi-VN"/>
              </w:rPr>
            </w:pPr>
            <w:r w:rsidRPr="00FD3B9B">
              <w:rPr>
                <w:sz w:val="26"/>
                <w:szCs w:val="26"/>
                <w:lang w:val="vi-VN"/>
              </w:rPr>
              <w:t>H: Muốn gấp một số lên một số lần ta làm thế nào?</w:t>
            </w:r>
          </w:p>
          <w:p w:rsidR="00745277" w:rsidRPr="00FD3B9B" w:rsidRDefault="00745277" w:rsidP="004B7D07">
            <w:pPr>
              <w:spacing w:line="288" w:lineRule="auto"/>
              <w:ind w:firstLineChars="25" w:firstLine="65"/>
              <w:jc w:val="both"/>
              <w:rPr>
                <w:sz w:val="26"/>
                <w:szCs w:val="26"/>
                <w:lang w:val="vi-VN"/>
              </w:rPr>
            </w:pPr>
            <w:r w:rsidRPr="00FD3B9B">
              <w:rPr>
                <w:sz w:val="26"/>
                <w:szCs w:val="26"/>
                <w:lang w:val="vi-VN"/>
              </w:rPr>
              <w:t>H: Muốn giảm một số đi một số lần ta làm thế nào?</w:t>
            </w:r>
          </w:p>
          <w:p w:rsidR="00745277" w:rsidRPr="00FD3B9B" w:rsidRDefault="00745277" w:rsidP="004B7D07">
            <w:pPr>
              <w:spacing w:line="288" w:lineRule="auto"/>
              <w:ind w:firstLineChars="25" w:firstLine="65"/>
              <w:jc w:val="both"/>
              <w:rPr>
                <w:sz w:val="26"/>
                <w:szCs w:val="26"/>
                <w:lang w:val="vi-VN"/>
              </w:rPr>
            </w:pPr>
            <w:r w:rsidRPr="00FD3B9B">
              <w:rPr>
                <w:sz w:val="26"/>
                <w:szCs w:val="26"/>
                <w:lang w:val="vi-VN"/>
              </w:rPr>
              <w:t>- GV hướng dẫn HS vận dụng kiến thức gấp một số lên nhiều lần và giảm một số đi nhiều lần.</w:t>
            </w:r>
          </w:p>
          <w:p w:rsidR="00745277" w:rsidRPr="00FD3B9B" w:rsidRDefault="00745277" w:rsidP="004B7D07">
            <w:pPr>
              <w:spacing w:line="288" w:lineRule="auto"/>
              <w:ind w:firstLineChars="25" w:firstLine="65"/>
              <w:jc w:val="both"/>
              <w:rPr>
                <w:sz w:val="26"/>
                <w:szCs w:val="26"/>
              </w:rPr>
            </w:pPr>
            <w:r w:rsidRPr="00FD3B9B">
              <w:rPr>
                <w:sz w:val="26"/>
                <w:szCs w:val="26"/>
              </w:rPr>
              <w:t>- GV chia nhóm 2, các nhóm làm việc vào phiếu học tập nhóm.</w:t>
            </w:r>
          </w:p>
          <w:p w:rsidR="00745277" w:rsidRPr="00FD3B9B" w:rsidRDefault="00745277" w:rsidP="004B7D07">
            <w:pPr>
              <w:spacing w:line="288" w:lineRule="auto"/>
              <w:ind w:firstLineChars="25" w:firstLine="65"/>
              <w:jc w:val="both"/>
              <w:rPr>
                <w:sz w:val="26"/>
                <w:szCs w:val="26"/>
              </w:rPr>
            </w:pPr>
            <w:r w:rsidRPr="00FD3B9B">
              <w:rPr>
                <w:sz w:val="26"/>
                <w:szCs w:val="26"/>
              </w:rPr>
              <w:t>- Các nhóm trình bày kết quả, nhận xét lẫn nhau.</w:t>
            </w:r>
          </w:p>
          <w:p w:rsidR="00745277" w:rsidRPr="00FD3B9B" w:rsidRDefault="00745277" w:rsidP="004B7D07">
            <w:pPr>
              <w:spacing w:line="288" w:lineRule="auto"/>
              <w:ind w:firstLineChars="25" w:firstLine="65"/>
              <w:jc w:val="both"/>
              <w:rPr>
                <w:sz w:val="26"/>
                <w:szCs w:val="26"/>
                <w:lang w:val="vi-VN"/>
              </w:rPr>
            </w:pPr>
          </w:p>
          <w:p w:rsidR="00745277" w:rsidRPr="00FD3B9B" w:rsidRDefault="00745277" w:rsidP="004B7D07">
            <w:pPr>
              <w:spacing w:line="288" w:lineRule="auto"/>
              <w:ind w:firstLineChars="25" w:firstLine="65"/>
              <w:jc w:val="both"/>
              <w:rPr>
                <w:sz w:val="26"/>
                <w:szCs w:val="26"/>
                <w:lang w:val="vi-VN"/>
              </w:rPr>
            </w:pPr>
          </w:p>
          <w:p w:rsidR="00745277" w:rsidRPr="00FD3B9B" w:rsidRDefault="00745277" w:rsidP="004B7D07">
            <w:pPr>
              <w:spacing w:line="288" w:lineRule="auto"/>
              <w:ind w:firstLineChars="25" w:firstLine="65"/>
              <w:jc w:val="both"/>
              <w:rPr>
                <w:b/>
                <w:sz w:val="26"/>
                <w:szCs w:val="26"/>
              </w:rPr>
            </w:pPr>
          </w:p>
          <w:p w:rsidR="00745277" w:rsidRPr="001E6800" w:rsidRDefault="00745277" w:rsidP="004B7D07">
            <w:pPr>
              <w:spacing w:line="288" w:lineRule="auto"/>
              <w:ind w:firstLineChars="25" w:firstLine="65"/>
              <w:jc w:val="both"/>
              <w:rPr>
                <w:bCs/>
                <w:sz w:val="26"/>
                <w:szCs w:val="26"/>
              </w:rPr>
            </w:pPr>
          </w:p>
          <w:p w:rsidR="00745277" w:rsidRPr="001E6800" w:rsidRDefault="00745277" w:rsidP="004B7D07">
            <w:pPr>
              <w:spacing w:line="288" w:lineRule="auto"/>
              <w:ind w:firstLineChars="25" w:firstLine="65"/>
              <w:jc w:val="both"/>
              <w:rPr>
                <w:bCs/>
                <w:sz w:val="26"/>
                <w:szCs w:val="26"/>
              </w:rPr>
            </w:pPr>
          </w:p>
          <w:p w:rsidR="00745277" w:rsidRPr="00FD3B9B" w:rsidRDefault="00745277" w:rsidP="004B7D07">
            <w:pPr>
              <w:spacing w:line="288" w:lineRule="auto"/>
              <w:ind w:firstLineChars="25" w:firstLine="65"/>
              <w:jc w:val="both"/>
              <w:rPr>
                <w:bCs/>
                <w:sz w:val="26"/>
                <w:szCs w:val="26"/>
                <w:lang w:val="en-US"/>
              </w:rPr>
            </w:pPr>
            <w:r w:rsidRPr="00FD3B9B">
              <w:rPr>
                <w:bCs/>
                <w:sz w:val="26"/>
                <w:szCs w:val="26"/>
                <w:lang w:val="en-US"/>
              </w:rPr>
              <w:t>- GV cho HS chia sẻ đáp án.</w:t>
            </w:r>
          </w:p>
          <w:p w:rsidR="00745277" w:rsidRPr="00FD3B9B" w:rsidRDefault="00745277" w:rsidP="004B7D07">
            <w:pPr>
              <w:spacing w:line="288" w:lineRule="auto"/>
              <w:ind w:firstLineChars="25" w:firstLine="65"/>
              <w:jc w:val="both"/>
              <w:rPr>
                <w:sz w:val="26"/>
                <w:szCs w:val="26"/>
              </w:rPr>
            </w:pPr>
            <w:r w:rsidRPr="00FD3B9B">
              <w:rPr>
                <w:b/>
                <w:sz w:val="26"/>
                <w:szCs w:val="26"/>
              </w:rPr>
              <w:t xml:space="preserve">- </w:t>
            </w:r>
            <w:r w:rsidRPr="00FD3B9B">
              <w:rPr>
                <w:sz w:val="26"/>
                <w:szCs w:val="26"/>
              </w:rPr>
              <w:t>GV nhận xét, tuyên dương.</w:t>
            </w:r>
          </w:p>
          <w:p w:rsidR="00745277" w:rsidRPr="00FD3B9B" w:rsidRDefault="00745277" w:rsidP="004B7D07">
            <w:pPr>
              <w:spacing w:line="288" w:lineRule="auto"/>
              <w:ind w:firstLineChars="25" w:firstLine="65"/>
              <w:jc w:val="both"/>
              <w:rPr>
                <w:b/>
                <w:sz w:val="26"/>
                <w:szCs w:val="26"/>
              </w:rPr>
            </w:pPr>
            <w:r w:rsidRPr="00FD3B9B">
              <w:rPr>
                <w:b/>
                <w:sz w:val="26"/>
                <w:szCs w:val="26"/>
              </w:rPr>
              <w:t xml:space="preserve">Bài 2: (Làm việc nhóm 4) </w:t>
            </w:r>
          </w:p>
          <w:p w:rsidR="00745277" w:rsidRPr="00FD3B9B" w:rsidRDefault="00745277" w:rsidP="004B7D07">
            <w:pPr>
              <w:spacing w:line="288" w:lineRule="auto"/>
              <w:ind w:firstLineChars="25" w:firstLine="65"/>
              <w:jc w:val="both"/>
              <w:rPr>
                <w:sz w:val="26"/>
                <w:szCs w:val="26"/>
              </w:rPr>
            </w:pPr>
            <w:r w:rsidRPr="00FD3B9B">
              <w:rPr>
                <w:sz w:val="26"/>
                <w:szCs w:val="26"/>
              </w:rPr>
              <w:t xml:space="preserve">- Gọi 1 HS đọc đề bài.  </w:t>
            </w:r>
          </w:p>
          <w:p w:rsidR="00745277" w:rsidRPr="00FD3B9B" w:rsidRDefault="00745277" w:rsidP="004B7D07">
            <w:pPr>
              <w:spacing w:line="288" w:lineRule="auto"/>
              <w:ind w:firstLineChars="25" w:firstLine="65"/>
              <w:jc w:val="both"/>
              <w:rPr>
                <w:sz w:val="26"/>
                <w:szCs w:val="26"/>
              </w:rPr>
            </w:pPr>
            <w:r w:rsidRPr="00FD3B9B">
              <w:rPr>
                <w:sz w:val="26"/>
                <w:szCs w:val="26"/>
              </w:rPr>
              <w:t>- GV yêu cầu HS quan sát tranh, chọn một đường đi bất kì rồi đặt tính, tìm kết quả tương ứng với mỗi đường đi đó.</w:t>
            </w:r>
          </w:p>
          <w:p w:rsidR="00745277" w:rsidRPr="00FD3B9B" w:rsidRDefault="00745277" w:rsidP="004B7D07">
            <w:pPr>
              <w:spacing w:line="288" w:lineRule="auto"/>
              <w:ind w:firstLineChars="25" w:firstLine="65"/>
              <w:jc w:val="both"/>
              <w:rPr>
                <w:sz w:val="26"/>
                <w:szCs w:val="26"/>
                <w:lang w:val="en-US"/>
              </w:rPr>
            </w:pPr>
            <w:r w:rsidRPr="00FD3B9B">
              <w:rPr>
                <w:sz w:val="26"/>
                <w:szCs w:val="26"/>
              </w:rPr>
              <w:t xml:space="preserve">      </w:t>
            </w:r>
            <w:r w:rsidRPr="00FD3B9B">
              <w:rPr>
                <w:noProof/>
                <w:sz w:val="26"/>
                <w:szCs w:val="26"/>
                <w:lang w:val="en-US"/>
              </w:rPr>
              <w:drawing>
                <wp:inline distT="0" distB="0" distL="114300" distR="114300" wp14:anchorId="37ADDBB8" wp14:editId="23D30593">
                  <wp:extent cx="2667000" cy="981075"/>
                  <wp:effectExtent l="0" t="0" r="0" b="9525"/>
                  <wp:docPr id="2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4"/>
                          <pic:cNvPicPr>
                            <a:picLocks noChangeAspect="1"/>
                          </pic:cNvPicPr>
                        </pic:nvPicPr>
                        <pic:blipFill>
                          <a:blip r:embed="rId8"/>
                          <a:stretch>
                            <a:fillRect/>
                          </a:stretch>
                        </pic:blipFill>
                        <pic:spPr>
                          <a:xfrm>
                            <a:off x="0" y="0"/>
                            <a:ext cx="2667000" cy="981075"/>
                          </a:xfrm>
                          <a:prstGeom prst="rect">
                            <a:avLst/>
                          </a:prstGeom>
                          <a:noFill/>
                          <a:ln>
                            <a:noFill/>
                          </a:ln>
                        </pic:spPr>
                      </pic:pic>
                    </a:graphicData>
                  </a:graphic>
                </wp:inline>
              </w:drawing>
            </w:r>
          </w:p>
          <w:p w:rsidR="00745277" w:rsidRPr="00FD3B9B" w:rsidRDefault="00745277" w:rsidP="004B7D07">
            <w:pPr>
              <w:spacing w:line="288" w:lineRule="auto"/>
              <w:ind w:firstLineChars="25" w:firstLine="65"/>
              <w:jc w:val="both"/>
              <w:rPr>
                <w:bCs/>
                <w:sz w:val="26"/>
                <w:szCs w:val="26"/>
                <w:lang w:val="en-US"/>
              </w:rPr>
            </w:pPr>
            <w:r w:rsidRPr="00FD3B9B">
              <w:rPr>
                <w:bCs/>
                <w:sz w:val="26"/>
                <w:szCs w:val="26"/>
                <w:lang w:val="en-US"/>
              </w:rPr>
              <w:t>- GV cho HS chia sẻ đáp án.</w:t>
            </w:r>
          </w:p>
          <w:p w:rsidR="00745277" w:rsidRPr="00FD3B9B" w:rsidRDefault="00745277" w:rsidP="004B7D07">
            <w:pPr>
              <w:spacing w:line="288" w:lineRule="auto"/>
              <w:ind w:firstLineChars="25" w:firstLine="65"/>
              <w:jc w:val="both"/>
              <w:rPr>
                <w:bCs/>
                <w:sz w:val="26"/>
                <w:szCs w:val="26"/>
                <w:lang w:val="en-US"/>
              </w:rPr>
            </w:pPr>
          </w:p>
          <w:p w:rsidR="00745277" w:rsidRPr="00FD3B9B" w:rsidRDefault="00745277" w:rsidP="004B7D07">
            <w:pPr>
              <w:spacing w:line="288" w:lineRule="auto"/>
              <w:ind w:firstLineChars="25" w:firstLine="65"/>
              <w:jc w:val="both"/>
              <w:rPr>
                <w:b/>
                <w:sz w:val="26"/>
                <w:szCs w:val="26"/>
              </w:rPr>
            </w:pPr>
            <w:r w:rsidRPr="00FD3B9B">
              <w:rPr>
                <w:bCs/>
                <w:sz w:val="26"/>
                <w:szCs w:val="26"/>
                <w:lang w:val="en-US"/>
              </w:rPr>
              <w:t>-</w:t>
            </w:r>
            <w:r w:rsidRPr="00FD3B9B">
              <w:rPr>
                <w:b/>
                <w:sz w:val="26"/>
                <w:szCs w:val="26"/>
              </w:rPr>
              <w:t xml:space="preserve"> </w:t>
            </w:r>
            <w:r w:rsidRPr="00FD3B9B">
              <w:rPr>
                <w:sz w:val="26"/>
                <w:szCs w:val="26"/>
              </w:rPr>
              <w:t>GV nhận xét, tuyên dương.</w:t>
            </w:r>
          </w:p>
          <w:p w:rsidR="00745277" w:rsidRPr="00FD3B9B" w:rsidRDefault="00745277" w:rsidP="004B7D07">
            <w:pPr>
              <w:spacing w:line="288" w:lineRule="auto"/>
              <w:ind w:firstLineChars="25" w:firstLine="65"/>
              <w:jc w:val="both"/>
              <w:rPr>
                <w:b/>
                <w:sz w:val="26"/>
                <w:szCs w:val="26"/>
              </w:rPr>
            </w:pPr>
            <w:r w:rsidRPr="00FD3B9B">
              <w:rPr>
                <w:b/>
                <w:sz w:val="26"/>
                <w:szCs w:val="26"/>
              </w:rPr>
              <w:t xml:space="preserve">Bài 3: (Làm việc cá nhân) </w:t>
            </w:r>
          </w:p>
          <w:p w:rsidR="00745277" w:rsidRPr="00FD3B9B" w:rsidRDefault="00745277" w:rsidP="004B7D07">
            <w:pPr>
              <w:spacing w:line="288" w:lineRule="auto"/>
              <w:ind w:firstLineChars="25" w:firstLine="65"/>
              <w:jc w:val="both"/>
              <w:rPr>
                <w:sz w:val="26"/>
                <w:szCs w:val="26"/>
              </w:rPr>
            </w:pPr>
            <w:r w:rsidRPr="00FD3B9B">
              <w:rPr>
                <w:sz w:val="26"/>
                <w:szCs w:val="26"/>
              </w:rPr>
              <w:t xml:space="preserve">- Gọi 1 HS đọc đề bài.  </w:t>
            </w:r>
          </w:p>
          <w:p w:rsidR="00745277" w:rsidRPr="00FD3B9B" w:rsidRDefault="00745277" w:rsidP="004B7D07">
            <w:pPr>
              <w:spacing w:line="288" w:lineRule="auto"/>
              <w:ind w:firstLineChars="25" w:firstLine="65"/>
              <w:jc w:val="both"/>
              <w:rPr>
                <w:sz w:val="26"/>
                <w:szCs w:val="26"/>
              </w:rPr>
            </w:pPr>
            <w:r w:rsidRPr="00FD3B9B">
              <w:rPr>
                <w:sz w:val="26"/>
                <w:szCs w:val="26"/>
              </w:rPr>
              <w:t>H: Bài toán cho biết gì?</w:t>
            </w:r>
          </w:p>
          <w:p w:rsidR="00745277" w:rsidRPr="00FD3B9B" w:rsidRDefault="00745277" w:rsidP="004B7D07">
            <w:pPr>
              <w:spacing w:line="288" w:lineRule="auto"/>
              <w:ind w:firstLineChars="25" w:firstLine="65"/>
              <w:jc w:val="both"/>
              <w:rPr>
                <w:sz w:val="26"/>
                <w:szCs w:val="26"/>
              </w:rPr>
            </w:pPr>
            <w:r w:rsidRPr="00FD3B9B">
              <w:rPr>
                <w:sz w:val="26"/>
                <w:szCs w:val="26"/>
              </w:rPr>
              <w:t xml:space="preserve"> </w:t>
            </w:r>
          </w:p>
          <w:p w:rsidR="00745277" w:rsidRPr="00FD3B9B" w:rsidRDefault="00745277" w:rsidP="004B7D07">
            <w:pPr>
              <w:spacing w:line="288" w:lineRule="auto"/>
              <w:ind w:firstLineChars="25" w:firstLine="65"/>
              <w:jc w:val="both"/>
              <w:rPr>
                <w:sz w:val="26"/>
                <w:szCs w:val="26"/>
              </w:rPr>
            </w:pPr>
          </w:p>
          <w:p w:rsidR="00745277" w:rsidRPr="00FD3B9B" w:rsidRDefault="00745277" w:rsidP="004B7D07">
            <w:pPr>
              <w:spacing w:line="288" w:lineRule="auto"/>
              <w:ind w:firstLineChars="25" w:firstLine="65"/>
              <w:jc w:val="both"/>
              <w:rPr>
                <w:sz w:val="26"/>
                <w:szCs w:val="26"/>
              </w:rPr>
            </w:pPr>
            <w:r w:rsidRPr="00FD3B9B">
              <w:rPr>
                <w:sz w:val="26"/>
                <w:szCs w:val="26"/>
              </w:rPr>
              <w:t>H: Bài toán hỏi gì?</w:t>
            </w:r>
          </w:p>
          <w:p w:rsidR="00745277" w:rsidRPr="00FD3B9B" w:rsidRDefault="00745277" w:rsidP="004B7D07">
            <w:pPr>
              <w:spacing w:line="288" w:lineRule="auto"/>
              <w:ind w:firstLineChars="25" w:firstLine="65"/>
              <w:jc w:val="both"/>
              <w:rPr>
                <w:sz w:val="26"/>
                <w:szCs w:val="26"/>
              </w:rPr>
            </w:pPr>
          </w:p>
          <w:p w:rsidR="00745277" w:rsidRPr="00FD3B9B" w:rsidRDefault="00745277" w:rsidP="004B7D07">
            <w:pPr>
              <w:spacing w:line="288" w:lineRule="auto"/>
              <w:ind w:firstLineChars="25" w:firstLine="65"/>
              <w:jc w:val="both"/>
              <w:rPr>
                <w:sz w:val="26"/>
                <w:szCs w:val="26"/>
              </w:rPr>
            </w:pPr>
            <w:r w:rsidRPr="00FD3B9B">
              <w:rPr>
                <w:sz w:val="26"/>
                <w:szCs w:val="26"/>
              </w:rPr>
              <w:t xml:space="preserve">H: Bài toán thuộc dạng toán gì ? </w:t>
            </w:r>
          </w:p>
          <w:p w:rsidR="00745277" w:rsidRPr="00FD3B9B" w:rsidRDefault="00745277" w:rsidP="004B7D07">
            <w:pPr>
              <w:spacing w:line="288" w:lineRule="auto"/>
              <w:ind w:firstLineChars="25" w:firstLine="65"/>
              <w:jc w:val="both"/>
              <w:rPr>
                <w:i/>
                <w:iCs/>
                <w:sz w:val="26"/>
                <w:szCs w:val="26"/>
              </w:rPr>
            </w:pPr>
            <w:r w:rsidRPr="00FD3B9B">
              <w:rPr>
                <w:sz w:val="26"/>
                <w:szCs w:val="26"/>
              </w:rPr>
              <w:t xml:space="preserve">- GV củng cố dạng toán </w:t>
            </w:r>
            <w:r w:rsidRPr="00FD3B9B">
              <w:rPr>
                <w:i/>
                <w:iCs/>
                <w:sz w:val="26"/>
                <w:szCs w:val="26"/>
              </w:rPr>
              <w:t>“Giảm một số đi một số lần”</w:t>
            </w:r>
          </w:p>
          <w:p w:rsidR="00745277" w:rsidRPr="00FD3B9B" w:rsidRDefault="00745277" w:rsidP="004B7D07">
            <w:pPr>
              <w:spacing w:line="288" w:lineRule="auto"/>
              <w:ind w:firstLineChars="25" w:firstLine="65"/>
              <w:jc w:val="both"/>
              <w:rPr>
                <w:sz w:val="26"/>
                <w:szCs w:val="26"/>
              </w:rPr>
            </w:pPr>
            <w:r w:rsidRPr="00FD3B9B">
              <w:rPr>
                <w:sz w:val="26"/>
                <w:szCs w:val="26"/>
              </w:rPr>
              <w:t>- Gọi 1 HS lên bảng tóm tắt và giải bài toán.</w:t>
            </w:r>
          </w:p>
          <w:p w:rsidR="00745277" w:rsidRPr="00FD3B9B" w:rsidRDefault="00745277" w:rsidP="004B7D07">
            <w:pPr>
              <w:spacing w:line="288" w:lineRule="auto"/>
              <w:ind w:firstLineChars="25" w:firstLine="65"/>
              <w:jc w:val="both"/>
              <w:rPr>
                <w:b/>
                <w:sz w:val="26"/>
                <w:szCs w:val="26"/>
              </w:rPr>
            </w:pPr>
          </w:p>
          <w:p w:rsidR="00745277" w:rsidRPr="00FD3B9B" w:rsidRDefault="00745277" w:rsidP="004B7D07">
            <w:pPr>
              <w:spacing w:line="288" w:lineRule="auto"/>
              <w:ind w:firstLineChars="25" w:firstLine="65"/>
              <w:jc w:val="both"/>
              <w:rPr>
                <w:b/>
                <w:sz w:val="26"/>
                <w:szCs w:val="26"/>
              </w:rPr>
            </w:pPr>
          </w:p>
          <w:p w:rsidR="00745277" w:rsidRPr="00FD3B9B" w:rsidRDefault="00745277" w:rsidP="004B7D07">
            <w:pPr>
              <w:spacing w:line="288" w:lineRule="auto"/>
              <w:ind w:firstLineChars="25" w:firstLine="65"/>
              <w:jc w:val="both"/>
              <w:rPr>
                <w:b/>
                <w:sz w:val="26"/>
                <w:szCs w:val="26"/>
              </w:rPr>
            </w:pPr>
          </w:p>
          <w:p w:rsidR="00745277" w:rsidRPr="00FD3B9B" w:rsidRDefault="00745277" w:rsidP="004B7D07">
            <w:pPr>
              <w:spacing w:line="288" w:lineRule="auto"/>
              <w:ind w:firstLineChars="25" w:firstLine="65"/>
              <w:jc w:val="both"/>
              <w:rPr>
                <w:b/>
                <w:sz w:val="26"/>
                <w:szCs w:val="26"/>
              </w:rPr>
            </w:pPr>
            <w:r w:rsidRPr="00FD3B9B">
              <w:rPr>
                <w:bCs/>
                <w:sz w:val="26"/>
                <w:szCs w:val="26"/>
              </w:rPr>
              <w:t>-</w:t>
            </w:r>
            <w:r w:rsidRPr="00FD3B9B">
              <w:rPr>
                <w:b/>
                <w:sz w:val="26"/>
                <w:szCs w:val="26"/>
              </w:rPr>
              <w:t xml:space="preserve"> </w:t>
            </w:r>
            <w:r w:rsidRPr="00FD3B9B">
              <w:rPr>
                <w:sz w:val="26"/>
                <w:szCs w:val="26"/>
              </w:rPr>
              <w:t>GV nhận xét, tuyên dương.</w:t>
            </w:r>
          </w:p>
          <w:p w:rsidR="00745277" w:rsidRPr="00FD3B9B" w:rsidRDefault="00745277" w:rsidP="004B7D07">
            <w:pPr>
              <w:spacing w:line="288" w:lineRule="auto"/>
              <w:ind w:firstLineChars="25" w:firstLine="65"/>
              <w:jc w:val="both"/>
              <w:rPr>
                <w:b/>
                <w:sz w:val="26"/>
                <w:szCs w:val="26"/>
              </w:rPr>
            </w:pPr>
            <w:r w:rsidRPr="00FD3B9B">
              <w:rPr>
                <w:b/>
                <w:sz w:val="26"/>
                <w:szCs w:val="26"/>
              </w:rPr>
              <w:t>Bài 4: (Làm việc cá nhân) Tìm số chia</w:t>
            </w:r>
          </w:p>
          <w:p w:rsidR="00745277" w:rsidRPr="00FD3B9B" w:rsidRDefault="00745277" w:rsidP="004B7D07">
            <w:pPr>
              <w:spacing w:line="288" w:lineRule="auto"/>
              <w:ind w:firstLineChars="25" w:firstLine="65"/>
              <w:jc w:val="both"/>
              <w:rPr>
                <w:sz w:val="26"/>
                <w:szCs w:val="26"/>
              </w:rPr>
            </w:pPr>
            <w:r w:rsidRPr="00FD3B9B">
              <w:rPr>
                <w:sz w:val="26"/>
                <w:szCs w:val="26"/>
              </w:rPr>
              <w:t xml:space="preserve">- </w:t>
            </w:r>
            <w:r w:rsidRPr="00FD3B9B">
              <w:rPr>
                <w:sz w:val="26"/>
                <w:szCs w:val="26"/>
                <w:lang w:val="en-US"/>
              </w:rPr>
              <w:t>Gọi</w:t>
            </w:r>
            <w:r w:rsidRPr="00FD3B9B">
              <w:rPr>
                <w:sz w:val="26"/>
                <w:szCs w:val="26"/>
              </w:rPr>
              <w:t xml:space="preserve"> HS đọc yêu cầu</w:t>
            </w:r>
          </w:p>
          <w:p w:rsidR="00745277" w:rsidRPr="00FD3B9B" w:rsidRDefault="00745277" w:rsidP="004B7D07">
            <w:pPr>
              <w:spacing w:line="288" w:lineRule="auto"/>
              <w:ind w:firstLineChars="25" w:firstLine="65"/>
              <w:jc w:val="both"/>
              <w:rPr>
                <w:sz w:val="26"/>
                <w:szCs w:val="26"/>
                <w:lang w:val="en-US"/>
              </w:rPr>
            </w:pPr>
            <w:r w:rsidRPr="00FD3B9B">
              <w:rPr>
                <w:sz w:val="26"/>
                <w:szCs w:val="26"/>
                <w:lang w:val="en-US"/>
              </w:rPr>
              <w:t xml:space="preserve">    </w:t>
            </w:r>
            <w:r w:rsidRPr="00FD3B9B">
              <w:rPr>
                <w:noProof/>
                <w:sz w:val="26"/>
                <w:szCs w:val="26"/>
                <w:lang w:val="en-US"/>
              </w:rPr>
              <w:drawing>
                <wp:inline distT="0" distB="0" distL="114300" distR="114300" wp14:anchorId="7189A92C" wp14:editId="492BF5D8">
                  <wp:extent cx="2484255" cy="1383738"/>
                  <wp:effectExtent l="0" t="0" r="0" b="6985"/>
                  <wp:docPr id="2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pic:cNvPicPr>
                        </pic:nvPicPr>
                        <pic:blipFill rotWithShape="1">
                          <a:blip r:embed="rId9"/>
                          <a:srcRect b="4981"/>
                          <a:stretch/>
                        </pic:blipFill>
                        <pic:spPr bwMode="auto">
                          <a:xfrm>
                            <a:off x="0" y="0"/>
                            <a:ext cx="2486025" cy="1384724"/>
                          </a:xfrm>
                          <a:prstGeom prst="rect">
                            <a:avLst/>
                          </a:prstGeom>
                          <a:noFill/>
                          <a:ln>
                            <a:noFill/>
                          </a:ln>
                          <a:extLst>
                            <a:ext uri="{53640926-AAD7-44D8-BBD7-CCE9431645EC}">
                              <a14:shadowObscured xmlns:a14="http://schemas.microsoft.com/office/drawing/2010/main"/>
                            </a:ext>
                          </a:extLst>
                        </pic:spPr>
                      </pic:pic>
                    </a:graphicData>
                  </a:graphic>
                </wp:inline>
              </w:drawing>
            </w:r>
          </w:p>
          <w:p w:rsidR="00745277" w:rsidRPr="00FD3B9B" w:rsidRDefault="00745277" w:rsidP="004B7D07">
            <w:pPr>
              <w:spacing w:line="288" w:lineRule="auto"/>
              <w:ind w:firstLineChars="25" w:firstLine="65"/>
              <w:jc w:val="both"/>
              <w:rPr>
                <w:sz w:val="26"/>
                <w:szCs w:val="26"/>
              </w:rPr>
            </w:pPr>
          </w:p>
          <w:p w:rsidR="00745277" w:rsidRPr="00FD3B9B" w:rsidRDefault="00745277" w:rsidP="004B7D07">
            <w:pPr>
              <w:spacing w:line="288" w:lineRule="auto"/>
              <w:ind w:firstLineChars="25" w:firstLine="65"/>
              <w:jc w:val="both"/>
              <w:rPr>
                <w:sz w:val="26"/>
                <w:szCs w:val="26"/>
              </w:rPr>
            </w:pPr>
            <w:r w:rsidRPr="00FD3B9B">
              <w:rPr>
                <w:sz w:val="26"/>
                <w:szCs w:val="26"/>
              </w:rPr>
              <w:t>- Yêu cầu  HS nhắc lại cách tìm các thành phần trong phép tính chia.</w:t>
            </w:r>
          </w:p>
          <w:p w:rsidR="00745277" w:rsidRPr="00FD3B9B" w:rsidRDefault="00745277" w:rsidP="004B7D07">
            <w:pPr>
              <w:spacing w:line="288" w:lineRule="auto"/>
              <w:ind w:firstLineChars="25" w:firstLine="65"/>
              <w:jc w:val="both"/>
              <w:rPr>
                <w:sz w:val="26"/>
                <w:szCs w:val="26"/>
              </w:rPr>
            </w:pPr>
            <w:r w:rsidRPr="00FD3B9B">
              <w:rPr>
                <w:sz w:val="26"/>
                <w:szCs w:val="26"/>
              </w:rPr>
              <w:t>H: Trong phép tính chia, muốn tìm số chia ta làm thế nào</w:t>
            </w:r>
            <w:r w:rsidRPr="00FD3B9B">
              <w:rPr>
                <w:i/>
                <w:sz w:val="26"/>
                <w:szCs w:val="26"/>
              </w:rPr>
              <w:t xml:space="preserve">? </w:t>
            </w:r>
          </w:p>
          <w:p w:rsidR="00745277" w:rsidRPr="00FD3B9B" w:rsidRDefault="00745277" w:rsidP="004B7D07">
            <w:pPr>
              <w:spacing w:line="288" w:lineRule="auto"/>
              <w:ind w:firstLineChars="25" w:firstLine="65"/>
              <w:jc w:val="both"/>
              <w:rPr>
                <w:sz w:val="26"/>
                <w:szCs w:val="26"/>
              </w:rPr>
            </w:pPr>
            <w:r w:rsidRPr="00FD3B9B">
              <w:rPr>
                <w:sz w:val="26"/>
                <w:szCs w:val="26"/>
              </w:rPr>
              <w:t>- Giáo viên làm mẫu câu đầu.</w:t>
            </w:r>
          </w:p>
          <w:p w:rsidR="00745277" w:rsidRPr="00FD3B9B" w:rsidRDefault="00745277" w:rsidP="004B7D07">
            <w:pPr>
              <w:spacing w:line="288" w:lineRule="auto"/>
              <w:ind w:firstLineChars="25" w:firstLine="65"/>
              <w:jc w:val="both"/>
              <w:rPr>
                <w:sz w:val="26"/>
                <w:szCs w:val="26"/>
                <w:lang w:val="en-US"/>
              </w:rPr>
            </w:pPr>
            <w:r w:rsidRPr="00FD3B9B">
              <w:rPr>
                <w:noProof/>
                <w:sz w:val="26"/>
                <w:szCs w:val="26"/>
                <w:lang w:val="en-US"/>
              </w:rPr>
              <mc:AlternateContent>
                <mc:Choice Requires="wps">
                  <w:drawing>
                    <wp:anchor distT="0" distB="0" distL="114300" distR="114300" simplePos="0" relativeHeight="251698176" behindDoc="0" locked="0" layoutInCell="1" allowOverlap="1" wp14:anchorId="368338DC" wp14:editId="63291E25">
                      <wp:simplePos x="0" y="0"/>
                      <wp:positionH relativeFrom="column">
                        <wp:posOffset>1172210</wp:posOffset>
                      </wp:positionH>
                      <wp:positionV relativeFrom="paragraph">
                        <wp:posOffset>452120</wp:posOffset>
                      </wp:positionV>
                      <wp:extent cx="303530" cy="224790"/>
                      <wp:effectExtent l="0" t="0" r="20320" b="22860"/>
                      <wp:wrapNone/>
                      <wp:docPr id="16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530" cy="22479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DE8682B" id="Rectangle 25" o:spid="_x0000_s1026" style="position:absolute;margin-left:92.3pt;margin-top:35.6pt;width:23.9pt;height:17.7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" filled="f"/>
                  </w:pict>
                </mc:Fallback>
              </mc:AlternateContent>
            </w:r>
            <w:r w:rsidRPr="00FD3B9B">
              <w:rPr>
                <w:sz w:val="26"/>
                <w:szCs w:val="26"/>
              </w:rPr>
              <w:t xml:space="preserve"> </w:t>
            </w:r>
            <w:r w:rsidRPr="00FD3B9B">
              <w:rPr>
                <w:sz w:val="26"/>
                <w:szCs w:val="26"/>
                <w:lang w:val="en-US"/>
              </w:rPr>
              <w:t>+ Bước 1: Tính 54 : 6 =</w:t>
            </w:r>
            <w:r w:rsidRPr="00FD3B9B">
              <w:rPr>
                <w:color w:val="000000"/>
                <w:sz w:val="26"/>
                <w:szCs w:val="26"/>
                <w:shd w:val="clear" w:color="auto" w:fill="FFFFFF"/>
                <w:lang w:val="vi-VN" w:eastAsia="vi-VN" w:bidi="vi-VN"/>
              </w:rPr>
              <w:t xml:space="preserve"> 9 (lấy số bị chia chia cho thương)</w:t>
            </w:r>
          </w:p>
          <w:p w:rsidR="00745277" w:rsidRPr="00FD3B9B" w:rsidRDefault="00745277" w:rsidP="004B7D07">
            <w:pPr>
              <w:spacing w:line="288" w:lineRule="auto"/>
              <w:ind w:firstLineChars="25" w:firstLine="65"/>
              <w:jc w:val="both"/>
              <w:rPr>
                <w:sz w:val="26"/>
                <w:szCs w:val="26"/>
              </w:rPr>
            </w:pPr>
            <w:bookmarkStart w:id="0" w:name="bookmark185"/>
            <w:r w:rsidRPr="00FD3B9B">
              <w:rPr>
                <w:sz w:val="26"/>
                <w:szCs w:val="26"/>
                <w:lang w:val="en-US"/>
              </w:rPr>
              <w:t>+ Bước 2: Vậy     ?     = 9.</w:t>
            </w:r>
            <w:bookmarkEnd w:id="0"/>
          </w:p>
          <w:p w:rsidR="00745277" w:rsidRPr="00FD3B9B" w:rsidRDefault="00745277" w:rsidP="004B7D07">
            <w:pPr>
              <w:spacing w:line="288" w:lineRule="auto"/>
              <w:ind w:firstLineChars="25" w:firstLine="65"/>
              <w:jc w:val="both"/>
              <w:rPr>
                <w:b/>
                <w:sz w:val="26"/>
                <w:szCs w:val="26"/>
              </w:rPr>
            </w:pPr>
            <w:r w:rsidRPr="00FD3B9B">
              <w:rPr>
                <w:color w:val="000000"/>
                <w:sz w:val="26"/>
                <w:szCs w:val="26"/>
                <w:lang w:val="en-US"/>
              </w:rPr>
              <w:t>- GV gọi HS chia sẻ kết quả trước lớp.</w:t>
            </w:r>
          </w:p>
          <w:p w:rsidR="00745277" w:rsidRPr="00FD3B9B" w:rsidRDefault="00745277" w:rsidP="004B7D07">
            <w:pPr>
              <w:spacing w:line="288" w:lineRule="auto"/>
              <w:ind w:firstLineChars="25" w:firstLine="65"/>
              <w:jc w:val="both"/>
              <w:rPr>
                <w:sz w:val="26"/>
                <w:szCs w:val="26"/>
              </w:rPr>
            </w:pPr>
            <w:r w:rsidRPr="00FD3B9B">
              <w:rPr>
                <w:sz w:val="26"/>
                <w:szCs w:val="26"/>
              </w:rPr>
              <w:t>- GV Nhận xét, tuyên dương.</w:t>
            </w:r>
          </w:p>
        </w:tc>
        <w:tc>
          <w:tcPr>
            <w:tcW w:w="4520" w:type="dxa"/>
            <w:tcBorders>
              <w:top w:val="dashed" w:sz="4" w:space="0" w:color="auto"/>
              <w:bottom w:val="dashed" w:sz="4" w:space="0" w:color="auto"/>
            </w:tcBorders>
          </w:tcPr>
          <w:p w:rsidR="00745277" w:rsidRPr="00FD3B9B" w:rsidRDefault="00745277" w:rsidP="004B7D07">
            <w:pPr>
              <w:spacing w:line="288" w:lineRule="auto"/>
              <w:ind w:firstLineChars="25" w:firstLine="65"/>
              <w:jc w:val="both"/>
              <w:rPr>
                <w:sz w:val="26"/>
                <w:szCs w:val="26"/>
                <w:lang w:val="vi-VN"/>
              </w:rPr>
            </w:pPr>
          </w:p>
          <w:p w:rsidR="00745277" w:rsidRPr="00FD3B9B" w:rsidRDefault="00745277" w:rsidP="004B7D07">
            <w:pPr>
              <w:spacing w:line="288" w:lineRule="auto"/>
              <w:ind w:firstLineChars="25" w:firstLine="65"/>
              <w:jc w:val="both"/>
              <w:rPr>
                <w:sz w:val="26"/>
                <w:szCs w:val="26"/>
                <w:lang w:val="vi-VN"/>
              </w:rPr>
            </w:pPr>
            <w:r w:rsidRPr="00FD3B9B">
              <w:rPr>
                <w:sz w:val="26"/>
                <w:szCs w:val="26"/>
                <w:lang w:val="vi-VN"/>
              </w:rPr>
              <w:t>- 1 HS đọc yêu cầu</w:t>
            </w:r>
          </w:p>
          <w:p w:rsidR="00745277" w:rsidRPr="00FD3B9B" w:rsidRDefault="00745277" w:rsidP="004B7D07">
            <w:pPr>
              <w:spacing w:line="288" w:lineRule="auto"/>
              <w:ind w:firstLineChars="25" w:firstLine="65"/>
              <w:jc w:val="both"/>
              <w:rPr>
                <w:sz w:val="26"/>
                <w:szCs w:val="26"/>
                <w:lang w:val="vi-VN"/>
              </w:rPr>
            </w:pPr>
            <w:r w:rsidRPr="00FD3B9B">
              <w:rPr>
                <w:sz w:val="26"/>
                <w:szCs w:val="26"/>
                <w:lang w:val="vi-VN"/>
              </w:rPr>
              <w:t>TL: Muốn gấp một số lên một số lần ta lấy số đó nhân với số lần.</w:t>
            </w:r>
          </w:p>
          <w:p w:rsidR="00745277" w:rsidRPr="00FD3B9B" w:rsidRDefault="00745277" w:rsidP="004B7D07">
            <w:pPr>
              <w:spacing w:line="288" w:lineRule="auto"/>
              <w:ind w:firstLineChars="25" w:firstLine="65"/>
              <w:jc w:val="both"/>
              <w:rPr>
                <w:sz w:val="26"/>
                <w:szCs w:val="26"/>
                <w:lang w:val="vi-VN"/>
              </w:rPr>
            </w:pPr>
            <w:r w:rsidRPr="00FD3B9B">
              <w:rPr>
                <w:sz w:val="26"/>
                <w:szCs w:val="26"/>
                <w:lang w:val="vi-VN"/>
              </w:rPr>
              <w:t>TL: Muốn giảm m</w:t>
            </w:r>
            <w:r>
              <w:rPr>
                <w:sz w:val="26"/>
                <w:szCs w:val="26"/>
                <w:lang w:val="vi-VN"/>
              </w:rPr>
              <w:t>ột số đi một số lần ta lấy số đó</w:t>
            </w:r>
            <w:r w:rsidRPr="00FD3B9B">
              <w:rPr>
                <w:sz w:val="26"/>
                <w:szCs w:val="26"/>
                <w:lang w:val="vi-VN"/>
              </w:rPr>
              <w:t xml:space="preserve"> chia cho số lần.</w:t>
            </w:r>
          </w:p>
          <w:p w:rsidR="00745277" w:rsidRPr="00FD3B9B" w:rsidRDefault="00745277" w:rsidP="004B7D07">
            <w:pPr>
              <w:spacing w:line="288" w:lineRule="auto"/>
              <w:ind w:firstLineChars="25" w:firstLine="65"/>
              <w:jc w:val="both"/>
              <w:rPr>
                <w:sz w:val="26"/>
                <w:szCs w:val="26"/>
                <w:lang w:val="vi-VN"/>
              </w:rPr>
            </w:pPr>
            <w:r w:rsidRPr="00FD3B9B">
              <w:rPr>
                <w:sz w:val="26"/>
                <w:szCs w:val="26"/>
                <w:lang w:val="vi-VN"/>
              </w:rPr>
              <w:t>- HS lắng nghe kết hợp quan sát.</w:t>
            </w:r>
          </w:p>
          <w:p w:rsidR="00745277" w:rsidRPr="00FD3B9B" w:rsidRDefault="00745277" w:rsidP="004B7D07">
            <w:pPr>
              <w:spacing w:line="288" w:lineRule="auto"/>
              <w:ind w:firstLineChars="25" w:firstLine="65"/>
              <w:jc w:val="both"/>
              <w:rPr>
                <w:sz w:val="26"/>
                <w:szCs w:val="26"/>
                <w:lang w:val="vi-VN"/>
              </w:rPr>
            </w:pPr>
            <w:r w:rsidRPr="00FD3B9B">
              <w:rPr>
                <w:sz w:val="26"/>
                <w:szCs w:val="26"/>
                <w:lang w:val="vi-VN"/>
              </w:rPr>
              <w:t xml:space="preserve">    </w:t>
            </w:r>
          </w:p>
          <w:p w:rsidR="00745277" w:rsidRPr="00FD3B9B" w:rsidRDefault="00745277" w:rsidP="004B7D07">
            <w:pPr>
              <w:spacing w:line="288" w:lineRule="auto"/>
              <w:ind w:firstLineChars="25" w:firstLine="65"/>
              <w:jc w:val="both"/>
              <w:rPr>
                <w:sz w:val="26"/>
                <w:szCs w:val="26"/>
                <w:lang w:val="vi-VN"/>
              </w:rPr>
            </w:pPr>
          </w:p>
          <w:p w:rsidR="00745277" w:rsidRPr="00FD3B9B" w:rsidRDefault="00745277" w:rsidP="004B7D07">
            <w:pPr>
              <w:spacing w:line="288" w:lineRule="auto"/>
              <w:jc w:val="both"/>
              <w:rPr>
                <w:sz w:val="26"/>
                <w:szCs w:val="26"/>
                <w:lang w:val="vi-VN"/>
              </w:rPr>
            </w:pPr>
            <w:r w:rsidRPr="00FD3B9B">
              <w:rPr>
                <w:sz w:val="26"/>
                <w:szCs w:val="26"/>
              </w:rPr>
              <w:t>- HS làm việc theo nhóm.</w:t>
            </w:r>
          </w:p>
          <w:p w:rsidR="00745277" w:rsidRPr="00FD3B9B" w:rsidRDefault="00745277" w:rsidP="004B7D07">
            <w:pPr>
              <w:spacing w:line="288" w:lineRule="auto"/>
              <w:ind w:firstLineChars="25" w:firstLine="65"/>
              <w:jc w:val="both"/>
              <w:rPr>
                <w:sz w:val="26"/>
                <w:szCs w:val="26"/>
                <w:lang w:val="vi-VN"/>
              </w:rPr>
            </w:pPr>
            <w:r w:rsidRPr="00FD3B9B">
              <w:rPr>
                <w:noProof/>
                <w:sz w:val="26"/>
                <w:szCs w:val="26"/>
                <w:lang w:val="en-US"/>
              </w:rPr>
              <mc:AlternateContent>
                <mc:Choice Requires="wpg">
                  <w:drawing>
                    <wp:anchor distT="0" distB="0" distL="114300" distR="114300" simplePos="0" relativeHeight="251696128" behindDoc="0" locked="0" layoutInCell="1" allowOverlap="1" wp14:anchorId="3B76638F" wp14:editId="47D630ED">
                      <wp:simplePos x="0" y="0"/>
                      <wp:positionH relativeFrom="column">
                        <wp:posOffset>-26670</wp:posOffset>
                      </wp:positionH>
                      <wp:positionV relativeFrom="paragraph">
                        <wp:posOffset>128270</wp:posOffset>
                      </wp:positionV>
                      <wp:extent cx="2714625" cy="358140"/>
                      <wp:effectExtent l="4445" t="5080" r="5080" b="17780"/>
                      <wp:wrapNone/>
                      <wp:docPr id="147" name="Group 147"/>
                      <wp:cNvGraphicFramePr/>
                      <a:graphic xmlns:a="http://schemas.openxmlformats.org/drawingml/2006/main">
                        <a:graphicData uri="http://schemas.microsoft.com/office/word/2010/wordprocessingGroup">
                          <wpg:wgp>
                            <wpg:cNvGrpSpPr/>
                            <wpg:grpSpPr>
                              <a:xfrm>
                                <a:off x="0" y="0"/>
                                <a:ext cx="2714625" cy="358140"/>
                                <a:chOff x="0" y="0"/>
                                <a:chExt cx="2335679" cy="291465"/>
                              </a:xfrm>
                            </wpg:grpSpPr>
                            <wps:wsp>
                              <wps:cNvPr id="74" name="Rectangle 74"/>
                              <wps:cNvSpPr>
                                <a:spLocks noChangeArrowheads="1"/>
                              </wps:cNvSpPr>
                              <wps:spPr bwMode="auto">
                                <a:xfrm>
                                  <a:off x="0" y="0"/>
                                  <a:ext cx="259080" cy="224790"/>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75" name="AutoShape 23"/>
                              <wps:cNvCnPr>
                                <a:cxnSpLocks noChangeShapeType="1"/>
                              </wps:cNvCnPr>
                              <wps:spPr bwMode="auto">
                                <a:xfrm>
                                  <a:off x="258792" y="112144"/>
                                  <a:ext cx="781676" cy="0"/>
                                </a:xfrm>
                                <a:prstGeom prst="straightConnector1">
                                  <a:avLst/>
                                </a:prstGeom>
                                <a:noFill/>
                                <a:ln w="9525">
                                  <a:solidFill>
                                    <a:srgbClr val="000000"/>
                                  </a:solidFill>
                                  <a:round/>
                                  <a:tailEnd type="triangle" w="med" len="med"/>
                                </a:ln>
                              </wps:spPr>
                              <wps:bodyPr/>
                            </wps:wsp>
                            <wps:wsp>
                              <wps:cNvPr id="76" name="AutoShape 24"/>
                              <wps:cNvCnPr>
                                <a:cxnSpLocks noChangeShapeType="1"/>
                              </wps:cNvCnPr>
                              <wps:spPr bwMode="auto">
                                <a:xfrm>
                                  <a:off x="1302588" y="138023"/>
                                  <a:ext cx="802558" cy="0"/>
                                </a:xfrm>
                                <a:prstGeom prst="straightConnector1">
                                  <a:avLst/>
                                </a:prstGeom>
                                <a:noFill/>
                                <a:ln w="9525">
                                  <a:solidFill>
                                    <a:srgbClr val="000000"/>
                                  </a:solidFill>
                                  <a:round/>
                                  <a:tailEnd type="triangle" w="med" len="med"/>
                                </a:ln>
                              </wps:spPr>
                              <wps:bodyPr/>
                            </wps:wsp>
                            <wps:wsp>
                              <wps:cNvPr id="77" name="Rectangle 25"/>
                              <wps:cNvSpPr>
                                <a:spLocks noChangeArrowheads="1"/>
                              </wps:cNvSpPr>
                              <wps:spPr bwMode="auto">
                                <a:xfrm>
                                  <a:off x="1043796" y="0"/>
                                  <a:ext cx="260747" cy="224790"/>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78" name="Rectangle 26"/>
                              <wps:cNvSpPr>
                                <a:spLocks noChangeArrowheads="1"/>
                              </wps:cNvSpPr>
                              <wps:spPr bwMode="auto">
                                <a:xfrm>
                                  <a:off x="2104845" y="0"/>
                                  <a:ext cx="230834" cy="291465"/>
                                </a:xfrm>
                                <a:prstGeom prst="rect">
                                  <a:avLst/>
                                </a:prstGeom>
                                <a:noFill/>
                                <a:ln w="9525">
                                  <a:solidFill>
                                    <a:srgbClr val="000000"/>
                                  </a:solidFill>
                                  <a:miter lim="800000"/>
                                </a:ln>
                              </wps:spPr>
                              <wps:bodyPr rot="0" vert="horz" wrap="square" lIns="91440" tIns="45720" rIns="91440" bIns="45720" anchor="t" anchorCtr="0" upright="1">
                                <a:noAutofit/>
                              </wps:bodyPr>
                            </wps:wsp>
                          </wpg:wgp>
                        </a:graphicData>
                      </a:graphic>
                    </wp:anchor>
                  </w:drawing>
                </mc:Choice>
                <mc:Fallback>
                  <w:pict>
                    <v:group w14:anchorId="1D408590" id="Group 147" o:spid="_x0000_s1026" style="position:absolute;margin-left:-2.1pt;margin-top:10.1pt;width:213.75pt;height:28.2pt;z-index:251696128" coordsize="23356,2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">
                      <v:rect id="Rectangle 74" o:spid="_x0000_s1027" style="position:absolute;width:2590;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" filled="f"/>
                      <v:shapetype id="_x0000_t32" coordsize="21600,21600" o:spt="32" o:oned="t" path="m,l21600,21600e" filled="f">
                        <v:path arrowok="t" fillok="f" o:connecttype="none"/>
                        <o:lock v:ext="edit" shapetype="t"/>
                      </v:shapetype>
                      <v:shape id="AutoShape 23" o:spid="_x0000_s1028" type="#_x0000_t32" style="position:absolute;left:2587;top:1121;width:78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5BxgAAANsAAAAPAAAAZHJzL2Rvd25yZXYueG1sRI9Pa8JA&#10;FMTvBb/D8oTe6sZCW4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EqmuQcYAAADbAAAA&#10;DwAAAAAAAAAAAAAAAAAHAgAAZHJzL2Rvd25yZXYueG1sUEsFBgAAAAADAAMAtwAAAPoCAAAAAA==&#10;">
                        <v:stroke endarrow="block"/>
                      </v:shape>
                      <v:shape id="AutoShape 24" o:spid="_x0000_s1029" type="#_x0000_t32" style="position:absolute;left:13025;top:1380;width:80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A2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">
                        <v:stroke endarrow="block"/>
                      </v:shape>
                      <v:rect id="Rectangle 25" o:spid="_x0000_s1030" style="position:absolute;left:10437;width:2608;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" filled="f"/>
                      <v:rect id="Rectangle 26" o:spid="_x0000_s1031" style="position:absolute;left:21048;width:2308;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" filled="f"/>
                    </v:group>
                  </w:pict>
                </mc:Fallback>
              </mc:AlternateContent>
            </w:r>
            <w:r w:rsidRPr="00FD3B9B">
              <w:rPr>
                <w:sz w:val="26"/>
                <w:szCs w:val="26"/>
                <w:lang w:val="vi-VN"/>
              </w:rPr>
              <w:t xml:space="preserve">         gấp 7 lần               giảm 2 lần</w:t>
            </w:r>
          </w:p>
          <w:p w:rsidR="00745277" w:rsidRPr="00FD3B9B" w:rsidRDefault="00745277" w:rsidP="004B7D07">
            <w:pPr>
              <w:spacing w:line="288" w:lineRule="auto"/>
              <w:ind w:firstLineChars="25" w:firstLine="65"/>
              <w:jc w:val="both"/>
              <w:rPr>
                <w:sz w:val="26"/>
                <w:szCs w:val="26"/>
                <w:lang w:val="vi-VN"/>
              </w:rPr>
            </w:pPr>
            <w:r w:rsidRPr="00FD3B9B">
              <w:rPr>
                <w:sz w:val="26"/>
                <w:szCs w:val="26"/>
                <w:lang w:val="vi-VN"/>
              </w:rPr>
              <w:t xml:space="preserve">14                       98                       49 </w:t>
            </w:r>
          </w:p>
          <w:p w:rsidR="00745277" w:rsidRPr="00FD3B9B" w:rsidRDefault="00745277" w:rsidP="004B7D07">
            <w:pPr>
              <w:spacing w:line="288" w:lineRule="auto"/>
              <w:ind w:firstLineChars="25" w:firstLine="65"/>
              <w:jc w:val="both"/>
              <w:rPr>
                <w:sz w:val="26"/>
                <w:szCs w:val="26"/>
                <w:lang w:val="vi-VN"/>
              </w:rPr>
            </w:pPr>
          </w:p>
          <w:p w:rsidR="00745277" w:rsidRPr="00FD3B9B" w:rsidRDefault="00745277" w:rsidP="004B7D07">
            <w:pPr>
              <w:spacing w:line="288" w:lineRule="auto"/>
              <w:ind w:firstLineChars="25" w:firstLine="65"/>
              <w:jc w:val="both"/>
              <w:rPr>
                <w:sz w:val="26"/>
                <w:szCs w:val="26"/>
                <w:lang w:val="vi-VN"/>
              </w:rPr>
            </w:pPr>
          </w:p>
          <w:p w:rsidR="00745277" w:rsidRPr="00FD3B9B" w:rsidRDefault="00745277" w:rsidP="004B7D07">
            <w:pPr>
              <w:spacing w:line="288" w:lineRule="auto"/>
              <w:ind w:firstLineChars="25" w:firstLine="65"/>
              <w:jc w:val="both"/>
              <w:rPr>
                <w:sz w:val="26"/>
                <w:szCs w:val="26"/>
                <w:lang w:val="vi-VN"/>
              </w:rPr>
            </w:pPr>
            <w:r w:rsidRPr="00FD3B9B">
              <w:rPr>
                <w:noProof/>
                <w:sz w:val="26"/>
                <w:szCs w:val="26"/>
                <w:lang w:val="en-US"/>
              </w:rPr>
              <mc:AlternateContent>
                <mc:Choice Requires="wpg">
                  <w:drawing>
                    <wp:anchor distT="0" distB="0" distL="114300" distR="114300" simplePos="0" relativeHeight="251697152" behindDoc="0" locked="0" layoutInCell="1" allowOverlap="1" wp14:anchorId="7F1FD4FA" wp14:editId="033A75B5">
                      <wp:simplePos x="0" y="0"/>
                      <wp:positionH relativeFrom="column">
                        <wp:posOffset>-36195</wp:posOffset>
                      </wp:positionH>
                      <wp:positionV relativeFrom="paragraph">
                        <wp:posOffset>134620</wp:posOffset>
                      </wp:positionV>
                      <wp:extent cx="2733675" cy="285750"/>
                      <wp:effectExtent l="5080" t="5080" r="4445" b="13970"/>
                      <wp:wrapNone/>
                      <wp:docPr id="148" name="Group 148"/>
                      <wp:cNvGraphicFramePr/>
                      <a:graphic xmlns:a="http://schemas.openxmlformats.org/drawingml/2006/main">
                        <a:graphicData uri="http://schemas.microsoft.com/office/word/2010/wordprocessingGroup">
                          <wpg:wgp>
                            <wpg:cNvGrpSpPr/>
                            <wpg:grpSpPr>
                              <a:xfrm>
                                <a:off x="0" y="0"/>
                                <a:ext cx="2733675" cy="285750"/>
                                <a:chOff x="-86270" y="0"/>
                                <a:chExt cx="2421949" cy="229235"/>
                              </a:xfrm>
                            </wpg:grpSpPr>
                            <wps:wsp>
                              <wps:cNvPr id="80" name="Rectangle 80"/>
                              <wps:cNvSpPr>
                                <a:spLocks noChangeArrowheads="1"/>
                              </wps:cNvSpPr>
                              <wps:spPr bwMode="auto">
                                <a:xfrm>
                                  <a:off x="-86270" y="0"/>
                                  <a:ext cx="345349" cy="224790"/>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81" name="AutoShape 27"/>
                              <wps:cNvCnPr>
                                <a:cxnSpLocks noChangeShapeType="1"/>
                              </wps:cNvCnPr>
                              <wps:spPr bwMode="auto">
                                <a:xfrm>
                                  <a:off x="258792" y="103517"/>
                                  <a:ext cx="735330" cy="0"/>
                                </a:xfrm>
                                <a:prstGeom prst="straightConnector1">
                                  <a:avLst/>
                                </a:prstGeom>
                                <a:noFill/>
                                <a:ln w="9525">
                                  <a:solidFill>
                                    <a:srgbClr val="000000"/>
                                  </a:solidFill>
                                  <a:round/>
                                  <a:tailEnd type="triangle" w="med" len="med"/>
                                </a:ln>
                              </wps:spPr>
                              <wps:bodyPr/>
                            </wps:wsp>
                            <wps:wsp>
                              <wps:cNvPr id="82" name="AutoShape 28"/>
                              <wps:cNvCnPr>
                                <a:cxnSpLocks noChangeShapeType="1"/>
                              </wps:cNvCnPr>
                              <wps:spPr bwMode="auto">
                                <a:xfrm>
                                  <a:off x="1259456" y="103517"/>
                                  <a:ext cx="802558" cy="0"/>
                                </a:xfrm>
                                <a:prstGeom prst="straightConnector1">
                                  <a:avLst/>
                                </a:prstGeom>
                                <a:noFill/>
                                <a:ln w="9525">
                                  <a:solidFill>
                                    <a:srgbClr val="000000"/>
                                  </a:solidFill>
                                  <a:round/>
                                  <a:tailEnd type="triangle" w="med" len="med"/>
                                </a:ln>
                              </wps:spPr>
                              <wps:bodyPr/>
                            </wps:wsp>
                            <wps:wsp>
                              <wps:cNvPr id="83" name="Rectangle 29"/>
                              <wps:cNvSpPr>
                                <a:spLocks noChangeArrowheads="1"/>
                              </wps:cNvSpPr>
                              <wps:spPr bwMode="auto">
                                <a:xfrm>
                                  <a:off x="992038" y="0"/>
                                  <a:ext cx="260747" cy="224790"/>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84" name="Rectangle 30"/>
                              <wps:cNvSpPr>
                                <a:spLocks noChangeArrowheads="1"/>
                              </wps:cNvSpPr>
                              <wps:spPr bwMode="auto">
                                <a:xfrm>
                                  <a:off x="2104845" y="0"/>
                                  <a:ext cx="230834" cy="229235"/>
                                </a:xfrm>
                                <a:prstGeom prst="rect">
                                  <a:avLst/>
                                </a:prstGeom>
                                <a:noFill/>
                                <a:ln w="9525">
                                  <a:solidFill>
                                    <a:srgbClr val="000000"/>
                                  </a:solidFill>
                                  <a:miter lim="800000"/>
                                </a:ln>
                              </wps:spPr>
                              <wps:bodyPr rot="0" vert="horz" wrap="square" lIns="91440" tIns="45720" rIns="91440" bIns="45720" anchor="t" anchorCtr="0" upright="1">
                                <a:noAutofit/>
                              </wps:bodyPr>
                            </wps:wsp>
                          </wpg:wgp>
                        </a:graphicData>
                      </a:graphic>
                    </wp:anchor>
                  </w:drawing>
                </mc:Choice>
                <mc:Fallback>
                  <w:pict>
                    <v:group w14:anchorId="5E05EAB9" id="Group 148" o:spid="_x0000_s1026" style="position:absolute;margin-left:-2.85pt;margin-top:10.6pt;width:215.25pt;height:22.5pt;z-index:251697152" coordorigin="-862" coordsize="24219,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">
                      <v:rect id="Rectangle 80" o:spid="_x0000_s1027" style="position:absolute;left:-862;width:3452;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" filled="f"/>
                      <v:shape id="AutoShape 27" o:spid="_x0000_s1028" type="#_x0000_t32" style="position:absolute;left:2587;top:1035;width:73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">
                        <v:stroke endarrow="block"/>
                      </v:shape>
                      <v:shape id="AutoShape 28" o:spid="_x0000_s1029" type="#_x0000_t32" style="position:absolute;left:12594;top:1035;width:80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">
                        <v:stroke endarrow="block"/>
                      </v:shape>
                      <v:rect id="Rectangle 29" o:spid="_x0000_s1030" style="position:absolute;left:9920;width:2607;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" filled="f"/>
                      <v:rect id="Rectangle 30" o:spid="_x0000_s1031" style="position:absolute;left:21048;width:2308;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" filled="f"/>
                    </v:group>
                  </w:pict>
                </mc:Fallback>
              </mc:AlternateContent>
            </w:r>
            <w:r w:rsidRPr="00FD3B9B">
              <w:rPr>
                <w:sz w:val="26"/>
                <w:szCs w:val="26"/>
                <w:lang w:val="vi-VN"/>
              </w:rPr>
              <w:t xml:space="preserve">         giảm 4 lần              gấp 3 lần</w:t>
            </w:r>
          </w:p>
          <w:p w:rsidR="00745277" w:rsidRPr="00FD3B9B" w:rsidRDefault="00745277" w:rsidP="004B7D07">
            <w:pPr>
              <w:spacing w:line="288" w:lineRule="auto"/>
              <w:ind w:firstLineChars="25" w:firstLine="65"/>
              <w:jc w:val="both"/>
              <w:rPr>
                <w:sz w:val="26"/>
                <w:szCs w:val="26"/>
                <w:lang w:val="vi-VN"/>
              </w:rPr>
            </w:pPr>
            <w:r w:rsidRPr="00FD3B9B">
              <w:rPr>
                <w:sz w:val="26"/>
                <w:szCs w:val="26"/>
                <w:lang w:val="vi-VN"/>
              </w:rPr>
              <w:t>52                      13                         39</w:t>
            </w:r>
          </w:p>
          <w:p w:rsidR="00745277" w:rsidRPr="00FD3B9B" w:rsidRDefault="00745277" w:rsidP="004B7D07">
            <w:pPr>
              <w:spacing w:line="288" w:lineRule="auto"/>
              <w:ind w:firstLineChars="25" w:firstLine="65"/>
              <w:jc w:val="both"/>
              <w:rPr>
                <w:sz w:val="26"/>
                <w:szCs w:val="26"/>
                <w:lang w:val="vi-VN"/>
              </w:rPr>
            </w:pPr>
            <w:r w:rsidRPr="00FD3B9B">
              <w:rPr>
                <w:sz w:val="26"/>
                <w:szCs w:val="26"/>
                <w:lang w:val="vi-VN"/>
              </w:rPr>
              <w:t>- HS nhận xét.</w:t>
            </w:r>
          </w:p>
          <w:p w:rsidR="00745277" w:rsidRPr="00FD3B9B" w:rsidRDefault="00745277" w:rsidP="004B7D07">
            <w:pPr>
              <w:spacing w:line="288" w:lineRule="auto"/>
              <w:ind w:firstLineChars="25" w:firstLine="65"/>
              <w:jc w:val="both"/>
              <w:rPr>
                <w:sz w:val="26"/>
                <w:szCs w:val="26"/>
              </w:rPr>
            </w:pPr>
          </w:p>
          <w:p w:rsidR="00745277" w:rsidRPr="00FD3B9B" w:rsidRDefault="00745277" w:rsidP="004B7D07">
            <w:pPr>
              <w:spacing w:line="288" w:lineRule="auto"/>
              <w:ind w:firstLineChars="25" w:firstLine="65"/>
              <w:jc w:val="both"/>
              <w:rPr>
                <w:sz w:val="26"/>
                <w:szCs w:val="26"/>
              </w:rPr>
            </w:pPr>
          </w:p>
          <w:p w:rsidR="00745277" w:rsidRPr="00FD3B9B" w:rsidRDefault="00745277" w:rsidP="004B7D07">
            <w:pPr>
              <w:spacing w:line="288" w:lineRule="auto"/>
              <w:ind w:firstLineChars="25" w:firstLine="65"/>
              <w:jc w:val="both"/>
              <w:rPr>
                <w:sz w:val="26"/>
                <w:szCs w:val="26"/>
                <w:lang w:val="vi-VN"/>
              </w:rPr>
            </w:pPr>
            <w:r w:rsidRPr="00FD3B9B">
              <w:rPr>
                <w:sz w:val="26"/>
                <w:szCs w:val="26"/>
              </w:rPr>
              <w:t xml:space="preserve">- 1 HS đọc đề bài </w:t>
            </w:r>
          </w:p>
          <w:p w:rsidR="00745277" w:rsidRPr="00FD3B9B" w:rsidRDefault="00745277" w:rsidP="004B7D07">
            <w:pPr>
              <w:spacing w:line="288" w:lineRule="auto"/>
              <w:ind w:firstLineChars="25" w:firstLine="65"/>
              <w:jc w:val="both"/>
              <w:rPr>
                <w:sz w:val="26"/>
                <w:szCs w:val="26"/>
                <w:lang w:val="vi-VN"/>
              </w:rPr>
            </w:pPr>
            <w:r w:rsidRPr="00FD3B9B">
              <w:rPr>
                <w:sz w:val="26"/>
                <w:szCs w:val="26"/>
                <w:lang w:val="vi-VN"/>
              </w:rPr>
              <w:t>- HS quan sát tranh tính và tìm đường đi đúng để Rô - bốt có 40 đồng vàng.</w:t>
            </w:r>
          </w:p>
          <w:p w:rsidR="00745277" w:rsidRPr="00FD3B9B" w:rsidRDefault="00745277" w:rsidP="004B7D07">
            <w:pPr>
              <w:spacing w:line="288" w:lineRule="auto"/>
              <w:ind w:firstLineChars="25" w:firstLine="65"/>
              <w:jc w:val="both"/>
              <w:rPr>
                <w:sz w:val="26"/>
                <w:szCs w:val="26"/>
                <w:lang w:val="vi-VN"/>
              </w:rPr>
            </w:pPr>
          </w:p>
          <w:p w:rsidR="00745277" w:rsidRPr="00FD3B9B" w:rsidRDefault="00745277" w:rsidP="004B7D07">
            <w:pPr>
              <w:spacing w:line="288" w:lineRule="auto"/>
              <w:ind w:firstLineChars="25" w:firstLine="65"/>
              <w:jc w:val="both"/>
              <w:rPr>
                <w:sz w:val="26"/>
                <w:szCs w:val="26"/>
                <w:lang w:val="vi-VN"/>
              </w:rPr>
            </w:pPr>
          </w:p>
          <w:p w:rsidR="00745277" w:rsidRPr="00FD3B9B" w:rsidRDefault="00745277" w:rsidP="004B7D07">
            <w:pPr>
              <w:spacing w:line="288" w:lineRule="auto"/>
              <w:ind w:firstLineChars="25" w:firstLine="65"/>
              <w:jc w:val="both"/>
              <w:rPr>
                <w:sz w:val="26"/>
                <w:szCs w:val="26"/>
                <w:lang w:val="vi-VN"/>
              </w:rPr>
            </w:pPr>
          </w:p>
          <w:p w:rsidR="00745277" w:rsidRPr="00FD3B9B" w:rsidRDefault="00745277" w:rsidP="004B7D07">
            <w:pPr>
              <w:spacing w:line="288" w:lineRule="auto"/>
              <w:ind w:firstLineChars="25" w:firstLine="65"/>
              <w:jc w:val="both"/>
              <w:rPr>
                <w:sz w:val="26"/>
                <w:szCs w:val="26"/>
                <w:lang w:val="vi-VN"/>
              </w:rPr>
            </w:pPr>
          </w:p>
          <w:p w:rsidR="00745277" w:rsidRPr="00FD3B9B" w:rsidRDefault="00745277" w:rsidP="004B7D07">
            <w:pPr>
              <w:spacing w:line="288" w:lineRule="auto"/>
              <w:ind w:firstLineChars="25" w:firstLine="65"/>
              <w:jc w:val="both"/>
              <w:rPr>
                <w:sz w:val="26"/>
                <w:szCs w:val="26"/>
                <w:lang w:val="vi-VN"/>
              </w:rPr>
            </w:pPr>
          </w:p>
          <w:p w:rsidR="00745277" w:rsidRPr="00FD3B9B" w:rsidRDefault="00745277" w:rsidP="004B7D07">
            <w:pPr>
              <w:spacing w:line="288" w:lineRule="auto"/>
              <w:ind w:firstLineChars="25" w:firstLine="65"/>
              <w:jc w:val="both"/>
              <w:rPr>
                <w:i/>
                <w:iCs/>
                <w:sz w:val="26"/>
                <w:szCs w:val="26"/>
                <w:lang w:val="vi-VN"/>
              </w:rPr>
            </w:pPr>
            <w:r w:rsidRPr="00FD3B9B">
              <w:rPr>
                <w:sz w:val="26"/>
                <w:szCs w:val="26"/>
                <w:lang w:val="vi-VN"/>
              </w:rPr>
              <w:t xml:space="preserve">- Rô - bốt đi qua con đường: </w:t>
            </w:r>
            <w:r w:rsidRPr="00FD3B9B">
              <w:rPr>
                <w:i/>
                <w:iCs/>
                <w:sz w:val="26"/>
                <w:szCs w:val="26"/>
                <w:lang w:val="vi-VN"/>
              </w:rPr>
              <w:t>“Giảm đi 3 lần; gấp 4 lần”</w:t>
            </w:r>
          </w:p>
          <w:p w:rsidR="00745277" w:rsidRPr="00FD3B9B" w:rsidRDefault="00745277" w:rsidP="004B7D07">
            <w:pPr>
              <w:spacing w:line="288" w:lineRule="auto"/>
              <w:jc w:val="both"/>
              <w:rPr>
                <w:sz w:val="26"/>
                <w:szCs w:val="26"/>
              </w:rPr>
            </w:pPr>
          </w:p>
          <w:p w:rsidR="00745277" w:rsidRPr="00FD3B9B" w:rsidRDefault="00745277" w:rsidP="004B7D07">
            <w:pPr>
              <w:spacing w:line="288" w:lineRule="auto"/>
              <w:jc w:val="both"/>
              <w:rPr>
                <w:sz w:val="26"/>
                <w:szCs w:val="26"/>
                <w:lang w:val="vi-VN"/>
              </w:rPr>
            </w:pPr>
          </w:p>
          <w:p w:rsidR="00745277" w:rsidRPr="00FD3B9B" w:rsidRDefault="00745277" w:rsidP="004B7D07">
            <w:pPr>
              <w:spacing w:line="288" w:lineRule="auto"/>
              <w:ind w:firstLineChars="25" w:firstLine="65"/>
              <w:jc w:val="both"/>
              <w:rPr>
                <w:sz w:val="26"/>
                <w:szCs w:val="26"/>
                <w:lang w:val="vi-VN"/>
              </w:rPr>
            </w:pPr>
            <w:r w:rsidRPr="00FD3B9B">
              <w:rPr>
                <w:sz w:val="26"/>
                <w:szCs w:val="26"/>
              </w:rPr>
              <w:t xml:space="preserve">- 1 HS đọc đề bài </w:t>
            </w:r>
          </w:p>
          <w:p w:rsidR="00745277" w:rsidRPr="00FD3B9B" w:rsidRDefault="00745277" w:rsidP="004B7D07">
            <w:pPr>
              <w:spacing w:line="288" w:lineRule="auto"/>
              <w:ind w:firstLineChars="25" w:firstLine="65"/>
              <w:jc w:val="both"/>
              <w:rPr>
                <w:sz w:val="26"/>
                <w:szCs w:val="26"/>
                <w:lang w:val="vi-VN"/>
              </w:rPr>
            </w:pPr>
            <w:r w:rsidRPr="00FD3B9B">
              <w:rPr>
                <w:sz w:val="26"/>
                <w:szCs w:val="26"/>
                <w:lang w:val="vi-VN"/>
              </w:rPr>
              <w:lastRenderedPageBreak/>
              <w:t xml:space="preserve"> TL: Mai có 28 chiếc bút màu. Sau khóa học vẽ số chiếc bút màu của Mai còn lại so với lúc đầu giảm đi 4 lần.</w:t>
            </w:r>
          </w:p>
          <w:p w:rsidR="00745277" w:rsidRPr="00FD3B9B" w:rsidRDefault="00745277" w:rsidP="004B7D07">
            <w:pPr>
              <w:spacing w:line="288" w:lineRule="auto"/>
              <w:ind w:firstLineChars="25" w:firstLine="65"/>
              <w:jc w:val="both"/>
              <w:rPr>
                <w:sz w:val="26"/>
                <w:szCs w:val="26"/>
                <w:lang w:val="vi-VN"/>
              </w:rPr>
            </w:pPr>
            <w:r w:rsidRPr="00FD3B9B">
              <w:rPr>
                <w:sz w:val="26"/>
                <w:szCs w:val="26"/>
                <w:lang w:val="vi-VN"/>
              </w:rPr>
              <w:t xml:space="preserve"> TL: Mai còn lại bao nhiêu chiếc bút màu?</w:t>
            </w:r>
          </w:p>
          <w:p w:rsidR="00745277" w:rsidRPr="00FD3B9B" w:rsidRDefault="00745277" w:rsidP="004B7D07">
            <w:pPr>
              <w:spacing w:line="288" w:lineRule="auto"/>
              <w:ind w:firstLineChars="25" w:firstLine="65"/>
              <w:jc w:val="both"/>
              <w:rPr>
                <w:sz w:val="26"/>
                <w:szCs w:val="26"/>
                <w:lang w:val="vi-VN"/>
              </w:rPr>
            </w:pPr>
            <w:r w:rsidRPr="00FD3B9B">
              <w:rPr>
                <w:sz w:val="26"/>
                <w:szCs w:val="26"/>
                <w:lang w:val="vi-VN"/>
              </w:rPr>
              <w:t>TL: Giảm một số đi một số lần.</w:t>
            </w:r>
          </w:p>
          <w:p w:rsidR="00745277" w:rsidRPr="00FD3B9B" w:rsidRDefault="00745277" w:rsidP="004B7D07">
            <w:pPr>
              <w:spacing w:line="288" w:lineRule="auto"/>
              <w:ind w:firstLineChars="25" w:firstLine="65"/>
              <w:jc w:val="both"/>
              <w:rPr>
                <w:sz w:val="26"/>
                <w:szCs w:val="26"/>
                <w:lang w:val="vi-VN"/>
              </w:rPr>
            </w:pPr>
          </w:p>
          <w:p w:rsidR="00745277" w:rsidRPr="00FD3B9B" w:rsidRDefault="00745277" w:rsidP="004B7D07">
            <w:pPr>
              <w:spacing w:line="288" w:lineRule="auto"/>
              <w:ind w:firstLineChars="25" w:firstLine="65"/>
              <w:jc w:val="both"/>
              <w:rPr>
                <w:sz w:val="26"/>
                <w:szCs w:val="26"/>
                <w:lang w:val="vi-VN"/>
              </w:rPr>
            </w:pPr>
          </w:p>
          <w:p w:rsidR="00745277" w:rsidRPr="00FD3B9B" w:rsidRDefault="00745277" w:rsidP="004B7D07">
            <w:pPr>
              <w:spacing w:line="288" w:lineRule="auto"/>
              <w:ind w:firstLineChars="25" w:firstLine="65"/>
              <w:jc w:val="both"/>
              <w:rPr>
                <w:sz w:val="26"/>
                <w:szCs w:val="26"/>
                <w:lang w:val="vi-VN"/>
              </w:rPr>
            </w:pPr>
            <w:r w:rsidRPr="00FD3B9B">
              <w:rPr>
                <w:sz w:val="26"/>
                <w:szCs w:val="26"/>
              </w:rPr>
              <w:t xml:space="preserve">- 1 HS </w:t>
            </w:r>
            <w:r w:rsidRPr="00FD3B9B">
              <w:rPr>
                <w:sz w:val="26"/>
                <w:szCs w:val="26"/>
                <w:lang w:val="vi-VN"/>
              </w:rPr>
              <w:t>lên bảng làm, lớp làm vào vở.</w:t>
            </w:r>
          </w:p>
          <w:p w:rsidR="00745277" w:rsidRPr="00FD3B9B" w:rsidRDefault="00745277" w:rsidP="004B7D07">
            <w:pPr>
              <w:spacing w:line="288" w:lineRule="auto"/>
              <w:ind w:firstLineChars="25" w:firstLine="65"/>
              <w:jc w:val="center"/>
              <w:rPr>
                <w:b/>
                <w:bCs/>
                <w:sz w:val="26"/>
                <w:szCs w:val="26"/>
                <w:u w:val="single"/>
              </w:rPr>
            </w:pPr>
            <w:r w:rsidRPr="00FD3B9B">
              <w:rPr>
                <w:b/>
                <w:bCs/>
                <w:sz w:val="26"/>
                <w:szCs w:val="26"/>
                <w:u w:val="single"/>
              </w:rPr>
              <w:t>Bài giải</w:t>
            </w:r>
          </w:p>
          <w:p w:rsidR="00745277" w:rsidRPr="00FD3B9B" w:rsidRDefault="00745277" w:rsidP="004B7D07">
            <w:pPr>
              <w:spacing w:line="288" w:lineRule="auto"/>
              <w:ind w:firstLineChars="25" w:firstLine="65"/>
              <w:jc w:val="center"/>
              <w:rPr>
                <w:sz w:val="26"/>
                <w:szCs w:val="26"/>
              </w:rPr>
            </w:pPr>
            <w:r w:rsidRPr="00FD3B9B">
              <w:rPr>
                <w:sz w:val="26"/>
                <w:szCs w:val="26"/>
              </w:rPr>
              <w:t xml:space="preserve">Số </w:t>
            </w:r>
            <w:r w:rsidRPr="00FD3B9B">
              <w:rPr>
                <w:sz w:val="26"/>
                <w:szCs w:val="26"/>
                <w:lang w:val="vi-VN"/>
              </w:rPr>
              <w:t>cây bút màu Mai còn lại</w:t>
            </w:r>
            <w:r w:rsidRPr="00FD3B9B">
              <w:rPr>
                <w:sz w:val="26"/>
                <w:szCs w:val="26"/>
              </w:rPr>
              <w:t xml:space="preserve"> là:</w:t>
            </w:r>
          </w:p>
          <w:p w:rsidR="00745277" w:rsidRPr="00FD3B9B" w:rsidRDefault="004707AB" w:rsidP="004B7D07">
            <w:pPr>
              <w:spacing w:line="288" w:lineRule="auto"/>
              <w:ind w:firstLineChars="25" w:firstLine="65"/>
              <w:jc w:val="center"/>
              <w:rPr>
                <w:sz w:val="26"/>
                <w:szCs w:val="26"/>
              </w:rPr>
            </w:pPr>
            <w:r>
              <w:rPr>
                <w:sz w:val="26"/>
                <w:szCs w:val="26"/>
              </w:rPr>
              <w:t>28 : 4 = 7 ( cây</w:t>
            </w:r>
            <w:r w:rsidR="00745277" w:rsidRPr="00FD3B9B">
              <w:rPr>
                <w:sz w:val="26"/>
                <w:szCs w:val="26"/>
              </w:rPr>
              <w:t>)</w:t>
            </w:r>
          </w:p>
          <w:p w:rsidR="00745277" w:rsidRPr="00FD3B9B" w:rsidRDefault="00745277" w:rsidP="004B7D07">
            <w:pPr>
              <w:spacing w:line="288" w:lineRule="auto"/>
              <w:ind w:firstLineChars="25" w:firstLine="65"/>
              <w:jc w:val="center"/>
              <w:rPr>
                <w:sz w:val="26"/>
                <w:szCs w:val="26"/>
              </w:rPr>
            </w:pPr>
            <w:r w:rsidRPr="00FD3B9B">
              <w:rPr>
                <w:sz w:val="26"/>
                <w:szCs w:val="26"/>
              </w:rPr>
              <w:t xml:space="preserve">            </w:t>
            </w:r>
            <w:r w:rsidRPr="00FD3B9B">
              <w:rPr>
                <w:b/>
                <w:bCs/>
                <w:sz w:val="26"/>
                <w:szCs w:val="26"/>
                <w:u w:val="single"/>
              </w:rPr>
              <w:t>Đáp số</w:t>
            </w:r>
            <w:r w:rsidRPr="00FD3B9B">
              <w:rPr>
                <w:b/>
                <w:bCs/>
                <w:sz w:val="26"/>
                <w:szCs w:val="26"/>
              </w:rPr>
              <w:t>:</w:t>
            </w:r>
            <w:r w:rsidRPr="00FD3B9B">
              <w:rPr>
                <w:sz w:val="26"/>
                <w:szCs w:val="26"/>
              </w:rPr>
              <w:t xml:space="preserve"> 7 cây bút màu </w:t>
            </w:r>
          </w:p>
          <w:p w:rsidR="00745277" w:rsidRPr="00FD3B9B" w:rsidRDefault="00745277" w:rsidP="004B7D07">
            <w:pPr>
              <w:spacing w:line="288" w:lineRule="auto"/>
              <w:ind w:firstLineChars="25" w:firstLine="65"/>
              <w:jc w:val="both"/>
              <w:rPr>
                <w:sz w:val="26"/>
                <w:szCs w:val="26"/>
              </w:rPr>
            </w:pPr>
          </w:p>
          <w:p w:rsidR="00745277" w:rsidRPr="00FD3B9B" w:rsidRDefault="00745277" w:rsidP="004B7D07">
            <w:pPr>
              <w:spacing w:line="288" w:lineRule="auto"/>
              <w:jc w:val="both"/>
              <w:rPr>
                <w:sz w:val="26"/>
                <w:szCs w:val="26"/>
              </w:rPr>
            </w:pPr>
            <w:r w:rsidRPr="00FD3B9B">
              <w:rPr>
                <w:sz w:val="26"/>
                <w:szCs w:val="26"/>
              </w:rPr>
              <w:t>- HS nêu yêu cầu.</w:t>
            </w:r>
          </w:p>
          <w:p w:rsidR="00745277" w:rsidRPr="00FD3B9B" w:rsidRDefault="00745277" w:rsidP="004B7D07">
            <w:pPr>
              <w:spacing w:line="288" w:lineRule="auto"/>
              <w:ind w:firstLineChars="25" w:firstLine="65"/>
              <w:jc w:val="both"/>
              <w:rPr>
                <w:sz w:val="26"/>
                <w:szCs w:val="26"/>
              </w:rPr>
            </w:pPr>
          </w:p>
          <w:p w:rsidR="00745277" w:rsidRPr="00FD3B9B" w:rsidRDefault="00745277" w:rsidP="004B7D07">
            <w:pPr>
              <w:spacing w:line="288" w:lineRule="auto"/>
              <w:ind w:firstLineChars="25" w:firstLine="65"/>
              <w:jc w:val="both"/>
              <w:rPr>
                <w:sz w:val="26"/>
                <w:szCs w:val="26"/>
              </w:rPr>
            </w:pPr>
          </w:p>
          <w:p w:rsidR="00745277" w:rsidRPr="00FD3B9B" w:rsidRDefault="00745277" w:rsidP="004B7D07">
            <w:pPr>
              <w:spacing w:line="288" w:lineRule="auto"/>
              <w:ind w:firstLineChars="25" w:firstLine="65"/>
              <w:jc w:val="both"/>
              <w:rPr>
                <w:sz w:val="26"/>
                <w:szCs w:val="26"/>
              </w:rPr>
            </w:pPr>
          </w:p>
          <w:p w:rsidR="00745277" w:rsidRPr="00FD3B9B" w:rsidRDefault="00745277" w:rsidP="004B7D07">
            <w:pPr>
              <w:spacing w:line="288" w:lineRule="auto"/>
              <w:ind w:firstLineChars="25" w:firstLine="65"/>
              <w:jc w:val="both"/>
              <w:rPr>
                <w:sz w:val="26"/>
                <w:szCs w:val="26"/>
              </w:rPr>
            </w:pPr>
          </w:p>
          <w:p w:rsidR="00745277" w:rsidRPr="00FD3B9B" w:rsidRDefault="00745277" w:rsidP="004B7D07">
            <w:pPr>
              <w:spacing w:line="288" w:lineRule="auto"/>
              <w:ind w:firstLineChars="25" w:firstLine="65"/>
              <w:jc w:val="both"/>
              <w:rPr>
                <w:sz w:val="26"/>
                <w:szCs w:val="26"/>
              </w:rPr>
            </w:pPr>
          </w:p>
          <w:p w:rsidR="00745277" w:rsidRPr="00FD3B9B" w:rsidRDefault="00745277" w:rsidP="004B7D07">
            <w:pPr>
              <w:spacing w:line="288" w:lineRule="auto"/>
              <w:ind w:firstLineChars="25" w:firstLine="65"/>
              <w:jc w:val="both"/>
              <w:rPr>
                <w:sz w:val="26"/>
                <w:szCs w:val="26"/>
              </w:rPr>
            </w:pPr>
          </w:p>
          <w:p w:rsidR="00745277" w:rsidRPr="00FD3B9B" w:rsidRDefault="00745277" w:rsidP="004B7D07">
            <w:pPr>
              <w:spacing w:line="288" w:lineRule="auto"/>
              <w:ind w:firstLineChars="25" w:firstLine="65"/>
              <w:jc w:val="both"/>
              <w:rPr>
                <w:sz w:val="26"/>
                <w:szCs w:val="26"/>
              </w:rPr>
            </w:pPr>
          </w:p>
          <w:p w:rsidR="00745277" w:rsidRPr="00FD3B9B" w:rsidRDefault="00745277" w:rsidP="004B7D07">
            <w:pPr>
              <w:spacing w:line="288" w:lineRule="auto"/>
              <w:jc w:val="both"/>
              <w:rPr>
                <w:sz w:val="26"/>
                <w:szCs w:val="26"/>
              </w:rPr>
            </w:pPr>
          </w:p>
          <w:p w:rsidR="00745277" w:rsidRPr="00FD3B9B" w:rsidRDefault="00745277" w:rsidP="004B7D07">
            <w:pPr>
              <w:spacing w:line="288" w:lineRule="auto"/>
              <w:ind w:firstLineChars="25" w:firstLine="65"/>
              <w:jc w:val="both"/>
              <w:rPr>
                <w:sz w:val="26"/>
                <w:szCs w:val="26"/>
              </w:rPr>
            </w:pPr>
            <w:r w:rsidRPr="00FD3B9B">
              <w:rPr>
                <w:sz w:val="26"/>
                <w:szCs w:val="26"/>
              </w:rPr>
              <w:t>- HS nhắc lại.</w:t>
            </w:r>
          </w:p>
          <w:p w:rsidR="00745277" w:rsidRPr="00FD3B9B" w:rsidRDefault="00745277" w:rsidP="004B7D07">
            <w:pPr>
              <w:spacing w:line="288" w:lineRule="auto"/>
              <w:ind w:firstLineChars="25" w:firstLine="65"/>
              <w:jc w:val="both"/>
              <w:rPr>
                <w:sz w:val="26"/>
                <w:szCs w:val="26"/>
              </w:rPr>
            </w:pPr>
          </w:p>
          <w:p w:rsidR="00745277" w:rsidRPr="00FD3B9B" w:rsidRDefault="00745277" w:rsidP="004B7D07">
            <w:pPr>
              <w:spacing w:line="288" w:lineRule="auto"/>
              <w:ind w:firstLineChars="25" w:firstLine="65"/>
              <w:jc w:val="both"/>
              <w:rPr>
                <w:sz w:val="26"/>
                <w:szCs w:val="26"/>
              </w:rPr>
            </w:pPr>
            <w:r w:rsidRPr="00FD3B9B">
              <w:rPr>
                <w:sz w:val="26"/>
                <w:szCs w:val="26"/>
              </w:rPr>
              <w:t>TL: Muốn tìm số chia ta lấy số bị chia chia cho thương.</w:t>
            </w:r>
          </w:p>
          <w:p w:rsidR="00745277" w:rsidRPr="00FD3B9B" w:rsidRDefault="00745277" w:rsidP="004B7D07">
            <w:pPr>
              <w:spacing w:line="288" w:lineRule="auto"/>
              <w:ind w:firstLineChars="25" w:firstLine="65"/>
              <w:jc w:val="both"/>
              <w:rPr>
                <w:sz w:val="26"/>
                <w:szCs w:val="26"/>
              </w:rPr>
            </w:pPr>
            <w:r w:rsidRPr="00FD3B9B">
              <w:rPr>
                <w:sz w:val="26"/>
                <w:szCs w:val="26"/>
              </w:rPr>
              <w:t>- Lắng nghe.</w:t>
            </w:r>
          </w:p>
          <w:p w:rsidR="00745277" w:rsidRPr="00FD3B9B" w:rsidRDefault="00745277" w:rsidP="00C77E34">
            <w:pPr>
              <w:spacing w:line="288" w:lineRule="auto"/>
              <w:jc w:val="both"/>
              <w:rPr>
                <w:sz w:val="26"/>
                <w:szCs w:val="26"/>
              </w:rPr>
            </w:pPr>
          </w:p>
          <w:p w:rsidR="00745277" w:rsidRPr="00FD3B9B" w:rsidRDefault="00745277" w:rsidP="004B7D07">
            <w:pPr>
              <w:spacing w:line="288" w:lineRule="auto"/>
              <w:ind w:firstLineChars="25" w:firstLine="65"/>
              <w:jc w:val="both"/>
              <w:rPr>
                <w:color w:val="000000"/>
                <w:sz w:val="26"/>
                <w:szCs w:val="26"/>
              </w:rPr>
            </w:pPr>
            <w:r w:rsidRPr="00FD3B9B">
              <w:rPr>
                <w:color w:val="000000"/>
                <w:sz w:val="26"/>
                <w:szCs w:val="26"/>
              </w:rPr>
              <w:t>- HS chia sẻ kết quả trước lớp.</w:t>
            </w:r>
          </w:p>
          <w:p w:rsidR="00745277" w:rsidRPr="00FD3B9B" w:rsidRDefault="00745277" w:rsidP="004B7D07">
            <w:pPr>
              <w:spacing w:line="288" w:lineRule="auto"/>
              <w:ind w:firstLineChars="25" w:firstLine="65"/>
              <w:jc w:val="both"/>
              <w:rPr>
                <w:sz w:val="26"/>
                <w:szCs w:val="26"/>
              </w:rPr>
            </w:pPr>
            <w:r w:rsidRPr="00FD3B9B">
              <w:rPr>
                <w:sz w:val="26"/>
                <w:szCs w:val="26"/>
              </w:rPr>
              <w:t>- HS lắng nghe.</w:t>
            </w:r>
          </w:p>
        </w:tc>
      </w:tr>
      <w:tr w:rsidR="00745277" w:rsidRPr="00FD3B9B" w:rsidTr="004B7D07">
        <w:tc>
          <w:tcPr>
            <w:tcW w:w="9738" w:type="dxa"/>
            <w:gridSpan w:val="2"/>
            <w:tcBorders>
              <w:top w:val="dashed" w:sz="4" w:space="0" w:color="auto"/>
              <w:bottom w:val="dashed" w:sz="4" w:space="0" w:color="auto"/>
            </w:tcBorders>
          </w:tcPr>
          <w:p w:rsidR="00745277" w:rsidRPr="00FD3B9B" w:rsidRDefault="00745277" w:rsidP="004B7D07">
            <w:pPr>
              <w:spacing w:line="288" w:lineRule="auto"/>
              <w:ind w:firstLineChars="25" w:firstLine="65"/>
              <w:jc w:val="both"/>
              <w:rPr>
                <w:b/>
                <w:sz w:val="26"/>
                <w:szCs w:val="26"/>
              </w:rPr>
            </w:pPr>
            <w:r w:rsidRPr="00FD3B9B">
              <w:rPr>
                <w:b/>
                <w:sz w:val="26"/>
                <w:szCs w:val="26"/>
              </w:rPr>
              <w:lastRenderedPageBreak/>
              <w:t>3. Vận dụng.</w:t>
            </w:r>
          </w:p>
          <w:p w:rsidR="00745277" w:rsidRPr="00FD3B9B" w:rsidRDefault="00745277" w:rsidP="004B7D07">
            <w:pPr>
              <w:spacing w:line="288" w:lineRule="auto"/>
              <w:ind w:firstLineChars="25" w:firstLine="65"/>
              <w:jc w:val="both"/>
              <w:rPr>
                <w:sz w:val="26"/>
                <w:szCs w:val="26"/>
              </w:rPr>
            </w:pPr>
            <w:r w:rsidRPr="00FD3B9B">
              <w:rPr>
                <w:sz w:val="26"/>
                <w:szCs w:val="26"/>
              </w:rPr>
              <w:t>- Mục tiêu:</w:t>
            </w:r>
          </w:p>
          <w:p w:rsidR="00745277" w:rsidRPr="00FD3B9B" w:rsidRDefault="00745277" w:rsidP="004B7D07">
            <w:pPr>
              <w:spacing w:line="288" w:lineRule="auto"/>
              <w:ind w:firstLineChars="25" w:firstLine="65"/>
              <w:jc w:val="both"/>
              <w:rPr>
                <w:sz w:val="26"/>
                <w:szCs w:val="26"/>
              </w:rPr>
            </w:pPr>
            <w:r w:rsidRPr="00FD3B9B">
              <w:rPr>
                <w:sz w:val="26"/>
                <w:szCs w:val="26"/>
              </w:rPr>
              <w:t>+ Củng cố những kiến thức đã học trong tiết học để học sinh khắc sâu nội dung.</w:t>
            </w:r>
          </w:p>
          <w:p w:rsidR="00745277" w:rsidRPr="00FD3B9B" w:rsidRDefault="00745277" w:rsidP="004B7D07">
            <w:pPr>
              <w:spacing w:line="288" w:lineRule="auto"/>
              <w:ind w:firstLineChars="25" w:firstLine="65"/>
              <w:jc w:val="both"/>
              <w:rPr>
                <w:sz w:val="26"/>
                <w:szCs w:val="26"/>
              </w:rPr>
            </w:pPr>
            <w:r w:rsidRPr="00FD3B9B">
              <w:rPr>
                <w:sz w:val="26"/>
                <w:szCs w:val="26"/>
              </w:rPr>
              <w:t>+ Vận dụng kiến thức đã học vào thực tiễn.</w:t>
            </w:r>
          </w:p>
          <w:p w:rsidR="00745277" w:rsidRPr="00FD3B9B" w:rsidRDefault="00745277" w:rsidP="004B7D07">
            <w:pPr>
              <w:spacing w:line="288" w:lineRule="auto"/>
              <w:ind w:firstLineChars="25" w:firstLine="65"/>
              <w:jc w:val="both"/>
              <w:rPr>
                <w:sz w:val="26"/>
                <w:szCs w:val="26"/>
              </w:rPr>
            </w:pPr>
            <w:r w:rsidRPr="00FD3B9B">
              <w:rPr>
                <w:sz w:val="26"/>
                <w:szCs w:val="26"/>
              </w:rPr>
              <w:t>+ Tạo không khí vui vẻ, hào hứng, lưu luyến sau khi học sinh bài học.</w:t>
            </w:r>
          </w:p>
          <w:p w:rsidR="00745277" w:rsidRPr="00FD3B9B" w:rsidRDefault="00745277" w:rsidP="004B7D07">
            <w:pPr>
              <w:spacing w:line="288" w:lineRule="auto"/>
              <w:ind w:firstLineChars="25" w:firstLine="65"/>
              <w:jc w:val="both"/>
              <w:rPr>
                <w:sz w:val="26"/>
                <w:szCs w:val="26"/>
              </w:rPr>
            </w:pPr>
            <w:r w:rsidRPr="00FD3B9B">
              <w:rPr>
                <w:sz w:val="26"/>
                <w:szCs w:val="26"/>
                <w:lang w:val="en-US"/>
              </w:rPr>
              <w:t>- Cách tiến hành:</w:t>
            </w:r>
          </w:p>
        </w:tc>
      </w:tr>
      <w:tr w:rsidR="00745277" w:rsidRPr="00FD3B9B" w:rsidTr="004B7D07">
        <w:tc>
          <w:tcPr>
            <w:tcW w:w="5218" w:type="dxa"/>
            <w:tcBorders>
              <w:top w:val="dashed" w:sz="4" w:space="0" w:color="auto"/>
              <w:bottom w:val="dashed" w:sz="4" w:space="0" w:color="auto"/>
            </w:tcBorders>
          </w:tcPr>
          <w:p w:rsidR="00745277" w:rsidRPr="00FD3B9B" w:rsidRDefault="00745277" w:rsidP="004B7D07">
            <w:pPr>
              <w:spacing w:line="288" w:lineRule="auto"/>
              <w:ind w:firstLineChars="25" w:firstLine="65"/>
              <w:jc w:val="both"/>
              <w:rPr>
                <w:color w:val="000000"/>
                <w:sz w:val="26"/>
                <w:szCs w:val="26"/>
                <w:shd w:val="clear" w:color="auto" w:fill="FFFFFF"/>
                <w:lang w:val="vi-VN" w:eastAsia="vi-VN" w:bidi="vi-VN"/>
              </w:rPr>
            </w:pPr>
            <w:r w:rsidRPr="00FD3B9B">
              <w:rPr>
                <w:bCs/>
                <w:sz w:val="26"/>
                <w:szCs w:val="26"/>
              </w:rPr>
              <w:t>-</w:t>
            </w:r>
            <w:r w:rsidRPr="00FD3B9B">
              <w:rPr>
                <w:b/>
                <w:sz w:val="26"/>
                <w:szCs w:val="26"/>
              </w:rPr>
              <w:t xml:space="preserve"> </w:t>
            </w:r>
            <w:r w:rsidRPr="00FD3B9B">
              <w:rPr>
                <w:sz w:val="26"/>
                <w:szCs w:val="26"/>
              </w:rPr>
              <w:t xml:space="preserve">GV tổ chức vận dụng bằng các hình thức như trò chơi, hái hoa,...sau bài học để học sinh củng </w:t>
            </w:r>
            <w:r w:rsidRPr="00FD3B9B">
              <w:rPr>
                <w:sz w:val="26"/>
                <w:szCs w:val="26"/>
              </w:rPr>
              <w:lastRenderedPageBreak/>
              <w:t xml:space="preserve">cố lại </w:t>
            </w:r>
            <w:r w:rsidRPr="00FD3B9B">
              <w:rPr>
                <w:color w:val="000000"/>
                <w:sz w:val="26"/>
                <w:szCs w:val="26"/>
                <w:shd w:val="clear" w:color="auto" w:fill="FFFFFF"/>
                <w:lang w:val="vi-VN" w:eastAsia="vi-VN" w:bidi="vi-VN"/>
              </w:rPr>
              <w:t>khái niệm giảm đi</w:t>
            </w:r>
            <w:r w:rsidRPr="00FD3B9B">
              <w:rPr>
                <w:sz w:val="26"/>
                <w:szCs w:val="26"/>
              </w:rPr>
              <w:t xml:space="preserve"> một số lần và phân biệt</w:t>
            </w:r>
            <w:r w:rsidRPr="00FD3B9B">
              <w:rPr>
                <w:color w:val="000000"/>
                <w:sz w:val="26"/>
                <w:szCs w:val="26"/>
                <w:shd w:val="clear" w:color="auto" w:fill="FFFFFF"/>
                <w:lang w:val="vi-VN" w:eastAsia="vi-VN" w:bidi="vi-VN"/>
              </w:rPr>
              <w:t xml:space="preserve"> được với khái niệm gấp lên một số lần.</w:t>
            </w:r>
          </w:p>
          <w:p w:rsidR="00745277" w:rsidRPr="00FD3B9B" w:rsidRDefault="00745277" w:rsidP="004B7D07">
            <w:pPr>
              <w:spacing w:line="288" w:lineRule="auto"/>
              <w:ind w:firstLineChars="25" w:firstLine="65"/>
              <w:jc w:val="both"/>
              <w:rPr>
                <w:sz w:val="26"/>
                <w:szCs w:val="26"/>
                <w:lang w:val="vi-VN"/>
              </w:rPr>
            </w:pPr>
            <w:r w:rsidRPr="00FD3B9B">
              <w:rPr>
                <w:sz w:val="26"/>
                <w:szCs w:val="26"/>
                <w:lang w:val="vi-VN"/>
              </w:rPr>
              <w:t>+ Tìm các số có 2 chữ số, có hàng đơn vị là 0, giảm chúng đi 10 lần xem kết quả bằng bao nhiêu.</w:t>
            </w:r>
          </w:p>
          <w:p w:rsidR="00745277" w:rsidRPr="00FD3B9B" w:rsidRDefault="00745277" w:rsidP="004B7D07">
            <w:pPr>
              <w:spacing w:line="288" w:lineRule="auto"/>
              <w:ind w:firstLineChars="25" w:firstLine="65"/>
              <w:jc w:val="both"/>
              <w:rPr>
                <w:sz w:val="26"/>
                <w:szCs w:val="26"/>
              </w:rPr>
            </w:pPr>
            <w:r w:rsidRPr="00FD3B9B">
              <w:rPr>
                <w:sz w:val="26"/>
                <w:szCs w:val="26"/>
                <w:lang w:val="vi-VN"/>
              </w:rPr>
              <w:t>+ Tìm các số có 2 chữ số, có hàng chục là 7, gấp chúng lên 5 lần xem kết quả bằng bao nhiêu.</w:t>
            </w:r>
          </w:p>
          <w:p w:rsidR="00745277" w:rsidRPr="00FD3B9B" w:rsidRDefault="00745277" w:rsidP="004B7D07">
            <w:pPr>
              <w:spacing w:line="288" w:lineRule="auto"/>
              <w:ind w:firstLineChars="25" w:firstLine="65"/>
              <w:jc w:val="both"/>
              <w:rPr>
                <w:b/>
                <w:sz w:val="26"/>
                <w:szCs w:val="26"/>
              </w:rPr>
            </w:pPr>
            <w:r w:rsidRPr="00FD3B9B">
              <w:rPr>
                <w:sz w:val="26"/>
                <w:szCs w:val="26"/>
                <w:lang w:val="vi-VN"/>
              </w:rPr>
              <w:t>- Nhận xét tiết học, tuyên dương một số học sinh tích cực xây dựng bài.</w:t>
            </w:r>
          </w:p>
        </w:tc>
        <w:tc>
          <w:tcPr>
            <w:tcW w:w="4520" w:type="dxa"/>
            <w:tcBorders>
              <w:top w:val="dashed" w:sz="4" w:space="0" w:color="auto"/>
              <w:bottom w:val="dashed" w:sz="4" w:space="0" w:color="auto"/>
            </w:tcBorders>
          </w:tcPr>
          <w:p w:rsidR="00745277" w:rsidRPr="00FD3B9B" w:rsidRDefault="00745277" w:rsidP="004B7D07">
            <w:pPr>
              <w:spacing w:line="288" w:lineRule="auto"/>
              <w:ind w:firstLineChars="25" w:firstLine="65"/>
              <w:jc w:val="both"/>
              <w:rPr>
                <w:sz w:val="26"/>
                <w:szCs w:val="26"/>
              </w:rPr>
            </w:pPr>
            <w:r w:rsidRPr="00FD3B9B">
              <w:rPr>
                <w:sz w:val="26"/>
                <w:szCs w:val="26"/>
              </w:rPr>
              <w:lastRenderedPageBreak/>
              <w:t>- HS tham gia để vận dụng kiến thức đã học vào thực tiễn.</w:t>
            </w:r>
          </w:p>
          <w:p w:rsidR="00745277" w:rsidRPr="00FD3B9B" w:rsidRDefault="00745277" w:rsidP="004B7D07">
            <w:pPr>
              <w:spacing w:line="288" w:lineRule="auto"/>
              <w:ind w:firstLineChars="25" w:firstLine="65"/>
              <w:jc w:val="both"/>
              <w:rPr>
                <w:sz w:val="26"/>
                <w:szCs w:val="26"/>
              </w:rPr>
            </w:pPr>
          </w:p>
          <w:p w:rsidR="00745277" w:rsidRPr="00FD3B9B" w:rsidRDefault="00745277" w:rsidP="004B7D07">
            <w:pPr>
              <w:spacing w:line="288" w:lineRule="auto"/>
              <w:ind w:firstLineChars="25" w:firstLine="65"/>
              <w:jc w:val="both"/>
              <w:rPr>
                <w:sz w:val="26"/>
                <w:szCs w:val="26"/>
              </w:rPr>
            </w:pPr>
          </w:p>
          <w:p w:rsidR="00745277" w:rsidRPr="00FD3B9B" w:rsidRDefault="00745277" w:rsidP="004B7D07">
            <w:pPr>
              <w:spacing w:line="288" w:lineRule="auto"/>
              <w:ind w:firstLineChars="25" w:firstLine="65"/>
              <w:jc w:val="both"/>
              <w:rPr>
                <w:sz w:val="26"/>
                <w:szCs w:val="26"/>
              </w:rPr>
            </w:pPr>
          </w:p>
          <w:p w:rsidR="00745277" w:rsidRPr="00FD3B9B" w:rsidRDefault="00745277" w:rsidP="004B7D07">
            <w:pPr>
              <w:spacing w:line="288" w:lineRule="auto"/>
              <w:ind w:firstLineChars="25" w:firstLine="65"/>
              <w:jc w:val="both"/>
              <w:rPr>
                <w:sz w:val="26"/>
                <w:szCs w:val="26"/>
              </w:rPr>
            </w:pPr>
            <w:r w:rsidRPr="00FD3B9B">
              <w:rPr>
                <w:sz w:val="26"/>
                <w:szCs w:val="26"/>
                <w:lang w:val="en-US"/>
              </w:rPr>
              <w:t>-</w:t>
            </w:r>
            <w:r w:rsidRPr="00FD3B9B">
              <w:rPr>
                <w:sz w:val="26"/>
                <w:szCs w:val="26"/>
              </w:rPr>
              <w:t xml:space="preserve"> HS t</w:t>
            </w:r>
            <w:r w:rsidR="00C77E34">
              <w:rPr>
                <w:sz w:val="26"/>
                <w:szCs w:val="26"/>
              </w:rPr>
              <w:t>r</w:t>
            </w:r>
            <w:r w:rsidRPr="00FD3B9B">
              <w:rPr>
                <w:sz w:val="26"/>
                <w:szCs w:val="26"/>
              </w:rPr>
              <w:t>ả lời</w:t>
            </w:r>
          </w:p>
        </w:tc>
      </w:tr>
    </w:tbl>
    <w:p w:rsidR="0059235A" w:rsidRDefault="0059235A" w:rsidP="0059235A">
      <w:pPr>
        <w:spacing w:line="288" w:lineRule="auto"/>
        <w:rPr>
          <w:bCs/>
          <w:sz w:val="26"/>
          <w:szCs w:val="26"/>
        </w:rPr>
      </w:pPr>
    </w:p>
    <w:p w:rsidR="00745277" w:rsidRDefault="0059235A" w:rsidP="0059235A">
      <w:pPr>
        <w:spacing w:line="288" w:lineRule="auto"/>
        <w:rPr>
          <w:b/>
          <w:bCs/>
          <w:sz w:val="26"/>
          <w:szCs w:val="26"/>
        </w:rPr>
      </w:pPr>
      <w:r w:rsidRPr="0059235A">
        <w:rPr>
          <w:b/>
          <w:bCs/>
          <w:sz w:val="26"/>
          <w:szCs w:val="26"/>
        </w:rPr>
        <w:t>Buổi chiều</w:t>
      </w:r>
    </w:p>
    <w:p w:rsidR="0059235A" w:rsidRPr="00FD3B9B" w:rsidRDefault="0059235A" w:rsidP="0059235A">
      <w:pPr>
        <w:spacing w:line="276" w:lineRule="auto"/>
        <w:ind w:left="720" w:hanging="720"/>
        <w:jc w:val="center"/>
        <w:rPr>
          <w:b/>
          <w:bCs/>
          <w:sz w:val="26"/>
          <w:szCs w:val="26"/>
          <w:u w:val="single"/>
        </w:rPr>
      </w:pPr>
      <w:r w:rsidRPr="00FD3B9B">
        <w:rPr>
          <w:b/>
          <w:bCs/>
          <w:sz w:val="26"/>
          <w:szCs w:val="26"/>
          <w:u w:val="single"/>
        </w:rPr>
        <w:t>TIẾNG VIỆT</w:t>
      </w:r>
    </w:p>
    <w:p w:rsidR="0059235A" w:rsidRPr="00FD3B9B" w:rsidRDefault="0059235A" w:rsidP="0059235A">
      <w:pPr>
        <w:spacing w:line="276" w:lineRule="auto"/>
        <w:ind w:left="720" w:hanging="720"/>
        <w:jc w:val="center"/>
        <w:rPr>
          <w:b/>
          <w:bCs/>
          <w:sz w:val="26"/>
          <w:szCs w:val="26"/>
        </w:rPr>
      </w:pPr>
      <w:r w:rsidRPr="00FD3B9B">
        <w:rPr>
          <w:b/>
          <w:bCs/>
          <w:sz w:val="26"/>
          <w:szCs w:val="26"/>
        </w:rPr>
        <w:t>Nghe – Viết: KHO SÁCH CỦA ÔNG BÀ (Tiết 3)</w:t>
      </w:r>
    </w:p>
    <w:p w:rsidR="0059235A" w:rsidRPr="00FD3B9B" w:rsidRDefault="0059235A" w:rsidP="0059235A">
      <w:pPr>
        <w:spacing w:line="276" w:lineRule="auto"/>
        <w:ind w:firstLine="360"/>
        <w:rPr>
          <w:b/>
          <w:bCs/>
          <w:sz w:val="26"/>
          <w:szCs w:val="26"/>
          <w:u w:val="single"/>
        </w:rPr>
      </w:pPr>
      <w:r w:rsidRPr="00FD3B9B">
        <w:rPr>
          <w:b/>
          <w:bCs/>
          <w:sz w:val="26"/>
          <w:szCs w:val="26"/>
          <w:u w:val="single"/>
        </w:rPr>
        <w:t>I. YÊU CẦU CẦN ĐẠT:</w:t>
      </w:r>
    </w:p>
    <w:p w:rsidR="0059235A" w:rsidRPr="00FD3B9B" w:rsidRDefault="0059235A" w:rsidP="0059235A">
      <w:pPr>
        <w:spacing w:line="276" w:lineRule="auto"/>
        <w:ind w:firstLine="360"/>
        <w:jc w:val="both"/>
        <w:rPr>
          <w:b/>
          <w:sz w:val="26"/>
          <w:szCs w:val="26"/>
        </w:rPr>
      </w:pPr>
      <w:r w:rsidRPr="00FD3B9B">
        <w:rPr>
          <w:b/>
          <w:sz w:val="26"/>
          <w:szCs w:val="26"/>
        </w:rPr>
        <w:t>1. Năng lực đặc thù:</w:t>
      </w:r>
    </w:p>
    <w:p w:rsidR="0059235A" w:rsidRPr="00FD3B9B" w:rsidRDefault="0059235A" w:rsidP="0059235A">
      <w:pPr>
        <w:spacing w:line="276" w:lineRule="auto"/>
        <w:ind w:firstLine="360"/>
        <w:jc w:val="both"/>
        <w:rPr>
          <w:sz w:val="26"/>
          <w:szCs w:val="26"/>
        </w:rPr>
      </w:pPr>
      <w:r w:rsidRPr="00FD3B9B">
        <w:rPr>
          <w:sz w:val="26"/>
          <w:szCs w:val="26"/>
        </w:rPr>
        <w:t xml:space="preserve">- Viết đúng chính tả đoạn văn </w:t>
      </w:r>
      <w:r w:rsidRPr="00926D05">
        <w:rPr>
          <w:i/>
          <w:iCs/>
          <w:sz w:val="26"/>
          <w:szCs w:val="26"/>
        </w:rPr>
        <w:t>“Kho sách của ông bà”</w:t>
      </w:r>
      <w:r w:rsidRPr="00926D05">
        <w:rPr>
          <w:sz w:val="26"/>
          <w:szCs w:val="26"/>
        </w:rPr>
        <w:t xml:space="preserve"> </w:t>
      </w:r>
      <w:r w:rsidRPr="00FD3B9B">
        <w:rPr>
          <w:sz w:val="26"/>
          <w:szCs w:val="26"/>
        </w:rPr>
        <w:t>trong khoảng 15 phút.</w:t>
      </w:r>
    </w:p>
    <w:p w:rsidR="0059235A" w:rsidRPr="00FD3B9B" w:rsidRDefault="0059235A" w:rsidP="0059235A">
      <w:pPr>
        <w:spacing w:line="276" w:lineRule="auto"/>
        <w:ind w:firstLine="360"/>
        <w:jc w:val="both"/>
        <w:rPr>
          <w:i/>
          <w:iCs/>
          <w:sz w:val="26"/>
          <w:szCs w:val="26"/>
        </w:rPr>
      </w:pPr>
      <w:r w:rsidRPr="00FD3B9B">
        <w:rPr>
          <w:sz w:val="26"/>
          <w:szCs w:val="26"/>
        </w:rPr>
        <w:t xml:space="preserve">- Viết đúng từ ngữ chứa vần </w:t>
      </w:r>
      <w:r w:rsidRPr="00926D05">
        <w:rPr>
          <w:i/>
          <w:iCs/>
          <w:sz w:val="26"/>
          <w:szCs w:val="26"/>
        </w:rPr>
        <w:t xml:space="preserve">s/x </w:t>
      </w:r>
      <w:r w:rsidRPr="00FD3B9B">
        <w:rPr>
          <w:sz w:val="26"/>
          <w:szCs w:val="26"/>
        </w:rPr>
        <w:t xml:space="preserve">hoặc </w:t>
      </w:r>
      <w:r w:rsidRPr="00FD3B9B">
        <w:rPr>
          <w:i/>
          <w:iCs/>
          <w:sz w:val="26"/>
          <w:szCs w:val="26"/>
        </w:rPr>
        <w:t>uôn/uông</w:t>
      </w:r>
    </w:p>
    <w:p w:rsidR="0059235A" w:rsidRPr="00FD3B9B" w:rsidRDefault="0059235A" w:rsidP="0059235A">
      <w:pPr>
        <w:spacing w:line="276" w:lineRule="auto"/>
        <w:ind w:firstLine="360"/>
        <w:jc w:val="both"/>
        <w:rPr>
          <w:sz w:val="26"/>
          <w:szCs w:val="26"/>
        </w:rPr>
      </w:pPr>
      <w:r w:rsidRPr="00FD3B9B">
        <w:rPr>
          <w:sz w:val="26"/>
          <w:szCs w:val="26"/>
        </w:rPr>
        <w:t>- Phát triển năng lực ngôn ngữ.</w:t>
      </w:r>
    </w:p>
    <w:p w:rsidR="0059235A" w:rsidRPr="00FD3B9B" w:rsidRDefault="0059235A" w:rsidP="0059235A">
      <w:pPr>
        <w:spacing w:line="276" w:lineRule="auto"/>
        <w:ind w:firstLine="360"/>
        <w:jc w:val="both"/>
        <w:rPr>
          <w:b/>
          <w:sz w:val="26"/>
          <w:szCs w:val="26"/>
        </w:rPr>
      </w:pPr>
      <w:r w:rsidRPr="00FD3B9B">
        <w:rPr>
          <w:b/>
          <w:sz w:val="26"/>
          <w:szCs w:val="26"/>
        </w:rPr>
        <w:t>2. Năng lực chung.</w:t>
      </w:r>
    </w:p>
    <w:p w:rsidR="0059235A" w:rsidRPr="00FD3B9B" w:rsidRDefault="0059235A" w:rsidP="0059235A">
      <w:pPr>
        <w:spacing w:line="276" w:lineRule="auto"/>
        <w:ind w:firstLine="360"/>
        <w:jc w:val="both"/>
        <w:rPr>
          <w:sz w:val="26"/>
          <w:szCs w:val="26"/>
        </w:rPr>
      </w:pPr>
      <w:r w:rsidRPr="00FD3B9B">
        <w:rPr>
          <w:sz w:val="26"/>
          <w:szCs w:val="26"/>
        </w:rPr>
        <w:t xml:space="preserve">- Năng lực tự chủ, tự học: lắng nghe, viết bài đúng, kịp thời và hoàn thành các bài tập trong SGK. </w:t>
      </w:r>
    </w:p>
    <w:p w:rsidR="0059235A" w:rsidRPr="00FD3B9B" w:rsidRDefault="0059235A" w:rsidP="0059235A">
      <w:pPr>
        <w:spacing w:line="276" w:lineRule="auto"/>
        <w:ind w:firstLine="360"/>
        <w:jc w:val="both"/>
        <w:rPr>
          <w:sz w:val="26"/>
          <w:szCs w:val="26"/>
        </w:rPr>
      </w:pPr>
      <w:r w:rsidRPr="00FD3B9B">
        <w:rPr>
          <w:sz w:val="26"/>
          <w:szCs w:val="26"/>
        </w:rPr>
        <w:t>- Năng lực giải quyết vấn đề và sáng tạo: tham gia trò chơi, vận dụng.</w:t>
      </w:r>
    </w:p>
    <w:p w:rsidR="0059235A" w:rsidRPr="00FD3B9B" w:rsidRDefault="0059235A" w:rsidP="0059235A">
      <w:pPr>
        <w:spacing w:line="276" w:lineRule="auto"/>
        <w:ind w:firstLine="360"/>
        <w:jc w:val="both"/>
        <w:rPr>
          <w:sz w:val="26"/>
          <w:szCs w:val="26"/>
        </w:rPr>
      </w:pPr>
      <w:r w:rsidRPr="00FD3B9B">
        <w:rPr>
          <w:sz w:val="26"/>
          <w:szCs w:val="26"/>
        </w:rPr>
        <w:t>- Năng lực giao tiếp và hợp tác: tham gia làm việc trong nhóm để ttrar lời câu hỏi trong bài.</w:t>
      </w:r>
    </w:p>
    <w:p w:rsidR="0059235A" w:rsidRPr="00FD3B9B" w:rsidRDefault="0059235A" w:rsidP="0059235A">
      <w:pPr>
        <w:spacing w:line="276" w:lineRule="auto"/>
        <w:ind w:firstLine="360"/>
        <w:jc w:val="both"/>
        <w:rPr>
          <w:b/>
          <w:sz w:val="26"/>
          <w:szCs w:val="26"/>
        </w:rPr>
      </w:pPr>
      <w:r w:rsidRPr="00FD3B9B">
        <w:rPr>
          <w:b/>
          <w:sz w:val="26"/>
          <w:szCs w:val="26"/>
        </w:rPr>
        <w:t>3. Phẩm chất.</w:t>
      </w:r>
    </w:p>
    <w:p w:rsidR="0059235A" w:rsidRPr="00FD3B9B" w:rsidRDefault="0059235A" w:rsidP="0059235A">
      <w:pPr>
        <w:spacing w:line="276" w:lineRule="auto"/>
        <w:ind w:firstLine="360"/>
        <w:jc w:val="both"/>
        <w:rPr>
          <w:sz w:val="26"/>
          <w:szCs w:val="26"/>
        </w:rPr>
      </w:pPr>
      <w:r w:rsidRPr="00FD3B9B">
        <w:rPr>
          <w:sz w:val="26"/>
          <w:szCs w:val="26"/>
        </w:rPr>
        <w:t>- Phẩm chất yêu nước: Biết yêu cảnh đẹp, quê hương qua bài viết.</w:t>
      </w:r>
    </w:p>
    <w:p w:rsidR="0059235A" w:rsidRPr="00FD3B9B" w:rsidRDefault="0059235A" w:rsidP="0059235A">
      <w:pPr>
        <w:spacing w:line="276" w:lineRule="auto"/>
        <w:ind w:firstLine="360"/>
        <w:jc w:val="both"/>
        <w:rPr>
          <w:sz w:val="26"/>
          <w:szCs w:val="26"/>
        </w:rPr>
      </w:pPr>
      <w:r w:rsidRPr="00FD3B9B">
        <w:rPr>
          <w:sz w:val="26"/>
          <w:szCs w:val="26"/>
        </w:rPr>
        <w:t>- Phẩm chất chăm chỉ: Chăm chỉ viết bài, trả lời câu hỏi.</w:t>
      </w:r>
    </w:p>
    <w:p w:rsidR="0059235A" w:rsidRPr="00FD3B9B" w:rsidRDefault="0059235A" w:rsidP="0059235A">
      <w:pPr>
        <w:spacing w:line="276" w:lineRule="auto"/>
        <w:ind w:firstLine="360"/>
        <w:jc w:val="both"/>
        <w:rPr>
          <w:sz w:val="26"/>
          <w:szCs w:val="26"/>
        </w:rPr>
      </w:pPr>
      <w:r w:rsidRPr="00FD3B9B">
        <w:rPr>
          <w:sz w:val="26"/>
          <w:szCs w:val="26"/>
        </w:rPr>
        <w:t>- Phẩm chất trách nhiệm: Giữ trật tự, học tập nghiêm túc.</w:t>
      </w:r>
    </w:p>
    <w:p w:rsidR="0059235A" w:rsidRPr="00FD3B9B" w:rsidRDefault="0059235A" w:rsidP="0059235A">
      <w:pPr>
        <w:spacing w:line="276" w:lineRule="auto"/>
        <w:ind w:firstLine="360"/>
        <w:jc w:val="both"/>
        <w:rPr>
          <w:b/>
          <w:sz w:val="26"/>
          <w:szCs w:val="26"/>
        </w:rPr>
      </w:pPr>
      <w:r w:rsidRPr="00FD3B9B">
        <w:rPr>
          <w:b/>
          <w:sz w:val="26"/>
          <w:szCs w:val="26"/>
        </w:rPr>
        <w:t xml:space="preserve">II. ĐỒ DÙNG DẠY HỌC </w:t>
      </w:r>
    </w:p>
    <w:p w:rsidR="0059235A" w:rsidRPr="00FD3B9B" w:rsidRDefault="0059235A" w:rsidP="0059235A">
      <w:pPr>
        <w:spacing w:line="276" w:lineRule="auto"/>
        <w:ind w:firstLine="360"/>
        <w:jc w:val="both"/>
        <w:rPr>
          <w:sz w:val="26"/>
          <w:szCs w:val="26"/>
        </w:rPr>
      </w:pPr>
      <w:r w:rsidRPr="00FD3B9B">
        <w:rPr>
          <w:sz w:val="26"/>
          <w:szCs w:val="26"/>
        </w:rPr>
        <w:t>- Kế hoạch bài dạy, bài giảng Power point.</w:t>
      </w:r>
    </w:p>
    <w:p w:rsidR="0059235A" w:rsidRPr="00FD3B9B" w:rsidRDefault="0059235A" w:rsidP="0059235A">
      <w:pPr>
        <w:spacing w:line="276" w:lineRule="auto"/>
        <w:ind w:firstLine="360"/>
        <w:jc w:val="both"/>
        <w:rPr>
          <w:sz w:val="26"/>
          <w:szCs w:val="26"/>
        </w:rPr>
      </w:pPr>
      <w:r w:rsidRPr="00FD3B9B">
        <w:rPr>
          <w:sz w:val="26"/>
          <w:szCs w:val="26"/>
        </w:rPr>
        <w:t>- SGK và các thiết bị, học liệu phụ vụ cho tiết dạy.</w:t>
      </w:r>
    </w:p>
    <w:p w:rsidR="0059235A" w:rsidRPr="00FD3B9B" w:rsidRDefault="0059235A" w:rsidP="0059235A">
      <w:pPr>
        <w:spacing w:line="276" w:lineRule="auto"/>
        <w:ind w:firstLine="360"/>
        <w:jc w:val="both"/>
        <w:outlineLvl w:val="0"/>
        <w:rPr>
          <w:b/>
          <w:bCs/>
          <w:sz w:val="26"/>
          <w:szCs w:val="26"/>
          <w:u w:val="single"/>
        </w:rPr>
      </w:pPr>
      <w:r w:rsidRPr="00FD3B9B">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59235A" w:rsidRPr="00FD3B9B" w:rsidTr="004B7D07">
        <w:trPr>
          <w:tblHeader/>
        </w:trPr>
        <w:tc>
          <w:tcPr>
            <w:tcW w:w="5862" w:type="dxa"/>
            <w:tcBorders>
              <w:bottom w:val="dashed" w:sz="4" w:space="0" w:color="auto"/>
            </w:tcBorders>
          </w:tcPr>
          <w:p w:rsidR="0059235A" w:rsidRPr="00FD3B9B" w:rsidRDefault="0059235A" w:rsidP="004B7D07">
            <w:pPr>
              <w:spacing w:line="276" w:lineRule="auto"/>
              <w:jc w:val="center"/>
              <w:rPr>
                <w:b/>
                <w:sz w:val="26"/>
                <w:szCs w:val="26"/>
              </w:rPr>
            </w:pPr>
            <w:r w:rsidRPr="00FD3B9B">
              <w:rPr>
                <w:b/>
                <w:sz w:val="26"/>
                <w:szCs w:val="26"/>
              </w:rPr>
              <w:t>Hoạt động của giáo viên</w:t>
            </w:r>
          </w:p>
        </w:tc>
        <w:tc>
          <w:tcPr>
            <w:tcW w:w="3876" w:type="dxa"/>
            <w:tcBorders>
              <w:bottom w:val="dashed" w:sz="4" w:space="0" w:color="auto"/>
            </w:tcBorders>
          </w:tcPr>
          <w:p w:rsidR="0059235A" w:rsidRPr="00FD3B9B" w:rsidRDefault="0059235A" w:rsidP="004B7D07">
            <w:pPr>
              <w:spacing w:line="276" w:lineRule="auto"/>
              <w:jc w:val="center"/>
              <w:rPr>
                <w:b/>
                <w:sz w:val="26"/>
                <w:szCs w:val="26"/>
              </w:rPr>
            </w:pPr>
            <w:r w:rsidRPr="00FD3B9B">
              <w:rPr>
                <w:b/>
                <w:sz w:val="26"/>
                <w:szCs w:val="26"/>
              </w:rPr>
              <w:t>Hoạt động của học sinh</w:t>
            </w:r>
          </w:p>
        </w:tc>
      </w:tr>
      <w:tr w:rsidR="0059235A" w:rsidRPr="00FD3B9B" w:rsidTr="004B7D07">
        <w:tc>
          <w:tcPr>
            <w:tcW w:w="9738" w:type="dxa"/>
            <w:gridSpan w:val="2"/>
            <w:tcBorders>
              <w:bottom w:val="dashed" w:sz="4" w:space="0" w:color="auto"/>
            </w:tcBorders>
          </w:tcPr>
          <w:p w:rsidR="0059235A" w:rsidRPr="00FD3B9B" w:rsidRDefault="0059235A" w:rsidP="004B7D07">
            <w:pPr>
              <w:spacing w:line="276" w:lineRule="auto"/>
              <w:jc w:val="both"/>
              <w:rPr>
                <w:bCs/>
                <w:i/>
                <w:sz w:val="26"/>
                <w:szCs w:val="26"/>
              </w:rPr>
            </w:pPr>
            <w:r w:rsidRPr="00FD3B9B">
              <w:rPr>
                <w:b/>
                <w:bCs/>
                <w:sz w:val="26"/>
                <w:szCs w:val="26"/>
              </w:rPr>
              <w:t>1. Khởi động.</w:t>
            </w:r>
          </w:p>
          <w:p w:rsidR="0059235A" w:rsidRPr="00FD3B9B" w:rsidRDefault="0059235A" w:rsidP="004B7D07">
            <w:pPr>
              <w:spacing w:line="276" w:lineRule="auto"/>
              <w:jc w:val="both"/>
              <w:rPr>
                <w:sz w:val="26"/>
                <w:szCs w:val="26"/>
              </w:rPr>
            </w:pPr>
            <w:r w:rsidRPr="00FD3B9B">
              <w:rPr>
                <w:sz w:val="26"/>
                <w:szCs w:val="26"/>
              </w:rPr>
              <w:t>- Mục tiêu: + Tạo không khí vui vẻ, khấn khởi trước giờ học.</w:t>
            </w:r>
          </w:p>
          <w:p w:rsidR="0059235A" w:rsidRPr="00FD3B9B" w:rsidRDefault="0059235A" w:rsidP="004B7D07">
            <w:pPr>
              <w:spacing w:line="276" w:lineRule="auto"/>
              <w:jc w:val="both"/>
              <w:rPr>
                <w:sz w:val="26"/>
                <w:szCs w:val="26"/>
              </w:rPr>
            </w:pPr>
            <w:r w:rsidRPr="00FD3B9B">
              <w:rPr>
                <w:sz w:val="26"/>
                <w:szCs w:val="26"/>
              </w:rPr>
              <w:t xml:space="preserve">                  + Kiểm tra kiến thức đã học của học sinh ở bài trước.</w:t>
            </w:r>
          </w:p>
          <w:p w:rsidR="0059235A" w:rsidRPr="00FD3B9B" w:rsidRDefault="0059235A" w:rsidP="004B7D07">
            <w:pPr>
              <w:spacing w:line="276" w:lineRule="auto"/>
              <w:jc w:val="both"/>
              <w:rPr>
                <w:sz w:val="26"/>
                <w:szCs w:val="26"/>
              </w:rPr>
            </w:pPr>
            <w:r w:rsidRPr="00FD3B9B">
              <w:rPr>
                <w:sz w:val="26"/>
                <w:szCs w:val="26"/>
              </w:rPr>
              <w:t>- Cách tiến hành:</w:t>
            </w:r>
          </w:p>
        </w:tc>
      </w:tr>
      <w:tr w:rsidR="0059235A" w:rsidRPr="00FD3B9B" w:rsidTr="004B7D07">
        <w:tc>
          <w:tcPr>
            <w:tcW w:w="5862" w:type="dxa"/>
            <w:tcBorders>
              <w:bottom w:val="dashed" w:sz="4" w:space="0" w:color="auto"/>
            </w:tcBorders>
          </w:tcPr>
          <w:p w:rsidR="0059235A" w:rsidRPr="00FD3B9B" w:rsidRDefault="0059235A" w:rsidP="004B7D07">
            <w:pPr>
              <w:spacing w:line="276" w:lineRule="auto"/>
              <w:jc w:val="both"/>
              <w:outlineLvl w:val="0"/>
              <w:rPr>
                <w:bCs/>
                <w:sz w:val="26"/>
                <w:szCs w:val="26"/>
              </w:rPr>
            </w:pPr>
            <w:r w:rsidRPr="00FD3B9B">
              <w:rPr>
                <w:bCs/>
                <w:sz w:val="26"/>
                <w:szCs w:val="26"/>
              </w:rPr>
              <w:t>- GV tổ chức trò chơi để khởi động bài học.</w:t>
            </w:r>
          </w:p>
          <w:p w:rsidR="0059235A" w:rsidRPr="00FD3B9B" w:rsidRDefault="0059235A" w:rsidP="004B7D07">
            <w:pPr>
              <w:spacing w:line="276" w:lineRule="auto"/>
              <w:jc w:val="both"/>
              <w:outlineLvl w:val="0"/>
              <w:rPr>
                <w:bCs/>
                <w:sz w:val="26"/>
                <w:szCs w:val="26"/>
              </w:rPr>
            </w:pPr>
            <w:r w:rsidRPr="00FD3B9B">
              <w:rPr>
                <w:bCs/>
                <w:sz w:val="26"/>
                <w:szCs w:val="26"/>
              </w:rPr>
              <w:t xml:space="preserve">+ Câu 1: Tìm tiếng chứa vần </w:t>
            </w:r>
            <w:r w:rsidRPr="00FD3B9B">
              <w:rPr>
                <w:bCs/>
                <w:i/>
                <w:iCs/>
                <w:color w:val="FF0000"/>
                <w:sz w:val="26"/>
                <w:szCs w:val="26"/>
              </w:rPr>
              <w:t>iu</w:t>
            </w:r>
            <w:r w:rsidRPr="00FD3B9B">
              <w:rPr>
                <w:bCs/>
                <w:sz w:val="26"/>
                <w:szCs w:val="26"/>
              </w:rPr>
              <w:t>.</w:t>
            </w:r>
          </w:p>
          <w:p w:rsidR="0059235A" w:rsidRPr="00FD3B9B" w:rsidRDefault="0059235A" w:rsidP="004B7D07">
            <w:pPr>
              <w:spacing w:line="276" w:lineRule="auto"/>
              <w:jc w:val="both"/>
              <w:outlineLvl w:val="0"/>
              <w:rPr>
                <w:bCs/>
                <w:sz w:val="26"/>
                <w:szCs w:val="26"/>
              </w:rPr>
            </w:pPr>
          </w:p>
          <w:p w:rsidR="0059235A" w:rsidRPr="00FD3B9B" w:rsidRDefault="0059235A" w:rsidP="004B7D07">
            <w:pPr>
              <w:spacing w:line="276" w:lineRule="auto"/>
              <w:jc w:val="both"/>
              <w:outlineLvl w:val="0"/>
              <w:rPr>
                <w:bCs/>
                <w:sz w:val="26"/>
                <w:szCs w:val="26"/>
              </w:rPr>
            </w:pPr>
          </w:p>
          <w:p w:rsidR="0059235A" w:rsidRPr="00FD3B9B" w:rsidRDefault="0059235A" w:rsidP="004B7D07">
            <w:pPr>
              <w:spacing w:line="276" w:lineRule="auto"/>
              <w:jc w:val="both"/>
              <w:outlineLvl w:val="0"/>
              <w:rPr>
                <w:bCs/>
                <w:sz w:val="26"/>
                <w:szCs w:val="26"/>
              </w:rPr>
            </w:pPr>
            <w:r w:rsidRPr="00FD3B9B">
              <w:rPr>
                <w:bCs/>
                <w:sz w:val="26"/>
                <w:szCs w:val="26"/>
              </w:rPr>
              <w:t xml:space="preserve">+ Câu 2: Xem tranh đoán tên con vật chứa vần </w:t>
            </w:r>
            <w:r w:rsidRPr="00FD3B9B">
              <w:rPr>
                <w:bCs/>
                <w:i/>
                <w:iCs/>
                <w:color w:val="FF0000"/>
                <w:sz w:val="26"/>
                <w:szCs w:val="26"/>
              </w:rPr>
              <w:t>ưu</w:t>
            </w:r>
            <w:r w:rsidRPr="00FD3B9B">
              <w:rPr>
                <w:bCs/>
                <w:sz w:val="26"/>
                <w:szCs w:val="26"/>
              </w:rPr>
              <w:t>.</w:t>
            </w:r>
          </w:p>
          <w:p w:rsidR="0059235A" w:rsidRPr="00FD3B9B" w:rsidRDefault="0059235A" w:rsidP="004B7D07">
            <w:pPr>
              <w:spacing w:line="276" w:lineRule="auto"/>
              <w:jc w:val="both"/>
              <w:outlineLvl w:val="0"/>
              <w:rPr>
                <w:bCs/>
                <w:sz w:val="26"/>
                <w:szCs w:val="26"/>
              </w:rPr>
            </w:pPr>
            <w:r w:rsidRPr="00FD3B9B">
              <w:rPr>
                <w:bCs/>
                <w:sz w:val="26"/>
                <w:szCs w:val="26"/>
              </w:rPr>
              <w:t>- GV Nhận xét, tuyên dương.</w:t>
            </w:r>
          </w:p>
          <w:p w:rsidR="0059235A" w:rsidRPr="00FD3B9B" w:rsidRDefault="0059235A" w:rsidP="004B7D07">
            <w:pPr>
              <w:spacing w:line="276" w:lineRule="auto"/>
              <w:jc w:val="both"/>
              <w:outlineLvl w:val="0"/>
              <w:rPr>
                <w:bCs/>
                <w:sz w:val="26"/>
                <w:szCs w:val="26"/>
              </w:rPr>
            </w:pPr>
            <w:r w:rsidRPr="00FD3B9B">
              <w:rPr>
                <w:bCs/>
                <w:sz w:val="26"/>
                <w:szCs w:val="26"/>
              </w:rPr>
              <w:t>- GV dẫn dắt vào bài mới</w:t>
            </w:r>
          </w:p>
        </w:tc>
        <w:tc>
          <w:tcPr>
            <w:tcW w:w="3876" w:type="dxa"/>
            <w:tcBorders>
              <w:bottom w:val="dashed" w:sz="4" w:space="0" w:color="auto"/>
            </w:tcBorders>
          </w:tcPr>
          <w:p w:rsidR="0059235A" w:rsidRPr="00FD3B9B" w:rsidRDefault="0059235A" w:rsidP="004B7D07">
            <w:pPr>
              <w:spacing w:line="276" w:lineRule="auto"/>
              <w:jc w:val="both"/>
              <w:rPr>
                <w:sz w:val="26"/>
                <w:szCs w:val="26"/>
              </w:rPr>
            </w:pPr>
            <w:r w:rsidRPr="00FD3B9B">
              <w:rPr>
                <w:sz w:val="26"/>
                <w:szCs w:val="26"/>
              </w:rPr>
              <w:lastRenderedPageBreak/>
              <w:t>- HS tham gia trò chơi</w:t>
            </w:r>
          </w:p>
          <w:p w:rsidR="0059235A" w:rsidRPr="00FD3B9B" w:rsidRDefault="0059235A" w:rsidP="004B7D07">
            <w:pPr>
              <w:spacing w:line="276" w:lineRule="auto"/>
              <w:jc w:val="both"/>
              <w:rPr>
                <w:sz w:val="26"/>
                <w:szCs w:val="26"/>
              </w:rPr>
            </w:pPr>
            <w:r w:rsidRPr="00FD3B9B">
              <w:rPr>
                <w:sz w:val="26"/>
                <w:szCs w:val="26"/>
              </w:rPr>
              <w:lastRenderedPageBreak/>
              <w:t>+ Trả lời: địu, dìu, rìu, tíu, trĩu, líu ríu, thiu thiu, dìu dịu, đìu hiu, tiu nghỉu, ỉu xìu ...</w:t>
            </w:r>
          </w:p>
          <w:p w:rsidR="0059235A" w:rsidRPr="00FD3B9B" w:rsidRDefault="0059235A" w:rsidP="004B7D07">
            <w:pPr>
              <w:spacing w:line="276" w:lineRule="auto"/>
              <w:jc w:val="both"/>
              <w:rPr>
                <w:sz w:val="26"/>
                <w:szCs w:val="26"/>
              </w:rPr>
            </w:pPr>
            <w:r w:rsidRPr="00FD3B9B">
              <w:rPr>
                <w:sz w:val="26"/>
                <w:szCs w:val="26"/>
              </w:rPr>
              <w:t xml:space="preserve">+ Trả lời: con cừu </w:t>
            </w:r>
          </w:p>
          <w:p w:rsidR="0059235A" w:rsidRPr="00FD3B9B" w:rsidRDefault="0059235A" w:rsidP="004B7D07">
            <w:pPr>
              <w:spacing w:line="276" w:lineRule="auto"/>
              <w:jc w:val="both"/>
              <w:rPr>
                <w:sz w:val="26"/>
                <w:szCs w:val="26"/>
              </w:rPr>
            </w:pPr>
            <w:r w:rsidRPr="00FD3B9B">
              <w:rPr>
                <w:sz w:val="26"/>
                <w:szCs w:val="26"/>
              </w:rPr>
              <w:t>- HS lắng nghe.</w:t>
            </w:r>
          </w:p>
        </w:tc>
      </w:tr>
      <w:tr w:rsidR="0059235A" w:rsidRPr="00FD3B9B" w:rsidTr="004B7D07">
        <w:tc>
          <w:tcPr>
            <w:tcW w:w="9738" w:type="dxa"/>
            <w:gridSpan w:val="2"/>
            <w:tcBorders>
              <w:top w:val="dashed" w:sz="4" w:space="0" w:color="auto"/>
              <w:bottom w:val="dashed" w:sz="4" w:space="0" w:color="auto"/>
            </w:tcBorders>
          </w:tcPr>
          <w:p w:rsidR="0059235A" w:rsidRPr="00FD3B9B" w:rsidRDefault="0059235A" w:rsidP="004B7D07">
            <w:pPr>
              <w:spacing w:line="276" w:lineRule="auto"/>
              <w:jc w:val="both"/>
              <w:rPr>
                <w:b/>
                <w:bCs/>
                <w:iCs/>
                <w:sz w:val="26"/>
                <w:szCs w:val="26"/>
              </w:rPr>
            </w:pPr>
            <w:r w:rsidRPr="00FD3B9B">
              <w:rPr>
                <w:b/>
                <w:bCs/>
                <w:iCs/>
                <w:sz w:val="26"/>
                <w:szCs w:val="26"/>
              </w:rPr>
              <w:lastRenderedPageBreak/>
              <w:t>2. Khám phá</w:t>
            </w:r>
            <w:r w:rsidRPr="00FD3B9B">
              <w:rPr>
                <w:bCs/>
                <w:i/>
                <w:iCs/>
                <w:sz w:val="26"/>
                <w:szCs w:val="26"/>
              </w:rPr>
              <w:t>.</w:t>
            </w:r>
          </w:p>
          <w:p w:rsidR="0059235A" w:rsidRPr="00FD3B9B" w:rsidRDefault="0059235A" w:rsidP="004B7D07">
            <w:pPr>
              <w:spacing w:line="276" w:lineRule="auto"/>
              <w:rPr>
                <w:sz w:val="26"/>
                <w:szCs w:val="26"/>
              </w:rPr>
            </w:pPr>
            <w:r w:rsidRPr="00FD3B9B">
              <w:rPr>
                <w:sz w:val="26"/>
                <w:szCs w:val="26"/>
              </w:rPr>
              <w:t>- Mục tiêu:</w:t>
            </w:r>
          </w:p>
          <w:p w:rsidR="0059235A" w:rsidRPr="00FD3B9B" w:rsidRDefault="0059235A" w:rsidP="004B7D07">
            <w:pPr>
              <w:spacing w:line="276" w:lineRule="auto"/>
              <w:jc w:val="both"/>
              <w:rPr>
                <w:sz w:val="26"/>
                <w:szCs w:val="26"/>
              </w:rPr>
            </w:pPr>
            <w:r w:rsidRPr="00FD3B9B">
              <w:rPr>
                <w:sz w:val="26"/>
                <w:szCs w:val="26"/>
              </w:rPr>
              <w:t>+ Viết đúng chính tả bài thơ em yêu mùa hè trong khoảng 15 phút.</w:t>
            </w:r>
          </w:p>
          <w:p w:rsidR="0059235A" w:rsidRPr="00FD3B9B" w:rsidRDefault="0059235A" w:rsidP="004B7D07">
            <w:pPr>
              <w:spacing w:line="276" w:lineRule="auto"/>
              <w:jc w:val="both"/>
              <w:rPr>
                <w:sz w:val="26"/>
                <w:szCs w:val="26"/>
              </w:rPr>
            </w:pPr>
            <w:r w:rsidRPr="00FD3B9B">
              <w:rPr>
                <w:sz w:val="26"/>
                <w:szCs w:val="26"/>
              </w:rPr>
              <w:t>+ Phát triển năng lực ngôn ngữ.</w:t>
            </w:r>
          </w:p>
          <w:p w:rsidR="0059235A" w:rsidRPr="00FD3B9B" w:rsidRDefault="0059235A" w:rsidP="004B7D07">
            <w:pPr>
              <w:spacing w:line="276" w:lineRule="auto"/>
              <w:jc w:val="both"/>
              <w:rPr>
                <w:bCs/>
                <w:iCs/>
                <w:sz w:val="26"/>
                <w:szCs w:val="26"/>
              </w:rPr>
            </w:pPr>
            <w:r w:rsidRPr="00FD3B9B">
              <w:rPr>
                <w:sz w:val="26"/>
                <w:szCs w:val="26"/>
                <w:lang w:val="en-US"/>
              </w:rPr>
              <w:t>- Cách tiến hành:</w:t>
            </w:r>
          </w:p>
        </w:tc>
      </w:tr>
      <w:tr w:rsidR="0059235A" w:rsidRPr="00FD3B9B" w:rsidTr="004B7D07">
        <w:tc>
          <w:tcPr>
            <w:tcW w:w="5862" w:type="dxa"/>
            <w:tcBorders>
              <w:top w:val="dashed" w:sz="4" w:space="0" w:color="auto"/>
              <w:bottom w:val="dashed" w:sz="4" w:space="0" w:color="auto"/>
            </w:tcBorders>
          </w:tcPr>
          <w:p w:rsidR="0059235A" w:rsidRPr="00FD3B9B" w:rsidRDefault="0059235A" w:rsidP="004B7D07">
            <w:pPr>
              <w:spacing w:line="276" w:lineRule="auto"/>
              <w:jc w:val="both"/>
              <w:rPr>
                <w:b/>
                <w:sz w:val="26"/>
                <w:szCs w:val="26"/>
              </w:rPr>
            </w:pPr>
            <w:r w:rsidRPr="00FD3B9B">
              <w:rPr>
                <w:b/>
                <w:sz w:val="26"/>
                <w:szCs w:val="26"/>
              </w:rPr>
              <w:t>2.1. Hoạt động 1: Nghe – Viết. (làm việc cá nhân)</w:t>
            </w:r>
          </w:p>
          <w:p w:rsidR="0059235A" w:rsidRPr="00FD3B9B" w:rsidRDefault="0059235A" w:rsidP="004B7D07">
            <w:pPr>
              <w:spacing w:line="276" w:lineRule="auto"/>
              <w:jc w:val="both"/>
              <w:rPr>
                <w:sz w:val="26"/>
                <w:szCs w:val="26"/>
              </w:rPr>
            </w:pPr>
            <w:r w:rsidRPr="00FD3B9B">
              <w:rPr>
                <w:sz w:val="26"/>
                <w:szCs w:val="26"/>
              </w:rPr>
              <w:t>- GV giới thiệu nội dung: Đoạn văn viết về cảm nhận của bạn nhổ khi được đọc sách cùng ông bà và nghe truyện của bà. Bạn nhỏ cảm thấy  cả một thế giới kì diệu được mở ra nhờ những kho sách đó.</w:t>
            </w:r>
          </w:p>
          <w:p w:rsidR="0059235A" w:rsidRPr="00FD3B9B" w:rsidRDefault="0059235A" w:rsidP="004B7D07">
            <w:pPr>
              <w:spacing w:line="276" w:lineRule="auto"/>
              <w:jc w:val="both"/>
              <w:rPr>
                <w:sz w:val="26"/>
                <w:szCs w:val="26"/>
              </w:rPr>
            </w:pPr>
            <w:r w:rsidRPr="00FD3B9B">
              <w:rPr>
                <w:sz w:val="26"/>
                <w:szCs w:val="26"/>
              </w:rPr>
              <w:t>- GV đọc toàn đoạn văn</w:t>
            </w:r>
          </w:p>
          <w:p w:rsidR="0059235A" w:rsidRPr="00FD3B9B" w:rsidRDefault="0059235A" w:rsidP="004B7D07">
            <w:pPr>
              <w:spacing w:line="276" w:lineRule="auto"/>
              <w:jc w:val="both"/>
              <w:rPr>
                <w:sz w:val="26"/>
                <w:szCs w:val="26"/>
              </w:rPr>
            </w:pPr>
            <w:r w:rsidRPr="00FD3B9B">
              <w:rPr>
                <w:sz w:val="26"/>
                <w:szCs w:val="26"/>
              </w:rPr>
              <w:t>- Mời 1 HS đọc lại đoạn văn</w:t>
            </w:r>
          </w:p>
          <w:p w:rsidR="0059235A" w:rsidRPr="00FD3B9B" w:rsidRDefault="0059235A" w:rsidP="004B7D07">
            <w:pPr>
              <w:spacing w:line="276" w:lineRule="auto"/>
              <w:jc w:val="both"/>
              <w:rPr>
                <w:sz w:val="26"/>
                <w:szCs w:val="26"/>
              </w:rPr>
            </w:pPr>
            <w:r w:rsidRPr="00FD3B9B">
              <w:rPr>
                <w:sz w:val="26"/>
                <w:szCs w:val="26"/>
              </w:rPr>
              <w:t>- GV hướng dẫn cách viết bài thơ:</w:t>
            </w:r>
          </w:p>
          <w:p w:rsidR="0059235A" w:rsidRPr="00FD3B9B" w:rsidRDefault="0059235A" w:rsidP="004B7D07">
            <w:pPr>
              <w:spacing w:line="276" w:lineRule="auto"/>
              <w:jc w:val="both"/>
              <w:rPr>
                <w:sz w:val="26"/>
                <w:szCs w:val="26"/>
              </w:rPr>
            </w:pPr>
            <w:r w:rsidRPr="00FD3B9B">
              <w:rPr>
                <w:sz w:val="26"/>
                <w:szCs w:val="26"/>
              </w:rPr>
              <w:t>+ Viết hoa tên bài và các chữ đầu mỗi câu.</w:t>
            </w:r>
          </w:p>
          <w:p w:rsidR="0059235A" w:rsidRPr="00FD3B9B" w:rsidRDefault="0059235A" w:rsidP="004B7D07">
            <w:pPr>
              <w:spacing w:line="276" w:lineRule="auto"/>
              <w:jc w:val="both"/>
              <w:rPr>
                <w:sz w:val="26"/>
                <w:szCs w:val="26"/>
              </w:rPr>
            </w:pPr>
            <w:r w:rsidRPr="00FD3B9B">
              <w:rPr>
                <w:sz w:val="26"/>
                <w:szCs w:val="26"/>
              </w:rPr>
              <w:t>+ Lùi đầu dòng khi viết câu đầu tiên của đoạn.</w:t>
            </w:r>
          </w:p>
          <w:p w:rsidR="0059235A" w:rsidRPr="00FD3B9B" w:rsidRDefault="0059235A" w:rsidP="004B7D07">
            <w:pPr>
              <w:spacing w:line="276" w:lineRule="auto"/>
              <w:jc w:val="both"/>
              <w:rPr>
                <w:sz w:val="26"/>
                <w:szCs w:val="26"/>
              </w:rPr>
            </w:pPr>
            <w:r w:rsidRPr="00FD3B9B">
              <w:rPr>
                <w:sz w:val="26"/>
                <w:szCs w:val="26"/>
              </w:rPr>
              <w:t>+ Chú ý các dấu chấm cuối câu.</w:t>
            </w:r>
          </w:p>
          <w:p w:rsidR="0059235A" w:rsidRPr="00FD3B9B" w:rsidRDefault="0059235A" w:rsidP="004B7D07">
            <w:pPr>
              <w:spacing w:line="276" w:lineRule="auto"/>
              <w:jc w:val="both"/>
              <w:rPr>
                <w:i/>
                <w:iCs/>
                <w:sz w:val="26"/>
                <w:szCs w:val="26"/>
              </w:rPr>
            </w:pPr>
            <w:r w:rsidRPr="00FD3B9B">
              <w:rPr>
                <w:sz w:val="26"/>
                <w:szCs w:val="26"/>
              </w:rPr>
              <w:t xml:space="preserve">+ Cách viết một số từ dễ nhầm lẫm: </w:t>
            </w:r>
            <w:r w:rsidRPr="00FD3B9B">
              <w:rPr>
                <w:i/>
                <w:iCs/>
                <w:sz w:val="26"/>
                <w:szCs w:val="26"/>
              </w:rPr>
              <w:t>giá sách, đầy ắp, trí nhớ, kho sách, kì diệu.</w:t>
            </w:r>
          </w:p>
          <w:p w:rsidR="0059235A" w:rsidRPr="00FD3B9B" w:rsidRDefault="0059235A" w:rsidP="004B7D07">
            <w:pPr>
              <w:spacing w:line="276" w:lineRule="auto"/>
              <w:jc w:val="both"/>
              <w:rPr>
                <w:sz w:val="26"/>
                <w:szCs w:val="26"/>
              </w:rPr>
            </w:pPr>
            <w:r w:rsidRPr="00FD3B9B">
              <w:rPr>
                <w:sz w:val="26"/>
                <w:szCs w:val="26"/>
              </w:rPr>
              <w:t>- GV đọc từng cụm từ cho HS viết.</w:t>
            </w:r>
          </w:p>
          <w:p w:rsidR="0059235A" w:rsidRPr="00FD3B9B" w:rsidRDefault="0059235A" w:rsidP="004B7D07">
            <w:pPr>
              <w:spacing w:line="276" w:lineRule="auto"/>
              <w:jc w:val="both"/>
              <w:rPr>
                <w:sz w:val="26"/>
                <w:szCs w:val="26"/>
              </w:rPr>
            </w:pPr>
            <w:r w:rsidRPr="00FD3B9B">
              <w:rPr>
                <w:sz w:val="26"/>
                <w:szCs w:val="26"/>
              </w:rPr>
              <w:t>- GV đọc lại đoạn văn cho HS soát lỗi.</w:t>
            </w:r>
          </w:p>
          <w:p w:rsidR="0059235A" w:rsidRPr="00FD3B9B" w:rsidRDefault="0059235A" w:rsidP="004B7D07">
            <w:pPr>
              <w:spacing w:line="276" w:lineRule="auto"/>
              <w:jc w:val="both"/>
              <w:rPr>
                <w:sz w:val="26"/>
                <w:szCs w:val="26"/>
              </w:rPr>
            </w:pPr>
            <w:r w:rsidRPr="00FD3B9B">
              <w:rPr>
                <w:sz w:val="26"/>
                <w:szCs w:val="26"/>
              </w:rPr>
              <w:t>- GV cho HS đổi vở dò bài cho nhau.</w:t>
            </w:r>
          </w:p>
          <w:p w:rsidR="0059235A" w:rsidRPr="00FD3B9B" w:rsidRDefault="0059235A" w:rsidP="004B7D07">
            <w:pPr>
              <w:spacing w:line="276" w:lineRule="auto"/>
              <w:jc w:val="both"/>
              <w:rPr>
                <w:sz w:val="26"/>
                <w:szCs w:val="26"/>
              </w:rPr>
            </w:pPr>
            <w:r w:rsidRPr="00FD3B9B">
              <w:rPr>
                <w:sz w:val="26"/>
                <w:szCs w:val="26"/>
              </w:rPr>
              <w:t>- GV nhận xét chung.</w:t>
            </w:r>
          </w:p>
          <w:p w:rsidR="0059235A" w:rsidRPr="00FD3B9B" w:rsidRDefault="0059235A" w:rsidP="004B7D07">
            <w:pPr>
              <w:spacing w:line="276" w:lineRule="auto"/>
              <w:jc w:val="both"/>
              <w:rPr>
                <w:b/>
                <w:sz w:val="26"/>
                <w:szCs w:val="26"/>
              </w:rPr>
            </w:pPr>
            <w:r w:rsidRPr="00FD3B9B">
              <w:rPr>
                <w:b/>
                <w:sz w:val="26"/>
                <w:szCs w:val="26"/>
              </w:rPr>
              <w:t>2.2a. Hoạt động 2: Tìm từ ngữ được tạo bởi mỗi tiếng dưới đây. Đặt câu với 2 từ ngữ vừa tìm được (làm việc nhóm 2).</w:t>
            </w:r>
          </w:p>
          <w:p w:rsidR="0059235A" w:rsidRPr="00FD3B9B" w:rsidRDefault="0059235A" w:rsidP="004B7D07">
            <w:pPr>
              <w:spacing w:line="276" w:lineRule="auto"/>
              <w:jc w:val="both"/>
              <w:rPr>
                <w:sz w:val="26"/>
                <w:szCs w:val="26"/>
              </w:rPr>
            </w:pPr>
            <w:r w:rsidRPr="00FD3B9B">
              <w:rPr>
                <w:sz w:val="26"/>
                <w:szCs w:val="26"/>
              </w:rPr>
              <w:t>- GV mời HS nêu yêu cầu.</w:t>
            </w:r>
          </w:p>
          <w:p w:rsidR="0059235A" w:rsidRPr="00FD3B9B" w:rsidRDefault="0059235A" w:rsidP="004B7D07">
            <w:pPr>
              <w:spacing w:line="276" w:lineRule="auto"/>
              <w:jc w:val="both"/>
              <w:rPr>
                <w:sz w:val="26"/>
                <w:szCs w:val="26"/>
              </w:rPr>
            </w:pPr>
            <w:r w:rsidRPr="00FD3B9B">
              <w:rPr>
                <w:sz w:val="26"/>
                <w:szCs w:val="26"/>
              </w:rPr>
              <w:t>-GV chiếu các bông hoa chứa tiếng cho trước lên màn hình.</w:t>
            </w:r>
          </w:p>
          <w:p w:rsidR="0059235A" w:rsidRPr="00FD3B9B" w:rsidRDefault="0059235A" w:rsidP="004B7D07">
            <w:pPr>
              <w:spacing w:line="276" w:lineRule="auto"/>
              <w:rPr>
                <w:bCs/>
                <w:sz w:val="26"/>
                <w:szCs w:val="26"/>
              </w:rPr>
            </w:pPr>
            <w:r w:rsidRPr="00FD3B9B">
              <w:rPr>
                <w:sz w:val="26"/>
                <w:szCs w:val="26"/>
              </w:rPr>
              <w:t xml:space="preserve">- Giao nhiệm vụ cho các nhóm: </w:t>
            </w:r>
            <w:r w:rsidRPr="00FD3B9B">
              <w:rPr>
                <w:bCs/>
                <w:sz w:val="26"/>
                <w:szCs w:val="26"/>
              </w:rPr>
              <w:t xml:space="preserve">Tìm từ ngữ được tạo bởi mỗi tiếng dưới đây. </w:t>
            </w:r>
          </w:p>
          <w:p w:rsidR="0059235A" w:rsidRPr="00FD3B9B" w:rsidRDefault="0059235A" w:rsidP="004B7D07">
            <w:pPr>
              <w:spacing w:line="276" w:lineRule="auto"/>
              <w:rPr>
                <w:sz w:val="26"/>
                <w:szCs w:val="26"/>
              </w:rPr>
            </w:pPr>
            <w:r w:rsidRPr="00FD3B9B">
              <w:rPr>
                <w:noProof/>
                <w:sz w:val="26"/>
                <w:szCs w:val="26"/>
                <w:lang w:val="en-US"/>
              </w:rPr>
              <w:drawing>
                <wp:inline distT="0" distB="0" distL="0" distR="0" wp14:anchorId="29B8CA00" wp14:editId="312A255D">
                  <wp:extent cx="3433445" cy="863033"/>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71501" cy="872599"/>
                          </a:xfrm>
                          <a:prstGeom prst="rect">
                            <a:avLst/>
                          </a:prstGeom>
                        </pic:spPr>
                      </pic:pic>
                    </a:graphicData>
                  </a:graphic>
                </wp:inline>
              </w:drawing>
            </w:r>
          </w:p>
          <w:p w:rsidR="0059235A" w:rsidRPr="00FD3B9B" w:rsidRDefault="0059235A" w:rsidP="004B7D07">
            <w:pPr>
              <w:spacing w:line="276" w:lineRule="auto"/>
              <w:jc w:val="both"/>
              <w:rPr>
                <w:sz w:val="26"/>
                <w:szCs w:val="26"/>
              </w:rPr>
            </w:pPr>
          </w:p>
          <w:p w:rsidR="0059235A" w:rsidRDefault="0059235A" w:rsidP="004B7D07">
            <w:pPr>
              <w:spacing w:line="276" w:lineRule="auto"/>
              <w:jc w:val="both"/>
              <w:rPr>
                <w:sz w:val="26"/>
                <w:szCs w:val="26"/>
              </w:rPr>
            </w:pPr>
          </w:p>
          <w:p w:rsidR="0059235A" w:rsidRDefault="0059235A" w:rsidP="004B7D07">
            <w:pPr>
              <w:spacing w:line="276" w:lineRule="auto"/>
              <w:jc w:val="both"/>
              <w:rPr>
                <w:sz w:val="26"/>
                <w:szCs w:val="26"/>
              </w:rPr>
            </w:pPr>
          </w:p>
          <w:p w:rsidR="0059235A" w:rsidRDefault="0059235A" w:rsidP="004B7D07">
            <w:pPr>
              <w:spacing w:line="276" w:lineRule="auto"/>
              <w:jc w:val="both"/>
              <w:rPr>
                <w:sz w:val="26"/>
                <w:szCs w:val="26"/>
              </w:rPr>
            </w:pPr>
          </w:p>
          <w:p w:rsidR="0059235A" w:rsidRPr="00FD3B9B" w:rsidRDefault="0059235A" w:rsidP="004B7D07">
            <w:pPr>
              <w:spacing w:line="276" w:lineRule="auto"/>
              <w:jc w:val="both"/>
              <w:rPr>
                <w:sz w:val="26"/>
                <w:szCs w:val="26"/>
              </w:rPr>
            </w:pPr>
            <w:r w:rsidRPr="00FD3B9B">
              <w:rPr>
                <w:sz w:val="26"/>
                <w:szCs w:val="26"/>
              </w:rPr>
              <w:t>- Mời đại diện nhóm trình bày.</w:t>
            </w:r>
          </w:p>
          <w:p w:rsidR="0059235A" w:rsidRPr="00FD3B9B" w:rsidRDefault="0059235A" w:rsidP="004B7D07">
            <w:pPr>
              <w:spacing w:line="276" w:lineRule="auto"/>
              <w:jc w:val="both"/>
              <w:rPr>
                <w:sz w:val="26"/>
                <w:szCs w:val="26"/>
              </w:rPr>
            </w:pPr>
            <w:r w:rsidRPr="00FD3B9B">
              <w:rPr>
                <w:sz w:val="26"/>
                <w:szCs w:val="26"/>
              </w:rPr>
              <w:t>- GV nhận xét, tuyên dương, bổ sung.</w:t>
            </w:r>
          </w:p>
          <w:p w:rsidR="0059235A" w:rsidRPr="00FD3B9B" w:rsidRDefault="0059235A" w:rsidP="004B7D07">
            <w:pPr>
              <w:spacing w:line="276" w:lineRule="auto"/>
              <w:jc w:val="both"/>
              <w:rPr>
                <w:sz w:val="26"/>
                <w:szCs w:val="26"/>
              </w:rPr>
            </w:pPr>
            <w:r w:rsidRPr="00FD3B9B">
              <w:rPr>
                <w:sz w:val="26"/>
                <w:szCs w:val="26"/>
              </w:rPr>
              <w:t>-GV nêu yêu cầu đặt câu với 2 từ ngữ đã ghép được.</w:t>
            </w:r>
          </w:p>
          <w:p w:rsidR="0059235A" w:rsidRPr="00FD3B9B" w:rsidRDefault="0059235A" w:rsidP="004B7D07">
            <w:pPr>
              <w:spacing w:line="276" w:lineRule="auto"/>
              <w:jc w:val="both"/>
              <w:rPr>
                <w:sz w:val="26"/>
                <w:szCs w:val="26"/>
              </w:rPr>
            </w:pPr>
            <w:r w:rsidRPr="00FD3B9B">
              <w:rPr>
                <w:sz w:val="26"/>
                <w:szCs w:val="26"/>
              </w:rPr>
              <w:t>-GV NX và khen HS</w:t>
            </w:r>
          </w:p>
          <w:p w:rsidR="0059235A" w:rsidRPr="00FD3B9B" w:rsidRDefault="0059235A" w:rsidP="004B7D07">
            <w:pPr>
              <w:spacing w:line="276" w:lineRule="auto"/>
              <w:jc w:val="both"/>
              <w:rPr>
                <w:b/>
                <w:sz w:val="26"/>
                <w:szCs w:val="26"/>
              </w:rPr>
            </w:pPr>
            <w:r w:rsidRPr="00FD3B9B">
              <w:rPr>
                <w:b/>
                <w:sz w:val="26"/>
                <w:szCs w:val="26"/>
              </w:rPr>
              <w:t xml:space="preserve">2.2b. Hoạt động 3: Tìm tiếng chứa vần uôn hay uông thay vào ô vuông. Viết vào vở các từ ngữ có tiếng đó trong đoạn văn. (làm việc nhóm 4) </w:t>
            </w:r>
          </w:p>
          <w:p w:rsidR="0059235A" w:rsidRPr="00FD3B9B" w:rsidRDefault="0059235A" w:rsidP="004B7D07">
            <w:pPr>
              <w:spacing w:line="276" w:lineRule="auto"/>
              <w:jc w:val="both"/>
              <w:rPr>
                <w:sz w:val="26"/>
                <w:szCs w:val="26"/>
              </w:rPr>
            </w:pPr>
            <w:r w:rsidRPr="00FD3B9B">
              <w:rPr>
                <w:sz w:val="26"/>
                <w:szCs w:val="26"/>
              </w:rPr>
              <w:t>- GV mời HS nêu yêu cầu.</w:t>
            </w:r>
          </w:p>
          <w:p w:rsidR="0059235A" w:rsidRPr="00FD3B9B" w:rsidRDefault="0059235A" w:rsidP="004B7D07">
            <w:pPr>
              <w:spacing w:line="276" w:lineRule="auto"/>
              <w:jc w:val="both"/>
              <w:rPr>
                <w:sz w:val="26"/>
                <w:szCs w:val="26"/>
              </w:rPr>
            </w:pPr>
            <w:r w:rsidRPr="00FD3B9B">
              <w:rPr>
                <w:sz w:val="26"/>
                <w:szCs w:val="26"/>
              </w:rPr>
              <w:t>- Giao nhiệm vụ cho các nhóm: Mỗi HS tự đọc thầm đoạn văn. HS dựa vào các tiếng trước và sau ô trống để tìm tiếng còn thiếu.</w:t>
            </w:r>
          </w:p>
          <w:p w:rsidR="0059235A" w:rsidRPr="00FD3B9B" w:rsidRDefault="0059235A" w:rsidP="004B7D07">
            <w:pPr>
              <w:spacing w:line="276" w:lineRule="auto"/>
              <w:jc w:val="both"/>
              <w:rPr>
                <w:sz w:val="26"/>
                <w:szCs w:val="26"/>
              </w:rPr>
            </w:pPr>
            <w:r w:rsidRPr="00FD3B9B">
              <w:rPr>
                <w:sz w:val="26"/>
                <w:szCs w:val="26"/>
              </w:rPr>
              <w:t>- Mời đại diện nhóm trình bày.</w:t>
            </w:r>
          </w:p>
          <w:p w:rsidR="0059235A" w:rsidRPr="00FD3B9B" w:rsidRDefault="0059235A" w:rsidP="004B7D07">
            <w:pPr>
              <w:spacing w:line="276" w:lineRule="auto"/>
              <w:jc w:val="both"/>
              <w:rPr>
                <w:sz w:val="26"/>
                <w:szCs w:val="26"/>
              </w:rPr>
            </w:pPr>
            <w:r w:rsidRPr="00FD3B9B">
              <w:rPr>
                <w:sz w:val="26"/>
                <w:szCs w:val="26"/>
              </w:rPr>
              <w:t>- GV nhận xét, chốt đáp án</w:t>
            </w:r>
          </w:p>
          <w:p w:rsidR="0059235A" w:rsidRPr="00FD3B9B" w:rsidRDefault="0059235A" w:rsidP="004B7D07">
            <w:pPr>
              <w:spacing w:line="276" w:lineRule="auto"/>
              <w:jc w:val="both"/>
              <w:rPr>
                <w:sz w:val="26"/>
                <w:szCs w:val="26"/>
              </w:rPr>
            </w:pPr>
            <w:r w:rsidRPr="00FD3B9B">
              <w:rPr>
                <w:sz w:val="26"/>
                <w:szCs w:val="26"/>
              </w:rPr>
              <w:t xml:space="preserve">Cơn dông nổi lên. Trời sập tối, gió giật mạnh, </w:t>
            </w:r>
            <w:r w:rsidRPr="00FD3B9B">
              <w:rPr>
                <w:b/>
                <w:bCs/>
                <w:sz w:val="26"/>
                <w:szCs w:val="26"/>
              </w:rPr>
              <w:t xml:space="preserve">cuốn </w:t>
            </w:r>
            <w:r w:rsidRPr="00FD3B9B">
              <w:rPr>
                <w:sz w:val="26"/>
                <w:szCs w:val="26"/>
              </w:rPr>
              <w:t xml:space="preserve">phăng những đám lá rụng và thổi ttung chúng lên không trung. Bụi bay cuồn </w:t>
            </w:r>
            <w:r w:rsidRPr="00FD3B9B">
              <w:rPr>
                <w:b/>
                <w:bCs/>
                <w:sz w:val="26"/>
                <w:szCs w:val="26"/>
              </w:rPr>
              <w:t>cuộn</w:t>
            </w:r>
            <w:r w:rsidRPr="00FD3B9B">
              <w:rPr>
                <w:sz w:val="26"/>
                <w:szCs w:val="26"/>
              </w:rPr>
              <w:t xml:space="preserve">. Mẹ bỏ đám rau </w:t>
            </w:r>
            <w:r w:rsidRPr="00FD3B9B">
              <w:rPr>
                <w:b/>
                <w:bCs/>
                <w:sz w:val="26"/>
                <w:szCs w:val="26"/>
              </w:rPr>
              <w:t>muống</w:t>
            </w:r>
            <w:r w:rsidRPr="00FD3B9B">
              <w:rPr>
                <w:sz w:val="26"/>
                <w:szCs w:val="26"/>
              </w:rPr>
              <w:t xml:space="preserve"> đang hái dở, </w:t>
            </w:r>
            <w:r w:rsidRPr="00FD3B9B">
              <w:rPr>
                <w:b/>
                <w:bCs/>
                <w:sz w:val="26"/>
                <w:szCs w:val="26"/>
              </w:rPr>
              <w:t xml:space="preserve">cuống </w:t>
            </w:r>
            <w:r w:rsidRPr="00FD3B9B">
              <w:rPr>
                <w:sz w:val="26"/>
                <w:szCs w:val="26"/>
              </w:rPr>
              <w:t xml:space="preserve">quýt chạy đi lùa gà vịt vào </w:t>
            </w:r>
            <w:r w:rsidRPr="00FD3B9B">
              <w:rPr>
                <w:b/>
                <w:bCs/>
                <w:sz w:val="26"/>
                <w:szCs w:val="26"/>
              </w:rPr>
              <w:t>chuồng</w:t>
            </w:r>
            <w:r w:rsidRPr="00FD3B9B">
              <w:rPr>
                <w:sz w:val="26"/>
                <w:szCs w:val="26"/>
              </w:rPr>
              <w:t>.</w:t>
            </w:r>
          </w:p>
          <w:p w:rsidR="0059235A" w:rsidRPr="00FD3B9B" w:rsidRDefault="0059235A" w:rsidP="004B7D07">
            <w:pPr>
              <w:spacing w:line="276" w:lineRule="auto"/>
              <w:jc w:val="both"/>
              <w:rPr>
                <w:sz w:val="26"/>
                <w:szCs w:val="26"/>
              </w:rPr>
            </w:pPr>
          </w:p>
        </w:tc>
        <w:tc>
          <w:tcPr>
            <w:tcW w:w="3876" w:type="dxa"/>
            <w:tcBorders>
              <w:top w:val="dashed" w:sz="4" w:space="0" w:color="auto"/>
              <w:bottom w:val="dashed" w:sz="4" w:space="0" w:color="auto"/>
            </w:tcBorders>
          </w:tcPr>
          <w:p w:rsidR="0059235A" w:rsidRPr="00FD3B9B" w:rsidRDefault="0059235A" w:rsidP="004B7D07">
            <w:pPr>
              <w:spacing w:line="276" w:lineRule="auto"/>
              <w:jc w:val="both"/>
              <w:rPr>
                <w:sz w:val="26"/>
                <w:szCs w:val="26"/>
              </w:rPr>
            </w:pPr>
          </w:p>
          <w:p w:rsidR="0059235A" w:rsidRPr="00FD3B9B" w:rsidRDefault="0059235A" w:rsidP="004B7D07">
            <w:pPr>
              <w:spacing w:line="276" w:lineRule="auto"/>
              <w:jc w:val="both"/>
              <w:rPr>
                <w:sz w:val="26"/>
                <w:szCs w:val="26"/>
              </w:rPr>
            </w:pPr>
            <w:r w:rsidRPr="00FD3B9B">
              <w:rPr>
                <w:sz w:val="26"/>
                <w:szCs w:val="26"/>
              </w:rPr>
              <w:t>- HS lắng nghe.</w:t>
            </w:r>
          </w:p>
          <w:p w:rsidR="0059235A" w:rsidRPr="00FD3B9B" w:rsidRDefault="0059235A" w:rsidP="004B7D07">
            <w:pPr>
              <w:spacing w:line="276" w:lineRule="auto"/>
              <w:jc w:val="both"/>
              <w:rPr>
                <w:sz w:val="26"/>
                <w:szCs w:val="26"/>
              </w:rPr>
            </w:pPr>
          </w:p>
          <w:p w:rsidR="0059235A" w:rsidRPr="00FD3B9B" w:rsidRDefault="0059235A" w:rsidP="004B7D07">
            <w:pPr>
              <w:spacing w:line="276" w:lineRule="auto"/>
              <w:jc w:val="both"/>
              <w:rPr>
                <w:sz w:val="26"/>
                <w:szCs w:val="26"/>
              </w:rPr>
            </w:pPr>
          </w:p>
          <w:p w:rsidR="0059235A" w:rsidRPr="00FD3B9B" w:rsidRDefault="0059235A" w:rsidP="004B7D07">
            <w:pPr>
              <w:spacing w:line="276" w:lineRule="auto"/>
              <w:jc w:val="both"/>
              <w:rPr>
                <w:sz w:val="26"/>
                <w:szCs w:val="26"/>
              </w:rPr>
            </w:pPr>
          </w:p>
          <w:p w:rsidR="0059235A" w:rsidRPr="00FD3B9B" w:rsidRDefault="0059235A" w:rsidP="004B7D07">
            <w:pPr>
              <w:spacing w:line="276" w:lineRule="auto"/>
              <w:jc w:val="both"/>
              <w:rPr>
                <w:sz w:val="26"/>
                <w:szCs w:val="26"/>
              </w:rPr>
            </w:pPr>
            <w:r w:rsidRPr="00FD3B9B">
              <w:rPr>
                <w:sz w:val="26"/>
                <w:szCs w:val="26"/>
              </w:rPr>
              <w:t>- HS lắng nghe.</w:t>
            </w:r>
          </w:p>
          <w:p w:rsidR="0059235A" w:rsidRPr="00FD3B9B" w:rsidRDefault="0059235A" w:rsidP="004B7D07">
            <w:pPr>
              <w:spacing w:line="276" w:lineRule="auto"/>
              <w:jc w:val="both"/>
              <w:rPr>
                <w:sz w:val="26"/>
                <w:szCs w:val="26"/>
              </w:rPr>
            </w:pPr>
            <w:r w:rsidRPr="00FD3B9B">
              <w:rPr>
                <w:sz w:val="26"/>
                <w:szCs w:val="26"/>
              </w:rPr>
              <w:t>- 1 HS đọc đoạn văn.</w:t>
            </w:r>
          </w:p>
          <w:p w:rsidR="0059235A" w:rsidRPr="00FD3B9B" w:rsidRDefault="0059235A" w:rsidP="004B7D07">
            <w:pPr>
              <w:spacing w:line="276" w:lineRule="auto"/>
              <w:jc w:val="both"/>
              <w:rPr>
                <w:sz w:val="26"/>
                <w:szCs w:val="26"/>
              </w:rPr>
            </w:pPr>
            <w:r w:rsidRPr="00FD3B9B">
              <w:rPr>
                <w:sz w:val="26"/>
                <w:szCs w:val="26"/>
              </w:rPr>
              <w:t>- HS lắng nghe.</w:t>
            </w:r>
          </w:p>
          <w:p w:rsidR="0059235A" w:rsidRDefault="0059235A" w:rsidP="004B7D07">
            <w:pPr>
              <w:spacing w:line="276" w:lineRule="auto"/>
              <w:jc w:val="both"/>
              <w:rPr>
                <w:sz w:val="26"/>
                <w:szCs w:val="26"/>
              </w:rPr>
            </w:pPr>
          </w:p>
          <w:p w:rsidR="0059235A" w:rsidRDefault="0059235A" w:rsidP="004B7D07">
            <w:pPr>
              <w:spacing w:line="276" w:lineRule="auto"/>
              <w:jc w:val="both"/>
              <w:rPr>
                <w:sz w:val="26"/>
                <w:szCs w:val="26"/>
              </w:rPr>
            </w:pPr>
          </w:p>
          <w:p w:rsidR="0059235A" w:rsidRDefault="0059235A" w:rsidP="004B7D07">
            <w:pPr>
              <w:spacing w:line="276" w:lineRule="auto"/>
              <w:jc w:val="both"/>
              <w:rPr>
                <w:sz w:val="26"/>
                <w:szCs w:val="26"/>
              </w:rPr>
            </w:pPr>
          </w:p>
          <w:p w:rsidR="0059235A" w:rsidRDefault="0059235A" w:rsidP="004B7D07">
            <w:pPr>
              <w:spacing w:line="276" w:lineRule="auto"/>
              <w:jc w:val="both"/>
              <w:rPr>
                <w:sz w:val="26"/>
                <w:szCs w:val="26"/>
              </w:rPr>
            </w:pPr>
          </w:p>
          <w:p w:rsidR="0059235A" w:rsidRDefault="0059235A" w:rsidP="004B7D07">
            <w:pPr>
              <w:spacing w:line="276" w:lineRule="auto"/>
              <w:jc w:val="both"/>
              <w:rPr>
                <w:sz w:val="26"/>
                <w:szCs w:val="26"/>
              </w:rPr>
            </w:pPr>
          </w:p>
          <w:p w:rsidR="0059235A" w:rsidRPr="00FD3B9B" w:rsidRDefault="0059235A" w:rsidP="004B7D07">
            <w:pPr>
              <w:spacing w:line="276" w:lineRule="auto"/>
              <w:jc w:val="both"/>
              <w:rPr>
                <w:sz w:val="26"/>
                <w:szCs w:val="26"/>
              </w:rPr>
            </w:pPr>
            <w:r w:rsidRPr="00FD3B9B">
              <w:rPr>
                <w:sz w:val="26"/>
                <w:szCs w:val="26"/>
              </w:rPr>
              <w:t>- HS viết bài.</w:t>
            </w:r>
          </w:p>
          <w:p w:rsidR="0059235A" w:rsidRPr="00FD3B9B" w:rsidRDefault="0059235A" w:rsidP="004B7D07">
            <w:pPr>
              <w:spacing w:line="276" w:lineRule="auto"/>
              <w:jc w:val="both"/>
              <w:rPr>
                <w:sz w:val="26"/>
                <w:szCs w:val="26"/>
              </w:rPr>
            </w:pPr>
            <w:r w:rsidRPr="00FD3B9B">
              <w:rPr>
                <w:sz w:val="26"/>
                <w:szCs w:val="26"/>
              </w:rPr>
              <w:t>- HS nghe, dò bài.</w:t>
            </w:r>
          </w:p>
          <w:p w:rsidR="0059235A" w:rsidRPr="00FD3B9B" w:rsidRDefault="0059235A" w:rsidP="004B7D07">
            <w:pPr>
              <w:spacing w:line="276" w:lineRule="auto"/>
              <w:jc w:val="both"/>
              <w:rPr>
                <w:sz w:val="26"/>
                <w:szCs w:val="26"/>
              </w:rPr>
            </w:pPr>
            <w:r w:rsidRPr="00FD3B9B">
              <w:rPr>
                <w:sz w:val="26"/>
                <w:szCs w:val="26"/>
              </w:rPr>
              <w:t>- HS đổi vở dò bài cho nhau.</w:t>
            </w:r>
          </w:p>
          <w:p w:rsidR="0059235A" w:rsidRPr="00FD3B9B" w:rsidRDefault="0059235A" w:rsidP="004B7D07">
            <w:pPr>
              <w:spacing w:line="276" w:lineRule="auto"/>
              <w:jc w:val="both"/>
              <w:rPr>
                <w:sz w:val="26"/>
                <w:szCs w:val="26"/>
              </w:rPr>
            </w:pPr>
            <w:r w:rsidRPr="00FD3B9B">
              <w:rPr>
                <w:sz w:val="26"/>
                <w:szCs w:val="26"/>
              </w:rPr>
              <w:t>-HS nghe</w:t>
            </w:r>
          </w:p>
          <w:p w:rsidR="0059235A" w:rsidRPr="00FD3B9B" w:rsidRDefault="0059235A" w:rsidP="004B7D07">
            <w:pPr>
              <w:spacing w:line="276" w:lineRule="auto"/>
              <w:jc w:val="both"/>
              <w:rPr>
                <w:sz w:val="26"/>
                <w:szCs w:val="26"/>
              </w:rPr>
            </w:pPr>
          </w:p>
          <w:p w:rsidR="0059235A" w:rsidRPr="00FD3B9B" w:rsidRDefault="0059235A" w:rsidP="004B7D07">
            <w:pPr>
              <w:spacing w:line="276" w:lineRule="auto"/>
              <w:jc w:val="both"/>
              <w:rPr>
                <w:sz w:val="26"/>
                <w:szCs w:val="26"/>
              </w:rPr>
            </w:pPr>
          </w:p>
          <w:p w:rsidR="0059235A" w:rsidRPr="00FD3B9B" w:rsidRDefault="0059235A" w:rsidP="004B7D07">
            <w:pPr>
              <w:spacing w:line="276" w:lineRule="auto"/>
              <w:jc w:val="both"/>
              <w:rPr>
                <w:sz w:val="26"/>
                <w:szCs w:val="26"/>
              </w:rPr>
            </w:pPr>
          </w:p>
          <w:p w:rsidR="0059235A" w:rsidRPr="00FD3B9B" w:rsidRDefault="0059235A" w:rsidP="004B7D07">
            <w:pPr>
              <w:spacing w:line="276" w:lineRule="auto"/>
              <w:jc w:val="both"/>
              <w:rPr>
                <w:sz w:val="26"/>
                <w:szCs w:val="26"/>
              </w:rPr>
            </w:pPr>
            <w:r w:rsidRPr="00FD3B9B">
              <w:rPr>
                <w:sz w:val="26"/>
                <w:szCs w:val="26"/>
              </w:rPr>
              <w:t>- 1 HS đọc yêu cầu bài.</w:t>
            </w:r>
          </w:p>
          <w:p w:rsidR="0059235A" w:rsidRPr="00FD3B9B" w:rsidRDefault="0059235A" w:rsidP="004B7D07">
            <w:pPr>
              <w:spacing w:line="276" w:lineRule="auto"/>
              <w:jc w:val="both"/>
              <w:rPr>
                <w:sz w:val="26"/>
                <w:szCs w:val="26"/>
              </w:rPr>
            </w:pPr>
            <w:r w:rsidRPr="00FD3B9B">
              <w:rPr>
                <w:sz w:val="26"/>
                <w:szCs w:val="26"/>
              </w:rPr>
              <w:t>- Các nhóm sinh hoạt và làm việc theo yêu cầu.</w:t>
            </w:r>
          </w:p>
          <w:p w:rsidR="0059235A" w:rsidRPr="00FD3B9B" w:rsidRDefault="0059235A" w:rsidP="004B7D07">
            <w:pPr>
              <w:spacing w:line="276" w:lineRule="auto"/>
              <w:jc w:val="both"/>
              <w:rPr>
                <w:i/>
                <w:sz w:val="26"/>
                <w:szCs w:val="26"/>
              </w:rPr>
            </w:pPr>
            <w:r w:rsidRPr="00FD3B9B">
              <w:rPr>
                <w:sz w:val="26"/>
                <w:szCs w:val="26"/>
              </w:rPr>
              <w:t xml:space="preserve">- Kết quả: </w:t>
            </w:r>
          </w:p>
          <w:p w:rsidR="0059235A" w:rsidRPr="00FD3B9B" w:rsidRDefault="0059235A" w:rsidP="004B7D07">
            <w:pPr>
              <w:spacing w:line="276" w:lineRule="auto"/>
              <w:jc w:val="both"/>
              <w:rPr>
                <w:i/>
                <w:sz w:val="26"/>
                <w:szCs w:val="26"/>
              </w:rPr>
            </w:pPr>
            <w:r w:rsidRPr="00FD3B9B">
              <w:rPr>
                <w:i/>
                <w:sz w:val="26"/>
                <w:szCs w:val="26"/>
              </w:rPr>
              <w:t>+xiêu vẹo, liêu xiêu, siêu phàm, siêu nhân, siêu thị</w:t>
            </w:r>
          </w:p>
          <w:p w:rsidR="0059235A" w:rsidRPr="00FD3B9B" w:rsidRDefault="0059235A" w:rsidP="004B7D07">
            <w:pPr>
              <w:spacing w:line="276" w:lineRule="auto"/>
              <w:jc w:val="both"/>
              <w:rPr>
                <w:i/>
                <w:sz w:val="26"/>
                <w:szCs w:val="26"/>
              </w:rPr>
            </w:pPr>
            <w:r w:rsidRPr="00FD3B9B">
              <w:rPr>
                <w:i/>
                <w:sz w:val="26"/>
                <w:szCs w:val="26"/>
              </w:rPr>
              <w:t>+sôi nổi, sôi động, sôi sục, xôi gấc, xôi ngô, xôi vò</w:t>
            </w:r>
          </w:p>
          <w:p w:rsidR="0059235A" w:rsidRPr="00FD3B9B" w:rsidRDefault="0059235A" w:rsidP="004B7D07">
            <w:pPr>
              <w:spacing w:line="276" w:lineRule="auto"/>
              <w:jc w:val="both"/>
              <w:rPr>
                <w:i/>
                <w:iCs/>
                <w:sz w:val="26"/>
                <w:szCs w:val="26"/>
              </w:rPr>
            </w:pPr>
            <w:r w:rsidRPr="00FD3B9B">
              <w:rPr>
                <w:i/>
                <w:iCs/>
                <w:sz w:val="26"/>
                <w:szCs w:val="26"/>
              </w:rPr>
              <w:lastRenderedPageBreak/>
              <w:t>+ sinh động, sinh nhật, sinh sôi, sinh sống, xinh đẹp, xinh xắn, xinh tươi</w:t>
            </w:r>
          </w:p>
          <w:p w:rsidR="0059235A" w:rsidRPr="00FD3B9B" w:rsidRDefault="0059235A" w:rsidP="004B7D07">
            <w:pPr>
              <w:spacing w:line="276" w:lineRule="auto"/>
              <w:jc w:val="both"/>
              <w:rPr>
                <w:i/>
                <w:iCs/>
                <w:sz w:val="26"/>
                <w:szCs w:val="26"/>
              </w:rPr>
            </w:pPr>
            <w:r w:rsidRPr="00FD3B9B">
              <w:rPr>
                <w:i/>
                <w:iCs/>
                <w:sz w:val="26"/>
                <w:szCs w:val="26"/>
              </w:rPr>
              <w:t>+lịch sử, sử dụng, sử sách, xử lí, xử phạt, xử sự</w:t>
            </w:r>
          </w:p>
          <w:p w:rsidR="0059235A" w:rsidRPr="00FD3B9B" w:rsidRDefault="0059235A" w:rsidP="004B7D07">
            <w:pPr>
              <w:spacing w:line="276" w:lineRule="auto"/>
              <w:jc w:val="both"/>
              <w:rPr>
                <w:sz w:val="26"/>
                <w:szCs w:val="26"/>
              </w:rPr>
            </w:pPr>
            <w:r w:rsidRPr="00FD3B9B">
              <w:rPr>
                <w:sz w:val="26"/>
                <w:szCs w:val="26"/>
              </w:rPr>
              <w:t>- Các nhóm nhận xét.</w:t>
            </w:r>
          </w:p>
          <w:p w:rsidR="0059235A" w:rsidRPr="00FD3B9B" w:rsidRDefault="0059235A" w:rsidP="004B7D07">
            <w:pPr>
              <w:spacing w:line="276" w:lineRule="auto"/>
              <w:jc w:val="both"/>
              <w:rPr>
                <w:sz w:val="26"/>
                <w:szCs w:val="26"/>
              </w:rPr>
            </w:pPr>
            <w:r w:rsidRPr="00FD3B9B">
              <w:rPr>
                <w:sz w:val="26"/>
                <w:szCs w:val="26"/>
              </w:rPr>
              <w:t>-HS nghe</w:t>
            </w:r>
          </w:p>
          <w:p w:rsidR="0059235A" w:rsidRPr="00FD3B9B" w:rsidRDefault="0059235A" w:rsidP="004B7D07">
            <w:pPr>
              <w:spacing w:line="276" w:lineRule="auto"/>
              <w:jc w:val="both"/>
              <w:rPr>
                <w:sz w:val="26"/>
                <w:szCs w:val="26"/>
              </w:rPr>
            </w:pPr>
            <w:r w:rsidRPr="00FD3B9B">
              <w:rPr>
                <w:sz w:val="26"/>
                <w:szCs w:val="26"/>
              </w:rPr>
              <w:t>-2-3 HSH đọc câu mình đặt.</w:t>
            </w:r>
          </w:p>
          <w:p w:rsidR="0059235A" w:rsidRPr="00FD3B9B" w:rsidRDefault="0059235A" w:rsidP="004B7D07">
            <w:pPr>
              <w:spacing w:line="276" w:lineRule="auto"/>
              <w:jc w:val="both"/>
              <w:rPr>
                <w:sz w:val="26"/>
                <w:szCs w:val="26"/>
              </w:rPr>
            </w:pPr>
            <w:r w:rsidRPr="00FD3B9B">
              <w:rPr>
                <w:sz w:val="26"/>
                <w:szCs w:val="26"/>
              </w:rPr>
              <w:t>-HS nghe</w:t>
            </w:r>
          </w:p>
          <w:p w:rsidR="0059235A" w:rsidRPr="00FD3B9B" w:rsidRDefault="0059235A" w:rsidP="004B7D07">
            <w:pPr>
              <w:spacing w:line="276" w:lineRule="auto"/>
              <w:jc w:val="both"/>
              <w:rPr>
                <w:sz w:val="26"/>
                <w:szCs w:val="26"/>
              </w:rPr>
            </w:pPr>
          </w:p>
          <w:p w:rsidR="0059235A" w:rsidRPr="00FD3B9B" w:rsidRDefault="0059235A" w:rsidP="004B7D07">
            <w:pPr>
              <w:spacing w:line="276" w:lineRule="auto"/>
              <w:jc w:val="both"/>
              <w:rPr>
                <w:sz w:val="26"/>
                <w:szCs w:val="26"/>
              </w:rPr>
            </w:pPr>
          </w:p>
          <w:p w:rsidR="0059235A" w:rsidRPr="00FD3B9B" w:rsidRDefault="0059235A" w:rsidP="004B7D07">
            <w:pPr>
              <w:spacing w:line="276" w:lineRule="auto"/>
              <w:jc w:val="both"/>
              <w:rPr>
                <w:sz w:val="26"/>
                <w:szCs w:val="26"/>
              </w:rPr>
            </w:pPr>
          </w:p>
          <w:p w:rsidR="0059235A" w:rsidRPr="00FD3B9B" w:rsidRDefault="0059235A" w:rsidP="004B7D07">
            <w:pPr>
              <w:spacing w:line="276" w:lineRule="auto"/>
              <w:jc w:val="both"/>
              <w:rPr>
                <w:sz w:val="26"/>
                <w:szCs w:val="26"/>
              </w:rPr>
            </w:pPr>
            <w:r w:rsidRPr="00FD3B9B">
              <w:rPr>
                <w:sz w:val="26"/>
                <w:szCs w:val="26"/>
              </w:rPr>
              <w:t>- 1 HS đọc yêu cầu.</w:t>
            </w:r>
          </w:p>
          <w:p w:rsidR="0059235A" w:rsidRPr="00FD3B9B" w:rsidRDefault="0059235A" w:rsidP="004B7D07">
            <w:pPr>
              <w:spacing w:line="276" w:lineRule="auto"/>
              <w:jc w:val="both"/>
              <w:rPr>
                <w:sz w:val="26"/>
                <w:szCs w:val="26"/>
              </w:rPr>
            </w:pPr>
            <w:r w:rsidRPr="00FD3B9B">
              <w:rPr>
                <w:sz w:val="26"/>
                <w:szCs w:val="26"/>
              </w:rPr>
              <w:t>- Các nhóm làm việc theo yêu cầu.</w:t>
            </w:r>
          </w:p>
          <w:p w:rsidR="0059235A" w:rsidRPr="00FD3B9B" w:rsidRDefault="0059235A" w:rsidP="004B7D07">
            <w:pPr>
              <w:spacing w:line="276" w:lineRule="auto"/>
              <w:jc w:val="both"/>
              <w:rPr>
                <w:sz w:val="26"/>
                <w:szCs w:val="26"/>
              </w:rPr>
            </w:pPr>
          </w:p>
          <w:p w:rsidR="0059235A" w:rsidRPr="00FD3B9B" w:rsidRDefault="0059235A" w:rsidP="004B7D07">
            <w:pPr>
              <w:spacing w:line="276" w:lineRule="auto"/>
              <w:jc w:val="both"/>
              <w:rPr>
                <w:sz w:val="26"/>
                <w:szCs w:val="26"/>
              </w:rPr>
            </w:pPr>
            <w:r w:rsidRPr="00FD3B9B">
              <w:rPr>
                <w:sz w:val="26"/>
                <w:szCs w:val="26"/>
              </w:rPr>
              <w:t>-2-3 nhóm đọc kết quả. Cả lớp nhận xét, góp ý</w:t>
            </w:r>
          </w:p>
          <w:p w:rsidR="0059235A" w:rsidRPr="00FD3B9B" w:rsidRDefault="0059235A" w:rsidP="004B7D07">
            <w:pPr>
              <w:spacing w:line="276" w:lineRule="auto"/>
              <w:jc w:val="both"/>
              <w:rPr>
                <w:sz w:val="26"/>
                <w:szCs w:val="26"/>
              </w:rPr>
            </w:pPr>
            <w:r w:rsidRPr="00FD3B9B">
              <w:rPr>
                <w:sz w:val="26"/>
                <w:szCs w:val="26"/>
              </w:rPr>
              <w:t>-HS nghe và sửa sai (nếu có)</w:t>
            </w:r>
          </w:p>
          <w:p w:rsidR="0059235A" w:rsidRDefault="0059235A" w:rsidP="004B7D07">
            <w:pPr>
              <w:spacing w:line="276" w:lineRule="auto"/>
              <w:jc w:val="both"/>
              <w:rPr>
                <w:sz w:val="26"/>
                <w:szCs w:val="26"/>
              </w:rPr>
            </w:pPr>
          </w:p>
          <w:p w:rsidR="0059235A" w:rsidRPr="00FD3B9B" w:rsidRDefault="0059235A" w:rsidP="004B7D07">
            <w:pPr>
              <w:spacing w:line="276" w:lineRule="auto"/>
              <w:jc w:val="both"/>
              <w:rPr>
                <w:sz w:val="26"/>
                <w:szCs w:val="26"/>
              </w:rPr>
            </w:pPr>
            <w:r>
              <w:rPr>
                <w:sz w:val="26"/>
                <w:szCs w:val="26"/>
              </w:rPr>
              <w:t xml:space="preserve"> </w:t>
            </w:r>
          </w:p>
        </w:tc>
      </w:tr>
      <w:tr w:rsidR="0059235A" w:rsidRPr="00FD3B9B" w:rsidTr="004B7D07">
        <w:tc>
          <w:tcPr>
            <w:tcW w:w="9738" w:type="dxa"/>
            <w:gridSpan w:val="2"/>
            <w:tcBorders>
              <w:top w:val="dashed" w:sz="4" w:space="0" w:color="auto"/>
              <w:bottom w:val="dashed" w:sz="4" w:space="0" w:color="auto"/>
            </w:tcBorders>
          </w:tcPr>
          <w:p w:rsidR="0059235A" w:rsidRPr="00FD3B9B" w:rsidRDefault="0059235A" w:rsidP="004B7D07">
            <w:pPr>
              <w:spacing w:line="276" w:lineRule="auto"/>
              <w:jc w:val="both"/>
              <w:rPr>
                <w:b/>
                <w:sz w:val="26"/>
                <w:szCs w:val="26"/>
              </w:rPr>
            </w:pPr>
            <w:r w:rsidRPr="00FD3B9B">
              <w:rPr>
                <w:b/>
                <w:sz w:val="26"/>
                <w:szCs w:val="26"/>
              </w:rPr>
              <w:lastRenderedPageBreak/>
              <w:t>3. Vận dụng.</w:t>
            </w:r>
          </w:p>
          <w:p w:rsidR="0059235A" w:rsidRPr="00FD3B9B" w:rsidRDefault="0059235A" w:rsidP="004B7D07">
            <w:pPr>
              <w:spacing w:line="276" w:lineRule="auto"/>
              <w:rPr>
                <w:sz w:val="26"/>
                <w:szCs w:val="26"/>
              </w:rPr>
            </w:pPr>
            <w:r w:rsidRPr="00FD3B9B">
              <w:rPr>
                <w:sz w:val="26"/>
                <w:szCs w:val="26"/>
              </w:rPr>
              <w:t>- Mục tiêu:</w:t>
            </w:r>
          </w:p>
          <w:p w:rsidR="0059235A" w:rsidRPr="00FD3B9B" w:rsidRDefault="0059235A" w:rsidP="004B7D07">
            <w:pPr>
              <w:spacing w:line="276" w:lineRule="auto"/>
              <w:jc w:val="both"/>
              <w:rPr>
                <w:sz w:val="26"/>
                <w:szCs w:val="26"/>
              </w:rPr>
            </w:pPr>
            <w:r w:rsidRPr="00FD3B9B">
              <w:rPr>
                <w:sz w:val="26"/>
                <w:szCs w:val="26"/>
              </w:rPr>
              <w:t>+ Củng cố những kiến thức đã học trong tiết học để học sinh khắc sâu nội dung.</w:t>
            </w:r>
          </w:p>
          <w:p w:rsidR="0059235A" w:rsidRPr="00FD3B9B" w:rsidRDefault="0059235A" w:rsidP="004B7D07">
            <w:pPr>
              <w:spacing w:line="276" w:lineRule="auto"/>
              <w:jc w:val="both"/>
              <w:rPr>
                <w:sz w:val="26"/>
                <w:szCs w:val="26"/>
              </w:rPr>
            </w:pPr>
            <w:r w:rsidRPr="00FD3B9B">
              <w:rPr>
                <w:sz w:val="26"/>
                <w:szCs w:val="26"/>
              </w:rPr>
              <w:t>+ Vận dụng kiến thức đã học vào thực tiễn.</w:t>
            </w:r>
          </w:p>
          <w:p w:rsidR="0059235A" w:rsidRPr="00FD3B9B" w:rsidRDefault="0059235A" w:rsidP="004B7D07">
            <w:pPr>
              <w:spacing w:line="276" w:lineRule="auto"/>
              <w:jc w:val="both"/>
              <w:rPr>
                <w:sz w:val="26"/>
                <w:szCs w:val="26"/>
              </w:rPr>
            </w:pPr>
            <w:r w:rsidRPr="00FD3B9B">
              <w:rPr>
                <w:sz w:val="26"/>
                <w:szCs w:val="26"/>
              </w:rPr>
              <w:t>+ Tạo không khí vui vẻ, hào hứng, lưu luyến sau khi học sinh bài học.</w:t>
            </w:r>
          </w:p>
          <w:p w:rsidR="0059235A" w:rsidRPr="00FD3B9B" w:rsidRDefault="0059235A" w:rsidP="004B7D07">
            <w:pPr>
              <w:spacing w:line="276" w:lineRule="auto"/>
              <w:jc w:val="both"/>
              <w:rPr>
                <w:sz w:val="26"/>
                <w:szCs w:val="26"/>
              </w:rPr>
            </w:pPr>
            <w:r w:rsidRPr="00FD3B9B">
              <w:rPr>
                <w:sz w:val="26"/>
                <w:szCs w:val="26"/>
              </w:rPr>
              <w:t>+ Phát triển năng lực ngôn ngữ.</w:t>
            </w:r>
          </w:p>
          <w:p w:rsidR="0059235A" w:rsidRPr="00FD3B9B" w:rsidRDefault="0059235A" w:rsidP="004B7D07">
            <w:pPr>
              <w:spacing w:line="276" w:lineRule="auto"/>
              <w:rPr>
                <w:sz w:val="26"/>
                <w:szCs w:val="26"/>
              </w:rPr>
            </w:pPr>
            <w:r w:rsidRPr="00FD3B9B">
              <w:rPr>
                <w:sz w:val="26"/>
                <w:szCs w:val="26"/>
                <w:lang w:val="en-US"/>
              </w:rPr>
              <w:t>- Cách tiến hành:</w:t>
            </w:r>
          </w:p>
        </w:tc>
      </w:tr>
      <w:tr w:rsidR="0059235A" w:rsidRPr="00FD3B9B" w:rsidTr="004B7D07">
        <w:tc>
          <w:tcPr>
            <w:tcW w:w="5862" w:type="dxa"/>
            <w:tcBorders>
              <w:top w:val="dashed" w:sz="4" w:space="0" w:color="auto"/>
              <w:bottom w:val="dashed" w:sz="4" w:space="0" w:color="auto"/>
            </w:tcBorders>
          </w:tcPr>
          <w:p w:rsidR="0059235A" w:rsidRPr="00FD3B9B" w:rsidRDefault="0059235A" w:rsidP="004B7D07">
            <w:pPr>
              <w:spacing w:line="276" w:lineRule="auto"/>
              <w:jc w:val="both"/>
              <w:rPr>
                <w:sz w:val="26"/>
                <w:szCs w:val="26"/>
              </w:rPr>
            </w:pPr>
            <w:r w:rsidRPr="00FD3B9B">
              <w:rPr>
                <w:sz w:val="26"/>
                <w:szCs w:val="26"/>
              </w:rPr>
              <w:t>- GV gợi ý cho HS về hoạt động viết thiệp:</w:t>
            </w:r>
          </w:p>
          <w:p w:rsidR="0059235A" w:rsidRPr="00FD3B9B" w:rsidRDefault="0059235A" w:rsidP="004B7D07">
            <w:pPr>
              <w:spacing w:line="276" w:lineRule="auto"/>
              <w:jc w:val="both"/>
              <w:rPr>
                <w:sz w:val="26"/>
                <w:szCs w:val="26"/>
              </w:rPr>
            </w:pPr>
            <w:r w:rsidRPr="00FD3B9B">
              <w:rPr>
                <w:sz w:val="26"/>
                <w:szCs w:val="26"/>
              </w:rPr>
              <w:t>Em muốn viết cho ai? Người thân đó đã chăm sóc, yêu thương em thế nào? Em cảm thấy thế nào về người thân đó?</w:t>
            </w:r>
          </w:p>
          <w:p w:rsidR="0059235A" w:rsidRPr="00FD3B9B" w:rsidRDefault="0059235A" w:rsidP="004B7D07">
            <w:pPr>
              <w:spacing w:line="276" w:lineRule="auto"/>
              <w:jc w:val="both"/>
              <w:rPr>
                <w:sz w:val="26"/>
                <w:szCs w:val="26"/>
              </w:rPr>
            </w:pPr>
            <w:r w:rsidRPr="00FD3B9B">
              <w:rPr>
                <w:sz w:val="26"/>
                <w:szCs w:val="26"/>
              </w:rPr>
              <w:t>- Hướng dẫn HS về trang trí, viết lời thể hiện tình cảm yêu thương và lòng biết ơn đối với người thân. Sau đó, chia sẻ với người thân tấm thiệp đã làm</w:t>
            </w:r>
          </w:p>
          <w:p w:rsidR="0059235A" w:rsidRPr="00FD3B9B" w:rsidRDefault="0059235A" w:rsidP="004B7D07">
            <w:pPr>
              <w:spacing w:line="276" w:lineRule="auto"/>
              <w:jc w:val="both"/>
              <w:rPr>
                <w:sz w:val="26"/>
                <w:szCs w:val="26"/>
              </w:rPr>
            </w:pPr>
            <w:r w:rsidRPr="00FD3B9B">
              <w:rPr>
                <w:sz w:val="26"/>
                <w:szCs w:val="26"/>
              </w:rPr>
              <w:t>- Nhận xét, đánh giá tiết dạy.</w:t>
            </w:r>
          </w:p>
        </w:tc>
        <w:tc>
          <w:tcPr>
            <w:tcW w:w="3876" w:type="dxa"/>
            <w:tcBorders>
              <w:top w:val="dashed" w:sz="4" w:space="0" w:color="auto"/>
              <w:bottom w:val="dashed" w:sz="4" w:space="0" w:color="auto"/>
            </w:tcBorders>
          </w:tcPr>
          <w:p w:rsidR="0059235A" w:rsidRPr="00FD3B9B" w:rsidRDefault="0059235A" w:rsidP="004B7D07">
            <w:pPr>
              <w:spacing w:line="276" w:lineRule="auto"/>
              <w:rPr>
                <w:sz w:val="26"/>
                <w:szCs w:val="26"/>
              </w:rPr>
            </w:pPr>
            <w:r w:rsidRPr="00FD3B9B">
              <w:rPr>
                <w:sz w:val="26"/>
                <w:szCs w:val="26"/>
              </w:rPr>
              <w:t>- HS lắng nghe để lựa chọn.</w:t>
            </w:r>
          </w:p>
          <w:p w:rsidR="0059235A" w:rsidRPr="00FD3B9B" w:rsidRDefault="0059235A" w:rsidP="004B7D07">
            <w:pPr>
              <w:spacing w:line="276" w:lineRule="auto"/>
              <w:rPr>
                <w:sz w:val="26"/>
                <w:szCs w:val="26"/>
              </w:rPr>
            </w:pPr>
            <w:r w:rsidRPr="00FD3B9B">
              <w:rPr>
                <w:sz w:val="26"/>
                <w:szCs w:val="26"/>
              </w:rPr>
              <w:t>+ HS làm một tấm thiệp nhỏ. Trang trí bằng cách vẽ, cắt, dán ...</w:t>
            </w:r>
          </w:p>
          <w:p w:rsidR="0059235A" w:rsidRDefault="0059235A" w:rsidP="004B7D07">
            <w:pPr>
              <w:spacing w:line="276" w:lineRule="auto"/>
              <w:rPr>
                <w:sz w:val="26"/>
                <w:szCs w:val="26"/>
              </w:rPr>
            </w:pPr>
          </w:p>
          <w:p w:rsidR="0059235A" w:rsidRPr="00FD3B9B" w:rsidRDefault="0059235A" w:rsidP="004B7D07">
            <w:pPr>
              <w:spacing w:line="276" w:lineRule="auto"/>
              <w:rPr>
                <w:sz w:val="26"/>
                <w:szCs w:val="26"/>
              </w:rPr>
            </w:pPr>
            <w:r w:rsidRPr="00FD3B9B">
              <w:rPr>
                <w:sz w:val="26"/>
                <w:szCs w:val="26"/>
              </w:rPr>
              <w:t>- HS thực hiện</w:t>
            </w:r>
          </w:p>
          <w:p w:rsidR="0059235A" w:rsidRPr="00FD3B9B" w:rsidRDefault="0059235A" w:rsidP="004B7D07">
            <w:pPr>
              <w:spacing w:line="276" w:lineRule="auto"/>
              <w:rPr>
                <w:sz w:val="26"/>
                <w:szCs w:val="26"/>
              </w:rPr>
            </w:pPr>
          </w:p>
          <w:p w:rsidR="0059235A" w:rsidRPr="00FD3B9B" w:rsidRDefault="0059235A" w:rsidP="004B7D07">
            <w:pPr>
              <w:spacing w:line="276" w:lineRule="auto"/>
              <w:rPr>
                <w:sz w:val="26"/>
                <w:szCs w:val="26"/>
              </w:rPr>
            </w:pPr>
          </w:p>
          <w:p w:rsidR="0059235A" w:rsidRPr="00FD3B9B" w:rsidRDefault="0059235A" w:rsidP="004B7D07">
            <w:pPr>
              <w:spacing w:line="276" w:lineRule="auto"/>
              <w:rPr>
                <w:sz w:val="26"/>
                <w:szCs w:val="26"/>
              </w:rPr>
            </w:pPr>
            <w:r w:rsidRPr="00FD3B9B">
              <w:rPr>
                <w:sz w:val="26"/>
                <w:szCs w:val="26"/>
              </w:rPr>
              <w:t>-HS nghe</w:t>
            </w:r>
          </w:p>
        </w:tc>
      </w:tr>
    </w:tbl>
    <w:p w:rsidR="0059235A" w:rsidRPr="0059235A" w:rsidRDefault="0059235A" w:rsidP="0059235A">
      <w:pPr>
        <w:spacing w:line="288" w:lineRule="auto"/>
        <w:rPr>
          <w:b/>
          <w:bCs/>
          <w:sz w:val="26"/>
          <w:szCs w:val="26"/>
        </w:rPr>
      </w:pPr>
    </w:p>
    <w:p w:rsidR="0059235A" w:rsidRPr="00FD3B9B" w:rsidRDefault="0059235A" w:rsidP="0059235A">
      <w:pPr>
        <w:spacing w:line="288" w:lineRule="auto"/>
        <w:ind w:left="720" w:hanging="720"/>
        <w:jc w:val="center"/>
        <w:rPr>
          <w:b/>
          <w:bCs/>
          <w:sz w:val="26"/>
          <w:szCs w:val="26"/>
          <w:u w:val="single"/>
        </w:rPr>
      </w:pPr>
      <w:r w:rsidRPr="00FD3B9B">
        <w:rPr>
          <w:b/>
          <w:bCs/>
          <w:sz w:val="26"/>
          <w:szCs w:val="26"/>
          <w:u w:val="single"/>
        </w:rPr>
        <w:t>TỰ NHIÊN VÀ XÃ HỘI</w:t>
      </w:r>
    </w:p>
    <w:p w:rsidR="0059235A" w:rsidRPr="00FD3B9B" w:rsidRDefault="0059235A" w:rsidP="0059235A">
      <w:pPr>
        <w:spacing w:line="288" w:lineRule="auto"/>
        <w:ind w:left="720" w:hanging="720"/>
        <w:jc w:val="center"/>
        <w:rPr>
          <w:b/>
          <w:bCs/>
          <w:sz w:val="26"/>
          <w:szCs w:val="26"/>
          <w:u w:val="single"/>
        </w:rPr>
      </w:pPr>
      <w:r w:rsidRPr="00FD3B9B">
        <w:rPr>
          <w:b/>
          <w:bCs/>
          <w:sz w:val="26"/>
          <w:szCs w:val="26"/>
          <w:u w:val="single"/>
        </w:rPr>
        <w:t>CHỦ ĐỀ 3</w:t>
      </w:r>
      <w:r w:rsidRPr="00FD3B9B">
        <w:rPr>
          <w:b/>
          <w:bCs/>
          <w:sz w:val="26"/>
          <w:szCs w:val="26"/>
        </w:rPr>
        <w:t>: CỘNG ĐỒNG ĐỊA PHƯƠNG</w:t>
      </w:r>
    </w:p>
    <w:p w:rsidR="0059235A" w:rsidRPr="00FD3B9B" w:rsidRDefault="0059235A" w:rsidP="0059235A">
      <w:pPr>
        <w:spacing w:line="288" w:lineRule="auto"/>
        <w:ind w:left="720" w:hanging="720"/>
        <w:jc w:val="center"/>
        <w:rPr>
          <w:b/>
          <w:bCs/>
          <w:sz w:val="26"/>
          <w:szCs w:val="26"/>
        </w:rPr>
      </w:pPr>
      <w:r w:rsidRPr="00FD3B9B">
        <w:rPr>
          <w:b/>
          <w:bCs/>
          <w:sz w:val="26"/>
          <w:szCs w:val="26"/>
        </w:rPr>
        <w:lastRenderedPageBreak/>
        <w:t xml:space="preserve">Bài 09: HOẠT ĐỘNG SẢN XUẤT NÔNG NGHIỆP (T3) </w:t>
      </w:r>
    </w:p>
    <w:p w:rsidR="0059235A" w:rsidRPr="00FD3B9B" w:rsidRDefault="0059235A" w:rsidP="0059235A">
      <w:pPr>
        <w:spacing w:line="288" w:lineRule="auto"/>
        <w:ind w:firstLine="360"/>
        <w:rPr>
          <w:b/>
          <w:bCs/>
          <w:sz w:val="26"/>
          <w:szCs w:val="26"/>
          <w:u w:val="single"/>
        </w:rPr>
      </w:pPr>
    </w:p>
    <w:p w:rsidR="0059235A" w:rsidRPr="00FD3B9B" w:rsidRDefault="0059235A" w:rsidP="0059235A">
      <w:pPr>
        <w:spacing w:line="288" w:lineRule="auto"/>
        <w:ind w:firstLine="360"/>
        <w:rPr>
          <w:b/>
          <w:bCs/>
          <w:sz w:val="26"/>
          <w:szCs w:val="26"/>
          <w:u w:val="single"/>
        </w:rPr>
      </w:pPr>
      <w:r w:rsidRPr="00FD3B9B">
        <w:rPr>
          <w:b/>
          <w:bCs/>
          <w:sz w:val="26"/>
          <w:szCs w:val="26"/>
          <w:u w:val="single"/>
        </w:rPr>
        <w:t>I. YÊU CẦU CẦN ĐẠT:</w:t>
      </w:r>
    </w:p>
    <w:p w:rsidR="0059235A" w:rsidRPr="00FD3B9B" w:rsidRDefault="0059235A" w:rsidP="0059235A">
      <w:pPr>
        <w:spacing w:line="288" w:lineRule="auto"/>
        <w:ind w:firstLine="357"/>
        <w:jc w:val="both"/>
        <w:rPr>
          <w:b/>
          <w:sz w:val="26"/>
          <w:szCs w:val="26"/>
        </w:rPr>
      </w:pPr>
      <w:r w:rsidRPr="00FD3B9B">
        <w:rPr>
          <w:b/>
          <w:sz w:val="26"/>
          <w:szCs w:val="26"/>
        </w:rPr>
        <w:t>1. Năng lực đặc thù: Sau khi học, học sinh sẽ:</w:t>
      </w:r>
    </w:p>
    <w:p w:rsidR="0059235A" w:rsidRPr="00FD3B9B" w:rsidRDefault="0059235A" w:rsidP="0059235A">
      <w:pPr>
        <w:spacing w:line="288" w:lineRule="auto"/>
        <w:ind w:firstLine="357"/>
        <w:jc w:val="both"/>
        <w:rPr>
          <w:sz w:val="26"/>
          <w:szCs w:val="26"/>
        </w:rPr>
      </w:pPr>
      <w:r w:rsidRPr="00FD3B9B">
        <w:rPr>
          <w:sz w:val="26"/>
          <w:szCs w:val="26"/>
        </w:rPr>
        <w:t>- Giải thích được sự cần thiết tiêu dùng sản phẩm tiết kiệm, bảo vệ môi trường.</w:t>
      </w:r>
    </w:p>
    <w:p w:rsidR="0059235A" w:rsidRPr="00FD3B9B" w:rsidRDefault="0059235A" w:rsidP="0059235A">
      <w:pPr>
        <w:spacing w:line="288" w:lineRule="auto"/>
        <w:ind w:firstLine="357"/>
        <w:jc w:val="both"/>
        <w:rPr>
          <w:sz w:val="26"/>
          <w:szCs w:val="26"/>
        </w:rPr>
      </w:pPr>
      <w:r w:rsidRPr="00FD3B9B">
        <w:rPr>
          <w:sz w:val="26"/>
          <w:szCs w:val="26"/>
        </w:rPr>
        <w:t>- Chia sẻ với người xung quanh về sự cần thiết phải tiêu dùng tiết kiệm, bảo vệ môi trường.</w:t>
      </w:r>
    </w:p>
    <w:p w:rsidR="0059235A" w:rsidRPr="00FD3B9B" w:rsidRDefault="0059235A" w:rsidP="0059235A">
      <w:pPr>
        <w:spacing w:line="288" w:lineRule="auto"/>
        <w:ind w:firstLine="357"/>
        <w:jc w:val="both"/>
        <w:rPr>
          <w:b/>
          <w:sz w:val="26"/>
          <w:szCs w:val="26"/>
        </w:rPr>
      </w:pPr>
      <w:r w:rsidRPr="00FD3B9B">
        <w:rPr>
          <w:b/>
          <w:sz w:val="26"/>
          <w:szCs w:val="26"/>
        </w:rPr>
        <w:t>2. Năng lực chung.</w:t>
      </w:r>
    </w:p>
    <w:p w:rsidR="0059235A" w:rsidRPr="00FD3B9B" w:rsidRDefault="0059235A" w:rsidP="0059235A">
      <w:pPr>
        <w:spacing w:line="288" w:lineRule="auto"/>
        <w:ind w:firstLine="357"/>
        <w:jc w:val="both"/>
        <w:rPr>
          <w:sz w:val="26"/>
          <w:szCs w:val="26"/>
        </w:rPr>
      </w:pPr>
      <w:r w:rsidRPr="00FD3B9B">
        <w:rPr>
          <w:sz w:val="26"/>
          <w:szCs w:val="26"/>
        </w:rPr>
        <w:t>- Năng lực tự chủ, tự học: Có biểu hiện chú ý học tập, tự giác tìm hiểu bài để hoàn thành tốt nội dung tiết học.</w:t>
      </w:r>
    </w:p>
    <w:p w:rsidR="0059235A" w:rsidRPr="00FD3B9B" w:rsidRDefault="0059235A" w:rsidP="0059235A">
      <w:pPr>
        <w:spacing w:line="288" w:lineRule="auto"/>
        <w:ind w:firstLine="357"/>
        <w:jc w:val="both"/>
        <w:rPr>
          <w:sz w:val="26"/>
          <w:szCs w:val="26"/>
        </w:rPr>
      </w:pPr>
      <w:r w:rsidRPr="00FD3B9B">
        <w:rPr>
          <w:sz w:val="26"/>
          <w:szCs w:val="26"/>
        </w:rPr>
        <w:t>- Năng lực giải quyết vấn đề và sáng tạo: Có biểu hiện tích cực, sáng tạo trong các hoạt động học tập, trò chơi, vận dụng.</w:t>
      </w:r>
    </w:p>
    <w:p w:rsidR="0059235A" w:rsidRPr="00FD3B9B" w:rsidRDefault="0059235A" w:rsidP="0059235A">
      <w:pPr>
        <w:spacing w:line="288" w:lineRule="auto"/>
        <w:ind w:firstLine="357"/>
        <w:jc w:val="both"/>
        <w:rPr>
          <w:sz w:val="26"/>
          <w:szCs w:val="26"/>
        </w:rPr>
      </w:pPr>
      <w:r w:rsidRPr="00FD3B9B">
        <w:rPr>
          <w:sz w:val="26"/>
          <w:szCs w:val="26"/>
        </w:rPr>
        <w:t>- Năng lực giao tiếp và hợp tác: Có biểu hiện tích cực, sôi nổi và nhiệt tình trong hoạt động nhóm. Có khả năng trình bày, thuyết trình… trong các hoạt động học tập.</w:t>
      </w:r>
    </w:p>
    <w:p w:rsidR="0059235A" w:rsidRPr="00FD3B9B" w:rsidRDefault="0059235A" w:rsidP="0059235A">
      <w:pPr>
        <w:spacing w:before="120" w:line="288" w:lineRule="auto"/>
        <w:ind w:firstLine="360"/>
        <w:jc w:val="both"/>
        <w:rPr>
          <w:b/>
          <w:sz w:val="26"/>
          <w:szCs w:val="26"/>
        </w:rPr>
      </w:pPr>
      <w:r w:rsidRPr="00FD3B9B">
        <w:rPr>
          <w:b/>
          <w:sz w:val="26"/>
          <w:szCs w:val="26"/>
        </w:rPr>
        <w:t>3. Phẩm chất.</w:t>
      </w:r>
    </w:p>
    <w:p w:rsidR="0059235A" w:rsidRPr="00FD3B9B" w:rsidRDefault="0059235A" w:rsidP="0059235A">
      <w:pPr>
        <w:spacing w:line="288" w:lineRule="auto"/>
        <w:ind w:firstLine="360"/>
        <w:jc w:val="both"/>
        <w:rPr>
          <w:sz w:val="26"/>
          <w:szCs w:val="26"/>
        </w:rPr>
      </w:pPr>
      <w:r w:rsidRPr="00FD3B9B">
        <w:rPr>
          <w:sz w:val="26"/>
          <w:szCs w:val="26"/>
        </w:rPr>
        <w:t>- Phẩm chất nhân ái: Giải thích được sự cần thiết tiêu dùng sản phẩm tiết kiệm, bảo vệ môi trường. Chia sẻ với người xung quanh về sự cần thiết phải tiêu dùng tiết kiệm, bảo vệ môi trường.</w:t>
      </w:r>
    </w:p>
    <w:p w:rsidR="0059235A" w:rsidRPr="00FD3B9B" w:rsidRDefault="0059235A" w:rsidP="0059235A">
      <w:pPr>
        <w:spacing w:line="288" w:lineRule="auto"/>
        <w:ind w:firstLine="360"/>
        <w:jc w:val="both"/>
        <w:rPr>
          <w:sz w:val="26"/>
          <w:szCs w:val="26"/>
        </w:rPr>
      </w:pPr>
      <w:r w:rsidRPr="00FD3B9B">
        <w:rPr>
          <w:sz w:val="26"/>
          <w:szCs w:val="26"/>
        </w:rPr>
        <w:t>- Phẩm chất chăm chỉ: Có tinh thần chăm chỉ học tập, luôn tự giác tìm hiểu bài.</w:t>
      </w:r>
    </w:p>
    <w:p w:rsidR="0059235A" w:rsidRPr="00FD3B9B" w:rsidRDefault="0059235A" w:rsidP="0059235A">
      <w:pPr>
        <w:spacing w:line="288" w:lineRule="auto"/>
        <w:ind w:firstLine="360"/>
        <w:jc w:val="both"/>
        <w:rPr>
          <w:sz w:val="26"/>
          <w:szCs w:val="26"/>
        </w:rPr>
      </w:pPr>
      <w:r w:rsidRPr="00FD3B9B">
        <w:rPr>
          <w:sz w:val="26"/>
          <w:szCs w:val="26"/>
        </w:rPr>
        <w:t>- Phẩm chất trách nhiệm: Giữ trật tự, biết lắng nghe, học tập nghiêm túc. Có trách nhiệm với tập thể khi tham gia hoạt động nhóm.</w:t>
      </w:r>
    </w:p>
    <w:p w:rsidR="0059235A" w:rsidRPr="00FD3B9B" w:rsidRDefault="0059235A" w:rsidP="0059235A">
      <w:pPr>
        <w:spacing w:before="120" w:line="288" w:lineRule="auto"/>
        <w:ind w:firstLine="360"/>
        <w:jc w:val="both"/>
        <w:rPr>
          <w:b/>
          <w:sz w:val="26"/>
          <w:szCs w:val="26"/>
          <w:u w:val="single"/>
        </w:rPr>
      </w:pPr>
      <w:r w:rsidRPr="00FD3B9B">
        <w:rPr>
          <w:b/>
          <w:sz w:val="26"/>
          <w:szCs w:val="26"/>
          <w:u w:val="single"/>
        </w:rPr>
        <w:t xml:space="preserve">II. ĐỒ DÙNG DẠY HỌC </w:t>
      </w:r>
    </w:p>
    <w:p w:rsidR="0059235A" w:rsidRPr="00FD3B9B" w:rsidRDefault="0059235A" w:rsidP="0059235A">
      <w:pPr>
        <w:spacing w:line="288" w:lineRule="auto"/>
        <w:ind w:firstLine="360"/>
        <w:jc w:val="both"/>
        <w:rPr>
          <w:sz w:val="26"/>
          <w:szCs w:val="26"/>
        </w:rPr>
      </w:pPr>
      <w:r w:rsidRPr="00FD3B9B">
        <w:rPr>
          <w:sz w:val="26"/>
          <w:szCs w:val="26"/>
        </w:rPr>
        <w:t>- Kế hoạch bài dạy, bài giảng Power point.</w:t>
      </w:r>
    </w:p>
    <w:p w:rsidR="0059235A" w:rsidRPr="00FD3B9B" w:rsidRDefault="0059235A" w:rsidP="0059235A">
      <w:pPr>
        <w:spacing w:line="288" w:lineRule="auto"/>
        <w:ind w:firstLine="360"/>
        <w:jc w:val="both"/>
        <w:rPr>
          <w:sz w:val="26"/>
          <w:szCs w:val="26"/>
        </w:rPr>
      </w:pPr>
      <w:r w:rsidRPr="00FD3B9B">
        <w:rPr>
          <w:sz w:val="26"/>
          <w:szCs w:val="26"/>
        </w:rPr>
        <w:t>- SGK và các thiết bị, học liệu phụ vụ cho tiết dạy.</w:t>
      </w:r>
    </w:p>
    <w:p w:rsidR="0059235A" w:rsidRPr="00FD3B9B" w:rsidRDefault="0059235A" w:rsidP="0059235A">
      <w:pPr>
        <w:spacing w:line="288" w:lineRule="auto"/>
        <w:ind w:firstLine="360"/>
        <w:jc w:val="both"/>
        <w:outlineLvl w:val="0"/>
        <w:rPr>
          <w:b/>
          <w:bCs/>
          <w:sz w:val="26"/>
          <w:szCs w:val="26"/>
          <w:u w:val="single"/>
        </w:rPr>
      </w:pPr>
      <w:r w:rsidRPr="00FD3B9B">
        <w:rPr>
          <w:b/>
          <w:sz w:val="26"/>
          <w:szCs w:val="26"/>
          <w:u w:val="single"/>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59235A" w:rsidRPr="00FD3B9B" w:rsidTr="004B7D07">
        <w:tc>
          <w:tcPr>
            <w:tcW w:w="5862" w:type="dxa"/>
            <w:tcBorders>
              <w:bottom w:val="dashed" w:sz="4" w:space="0" w:color="auto"/>
            </w:tcBorders>
          </w:tcPr>
          <w:p w:rsidR="0059235A" w:rsidRPr="00FD3B9B" w:rsidRDefault="0059235A" w:rsidP="004B7D07">
            <w:pPr>
              <w:spacing w:line="288" w:lineRule="auto"/>
              <w:jc w:val="center"/>
              <w:rPr>
                <w:b/>
                <w:sz w:val="26"/>
                <w:szCs w:val="26"/>
              </w:rPr>
            </w:pPr>
            <w:r w:rsidRPr="00FD3B9B">
              <w:rPr>
                <w:b/>
                <w:sz w:val="26"/>
                <w:szCs w:val="26"/>
              </w:rPr>
              <w:t>Hoạt động của giáo viên</w:t>
            </w:r>
          </w:p>
        </w:tc>
        <w:tc>
          <w:tcPr>
            <w:tcW w:w="3876" w:type="dxa"/>
            <w:tcBorders>
              <w:bottom w:val="dashed" w:sz="4" w:space="0" w:color="auto"/>
            </w:tcBorders>
          </w:tcPr>
          <w:p w:rsidR="0059235A" w:rsidRPr="00FD3B9B" w:rsidRDefault="0059235A" w:rsidP="004B7D07">
            <w:pPr>
              <w:spacing w:line="288" w:lineRule="auto"/>
              <w:jc w:val="center"/>
              <w:rPr>
                <w:b/>
                <w:sz w:val="26"/>
                <w:szCs w:val="26"/>
              </w:rPr>
            </w:pPr>
            <w:r w:rsidRPr="00FD3B9B">
              <w:rPr>
                <w:b/>
                <w:sz w:val="26"/>
                <w:szCs w:val="26"/>
              </w:rPr>
              <w:t>Hoạt động của học sinh</w:t>
            </w:r>
          </w:p>
        </w:tc>
      </w:tr>
      <w:tr w:rsidR="0059235A" w:rsidRPr="00FD3B9B" w:rsidTr="004B7D07">
        <w:tc>
          <w:tcPr>
            <w:tcW w:w="9738" w:type="dxa"/>
            <w:gridSpan w:val="2"/>
            <w:tcBorders>
              <w:bottom w:val="dashed" w:sz="4" w:space="0" w:color="auto"/>
            </w:tcBorders>
          </w:tcPr>
          <w:p w:rsidR="0059235A" w:rsidRPr="00FD3B9B" w:rsidRDefault="0059235A" w:rsidP="004B7D07">
            <w:pPr>
              <w:spacing w:line="288" w:lineRule="auto"/>
              <w:jc w:val="both"/>
              <w:rPr>
                <w:bCs/>
                <w:i/>
                <w:sz w:val="26"/>
                <w:szCs w:val="26"/>
              </w:rPr>
            </w:pPr>
            <w:r w:rsidRPr="00FD3B9B">
              <w:rPr>
                <w:b/>
                <w:bCs/>
                <w:sz w:val="26"/>
                <w:szCs w:val="26"/>
              </w:rPr>
              <w:t>1. Khởi động:</w:t>
            </w:r>
          </w:p>
          <w:p w:rsidR="0059235A" w:rsidRPr="00FD3B9B" w:rsidRDefault="0059235A" w:rsidP="004B7D07">
            <w:pPr>
              <w:spacing w:line="288" w:lineRule="auto"/>
              <w:jc w:val="both"/>
              <w:rPr>
                <w:sz w:val="26"/>
                <w:szCs w:val="26"/>
              </w:rPr>
            </w:pPr>
            <w:r w:rsidRPr="00FD3B9B">
              <w:rPr>
                <w:sz w:val="26"/>
                <w:szCs w:val="26"/>
              </w:rPr>
              <w:t xml:space="preserve">- Mục tiêu: </w:t>
            </w:r>
          </w:p>
          <w:p w:rsidR="0059235A" w:rsidRPr="00FD3B9B" w:rsidRDefault="0059235A" w:rsidP="004B7D07">
            <w:pPr>
              <w:spacing w:line="288" w:lineRule="auto"/>
              <w:jc w:val="both"/>
              <w:rPr>
                <w:sz w:val="26"/>
                <w:szCs w:val="26"/>
              </w:rPr>
            </w:pPr>
            <w:r w:rsidRPr="00FD3B9B">
              <w:rPr>
                <w:sz w:val="26"/>
                <w:szCs w:val="26"/>
              </w:rPr>
              <w:t>+ Tạo không khí vui vẻ, phấn khởi trước giờ học.</w:t>
            </w:r>
          </w:p>
          <w:p w:rsidR="0059235A" w:rsidRPr="00FD3B9B" w:rsidRDefault="0059235A" w:rsidP="004B7D07">
            <w:pPr>
              <w:spacing w:line="288" w:lineRule="auto"/>
              <w:jc w:val="both"/>
              <w:rPr>
                <w:sz w:val="26"/>
                <w:szCs w:val="26"/>
              </w:rPr>
            </w:pPr>
            <w:r w:rsidRPr="00FD3B9B">
              <w:rPr>
                <w:sz w:val="26"/>
                <w:szCs w:val="26"/>
              </w:rPr>
              <w:t>+ Kiểm tra kiến thức đã học của học sinh ở bài trước.</w:t>
            </w:r>
          </w:p>
          <w:p w:rsidR="0059235A" w:rsidRPr="00FD3B9B" w:rsidRDefault="0059235A" w:rsidP="004B7D07">
            <w:pPr>
              <w:spacing w:line="288" w:lineRule="auto"/>
              <w:jc w:val="both"/>
              <w:rPr>
                <w:sz w:val="26"/>
                <w:szCs w:val="26"/>
              </w:rPr>
            </w:pPr>
            <w:r w:rsidRPr="00FD3B9B">
              <w:rPr>
                <w:sz w:val="26"/>
                <w:szCs w:val="26"/>
              </w:rPr>
              <w:t>- Cách tiến hành:</w:t>
            </w:r>
          </w:p>
        </w:tc>
      </w:tr>
      <w:tr w:rsidR="0059235A" w:rsidRPr="00FD3B9B" w:rsidTr="004B7D07">
        <w:tc>
          <w:tcPr>
            <w:tcW w:w="5862" w:type="dxa"/>
            <w:tcBorders>
              <w:bottom w:val="dashed" w:sz="4" w:space="0" w:color="auto"/>
            </w:tcBorders>
          </w:tcPr>
          <w:p w:rsidR="0059235A" w:rsidRPr="00FD3B9B" w:rsidRDefault="0059235A" w:rsidP="004B7D07">
            <w:pPr>
              <w:spacing w:line="288" w:lineRule="auto"/>
              <w:jc w:val="both"/>
              <w:outlineLvl w:val="0"/>
              <w:rPr>
                <w:bCs/>
                <w:sz w:val="26"/>
                <w:szCs w:val="26"/>
                <w:lang w:val="vi-VN"/>
              </w:rPr>
            </w:pPr>
            <w:r w:rsidRPr="00FD3B9B">
              <w:rPr>
                <w:bCs/>
                <w:sz w:val="26"/>
                <w:szCs w:val="26"/>
              </w:rPr>
              <w:t xml:space="preserve">- GV </w:t>
            </w:r>
            <w:r w:rsidRPr="00FD3B9B">
              <w:rPr>
                <w:bCs/>
                <w:sz w:val="26"/>
                <w:szCs w:val="26"/>
                <w:lang w:val="vi-VN"/>
              </w:rPr>
              <w:t>tổ chức cho HS thi kể:</w:t>
            </w:r>
          </w:p>
          <w:p w:rsidR="0059235A" w:rsidRPr="00FD3B9B" w:rsidRDefault="0059235A" w:rsidP="004B7D07">
            <w:pPr>
              <w:spacing w:line="288" w:lineRule="auto"/>
              <w:jc w:val="both"/>
              <w:outlineLvl w:val="0"/>
              <w:rPr>
                <w:bCs/>
                <w:spacing w:val="-10"/>
                <w:sz w:val="26"/>
                <w:szCs w:val="26"/>
                <w:lang w:val="vi-VN"/>
              </w:rPr>
            </w:pPr>
            <w:r w:rsidRPr="00FD3B9B">
              <w:rPr>
                <w:bCs/>
                <w:spacing w:val="-10"/>
                <w:sz w:val="26"/>
                <w:szCs w:val="26"/>
                <w:lang w:val="vi-VN"/>
              </w:rPr>
              <w:t xml:space="preserve">+ </w:t>
            </w:r>
            <w:r w:rsidRPr="00FD3B9B">
              <w:rPr>
                <w:spacing w:val="-10"/>
                <w:sz w:val="26"/>
                <w:szCs w:val="26"/>
              </w:rPr>
              <w:t>Kể một số sản phẩm nông nghiệp ở địa phương em</w:t>
            </w:r>
            <w:r w:rsidRPr="00FD3B9B">
              <w:rPr>
                <w:bCs/>
                <w:spacing w:val="-10"/>
                <w:sz w:val="26"/>
                <w:szCs w:val="26"/>
                <w:lang w:val="vi-VN"/>
              </w:rPr>
              <w:t>?</w:t>
            </w:r>
          </w:p>
          <w:p w:rsidR="0059235A" w:rsidRPr="00FD3B9B" w:rsidRDefault="0059235A" w:rsidP="004B7D07">
            <w:pPr>
              <w:spacing w:line="288" w:lineRule="auto"/>
              <w:jc w:val="both"/>
              <w:outlineLvl w:val="0"/>
              <w:rPr>
                <w:bCs/>
                <w:sz w:val="26"/>
                <w:szCs w:val="26"/>
                <w:lang w:val="vi-VN"/>
              </w:rPr>
            </w:pPr>
            <w:r w:rsidRPr="00FD3B9B">
              <w:rPr>
                <w:bCs/>
                <w:sz w:val="26"/>
                <w:szCs w:val="26"/>
                <w:lang w:val="vi-VN"/>
              </w:rPr>
              <w:t>+ Em thích sản phẩm nào nhất?</w:t>
            </w:r>
          </w:p>
          <w:p w:rsidR="0059235A" w:rsidRPr="00FD3B9B" w:rsidRDefault="0059235A" w:rsidP="004B7D07">
            <w:pPr>
              <w:spacing w:line="288" w:lineRule="auto"/>
              <w:jc w:val="both"/>
              <w:outlineLvl w:val="0"/>
              <w:rPr>
                <w:bCs/>
                <w:sz w:val="26"/>
                <w:szCs w:val="26"/>
              </w:rPr>
            </w:pPr>
            <w:r w:rsidRPr="00FD3B9B">
              <w:rPr>
                <w:bCs/>
                <w:sz w:val="26"/>
                <w:szCs w:val="26"/>
              </w:rPr>
              <w:t>- GV Nhận xét, tuyên dương.</w:t>
            </w:r>
          </w:p>
          <w:p w:rsidR="0059235A" w:rsidRPr="00FD3B9B" w:rsidRDefault="0059235A" w:rsidP="004B7D07">
            <w:pPr>
              <w:spacing w:line="288" w:lineRule="auto"/>
              <w:jc w:val="both"/>
              <w:outlineLvl w:val="0"/>
              <w:rPr>
                <w:bCs/>
                <w:sz w:val="26"/>
                <w:szCs w:val="26"/>
              </w:rPr>
            </w:pPr>
            <w:r w:rsidRPr="00FD3B9B">
              <w:rPr>
                <w:bCs/>
                <w:sz w:val="26"/>
                <w:szCs w:val="26"/>
              </w:rPr>
              <w:t>- GV dẫn dắt vào bài mới.</w:t>
            </w:r>
          </w:p>
        </w:tc>
        <w:tc>
          <w:tcPr>
            <w:tcW w:w="3876" w:type="dxa"/>
            <w:tcBorders>
              <w:bottom w:val="dashed" w:sz="4" w:space="0" w:color="auto"/>
            </w:tcBorders>
          </w:tcPr>
          <w:p w:rsidR="0059235A" w:rsidRPr="00FD3B9B" w:rsidRDefault="0059235A" w:rsidP="004B7D07">
            <w:pPr>
              <w:spacing w:line="288" w:lineRule="auto"/>
              <w:jc w:val="both"/>
              <w:rPr>
                <w:sz w:val="26"/>
                <w:szCs w:val="26"/>
                <w:lang w:val="vi-VN"/>
              </w:rPr>
            </w:pPr>
          </w:p>
          <w:p w:rsidR="0059235A" w:rsidRPr="00FD3B9B" w:rsidRDefault="0059235A" w:rsidP="004B7D07">
            <w:pPr>
              <w:spacing w:line="288" w:lineRule="auto"/>
              <w:jc w:val="both"/>
              <w:rPr>
                <w:sz w:val="26"/>
                <w:szCs w:val="26"/>
                <w:lang w:val="vi-VN"/>
              </w:rPr>
            </w:pPr>
            <w:r w:rsidRPr="00FD3B9B">
              <w:rPr>
                <w:sz w:val="26"/>
                <w:szCs w:val="26"/>
              </w:rPr>
              <w:t>+ HS Trả lời</w:t>
            </w:r>
          </w:p>
          <w:p w:rsidR="0059235A" w:rsidRPr="00FD3B9B" w:rsidRDefault="0059235A" w:rsidP="004B7D07">
            <w:pPr>
              <w:spacing w:line="288" w:lineRule="auto"/>
              <w:jc w:val="both"/>
              <w:rPr>
                <w:bCs/>
                <w:sz w:val="26"/>
                <w:szCs w:val="26"/>
                <w:lang w:val="vi-VN"/>
              </w:rPr>
            </w:pPr>
          </w:p>
          <w:p w:rsidR="0059235A" w:rsidRPr="00FD3B9B" w:rsidRDefault="0059235A" w:rsidP="004B7D07">
            <w:pPr>
              <w:spacing w:line="288" w:lineRule="auto"/>
              <w:jc w:val="both"/>
              <w:rPr>
                <w:bCs/>
                <w:sz w:val="26"/>
                <w:szCs w:val="26"/>
                <w:lang w:val="vi-VN"/>
              </w:rPr>
            </w:pPr>
          </w:p>
          <w:p w:rsidR="0059235A" w:rsidRPr="00FD3B9B" w:rsidRDefault="0059235A" w:rsidP="004B7D07">
            <w:pPr>
              <w:spacing w:line="288" w:lineRule="auto"/>
              <w:jc w:val="both"/>
              <w:rPr>
                <w:sz w:val="26"/>
                <w:szCs w:val="26"/>
              </w:rPr>
            </w:pPr>
            <w:r w:rsidRPr="00FD3B9B">
              <w:rPr>
                <w:sz w:val="26"/>
                <w:szCs w:val="26"/>
              </w:rPr>
              <w:t>- HS lắng nghe.</w:t>
            </w:r>
          </w:p>
        </w:tc>
      </w:tr>
      <w:tr w:rsidR="0059235A" w:rsidRPr="00FD3B9B" w:rsidTr="004B7D07">
        <w:tc>
          <w:tcPr>
            <w:tcW w:w="9738" w:type="dxa"/>
            <w:gridSpan w:val="2"/>
            <w:tcBorders>
              <w:top w:val="dashed" w:sz="4" w:space="0" w:color="auto"/>
              <w:bottom w:val="dashed" w:sz="4" w:space="0" w:color="auto"/>
            </w:tcBorders>
          </w:tcPr>
          <w:p w:rsidR="0059235A" w:rsidRPr="00FD3B9B" w:rsidRDefault="0059235A" w:rsidP="004B7D07">
            <w:pPr>
              <w:spacing w:line="288" w:lineRule="auto"/>
              <w:jc w:val="both"/>
              <w:rPr>
                <w:b/>
                <w:bCs/>
                <w:iCs/>
                <w:sz w:val="26"/>
                <w:szCs w:val="26"/>
              </w:rPr>
            </w:pPr>
            <w:r w:rsidRPr="00FD3B9B">
              <w:rPr>
                <w:b/>
                <w:bCs/>
                <w:iCs/>
                <w:sz w:val="26"/>
                <w:szCs w:val="26"/>
              </w:rPr>
              <w:t>2. Khám phá</w:t>
            </w:r>
            <w:r w:rsidRPr="00FD3B9B">
              <w:rPr>
                <w:bCs/>
                <w:i/>
                <w:iCs/>
                <w:sz w:val="26"/>
                <w:szCs w:val="26"/>
              </w:rPr>
              <w:t>:</w:t>
            </w:r>
          </w:p>
          <w:p w:rsidR="0059235A" w:rsidRPr="00FD3B9B" w:rsidRDefault="0059235A" w:rsidP="004B7D07">
            <w:pPr>
              <w:spacing w:line="288" w:lineRule="auto"/>
              <w:jc w:val="both"/>
              <w:rPr>
                <w:sz w:val="26"/>
                <w:szCs w:val="26"/>
              </w:rPr>
            </w:pPr>
            <w:r w:rsidRPr="00FD3B9B">
              <w:rPr>
                <w:b/>
                <w:bCs/>
                <w:iCs/>
                <w:sz w:val="26"/>
                <w:szCs w:val="26"/>
              </w:rPr>
              <w:t xml:space="preserve">- </w:t>
            </w:r>
            <w:r w:rsidRPr="00FD3B9B">
              <w:rPr>
                <w:bCs/>
                <w:sz w:val="26"/>
                <w:szCs w:val="26"/>
              </w:rPr>
              <w:t>Mục tiêu:</w:t>
            </w:r>
            <w:r w:rsidRPr="00FD3B9B">
              <w:rPr>
                <w:sz w:val="26"/>
                <w:szCs w:val="26"/>
              </w:rPr>
              <w:t xml:space="preserve"> </w:t>
            </w:r>
          </w:p>
          <w:p w:rsidR="0059235A" w:rsidRPr="00FD3B9B" w:rsidRDefault="0059235A" w:rsidP="004B7D07">
            <w:pPr>
              <w:spacing w:line="288" w:lineRule="auto"/>
              <w:jc w:val="both"/>
              <w:rPr>
                <w:sz w:val="26"/>
                <w:szCs w:val="26"/>
              </w:rPr>
            </w:pPr>
            <w:r w:rsidRPr="00FD3B9B">
              <w:rPr>
                <w:sz w:val="26"/>
                <w:szCs w:val="26"/>
              </w:rPr>
              <w:lastRenderedPageBreak/>
              <w:t>+ Giải thích được sự cần thiết tiêu dùng sản phẩm tiết kiệm, bảo vệ môi trường..</w:t>
            </w:r>
          </w:p>
          <w:p w:rsidR="0059235A" w:rsidRPr="00FD3B9B" w:rsidRDefault="0059235A" w:rsidP="004B7D07">
            <w:pPr>
              <w:spacing w:line="288" w:lineRule="auto"/>
              <w:jc w:val="both"/>
              <w:rPr>
                <w:sz w:val="26"/>
                <w:szCs w:val="26"/>
              </w:rPr>
            </w:pPr>
            <w:r w:rsidRPr="00FD3B9B">
              <w:rPr>
                <w:b/>
                <w:bCs/>
                <w:iCs/>
                <w:sz w:val="26"/>
                <w:szCs w:val="26"/>
              </w:rPr>
              <w:t xml:space="preserve">- </w:t>
            </w:r>
            <w:r w:rsidRPr="00FD3B9B">
              <w:rPr>
                <w:bCs/>
                <w:iCs/>
                <w:sz w:val="26"/>
                <w:szCs w:val="26"/>
              </w:rPr>
              <w:t>Cách tiến hành:</w:t>
            </w:r>
          </w:p>
        </w:tc>
      </w:tr>
      <w:tr w:rsidR="0059235A" w:rsidRPr="00FD3B9B" w:rsidTr="004B7D07">
        <w:tc>
          <w:tcPr>
            <w:tcW w:w="5862" w:type="dxa"/>
            <w:tcBorders>
              <w:top w:val="dashed" w:sz="4" w:space="0" w:color="auto"/>
              <w:bottom w:val="dashed" w:sz="4" w:space="0" w:color="auto"/>
            </w:tcBorders>
          </w:tcPr>
          <w:p w:rsidR="0059235A" w:rsidRPr="00FD3B9B" w:rsidRDefault="0059235A" w:rsidP="004B7D07">
            <w:pPr>
              <w:spacing w:line="288" w:lineRule="auto"/>
              <w:jc w:val="both"/>
              <w:rPr>
                <w:b/>
                <w:sz w:val="26"/>
                <w:szCs w:val="26"/>
              </w:rPr>
            </w:pPr>
            <w:r w:rsidRPr="00FD3B9B">
              <w:rPr>
                <w:b/>
                <w:sz w:val="26"/>
                <w:szCs w:val="26"/>
              </w:rPr>
              <w:lastRenderedPageBreak/>
              <w:t>Hoạt động 1: Nếu là bạn Hà em sẽ làm gì trong tình huống dưới đây. (làm việc cặp đôi)</w:t>
            </w:r>
          </w:p>
          <w:p w:rsidR="0059235A" w:rsidRPr="00FD3B9B" w:rsidRDefault="0059235A" w:rsidP="004B7D07">
            <w:pPr>
              <w:spacing w:line="288" w:lineRule="auto"/>
              <w:jc w:val="center"/>
              <w:rPr>
                <w:b/>
                <w:sz w:val="26"/>
                <w:szCs w:val="26"/>
              </w:rPr>
            </w:pPr>
            <w:r w:rsidRPr="00FD3B9B">
              <w:rPr>
                <w:noProof/>
                <w:sz w:val="26"/>
                <w:szCs w:val="26"/>
                <w:lang w:val="en-US"/>
              </w:rPr>
              <w:drawing>
                <wp:inline distT="0" distB="0" distL="0" distR="0" wp14:anchorId="44813829" wp14:editId="2C545A2F">
                  <wp:extent cx="2971800" cy="1438275"/>
                  <wp:effectExtent l="0" t="0" r="0"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0143" t="37651" r="29028" b="10062"/>
                          <a:stretch/>
                        </pic:blipFill>
                        <pic:spPr bwMode="auto">
                          <a:xfrm>
                            <a:off x="0" y="0"/>
                            <a:ext cx="2971800" cy="1438275"/>
                          </a:xfrm>
                          <a:prstGeom prst="rect">
                            <a:avLst/>
                          </a:prstGeom>
                          <a:ln>
                            <a:noFill/>
                          </a:ln>
                          <a:extLst>
                            <a:ext uri="{53640926-AAD7-44D8-BBD7-CCE9431645EC}">
                              <a14:shadowObscured xmlns:a14="http://schemas.microsoft.com/office/drawing/2010/main"/>
                            </a:ext>
                          </a:extLst>
                        </pic:spPr>
                      </pic:pic>
                    </a:graphicData>
                  </a:graphic>
                </wp:inline>
              </w:drawing>
            </w:r>
          </w:p>
          <w:p w:rsidR="0059235A" w:rsidRPr="00FD3B9B" w:rsidRDefault="0059235A" w:rsidP="004B7D07">
            <w:pPr>
              <w:spacing w:line="288" w:lineRule="auto"/>
              <w:jc w:val="both"/>
              <w:rPr>
                <w:sz w:val="26"/>
                <w:szCs w:val="26"/>
              </w:rPr>
            </w:pPr>
            <w:r w:rsidRPr="00FD3B9B">
              <w:rPr>
                <w:sz w:val="26"/>
                <w:szCs w:val="26"/>
              </w:rPr>
              <w:t>- GV cho HS đọc yêu cầu . Thảo luận nhóm 4 tìm cách xử lí tình huống và đóng vai thể hiện cách xử lí của nhóm.</w:t>
            </w:r>
          </w:p>
          <w:p w:rsidR="0059235A" w:rsidRPr="00FD3B9B" w:rsidRDefault="0059235A" w:rsidP="004B7D07">
            <w:pPr>
              <w:spacing w:line="288" w:lineRule="auto"/>
              <w:jc w:val="both"/>
              <w:rPr>
                <w:sz w:val="26"/>
                <w:szCs w:val="26"/>
              </w:rPr>
            </w:pPr>
            <w:r w:rsidRPr="00FD3B9B">
              <w:rPr>
                <w:sz w:val="26"/>
                <w:szCs w:val="26"/>
              </w:rPr>
              <w:t>- GV mời đại diện một số nhóm trình bày kết quả.</w:t>
            </w:r>
          </w:p>
          <w:p w:rsidR="0059235A" w:rsidRPr="00FD3B9B" w:rsidRDefault="0059235A" w:rsidP="004B7D07">
            <w:pPr>
              <w:spacing w:line="288" w:lineRule="auto"/>
              <w:jc w:val="both"/>
              <w:rPr>
                <w:sz w:val="26"/>
                <w:szCs w:val="26"/>
              </w:rPr>
            </w:pPr>
            <w:r w:rsidRPr="00FD3B9B">
              <w:rPr>
                <w:sz w:val="26"/>
                <w:szCs w:val="26"/>
              </w:rPr>
              <w:t>- GV mời các HS khác nhận xét, bổ sung.</w:t>
            </w:r>
          </w:p>
          <w:p w:rsidR="0059235A" w:rsidRPr="00FD3B9B" w:rsidRDefault="0059235A" w:rsidP="004B7D07">
            <w:pPr>
              <w:spacing w:line="288" w:lineRule="auto"/>
              <w:jc w:val="both"/>
              <w:rPr>
                <w:sz w:val="26"/>
                <w:szCs w:val="26"/>
              </w:rPr>
            </w:pPr>
            <w:r w:rsidRPr="00FD3B9B">
              <w:rPr>
                <w:sz w:val="26"/>
                <w:szCs w:val="26"/>
              </w:rPr>
              <w:t>- GV mời đại diện một số nhóm lên đóng vai xử lí tình huống trước lớp</w:t>
            </w:r>
          </w:p>
          <w:p w:rsidR="0059235A" w:rsidRPr="00FD3B9B" w:rsidRDefault="0059235A" w:rsidP="004B7D07">
            <w:pPr>
              <w:spacing w:line="288" w:lineRule="auto"/>
              <w:jc w:val="both"/>
              <w:rPr>
                <w:sz w:val="26"/>
                <w:szCs w:val="26"/>
              </w:rPr>
            </w:pPr>
            <w:r w:rsidRPr="00FD3B9B">
              <w:rPr>
                <w:sz w:val="26"/>
                <w:szCs w:val="26"/>
              </w:rPr>
              <w:t>- GV nhận xét chung, tuyên dương.</w:t>
            </w:r>
          </w:p>
          <w:p w:rsidR="0059235A" w:rsidRPr="00FD3B9B" w:rsidRDefault="0059235A" w:rsidP="004B7D07">
            <w:pPr>
              <w:spacing w:line="288" w:lineRule="auto"/>
              <w:jc w:val="both"/>
              <w:rPr>
                <w:sz w:val="26"/>
                <w:szCs w:val="26"/>
              </w:rPr>
            </w:pPr>
            <w:r w:rsidRPr="00FD3B9B">
              <w:rPr>
                <w:sz w:val="26"/>
                <w:szCs w:val="26"/>
              </w:rPr>
              <w:t xml:space="preserve">- GV chốt HĐ1 và mời HS đọc lại: </w:t>
            </w:r>
            <w:r w:rsidRPr="002D5EAD">
              <w:rPr>
                <w:sz w:val="26"/>
                <w:szCs w:val="26"/>
              </w:rPr>
              <w:t>Cần tiêu dùng sản</w:t>
            </w:r>
            <w:r w:rsidRPr="00FD3B9B">
              <w:rPr>
                <w:i/>
                <w:sz w:val="26"/>
                <w:szCs w:val="26"/>
              </w:rPr>
              <w:t xml:space="preserve"> </w:t>
            </w:r>
            <w:r w:rsidRPr="002D5EAD">
              <w:rPr>
                <w:sz w:val="26"/>
                <w:szCs w:val="26"/>
              </w:rPr>
              <w:t>phẩm tiết kiệm để giảm lượng chất thải, bảo vệ môi trường, tiết kiệm được tiền của...</w:t>
            </w:r>
          </w:p>
        </w:tc>
        <w:tc>
          <w:tcPr>
            <w:tcW w:w="3876" w:type="dxa"/>
            <w:tcBorders>
              <w:top w:val="dashed" w:sz="4" w:space="0" w:color="auto"/>
              <w:bottom w:val="dashed" w:sz="4" w:space="0" w:color="auto"/>
            </w:tcBorders>
          </w:tcPr>
          <w:p w:rsidR="0059235A" w:rsidRDefault="0059235A" w:rsidP="004B7D07">
            <w:pPr>
              <w:spacing w:line="288" w:lineRule="auto"/>
              <w:jc w:val="both"/>
              <w:rPr>
                <w:sz w:val="26"/>
                <w:szCs w:val="26"/>
              </w:rPr>
            </w:pPr>
          </w:p>
          <w:p w:rsidR="0059235A" w:rsidRDefault="0059235A" w:rsidP="004B7D07">
            <w:pPr>
              <w:spacing w:line="288" w:lineRule="auto"/>
              <w:jc w:val="both"/>
              <w:rPr>
                <w:sz w:val="26"/>
                <w:szCs w:val="26"/>
              </w:rPr>
            </w:pPr>
          </w:p>
          <w:p w:rsidR="0059235A" w:rsidRDefault="0059235A" w:rsidP="004B7D07">
            <w:pPr>
              <w:spacing w:line="288" w:lineRule="auto"/>
              <w:jc w:val="both"/>
              <w:rPr>
                <w:sz w:val="26"/>
                <w:szCs w:val="26"/>
              </w:rPr>
            </w:pPr>
          </w:p>
          <w:p w:rsidR="0059235A" w:rsidRDefault="0059235A" w:rsidP="004B7D07">
            <w:pPr>
              <w:spacing w:line="288" w:lineRule="auto"/>
              <w:jc w:val="both"/>
              <w:rPr>
                <w:sz w:val="26"/>
                <w:szCs w:val="26"/>
              </w:rPr>
            </w:pPr>
          </w:p>
          <w:p w:rsidR="0059235A" w:rsidRDefault="0059235A" w:rsidP="004B7D07">
            <w:pPr>
              <w:spacing w:line="288" w:lineRule="auto"/>
              <w:jc w:val="both"/>
              <w:rPr>
                <w:sz w:val="26"/>
                <w:szCs w:val="26"/>
              </w:rPr>
            </w:pPr>
          </w:p>
          <w:p w:rsidR="0059235A" w:rsidRDefault="0059235A" w:rsidP="004B7D07">
            <w:pPr>
              <w:spacing w:line="288" w:lineRule="auto"/>
              <w:jc w:val="both"/>
              <w:rPr>
                <w:sz w:val="26"/>
                <w:szCs w:val="26"/>
              </w:rPr>
            </w:pPr>
          </w:p>
          <w:p w:rsidR="0059235A" w:rsidRDefault="0059235A" w:rsidP="004B7D07">
            <w:pPr>
              <w:spacing w:line="288" w:lineRule="auto"/>
              <w:jc w:val="both"/>
              <w:rPr>
                <w:sz w:val="26"/>
                <w:szCs w:val="26"/>
              </w:rPr>
            </w:pPr>
          </w:p>
          <w:p w:rsidR="0059235A" w:rsidRDefault="0059235A" w:rsidP="004B7D07">
            <w:pPr>
              <w:spacing w:line="288" w:lineRule="auto"/>
              <w:jc w:val="both"/>
              <w:rPr>
                <w:sz w:val="26"/>
                <w:szCs w:val="26"/>
              </w:rPr>
            </w:pPr>
          </w:p>
          <w:p w:rsidR="0059235A" w:rsidRDefault="0059235A" w:rsidP="004B7D07">
            <w:pPr>
              <w:spacing w:line="288" w:lineRule="auto"/>
              <w:jc w:val="both"/>
              <w:rPr>
                <w:sz w:val="26"/>
                <w:szCs w:val="26"/>
              </w:rPr>
            </w:pPr>
          </w:p>
          <w:p w:rsidR="0059235A" w:rsidRPr="00FD3B9B" w:rsidRDefault="0059235A" w:rsidP="004B7D07">
            <w:pPr>
              <w:spacing w:line="288" w:lineRule="auto"/>
              <w:jc w:val="both"/>
              <w:rPr>
                <w:sz w:val="26"/>
                <w:szCs w:val="26"/>
              </w:rPr>
            </w:pPr>
            <w:r w:rsidRPr="00FD3B9B">
              <w:rPr>
                <w:sz w:val="26"/>
                <w:szCs w:val="26"/>
              </w:rPr>
              <w:t>- Học sinh đọc yêu cầu bài và tiến hành thảo luận đóng vai trong nhóm</w:t>
            </w:r>
          </w:p>
          <w:p w:rsidR="0059235A" w:rsidRPr="00FD3B9B" w:rsidRDefault="0059235A" w:rsidP="004B7D07">
            <w:pPr>
              <w:spacing w:line="288" w:lineRule="auto"/>
              <w:jc w:val="both"/>
              <w:rPr>
                <w:sz w:val="26"/>
                <w:szCs w:val="26"/>
              </w:rPr>
            </w:pPr>
            <w:r w:rsidRPr="00FD3B9B">
              <w:rPr>
                <w:sz w:val="26"/>
                <w:szCs w:val="26"/>
              </w:rPr>
              <w:t>VD: Cần lấy lượng thức ăn vừa đủ để tránh gây lãng phí, giảm lượng chất thải ra môi trường...</w:t>
            </w:r>
          </w:p>
          <w:p w:rsidR="0059235A" w:rsidRPr="00FD3B9B" w:rsidRDefault="0059235A" w:rsidP="004B7D07">
            <w:pPr>
              <w:spacing w:line="288" w:lineRule="auto"/>
              <w:jc w:val="both"/>
              <w:rPr>
                <w:sz w:val="26"/>
                <w:szCs w:val="26"/>
              </w:rPr>
            </w:pPr>
            <w:r w:rsidRPr="00FD3B9B">
              <w:rPr>
                <w:sz w:val="26"/>
                <w:szCs w:val="26"/>
              </w:rPr>
              <w:t>HS nhận xét ý kiến của nhóm bạn.</w:t>
            </w:r>
          </w:p>
          <w:p w:rsidR="0059235A" w:rsidRPr="00FD3B9B" w:rsidRDefault="0059235A" w:rsidP="004B7D07">
            <w:pPr>
              <w:spacing w:line="288" w:lineRule="auto"/>
              <w:jc w:val="both"/>
              <w:rPr>
                <w:sz w:val="26"/>
                <w:szCs w:val="26"/>
              </w:rPr>
            </w:pPr>
            <w:r w:rsidRPr="00FD3B9B">
              <w:rPr>
                <w:sz w:val="26"/>
                <w:szCs w:val="26"/>
              </w:rPr>
              <w:t>-  HS thực hành</w:t>
            </w:r>
          </w:p>
          <w:p w:rsidR="0059235A" w:rsidRPr="00FD3B9B" w:rsidRDefault="0059235A" w:rsidP="004B7D07">
            <w:pPr>
              <w:spacing w:line="288" w:lineRule="auto"/>
              <w:jc w:val="both"/>
              <w:rPr>
                <w:sz w:val="26"/>
                <w:szCs w:val="26"/>
              </w:rPr>
            </w:pPr>
          </w:p>
          <w:p w:rsidR="0059235A" w:rsidRPr="00FD3B9B" w:rsidRDefault="0059235A" w:rsidP="004B7D07">
            <w:pPr>
              <w:spacing w:line="288" w:lineRule="auto"/>
              <w:jc w:val="both"/>
              <w:rPr>
                <w:sz w:val="26"/>
                <w:szCs w:val="26"/>
              </w:rPr>
            </w:pPr>
            <w:r w:rsidRPr="00FD3B9B">
              <w:rPr>
                <w:sz w:val="26"/>
                <w:szCs w:val="26"/>
              </w:rPr>
              <w:t>- Lắng nghe rút kinh nghiệm.</w:t>
            </w:r>
          </w:p>
          <w:p w:rsidR="0059235A" w:rsidRPr="00FD3B9B" w:rsidRDefault="0059235A" w:rsidP="004B7D07">
            <w:pPr>
              <w:spacing w:line="288" w:lineRule="auto"/>
              <w:jc w:val="both"/>
              <w:rPr>
                <w:sz w:val="26"/>
                <w:szCs w:val="26"/>
              </w:rPr>
            </w:pPr>
          </w:p>
        </w:tc>
      </w:tr>
      <w:tr w:rsidR="0059235A" w:rsidRPr="00FD3B9B" w:rsidTr="004B7D07">
        <w:tc>
          <w:tcPr>
            <w:tcW w:w="9738" w:type="dxa"/>
            <w:gridSpan w:val="2"/>
            <w:tcBorders>
              <w:top w:val="dashed" w:sz="4" w:space="0" w:color="auto"/>
              <w:bottom w:val="dashed" w:sz="4" w:space="0" w:color="auto"/>
            </w:tcBorders>
          </w:tcPr>
          <w:p w:rsidR="0059235A" w:rsidRPr="00FD3B9B" w:rsidRDefault="0059235A" w:rsidP="004B7D07">
            <w:pPr>
              <w:spacing w:line="288" w:lineRule="auto"/>
              <w:jc w:val="both"/>
              <w:rPr>
                <w:b/>
                <w:bCs/>
                <w:iCs/>
                <w:sz w:val="26"/>
                <w:szCs w:val="26"/>
              </w:rPr>
            </w:pPr>
            <w:r w:rsidRPr="00FD3B9B">
              <w:rPr>
                <w:b/>
                <w:bCs/>
                <w:iCs/>
                <w:sz w:val="26"/>
                <w:szCs w:val="26"/>
              </w:rPr>
              <w:t>3. Thực hành – Vận dụng</w:t>
            </w:r>
          </w:p>
          <w:p w:rsidR="0059235A" w:rsidRPr="00FD3B9B" w:rsidRDefault="0059235A" w:rsidP="004B7D07">
            <w:pPr>
              <w:spacing w:line="288" w:lineRule="auto"/>
              <w:jc w:val="both"/>
              <w:rPr>
                <w:sz w:val="26"/>
                <w:szCs w:val="26"/>
              </w:rPr>
            </w:pPr>
            <w:r w:rsidRPr="00FD3B9B">
              <w:rPr>
                <w:b/>
                <w:bCs/>
                <w:iCs/>
                <w:sz w:val="26"/>
                <w:szCs w:val="26"/>
              </w:rPr>
              <w:t xml:space="preserve">- </w:t>
            </w:r>
            <w:r w:rsidRPr="00FD3B9B">
              <w:rPr>
                <w:bCs/>
                <w:sz w:val="26"/>
                <w:szCs w:val="26"/>
              </w:rPr>
              <w:t>Mục tiêu:</w:t>
            </w:r>
            <w:r w:rsidRPr="00FD3B9B">
              <w:rPr>
                <w:sz w:val="26"/>
                <w:szCs w:val="26"/>
              </w:rPr>
              <w:t xml:space="preserve"> </w:t>
            </w:r>
          </w:p>
          <w:p w:rsidR="0059235A" w:rsidRPr="00FD3B9B" w:rsidRDefault="0059235A" w:rsidP="004B7D07">
            <w:pPr>
              <w:spacing w:line="288" w:lineRule="auto"/>
              <w:jc w:val="both"/>
              <w:rPr>
                <w:sz w:val="26"/>
                <w:szCs w:val="26"/>
              </w:rPr>
            </w:pPr>
            <w:r w:rsidRPr="00FD3B9B">
              <w:rPr>
                <w:sz w:val="26"/>
                <w:szCs w:val="26"/>
              </w:rPr>
              <w:t>+ Chia sẻ với người xung quanh về sự cần thiết phải tiêu dùng tiết kiệm, bảo vệ môi trường.</w:t>
            </w:r>
          </w:p>
          <w:p w:rsidR="0059235A" w:rsidRPr="00FD3B9B" w:rsidRDefault="0059235A" w:rsidP="004B7D07">
            <w:pPr>
              <w:spacing w:line="288" w:lineRule="auto"/>
              <w:jc w:val="both"/>
              <w:rPr>
                <w:sz w:val="26"/>
                <w:szCs w:val="26"/>
              </w:rPr>
            </w:pPr>
            <w:r w:rsidRPr="00FD3B9B">
              <w:rPr>
                <w:sz w:val="26"/>
                <w:szCs w:val="26"/>
              </w:rPr>
              <w:t>+ Củng cố những kiến thức đã học trong tiết học để học sinh khắc sâu nội dung.</w:t>
            </w:r>
          </w:p>
          <w:p w:rsidR="0059235A" w:rsidRPr="00FD3B9B" w:rsidRDefault="0059235A" w:rsidP="004B7D07">
            <w:pPr>
              <w:spacing w:line="288" w:lineRule="auto"/>
              <w:jc w:val="both"/>
              <w:rPr>
                <w:sz w:val="26"/>
                <w:szCs w:val="26"/>
              </w:rPr>
            </w:pPr>
            <w:r w:rsidRPr="00FD3B9B">
              <w:rPr>
                <w:sz w:val="26"/>
                <w:szCs w:val="26"/>
              </w:rPr>
              <w:t>+ Vận dụng kiến thức đã học vào thực tiễn.</w:t>
            </w:r>
          </w:p>
          <w:p w:rsidR="0059235A" w:rsidRPr="00FD3B9B" w:rsidRDefault="0059235A" w:rsidP="004B7D07">
            <w:pPr>
              <w:spacing w:line="288" w:lineRule="auto"/>
              <w:jc w:val="both"/>
              <w:rPr>
                <w:sz w:val="26"/>
                <w:szCs w:val="26"/>
              </w:rPr>
            </w:pPr>
            <w:r w:rsidRPr="00FD3B9B">
              <w:rPr>
                <w:sz w:val="26"/>
                <w:szCs w:val="26"/>
              </w:rPr>
              <w:t xml:space="preserve">+ Tạo không khí vui vẻ, hào </w:t>
            </w:r>
            <w:r>
              <w:rPr>
                <w:sz w:val="26"/>
                <w:szCs w:val="26"/>
              </w:rPr>
              <w:t>hứng, lưu luyến sau khi học</w:t>
            </w:r>
            <w:r w:rsidRPr="00FD3B9B">
              <w:rPr>
                <w:sz w:val="26"/>
                <w:szCs w:val="26"/>
              </w:rPr>
              <w:t xml:space="preserve"> bài học.</w:t>
            </w:r>
          </w:p>
          <w:p w:rsidR="0059235A" w:rsidRPr="00FD3B9B" w:rsidRDefault="0059235A" w:rsidP="004B7D07">
            <w:pPr>
              <w:spacing w:line="288" w:lineRule="auto"/>
              <w:rPr>
                <w:sz w:val="26"/>
                <w:szCs w:val="26"/>
              </w:rPr>
            </w:pPr>
            <w:r w:rsidRPr="00FD3B9B">
              <w:rPr>
                <w:b/>
                <w:bCs/>
                <w:iCs/>
                <w:sz w:val="26"/>
                <w:szCs w:val="26"/>
              </w:rPr>
              <w:t xml:space="preserve"> - </w:t>
            </w:r>
            <w:r w:rsidRPr="00FD3B9B">
              <w:rPr>
                <w:bCs/>
                <w:iCs/>
                <w:sz w:val="26"/>
                <w:szCs w:val="26"/>
              </w:rPr>
              <w:t>Cách tiến hành:</w:t>
            </w:r>
          </w:p>
        </w:tc>
      </w:tr>
      <w:tr w:rsidR="0059235A" w:rsidRPr="00FD3B9B" w:rsidTr="004B7D07">
        <w:tc>
          <w:tcPr>
            <w:tcW w:w="5862" w:type="dxa"/>
            <w:tcBorders>
              <w:top w:val="dashed" w:sz="4" w:space="0" w:color="auto"/>
              <w:bottom w:val="dashed" w:sz="4" w:space="0" w:color="auto"/>
            </w:tcBorders>
          </w:tcPr>
          <w:p w:rsidR="0059235A" w:rsidRPr="00FD3B9B" w:rsidRDefault="0059235A" w:rsidP="004B7D07">
            <w:pPr>
              <w:spacing w:line="288" w:lineRule="auto"/>
              <w:jc w:val="both"/>
              <w:rPr>
                <w:b/>
                <w:sz w:val="26"/>
                <w:szCs w:val="26"/>
              </w:rPr>
            </w:pPr>
            <w:r w:rsidRPr="00E541B5">
              <w:rPr>
                <w:b/>
                <w:sz w:val="26"/>
                <w:szCs w:val="26"/>
              </w:rPr>
              <w:t>Hoạt động 2: Viết, vẽ hoặc sưu tầm tranh ảnh</w:t>
            </w:r>
            <w:r w:rsidRPr="00FD3B9B">
              <w:rPr>
                <w:b/>
                <w:sz w:val="26"/>
                <w:szCs w:val="26"/>
              </w:rPr>
              <w:t xml:space="preserve"> (làm việc nhóm 4)</w:t>
            </w:r>
          </w:p>
          <w:p w:rsidR="0059235A" w:rsidRPr="00FD3B9B" w:rsidRDefault="0059235A" w:rsidP="004B7D07">
            <w:pPr>
              <w:spacing w:line="288" w:lineRule="auto"/>
              <w:jc w:val="center"/>
              <w:rPr>
                <w:b/>
                <w:sz w:val="26"/>
                <w:szCs w:val="26"/>
              </w:rPr>
            </w:pPr>
            <w:r w:rsidRPr="00FD3B9B">
              <w:rPr>
                <w:noProof/>
                <w:sz w:val="26"/>
                <w:szCs w:val="26"/>
                <w:lang w:val="en-US"/>
              </w:rPr>
              <w:drawing>
                <wp:inline distT="0" distB="0" distL="0" distR="0" wp14:anchorId="3B147605" wp14:editId="1B007975">
                  <wp:extent cx="2790825" cy="164782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7522" t="42030" r="37605" b="7841"/>
                          <a:stretch/>
                        </pic:blipFill>
                        <pic:spPr bwMode="auto">
                          <a:xfrm>
                            <a:off x="0" y="0"/>
                            <a:ext cx="2796376" cy="1651103"/>
                          </a:xfrm>
                          <a:prstGeom prst="rect">
                            <a:avLst/>
                          </a:prstGeom>
                          <a:ln>
                            <a:noFill/>
                          </a:ln>
                          <a:extLst>
                            <a:ext uri="{53640926-AAD7-44D8-BBD7-CCE9431645EC}">
                              <a14:shadowObscured xmlns:a14="http://schemas.microsoft.com/office/drawing/2010/main"/>
                            </a:ext>
                          </a:extLst>
                        </pic:spPr>
                      </pic:pic>
                    </a:graphicData>
                  </a:graphic>
                </wp:inline>
              </w:drawing>
            </w:r>
          </w:p>
          <w:p w:rsidR="0059235A" w:rsidRPr="00FD3B9B" w:rsidRDefault="0059235A" w:rsidP="004B7D07">
            <w:pPr>
              <w:spacing w:line="288" w:lineRule="auto"/>
              <w:jc w:val="both"/>
              <w:rPr>
                <w:sz w:val="26"/>
                <w:szCs w:val="26"/>
              </w:rPr>
            </w:pPr>
            <w:r w:rsidRPr="00FD3B9B">
              <w:rPr>
                <w:sz w:val="26"/>
                <w:szCs w:val="26"/>
              </w:rPr>
              <w:t>- GV gọi HS đọc yêu cầu của bài tập</w:t>
            </w:r>
          </w:p>
          <w:p w:rsidR="0059235A" w:rsidRPr="00FD3B9B" w:rsidRDefault="0059235A" w:rsidP="004B7D07">
            <w:pPr>
              <w:spacing w:line="288" w:lineRule="auto"/>
              <w:jc w:val="both"/>
              <w:rPr>
                <w:sz w:val="26"/>
                <w:szCs w:val="26"/>
              </w:rPr>
            </w:pPr>
            <w:r w:rsidRPr="00FD3B9B">
              <w:rPr>
                <w:sz w:val="26"/>
                <w:szCs w:val="26"/>
              </w:rPr>
              <w:lastRenderedPageBreak/>
              <w:t>- GV cho HS chọn một vấn đề liên quan đến tiêu dùng sản phẩm nông nghiệp (ví dụ: lãng phí thức ăn) rồi thảo luận nhóm 4 thể hiện ý tưởng bằng cách viết, vẽ hoặc sưu tầm tranh ảnh để chia sẻ với mọi người xung quanh về sự cần thiết phải tiêu dùng tiết kiệm, bảo vệ môi trường.</w:t>
            </w:r>
          </w:p>
          <w:p w:rsidR="0059235A" w:rsidRPr="00FD3B9B" w:rsidRDefault="0059235A" w:rsidP="004B7D07">
            <w:pPr>
              <w:spacing w:line="288" w:lineRule="auto"/>
              <w:rPr>
                <w:sz w:val="26"/>
                <w:szCs w:val="26"/>
              </w:rPr>
            </w:pPr>
          </w:p>
          <w:p w:rsidR="0059235A" w:rsidRPr="00FD3B9B" w:rsidRDefault="0059235A" w:rsidP="004B7D07">
            <w:pPr>
              <w:spacing w:line="288" w:lineRule="auto"/>
              <w:rPr>
                <w:sz w:val="26"/>
                <w:szCs w:val="26"/>
              </w:rPr>
            </w:pPr>
          </w:p>
          <w:p w:rsidR="0059235A" w:rsidRPr="00FD3B9B" w:rsidRDefault="0059235A" w:rsidP="004B7D07">
            <w:pPr>
              <w:spacing w:line="288" w:lineRule="auto"/>
              <w:rPr>
                <w:sz w:val="26"/>
                <w:szCs w:val="26"/>
              </w:rPr>
            </w:pPr>
          </w:p>
          <w:p w:rsidR="0059235A" w:rsidRPr="00FD3B9B" w:rsidRDefault="0059235A" w:rsidP="004B7D07">
            <w:pPr>
              <w:spacing w:line="288" w:lineRule="auto"/>
              <w:rPr>
                <w:sz w:val="26"/>
                <w:szCs w:val="26"/>
              </w:rPr>
            </w:pPr>
          </w:p>
          <w:p w:rsidR="0059235A" w:rsidRPr="00FD3B9B" w:rsidRDefault="0059235A" w:rsidP="004B7D07">
            <w:pPr>
              <w:spacing w:line="288" w:lineRule="auto"/>
              <w:rPr>
                <w:sz w:val="26"/>
                <w:szCs w:val="26"/>
              </w:rPr>
            </w:pPr>
          </w:p>
          <w:p w:rsidR="0059235A" w:rsidRPr="00FD3B9B" w:rsidRDefault="0059235A" w:rsidP="004B7D07">
            <w:pPr>
              <w:spacing w:line="288" w:lineRule="auto"/>
              <w:rPr>
                <w:sz w:val="26"/>
                <w:szCs w:val="26"/>
              </w:rPr>
            </w:pPr>
          </w:p>
          <w:p w:rsidR="0059235A" w:rsidRPr="00FD3B9B" w:rsidRDefault="0059235A" w:rsidP="004B7D07">
            <w:pPr>
              <w:spacing w:line="288" w:lineRule="auto"/>
              <w:rPr>
                <w:sz w:val="26"/>
                <w:szCs w:val="26"/>
              </w:rPr>
            </w:pPr>
          </w:p>
          <w:p w:rsidR="0059235A" w:rsidRPr="00FD3B9B" w:rsidRDefault="0059235A" w:rsidP="004B7D07">
            <w:pPr>
              <w:spacing w:line="288" w:lineRule="auto"/>
              <w:rPr>
                <w:sz w:val="26"/>
                <w:szCs w:val="26"/>
              </w:rPr>
            </w:pPr>
          </w:p>
          <w:p w:rsidR="0059235A" w:rsidRPr="00FD3B9B" w:rsidRDefault="0059235A" w:rsidP="004B7D07">
            <w:pPr>
              <w:spacing w:line="288" w:lineRule="auto"/>
              <w:rPr>
                <w:sz w:val="26"/>
                <w:szCs w:val="26"/>
              </w:rPr>
            </w:pPr>
          </w:p>
          <w:p w:rsidR="0059235A" w:rsidRPr="00FD3B9B" w:rsidRDefault="0059235A" w:rsidP="004B7D07">
            <w:pPr>
              <w:spacing w:line="288" w:lineRule="auto"/>
              <w:rPr>
                <w:sz w:val="26"/>
                <w:szCs w:val="26"/>
              </w:rPr>
            </w:pPr>
          </w:p>
          <w:p w:rsidR="0059235A" w:rsidRPr="00FD3B9B" w:rsidRDefault="0059235A" w:rsidP="004B7D07">
            <w:pPr>
              <w:spacing w:line="288" w:lineRule="auto"/>
              <w:rPr>
                <w:sz w:val="26"/>
                <w:szCs w:val="26"/>
              </w:rPr>
            </w:pPr>
          </w:p>
          <w:p w:rsidR="0059235A" w:rsidRPr="00FD3B9B" w:rsidRDefault="0059235A" w:rsidP="004B7D07">
            <w:pPr>
              <w:spacing w:line="288" w:lineRule="auto"/>
              <w:rPr>
                <w:sz w:val="26"/>
                <w:szCs w:val="26"/>
              </w:rPr>
            </w:pPr>
          </w:p>
          <w:p w:rsidR="0059235A" w:rsidRPr="00FD3B9B" w:rsidRDefault="0059235A" w:rsidP="004B7D07">
            <w:pPr>
              <w:spacing w:line="288" w:lineRule="auto"/>
              <w:rPr>
                <w:sz w:val="26"/>
                <w:szCs w:val="26"/>
              </w:rPr>
            </w:pPr>
            <w:r w:rsidRPr="00FD3B9B">
              <w:rPr>
                <w:sz w:val="26"/>
                <w:szCs w:val="26"/>
              </w:rPr>
              <w:t>- GV mời đại diện 1 số nhóm trình bày kết quả</w:t>
            </w:r>
          </w:p>
          <w:p w:rsidR="0059235A" w:rsidRPr="00FD3B9B" w:rsidRDefault="0059235A" w:rsidP="004B7D07">
            <w:pPr>
              <w:spacing w:line="288" w:lineRule="auto"/>
              <w:jc w:val="both"/>
              <w:rPr>
                <w:sz w:val="26"/>
                <w:szCs w:val="26"/>
              </w:rPr>
            </w:pPr>
            <w:r w:rsidRPr="00FD3B9B">
              <w:rPr>
                <w:sz w:val="26"/>
                <w:szCs w:val="26"/>
              </w:rPr>
              <w:t>- GV mời các nhóm khác nhận xét, bổ sung.</w:t>
            </w:r>
          </w:p>
          <w:p w:rsidR="0059235A" w:rsidRPr="00FD3B9B" w:rsidRDefault="0059235A" w:rsidP="004B7D07">
            <w:pPr>
              <w:spacing w:line="288" w:lineRule="auto"/>
              <w:jc w:val="both"/>
              <w:rPr>
                <w:sz w:val="26"/>
                <w:szCs w:val="26"/>
              </w:rPr>
            </w:pPr>
            <w:r w:rsidRPr="00FD3B9B">
              <w:rPr>
                <w:sz w:val="26"/>
                <w:szCs w:val="26"/>
              </w:rPr>
              <w:t>- GV nhận xét chung, tuyên dương.</w:t>
            </w:r>
          </w:p>
          <w:p w:rsidR="0059235A" w:rsidRPr="00FD3B9B" w:rsidRDefault="0059235A" w:rsidP="004B7D07">
            <w:pPr>
              <w:spacing w:line="288" w:lineRule="auto"/>
              <w:jc w:val="both"/>
              <w:rPr>
                <w:i/>
                <w:sz w:val="26"/>
                <w:szCs w:val="26"/>
                <w:lang w:val="vi-VN"/>
              </w:rPr>
            </w:pPr>
            <w:r w:rsidRPr="00FD3B9B">
              <w:rPr>
                <w:sz w:val="26"/>
                <w:szCs w:val="26"/>
              </w:rPr>
              <w:t>- GV chốt nội dung – Giới thiệu thêm một số hình ảnh, khẩu hiệu về sự cần thiết phải tiêu dùng tiết kiệm, bảo vệ môi trường.</w:t>
            </w:r>
          </w:p>
        </w:tc>
        <w:tc>
          <w:tcPr>
            <w:tcW w:w="3876" w:type="dxa"/>
            <w:tcBorders>
              <w:top w:val="dashed" w:sz="4" w:space="0" w:color="auto"/>
              <w:bottom w:val="dashed" w:sz="4" w:space="0" w:color="auto"/>
            </w:tcBorders>
          </w:tcPr>
          <w:p w:rsidR="0059235A" w:rsidRPr="00FD3B9B" w:rsidRDefault="0059235A" w:rsidP="004B7D07">
            <w:pPr>
              <w:spacing w:line="288" w:lineRule="auto"/>
              <w:rPr>
                <w:sz w:val="26"/>
                <w:szCs w:val="26"/>
              </w:rPr>
            </w:pPr>
          </w:p>
          <w:p w:rsidR="0059235A" w:rsidRPr="00FD3B9B" w:rsidRDefault="0059235A" w:rsidP="004B7D07">
            <w:pPr>
              <w:spacing w:line="288" w:lineRule="auto"/>
              <w:rPr>
                <w:sz w:val="26"/>
                <w:szCs w:val="26"/>
              </w:rPr>
            </w:pPr>
          </w:p>
          <w:p w:rsidR="0059235A" w:rsidRPr="00FD3B9B" w:rsidRDefault="0059235A" w:rsidP="004B7D07">
            <w:pPr>
              <w:spacing w:line="288" w:lineRule="auto"/>
              <w:rPr>
                <w:sz w:val="26"/>
                <w:szCs w:val="26"/>
              </w:rPr>
            </w:pPr>
          </w:p>
          <w:p w:rsidR="0059235A" w:rsidRPr="00FD3B9B" w:rsidRDefault="0059235A" w:rsidP="004B7D07">
            <w:pPr>
              <w:spacing w:line="288" w:lineRule="auto"/>
              <w:rPr>
                <w:sz w:val="26"/>
                <w:szCs w:val="26"/>
              </w:rPr>
            </w:pPr>
          </w:p>
          <w:p w:rsidR="0059235A" w:rsidRPr="00FD3B9B" w:rsidRDefault="0059235A" w:rsidP="004B7D07">
            <w:pPr>
              <w:spacing w:line="288" w:lineRule="auto"/>
              <w:rPr>
                <w:sz w:val="26"/>
                <w:szCs w:val="26"/>
              </w:rPr>
            </w:pPr>
          </w:p>
          <w:p w:rsidR="0059235A" w:rsidRPr="00FD3B9B" w:rsidRDefault="0059235A" w:rsidP="004B7D07">
            <w:pPr>
              <w:spacing w:line="288" w:lineRule="auto"/>
              <w:rPr>
                <w:sz w:val="26"/>
                <w:szCs w:val="26"/>
              </w:rPr>
            </w:pPr>
          </w:p>
          <w:p w:rsidR="0059235A" w:rsidRPr="00FD3B9B" w:rsidRDefault="0059235A" w:rsidP="004B7D07">
            <w:pPr>
              <w:spacing w:line="288" w:lineRule="auto"/>
              <w:rPr>
                <w:sz w:val="26"/>
                <w:szCs w:val="26"/>
              </w:rPr>
            </w:pPr>
          </w:p>
          <w:p w:rsidR="0059235A" w:rsidRPr="00FD3B9B" w:rsidRDefault="0059235A" w:rsidP="004B7D07">
            <w:pPr>
              <w:spacing w:line="288" w:lineRule="auto"/>
              <w:rPr>
                <w:sz w:val="26"/>
                <w:szCs w:val="26"/>
              </w:rPr>
            </w:pPr>
          </w:p>
          <w:p w:rsidR="0059235A" w:rsidRPr="00FD3B9B" w:rsidRDefault="0059235A" w:rsidP="004B7D07">
            <w:pPr>
              <w:spacing w:line="288" w:lineRule="auto"/>
              <w:rPr>
                <w:sz w:val="26"/>
                <w:szCs w:val="26"/>
              </w:rPr>
            </w:pPr>
          </w:p>
          <w:p w:rsidR="0059235A" w:rsidRDefault="0059235A" w:rsidP="004B7D07">
            <w:pPr>
              <w:spacing w:line="288" w:lineRule="auto"/>
              <w:rPr>
                <w:sz w:val="26"/>
                <w:szCs w:val="26"/>
              </w:rPr>
            </w:pPr>
          </w:p>
          <w:p w:rsidR="0059235A" w:rsidRPr="00FD3B9B" w:rsidRDefault="0059235A" w:rsidP="004B7D07">
            <w:pPr>
              <w:spacing w:line="288" w:lineRule="auto"/>
              <w:rPr>
                <w:sz w:val="26"/>
                <w:szCs w:val="26"/>
              </w:rPr>
            </w:pPr>
            <w:r w:rsidRPr="00FD3B9B">
              <w:rPr>
                <w:sz w:val="26"/>
                <w:szCs w:val="26"/>
              </w:rPr>
              <w:lastRenderedPageBreak/>
              <w:t>- HS đọc</w:t>
            </w:r>
          </w:p>
          <w:p w:rsidR="0059235A" w:rsidRPr="00FD3B9B" w:rsidRDefault="0059235A" w:rsidP="004B7D07">
            <w:pPr>
              <w:spacing w:line="288" w:lineRule="auto"/>
              <w:jc w:val="both"/>
              <w:rPr>
                <w:sz w:val="26"/>
                <w:szCs w:val="26"/>
              </w:rPr>
            </w:pPr>
            <w:r w:rsidRPr="00FD3B9B">
              <w:rPr>
                <w:sz w:val="26"/>
                <w:szCs w:val="26"/>
              </w:rPr>
              <w:t>- Học sinh chia nhóm 4, đọc yêu cầu bài và tiến hành thảo luận.</w:t>
            </w:r>
          </w:p>
          <w:p w:rsidR="0059235A" w:rsidRPr="00FD3B9B" w:rsidRDefault="0059235A" w:rsidP="004B7D07">
            <w:pPr>
              <w:spacing w:line="288" w:lineRule="auto"/>
              <w:jc w:val="both"/>
              <w:rPr>
                <w:sz w:val="26"/>
                <w:szCs w:val="26"/>
              </w:rPr>
            </w:pPr>
            <w:r w:rsidRPr="00FD3B9B">
              <w:rPr>
                <w:sz w:val="26"/>
                <w:szCs w:val="26"/>
              </w:rPr>
              <w:t>+ Bảo vệ môi trường trong sản xuất nông nghiệp: Không dùng thuốc BVTV, thuốc trừ sâu, thuốc diệt cỏ hóa học, hạn chế sử dụng phân bón hóa học; nên sử dụng phân bón hữu cơ, phân vi sinh, không xả nước thải, phân từ vật nuôi ra môi trường, ra nguồn nước, ...</w:t>
            </w:r>
          </w:p>
          <w:p w:rsidR="0059235A" w:rsidRPr="00FD3B9B" w:rsidRDefault="0059235A" w:rsidP="004B7D07">
            <w:pPr>
              <w:spacing w:line="288" w:lineRule="auto"/>
              <w:jc w:val="both"/>
              <w:rPr>
                <w:sz w:val="26"/>
                <w:szCs w:val="26"/>
              </w:rPr>
            </w:pPr>
            <w:r w:rsidRPr="00FD3B9B">
              <w:rPr>
                <w:sz w:val="26"/>
                <w:szCs w:val="26"/>
              </w:rPr>
              <w:t>+ Tiêu dùng tiết kiệm: Sử dụng các sản phẩm nông nghiệp tiết kiệm: Không mua, nấu quá nhiều thức ăn, sử dụng các bộ phận của thực vật để làm thức ăn cho vật nuôi hoặc làm phân bón; tiết kiệm nguồn nước trong tưới tiêu;...</w:t>
            </w:r>
          </w:p>
          <w:p w:rsidR="0059235A" w:rsidRDefault="0059235A" w:rsidP="004B7D07">
            <w:pPr>
              <w:spacing w:line="288" w:lineRule="auto"/>
              <w:jc w:val="both"/>
              <w:rPr>
                <w:sz w:val="26"/>
                <w:szCs w:val="26"/>
              </w:rPr>
            </w:pPr>
          </w:p>
          <w:p w:rsidR="0059235A" w:rsidRPr="00FD3B9B" w:rsidRDefault="0059235A" w:rsidP="004B7D07">
            <w:pPr>
              <w:spacing w:line="288" w:lineRule="auto"/>
              <w:jc w:val="both"/>
              <w:rPr>
                <w:sz w:val="26"/>
                <w:szCs w:val="26"/>
              </w:rPr>
            </w:pPr>
            <w:r w:rsidRPr="00FD3B9B">
              <w:rPr>
                <w:sz w:val="26"/>
                <w:szCs w:val="26"/>
              </w:rPr>
              <w:t>- Đại diện các nhóm trình bày:</w:t>
            </w:r>
          </w:p>
          <w:p w:rsidR="0059235A" w:rsidRPr="00FD3B9B" w:rsidRDefault="0059235A" w:rsidP="004B7D07">
            <w:pPr>
              <w:spacing w:line="288" w:lineRule="auto"/>
              <w:jc w:val="both"/>
              <w:rPr>
                <w:sz w:val="26"/>
                <w:szCs w:val="26"/>
              </w:rPr>
            </w:pPr>
            <w:r w:rsidRPr="00FD3B9B">
              <w:rPr>
                <w:sz w:val="26"/>
                <w:szCs w:val="26"/>
              </w:rPr>
              <w:t>- Đại diện các nhóm nhận xét.</w:t>
            </w:r>
          </w:p>
          <w:p w:rsidR="0059235A" w:rsidRPr="00FD3B9B" w:rsidRDefault="0059235A" w:rsidP="004B7D07">
            <w:pPr>
              <w:spacing w:line="288" w:lineRule="auto"/>
              <w:jc w:val="both"/>
              <w:rPr>
                <w:sz w:val="26"/>
                <w:szCs w:val="26"/>
              </w:rPr>
            </w:pPr>
            <w:r w:rsidRPr="00FD3B9B">
              <w:rPr>
                <w:sz w:val="26"/>
                <w:szCs w:val="26"/>
              </w:rPr>
              <w:t>- Lắng nghe rút kinh nghiệm.</w:t>
            </w:r>
          </w:p>
          <w:p w:rsidR="0059235A" w:rsidRPr="00FD3B9B" w:rsidRDefault="0059235A" w:rsidP="004B7D07">
            <w:pPr>
              <w:spacing w:line="288" w:lineRule="auto"/>
              <w:jc w:val="both"/>
              <w:rPr>
                <w:sz w:val="26"/>
                <w:szCs w:val="26"/>
                <w:lang w:val="vi-VN"/>
              </w:rPr>
            </w:pPr>
            <w:r w:rsidRPr="00FD3B9B">
              <w:rPr>
                <w:sz w:val="26"/>
                <w:szCs w:val="26"/>
              </w:rPr>
              <w:t>- 1 HS nêu lại  nội dung HĐ</w:t>
            </w:r>
            <w:r w:rsidRPr="00FD3B9B">
              <w:rPr>
                <w:sz w:val="26"/>
                <w:szCs w:val="26"/>
                <w:lang w:val="vi-VN"/>
              </w:rPr>
              <w:t>3</w:t>
            </w:r>
          </w:p>
          <w:p w:rsidR="0059235A" w:rsidRPr="00FD3B9B" w:rsidRDefault="0059235A" w:rsidP="004B7D07">
            <w:pPr>
              <w:spacing w:line="288" w:lineRule="auto"/>
              <w:rPr>
                <w:sz w:val="26"/>
                <w:szCs w:val="26"/>
                <w:lang w:val="vi-VN"/>
              </w:rPr>
            </w:pPr>
          </w:p>
        </w:tc>
      </w:tr>
    </w:tbl>
    <w:p w:rsidR="0059235A" w:rsidRPr="00E40BB4" w:rsidRDefault="0059235A" w:rsidP="0059235A">
      <w:pPr>
        <w:rPr>
          <w:b/>
          <w:sz w:val="26"/>
          <w:szCs w:val="26"/>
        </w:rPr>
      </w:pPr>
    </w:p>
    <w:p w:rsidR="0059235A" w:rsidRDefault="0059235A" w:rsidP="0059235A">
      <w:pPr>
        <w:spacing w:line="288" w:lineRule="auto"/>
        <w:ind w:left="720" w:hanging="720"/>
        <w:jc w:val="center"/>
        <w:rPr>
          <w:b/>
          <w:bCs/>
          <w:sz w:val="26"/>
          <w:szCs w:val="26"/>
        </w:rPr>
      </w:pPr>
    </w:p>
    <w:p w:rsidR="00283F50" w:rsidRPr="00926D05" w:rsidRDefault="00B5479C" w:rsidP="0059235A">
      <w:pPr>
        <w:spacing w:line="288" w:lineRule="auto"/>
        <w:ind w:left="720" w:hanging="720"/>
        <w:jc w:val="center"/>
        <w:rPr>
          <w:b/>
          <w:bCs/>
          <w:sz w:val="26"/>
          <w:szCs w:val="26"/>
        </w:rPr>
      </w:pPr>
      <w:r>
        <w:rPr>
          <w:b/>
          <w:bCs/>
          <w:sz w:val="26"/>
          <w:szCs w:val="26"/>
        </w:rPr>
        <w:t xml:space="preserve">Thứ ba ngày 26 </w:t>
      </w:r>
      <w:r w:rsidR="0093262C" w:rsidRPr="00926D05">
        <w:rPr>
          <w:b/>
          <w:bCs/>
          <w:sz w:val="26"/>
          <w:szCs w:val="26"/>
        </w:rPr>
        <w:t xml:space="preserve">tháng </w:t>
      </w:r>
      <w:r w:rsidR="005E24D6">
        <w:rPr>
          <w:b/>
          <w:bCs/>
          <w:sz w:val="26"/>
          <w:szCs w:val="26"/>
        </w:rPr>
        <w:t>11</w:t>
      </w:r>
      <w:r>
        <w:rPr>
          <w:b/>
          <w:bCs/>
          <w:sz w:val="26"/>
          <w:szCs w:val="26"/>
        </w:rPr>
        <w:t xml:space="preserve"> năm 2024</w:t>
      </w:r>
    </w:p>
    <w:p w:rsidR="004B7D07" w:rsidRPr="00FD3B9B" w:rsidRDefault="004B7D07" w:rsidP="004B7D07">
      <w:pPr>
        <w:spacing w:line="276" w:lineRule="auto"/>
        <w:ind w:left="720" w:hanging="720"/>
        <w:jc w:val="center"/>
        <w:rPr>
          <w:b/>
          <w:bCs/>
          <w:sz w:val="26"/>
          <w:szCs w:val="26"/>
          <w:u w:val="single"/>
        </w:rPr>
      </w:pPr>
      <w:r w:rsidRPr="00FD3B9B">
        <w:rPr>
          <w:b/>
          <w:bCs/>
          <w:sz w:val="26"/>
          <w:szCs w:val="26"/>
          <w:u w:val="single"/>
        </w:rPr>
        <w:t>TIẾNG VIỆT</w:t>
      </w:r>
    </w:p>
    <w:p w:rsidR="004B7D07" w:rsidRPr="00FD3B9B" w:rsidRDefault="004B7D07" w:rsidP="004B7D07">
      <w:pPr>
        <w:spacing w:line="276" w:lineRule="auto"/>
        <w:ind w:left="720" w:hanging="720"/>
        <w:jc w:val="center"/>
        <w:rPr>
          <w:b/>
          <w:bCs/>
          <w:sz w:val="26"/>
          <w:szCs w:val="26"/>
        </w:rPr>
      </w:pPr>
      <w:r w:rsidRPr="00FD3B9B">
        <w:rPr>
          <w:b/>
          <w:bCs/>
          <w:sz w:val="26"/>
          <w:szCs w:val="26"/>
        </w:rPr>
        <w:t>Bài 22: ĐỂ CHÁU NẮM TAY ÔNG (Tiết 1+2)</w:t>
      </w:r>
    </w:p>
    <w:p w:rsidR="004B7D07" w:rsidRPr="00FD3B9B" w:rsidRDefault="004B7D07" w:rsidP="004B7D07">
      <w:pPr>
        <w:spacing w:line="276" w:lineRule="auto"/>
        <w:ind w:left="720" w:hanging="720"/>
        <w:jc w:val="both"/>
        <w:rPr>
          <w:b/>
          <w:bCs/>
          <w:sz w:val="26"/>
          <w:szCs w:val="26"/>
        </w:rPr>
      </w:pPr>
    </w:p>
    <w:p w:rsidR="004B7D07" w:rsidRPr="00FD3B9B" w:rsidRDefault="004B7D07" w:rsidP="004B7D07">
      <w:pPr>
        <w:spacing w:line="276" w:lineRule="auto"/>
        <w:ind w:firstLine="360"/>
        <w:rPr>
          <w:b/>
          <w:bCs/>
          <w:sz w:val="26"/>
          <w:szCs w:val="26"/>
          <w:u w:val="single"/>
        </w:rPr>
      </w:pPr>
      <w:r w:rsidRPr="00FD3B9B">
        <w:rPr>
          <w:b/>
          <w:bCs/>
          <w:sz w:val="26"/>
          <w:szCs w:val="26"/>
          <w:u w:val="single"/>
        </w:rPr>
        <w:t>I. YÊU CẦU CẦN ĐẠT:</w:t>
      </w:r>
    </w:p>
    <w:p w:rsidR="004B7D07" w:rsidRPr="00FD3B9B" w:rsidRDefault="004B7D07" w:rsidP="004B7D07">
      <w:pPr>
        <w:spacing w:line="276" w:lineRule="auto"/>
        <w:ind w:firstLine="360"/>
        <w:jc w:val="both"/>
        <w:rPr>
          <w:b/>
          <w:sz w:val="26"/>
          <w:szCs w:val="26"/>
        </w:rPr>
      </w:pPr>
      <w:r w:rsidRPr="00FD3B9B">
        <w:rPr>
          <w:b/>
          <w:sz w:val="26"/>
          <w:szCs w:val="26"/>
        </w:rPr>
        <w:t>1. Năng lực đặc thù:</w:t>
      </w:r>
    </w:p>
    <w:p w:rsidR="004B7D07" w:rsidRPr="00FD3B9B" w:rsidRDefault="004B7D07" w:rsidP="004B7D07">
      <w:pPr>
        <w:spacing w:line="276" w:lineRule="auto"/>
        <w:ind w:firstLine="360"/>
        <w:rPr>
          <w:bCs/>
          <w:sz w:val="26"/>
          <w:szCs w:val="26"/>
        </w:rPr>
      </w:pPr>
      <w:r w:rsidRPr="00FD3B9B">
        <w:rPr>
          <w:bCs/>
          <w:sz w:val="26"/>
          <w:szCs w:val="26"/>
        </w:rPr>
        <w:t xml:space="preserve">- Đọc đúng từ ngữ, câu, đoạn và toàn bộ bài đọc </w:t>
      </w:r>
      <w:r w:rsidRPr="00FD3B9B">
        <w:rPr>
          <w:bCs/>
          <w:i/>
          <w:iCs/>
          <w:sz w:val="26"/>
          <w:szCs w:val="26"/>
        </w:rPr>
        <w:t>Để cháu nắm tay ông</w:t>
      </w:r>
      <w:r w:rsidRPr="00FD3B9B">
        <w:rPr>
          <w:bCs/>
          <w:sz w:val="26"/>
          <w:szCs w:val="26"/>
        </w:rPr>
        <w:t>. Bước đầu biết thay đổi giọng đọc cho phù hợp với nhân vật, từ lời người dẫn truyện đến giọng của người ông và người cháu.</w:t>
      </w:r>
    </w:p>
    <w:p w:rsidR="004B7D07" w:rsidRPr="00FD3B9B" w:rsidRDefault="004B7D07" w:rsidP="004B7D07">
      <w:pPr>
        <w:spacing w:line="276" w:lineRule="auto"/>
        <w:ind w:firstLine="360"/>
        <w:rPr>
          <w:bCs/>
          <w:sz w:val="26"/>
          <w:szCs w:val="26"/>
        </w:rPr>
      </w:pPr>
      <w:r w:rsidRPr="00FD3B9B">
        <w:rPr>
          <w:bCs/>
          <w:sz w:val="26"/>
          <w:szCs w:val="26"/>
        </w:rPr>
        <w:t>- Nhận biết được nội dung và những chi tiết quan trọng trong câu chuyện: Trong một lần đi du lịch cùng ông ngoại, cô bé Dương bỗng nhận ra người ông thân yêu của mình đã già yếu, và trong lòng Dương, một tình cảm yêu thương vô bờ bến cũng trào dâng. Từ tình yêu ấy, Dương muốn mình sẽ là người chăm sóc và bảo vệ ông.</w:t>
      </w:r>
    </w:p>
    <w:p w:rsidR="004B7D07" w:rsidRPr="00FD3B9B" w:rsidRDefault="004B7D07" w:rsidP="004B7D07">
      <w:pPr>
        <w:spacing w:line="276" w:lineRule="auto"/>
        <w:ind w:firstLine="360"/>
        <w:jc w:val="both"/>
        <w:rPr>
          <w:sz w:val="26"/>
          <w:szCs w:val="26"/>
          <w:shd w:val="clear" w:color="auto" w:fill="FFFFFF"/>
        </w:rPr>
      </w:pPr>
      <w:r w:rsidRPr="00FD3B9B">
        <w:rPr>
          <w:sz w:val="26"/>
          <w:szCs w:val="26"/>
          <w:shd w:val="clear" w:color="auto" w:fill="FFFFFF"/>
        </w:rPr>
        <w:lastRenderedPageBreak/>
        <w:t xml:space="preserve">- Đọc thêm được một số văn bản về tình cảm giữa những người thân trong gia đình. Cũng có thể đọc bài Ông ngoại (Nguyễn Việt Bắc) có trong SGK. Hiểu được tinh thần chung của các bài đọc đó. </w:t>
      </w:r>
    </w:p>
    <w:p w:rsidR="004B7D07" w:rsidRPr="00602895" w:rsidRDefault="004B7D07" w:rsidP="004B7D07">
      <w:pPr>
        <w:spacing w:line="276" w:lineRule="auto"/>
        <w:ind w:firstLine="360"/>
        <w:jc w:val="both"/>
        <w:rPr>
          <w:sz w:val="26"/>
          <w:szCs w:val="26"/>
        </w:rPr>
      </w:pPr>
      <w:r w:rsidRPr="00602895">
        <w:rPr>
          <w:sz w:val="26"/>
          <w:szCs w:val="26"/>
        </w:rPr>
        <w:t>- Viết đúng chữ viết hoa I, K cỡ nhỏ, viết đúng từ ngữ và câu ứng dụng có chữ viết hoa I, K.</w:t>
      </w:r>
    </w:p>
    <w:p w:rsidR="004B7D07" w:rsidRPr="00FD3B9B" w:rsidRDefault="004B7D07" w:rsidP="004B7D07">
      <w:pPr>
        <w:spacing w:line="276" w:lineRule="auto"/>
        <w:ind w:firstLine="360"/>
        <w:jc w:val="both"/>
        <w:rPr>
          <w:color w:val="FF0000"/>
          <w:sz w:val="26"/>
          <w:szCs w:val="26"/>
        </w:rPr>
      </w:pPr>
      <w:r w:rsidRPr="00FD3B9B">
        <w:rPr>
          <w:color w:val="FF0000"/>
          <w:sz w:val="26"/>
          <w:szCs w:val="26"/>
        </w:rPr>
        <w:t>-</w:t>
      </w:r>
      <w:r w:rsidRPr="00FD3B9B">
        <w:rPr>
          <w:sz w:val="26"/>
          <w:szCs w:val="26"/>
        </w:rPr>
        <w:t xml:space="preserve"> Đọc mở rộng theo yêu cầu.</w:t>
      </w:r>
    </w:p>
    <w:p w:rsidR="004B7D07" w:rsidRPr="00FD3B9B" w:rsidRDefault="004B7D07" w:rsidP="004B7D07">
      <w:pPr>
        <w:spacing w:line="276" w:lineRule="auto"/>
        <w:ind w:firstLine="360"/>
        <w:jc w:val="both"/>
        <w:rPr>
          <w:sz w:val="26"/>
          <w:szCs w:val="26"/>
        </w:rPr>
      </w:pPr>
      <w:r w:rsidRPr="00FD3B9B">
        <w:rPr>
          <w:sz w:val="26"/>
          <w:szCs w:val="26"/>
        </w:rPr>
        <w:t>- Phát triển năng lực ngôn ngữ.</w:t>
      </w:r>
    </w:p>
    <w:p w:rsidR="004B7D07" w:rsidRPr="00FD3B9B" w:rsidRDefault="004B7D07" w:rsidP="004B7D07">
      <w:pPr>
        <w:spacing w:line="276" w:lineRule="auto"/>
        <w:ind w:firstLine="360"/>
        <w:jc w:val="both"/>
        <w:rPr>
          <w:b/>
          <w:sz w:val="26"/>
          <w:szCs w:val="26"/>
        </w:rPr>
      </w:pPr>
      <w:r w:rsidRPr="00FD3B9B">
        <w:rPr>
          <w:b/>
          <w:sz w:val="26"/>
          <w:szCs w:val="26"/>
        </w:rPr>
        <w:t>2. Năng lực chung.</w:t>
      </w:r>
    </w:p>
    <w:p w:rsidR="004B7D07" w:rsidRPr="00FD3B9B" w:rsidRDefault="004B7D07" w:rsidP="004B7D07">
      <w:pPr>
        <w:spacing w:line="276" w:lineRule="auto"/>
        <w:ind w:firstLine="360"/>
        <w:jc w:val="both"/>
        <w:rPr>
          <w:sz w:val="26"/>
          <w:szCs w:val="26"/>
        </w:rPr>
      </w:pPr>
      <w:r w:rsidRPr="00FD3B9B">
        <w:rPr>
          <w:sz w:val="26"/>
          <w:szCs w:val="26"/>
        </w:rPr>
        <w:t>- Năng lực tự chủ, tự học: lắng nghe, đọc bài và trả lời các câu hỏi. Nêu được nội dung bài.</w:t>
      </w:r>
    </w:p>
    <w:p w:rsidR="004B7D07" w:rsidRPr="00FD3B9B" w:rsidRDefault="004B7D07" w:rsidP="004B7D07">
      <w:pPr>
        <w:spacing w:line="276" w:lineRule="auto"/>
        <w:ind w:firstLine="360"/>
        <w:jc w:val="both"/>
        <w:rPr>
          <w:sz w:val="26"/>
          <w:szCs w:val="26"/>
        </w:rPr>
      </w:pPr>
      <w:r w:rsidRPr="00FD3B9B">
        <w:rPr>
          <w:sz w:val="26"/>
          <w:szCs w:val="26"/>
        </w:rPr>
        <w:t>- Năng lực giải quyết vấn đề và sáng tạo: tham gia trò chơi, vận dụng.</w:t>
      </w:r>
    </w:p>
    <w:p w:rsidR="004B7D07" w:rsidRPr="00FD3B9B" w:rsidRDefault="004B7D07" w:rsidP="004B7D07">
      <w:pPr>
        <w:spacing w:line="276" w:lineRule="auto"/>
        <w:ind w:firstLine="360"/>
        <w:jc w:val="both"/>
        <w:rPr>
          <w:sz w:val="26"/>
          <w:szCs w:val="26"/>
        </w:rPr>
      </w:pPr>
      <w:r w:rsidRPr="00FD3B9B">
        <w:rPr>
          <w:sz w:val="26"/>
          <w:szCs w:val="26"/>
        </w:rPr>
        <w:t>- Năng lực giao tiếp và hợp tác: tham gia đọc trong nhóm.</w:t>
      </w:r>
    </w:p>
    <w:p w:rsidR="004B7D07" w:rsidRPr="00FD3B9B" w:rsidRDefault="004B7D07" w:rsidP="004B7D07">
      <w:pPr>
        <w:spacing w:line="276" w:lineRule="auto"/>
        <w:ind w:firstLine="360"/>
        <w:jc w:val="both"/>
        <w:rPr>
          <w:b/>
          <w:sz w:val="26"/>
          <w:szCs w:val="26"/>
        </w:rPr>
      </w:pPr>
      <w:r w:rsidRPr="00FD3B9B">
        <w:rPr>
          <w:b/>
          <w:sz w:val="26"/>
          <w:szCs w:val="26"/>
        </w:rPr>
        <w:t>3. Phẩm chất.</w:t>
      </w:r>
    </w:p>
    <w:p w:rsidR="004B7D07" w:rsidRPr="00FD3B9B" w:rsidRDefault="004B7D07" w:rsidP="004B7D07">
      <w:pPr>
        <w:spacing w:line="276" w:lineRule="auto"/>
        <w:ind w:firstLine="360"/>
        <w:jc w:val="both"/>
        <w:rPr>
          <w:sz w:val="26"/>
          <w:szCs w:val="26"/>
        </w:rPr>
      </w:pPr>
      <w:r w:rsidRPr="00FD3B9B">
        <w:rPr>
          <w:sz w:val="26"/>
          <w:szCs w:val="26"/>
        </w:rPr>
        <w:t>- Phẩm chất yêu nước: Biết yêu quê hương, đất nước qua bài thơ.</w:t>
      </w:r>
    </w:p>
    <w:p w:rsidR="004B7D07" w:rsidRPr="00FD3B9B" w:rsidRDefault="004B7D07" w:rsidP="004B7D07">
      <w:pPr>
        <w:spacing w:line="276" w:lineRule="auto"/>
        <w:ind w:firstLine="360"/>
        <w:jc w:val="both"/>
        <w:rPr>
          <w:sz w:val="26"/>
          <w:szCs w:val="26"/>
        </w:rPr>
      </w:pPr>
      <w:r w:rsidRPr="00FD3B9B">
        <w:rPr>
          <w:sz w:val="26"/>
          <w:szCs w:val="26"/>
        </w:rPr>
        <w:t>- Phẩm chất nhân ái: Biết yêu quý ông và những người thân qua bài tập đọc.</w:t>
      </w:r>
    </w:p>
    <w:p w:rsidR="004B7D07" w:rsidRPr="00FD3B9B" w:rsidRDefault="004B7D07" w:rsidP="004B7D07">
      <w:pPr>
        <w:spacing w:line="276" w:lineRule="auto"/>
        <w:ind w:firstLine="360"/>
        <w:jc w:val="both"/>
        <w:rPr>
          <w:sz w:val="26"/>
          <w:szCs w:val="26"/>
        </w:rPr>
      </w:pPr>
      <w:r w:rsidRPr="00FD3B9B">
        <w:rPr>
          <w:sz w:val="26"/>
          <w:szCs w:val="26"/>
        </w:rPr>
        <w:t>- Phẩm chất chăm chỉ: Chăm chỉ đọc bài, trả lời câu hỏi.</w:t>
      </w:r>
    </w:p>
    <w:p w:rsidR="004B7D07" w:rsidRPr="00FD3B9B" w:rsidRDefault="004B7D07" w:rsidP="004B7D07">
      <w:pPr>
        <w:spacing w:line="276" w:lineRule="auto"/>
        <w:ind w:firstLine="360"/>
        <w:jc w:val="both"/>
        <w:rPr>
          <w:sz w:val="26"/>
          <w:szCs w:val="26"/>
        </w:rPr>
      </w:pPr>
      <w:r w:rsidRPr="00FD3B9B">
        <w:rPr>
          <w:sz w:val="26"/>
          <w:szCs w:val="26"/>
        </w:rPr>
        <w:t>- Phẩm chất trách nhiệm: Giữ trật tự, học tập nghiêm túc.</w:t>
      </w:r>
    </w:p>
    <w:p w:rsidR="004B7D07" w:rsidRPr="00FD3B9B" w:rsidRDefault="004B7D07" w:rsidP="004B7D07">
      <w:pPr>
        <w:spacing w:line="276" w:lineRule="auto"/>
        <w:ind w:firstLine="360"/>
        <w:jc w:val="both"/>
        <w:rPr>
          <w:b/>
          <w:sz w:val="26"/>
          <w:szCs w:val="26"/>
        </w:rPr>
      </w:pPr>
      <w:r w:rsidRPr="00FD3B9B">
        <w:rPr>
          <w:b/>
          <w:sz w:val="26"/>
          <w:szCs w:val="26"/>
        </w:rPr>
        <w:t xml:space="preserve">II. ĐỒ DÙNG DẠY HỌC. </w:t>
      </w:r>
    </w:p>
    <w:p w:rsidR="004B7D07" w:rsidRPr="00FD3B9B" w:rsidRDefault="004B7D07" w:rsidP="004B7D07">
      <w:pPr>
        <w:spacing w:line="276" w:lineRule="auto"/>
        <w:ind w:firstLine="360"/>
        <w:jc w:val="both"/>
        <w:rPr>
          <w:sz w:val="26"/>
          <w:szCs w:val="26"/>
          <w:lang w:val="en-US"/>
        </w:rPr>
      </w:pPr>
      <w:r w:rsidRPr="00FD3B9B">
        <w:rPr>
          <w:sz w:val="26"/>
          <w:szCs w:val="26"/>
          <w:lang w:val="en-US"/>
        </w:rPr>
        <w:t>- Kế hoạch bài dạy, bài giảng Power point.</w:t>
      </w:r>
    </w:p>
    <w:p w:rsidR="004B7D07" w:rsidRPr="00FD3B9B" w:rsidRDefault="004B7D07" w:rsidP="004B7D07">
      <w:pPr>
        <w:spacing w:line="276" w:lineRule="auto"/>
        <w:ind w:firstLine="360"/>
        <w:jc w:val="both"/>
        <w:rPr>
          <w:sz w:val="26"/>
          <w:szCs w:val="26"/>
          <w:lang w:val="en-US"/>
        </w:rPr>
      </w:pPr>
      <w:r w:rsidRPr="00FD3B9B">
        <w:rPr>
          <w:sz w:val="26"/>
          <w:szCs w:val="26"/>
          <w:lang w:val="en-US"/>
        </w:rPr>
        <w:t>- SGK và các thiết bị, học liệu phụ vụ cho tiết dạy.</w:t>
      </w:r>
    </w:p>
    <w:p w:rsidR="004B7D07" w:rsidRPr="00FD3B9B" w:rsidRDefault="004B7D07" w:rsidP="004B7D07">
      <w:pPr>
        <w:spacing w:line="276" w:lineRule="auto"/>
        <w:ind w:firstLine="360"/>
        <w:jc w:val="both"/>
        <w:outlineLvl w:val="0"/>
        <w:rPr>
          <w:b/>
          <w:bCs/>
          <w:sz w:val="26"/>
          <w:szCs w:val="26"/>
          <w:u w:val="single"/>
        </w:rPr>
      </w:pPr>
      <w:r w:rsidRPr="00FD3B9B">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B7D07" w:rsidRPr="00FD3B9B" w:rsidTr="004B7D07">
        <w:tc>
          <w:tcPr>
            <w:tcW w:w="5862" w:type="dxa"/>
            <w:tcBorders>
              <w:bottom w:val="dashed" w:sz="4" w:space="0" w:color="auto"/>
            </w:tcBorders>
          </w:tcPr>
          <w:p w:rsidR="004B7D07" w:rsidRPr="00FD3B9B" w:rsidRDefault="004B7D07" w:rsidP="004B7D07">
            <w:pPr>
              <w:spacing w:line="276" w:lineRule="auto"/>
              <w:jc w:val="center"/>
              <w:rPr>
                <w:b/>
                <w:sz w:val="26"/>
                <w:szCs w:val="26"/>
              </w:rPr>
            </w:pPr>
            <w:r w:rsidRPr="00FD3B9B">
              <w:rPr>
                <w:b/>
                <w:sz w:val="26"/>
                <w:szCs w:val="26"/>
              </w:rPr>
              <w:t>Hoạt động của giáo viên</w:t>
            </w:r>
          </w:p>
        </w:tc>
        <w:tc>
          <w:tcPr>
            <w:tcW w:w="3876" w:type="dxa"/>
            <w:tcBorders>
              <w:bottom w:val="dashed" w:sz="4" w:space="0" w:color="auto"/>
            </w:tcBorders>
          </w:tcPr>
          <w:p w:rsidR="004B7D07" w:rsidRPr="00FD3B9B" w:rsidRDefault="004B7D07" w:rsidP="004B7D07">
            <w:pPr>
              <w:spacing w:line="276" w:lineRule="auto"/>
              <w:jc w:val="center"/>
              <w:rPr>
                <w:b/>
                <w:sz w:val="26"/>
                <w:szCs w:val="26"/>
              </w:rPr>
            </w:pPr>
            <w:r w:rsidRPr="00FD3B9B">
              <w:rPr>
                <w:b/>
                <w:sz w:val="26"/>
                <w:szCs w:val="26"/>
              </w:rPr>
              <w:t>Hoạt động của học sinh</w:t>
            </w:r>
          </w:p>
        </w:tc>
      </w:tr>
      <w:tr w:rsidR="004B7D07" w:rsidRPr="00FD3B9B" w:rsidTr="004B7D07">
        <w:tc>
          <w:tcPr>
            <w:tcW w:w="9738" w:type="dxa"/>
            <w:gridSpan w:val="2"/>
            <w:tcBorders>
              <w:bottom w:val="dashed" w:sz="4" w:space="0" w:color="auto"/>
            </w:tcBorders>
          </w:tcPr>
          <w:p w:rsidR="004B7D07" w:rsidRPr="00FD3B9B" w:rsidRDefault="004B7D07" w:rsidP="004B7D07">
            <w:pPr>
              <w:spacing w:line="276" w:lineRule="auto"/>
              <w:jc w:val="both"/>
              <w:rPr>
                <w:bCs/>
                <w:i/>
                <w:sz w:val="26"/>
                <w:szCs w:val="26"/>
              </w:rPr>
            </w:pPr>
            <w:r w:rsidRPr="00FD3B9B">
              <w:rPr>
                <w:b/>
                <w:bCs/>
                <w:sz w:val="26"/>
                <w:szCs w:val="26"/>
              </w:rPr>
              <w:t>1. Khởi động:</w:t>
            </w:r>
          </w:p>
          <w:p w:rsidR="004B7D07" w:rsidRPr="00FD3B9B" w:rsidRDefault="004B7D07" w:rsidP="004B7D07">
            <w:pPr>
              <w:spacing w:line="276" w:lineRule="auto"/>
              <w:jc w:val="both"/>
              <w:rPr>
                <w:sz w:val="26"/>
                <w:szCs w:val="26"/>
              </w:rPr>
            </w:pPr>
            <w:r w:rsidRPr="00FD3B9B">
              <w:rPr>
                <w:sz w:val="26"/>
                <w:szCs w:val="26"/>
              </w:rPr>
              <w:t>- Mục tiêu: + Tạo không khí vui vẻ, khấn khởi trước giờ học.</w:t>
            </w:r>
          </w:p>
          <w:p w:rsidR="004B7D07" w:rsidRPr="00FD3B9B" w:rsidRDefault="004B7D07" w:rsidP="004B7D07">
            <w:pPr>
              <w:spacing w:line="276" w:lineRule="auto"/>
              <w:jc w:val="both"/>
              <w:rPr>
                <w:sz w:val="26"/>
                <w:szCs w:val="26"/>
              </w:rPr>
            </w:pPr>
            <w:r w:rsidRPr="00FD3B9B">
              <w:rPr>
                <w:sz w:val="26"/>
                <w:szCs w:val="26"/>
              </w:rPr>
              <w:t xml:space="preserve">                  + Kiểm tra kiến thức đã học của học sinh ở bài trước.</w:t>
            </w:r>
          </w:p>
          <w:p w:rsidR="004B7D07" w:rsidRPr="00FD3B9B" w:rsidRDefault="004B7D07" w:rsidP="004B7D07">
            <w:pPr>
              <w:spacing w:line="276" w:lineRule="auto"/>
              <w:jc w:val="both"/>
              <w:rPr>
                <w:sz w:val="26"/>
                <w:szCs w:val="26"/>
              </w:rPr>
            </w:pPr>
            <w:r w:rsidRPr="00FD3B9B">
              <w:rPr>
                <w:sz w:val="26"/>
                <w:szCs w:val="26"/>
              </w:rPr>
              <w:t>- Cách tiến hành:</w:t>
            </w:r>
          </w:p>
        </w:tc>
      </w:tr>
      <w:tr w:rsidR="004B7D07" w:rsidRPr="00FD3B9B" w:rsidTr="004B7D07">
        <w:tc>
          <w:tcPr>
            <w:tcW w:w="5862" w:type="dxa"/>
            <w:tcBorders>
              <w:bottom w:val="dashed" w:sz="4" w:space="0" w:color="auto"/>
            </w:tcBorders>
          </w:tcPr>
          <w:p w:rsidR="004B7D07" w:rsidRPr="00FD3B9B" w:rsidRDefault="004B7D07" w:rsidP="004B7D07">
            <w:pPr>
              <w:spacing w:line="276" w:lineRule="auto"/>
              <w:jc w:val="both"/>
              <w:outlineLvl w:val="0"/>
              <w:rPr>
                <w:bCs/>
                <w:sz w:val="26"/>
                <w:szCs w:val="26"/>
              </w:rPr>
            </w:pPr>
            <w:r w:rsidRPr="00FD3B9B">
              <w:rPr>
                <w:bCs/>
                <w:sz w:val="26"/>
                <w:szCs w:val="26"/>
              </w:rPr>
              <w:t>- GV tổ chức trò chơi để khởi động bài học.</w:t>
            </w:r>
          </w:p>
          <w:p w:rsidR="004B7D07" w:rsidRPr="00FD3B9B" w:rsidRDefault="004B7D07" w:rsidP="004B7D07">
            <w:pPr>
              <w:spacing w:line="276" w:lineRule="auto"/>
              <w:jc w:val="both"/>
              <w:rPr>
                <w:sz w:val="26"/>
                <w:szCs w:val="26"/>
              </w:rPr>
            </w:pPr>
            <w:r w:rsidRPr="00FD3B9B">
              <w:rPr>
                <w:bCs/>
                <w:sz w:val="26"/>
                <w:szCs w:val="26"/>
              </w:rPr>
              <w:t xml:space="preserve">+ Câu 1: Đọc đoạn 2 bài “Tia nắng bé nhỏ” và trả lời câu hỏi : </w:t>
            </w:r>
            <w:r w:rsidRPr="00FD3B9B">
              <w:rPr>
                <w:sz w:val="26"/>
                <w:szCs w:val="26"/>
              </w:rPr>
              <w:t xml:space="preserve">Na nghĩ ra cách nào để mang nắng cho bà? </w:t>
            </w:r>
          </w:p>
          <w:p w:rsidR="004B7D07" w:rsidRPr="00FD3B9B" w:rsidRDefault="004B7D07" w:rsidP="004B7D07">
            <w:pPr>
              <w:spacing w:line="276" w:lineRule="auto"/>
              <w:jc w:val="both"/>
              <w:outlineLvl w:val="0"/>
              <w:rPr>
                <w:bCs/>
                <w:sz w:val="26"/>
                <w:szCs w:val="26"/>
              </w:rPr>
            </w:pPr>
            <w:r w:rsidRPr="00FD3B9B">
              <w:rPr>
                <w:sz w:val="26"/>
                <w:szCs w:val="26"/>
              </w:rPr>
              <w:t>+ GV nhận xét, tuyên dương.</w:t>
            </w:r>
          </w:p>
          <w:p w:rsidR="004B7D07" w:rsidRPr="00FD3B9B" w:rsidRDefault="004B7D07" w:rsidP="004B7D07">
            <w:pPr>
              <w:spacing w:line="276" w:lineRule="auto"/>
              <w:jc w:val="both"/>
              <w:rPr>
                <w:sz w:val="26"/>
                <w:szCs w:val="26"/>
              </w:rPr>
            </w:pPr>
            <w:r w:rsidRPr="00FD3B9B">
              <w:rPr>
                <w:bCs/>
                <w:sz w:val="26"/>
                <w:szCs w:val="26"/>
              </w:rPr>
              <w:t>+ Câu 2: Đọc đoạn 3 bài “Tia nắng bé nhỏ” nêu nội dung bài tập đọc</w:t>
            </w:r>
          </w:p>
          <w:p w:rsidR="004B7D07" w:rsidRPr="00FD3B9B" w:rsidRDefault="004B7D07" w:rsidP="004B7D07">
            <w:pPr>
              <w:spacing w:line="276" w:lineRule="auto"/>
              <w:jc w:val="both"/>
              <w:outlineLvl w:val="0"/>
              <w:rPr>
                <w:bCs/>
                <w:sz w:val="26"/>
                <w:szCs w:val="26"/>
              </w:rPr>
            </w:pPr>
          </w:p>
          <w:p w:rsidR="004B7D07" w:rsidRPr="00FD3B9B" w:rsidRDefault="004B7D07" w:rsidP="004B7D07">
            <w:pPr>
              <w:spacing w:line="276" w:lineRule="auto"/>
              <w:jc w:val="both"/>
              <w:outlineLvl w:val="0"/>
              <w:rPr>
                <w:bCs/>
                <w:sz w:val="26"/>
                <w:szCs w:val="26"/>
              </w:rPr>
            </w:pPr>
          </w:p>
          <w:p w:rsidR="004B7D07" w:rsidRPr="00FD3B9B" w:rsidRDefault="004B7D07" w:rsidP="004B7D07">
            <w:pPr>
              <w:spacing w:line="276" w:lineRule="auto"/>
              <w:jc w:val="both"/>
              <w:outlineLvl w:val="0"/>
              <w:rPr>
                <w:bCs/>
                <w:sz w:val="26"/>
                <w:szCs w:val="26"/>
              </w:rPr>
            </w:pPr>
          </w:p>
          <w:p w:rsidR="004B7D07" w:rsidRPr="00FD3B9B" w:rsidRDefault="004B7D07" w:rsidP="004B7D07">
            <w:pPr>
              <w:spacing w:line="276" w:lineRule="auto"/>
              <w:jc w:val="both"/>
              <w:outlineLvl w:val="0"/>
              <w:rPr>
                <w:bCs/>
                <w:sz w:val="26"/>
                <w:szCs w:val="26"/>
              </w:rPr>
            </w:pPr>
          </w:p>
          <w:p w:rsidR="004B7D07" w:rsidRPr="00FD3B9B" w:rsidRDefault="004B7D07" w:rsidP="004B7D07">
            <w:pPr>
              <w:spacing w:line="276" w:lineRule="auto"/>
              <w:jc w:val="both"/>
              <w:outlineLvl w:val="0"/>
              <w:rPr>
                <w:bCs/>
                <w:sz w:val="26"/>
                <w:szCs w:val="26"/>
              </w:rPr>
            </w:pPr>
            <w:r w:rsidRPr="00FD3B9B">
              <w:rPr>
                <w:bCs/>
                <w:sz w:val="26"/>
                <w:szCs w:val="26"/>
              </w:rPr>
              <w:t>- GV Nhận xét, tuyên dương.</w:t>
            </w:r>
          </w:p>
          <w:p w:rsidR="004B7D07" w:rsidRPr="00FD3B9B" w:rsidRDefault="004B7D07" w:rsidP="004B7D07">
            <w:pPr>
              <w:spacing w:line="276" w:lineRule="auto"/>
              <w:jc w:val="both"/>
              <w:outlineLvl w:val="0"/>
              <w:rPr>
                <w:bCs/>
                <w:sz w:val="26"/>
                <w:szCs w:val="26"/>
              </w:rPr>
            </w:pPr>
            <w:r w:rsidRPr="00FD3B9B">
              <w:rPr>
                <w:bCs/>
                <w:sz w:val="26"/>
                <w:szCs w:val="26"/>
              </w:rPr>
              <w:t>- GV dẫn dắt vào bài mới:</w:t>
            </w:r>
          </w:p>
          <w:p w:rsidR="004B7D07" w:rsidRPr="00FD3B9B" w:rsidRDefault="004B7D07" w:rsidP="004B7D07">
            <w:pPr>
              <w:spacing w:line="276" w:lineRule="auto"/>
              <w:jc w:val="both"/>
              <w:outlineLvl w:val="0"/>
              <w:rPr>
                <w:bCs/>
                <w:sz w:val="26"/>
                <w:szCs w:val="26"/>
              </w:rPr>
            </w:pPr>
            <w:r w:rsidRPr="00FD3B9B">
              <w:rPr>
                <w:bCs/>
                <w:sz w:val="26"/>
                <w:szCs w:val="26"/>
              </w:rPr>
              <w:t>+Gọi HS đọc yêu cầu HS kể về một lần em cảm thấy xúc động trước cử chỉ hoặc việc làm của người thân.</w:t>
            </w:r>
          </w:p>
          <w:p w:rsidR="004B7D07" w:rsidRPr="00FD3B9B" w:rsidRDefault="004B7D07" w:rsidP="004B7D07">
            <w:pPr>
              <w:spacing w:line="276" w:lineRule="auto"/>
              <w:jc w:val="both"/>
              <w:outlineLvl w:val="0"/>
              <w:rPr>
                <w:bCs/>
                <w:sz w:val="26"/>
                <w:szCs w:val="26"/>
              </w:rPr>
            </w:pPr>
            <w:r w:rsidRPr="00FD3B9B">
              <w:rPr>
                <w:bCs/>
                <w:sz w:val="26"/>
                <w:szCs w:val="26"/>
              </w:rPr>
              <w:t>- Tổ chức cho HS làm việc nhóm 2</w:t>
            </w:r>
          </w:p>
          <w:p w:rsidR="004B7D07" w:rsidRPr="00FD3B9B" w:rsidRDefault="004B7D07" w:rsidP="004B7D07">
            <w:pPr>
              <w:spacing w:line="276" w:lineRule="auto"/>
              <w:jc w:val="both"/>
              <w:outlineLvl w:val="0"/>
              <w:rPr>
                <w:bCs/>
                <w:sz w:val="26"/>
                <w:szCs w:val="26"/>
              </w:rPr>
            </w:pPr>
            <w:r w:rsidRPr="00FD3B9B">
              <w:rPr>
                <w:bCs/>
                <w:sz w:val="26"/>
                <w:szCs w:val="26"/>
              </w:rPr>
              <w:lastRenderedPageBreak/>
              <w:t>- Mời HS phát biểu ý kiến</w:t>
            </w:r>
          </w:p>
          <w:p w:rsidR="004B7D07" w:rsidRPr="00FD3B9B" w:rsidRDefault="004B7D07" w:rsidP="004B7D07">
            <w:pPr>
              <w:spacing w:line="276" w:lineRule="auto"/>
              <w:jc w:val="both"/>
              <w:outlineLvl w:val="0"/>
              <w:rPr>
                <w:bCs/>
                <w:i/>
                <w:iCs/>
                <w:sz w:val="26"/>
                <w:szCs w:val="26"/>
              </w:rPr>
            </w:pPr>
            <w:r w:rsidRPr="00FD3B9B">
              <w:rPr>
                <w:bCs/>
                <w:sz w:val="26"/>
                <w:szCs w:val="26"/>
              </w:rPr>
              <w:t xml:space="preserve">- GV giới thiệu: Hãy cùng nhau đọc bài </w:t>
            </w:r>
            <w:r w:rsidRPr="00FD3B9B">
              <w:rPr>
                <w:bCs/>
                <w:i/>
                <w:iCs/>
                <w:sz w:val="26"/>
                <w:szCs w:val="26"/>
              </w:rPr>
              <w:t xml:space="preserve">Để cháu nắm tay ông </w:t>
            </w:r>
            <w:r w:rsidRPr="00FD3B9B">
              <w:rPr>
                <w:bCs/>
                <w:sz w:val="26"/>
                <w:szCs w:val="26"/>
              </w:rPr>
              <w:t>để xem bạn nhỏ phát hiện ra điều gì và đã có những thay đổi như thế nào khi vùng ông đi du lịch.</w:t>
            </w:r>
          </w:p>
        </w:tc>
        <w:tc>
          <w:tcPr>
            <w:tcW w:w="3876" w:type="dxa"/>
            <w:tcBorders>
              <w:bottom w:val="dashed" w:sz="4" w:space="0" w:color="auto"/>
            </w:tcBorders>
          </w:tcPr>
          <w:p w:rsidR="004B7D07" w:rsidRPr="00FD3B9B" w:rsidRDefault="004B7D07" w:rsidP="004B7D07">
            <w:pPr>
              <w:spacing w:line="276" w:lineRule="auto"/>
              <w:jc w:val="both"/>
              <w:rPr>
                <w:sz w:val="26"/>
                <w:szCs w:val="26"/>
              </w:rPr>
            </w:pPr>
            <w:r w:rsidRPr="00FD3B9B">
              <w:rPr>
                <w:sz w:val="26"/>
                <w:szCs w:val="26"/>
              </w:rPr>
              <w:lastRenderedPageBreak/>
              <w:t>- HS tham gia trò chơi.</w:t>
            </w:r>
          </w:p>
          <w:p w:rsidR="004B7D07" w:rsidRPr="00FD3B9B" w:rsidRDefault="004B7D07" w:rsidP="004B7D07">
            <w:pPr>
              <w:spacing w:line="276" w:lineRule="auto"/>
              <w:jc w:val="both"/>
              <w:rPr>
                <w:sz w:val="26"/>
                <w:szCs w:val="26"/>
              </w:rPr>
            </w:pPr>
            <w:r w:rsidRPr="00FD3B9B">
              <w:rPr>
                <w:sz w:val="26"/>
                <w:szCs w:val="26"/>
              </w:rPr>
              <w:t>+ Na nghĩ ra cách bắt nắng trên vạt áo mang về cho bà.</w:t>
            </w:r>
          </w:p>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b/>
                <w:bCs/>
                <w:color w:val="FF0000"/>
                <w:sz w:val="26"/>
                <w:szCs w:val="26"/>
              </w:rPr>
            </w:pPr>
            <w:r w:rsidRPr="00FD3B9B">
              <w:rPr>
                <w:sz w:val="26"/>
                <w:szCs w:val="26"/>
              </w:rPr>
              <w:t xml:space="preserve">+ </w:t>
            </w:r>
            <w:r w:rsidRPr="00602895">
              <w:rPr>
                <w:sz w:val="26"/>
                <w:szCs w:val="26"/>
              </w:rPr>
              <w:t>Khi chúng ta biết yêu thương và quan tâm đến những người thân trong gia đình, thì người thân của chúng ta sẽ rất vui và hạnh phúc</w:t>
            </w:r>
            <w:r w:rsidRPr="00FD3B9B">
              <w:rPr>
                <w:color w:val="FF0000"/>
                <w:sz w:val="26"/>
                <w:szCs w:val="26"/>
              </w:rPr>
              <w:t>.</w:t>
            </w:r>
            <w:r w:rsidRPr="00FD3B9B">
              <w:rPr>
                <w:b/>
                <w:bCs/>
                <w:color w:val="FF0000"/>
                <w:sz w:val="26"/>
                <w:szCs w:val="26"/>
              </w:rPr>
              <w:t xml:space="preserve"> </w:t>
            </w:r>
          </w:p>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r w:rsidRPr="00FD3B9B">
              <w:rPr>
                <w:sz w:val="26"/>
                <w:szCs w:val="26"/>
              </w:rPr>
              <w:t>- HS lắng nghe.</w:t>
            </w:r>
          </w:p>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r w:rsidRPr="00FD3B9B">
              <w:rPr>
                <w:sz w:val="26"/>
                <w:szCs w:val="26"/>
              </w:rPr>
              <w:t>-2-3HS lần lượt phát biểu ý kiến trước lớp</w:t>
            </w:r>
          </w:p>
          <w:p w:rsidR="004B7D07" w:rsidRPr="00FD3B9B" w:rsidRDefault="004B7D07" w:rsidP="004B7D07">
            <w:pPr>
              <w:spacing w:line="276" w:lineRule="auto"/>
              <w:jc w:val="both"/>
              <w:rPr>
                <w:sz w:val="26"/>
                <w:szCs w:val="26"/>
              </w:rPr>
            </w:pPr>
            <w:r w:rsidRPr="00FD3B9B">
              <w:rPr>
                <w:sz w:val="26"/>
                <w:szCs w:val="26"/>
              </w:rPr>
              <w:t xml:space="preserve">-HS thảo luận nhóm 2. </w:t>
            </w:r>
          </w:p>
          <w:p w:rsidR="004B7D07" w:rsidRPr="00FD3B9B" w:rsidRDefault="004B7D07" w:rsidP="004B7D07">
            <w:pPr>
              <w:spacing w:line="276" w:lineRule="auto"/>
              <w:jc w:val="both"/>
              <w:rPr>
                <w:sz w:val="26"/>
                <w:szCs w:val="26"/>
              </w:rPr>
            </w:pPr>
            <w:r w:rsidRPr="00FD3B9B">
              <w:rPr>
                <w:sz w:val="26"/>
                <w:szCs w:val="26"/>
              </w:rPr>
              <w:lastRenderedPageBreak/>
              <w:t>- 2HS nói theo ý kiến cá nhân.</w:t>
            </w:r>
          </w:p>
          <w:p w:rsidR="004B7D07" w:rsidRPr="00FD3B9B" w:rsidRDefault="004B7D07" w:rsidP="004B7D07">
            <w:pPr>
              <w:spacing w:line="276" w:lineRule="auto"/>
              <w:jc w:val="both"/>
              <w:rPr>
                <w:sz w:val="26"/>
                <w:szCs w:val="26"/>
              </w:rPr>
            </w:pPr>
            <w:r w:rsidRPr="00FD3B9B">
              <w:rPr>
                <w:sz w:val="26"/>
                <w:szCs w:val="26"/>
              </w:rPr>
              <w:t>-HS nghe</w:t>
            </w:r>
          </w:p>
        </w:tc>
      </w:tr>
      <w:tr w:rsidR="004B7D07" w:rsidRPr="00FD3B9B" w:rsidTr="004B7D07">
        <w:tc>
          <w:tcPr>
            <w:tcW w:w="9738" w:type="dxa"/>
            <w:gridSpan w:val="2"/>
            <w:tcBorders>
              <w:top w:val="dashed" w:sz="4" w:space="0" w:color="auto"/>
              <w:bottom w:val="dashed" w:sz="4" w:space="0" w:color="auto"/>
            </w:tcBorders>
          </w:tcPr>
          <w:p w:rsidR="004B7D07" w:rsidRPr="00FD3B9B" w:rsidRDefault="004B7D07" w:rsidP="004B7D07">
            <w:pPr>
              <w:spacing w:line="276" w:lineRule="auto"/>
              <w:jc w:val="both"/>
              <w:rPr>
                <w:b/>
                <w:bCs/>
                <w:iCs/>
                <w:sz w:val="26"/>
                <w:szCs w:val="26"/>
              </w:rPr>
            </w:pPr>
            <w:r w:rsidRPr="00FD3B9B">
              <w:rPr>
                <w:b/>
                <w:bCs/>
                <w:iCs/>
                <w:sz w:val="26"/>
                <w:szCs w:val="26"/>
              </w:rPr>
              <w:lastRenderedPageBreak/>
              <w:t>2. Khám phá</w:t>
            </w:r>
            <w:r w:rsidRPr="00FD3B9B">
              <w:rPr>
                <w:bCs/>
                <w:i/>
                <w:iCs/>
                <w:sz w:val="26"/>
                <w:szCs w:val="26"/>
              </w:rPr>
              <w:t>.</w:t>
            </w:r>
          </w:p>
          <w:p w:rsidR="004B7D07" w:rsidRPr="00FD3B9B" w:rsidRDefault="004B7D07" w:rsidP="004B7D07">
            <w:pPr>
              <w:spacing w:line="276" w:lineRule="auto"/>
              <w:jc w:val="both"/>
              <w:rPr>
                <w:sz w:val="26"/>
                <w:szCs w:val="26"/>
              </w:rPr>
            </w:pPr>
            <w:r w:rsidRPr="00FD3B9B">
              <w:rPr>
                <w:b/>
                <w:bCs/>
                <w:iCs/>
                <w:sz w:val="26"/>
                <w:szCs w:val="26"/>
              </w:rPr>
              <w:t xml:space="preserve">- </w:t>
            </w:r>
            <w:r w:rsidRPr="00FD3B9B">
              <w:rPr>
                <w:bCs/>
                <w:sz w:val="26"/>
                <w:szCs w:val="26"/>
              </w:rPr>
              <w:t>Mục tiêu:</w:t>
            </w:r>
            <w:r w:rsidRPr="00FD3B9B">
              <w:rPr>
                <w:sz w:val="26"/>
                <w:szCs w:val="26"/>
              </w:rPr>
              <w:t xml:space="preserve"> </w:t>
            </w:r>
          </w:p>
          <w:p w:rsidR="004B7D07" w:rsidRPr="00FD3B9B" w:rsidRDefault="004B7D07" w:rsidP="004B7D07">
            <w:pPr>
              <w:spacing w:line="276" w:lineRule="auto"/>
              <w:ind w:firstLine="360"/>
              <w:rPr>
                <w:bCs/>
                <w:sz w:val="26"/>
                <w:szCs w:val="26"/>
              </w:rPr>
            </w:pPr>
            <w:r w:rsidRPr="00FD3B9B">
              <w:rPr>
                <w:bCs/>
                <w:sz w:val="26"/>
                <w:szCs w:val="26"/>
              </w:rPr>
              <w:t xml:space="preserve">- Đọc đúng từ ngữ, câu, đoạn và toàn bộ bài đọc </w:t>
            </w:r>
            <w:r w:rsidRPr="00FD3B9B">
              <w:rPr>
                <w:bCs/>
                <w:i/>
                <w:iCs/>
                <w:sz w:val="26"/>
                <w:szCs w:val="26"/>
              </w:rPr>
              <w:t>Để cháu nắm tay ông</w:t>
            </w:r>
            <w:r w:rsidRPr="00FD3B9B">
              <w:rPr>
                <w:bCs/>
                <w:sz w:val="26"/>
                <w:szCs w:val="26"/>
              </w:rPr>
              <w:t>. Bước đầu biết thay đổi giọng đọc cho phù hợp với nhân vật, từ lời người dẫn truyện đến giọng của người ông và người cháu.</w:t>
            </w:r>
          </w:p>
          <w:p w:rsidR="004B7D07" w:rsidRPr="00FD3B9B" w:rsidRDefault="004B7D07" w:rsidP="004B7D07">
            <w:pPr>
              <w:spacing w:line="276" w:lineRule="auto"/>
              <w:ind w:firstLine="360"/>
              <w:rPr>
                <w:bCs/>
                <w:sz w:val="26"/>
                <w:szCs w:val="26"/>
              </w:rPr>
            </w:pPr>
            <w:r w:rsidRPr="00FD3B9B">
              <w:rPr>
                <w:bCs/>
                <w:sz w:val="26"/>
                <w:szCs w:val="26"/>
              </w:rPr>
              <w:t>- Nhận biết được nội dung và những chi tiết quan trọng trong câu chuyện: Trong một lần đi du lịch cùng ông ngoại, cô bé Dương bỗng nhận ra người ông thân yêu của mình đã già yếu, và trong lòng Dương, một tình cảm yêu thương vô bờ bến cũng trào dâng. Từ tình yêu ấy, Dương muốn mình sẽ là người chăm sóc và bảo vệ ông.</w:t>
            </w:r>
          </w:p>
          <w:p w:rsidR="004B7D07" w:rsidRPr="00FD3B9B" w:rsidRDefault="004B7D07" w:rsidP="004B7D07">
            <w:pPr>
              <w:spacing w:line="276" w:lineRule="auto"/>
              <w:ind w:firstLine="360"/>
              <w:jc w:val="both"/>
              <w:rPr>
                <w:sz w:val="26"/>
                <w:szCs w:val="26"/>
                <w:shd w:val="clear" w:color="auto" w:fill="FFFFFF"/>
              </w:rPr>
            </w:pPr>
            <w:r w:rsidRPr="00FD3B9B">
              <w:rPr>
                <w:sz w:val="26"/>
                <w:szCs w:val="26"/>
                <w:shd w:val="clear" w:color="auto" w:fill="FFFFFF"/>
              </w:rPr>
              <w:t xml:space="preserve">- Đọc thêm được một số văn bản về tình cảm giữa những người thân trong gia đình. Cũng có thể đọc bài Ông ngoại (Nguyễn Việt Bắc) có trong SGK. Hiểu được tinh thần chung của các bài đọc đó. </w:t>
            </w:r>
          </w:p>
          <w:p w:rsidR="004B7D07" w:rsidRPr="00FD3B9B" w:rsidRDefault="004B7D07" w:rsidP="004B7D07">
            <w:pPr>
              <w:spacing w:line="276" w:lineRule="auto"/>
              <w:jc w:val="both"/>
              <w:rPr>
                <w:sz w:val="26"/>
                <w:szCs w:val="26"/>
              </w:rPr>
            </w:pPr>
            <w:r w:rsidRPr="00FD3B9B">
              <w:rPr>
                <w:sz w:val="26"/>
                <w:szCs w:val="26"/>
              </w:rPr>
              <w:t>+ Phát triển năng lực ngôn ngữ.</w:t>
            </w:r>
          </w:p>
          <w:p w:rsidR="004B7D07" w:rsidRPr="00FD3B9B" w:rsidRDefault="004B7D07" w:rsidP="004B7D07">
            <w:pPr>
              <w:spacing w:line="276" w:lineRule="auto"/>
              <w:jc w:val="both"/>
              <w:rPr>
                <w:bCs/>
                <w:iCs/>
                <w:sz w:val="26"/>
                <w:szCs w:val="26"/>
              </w:rPr>
            </w:pPr>
            <w:r w:rsidRPr="00FD3B9B">
              <w:rPr>
                <w:b/>
                <w:bCs/>
                <w:iCs/>
                <w:sz w:val="26"/>
                <w:szCs w:val="26"/>
              </w:rPr>
              <w:t xml:space="preserve">- </w:t>
            </w:r>
            <w:r w:rsidRPr="00FD3B9B">
              <w:rPr>
                <w:bCs/>
                <w:iCs/>
                <w:sz w:val="26"/>
                <w:szCs w:val="26"/>
              </w:rPr>
              <w:t>Cách tiến hành:</w:t>
            </w:r>
          </w:p>
        </w:tc>
      </w:tr>
      <w:tr w:rsidR="004B7D07" w:rsidRPr="00FD3B9B" w:rsidTr="004B7D07">
        <w:tc>
          <w:tcPr>
            <w:tcW w:w="5862" w:type="dxa"/>
            <w:tcBorders>
              <w:top w:val="dashed" w:sz="4" w:space="0" w:color="auto"/>
              <w:bottom w:val="dashed" w:sz="4" w:space="0" w:color="auto"/>
            </w:tcBorders>
          </w:tcPr>
          <w:p w:rsidR="004B7D07" w:rsidRPr="00E541B5" w:rsidRDefault="004B7D07" w:rsidP="004B7D07">
            <w:pPr>
              <w:spacing w:line="276" w:lineRule="auto"/>
              <w:jc w:val="both"/>
              <w:rPr>
                <w:b/>
                <w:bCs/>
                <w:sz w:val="26"/>
                <w:szCs w:val="26"/>
              </w:rPr>
            </w:pPr>
            <w:r w:rsidRPr="00E541B5">
              <w:rPr>
                <w:b/>
                <w:bCs/>
                <w:sz w:val="26"/>
                <w:szCs w:val="26"/>
              </w:rPr>
              <w:t>2.1. Hoạt động 1: Đọc văn bản.</w:t>
            </w:r>
          </w:p>
          <w:p w:rsidR="004B7D07" w:rsidRPr="00E541B5" w:rsidRDefault="004B7D07" w:rsidP="004B7D07">
            <w:pPr>
              <w:spacing w:line="276" w:lineRule="auto"/>
              <w:jc w:val="both"/>
              <w:rPr>
                <w:sz w:val="26"/>
                <w:szCs w:val="26"/>
              </w:rPr>
            </w:pPr>
            <w:r w:rsidRPr="00E541B5">
              <w:rPr>
                <w:sz w:val="26"/>
                <w:szCs w:val="26"/>
              </w:rPr>
              <w:t xml:space="preserve">- GV đọc mẫu: Đọc diễn cảm, nhấn giọng ở những từ ngữ giàu sức gợi tả, gợi cảm. </w:t>
            </w:r>
          </w:p>
          <w:p w:rsidR="004B7D07" w:rsidRPr="00E541B5" w:rsidRDefault="004B7D07" w:rsidP="004B7D07">
            <w:pPr>
              <w:spacing w:line="276" w:lineRule="auto"/>
              <w:jc w:val="both"/>
              <w:rPr>
                <w:sz w:val="26"/>
                <w:szCs w:val="26"/>
              </w:rPr>
            </w:pPr>
            <w:r w:rsidRPr="00E541B5">
              <w:rPr>
                <w:sz w:val="26"/>
                <w:szCs w:val="26"/>
              </w:rPr>
              <w:t>- GV HD đọc: Đọc trôi chảy toàn bài, nghỉ hơi ở chỗ ngắt nhịp thơ.</w:t>
            </w:r>
          </w:p>
          <w:p w:rsidR="004B7D07" w:rsidRPr="00E541B5" w:rsidRDefault="004B7D07" w:rsidP="004B7D07">
            <w:pPr>
              <w:spacing w:line="276" w:lineRule="auto"/>
              <w:jc w:val="both"/>
              <w:rPr>
                <w:sz w:val="26"/>
                <w:szCs w:val="26"/>
              </w:rPr>
            </w:pPr>
            <w:r w:rsidRPr="00E541B5">
              <w:rPr>
                <w:sz w:val="26"/>
                <w:szCs w:val="26"/>
              </w:rPr>
              <w:t>- Gọi 1 HS đọc toàn bài.</w:t>
            </w:r>
          </w:p>
          <w:p w:rsidR="004B7D07" w:rsidRPr="00E541B5" w:rsidRDefault="004B7D07" w:rsidP="004B7D07">
            <w:pPr>
              <w:spacing w:line="276" w:lineRule="auto"/>
              <w:jc w:val="both"/>
              <w:rPr>
                <w:sz w:val="26"/>
                <w:szCs w:val="26"/>
              </w:rPr>
            </w:pPr>
            <w:r w:rsidRPr="00E541B5">
              <w:rPr>
                <w:sz w:val="26"/>
                <w:szCs w:val="26"/>
              </w:rPr>
              <w:t>- GV chia đoạn: (4 đoạn)</w:t>
            </w:r>
          </w:p>
          <w:p w:rsidR="004B7D07" w:rsidRPr="00E541B5" w:rsidRDefault="004B7D07" w:rsidP="004B7D07">
            <w:pPr>
              <w:spacing w:line="276" w:lineRule="auto"/>
              <w:jc w:val="both"/>
              <w:rPr>
                <w:sz w:val="26"/>
                <w:szCs w:val="26"/>
              </w:rPr>
            </w:pPr>
            <w:r w:rsidRPr="00E541B5">
              <w:rPr>
                <w:sz w:val="26"/>
                <w:szCs w:val="26"/>
              </w:rPr>
              <w:t xml:space="preserve">+ Đoạn 1: Từ đầu đến </w:t>
            </w:r>
            <w:r w:rsidRPr="00E541B5">
              <w:rPr>
                <w:i/>
                <w:iCs/>
                <w:sz w:val="26"/>
                <w:szCs w:val="26"/>
              </w:rPr>
              <w:t>cùng bố mẹ và ông ngoại</w:t>
            </w:r>
            <w:r w:rsidRPr="00E541B5">
              <w:rPr>
                <w:sz w:val="26"/>
                <w:szCs w:val="26"/>
              </w:rPr>
              <w:t>.</w:t>
            </w:r>
          </w:p>
          <w:p w:rsidR="004B7D07" w:rsidRPr="00E541B5" w:rsidRDefault="004B7D07" w:rsidP="004B7D07">
            <w:pPr>
              <w:spacing w:line="276" w:lineRule="auto"/>
              <w:jc w:val="both"/>
              <w:rPr>
                <w:sz w:val="26"/>
                <w:szCs w:val="26"/>
              </w:rPr>
            </w:pPr>
            <w:r w:rsidRPr="00E541B5">
              <w:rPr>
                <w:sz w:val="26"/>
                <w:szCs w:val="26"/>
              </w:rPr>
              <w:t xml:space="preserve">+ Đoạn 2: Tiếp theo cho đến </w:t>
            </w:r>
            <w:r w:rsidRPr="00E541B5">
              <w:rPr>
                <w:i/>
                <w:iCs/>
                <w:sz w:val="26"/>
                <w:szCs w:val="26"/>
              </w:rPr>
              <w:t>yêu thương khó tả</w:t>
            </w:r>
            <w:r w:rsidRPr="00E541B5">
              <w:rPr>
                <w:sz w:val="26"/>
                <w:szCs w:val="26"/>
              </w:rPr>
              <w:t>.</w:t>
            </w:r>
          </w:p>
          <w:p w:rsidR="004B7D07" w:rsidRPr="00E541B5" w:rsidRDefault="004B7D07" w:rsidP="004B7D07">
            <w:pPr>
              <w:spacing w:line="276" w:lineRule="auto"/>
              <w:jc w:val="both"/>
              <w:rPr>
                <w:sz w:val="26"/>
                <w:szCs w:val="26"/>
              </w:rPr>
            </w:pPr>
            <w:r w:rsidRPr="00E541B5">
              <w:rPr>
                <w:sz w:val="26"/>
                <w:szCs w:val="26"/>
              </w:rPr>
              <w:t xml:space="preserve">+ Đoạn 3: Tiếp theo cho đến </w:t>
            </w:r>
            <w:r w:rsidRPr="00E541B5">
              <w:rPr>
                <w:i/>
                <w:iCs/>
                <w:sz w:val="26"/>
                <w:szCs w:val="26"/>
              </w:rPr>
              <w:t>yêu ông nhiều lắm</w:t>
            </w:r>
            <w:r w:rsidRPr="00E541B5">
              <w:rPr>
                <w:sz w:val="26"/>
                <w:szCs w:val="26"/>
              </w:rPr>
              <w:t>.</w:t>
            </w:r>
          </w:p>
          <w:p w:rsidR="004B7D07" w:rsidRPr="00E541B5" w:rsidRDefault="004B7D07" w:rsidP="004B7D07">
            <w:pPr>
              <w:spacing w:line="276" w:lineRule="auto"/>
              <w:jc w:val="both"/>
              <w:rPr>
                <w:sz w:val="26"/>
                <w:szCs w:val="26"/>
              </w:rPr>
            </w:pPr>
            <w:r w:rsidRPr="00E541B5">
              <w:rPr>
                <w:sz w:val="26"/>
                <w:szCs w:val="26"/>
              </w:rPr>
              <w:t>+ Đoạn 4: Còn lại.</w:t>
            </w:r>
          </w:p>
          <w:p w:rsidR="004B7D07" w:rsidRPr="00E541B5" w:rsidRDefault="004B7D07" w:rsidP="004B7D07">
            <w:pPr>
              <w:spacing w:line="276" w:lineRule="auto"/>
              <w:jc w:val="both"/>
              <w:rPr>
                <w:sz w:val="26"/>
                <w:szCs w:val="26"/>
              </w:rPr>
            </w:pPr>
            <w:r w:rsidRPr="00E541B5">
              <w:rPr>
                <w:sz w:val="26"/>
                <w:szCs w:val="26"/>
              </w:rPr>
              <w:t>- GV gọi HS đọc nối tiếp theo đoạn.</w:t>
            </w:r>
          </w:p>
          <w:p w:rsidR="004B7D07" w:rsidRPr="00E541B5" w:rsidRDefault="004B7D07" w:rsidP="004B7D07">
            <w:pPr>
              <w:spacing w:line="276" w:lineRule="auto"/>
              <w:jc w:val="both"/>
              <w:rPr>
                <w:sz w:val="26"/>
                <w:szCs w:val="26"/>
              </w:rPr>
            </w:pPr>
            <w:r w:rsidRPr="00E541B5">
              <w:rPr>
                <w:sz w:val="26"/>
                <w:szCs w:val="26"/>
              </w:rPr>
              <w:t xml:space="preserve">- Luyện đọc từ khó: </w:t>
            </w:r>
            <w:r w:rsidRPr="00E541B5">
              <w:rPr>
                <w:i/>
                <w:sz w:val="26"/>
                <w:szCs w:val="26"/>
              </w:rPr>
              <w:t>Tháp bà Pô-na-ga; chạm trổ, tinh xảo,…</w:t>
            </w:r>
          </w:p>
          <w:p w:rsidR="004B7D07" w:rsidRPr="00E541B5" w:rsidRDefault="004B7D07" w:rsidP="004B7D07">
            <w:pPr>
              <w:spacing w:line="276" w:lineRule="auto"/>
              <w:jc w:val="both"/>
              <w:rPr>
                <w:sz w:val="26"/>
                <w:szCs w:val="26"/>
              </w:rPr>
            </w:pPr>
            <w:r w:rsidRPr="00E541B5">
              <w:rPr>
                <w:sz w:val="26"/>
                <w:szCs w:val="26"/>
              </w:rPr>
              <w:t xml:space="preserve">- Luyện đọc ngắt nhịp thơ: </w:t>
            </w:r>
          </w:p>
          <w:p w:rsidR="004B7D07" w:rsidRPr="00E541B5" w:rsidRDefault="004B7D07" w:rsidP="004B7D07">
            <w:pPr>
              <w:spacing w:line="276" w:lineRule="auto"/>
              <w:jc w:val="both"/>
              <w:rPr>
                <w:i/>
                <w:iCs/>
                <w:sz w:val="26"/>
                <w:szCs w:val="26"/>
              </w:rPr>
            </w:pPr>
            <w:r w:rsidRPr="00E541B5">
              <w:rPr>
                <w:i/>
                <w:iCs/>
                <w:sz w:val="26"/>
                <w:szCs w:val="26"/>
              </w:rPr>
              <w:t>“Ông ngoại ơi,/ cháu yêu ông nhiều lắm!//”</w:t>
            </w:r>
          </w:p>
          <w:p w:rsidR="004B7D07" w:rsidRPr="00E541B5" w:rsidRDefault="004B7D07" w:rsidP="004B7D07">
            <w:pPr>
              <w:spacing w:line="276" w:lineRule="auto"/>
              <w:jc w:val="both"/>
              <w:rPr>
                <w:i/>
                <w:iCs/>
                <w:sz w:val="26"/>
                <w:szCs w:val="26"/>
              </w:rPr>
            </w:pPr>
            <w:r w:rsidRPr="00E541B5">
              <w:rPr>
                <w:i/>
                <w:iCs/>
                <w:sz w:val="26"/>
                <w:szCs w:val="26"/>
              </w:rPr>
              <w:t>(Đọc diễn cảm: Giọng thanh của một em bé, âm điệu nhẹ nhàngm thiết tha.)</w:t>
            </w:r>
          </w:p>
          <w:p w:rsidR="004B7D07" w:rsidRPr="00E541B5" w:rsidRDefault="004B7D07" w:rsidP="004B7D07">
            <w:pPr>
              <w:spacing w:line="276" w:lineRule="auto"/>
              <w:jc w:val="both"/>
              <w:rPr>
                <w:i/>
                <w:iCs/>
                <w:sz w:val="26"/>
                <w:szCs w:val="26"/>
              </w:rPr>
            </w:pPr>
            <w:r w:rsidRPr="00E541B5">
              <w:rPr>
                <w:sz w:val="26"/>
                <w:szCs w:val="26"/>
              </w:rPr>
              <w:t>- GV mời HS nêu từ ngữ giải nghĩa trong SGK. GV giải thích thêm.</w:t>
            </w:r>
          </w:p>
          <w:p w:rsidR="004B7D07" w:rsidRPr="00E541B5" w:rsidRDefault="004B7D07" w:rsidP="004B7D07">
            <w:pPr>
              <w:spacing w:line="276" w:lineRule="auto"/>
              <w:jc w:val="both"/>
              <w:rPr>
                <w:sz w:val="26"/>
                <w:szCs w:val="26"/>
              </w:rPr>
            </w:pPr>
            <w:r w:rsidRPr="00E541B5">
              <w:rPr>
                <w:i/>
                <w:iCs/>
                <w:sz w:val="26"/>
                <w:szCs w:val="26"/>
              </w:rPr>
              <w:t xml:space="preserve">- </w:t>
            </w:r>
            <w:r w:rsidRPr="00E541B5">
              <w:rPr>
                <w:sz w:val="26"/>
                <w:szCs w:val="26"/>
              </w:rPr>
              <w:t>Luyện đọc đoạn: GV tổ chức cho HS luyện đọc khổ thơ theo nhóm 4.</w:t>
            </w:r>
          </w:p>
          <w:p w:rsidR="004B7D07" w:rsidRPr="00E541B5" w:rsidRDefault="004B7D07" w:rsidP="004B7D07">
            <w:pPr>
              <w:spacing w:line="276" w:lineRule="auto"/>
              <w:jc w:val="both"/>
              <w:rPr>
                <w:sz w:val="26"/>
                <w:szCs w:val="26"/>
              </w:rPr>
            </w:pPr>
            <w:r w:rsidRPr="00E541B5">
              <w:rPr>
                <w:sz w:val="26"/>
                <w:szCs w:val="26"/>
              </w:rPr>
              <w:t>- GV nhận xét các nhóm.</w:t>
            </w:r>
          </w:p>
          <w:p w:rsidR="004B7D07" w:rsidRPr="00E541B5" w:rsidRDefault="004B7D07" w:rsidP="004B7D07">
            <w:pPr>
              <w:spacing w:line="276" w:lineRule="auto"/>
              <w:jc w:val="both"/>
              <w:rPr>
                <w:b/>
                <w:bCs/>
                <w:sz w:val="26"/>
                <w:szCs w:val="26"/>
              </w:rPr>
            </w:pPr>
            <w:r w:rsidRPr="00E541B5">
              <w:rPr>
                <w:b/>
                <w:bCs/>
                <w:sz w:val="26"/>
                <w:szCs w:val="26"/>
              </w:rPr>
              <w:lastRenderedPageBreak/>
              <w:t>2.2. Hoạt động 2: Trả lời câu hỏi.</w:t>
            </w:r>
          </w:p>
          <w:p w:rsidR="004B7D07" w:rsidRPr="00E541B5" w:rsidRDefault="004B7D07" w:rsidP="004B7D07">
            <w:pPr>
              <w:spacing w:line="276" w:lineRule="auto"/>
              <w:jc w:val="both"/>
              <w:rPr>
                <w:sz w:val="26"/>
                <w:szCs w:val="26"/>
              </w:rPr>
            </w:pPr>
            <w:r w:rsidRPr="00E541B5">
              <w:rPr>
                <w:sz w:val="26"/>
                <w:szCs w:val="26"/>
              </w:rPr>
              <w:t xml:space="preserve">- GV gọi HS đọc và trả lời lần lượt 4 câu hỏi trong sgk. GV nhận xét, tuyên dương. </w:t>
            </w:r>
          </w:p>
          <w:p w:rsidR="004B7D07" w:rsidRPr="00E541B5" w:rsidRDefault="004B7D07" w:rsidP="004B7D07">
            <w:pPr>
              <w:spacing w:line="276" w:lineRule="auto"/>
              <w:jc w:val="both"/>
              <w:rPr>
                <w:sz w:val="26"/>
                <w:szCs w:val="26"/>
              </w:rPr>
            </w:pPr>
            <w:r w:rsidRPr="00E541B5">
              <w:rPr>
                <w:sz w:val="26"/>
                <w:szCs w:val="26"/>
              </w:rPr>
              <w:t>- GV hỗ trợ HS gặp khó khăn, lưu ý rèn cách trả lời đầy đủ câu.</w:t>
            </w:r>
          </w:p>
          <w:p w:rsidR="004B7D07" w:rsidRPr="00E541B5" w:rsidRDefault="004B7D07" w:rsidP="004B7D07">
            <w:pPr>
              <w:spacing w:line="276" w:lineRule="auto"/>
              <w:jc w:val="both"/>
              <w:rPr>
                <w:sz w:val="26"/>
                <w:szCs w:val="26"/>
              </w:rPr>
            </w:pPr>
            <w:r w:rsidRPr="00E541B5">
              <w:rPr>
                <w:sz w:val="26"/>
                <w:szCs w:val="26"/>
              </w:rPr>
              <w:t>+ Câu 1: Điểm tham quan cuối cùng của gia đình Dương là ở đâu?</w:t>
            </w:r>
          </w:p>
          <w:p w:rsidR="004B7D07" w:rsidRPr="00E541B5" w:rsidRDefault="004B7D07" w:rsidP="004B7D07">
            <w:pPr>
              <w:spacing w:line="276" w:lineRule="auto"/>
              <w:jc w:val="both"/>
              <w:rPr>
                <w:sz w:val="26"/>
                <w:szCs w:val="26"/>
              </w:rPr>
            </w:pPr>
          </w:p>
          <w:p w:rsidR="004B7D07" w:rsidRPr="00E541B5" w:rsidRDefault="004B7D07" w:rsidP="004B7D07">
            <w:pPr>
              <w:spacing w:line="276" w:lineRule="auto"/>
              <w:jc w:val="both"/>
              <w:rPr>
                <w:sz w:val="26"/>
                <w:szCs w:val="26"/>
              </w:rPr>
            </w:pPr>
            <w:r w:rsidRPr="00E541B5">
              <w:rPr>
                <w:sz w:val="26"/>
                <w:szCs w:val="26"/>
              </w:rPr>
              <w:t>+ Câu 2: Tìm những chi tiết cho thấy ông ngoại ngắm ngôi đền rất kĩ và đầy xúc động?</w:t>
            </w:r>
          </w:p>
          <w:p w:rsidR="004B7D07" w:rsidRPr="00E541B5" w:rsidRDefault="004B7D07" w:rsidP="004B7D07">
            <w:pPr>
              <w:spacing w:line="276" w:lineRule="auto"/>
              <w:jc w:val="both"/>
              <w:rPr>
                <w:iCs/>
                <w:sz w:val="26"/>
                <w:szCs w:val="26"/>
              </w:rPr>
            </w:pPr>
            <w:r w:rsidRPr="00E541B5">
              <w:rPr>
                <w:iCs/>
                <w:sz w:val="26"/>
                <w:szCs w:val="26"/>
              </w:rPr>
              <w:t>-GV tổ chức cho HS thảo luận nhóm đôi để trả lời câu hỏi</w:t>
            </w:r>
          </w:p>
          <w:p w:rsidR="004B7D07" w:rsidRPr="00E541B5" w:rsidRDefault="004B7D07" w:rsidP="004B7D07">
            <w:pPr>
              <w:spacing w:line="276" w:lineRule="auto"/>
              <w:jc w:val="both"/>
              <w:rPr>
                <w:sz w:val="26"/>
                <w:szCs w:val="26"/>
              </w:rPr>
            </w:pPr>
            <w:r w:rsidRPr="00E541B5">
              <w:rPr>
                <w:sz w:val="26"/>
                <w:szCs w:val="26"/>
              </w:rPr>
              <w:t>- Gọi đại diện nhóm trả lời</w:t>
            </w:r>
          </w:p>
          <w:p w:rsidR="004B7D07" w:rsidRPr="00E541B5" w:rsidRDefault="004B7D07" w:rsidP="004B7D07">
            <w:pPr>
              <w:spacing w:line="276" w:lineRule="auto"/>
              <w:jc w:val="both"/>
              <w:rPr>
                <w:sz w:val="26"/>
                <w:szCs w:val="26"/>
              </w:rPr>
            </w:pPr>
            <w:r w:rsidRPr="00E541B5">
              <w:rPr>
                <w:sz w:val="26"/>
                <w:szCs w:val="26"/>
              </w:rPr>
              <w:t>- GV NX và chốt: Những chi tiết cho thấy ông ngoại ngắm ngôi đền rất kĩ và đầy xúc động là: ông đứng trầm ngâm trước những bức vẽ; bàn tay run run chạm vào cột đá, chần chừ chưa muốn đi</w:t>
            </w:r>
          </w:p>
          <w:p w:rsidR="004B7D07" w:rsidRPr="00E541B5" w:rsidRDefault="004B7D07" w:rsidP="004B7D07">
            <w:pPr>
              <w:spacing w:line="276" w:lineRule="auto"/>
              <w:jc w:val="both"/>
              <w:rPr>
                <w:i/>
                <w:iCs/>
                <w:sz w:val="26"/>
                <w:szCs w:val="26"/>
              </w:rPr>
            </w:pPr>
            <w:r w:rsidRPr="00E541B5">
              <w:rPr>
                <w:i/>
                <w:iCs/>
                <w:sz w:val="26"/>
                <w:szCs w:val="26"/>
              </w:rPr>
              <w:t>GV giải thích thêm từ “chần chừ”: đắn đo, do dự, chưa quyết tâm ngay để làm việc gì.</w:t>
            </w:r>
          </w:p>
          <w:p w:rsidR="004B7D07" w:rsidRPr="00E541B5" w:rsidRDefault="004B7D07" w:rsidP="004B7D07">
            <w:pPr>
              <w:spacing w:line="276" w:lineRule="auto"/>
              <w:jc w:val="both"/>
              <w:rPr>
                <w:sz w:val="26"/>
                <w:szCs w:val="26"/>
              </w:rPr>
            </w:pPr>
            <w:r w:rsidRPr="00E541B5">
              <w:rPr>
                <w:sz w:val="26"/>
                <w:szCs w:val="26"/>
              </w:rPr>
              <w:t>+ Câu 3: Dương đã thay đổi những suy nghĩ về ông như thế nào?</w:t>
            </w:r>
          </w:p>
          <w:p w:rsidR="004B7D07" w:rsidRPr="00E541B5" w:rsidRDefault="004B7D07" w:rsidP="004B7D07">
            <w:pPr>
              <w:spacing w:line="276" w:lineRule="auto"/>
              <w:jc w:val="both"/>
              <w:rPr>
                <w:sz w:val="26"/>
                <w:szCs w:val="26"/>
              </w:rPr>
            </w:pPr>
          </w:p>
          <w:p w:rsidR="004B7D07" w:rsidRPr="00E541B5" w:rsidRDefault="004B7D07" w:rsidP="004B7D07">
            <w:pPr>
              <w:spacing w:line="276" w:lineRule="auto"/>
              <w:jc w:val="both"/>
              <w:rPr>
                <w:sz w:val="26"/>
                <w:szCs w:val="26"/>
              </w:rPr>
            </w:pPr>
          </w:p>
          <w:p w:rsidR="004B7D07" w:rsidRPr="00E541B5" w:rsidRDefault="004B7D07" w:rsidP="004B7D07">
            <w:pPr>
              <w:spacing w:line="276" w:lineRule="auto"/>
              <w:jc w:val="both"/>
              <w:rPr>
                <w:sz w:val="26"/>
                <w:szCs w:val="26"/>
              </w:rPr>
            </w:pPr>
            <w:r w:rsidRPr="00E541B5">
              <w:rPr>
                <w:sz w:val="26"/>
                <w:szCs w:val="26"/>
              </w:rPr>
              <w:t>+ Câu 4: Theo em, vì sao Dương nghĩ từ bây giờ mình mới là người đưa tay cho ông nắm?</w:t>
            </w:r>
          </w:p>
          <w:p w:rsidR="004B7D07" w:rsidRPr="00E541B5" w:rsidRDefault="004B7D07" w:rsidP="004B7D07">
            <w:pPr>
              <w:spacing w:line="276" w:lineRule="auto"/>
              <w:jc w:val="both"/>
              <w:rPr>
                <w:sz w:val="26"/>
                <w:szCs w:val="26"/>
              </w:rPr>
            </w:pPr>
          </w:p>
          <w:p w:rsidR="004B7D07" w:rsidRPr="00E541B5" w:rsidRDefault="004B7D07" w:rsidP="004B7D07">
            <w:pPr>
              <w:spacing w:line="276" w:lineRule="auto"/>
              <w:jc w:val="both"/>
              <w:rPr>
                <w:sz w:val="26"/>
                <w:szCs w:val="26"/>
              </w:rPr>
            </w:pPr>
          </w:p>
          <w:p w:rsidR="004B7D07" w:rsidRPr="00E541B5" w:rsidRDefault="004B7D07" w:rsidP="004B7D07">
            <w:pPr>
              <w:spacing w:line="276" w:lineRule="auto"/>
              <w:jc w:val="both"/>
              <w:rPr>
                <w:sz w:val="26"/>
                <w:szCs w:val="26"/>
              </w:rPr>
            </w:pPr>
          </w:p>
          <w:p w:rsidR="004B7D07" w:rsidRPr="00E541B5" w:rsidRDefault="004B7D07" w:rsidP="004B7D07">
            <w:pPr>
              <w:spacing w:line="276" w:lineRule="auto"/>
              <w:jc w:val="both"/>
              <w:rPr>
                <w:sz w:val="26"/>
                <w:szCs w:val="26"/>
              </w:rPr>
            </w:pPr>
          </w:p>
          <w:p w:rsidR="004B7D07" w:rsidRPr="00E541B5" w:rsidRDefault="004B7D07" w:rsidP="004B7D07">
            <w:pPr>
              <w:spacing w:line="276" w:lineRule="auto"/>
              <w:jc w:val="both"/>
              <w:rPr>
                <w:sz w:val="26"/>
                <w:szCs w:val="26"/>
              </w:rPr>
            </w:pPr>
          </w:p>
          <w:p w:rsidR="004B7D07" w:rsidRPr="00E541B5" w:rsidRDefault="004B7D07" w:rsidP="004B7D07">
            <w:pPr>
              <w:spacing w:line="276" w:lineRule="auto"/>
              <w:jc w:val="both"/>
              <w:rPr>
                <w:sz w:val="26"/>
                <w:szCs w:val="26"/>
              </w:rPr>
            </w:pPr>
            <w:r w:rsidRPr="00E541B5">
              <w:rPr>
                <w:sz w:val="26"/>
                <w:szCs w:val="26"/>
              </w:rPr>
              <w:t>- GV mời HS nêu nội dung bài.</w:t>
            </w:r>
          </w:p>
          <w:p w:rsidR="004B7D07" w:rsidRPr="00602895" w:rsidRDefault="004B7D07" w:rsidP="004B7D07">
            <w:pPr>
              <w:spacing w:line="276" w:lineRule="auto"/>
              <w:ind w:firstLine="360"/>
              <w:rPr>
                <w:sz w:val="26"/>
                <w:szCs w:val="26"/>
              </w:rPr>
            </w:pPr>
            <w:r w:rsidRPr="00E541B5">
              <w:rPr>
                <w:sz w:val="26"/>
                <w:szCs w:val="26"/>
              </w:rPr>
              <w:t xml:space="preserve">- GV chốt: </w:t>
            </w:r>
            <w:r w:rsidRPr="00602895">
              <w:rPr>
                <w:bCs/>
                <w:sz w:val="26"/>
                <w:szCs w:val="26"/>
              </w:rPr>
              <w:t>Bài tập đọc nói về sự xúc động của cô bé Dương khi phát hiện ra</w:t>
            </w:r>
            <w:r w:rsidRPr="00602895">
              <w:rPr>
                <w:sz w:val="26"/>
                <w:szCs w:val="26"/>
              </w:rPr>
              <w:t xml:space="preserve"> người ông thân yêu của mình đã già yếu. Cô bé có một suy nghĩ rất “người lớn” đó là muốn trở thành người che chở, chăm sóc và bảo vệ ông.</w:t>
            </w:r>
          </w:p>
          <w:p w:rsidR="004B7D07" w:rsidRPr="00FD3B9B" w:rsidRDefault="004B7D07" w:rsidP="004B7D07">
            <w:pPr>
              <w:spacing w:line="276" w:lineRule="auto"/>
              <w:jc w:val="both"/>
              <w:rPr>
                <w:b/>
                <w:sz w:val="26"/>
                <w:szCs w:val="26"/>
              </w:rPr>
            </w:pPr>
            <w:r w:rsidRPr="00FD3B9B">
              <w:rPr>
                <w:b/>
                <w:sz w:val="26"/>
                <w:szCs w:val="26"/>
              </w:rPr>
              <w:t>2.3. Hoạt động 3: Luyện đọc lại.</w:t>
            </w:r>
          </w:p>
          <w:p w:rsidR="004B7D07" w:rsidRPr="00FD3B9B" w:rsidRDefault="004B7D07" w:rsidP="004B7D07">
            <w:pPr>
              <w:spacing w:line="276" w:lineRule="auto"/>
              <w:jc w:val="both"/>
              <w:rPr>
                <w:sz w:val="26"/>
                <w:szCs w:val="26"/>
              </w:rPr>
            </w:pPr>
            <w:r w:rsidRPr="00FD3B9B">
              <w:rPr>
                <w:sz w:val="26"/>
                <w:szCs w:val="26"/>
              </w:rPr>
              <w:t>- GV đọc diễn cảm toàn bài.</w:t>
            </w:r>
          </w:p>
          <w:p w:rsidR="004B7D07" w:rsidRPr="00FD3B9B" w:rsidRDefault="004B7D07" w:rsidP="004B7D07">
            <w:pPr>
              <w:spacing w:line="276" w:lineRule="auto"/>
              <w:jc w:val="both"/>
              <w:rPr>
                <w:sz w:val="26"/>
                <w:szCs w:val="26"/>
              </w:rPr>
            </w:pPr>
            <w:r w:rsidRPr="00FD3B9B">
              <w:rPr>
                <w:sz w:val="26"/>
                <w:szCs w:val="26"/>
              </w:rPr>
              <w:t>- HS đọc nối tiếp, Cả lớp đọc thầm theo.</w:t>
            </w:r>
          </w:p>
          <w:p w:rsidR="004B7D07" w:rsidRPr="00FD3B9B" w:rsidRDefault="004B7D07" w:rsidP="004B7D07">
            <w:pPr>
              <w:spacing w:line="276" w:lineRule="auto"/>
              <w:jc w:val="both"/>
              <w:rPr>
                <w:sz w:val="26"/>
                <w:szCs w:val="26"/>
              </w:rPr>
            </w:pPr>
            <w:r w:rsidRPr="00FD3B9B">
              <w:rPr>
                <w:sz w:val="26"/>
                <w:szCs w:val="26"/>
              </w:rPr>
              <w:t>- GV nhận xét, tuyên dương.</w:t>
            </w:r>
          </w:p>
        </w:tc>
        <w:tc>
          <w:tcPr>
            <w:tcW w:w="3876" w:type="dxa"/>
            <w:tcBorders>
              <w:top w:val="dashed" w:sz="4" w:space="0" w:color="auto"/>
              <w:bottom w:val="dashed" w:sz="4" w:space="0" w:color="auto"/>
            </w:tcBorders>
          </w:tcPr>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r w:rsidRPr="00FD3B9B">
              <w:rPr>
                <w:sz w:val="26"/>
                <w:szCs w:val="26"/>
              </w:rPr>
              <w:t>- Hs lắng nghe.</w:t>
            </w:r>
          </w:p>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r w:rsidRPr="00FD3B9B">
              <w:rPr>
                <w:sz w:val="26"/>
                <w:szCs w:val="26"/>
              </w:rPr>
              <w:t>- HS lắng nghe cách đọc.</w:t>
            </w:r>
          </w:p>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r w:rsidRPr="00FD3B9B">
              <w:rPr>
                <w:sz w:val="26"/>
                <w:szCs w:val="26"/>
              </w:rPr>
              <w:t>- 1 HS đọc toàn bài.</w:t>
            </w:r>
          </w:p>
          <w:p w:rsidR="004B7D07" w:rsidRPr="00FD3B9B" w:rsidRDefault="004B7D07" w:rsidP="004B7D07">
            <w:pPr>
              <w:spacing w:line="276" w:lineRule="auto"/>
              <w:jc w:val="both"/>
              <w:rPr>
                <w:sz w:val="26"/>
                <w:szCs w:val="26"/>
              </w:rPr>
            </w:pPr>
            <w:r w:rsidRPr="00FD3B9B">
              <w:rPr>
                <w:sz w:val="26"/>
                <w:szCs w:val="26"/>
              </w:rPr>
              <w:t>- HS quan sát</w:t>
            </w:r>
          </w:p>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r w:rsidRPr="00FD3B9B">
              <w:rPr>
                <w:sz w:val="26"/>
                <w:szCs w:val="26"/>
              </w:rPr>
              <w:t>- HS đọc nối tiếp theo đoạn.</w:t>
            </w:r>
          </w:p>
          <w:p w:rsidR="004B7D07" w:rsidRPr="00FD3B9B" w:rsidRDefault="004B7D07" w:rsidP="004B7D07">
            <w:pPr>
              <w:spacing w:line="276" w:lineRule="auto"/>
              <w:jc w:val="both"/>
              <w:rPr>
                <w:sz w:val="26"/>
                <w:szCs w:val="26"/>
              </w:rPr>
            </w:pPr>
            <w:r w:rsidRPr="00FD3B9B">
              <w:rPr>
                <w:sz w:val="26"/>
                <w:szCs w:val="26"/>
              </w:rPr>
              <w:t>- HS đọc từ khó.</w:t>
            </w:r>
          </w:p>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r w:rsidRPr="00FD3B9B">
              <w:rPr>
                <w:sz w:val="26"/>
                <w:szCs w:val="26"/>
              </w:rPr>
              <w:t>- 2-3 HS đọc câu thơ.</w:t>
            </w:r>
          </w:p>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r w:rsidRPr="00FD3B9B">
              <w:rPr>
                <w:sz w:val="26"/>
                <w:szCs w:val="26"/>
              </w:rPr>
              <w:t>- HS đọc giải nghĩa từ.</w:t>
            </w:r>
          </w:p>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r w:rsidRPr="00FD3B9B">
              <w:rPr>
                <w:sz w:val="26"/>
                <w:szCs w:val="26"/>
              </w:rPr>
              <w:t>- HS luyện đọc theo nhóm 4.</w:t>
            </w:r>
          </w:p>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r w:rsidRPr="00FD3B9B">
              <w:rPr>
                <w:sz w:val="26"/>
                <w:szCs w:val="26"/>
              </w:rPr>
              <w:t>-HS nghe</w:t>
            </w:r>
          </w:p>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r w:rsidRPr="00FD3B9B">
              <w:rPr>
                <w:sz w:val="26"/>
                <w:szCs w:val="26"/>
              </w:rPr>
              <w:t>- HS trả lời lần lượt các câu hỏi:</w:t>
            </w:r>
          </w:p>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r w:rsidRPr="00FD3B9B">
              <w:rPr>
                <w:sz w:val="26"/>
                <w:szCs w:val="26"/>
              </w:rPr>
              <w:t>+ Điểm tham quan cuối cùng của gia đình Dương là ở Tháp Bà Pô-na-ga – Nha Trang</w:t>
            </w:r>
          </w:p>
          <w:p w:rsidR="004B7D07" w:rsidRPr="00FD3B9B" w:rsidRDefault="004B7D07" w:rsidP="004B7D07">
            <w:pPr>
              <w:spacing w:line="276" w:lineRule="auto"/>
              <w:jc w:val="both"/>
              <w:rPr>
                <w:sz w:val="26"/>
                <w:szCs w:val="26"/>
              </w:rPr>
            </w:pPr>
            <w:r w:rsidRPr="00FD3B9B">
              <w:rPr>
                <w:sz w:val="26"/>
                <w:szCs w:val="26"/>
              </w:rPr>
              <w:t>+ HS thảo luận nhóm 2 để tìm chi tiết</w:t>
            </w:r>
          </w:p>
          <w:p w:rsidR="004B7D07" w:rsidRDefault="004B7D07" w:rsidP="004B7D07">
            <w:pPr>
              <w:spacing w:line="276" w:lineRule="auto"/>
              <w:jc w:val="both"/>
              <w:rPr>
                <w:sz w:val="26"/>
                <w:szCs w:val="26"/>
              </w:rPr>
            </w:pPr>
          </w:p>
          <w:p w:rsidR="004B7D07"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r w:rsidRPr="00FD3B9B">
              <w:rPr>
                <w:sz w:val="26"/>
                <w:szCs w:val="26"/>
              </w:rPr>
              <w:t>-2-3 nhóm trả lời câu hỏi, các nhóm còn lại nhậc xét, bổ sung</w:t>
            </w:r>
          </w:p>
          <w:p w:rsidR="004B7D07" w:rsidRPr="00FD3B9B" w:rsidRDefault="004B7D07" w:rsidP="004B7D07">
            <w:pPr>
              <w:spacing w:line="276" w:lineRule="auto"/>
              <w:jc w:val="both"/>
              <w:rPr>
                <w:sz w:val="26"/>
                <w:szCs w:val="26"/>
              </w:rPr>
            </w:pPr>
            <w:r w:rsidRPr="00FD3B9B">
              <w:rPr>
                <w:sz w:val="26"/>
                <w:szCs w:val="26"/>
              </w:rPr>
              <w:t>-HS nghe</w:t>
            </w:r>
          </w:p>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r w:rsidRPr="00FD3B9B">
              <w:rPr>
                <w:sz w:val="26"/>
                <w:szCs w:val="26"/>
              </w:rPr>
              <w:t>+ Trước khi đi du lịch, Dương nghĩ ông rất nhanh nhẹn. Trong khi đi du lịch, Dương nhận ra ông không còn kheẻ như trước.</w:t>
            </w:r>
          </w:p>
          <w:p w:rsidR="004B7D07" w:rsidRPr="00FD3B9B" w:rsidRDefault="004B7D07" w:rsidP="004B7D07">
            <w:pPr>
              <w:spacing w:line="276" w:lineRule="auto"/>
              <w:jc w:val="both"/>
              <w:rPr>
                <w:sz w:val="26"/>
                <w:szCs w:val="26"/>
              </w:rPr>
            </w:pPr>
            <w:r w:rsidRPr="00FD3B9B">
              <w:rPr>
                <w:sz w:val="26"/>
                <w:szCs w:val="26"/>
              </w:rPr>
              <w:t>+ Dương nghĩ từ bây giờ mình mới là người đưa tay cho ông nắm vì Dương tự cảm thấy mình đã lớn, trong khi ông đã già và yếu, do vậy mình phải là người bảo vệ ông, chăm sóc ông. Qua đó, ta có thể thấy Dương rất yêu ông.</w:t>
            </w:r>
          </w:p>
          <w:p w:rsidR="004B7D07" w:rsidRPr="00FD3B9B" w:rsidRDefault="004B7D07" w:rsidP="004B7D07">
            <w:pPr>
              <w:spacing w:line="276" w:lineRule="auto"/>
              <w:jc w:val="both"/>
              <w:rPr>
                <w:sz w:val="26"/>
                <w:szCs w:val="26"/>
              </w:rPr>
            </w:pPr>
            <w:r w:rsidRPr="00FD3B9B">
              <w:rPr>
                <w:sz w:val="26"/>
                <w:szCs w:val="26"/>
              </w:rPr>
              <w:t>- HS nêu theo hiểu biết của mình.</w:t>
            </w:r>
          </w:p>
          <w:p w:rsidR="004B7D07" w:rsidRPr="00FD3B9B" w:rsidRDefault="004B7D07" w:rsidP="004B7D07">
            <w:pPr>
              <w:spacing w:line="276" w:lineRule="auto"/>
              <w:jc w:val="both"/>
              <w:rPr>
                <w:sz w:val="26"/>
                <w:szCs w:val="26"/>
              </w:rPr>
            </w:pPr>
            <w:r w:rsidRPr="00FD3B9B">
              <w:rPr>
                <w:sz w:val="26"/>
                <w:szCs w:val="26"/>
              </w:rPr>
              <w:t>- 2-3 HS nhắc lại nội dung bài thơ.</w:t>
            </w:r>
          </w:p>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p>
          <w:p w:rsidR="004B7D07"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r w:rsidRPr="00FD3B9B">
              <w:rPr>
                <w:sz w:val="26"/>
                <w:szCs w:val="26"/>
              </w:rPr>
              <w:t>- HS nghe</w:t>
            </w:r>
          </w:p>
          <w:p w:rsidR="004B7D07" w:rsidRPr="00FD3B9B" w:rsidRDefault="004B7D07" w:rsidP="004B7D07">
            <w:pPr>
              <w:spacing w:line="276" w:lineRule="auto"/>
              <w:jc w:val="both"/>
              <w:rPr>
                <w:sz w:val="26"/>
                <w:szCs w:val="26"/>
              </w:rPr>
            </w:pPr>
            <w:r w:rsidRPr="00FD3B9B">
              <w:rPr>
                <w:sz w:val="26"/>
                <w:szCs w:val="26"/>
              </w:rPr>
              <w:t>- HS luyện đọc nối tiếp.</w:t>
            </w:r>
          </w:p>
          <w:p w:rsidR="004B7D07" w:rsidRPr="00FD3B9B" w:rsidRDefault="004B7D07" w:rsidP="004B7D07">
            <w:pPr>
              <w:spacing w:line="276" w:lineRule="auto"/>
              <w:jc w:val="both"/>
              <w:rPr>
                <w:sz w:val="26"/>
                <w:szCs w:val="26"/>
              </w:rPr>
            </w:pPr>
            <w:r w:rsidRPr="00FD3B9B">
              <w:rPr>
                <w:sz w:val="26"/>
                <w:szCs w:val="26"/>
              </w:rPr>
              <w:t>- HS nghe</w:t>
            </w:r>
          </w:p>
        </w:tc>
      </w:tr>
      <w:tr w:rsidR="004B7D07" w:rsidRPr="00FD3B9B" w:rsidTr="004B7D07">
        <w:tc>
          <w:tcPr>
            <w:tcW w:w="9738" w:type="dxa"/>
            <w:gridSpan w:val="2"/>
            <w:tcBorders>
              <w:top w:val="dashed" w:sz="4" w:space="0" w:color="auto"/>
              <w:bottom w:val="dashed" w:sz="4" w:space="0" w:color="auto"/>
            </w:tcBorders>
          </w:tcPr>
          <w:p w:rsidR="004B7D07" w:rsidRPr="00FD3B9B" w:rsidRDefault="004B7D07" w:rsidP="004B7D07">
            <w:pPr>
              <w:spacing w:line="276" w:lineRule="auto"/>
              <w:jc w:val="both"/>
              <w:rPr>
                <w:b/>
                <w:bCs/>
                <w:iCs/>
                <w:sz w:val="26"/>
                <w:szCs w:val="26"/>
              </w:rPr>
            </w:pPr>
            <w:r w:rsidRPr="00FD3B9B">
              <w:rPr>
                <w:b/>
                <w:bCs/>
                <w:iCs/>
                <w:sz w:val="26"/>
                <w:szCs w:val="26"/>
              </w:rPr>
              <w:lastRenderedPageBreak/>
              <w:t>3. Luyện viết</w:t>
            </w:r>
            <w:r w:rsidRPr="00FD3B9B">
              <w:rPr>
                <w:bCs/>
                <w:i/>
                <w:iCs/>
                <w:sz w:val="26"/>
                <w:szCs w:val="26"/>
              </w:rPr>
              <w:t>.</w:t>
            </w:r>
          </w:p>
          <w:p w:rsidR="004B7D07" w:rsidRPr="00FD3B9B" w:rsidRDefault="004B7D07" w:rsidP="004B7D07">
            <w:pPr>
              <w:spacing w:line="276" w:lineRule="auto"/>
              <w:jc w:val="both"/>
              <w:rPr>
                <w:sz w:val="26"/>
                <w:szCs w:val="26"/>
              </w:rPr>
            </w:pPr>
            <w:r w:rsidRPr="00FD3B9B">
              <w:rPr>
                <w:b/>
                <w:bCs/>
                <w:iCs/>
                <w:sz w:val="26"/>
                <w:szCs w:val="26"/>
              </w:rPr>
              <w:lastRenderedPageBreak/>
              <w:t xml:space="preserve">- </w:t>
            </w:r>
            <w:r w:rsidRPr="00FD3B9B">
              <w:rPr>
                <w:bCs/>
                <w:sz w:val="26"/>
                <w:szCs w:val="26"/>
              </w:rPr>
              <w:t>Mục tiêu:</w:t>
            </w:r>
            <w:r w:rsidRPr="00FD3B9B">
              <w:rPr>
                <w:sz w:val="26"/>
                <w:szCs w:val="26"/>
              </w:rPr>
              <w:t xml:space="preserve"> </w:t>
            </w:r>
          </w:p>
          <w:p w:rsidR="004B7D07" w:rsidRPr="00FD3B9B" w:rsidRDefault="004B7D07" w:rsidP="004B7D07">
            <w:pPr>
              <w:spacing w:line="276" w:lineRule="auto"/>
              <w:jc w:val="both"/>
              <w:rPr>
                <w:sz w:val="26"/>
                <w:szCs w:val="26"/>
              </w:rPr>
            </w:pPr>
            <w:r w:rsidRPr="00FD3B9B">
              <w:rPr>
                <w:sz w:val="26"/>
                <w:szCs w:val="26"/>
              </w:rPr>
              <w:t>+ Viết đúng chữ viết hoa I, K cỡ nhỏ, viết đúng từ ngữ và câu ứng dụng có chữ viết hoa I, K.</w:t>
            </w:r>
          </w:p>
          <w:p w:rsidR="004B7D07" w:rsidRPr="00FD3B9B" w:rsidRDefault="004B7D07" w:rsidP="004B7D07">
            <w:pPr>
              <w:spacing w:line="276" w:lineRule="auto"/>
              <w:jc w:val="both"/>
              <w:rPr>
                <w:sz w:val="26"/>
                <w:szCs w:val="26"/>
              </w:rPr>
            </w:pPr>
            <w:r w:rsidRPr="00FD3B9B">
              <w:rPr>
                <w:sz w:val="26"/>
                <w:szCs w:val="26"/>
              </w:rPr>
              <w:t>+ Phát triển năng lực ngôn ngữ.</w:t>
            </w:r>
          </w:p>
          <w:p w:rsidR="004B7D07" w:rsidRPr="00FD3B9B" w:rsidRDefault="004B7D07" w:rsidP="004B7D07">
            <w:pPr>
              <w:spacing w:line="276" w:lineRule="auto"/>
              <w:jc w:val="both"/>
              <w:rPr>
                <w:sz w:val="26"/>
                <w:szCs w:val="26"/>
              </w:rPr>
            </w:pPr>
            <w:r w:rsidRPr="00FD3B9B">
              <w:rPr>
                <w:b/>
                <w:bCs/>
                <w:iCs/>
                <w:sz w:val="26"/>
                <w:szCs w:val="26"/>
              </w:rPr>
              <w:t xml:space="preserve">- </w:t>
            </w:r>
            <w:r w:rsidRPr="00FD3B9B">
              <w:rPr>
                <w:bCs/>
                <w:iCs/>
                <w:sz w:val="26"/>
                <w:szCs w:val="26"/>
              </w:rPr>
              <w:t>Cách tiến hành:</w:t>
            </w:r>
          </w:p>
        </w:tc>
      </w:tr>
      <w:tr w:rsidR="004B7D07" w:rsidRPr="00FD3B9B" w:rsidTr="004B7D07">
        <w:tc>
          <w:tcPr>
            <w:tcW w:w="5862" w:type="dxa"/>
            <w:tcBorders>
              <w:top w:val="dashed" w:sz="4" w:space="0" w:color="auto"/>
              <w:bottom w:val="dashed" w:sz="4" w:space="0" w:color="auto"/>
            </w:tcBorders>
          </w:tcPr>
          <w:p w:rsidR="004B7D07" w:rsidRPr="00FD3B9B" w:rsidRDefault="004B7D07" w:rsidP="004B7D07">
            <w:pPr>
              <w:spacing w:line="276" w:lineRule="auto"/>
              <w:jc w:val="both"/>
              <w:rPr>
                <w:b/>
                <w:sz w:val="26"/>
                <w:szCs w:val="26"/>
              </w:rPr>
            </w:pPr>
            <w:r w:rsidRPr="00FD3B9B">
              <w:rPr>
                <w:b/>
                <w:sz w:val="26"/>
                <w:szCs w:val="26"/>
              </w:rPr>
              <w:lastRenderedPageBreak/>
              <w:t>3.1. Hoạt động 4: Ôn chữ viết hoa (làm việc cá nhân, nhóm 2)</w:t>
            </w:r>
          </w:p>
          <w:p w:rsidR="004B7D07" w:rsidRPr="00FD3B9B" w:rsidRDefault="004B7D07" w:rsidP="004B7D07">
            <w:pPr>
              <w:spacing w:line="276" w:lineRule="auto"/>
              <w:jc w:val="both"/>
              <w:rPr>
                <w:sz w:val="26"/>
                <w:szCs w:val="26"/>
              </w:rPr>
            </w:pPr>
            <w:r w:rsidRPr="00FD3B9B">
              <w:rPr>
                <w:sz w:val="26"/>
                <w:szCs w:val="26"/>
              </w:rPr>
              <w:t>- GV dùng video giới thiệu lại cách viết chữ hoa I, K</w:t>
            </w:r>
          </w:p>
          <w:p w:rsidR="004B7D07" w:rsidRPr="00FD3B9B" w:rsidRDefault="004B7D07" w:rsidP="004B7D07">
            <w:pPr>
              <w:spacing w:line="276" w:lineRule="auto"/>
              <w:jc w:val="center"/>
              <w:rPr>
                <w:sz w:val="26"/>
                <w:szCs w:val="26"/>
              </w:rPr>
            </w:pPr>
            <w:r w:rsidRPr="00FD3B9B">
              <w:rPr>
                <w:sz w:val="26"/>
                <w:szCs w:val="26"/>
                <w:lang w:val="en-US"/>
              </w:rPr>
              <w:object w:dxaOrig="4680" w:dyaOrig="2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35pt;height:67.6pt" o:ole="">
                  <v:imagedata r:id="rId13" o:title=""/>
                </v:shape>
                <o:OLEObject Type="Embed" ProgID="PBrush" ShapeID="_x0000_i1025" DrawAspect="Content" ObjectID="_1793169501" r:id="rId14"/>
              </w:object>
            </w:r>
          </w:p>
          <w:p w:rsidR="004B7D07" w:rsidRPr="00FD3B9B" w:rsidRDefault="004B7D07" w:rsidP="004B7D07">
            <w:pPr>
              <w:spacing w:line="276" w:lineRule="auto"/>
              <w:jc w:val="both"/>
              <w:rPr>
                <w:sz w:val="26"/>
                <w:szCs w:val="26"/>
              </w:rPr>
            </w:pPr>
            <w:r w:rsidRPr="00FD3B9B">
              <w:rPr>
                <w:sz w:val="26"/>
                <w:szCs w:val="26"/>
              </w:rPr>
              <w:t>- GV viết mẫu lên bảng.</w:t>
            </w:r>
          </w:p>
          <w:p w:rsidR="004B7D07" w:rsidRPr="00FD3B9B" w:rsidRDefault="004B7D07" w:rsidP="004B7D07">
            <w:pPr>
              <w:spacing w:line="276" w:lineRule="auto"/>
              <w:jc w:val="both"/>
              <w:rPr>
                <w:sz w:val="26"/>
                <w:szCs w:val="26"/>
              </w:rPr>
            </w:pPr>
            <w:r w:rsidRPr="00FD3B9B">
              <w:rPr>
                <w:sz w:val="26"/>
                <w:szCs w:val="26"/>
              </w:rPr>
              <w:t>- GV cho HS viết bảng con (hoặc vở nháp).</w:t>
            </w:r>
          </w:p>
          <w:p w:rsidR="004B7D07" w:rsidRPr="00FD3B9B" w:rsidRDefault="004B7D07" w:rsidP="004B7D07">
            <w:pPr>
              <w:spacing w:line="276" w:lineRule="auto"/>
              <w:jc w:val="both"/>
              <w:rPr>
                <w:sz w:val="26"/>
                <w:szCs w:val="26"/>
              </w:rPr>
            </w:pPr>
            <w:r w:rsidRPr="00FD3B9B">
              <w:rPr>
                <w:sz w:val="26"/>
                <w:szCs w:val="26"/>
              </w:rPr>
              <w:t>- Nhận xét, sửa sai.</w:t>
            </w:r>
          </w:p>
          <w:p w:rsidR="004B7D07" w:rsidRPr="00FD3B9B" w:rsidRDefault="004B7D07" w:rsidP="004B7D07">
            <w:pPr>
              <w:spacing w:line="276" w:lineRule="auto"/>
              <w:jc w:val="both"/>
              <w:rPr>
                <w:sz w:val="26"/>
                <w:szCs w:val="26"/>
              </w:rPr>
            </w:pPr>
            <w:r w:rsidRPr="00FD3B9B">
              <w:rPr>
                <w:sz w:val="26"/>
                <w:szCs w:val="26"/>
              </w:rPr>
              <w:t>- GV cho HS viết vào vở.</w:t>
            </w:r>
          </w:p>
          <w:p w:rsidR="004B7D07" w:rsidRPr="00FD3B9B" w:rsidRDefault="004B7D07" w:rsidP="004B7D07">
            <w:pPr>
              <w:spacing w:line="276" w:lineRule="auto"/>
              <w:jc w:val="both"/>
              <w:rPr>
                <w:sz w:val="26"/>
                <w:szCs w:val="26"/>
              </w:rPr>
            </w:pPr>
            <w:r w:rsidRPr="00FD3B9B">
              <w:rPr>
                <w:sz w:val="26"/>
                <w:szCs w:val="26"/>
              </w:rPr>
              <w:t>- GV chấm một số bài, nhận xét tuyên dương.</w:t>
            </w:r>
          </w:p>
          <w:p w:rsidR="004B7D07" w:rsidRPr="00FD3B9B" w:rsidRDefault="004B7D07" w:rsidP="004B7D07">
            <w:pPr>
              <w:spacing w:line="276" w:lineRule="auto"/>
              <w:jc w:val="both"/>
              <w:rPr>
                <w:b/>
                <w:sz w:val="26"/>
                <w:szCs w:val="26"/>
              </w:rPr>
            </w:pPr>
            <w:r w:rsidRPr="00FD3B9B">
              <w:rPr>
                <w:b/>
                <w:sz w:val="26"/>
                <w:szCs w:val="26"/>
              </w:rPr>
              <w:t>3.2. Hoạt động 5: Viết ứng dụng (làm việc cá nhân, nhóm 2).</w:t>
            </w:r>
          </w:p>
          <w:p w:rsidR="004B7D07" w:rsidRPr="00FD3B9B" w:rsidRDefault="004B7D07" w:rsidP="004B7D07">
            <w:pPr>
              <w:spacing w:line="276" w:lineRule="auto"/>
              <w:jc w:val="both"/>
              <w:rPr>
                <w:b/>
                <w:sz w:val="26"/>
                <w:szCs w:val="26"/>
              </w:rPr>
            </w:pPr>
            <w:r w:rsidRPr="00FD3B9B">
              <w:rPr>
                <w:b/>
                <w:sz w:val="26"/>
                <w:szCs w:val="26"/>
              </w:rPr>
              <w:t>a. Viết tên riêng.</w:t>
            </w:r>
          </w:p>
          <w:p w:rsidR="004B7D07" w:rsidRPr="00FD3B9B" w:rsidRDefault="004B7D07" w:rsidP="004B7D07">
            <w:pPr>
              <w:spacing w:line="276" w:lineRule="auto"/>
              <w:jc w:val="both"/>
              <w:rPr>
                <w:sz w:val="26"/>
                <w:szCs w:val="26"/>
              </w:rPr>
            </w:pPr>
            <w:r w:rsidRPr="00FD3B9B">
              <w:rPr>
                <w:sz w:val="26"/>
                <w:szCs w:val="26"/>
              </w:rPr>
              <w:t>- GV mời HS đọc tên riêng.</w:t>
            </w:r>
          </w:p>
          <w:p w:rsidR="004B7D07" w:rsidRPr="00FD3B9B" w:rsidRDefault="004B7D07" w:rsidP="004B7D07">
            <w:pPr>
              <w:spacing w:line="276" w:lineRule="auto"/>
              <w:jc w:val="both"/>
              <w:rPr>
                <w:sz w:val="26"/>
                <w:szCs w:val="26"/>
              </w:rPr>
            </w:pPr>
            <w:r w:rsidRPr="00FD3B9B">
              <w:rPr>
                <w:sz w:val="26"/>
                <w:szCs w:val="26"/>
              </w:rPr>
              <w:t xml:space="preserve">- GV giới thiệu: </w:t>
            </w:r>
            <w:r w:rsidRPr="00FD3B9B">
              <w:rPr>
                <w:b/>
                <w:bCs/>
                <w:sz w:val="26"/>
                <w:szCs w:val="26"/>
              </w:rPr>
              <w:t>Khánh Hòa</w:t>
            </w:r>
            <w:r w:rsidRPr="00FD3B9B">
              <w:rPr>
                <w:sz w:val="26"/>
                <w:szCs w:val="26"/>
              </w:rPr>
              <w:t xml:space="preserve"> là một tỉnh ở miền Nam Trung Bộ, nổi tiếng với biển Nha Trang, Tháp Bà Pô-na-ga.</w:t>
            </w:r>
          </w:p>
          <w:p w:rsidR="004B7D07" w:rsidRPr="00FD3B9B" w:rsidRDefault="004B7D07" w:rsidP="004B7D07">
            <w:pPr>
              <w:spacing w:line="276" w:lineRule="auto"/>
              <w:jc w:val="both"/>
              <w:rPr>
                <w:sz w:val="26"/>
                <w:szCs w:val="26"/>
              </w:rPr>
            </w:pPr>
            <w:r w:rsidRPr="00FD3B9B">
              <w:rPr>
                <w:sz w:val="26"/>
                <w:szCs w:val="26"/>
              </w:rPr>
              <w:t>- GV yêu cầu HS viết tên riêng vào vở.</w:t>
            </w:r>
          </w:p>
          <w:p w:rsidR="004B7D07" w:rsidRPr="00FD3B9B" w:rsidRDefault="004B7D07" w:rsidP="004B7D07">
            <w:pPr>
              <w:spacing w:line="276" w:lineRule="auto"/>
              <w:jc w:val="both"/>
              <w:rPr>
                <w:sz w:val="26"/>
                <w:szCs w:val="26"/>
              </w:rPr>
            </w:pPr>
            <w:r w:rsidRPr="00FD3B9B">
              <w:rPr>
                <w:sz w:val="26"/>
                <w:szCs w:val="26"/>
              </w:rPr>
              <w:t>- GV nhận xét, tuyên dương, bổ sung.</w:t>
            </w:r>
          </w:p>
          <w:p w:rsidR="004B7D07" w:rsidRPr="00FD3B9B" w:rsidRDefault="004B7D07" w:rsidP="004B7D07">
            <w:pPr>
              <w:spacing w:line="276" w:lineRule="auto"/>
              <w:jc w:val="both"/>
              <w:rPr>
                <w:b/>
                <w:sz w:val="26"/>
                <w:szCs w:val="26"/>
              </w:rPr>
            </w:pPr>
            <w:r w:rsidRPr="00FD3B9B">
              <w:rPr>
                <w:b/>
                <w:sz w:val="26"/>
                <w:szCs w:val="26"/>
              </w:rPr>
              <w:t>b. Viết câu.</w:t>
            </w:r>
          </w:p>
          <w:p w:rsidR="004B7D07" w:rsidRPr="00FD3B9B" w:rsidRDefault="004B7D07" w:rsidP="004B7D07">
            <w:pPr>
              <w:spacing w:line="276" w:lineRule="auto"/>
              <w:jc w:val="both"/>
              <w:rPr>
                <w:sz w:val="26"/>
                <w:szCs w:val="26"/>
              </w:rPr>
            </w:pPr>
            <w:r w:rsidRPr="00FD3B9B">
              <w:rPr>
                <w:sz w:val="26"/>
                <w:szCs w:val="26"/>
              </w:rPr>
              <w:t>- GV yêu cầu HS đọc câu.</w:t>
            </w:r>
          </w:p>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r w:rsidRPr="00FD3B9B">
              <w:rPr>
                <w:sz w:val="26"/>
                <w:szCs w:val="26"/>
              </w:rPr>
              <w:t>-GV giải thích từ khó:</w:t>
            </w:r>
          </w:p>
          <w:p w:rsidR="004B7D07" w:rsidRPr="00FD3B9B" w:rsidRDefault="004B7D07" w:rsidP="004B7D07">
            <w:pPr>
              <w:spacing w:line="276" w:lineRule="auto"/>
              <w:jc w:val="both"/>
              <w:rPr>
                <w:i/>
                <w:iCs/>
                <w:sz w:val="26"/>
                <w:szCs w:val="26"/>
              </w:rPr>
            </w:pPr>
            <w:r w:rsidRPr="00FD3B9B">
              <w:rPr>
                <w:i/>
                <w:iCs/>
                <w:sz w:val="26"/>
                <w:szCs w:val="26"/>
              </w:rPr>
              <w:t>Trầm hương: là phần gỗ chứa nhựa thơm đặc biệt sinh ra từ thân cây dó mọc trong những cánh rừng già của Việt Nam. trầm hương Khánh Hòa nhiều và tốt nhất ở Việt Nam.</w:t>
            </w:r>
          </w:p>
          <w:p w:rsidR="004B7D07" w:rsidRPr="00FD3B9B" w:rsidRDefault="004B7D07" w:rsidP="004B7D07">
            <w:pPr>
              <w:spacing w:line="276" w:lineRule="auto"/>
              <w:jc w:val="both"/>
              <w:rPr>
                <w:sz w:val="26"/>
                <w:szCs w:val="26"/>
              </w:rPr>
            </w:pPr>
            <w:r w:rsidRPr="00FD3B9B">
              <w:rPr>
                <w:sz w:val="26"/>
                <w:szCs w:val="26"/>
              </w:rPr>
              <w:t>- GV giới thiệu câu ứng dụng: Câu thơ giới thiệu về Khánh Hòa: Khánh Hòa là nơi có trầm hương nổ</w:t>
            </w:r>
            <w:r>
              <w:rPr>
                <w:sz w:val="26"/>
                <w:szCs w:val="26"/>
              </w:rPr>
              <w:t>i tiếng, có cảnh non nước thơ mộ</w:t>
            </w:r>
            <w:r w:rsidRPr="00FD3B9B">
              <w:rPr>
                <w:sz w:val="26"/>
                <w:szCs w:val="26"/>
              </w:rPr>
              <w:t>ng, hữu tình, cuốn hút du khách.</w:t>
            </w:r>
          </w:p>
          <w:p w:rsidR="004B7D07" w:rsidRPr="00FD3B9B" w:rsidRDefault="004B7D07" w:rsidP="004B7D07">
            <w:pPr>
              <w:spacing w:line="276" w:lineRule="auto"/>
              <w:jc w:val="both"/>
              <w:rPr>
                <w:sz w:val="26"/>
                <w:szCs w:val="26"/>
              </w:rPr>
            </w:pPr>
            <w:r w:rsidRPr="00FD3B9B">
              <w:rPr>
                <w:sz w:val="26"/>
                <w:szCs w:val="26"/>
              </w:rPr>
              <w:lastRenderedPageBreak/>
              <w:t>- GV nhắc HS viết hoa các chữ trong câu thơ: K, H, N. Lưu ý cách viết thơ lục bát.</w:t>
            </w:r>
          </w:p>
          <w:p w:rsidR="004B7D07" w:rsidRPr="00FD3B9B" w:rsidRDefault="004B7D07" w:rsidP="004B7D07">
            <w:pPr>
              <w:spacing w:line="276" w:lineRule="auto"/>
              <w:jc w:val="both"/>
              <w:rPr>
                <w:sz w:val="26"/>
                <w:szCs w:val="26"/>
              </w:rPr>
            </w:pPr>
            <w:r w:rsidRPr="00FD3B9B">
              <w:rPr>
                <w:sz w:val="26"/>
                <w:szCs w:val="26"/>
              </w:rPr>
              <w:t>- GV cho HS viết vào vở.</w:t>
            </w:r>
          </w:p>
          <w:p w:rsidR="004B7D07" w:rsidRPr="00FD3B9B" w:rsidRDefault="004B7D07" w:rsidP="004B7D07">
            <w:pPr>
              <w:spacing w:line="276" w:lineRule="auto"/>
              <w:jc w:val="both"/>
              <w:rPr>
                <w:sz w:val="26"/>
                <w:szCs w:val="26"/>
              </w:rPr>
            </w:pPr>
            <w:r w:rsidRPr="00FD3B9B">
              <w:rPr>
                <w:sz w:val="26"/>
                <w:szCs w:val="26"/>
              </w:rPr>
              <w:t>- GV yêu cầu nhận xét chéo nhau trong bàn.</w:t>
            </w:r>
          </w:p>
          <w:p w:rsidR="004B7D07" w:rsidRPr="00FD3B9B" w:rsidRDefault="004B7D07" w:rsidP="004B7D07">
            <w:pPr>
              <w:spacing w:line="276" w:lineRule="auto"/>
              <w:jc w:val="both"/>
              <w:rPr>
                <w:b/>
                <w:sz w:val="26"/>
                <w:szCs w:val="26"/>
              </w:rPr>
            </w:pPr>
            <w:r w:rsidRPr="00FD3B9B">
              <w:rPr>
                <w:sz w:val="26"/>
                <w:szCs w:val="26"/>
              </w:rPr>
              <w:t>- GV chấm một số bài, nhận xét, tuyên dương.</w:t>
            </w:r>
          </w:p>
        </w:tc>
        <w:tc>
          <w:tcPr>
            <w:tcW w:w="3876" w:type="dxa"/>
            <w:tcBorders>
              <w:top w:val="dashed" w:sz="4" w:space="0" w:color="auto"/>
              <w:bottom w:val="dashed" w:sz="4" w:space="0" w:color="auto"/>
            </w:tcBorders>
          </w:tcPr>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r w:rsidRPr="00FD3B9B">
              <w:rPr>
                <w:sz w:val="26"/>
                <w:szCs w:val="26"/>
              </w:rPr>
              <w:t>- HS quan sát video.</w:t>
            </w:r>
          </w:p>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r w:rsidRPr="00FD3B9B">
              <w:rPr>
                <w:sz w:val="26"/>
                <w:szCs w:val="26"/>
              </w:rPr>
              <w:t>- HS quan sát.</w:t>
            </w:r>
          </w:p>
          <w:p w:rsidR="004B7D07" w:rsidRPr="00FD3B9B" w:rsidRDefault="004B7D07" w:rsidP="004B7D07">
            <w:pPr>
              <w:spacing w:line="276" w:lineRule="auto"/>
              <w:jc w:val="both"/>
              <w:rPr>
                <w:sz w:val="26"/>
                <w:szCs w:val="26"/>
              </w:rPr>
            </w:pPr>
            <w:r w:rsidRPr="00FD3B9B">
              <w:rPr>
                <w:sz w:val="26"/>
                <w:szCs w:val="26"/>
              </w:rPr>
              <w:t>- HS viết bảng con.</w:t>
            </w:r>
          </w:p>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r w:rsidRPr="00FD3B9B">
              <w:rPr>
                <w:sz w:val="26"/>
                <w:szCs w:val="26"/>
              </w:rPr>
              <w:t>- HS viết vào vở chữ hoa I, K</w:t>
            </w:r>
          </w:p>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r w:rsidRPr="00FD3B9B">
              <w:rPr>
                <w:sz w:val="26"/>
                <w:szCs w:val="26"/>
              </w:rPr>
              <w:t>- HS đọc tên riêng: Khánh Hòa.</w:t>
            </w:r>
          </w:p>
          <w:p w:rsidR="004B7D07" w:rsidRPr="00FD3B9B" w:rsidRDefault="004B7D07" w:rsidP="004B7D07">
            <w:pPr>
              <w:spacing w:line="276" w:lineRule="auto"/>
              <w:jc w:val="both"/>
              <w:rPr>
                <w:sz w:val="26"/>
                <w:szCs w:val="26"/>
              </w:rPr>
            </w:pPr>
            <w:r w:rsidRPr="00FD3B9B">
              <w:rPr>
                <w:sz w:val="26"/>
                <w:szCs w:val="26"/>
              </w:rPr>
              <w:t>- HS lắng nghe.</w:t>
            </w:r>
          </w:p>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r w:rsidRPr="00FD3B9B">
              <w:rPr>
                <w:sz w:val="26"/>
                <w:szCs w:val="26"/>
              </w:rPr>
              <w:t>- HS viết tên riêng Khánh Hòa vào vở.</w:t>
            </w:r>
          </w:p>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r w:rsidRPr="00FD3B9B">
              <w:rPr>
                <w:sz w:val="26"/>
                <w:szCs w:val="26"/>
              </w:rPr>
              <w:t>- 1 HS đọc yêu câu:</w:t>
            </w:r>
          </w:p>
          <w:p w:rsidR="004B7D07" w:rsidRPr="00FD3B9B" w:rsidRDefault="004B7D07" w:rsidP="004B7D07">
            <w:pPr>
              <w:spacing w:line="276" w:lineRule="auto"/>
              <w:jc w:val="center"/>
              <w:rPr>
                <w:i/>
                <w:iCs/>
                <w:sz w:val="26"/>
                <w:szCs w:val="26"/>
              </w:rPr>
            </w:pPr>
            <w:r w:rsidRPr="00FD3B9B">
              <w:rPr>
                <w:i/>
                <w:iCs/>
                <w:sz w:val="26"/>
                <w:szCs w:val="26"/>
              </w:rPr>
              <w:t>Khánh Hòa là xứ trầm hương</w:t>
            </w:r>
          </w:p>
          <w:p w:rsidR="004B7D07" w:rsidRPr="00FD3B9B" w:rsidRDefault="004B7D07" w:rsidP="004B7D07">
            <w:pPr>
              <w:spacing w:line="276" w:lineRule="auto"/>
              <w:rPr>
                <w:i/>
                <w:iCs/>
                <w:sz w:val="26"/>
                <w:szCs w:val="26"/>
              </w:rPr>
            </w:pPr>
            <w:r w:rsidRPr="00FD3B9B">
              <w:rPr>
                <w:i/>
                <w:iCs/>
                <w:sz w:val="26"/>
                <w:szCs w:val="26"/>
              </w:rPr>
              <w:t>Non xanh nước biệc người thương đi về.</w:t>
            </w:r>
          </w:p>
          <w:p w:rsidR="004B7D07" w:rsidRPr="00FD3B9B" w:rsidRDefault="004B7D07" w:rsidP="004B7D07">
            <w:pPr>
              <w:spacing w:line="276" w:lineRule="auto"/>
              <w:jc w:val="both"/>
              <w:rPr>
                <w:sz w:val="26"/>
                <w:szCs w:val="26"/>
              </w:rPr>
            </w:pPr>
            <w:r w:rsidRPr="00FD3B9B">
              <w:rPr>
                <w:sz w:val="26"/>
                <w:szCs w:val="26"/>
              </w:rPr>
              <w:t>- HS lắng nghe.</w:t>
            </w:r>
          </w:p>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r w:rsidRPr="00FD3B9B">
              <w:rPr>
                <w:sz w:val="26"/>
                <w:szCs w:val="26"/>
              </w:rPr>
              <w:t>-HS lắng nghe</w:t>
            </w:r>
          </w:p>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p>
          <w:p w:rsidR="004B7D07" w:rsidRPr="00FD3B9B" w:rsidRDefault="004B7D07" w:rsidP="004B7D07">
            <w:pPr>
              <w:spacing w:line="276" w:lineRule="auto"/>
              <w:jc w:val="both"/>
              <w:rPr>
                <w:sz w:val="26"/>
                <w:szCs w:val="26"/>
              </w:rPr>
            </w:pPr>
            <w:r w:rsidRPr="00FD3B9B">
              <w:rPr>
                <w:sz w:val="26"/>
                <w:szCs w:val="26"/>
              </w:rPr>
              <w:t xml:space="preserve">- HS viết câu thơ vào vở. </w:t>
            </w:r>
          </w:p>
          <w:p w:rsidR="004B7D07" w:rsidRPr="00FD3B9B" w:rsidRDefault="004B7D07" w:rsidP="004B7D07">
            <w:pPr>
              <w:spacing w:line="276" w:lineRule="auto"/>
              <w:jc w:val="both"/>
              <w:rPr>
                <w:sz w:val="26"/>
                <w:szCs w:val="26"/>
              </w:rPr>
            </w:pPr>
            <w:r w:rsidRPr="00FD3B9B">
              <w:rPr>
                <w:sz w:val="26"/>
                <w:szCs w:val="26"/>
              </w:rPr>
              <w:t>- HS nhận xét chéo nhau.</w:t>
            </w:r>
          </w:p>
          <w:p w:rsidR="004B7D07" w:rsidRPr="00FD3B9B" w:rsidRDefault="004B7D07" w:rsidP="004B7D07">
            <w:pPr>
              <w:spacing w:line="276" w:lineRule="auto"/>
              <w:rPr>
                <w:sz w:val="26"/>
                <w:szCs w:val="26"/>
              </w:rPr>
            </w:pPr>
            <w:r w:rsidRPr="00FD3B9B">
              <w:rPr>
                <w:sz w:val="26"/>
                <w:szCs w:val="26"/>
              </w:rPr>
              <w:t>-HS nghe</w:t>
            </w:r>
          </w:p>
        </w:tc>
      </w:tr>
      <w:tr w:rsidR="004B7D07" w:rsidRPr="00FD3B9B" w:rsidTr="004B7D07">
        <w:tc>
          <w:tcPr>
            <w:tcW w:w="9738" w:type="dxa"/>
            <w:gridSpan w:val="2"/>
            <w:tcBorders>
              <w:top w:val="dashed" w:sz="4" w:space="0" w:color="auto"/>
              <w:bottom w:val="dashed" w:sz="4" w:space="0" w:color="auto"/>
            </w:tcBorders>
          </w:tcPr>
          <w:p w:rsidR="004B7D07" w:rsidRPr="00FD3B9B" w:rsidRDefault="004B7D07" w:rsidP="004B7D07">
            <w:pPr>
              <w:spacing w:line="276" w:lineRule="auto"/>
              <w:jc w:val="both"/>
              <w:rPr>
                <w:b/>
                <w:sz w:val="26"/>
                <w:szCs w:val="26"/>
              </w:rPr>
            </w:pPr>
            <w:r w:rsidRPr="00FD3B9B">
              <w:rPr>
                <w:b/>
                <w:sz w:val="26"/>
                <w:szCs w:val="26"/>
              </w:rPr>
              <w:lastRenderedPageBreak/>
              <w:t>4. Vận dụng.</w:t>
            </w:r>
          </w:p>
          <w:p w:rsidR="004B7D07" w:rsidRPr="00FD3B9B" w:rsidRDefault="004B7D07" w:rsidP="004B7D07">
            <w:pPr>
              <w:spacing w:line="276" w:lineRule="auto"/>
              <w:rPr>
                <w:sz w:val="26"/>
                <w:szCs w:val="26"/>
              </w:rPr>
            </w:pPr>
            <w:r w:rsidRPr="00FD3B9B">
              <w:rPr>
                <w:sz w:val="26"/>
                <w:szCs w:val="26"/>
              </w:rPr>
              <w:t>- Mục tiêu:</w:t>
            </w:r>
          </w:p>
          <w:p w:rsidR="004B7D07" w:rsidRPr="00E541B5" w:rsidRDefault="004B7D07" w:rsidP="004B7D07">
            <w:pPr>
              <w:spacing w:line="276" w:lineRule="auto"/>
              <w:jc w:val="both"/>
              <w:rPr>
                <w:sz w:val="26"/>
                <w:szCs w:val="26"/>
              </w:rPr>
            </w:pPr>
            <w:r w:rsidRPr="00E541B5">
              <w:rPr>
                <w:sz w:val="26"/>
                <w:szCs w:val="26"/>
              </w:rPr>
              <w:t>+ Củng cố những kiến thức đã học trong tiết học để học sinh khắc sâu nội dung.</w:t>
            </w:r>
          </w:p>
          <w:p w:rsidR="004B7D07" w:rsidRPr="00E541B5" w:rsidRDefault="004B7D07" w:rsidP="004B7D07">
            <w:pPr>
              <w:spacing w:line="276" w:lineRule="auto"/>
              <w:jc w:val="both"/>
              <w:rPr>
                <w:sz w:val="26"/>
                <w:szCs w:val="26"/>
              </w:rPr>
            </w:pPr>
            <w:r w:rsidRPr="00E541B5">
              <w:rPr>
                <w:sz w:val="26"/>
                <w:szCs w:val="26"/>
              </w:rPr>
              <w:t>+ Vận dụng kiến thức đã học vào thực tiễn.</w:t>
            </w:r>
          </w:p>
          <w:p w:rsidR="004B7D07" w:rsidRPr="00E541B5" w:rsidRDefault="004B7D07" w:rsidP="004B7D07">
            <w:pPr>
              <w:spacing w:line="276" w:lineRule="auto"/>
              <w:jc w:val="both"/>
              <w:rPr>
                <w:sz w:val="26"/>
                <w:szCs w:val="26"/>
              </w:rPr>
            </w:pPr>
            <w:r w:rsidRPr="00E541B5">
              <w:rPr>
                <w:sz w:val="26"/>
                <w:szCs w:val="26"/>
              </w:rPr>
              <w:t>+ Tạo không khí vui vẻ, hào hứng, lưu luyến sau khi học sinh bài học.</w:t>
            </w:r>
          </w:p>
          <w:p w:rsidR="004B7D07" w:rsidRPr="00FD3B9B" w:rsidRDefault="004B7D07" w:rsidP="004B7D07">
            <w:pPr>
              <w:spacing w:line="276" w:lineRule="auto"/>
              <w:jc w:val="both"/>
              <w:rPr>
                <w:sz w:val="26"/>
                <w:szCs w:val="26"/>
              </w:rPr>
            </w:pPr>
            <w:r w:rsidRPr="00FD3B9B">
              <w:rPr>
                <w:sz w:val="26"/>
                <w:szCs w:val="26"/>
              </w:rPr>
              <w:t>+ Phát triển năng lực ngôn ngữ.</w:t>
            </w:r>
          </w:p>
          <w:p w:rsidR="004B7D07" w:rsidRPr="00FD3B9B" w:rsidRDefault="004B7D07" w:rsidP="004B7D07">
            <w:pPr>
              <w:spacing w:line="276" w:lineRule="auto"/>
              <w:rPr>
                <w:sz w:val="26"/>
                <w:szCs w:val="26"/>
              </w:rPr>
            </w:pPr>
            <w:r w:rsidRPr="00FD3B9B">
              <w:rPr>
                <w:sz w:val="26"/>
                <w:szCs w:val="26"/>
                <w:lang w:val="en-US"/>
              </w:rPr>
              <w:t>- Cách tiến hành:</w:t>
            </w:r>
          </w:p>
        </w:tc>
      </w:tr>
      <w:tr w:rsidR="004B7D07" w:rsidRPr="00FD3B9B" w:rsidTr="004B7D07">
        <w:tc>
          <w:tcPr>
            <w:tcW w:w="5862" w:type="dxa"/>
            <w:tcBorders>
              <w:top w:val="dashed" w:sz="4" w:space="0" w:color="auto"/>
              <w:bottom w:val="dashed" w:sz="4" w:space="0" w:color="auto"/>
            </w:tcBorders>
          </w:tcPr>
          <w:p w:rsidR="004B7D07" w:rsidRPr="00FD3B9B" w:rsidRDefault="004B7D07" w:rsidP="004B7D07">
            <w:pPr>
              <w:spacing w:line="276" w:lineRule="auto"/>
              <w:jc w:val="both"/>
              <w:rPr>
                <w:sz w:val="26"/>
                <w:szCs w:val="26"/>
              </w:rPr>
            </w:pPr>
            <w:r w:rsidRPr="00FD3B9B">
              <w:rPr>
                <w:b/>
                <w:sz w:val="26"/>
                <w:szCs w:val="26"/>
              </w:rPr>
              <w:t xml:space="preserve">- </w:t>
            </w:r>
            <w:r w:rsidRPr="00FD3B9B">
              <w:rPr>
                <w:sz w:val="26"/>
                <w:szCs w:val="26"/>
              </w:rPr>
              <w:t>GV tổ chức vận dụng để củng cố kiến thức và vận dụng bài học vào tực tiễn cho học sinh.</w:t>
            </w:r>
          </w:p>
          <w:p w:rsidR="004B7D07" w:rsidRPr="00FD3B9B" w:rsidRDefault="004B7D07" w:rsidP="004B7D07">
            <w:pPr>
              <w:spacing w:line="276" w:lineRule="auto"/>
              <w:jc w:val="both"/>
              <w:rPr>
                <w:sz w:val="26"/>
                <w:szCs w:val="26"/>
              </w:rPr>
            </w:pPr>
            <w:r w:rsidRPr="00FD3B9B">
              <w:rPr>
                <w:sz w:val="26"/>
                <w:szCs w:val="26"/>
              </w:rPr>
              <w:t xml:space="preserve">+ Cho HS quan sát video cảnh một số cảnh đẹp ở Việt Nam. </w:t>
            </w:r>
          </w:p>
          <w:p w:rsidR="004B7D07" w:rsidRPr="00FD3B9B" w:rsidRDefault="004B7D07" w:rsidP="004B7D07">
            <w:pPr>
              <w:spacing w:line="276" w:lineRule="auto"/>
              <w:jc w:val="both"/>
              <w:rPr>
                <w:sz w:val="26"/>
                <w:szCs w:val="26"/>
              </w:rPr>
            </w:pPr>
            <w:r w:rsidRPr="00FD3B9B">
              <w:rPr>
                <w:sz w:val="26"/>
                <w:szCs w:val="26"/>
              </w:rPr>
              <w:t>+ GV nêu câu hỏi em thấy có những cảnh đẹp nào mà em thích nhất?</w:t>
            </w:r>
          </w:p>
          <w:p w:rsidR="004B7D07" w:rsidRPr="00FD3B9B" w:rsidRDefault="004B7D07" w:rsidP="004B7D07">
            <w:pPr>
              <w:spacing w:line="276" w:lineRule="auto"/>
              <w:jc w:val="both"/>
              <w:rPr>
                <w:sz w:val="26"/>
                <w:szCs w:val="26"/>
              </w:rPr>
            </w:pPr>
            <w:r w:rsidRPr="00FD3B9B">
              <w:rPr>
                <w:sz w:val="26"/>
                <w:szCs w:val="26"/>
              </w:rPr>
              <w:t>- Hướng dẫn các em lên kế hoạch nghỉ hè năm tới vui vẻ, an toàn.</w:t>
            </w:r>
          </w:p>
          <w:p w:rsidR="004B7D07" w:rsidRPr="00FD3B9B" w:rsidRDefault="004B7D07" w:rsidP="004B7D07">
            <w:pPr>
              <w:spacing w:line="276" w:lineRule="auto"/>
              <w:jc w:val="both"/>
              <w:rPr>
                <w:b/>
                <w:sz w:val="26"/>
                <w:szCs w:val="26"/>
              </w:rPr>
            </w:pPr>
            <w:r w:rsidRPr="00FD3B9B">
              <w:rPr>
                <w:sz w:val="26"/>
                <w:szCs w:val="26"/>
              </w:rPr>
              <w:t>- Nhận xét, tuyên dương</w:t>
            </w:r>
          </w:p>
        </w:tc>
        <w:tc>
          <w:tcPr>
            <w:tcW w:w="3876" w:type="dxa"/>
            <w:tcBorders>
              <w:top w:val="dashed" w:sz="4" w:space="0" w:color="auto"/>
              <w:bottom w:val="dashed" w:sz="4" w:space="0" w:color="auto"/>
            </w:tcBorders>
          </w:tcPr>
          <w:p w:rsidR="004B7D07" w:rsidRPr="00FD3B9B" w:rsidRDefault="004B7D07" w:rsidP="004B7D07">
            <w:pPr>
              <w:spacing w:line="276" w:lineRule="auto"/>
              <w:rPr>
                <w:sz w:val="26"/>
                <w:szCs w:val="26"/>
              </w:rPr>
            </w:pPr>
            <w:r w:rsidRPr="00FD3B9B">
              <w:rPr>
                <w:sz w:val="26"/>
                <w:szCs w:val="26"/>
              </w:rPr>
              <w:t>- HS tham gia để vận dụng kiến thức đã học vào thực tiễn.</w:t>
            </w:r>
          </w:p>
          <w:p w:rsidR="004B7D07" w:rsidRPr="00FD3B9B" w:rsidRDefault="004B7D07" w:rsidP="004B7D07">
            <w:pPr>
              <w:spacing w:line="276" w:lineRule="auto"/>
              <w:rPr>
                <w:sz w:val="26"/>
                <w:szCs w:val="26"/>
              </w:rPr>
            </w:pPr>
            <w:r w:rsidRPr="00FD3B9B">
              <w:rPr>
                <w:sz w:val="26"/>
                <w:szCs w:val="26"/>
              </w:rPr>
              <w:t>- HS quan sát video.</w:t>
            </w:r>
          </w:p>
          <w:p w:rsidR="004B7D07" w:rsidRPr="00FD3B9B" w:rsidRDefault="004B7D07" w:rsidP="004B7D07">
            <w:pPr>
              <w:spacing w:line="276" w:lineRule="auto"/>
              <w:rPr>
                <w:sz w:val="26"/>
                <w:szCs w:val="26"/>
              </w:rPr>
            </w:pPr>
          </w:p>
          <w:p w:rsidR="004B7D07" w:rsidRPr="00FD3B9B" w:rsidRDefault="004B7D07" w:rsidP="004B7D07">
            <w:pPr>
              <w:spacing w:line="276" w:lineRule="auto"/>
              <w:rPr>
                <w:sz w:val="26"/>
                <w:szCs w:val="26"/>
              </w:rPr>
            </w:pPr>
            <w:r w:rsidRPr="00FD3B9B">
              <w:rPr>
                <w:sz w:val="26"/>
                <w:szCs w:val="26"/>
              </w:rPr>
              <w:t>+ Trả lời các câu hỏi.</w:t>
            </w:r>
          </w:p>
          <w:p w:rsidR="004B7D07" w:rsidRPr="00FD3B9B" w:rsidRDefault="004B7D07" w:rsidP="004B7D07">
            <w:pPr>
              <w:spacing w:line="276" w:lineRule="auto"/>
              <w:rPr>
                <w:sz w:val="26"/>
                <w:szCs w:val="26"/>
              </w:rPr>
            </w:pPr>
          </w:p>
          <w:p w:rsidR="004B7D07" w:rsidRPr="00FD3B9B" w:rsidRDefault="004B7D07" w:rsidP="004B7D07">
            <w:pPr>
              <w:spacing w:line="276" w:lineRule="auto"/>
              <w:rPr>
                <w:sz w:val="26"/>
                <w:szCs w:val="26"/>
              </w:rPr>
            </w:pPr>
            <w:r w:rsidRPr="00FD3B9B">
              <w:rPr>
                <w:sz w:val="26"/>
                <w:szCs w:val="26"/>
              </w:rPr>
              <w:t>- Lắng nghe, rút kinh nghiệm.</w:t>
            </w:r>
          </w:p>
        </w:tc>
      </w:tr>
    </w:tbl>
    <w:p w:rsidR="004B7D07" w:rsidRDefault="004B7D07" w:rsidP="0093262C">
      <w:pPr>
        <w:spacing w:line="288" w:lineRule="auto"/>
        <w:ind w:firstLineChars="25" w:firstLine="65"/>
        <w:jc w:val="center"/>
        <w:rPr>
          <w:b/>
          <w:bCs/>
          <w:sz w:val="26"/>
          <w:szCs w:val="26"/>
          <w:u w:val="single"/>
        </w:rPr>
      </w:pPr>
    </w:p>
    <w:p w:rsidR="00046AD6" w:rsidRPr="00FD3B9B" w:rsidRDefault="00046AD6" w:rsidP="0093262C">
      <w:pPr>
        <w:spacing w:line="288" w:lineRule="auto"/>
        <w:ind w:firstLineChars="25" w:firstLine="65"/>
        <w:jc w:val="center"/>
        <w:rPr>
          <w:b/>
          <w:bCs/>
          <w:sz w:val="26"/>
          <w:szCs w:val="26"/>
          <w:u w:val="single"/>
        </w:rPr>
      </w:pPr>
      <w:r w:rsidRPr="00FD3B9B">
        <w:rPr>
          <w:b/>
          <w:bCs/>
          <w:sz w:val="26"/>
          <w:szCs w:val="26"/>
          <w:u w:val="single"/>
        </w:rPr>
        <w:t>TOÁN</w:t>
      </w:r>
    </w:p>
    <w:p w:rsidR="00046AD6" w:rsidRPr="00FD3B9B" w:rsidRDefault="00046AD6" w:rsidP="00FD3B9B">
      <w:pPr>
        <w:spacing w:line="288" w:lineRule="auto"/>
        <w:ind w:firstLineChars="25" w:firstLine="65"/>
        <w:jc w:val="center"/>
        <w:rPr>
          <w:b/>
          <w:bCs/>
          <w:sz w:val="26"/>
          <w:szCs w:val="26"/>
          <w:u w:val="single"/>
        </w:rPr>
      </w:pPr>
      <w:r w:rsidRPr="00FD3B9B">
        <w:rPr>
          <w:b/>
          <w:bCs/>
          <w:sz w:val="26"/>
          <w:szCs w:val="26"/>
          <w:u w:val="single"/>
        </w:rPr>
        <w:t>CHỦ ĐỀ</w:t>
      </w:r>
      <w:r w:rsidRPr="00FD3B9B">
        <w:rPr>
          <w:b/>
          <w:bCs/>
          <w:sz w:val="26"/>
          <w:szCs w:val="26"/>
        </w:rPr>
        <w:t>: PHÉP NHÂN, PHÉP CHIA TRONG PHẠM VI 100</w:t>
      </w:r>
    </w:p>
    <w:p w:rsidR="00046AD6" w:rsidRPr="00FD3B9B" w:rsidRDefault="00046AD6" w:rsidP="005E24D6">
      <w:pPr>
        <w:spacing w:line="288" w:lineRule="auto"/>
        <w:ind w:firstLineChars="25" w:firstLine="65"/>
        <w:jc w:val="center"/>
        <w:rPr>
          <w:b/>
          <w:bCs/>
          <w:sz w:val="26"/>
          <w:szCs w:val="26"/>
        </w:rPr>
      </w:pPr>
      <w:r w:rsidRPr="00FD3B9B">
        <w:rPr>
          <w:b/>
          <w:bCs/>
          <w:sz w:val="26"/>
          <w:szCs w:val="26"/>
        </w:rPr>
        <w:t>Bài 28: BÀI TOÁN G</w:t>
      </w:r>
      <w:r w:rsidR="005E24D6">
        <w:rPr>
          <w:b/>
          <w:bCs/>
          <w:sz w:val="26"/>
          <w:szCs w:val="26"/>
        </w:rPr>
        <w:t>IẢI BẰNG HAI BƯỚC TÍNH (Tiết 1)</w:t>
      </w:r>
    </w:p>
    <w:p w:rsidR="00046AD6" w:rsidRPr="00FD3B9B" w:rsidRDefault="00046AD6" w:rsidP="00FD3B9B">
      <w:pPr>
        <w:spacing w:line="288" w:lineRule="auto"/>
        <w:ind w:firstLineChars="25" w:firstLine="65"/>
        <w:jc w:val="both"/>
        <w:rPr>
          <w:b/>
          <w:bCs/>
          <w:sz w:val="26"/>
          <w:szCs w:val="26"/>
          <w:u w:val="single"/>
        </w:rPr>
      </w:pPr>
      <w:r w:rsidRPr="00FD3B9B">
        <w:rPr>
          <w:b/>
          <w:bCs/>
          <w:sz w:val="26"/>
          <w:szCs w:val="26"/>
          <w:u w:val="single"/>
        </w:rPr>
        <w:t>I. YÊU CẦU CẦN ĐẠT:</w:t>
      </w:r>
    </w:p>
    <w:p w:rsidR="00046AD6" w:rsidRPr="00FD3B9B" w:rsidRDefault="00046AD6" w:rsidP="00FD3B9B">
      <w:pPr>
        <w:spacing w:line="288" w:lineRule="auto"/>
        <w:ind w:firstLineChars="25" w:firstLine="65"/>
        <w:jc w:val="both"/>
        <w:rPr>
          <w:b/>
          <w:sz w:val="26"/>
          <w:szCs w:val="26"/>
        </w:rPr>
      </w:pPr>
      <w:r w:rsidRPr="00FD3B9B">
        <w:rPr>
          <w:b/>
          <w:sz w:val="26"/>
          <w:szCs w:val="26"/>
        </w:rPr>
        <w:t>1. Năng lực đặc thù:</w:t>
      </w:r>
    </w:p>
    <w:p w:rsidR="00046AD6" w:rsidRPr="00FD3B9B" w:rsidRDefault="00046AD6" w:rsidP="00FD3B9B">
      <w:pPr>
        <w:spacing w:line="288" w:lineRule="auto"/>
        <w:ind w:firstLineChars="25" w:firstLine="65"/>
        <w:jc w:val="both"/>
        <w:rPr>
          <w:bCs/>
          <w:sz w:val="26"/>
          <w:szCs w:val="26"/>
        </w:rPr>
      </w:pPr>
      <w:r w:rsidRPr="00FD3B9B">
        <w:rPr>
          <w:bCs/>
          <w:sz w:val="26"/>
          <w:szCs w:val="26"/>
        </w:rPr>
        <w:t>- Nhận biết được bài toán giải bằng hai bước.</w:t>
      </w:r>
    </w:p>
    <w:p w:rsidR="00046AD6" w:rsidRPr="00FD3B9B" w:rsidRDefault="00046AD6" w:rsidP="00FD3B9B">
      <w:pPr>
        <w:spacing w:line="288" w:lineRule="auto"/>
        <w:ind w:firstLineChars="25" w:firstLine="65"/>
        <w:jc w:val="both"/>
        <w:rPr>
          <w:bCs/>
          <w:sz w:val="26"/>
          <w:szCs w:val="26"/>
        </w:rPr>
      </w:pPr>
      <w:r w:rsidRPr="00FD3B9B">
        <w:rPr>
          <w:bCs/>
          <w:sz w:val="26"/>
          <w:szCs w:val="26"/>
        </w:rPr>
        <w:t>- Nắm được các bước giải bài toán:</w:t>
      </w:r>
    </w:p>
    <w:p w:rsidR="00046AD6" w:rsidRPr="00FD3B9B" w:rsidRDefault="00046AD6" w:rsidP="00FD3B9B">
      <w:pPr>
        <w:spacing w:line="288" w:lineRule="auto"/>
        <w:ind w:firstLineChars="25" w:firstLine="65"/>
        <w:jc w:val="both"/>
        <w:rPr>
          <w:bCs/>
          <w:sz w:val="26"/>
          <w:szCs w:val="26"/>
        </w:rPr>
      </w:pPr>
      <w:r w:rsidRPr="00FD3B9B">
        <w:rPr>
          <w:bCs/>
          <w:sz w:val="26"/>
          <w:szCs w:val="26"/>
        </w:rPr>
        <w:t>+ Tìm hiểu, phân tích, tóm tắt đề bài.</w:t>
      </w:r>
    </w:p>
    <w:p w:rsidR="00046AD6" w:rsidRPr="00FD3B9B" w:rsidRDefault="00046AD6" w:rsidP="00FD3B9B">
      <w:pPr>
        <w:spacing w:line="288" w:lineRule="auto"/>
        <w:ind w:firstLineChars="25" w:firstLine="65"/>
        <w:jc w:val="both"/>
        <w:rPr>
          <w:bCs/>
          <w:sz w:val="26"/>
          <w:szCs w:val="26"/>
        </w:rPr>
      </w:pPr>
      <w:r w:rsidRPr="00FD3B9B">
        <w:rPr>
          <w:bCs/>
          <w:sz w:val="26"/>
          <w:szCs w:val="26"/>
        </w:rPr>
        <w:t>+ Tìm cách giải (lựa chọn phép tính giải phù hợp)</w:t>
      </w:r>
    </w:p>
    <w:p w:rsidR="00046AD6" w:rsidRPr="00FD3B9B" w:rsidRDefault="00046AD6" w:rsidP="00FD3B9B">
      <w:pPr>
        <w:spacing w:line="288" w:lineRule="auto"/>
        <w:ind w:firstLineChars="25" w:firstLine="65"/>
        <w:jc w:val="both"/>
        <w:rPr>
          <w:bCs/>
          <w:sz w:val="26"/>
          <w:szCs w:val="26"/>
        </w:rPr>
      </w:pPr>
      <w:r w:rsidRPr="00FD3B9B">
        <w:rPr>
          <w:bCs/>
          <w:sz w:val="26"/>
          <w:szCs w:val="26"/>
        </w:rPr>
        <w:t>+ Trình bày bài giải (kiểm tra kết quả bài giải)</w:t>
      </w:r>
    </w:p>
    <w:p w:rsidR="00046AD6" w:rsidRPr="00FD3B9B" w:rsidRDefault="00046AD6" w:rsidP="00FD3B9B">
      <w:pPr>
        <w:spacing w:line="288" w:lineRule="auto"/>
        <w:ind w:firstLineChars="25" w:firstLine="65"/>
        <w:jc w:val="both"/>
        <w:rPr>
          <w:sz w:val="26"/>
          <w:szCs w:val="26"/>
        </w:rPr>
      </w:pPr>
      <w:r w:rsidRPr="00FD3B9B">
        <w:rPr>
          <w:sz w:val="26"/>
          <w:szCs w:val="26"/>
        </w:rPr>
        <w:t>- Phát triển năng lực lập luận, tư duy toán học và năng lực giao tiếp toán học</w:t>
      </w:r>
    </w:p>
    <w:p w:rsidR="00046AD6" w:rsidRPr="00FD3B9B" w:rsidRDefault="00046AD6" w:rsidP="00FD3B9B">
      <w:pPr>
        <w:spacing w:line="288" w:lineRule="auto"/>
        <w:ind w:firstLineChars="25" w:firstLine="65"/>
        <w:jc w:val="both"/>
        <w:rPr>
          <w:b/>
          <w:sz w:val="26"/>
          <w:szCs w:val="26"/>
        </w:rPr>
      </w:pPr>
      <w:r w:rsidRPr="00FD3B9B">
        <w:rPr>
          <w:b/>
          <w:sz w:val="26"/>
          <w:szCs w:val="26"/>
        </w:rPr>
        <w:t>2. Năng lực chung.</w:t>
      </w:r>
    </w:p>
    <w:p w:rsidR="00046AD6" w:rsidRPr="00FD3B9B" w:rsidRDefault="00046AD6" w:rsidP="00FD3B9B">
      <w:pPr>
        <w:spacing w:line="288" w:lineRule="auto"/>
        <w:ind w:firstLineChars="25" w:firstLine="65"/>
        <w:jc w:val="both"/>
        <w:rPr>
          <w:sz w:val="26"/>
          <w:szCs w:val="26"/>
        </w:rPr>
      </w:pPr>
      <w:r w:rsidRPr="00FD3B9B">
        <w:rPr>
          <w:sz w:val="26"/>
          <w:szCs w:val="26"/>
        </w:rPr>
        <w:t>- Năng lực tự chủ, tự học: lắng nghe, trả lời câu hỏi, làm bài tập.</w:t>
      </w:r>
    </w:p>
    <w:p w:rsidR="00046AD6" w:rsidRPr="00FD3B9B" w:rsidRDefault="00046AD6" w:rsidP="00FD3B9B">
      <w:pPr>
        <w:spacing w:line="288" w:lineRule="auto"/>
        <w:ind w:firstLineChars="25" w:firstLine="65"/>
        <w:jc w:val="both"/>
        <w:rPr>
          <w:sz w:val="26"/>
          <w:szCs w:val="26"/>
        </w:rPr>
      </w:pPr>
      <w:r w:rsidRPr="00FD3B9B">
        <w:rPr>
          <w:sz w:val="26"/>
          <w:szCs w:val="26"/>
        </w:rPr>
        <w:t>- Năng lực giải quyết vấn đề và sáng tạo: tham gia trò chơi, vận dụng.</w:t>
      </w:r>
    </w:p>
    <w:p w:rsidR="00046AD6" w:rsidRPr="00FD3B9B" w:rsidRDefault="00046AD6" w:rsidP="00FD3B9B">
      <w:pPr>
        <w:spacing w:line="288" w:lineRule="auto"/>
        <w:ind w:firstLineChars="25" w:firstLine="65"/>
        <w:jc w:val="both"/>
        <w:rPr>
          <w:sz w:val="26"/>
          <w:szCs w:val="26"/>
        </w:rPr>
      </w:pPr>
      <w:r w:rsidRPr="00FD3B9B">
        <w:rPr>
          <w:sz w:val="26"/>
          <w:szCs w:val="26"/>
        </w:rPr>
        <w:t>- Năng lực giao tiếp và hợp tác: hoạt động nhóm.</w:t>
      </w:r>
    </w:p>
    <w:p w:rsidR="00046AD6" w:rsidRPr="00FD3B9B" w:rsidRDefault="00046AD6" w:rsidP="00FD3B9B">
      <w:pPr>
        <w:spacing w:line="288" w:lineRule="auto"/>
        <w:ind w:firstLineChars="25" w:firstLine="65"/>
        <w:jc w:val="both"/>
        <w:rPr>
          <w:b/>
          <w:sz w:val="26"/>
          <w:szCs w:val="26"/>
        </w:rPr>
      </w:pPr>
      <w:r w:rsidRPr="00FD3B9B">
        <w:rPr>
          <w:b/>
          <w:sz w:val="26"/>
          <w:szCs w:val="26"/>
        </w:rPr>
        <w:t>3. Phẩm chất.</w:t>
      </w:r>
    </w:p>
    <w:p w:rsidR="00046AD6" w:rsidRPr="00FD3B9B" w:rsidRDefault="00046AD6" w:rsidP="00FD3B9B">
      <w:pPr>
        <w:spacing w:line="288" w:lineRule="auto"/>
        <w:ind w:firstLineChars="25" w:firstLine="65"/>
        <w:jc w:val="both"/>
        <w:rPr>
          <w:sz w:val="26"/>
          <w:szCs w:val="26"/>
        </w:rPr>
      </w:pPr>
      <w:r w:rsidRPr="00FD3B9B">
        <w:rPr>
          <w:sz w:val="26"/>
          <w:szCs w:val="26"/>
        </w:rPr>
        <w:t>- Phẩm chất nhân ái: Có ý thức giúp đỡ lẫn nhau trong hoạt động nhóm để hoàn thành nhiệm vụ.</w:t>
      </w:r>
    </w:p>
    <w:p w:rsidR="00046AD6" w:rsidRPr="00FD3B9B" w:rsidRDefault="00046AD6" w:rsidP="00FD3B9B">
      <w:pPr>
        <w:spacing w:line="288" w:lineRule="auto"/>
        <w:ind w:firstLineChars="25" w:firstLine="65"/>
        <w:jc w:val="both"/>
        <w:rPr>
          <w:sz w:val="26"/>
          <w:szCs w:val="26"/>
        </w:rPr>
      </w:pPr>
      <w:r w:rsidRPr="00FD3B9B">
        <w:rPr>
          <w:sz w:val="26"/>
          <w:szCs w:val="26"/>
        </w:rPr>
        <w:lastRenderedPageBreak/>
        <w:t>- Phẩm chất chăm chỉ: Chăm chỉ suy nghĩ, trả lời câu hỏi; làm tốt các bài tập.</w:t>
      </w:r>
    </w:p>
    <w:p w:rsidR="00046AD6" w:rsidRPr="00FD3B9B" w:rsidRDefault="00046AD6" w:rsidP="00FD3B9B">
      <w:pPr>
        <w:spacing w:line="288" w:lineRule="auto"/>
        <w:ind w:firstLineChars="25" w:firstLine="65"/>
        <w:jc w:val="both"/>
        <w:rPr>
          <w:sz w:val="26"/>
          <w:szCs w:val="26"/>
        </w:rPr>
      </w:pPr>
      <w:r w:rsidRPr="00FD3B9B">
        <w:rPr>
          <w:sz w:val="26"/>
          <w:szCs w:val="26"/>
        </w:rPr>
        <w:t>- Phẩm chất trách nhiệm: Giữ trật tự, biết lắng nghe, học tập nghiêm túc.</w:t>
      </w:r>
    </w:p>
    <w:p w:rsidR="00046AD6" w:rsidRPr="00FD3B9B" w:rsidRDefault="00046AD6" w:rsidP="00FD3B9B">
      <w:pPr>
        <w:spacing w:line="288" w:lineRule="auto"/>
        <w:ind w:firstLineChars="25" w:firstLine="65"/>
        <w:jc w:val="both"/>
        <w:rPr>
          <w:b/>
          <w:sz w:val="26"/>
          <w:szCs w:val="26"/>
        </w:rPr>
      </w:pPr>
      <w:r w:rsidRPr="00FD3B9B">
        <w:rPr>
          <w:b/>
          <w:sz w:val="26"/>
          <w:szCs w:val="26"/>
        </w:rPr>
        <w:t xml:space="preserve">II. ĐỒ DÙNG DẠY HỌC </w:t>
      </w:r>
    </w:p>
    <w:p w:rsidR="00046AD6" w:rsidRPr="00FD3B9B" w:rsidRDefault="00046AD6" w:rsidP="00FD3B9B">
      <w:pPr>
        <w:spacing w:line="288" w:lineRule="auto"/>
        <w:ind w:firstLineChars="25" w:firstLine="65"/>
        <w:jc w:val="both"/>
        <w:rPr>
          <w:sz w:val="26"/>
          <w:szCs w:val="26"/>
        </w:rPr>
      </w:pPr>
      <w:r w:rsidRPr="00FD3B9B">
        <w:rPr>
          <w:sz w:val="26"/>
          <w:szCs w:val="26"/>
        </w:rPr>
        <w:t>- Kế hoạch bài dạy, bài giảng Power point.</w:t>
      </w:r>
    </w:p>
    <w:p w:rsidR="00046AD6" w:rsidRPr="00FD3B9B" w:rsidRDefault="00046AD6" w:rsidP="00FD3B9B">
      <w:pPr>
        <w:spacing w:line="288" w:lineRule="auto"/>
        <w:ind w:firstLineChars="25" w:firstLine="65"/>
        <w:jc w:val="both"/>
        <w:rPr>
          <w:sz w:val="26"/>
          <w:szCs w:val="26"/>
        </w:rPr>
      </w:pPr>
      <w:r w:rsidRPr="00FD3B9B">
        <w:rPr>
          <w:sz w:val="26"/>
          <w:szCs w:val="26"/>
        </w:rPr>
        <w:t>- SGK và các thiết bị, học liệu phụ vụ cho tiết dạy.</w:t>
      </w:r>
    </w:p>
    <w:p w:rsidR="00046AD6" w:rsidRPr="00FD3B9B" w:rsidRDefault="00046AD6" w:rsidP="00FD3B9B">
      <w:pPr>
        <w:spacing w:line="288" w:lineRule="auto"/>
        <w:ind w:firstLineChars="25" w:firstLine="65"/>
        <w:jc w:val="both"/>
        <w:outlineLvl w:val="0"/>
        <w:rPr>
          <w:b/>
          <w:bCs/>
          <w:sz w:val="26"/>
          <w:szCs w:val="26"/>
          <w:u w:val="single"/>
        </w:rPr>
      </w:pPr>
      <w:r w:rsidRPr="00FD3B9B">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3"/>
        <w:gridCol w:w="4715"/>
      </w:tblGrid>
      <w:tr w:rsidR="00046AD6" w:rsidRPr="00FD3B9B" w:rsidTr="00120257">
        <w:tc>
          <w:tcPr>
            <w:tcW w:w="5023" w:type="dxa"/>
            <w:tcBorders>
              <w:bottom w:val="dashed" w:sz="4" w:space="0" w:color="auto"/>
            </w:tcBorders>
          </w:tcPr>
          <w:p w:rsidR="00046AD6" w:rsidRPr="00FD3B9B" w:rsidRDefault="00046AD6" w:rsidP="00FD3B9B">
            <w:pPr>
              <w:spacing w:line="288" w:lineRule="auto"/>
              <w:ind w:firstLineChars="25" w:firstLine="65"/>
              <w:jc w:val="both"/>
              <w:rPr>
                <w:b/>
                <w:sz w:val="26"/>
                <w:szCs w:val="26"/>
              </w:rPr>
            </w:pPr>
            <w:r w:rsidRPr="00FD3B9B">
              <w:rPr>
                <w:b/>
                <w:sz w:val="26"/>
                <w:szCs w:val="26"/>
              </w:rPr>
              <w:t>Hoạt động của giáo viên</w:t>
            </w:r>
          </w:p>
        </w:tc>
        <w:tc>
          <w:tcPr>
            <w:tcW w:w="4715" w:type="dxa"/>
            <w:tcBorders>
              <w:bottom w:val="dashed" w:sz="4" w:space="0" w:color="auto"/>
            </w:tcBorders>
          </w:tcPr>
          <w:p w:rsidR="00046AD6" w:rsidRPr="00FD3B9B" w:rsidRDefault="00046AD6" w:rsidP="00FD3B9B">
            <w:pPr>
              <w:spacing w:line="288" w:lineRule="auto"/>
              <w:ind w:firstLineChars="25" w:firstLine="65"/>
              <w:jc w:val="both"/>
              <w:rPr>
                <w:b/>
                <w:sz w:val="26"/>
                <w:szCs w:val="26"/>
              </w:rPr>
            </w:pPr>
            <w:r w:rsidRPr="00FD3B9B">
              <w:rPr>
                <w:b/>
                <w:sz w:val="26"/>
                <w:szCs w:val="26"/>
              </w:rPr>
              <w:t>Hoạt động của học sinh</w:t>
            </w:r>
          </w:p>
        </w:tc>
      </w:tr>
      <w:tr w:rsidR="00046AD6" w:rsidRPr="00FD3B9B" w:rsidTr="00120257">
        <w:tc>
          <w:tcPr>
            <w:tcW w:w="9738" w:type="dxa"/>
            <w:gridSpan w:val="2"/>
            <w:tcBorders>
              <w:bottom w:val="dashed" w:sz="4" w:space="0" w:color="auto"/>
            </w:tcBorders>
          </w:tcPr>
          <w:p w:rsidR="00046AD6" w:rsidRPr="00FD3B9B" w:rsidRDefault="00046AD6" w:rsidP="00FD3B9B">
            <w:pPr>
              <w:spacing w:line="288" w:lineRule="auto"/>
              <w:ind w:firstLineChars="25" w:firstLine="65"/>
              <w:jc w:val="both"/>
              <w:rPr>
                <w:bCs/>
                <w:i/>
                <w:sz w:val="26"/>
                <w:szCs w:val="26"/>
              </w:rPr>
            </w:pPr>
            <w:r w:rsidRPr="00FD3B9B">
              <w:rPr>
                <w:b/>
                <w:bCs/>
                <w:sz w:val="26"/>
                <w:szCs w:val="26"/>
              </w:rPr>
              <w:t>1. Khởi động:</w:t>
            </w:r>
          </w:p>
          <w:p w:rsidR="00046AD6" w:rsidRPr="00FD3B9B" w:rsidRDefault="00046AD6" w:rsidP="00FD3B9B">
            <w:pPr>
              <w:spacing w:line="288" w:lineRule="auto"/>
              <w:ind w:firstLineChars="25" w:firstLine="65"/>
              <w:jc w:val="both"/>
              <w:rPr>
                <w:sz w:val="26"/>
                <w:szCs w:val="26"/>
              </w:rPr>
            </w:pPr>
            <w:r w:rsidRPr="00FD3B9B">
              <w:rPr>
                <w:sz w:val="26"/>
                <w:szCs w:val="26"/>
              </w:rPr>
              <w:t>- Mục tiêu: + Tạo không khí vui vẻ, khấn khởi trước giờ học.</w:t>
            </w:r>
          </w:p>
          <w:p w:rsidR="00046AD6" w:rsidRPr="00FD3B9B" w:rsidRDefault="00046AD6" w:rsidP="00FD3B9B">
            <w:pPr>
              <w:spacing w:line="288" w:lineRule="auto"/>
              <w:ind w:firstLineChars="25" w:firstLine="65"/>
              <w:jc w:val="both"/>
              <w:rPr>
                <w:sz w:val="26"/>
                <w:szCs w:val="26"/>
              </w:rPr>
            </w:pPr>
            <w:r w:rsidRPr="00FD3B9B">
              <w:rPr>
                <w:sz w:val="26"/>
                <w:szCs w:val="26"/>
              </w:rPr>
              <w:t xml:space="preserve">                  + Kiểm tra kiến thức đã học của học sinh ở bài trước.</w:t>
            </w:r>
          </w:p>
          <w:p w:rsidR="00046AD6" w:rsidRPr="00FD3B9B" w:rsidRDefault="00046AD6" w:rsidP="00FD3B9B">
            <w:pPr>
              <w:spacing w:line="288" w:lineRule="auto"/>
              <w:ind w:firstLineChars="25" w:firstLine="65"/>
              <w:jc w:val="both"/>
              <w:rPr>
                <w:sz w:val="26"/>
                <w:szCs w:val="26"/>
              </w:rPr>
            </w:pPr>
            <w:r w:rsidRPr="00FD3B9B">
              <w:rPr>
                <w:sz w:val="26"/>
                <w:szCs w:val="26"/>
              </w:rPr>
              <w:t>- Cách tiến hành:</w:t>
            </w:r>
          </w:p>
        </w:tc>
      </w:tr>
      <w:tr w:rsidR="00046AD6" w:rsidRPr="00FD3B9B" w:rsidTr="00120257">
        <w:tc>
          <w:tcPr>
            <w:tcW w:w="5023" w:type="dxa"/>
            <w:tcBorders>
              <w:bottom w:val="dashed" w:sz="4" w:space="0" w:color="auto"/>
            </w:tcBorders>
          </w:tcPr>
          <w:p w:rsidR="00046AD6" w:rsidRPr="00FD3B9B" w:rsidRDefault="00046AD6" w:rsidP="00FD3B9B">
            <w:pPr>
              <w:spacing w:line="288" w:lineRule="auto"/>
              <w:ind w:firstLineChars="25" w:firstLine="65"/>
              <w:jc w:val="both"/>
              <w:outlineLvl w:val="0"/>
              <w:rPr>
                <w:bCs/>
                <w:sz w:val="26"/>
                <w:szCs w:val="26"/>
              </w:rPr>
            </w:pPr>
            <w:r w:rsidRPr="00FD3B9B">
              <w:rPr>
                <w:bCs/>
                <w:sz w:val="26"/>
                <w:szCs w:val="26"/>
              </w:rPr>
              <w:t>- GV tổ chức trò chơi để khởi động bài học.</w:t>
            </w:r>
          </w:p>
          <w:p w:rsidR="00046AD6" w:rsidRPr="00FD3B9B" w:rsidRDefault="00046AD6" w:rsidP="00FD3B9B">
            <w:pPr>
              <w:tabs>
                <w:tab w:val="left" w:pos="567"/>
              </w:tabs>
              <w:spacing w:line="288" w:lineRule="auto"/>
              <w:ind w:firstLineChars="25" w:firstLine="65"/>
              <w:jc w:val="both"/>
              <w:rPr>
                <w:sz w:val="26"/>
                <w:szCs w:val="26"/>
              </w:rPr>
            </w:pPr>
            <w:r w:rsidRPr="00FD3B9B">
              <w:rPr>
                <w:sz w:val="26"/>
                <w:szCs w:val="26"/>
              </w:rPr>
              <w:t>- Gọi 2 HS lên bảng làm, cả lớp làm vào vở nháp.</w:t>
            </w:r>
          </w:p>
          <w:p w:rsidR="00046AD6" w:rsidRPr="00FD3B9B" w:rsidRDefault="00046AD6" w:rsidP="00FD3B9B">
            <w:pPr>
              <w:tabs>
                <w:tab w:val="left" w:pos="567"/>
              </w:tabs>
              <w:spacing w:line="288" w:lineRule="auto"/>
              <w:ind w:firstLineChars="25" w:firstLine="65"/>
              <w:jc w:val="both"/>
              <w:rPr>
                <w:sz w:val="26"/>
                <w:szCs w:val="26"/>
              </w:rPr>
            </w:pPr>
            <w:r w:rsidRPr="00FD3B9B">
              <w:rPr>
                <w:sz w:val="26"/>
                <w:szCs w:val="26"/>
              </w:rPr>
              <w:t>Đặt tính rồi tính:   48 : 2   ;     72 : 3</w:t>
            </w:r>
          </w:p>
          <w:p w:rsidR="00046AD6" w:rsidRPr="00FD3B9B" w:rsidRDefault="00046AD6" w:rsidP="00FD3B9B">
            <w:pPr>
              <w:tabs>
                <w:tab w:val="left" w:pos="567"/>
              </w:tabs>
              <w:spacing w:line="288" w:lineRule="auto"/>
              <w:ind w:firstLineChars="25" w:firstLine="65"/>
              <w:jc w:val="both"/>
              <w:rPr>
                <w:sz w:val="26"/>
                <w:szCs w:val="26"/>
              </w:rPr>
            </w:pPr>
            <w:r w:rsidRPr="00FD3B9B">
              <w:rPr>
                <w:sz w:val="26"/>
                <w:szCs w:val="26"/>
              </w:rPr>
              <w:t>- Gọi HS nhận xét.</w:t>
            </w:r>
          </w:p>
          <w:p w:rsidR="00046AD6" w:rsidRPr="00FD3B9B" w:rsidRDefault="00046AD6" w:rsidP="00FD3B9B">
            <w:pPr>
              <w:spacing w:line="288" w:lineRule="auto"/>
              <w:ind w:firstLineChars="25" w:firstLine="65"/>
              <w:jc w:val="both"/>
              <w:rPr>
                <w:sz w:val="26"/>
                <w:szCs w:val="26"/>
              </w:rPr>
            </w:pPr>
            <w:r w:rsidRPr="00FD3B9B">
              <w:rPr>
                <w:sz w:val="26"/>
                <w:szCs w:val="26"/>
              </w:rPr>
              <w:t>- GV nhận xét, tuyên dương.</w:t>
            </w:r>
          </w:p>
          <w:p w:rsidR="00046AD6" w:rsidRPr="00FD3B9B" w:rsidRDefault="00046AD6" w:rsidP="00FD3B9B">
            <w:pPr>
              <w:spacing w:line="288" w:lineRule="auto"/>
              <w:ind w:firstLineChars="25" w:firstLine="65"/>
              <w:jc w:val="both"/>
              <w:outlineLvl w:val="0"/>
              <w:rPr>
                <w:bCs/>
                <w:sz w:val="26"/>
                <w:szCs w:val="26"/>
              </w:rPr>
            </w:pPr>
            <w:r w:rsidRPr="00FD3B9B">
              <w:rPr>
                <w:bCs/>
                <w:sz w:val="26"/>
                <w:szCs w:val="26"/>
              </w:rPr>
              <w:t>- GV dẫn dắt vào bài mới</w:t>
            </w:r>
          </w:p>
        </w:tc>
        <w:tc>
          <w:tcPr>
            <w:tcW w:w="4715" w:type="dxa"/>
            <w:tcBorders>
              <w:bottom w:val="dashed" w:sz="4" w:space="0" w:color="auto"/>
            </w:tcBorders>
          </w:tcPr>
          <w:p w:rsidR="00046AD6" w:rsidRPr="00FD3B9B" w:rsidRDefault="00046AD6" w:rsidP="00FD3B9B">
            <w:pPr>
              <w:spacing w:line="288" w:lineRule="auto"/>
              <w:ind w:firstLineChars="25" w:firstLine="65"/>
              <w:jc w:val="both"/>
              <w:rPr>
                <w:sz w:val="26"/>
                <w:szCs w:val="26"/>
              </w:rPr>
            </w:pPr>
            <w:r w:rsidRPr="00FD3B9B">
              <w:rPr>
                <w:sz w:val="26"/>
                <w:szCs w:val="26"/>
              </w:rPr>
              <w:t>- HS tham gia trò chơi</w:t>
            </w:r>
          </w:p>
          <w:p w:rsidR="00046AD6" w:rsidRPr="00FD3B9B" w:rsidRDefault="00046AD6" w:rsidP="005E24D6">
            <w:pPr>
              <w:spacing w:line="288" w:lineRule="auto"/>
              <w:jc w:val="both"/>
              <w:rPr>
                <w:sz w:val="26"/>
                <w:szCs w:val="26"/>
              </w:rPr>
            </w:pPr>
            <w:r w:rsidRPr="00FD3B9B">
              <w:rPr>
                <w:sz w:val="26"/>
                <w:szCs w:val="26"/>
              </w:rPr>
              <w:t>- 2 HS lên bảng thực hiện phép tính chia, cả lớp làm vào vở nháp.</w:t>
            </w:r>
          </w:p>
          <w:p w:rsidR="00046AD6" w:rsidRPr="00FD3B9B" w:rsidRDefault="00046AD6" w:rsidP="00FD3B9B">
            <w:pPr>
              <w:spacing w:line="288" w:lineRule="auto"/>
              <w:ind w:firstLineChars="25" w:firstLine="65"/>
              <w:jc w:val="both"/>
              <w:rPr>
                <w:sz w:val="26"/>
                <w:szCs w:val="26"/>
              </w:rPr>
            </w:pPr>
          </w:p>
          <w:p w:rsidR="00046AD6" w:rsidRPr="00FD3B9B" w:rsidRDefault="00046AD6" w:rsidP="00FD3B9B">
            <w:pPr>
              <w:spacing w:line="288" w:lineRule="auto"/>
              <w:ind w:firstLineChars="25" w:firstLine="65"/>
              <w:jc w:val="both"/>
              <w:rPr>
                <w:sz w:val="26"/>
                <w:szCs w:val="26"/>
              </w:rPr>
            </w:pPr>
            <w:r w:rsidRPr="00FD3B9B">
              <w:rPr>
                <w:sz w:val="26"/>
                <w:szCs w:val="26"/>
              </w:rPr>
              <w:t>- HS nhận xét</w:t>
            </w:r>
          </w:p>
          <w:p w:rsidR="00046AD6" w:rsidRPr="00FD3B9B" w:rsidRDefault="00046AD6" w:rsidP="00FD3B9B">
            <w:pPr>
              <w:spacing w:line="288" w:lineRule="auto"/>
              <w:ind w:firstLineChars="25" w:firstLine="65"/>
              <w:jc w:val="both"/>
              <w:rPr>
                <w:sz w:val="26"/>
                <w:szCs w:val="26"/>
              </w:rPr>
            </w:pPr>
            <w:r w:rsidRPr="00FD3B9B">
              <w:rPr>
                <w:sz w:val="26"/>
                <w:szCs w:val="26"/>
              </w:rPr>
              <w:t>- HS lắng nghe.</w:t>
            </w:r>
          </w:p>
        </w:tc>
      </w:tr>
      <w:tr w:rsidR="00046AD6" w:rsidRPr="00FD3B9B" w:rsidTr="00120257">
        <w:tc>
          <w:tcPr>
            <w:tcW w:w="9738" w:type="dxa"/>
            <w:gridSpan w:val="2"/>
            <w:tcBorders>
              <w:top w:val="dashed" w:sz="4" w:space="0" w:color="auto"/>
              <w:bottom w:val="dashed" w:sz="4" w:space="0" w:color="auto"/>
            </w:tcBorders>
          </w:tcPr>
          <w:p w:rsidR="00046AD6" w:rsidRPr="00FD3B9B" w:rsidRDefault="00046AD6" w:rsidP="00FD3B9B">
            <w:pPr>
              <w:spacing w:line="288" w:lineRule="auto"/>
              <w:ind w:firstLineChars="25" w:firstLine="65"/>
              <w:jc w:val="both"/>
              <w:rPr>
                <w:b/>
                <w:bCs/>
                <w:iCs/>
                <w:sz w:val="26"/>
                <w:szCs w:val="26"/>
              </w:rPr>
            </w:pPr>
            <w:r w:rsidRPr="00FD3B9B">
              <w:rPr>
                <w:b/>
                <w:bCs/>
                <w:iCs/>
                <w:sz w:val="26"/>
                <w:szCs w:val="26"/>
              </w:rPr>
              <w:t>2. Khám phá:</w:t>
            </w:r>
          </w:p>
          <w:p w:rsidR="00046AD6" w:rsidRPr="00FD3B9B" w:rsidRDefault="00046AD6" w:rsidP="00FD3B9B">
            <w:pPr>
              <w:spacing w:line="288" w:lineRule="auto"/>
              <w:ind w:firstLineChars="25" w:firstLine="65"/>
              <w:jc w:val="both"/>
              <w:rPr>
                <w:sz w:val="26"/>
                <w:szCs w:val="26"/>
              </w:rPr>
            </w:pPr>
            <w:r w:rsidRPr="00FD3B9B">
              <w:rPr>
                <w:b/>
                <w:bCs/>
                <w:iCs/>
                <w:sz w:val="26"/>
                <w:szCs w:val="26"/>
              </w:rPr>
              <w:t xml:space="preserve">- </w:t>
            </w:r>
            <w:r w:rsidRPr="00FD3B9B">
              <w:rPr>
                <w:bCs/>
                <w:sz w:val="26"/>
                <w:szCs w:val="26"/>
              </w:rPr>
              <w:t>Mục tiêu:</w:t>
            </w:r>
            <w:r w:rsidRPr="00FD3B9B">
              <w:rPr>
                <w:sz w:val="26"/>
                <w:szCs w:val="26"/>
              </w:rPr>
              <w:t xml:space="preserve"> </w:t>
            </w:r>
          </w:p>
          <w:p w:rsidR="00046AD6" w:rsidRPr="00FD3B9B" w:rsidRDefault="00046AD6" w:rsidP="00FD3B9B">
            <w:pPr>
              <w:spacing w:line="288" w:lineRule="auto"/>
              <w:ind w:firstLineChars="25" w:firstLine="65"/>
              <w:jc w:val="both"/>
              <w:rPr>
                <w:bCs/>
                <w:sz w:val="26"/>
                <w:szCs w:val="26"/>
              </w:rPr>
            </w:pPr>
            <w:r w:rsidRPr="00FD3B9B">
              <w:rPr>
                <w:bCs/>
                <w:sz w:val="26"/>
                <w:szCs w:val="26"/>
              </w:rPr>
              <w:t>+ Nhận biết được bài toán giải bằng hai bước.</w:t>
            </w:r>
          </w:p>
          <w:p w:rsidR="00046AD6" w:rsidRPr="00FD3B9B" w:rsidRDefault="00046AD6" w:rsidP="00FD3B9B">
            <w:pPr>
              <w:spacing w:line="288" w:lineRule="auto"/>
              <w:ind w:firstLineChars="25" w:firstLine="65"/>
              <w:jc w:val="both"/>
              <w:rPr>
                <w:bCs/>
                <w:sz w:val="26"/>
                <w:szCs w:val="26"/>
              </w:rPr>
            </w:pPr>
            <w:r w:rsidRPr="00FD3B9B">
              <w:rPr>
                <w:bCs/>
                <w:sz w:val="26"/>
                <w:szCs w:val="26"/>
              </w:rPr>
              <w:t>+ Nắm được các bước giải bài toán.</w:t>
            </w:r>
          </w:p>
          <w:p w:rsidR="00046AD6" w:rsidRPr="00FD3B9B" w:rsidRDefault="00046AD6" w:rsidP="00FD3B9B">
            <w:pPr>
              <w:spacing w:line="288" w:lineRule="auto"/>
              <w:ind w:firstLineChars="25" w:firstLine="65"/>
              <w:jc w:val="both"/>
              <w:rPr>
                <w:sz w:val="26"/>
                <w:szCs w:val="26"/>
              </w:rPr>
            </w:pPr>
            <w:r w:rsidRPr="00FD3B9B">
              <w:rPr>
                <w:b/>
                <w:bCs/>
                <w:iCs/>
                <w:sz w:val="26"/>
                <w:szCs w:val="26"/>
              </w:rPr>
              <w:t xml:space="preserve">- </w:t>
            </w:r>
            <w:r w:rsidRPr="00FD3B9B">
              <w:rPr>
                <w:bCs/>
                <w:iCs/>
                <w:sz w:val="26"/>
                <w:szCs w:val="26"/>
              </w:rPr>
              <w:t>Cách tiến hành:</w:t>
            </w:r>
          </w:p>
        </w:tc>
      </w:tr>
      <w:tr w:rsidR="00046AD6" w:rsidRPr="00FD3B9B" w:rsidTr="00120257">
        <w:tc>
          <w:tcPr>
            <w:tcW w:w="5023" w:type="dxa"/>
            <w:tcBorders>
              <w:top w:val="dashed" w:sz="4" w:space="0" w:color="auto"/>
              <w:bottom w:val="dashed" w:sz="4" w:space="0" w:color="auto"/>
            </w:tcBorders>
          </w:tcPr>
          <w:p w:rsidR="00046AD6" w:rsidRPr="00FD3B9B" w:rsidRDefault="00046AD6" w:rsidP="00FD3B9B">
            <w:pPr>
              <w:spacing w:line="288" w:lineRule="auto"/>
              <w:ind w:firstLineChars="25" w:firstLine="65"/>
              <w:jc w:val="both"/>
              <w:rPr>
                <w:sz w:val="26"/>
                <w:szCs w:val="26"/>
              </w:rPr>
            </w:pPr>
            <w:r w:rsidRPr="00FD3B9B">
              <w:rPr>
                <w:sz w:val="26"/>
                <w:szCs w:val="26"/>
              </w:rPr>
              <w:t>Giới thiệu bài toán giải bằng hai phép tính</w:t>
            </w:r>
          </w:p>
          <w:p w:rsidR="00046AD6" w:rsidRPr="00FD3B9B" w:rsidRDefault="00046AD6" w:rsidP="00FD3B9B">
            <w:pPr>
              <w:spacing w:line="288" w:lineRule="auto"/>
              <w:ind w:firstLineChars="25" w:firstLine="65"/>
              <w:jc w:val="both"/>
              <w:rPr>
                <w:sz w:val="26"/>
                <w:szCs w:val="26"/>
              </w:rPr>
            </w:pPr>
            <w:r w:rsidRPr="00FD3B9B">
              <w:rPr>
                <w:b/>
                <w:sz w:val="26"/>
                <w:szCs w:val="26"/>
                <w:u w:val="single"/>
              </w:rPr>
              <w:t>Bài toán 1</w:t>
            </w:r>
            <w:r w:rsidRPr="00FD3B9B">
              <w:rPr>
                <w:b/>
                <w:sz w:val="26"/>
                <w:szCs w:val="26"/>
              </w:rPr>
              <w:t>:</w:t>
            </w:r>
            <w:r w:rsidRPr="00FD3B9B">
              <w:rPr>
                <w:sz w:val="26"/>
                <w:szCs w:val="26"/>
              </w:rPr>
              <w:t xml:space="preserve"> (SGK Toán/81)</w:t>
            </w:r>
          </w:p>
          <w:p w:rsidR="00046AD6" w:rsidRPr="00FD3B9B" w:rsidRDefault="00046AD6" w:rsidP="00FD3B9B">
            <w:pPr>
              <w:spacing w:line="288" w:lineRule="auto"/>
              <w:ind w:firstLineChars="25" w:firstLine="65"/>
              <w:jc w:val="both"/>
              <w:rPr>
                <w:sz w:val="26"/>
                <w:szCs w:val="26"/>
              </w:rPr>
            </w:pPr>
            <w:r w:rsidRPr="00FD3B9B">
              <w:rPr>
                <w:b/>
                <w:sz w:val="26"/>
                <w:szCs w:val="26"/>
              </w:rPr>
              <w:t xml:space="preserve">- </w:t>
            </w:r>
            <w:r w:rsidRPr="00FD3B9B">
              <w:rPr>
                <w:sz w:val="26"/>
                <w:szCs w:val="26"/>
              </w:rPr>
              <w:t>Gọi 1 HS đọc đề bài.</w:t>
            </w:r>
          </w:p>
          <w:p w:rsidR="00046AD6" w:rsidRPr="00FD3B9B" w:rsidRDefault="00046AD6" w:rsidP="00FD3B9B">
            <w:pPr>
              <w:spacing w:line="288" w:lineRule="auto"/>
              <w:ind w:firstLineChars="25" w:firstLine="65"/>
              <w:jc w:val="both"/>
              <w:rPr>
                <w:sz w:val="26"/>
                <w:szCs w:val="26"/>
              </w:rPr>
            </w:pPr>
            <w:r w:rsidRPr="00FD3B9B">
              <w:rPr>
                <w:sz w:val="26"/>
                <w:szCs w:val="26"/>
              </w:rPr>
              <w:t>- GV hướng dẫn phân tích đề toán:</w:t>
            </w:r>
          </w:p>
          <w:p w:rsidR="00046AD6" w:rsidRPr="00FD3B9B" w:rsidRDefault="00046AD6" w:rsidP="00FD3B9B">
            <w:pPr>
              <w:spacing w:line="288" w:lineRule="auto"/>
              <w:ind w:firstLineChars="25" w:firstLine="65"/>
              <w:jc w:val="both"/>
              <w:rPr>
                <w:sz w:val="26"/>
                <w:szCs w:val="26"/>
              </w:rPr>
            </w:pPr>
            <w:r w:rsidRPr="00FD3B9B">
              <w:rPr>
                <w:sz w:val="26"/>
                <w:szCs w:val="26"/>
              </w:rPr>
              <w:t>H: Có bao nhiêu bông hoa cúc?</w:t>
            </w:r>
          </w:p>
          <w:p w:rsidR="00046AD6" w:rsidRPr="00FD3B9B" w:rsidRDefault="00046AD6" w:rsidP="00FD3B9B">
            <w:pPr>
              <w:spacing w:line="288" w:lineRule="auto"/>
              <w:ind w:firstLineChars="25" w:firstLine="65"/>
              <w:jc w:val="both"/>
              <w:rPr>
                <w:sz w:val="26"/>
                <w:szCs w:val="26"/>
              </w:rPr>
            </w:pPr>
            <w:r w:rsidRPr="00FD3B9B">
              <w:rPr>
                <w:sz w:val="26"/>
                <w:szCs w:val="26"/>
              </w:rPr>
              <w:t>H: Số hoa hồng nhiều hơn số hoa cúc bao nhiêu bông?</w:t>
            </w:r>
          </w:p>
          <w:p w:rsidR="00046AD6" w:rsidRPr="00FD3B9B" w:rsidRDefault="00046AD6" w:rsidP="00FD3B9B">
            <w:pPr>
              <w:spacing w:line="288" w:lineRule="auto"/>
              <w:ind w:firstLineChars="25" w:firstLine="65"/>
              <w:jc w:val="both"/>
              <w:rPr>
                <w:sz w:val="26"/>
                <w:szCs w:val="26"/>
              </w:rPr>
            </w:pPr>
            <w:r w:rsidRPr="00FD3B9B">
              <w:rPr>
                <w:sz w:val="26"/>
                <w:szCs w:val="26"/>
              </w:rPr>
              <w:t>- GV vẽ sơ đồ đoạn thẳng lên bảng lớp.</w:t>
            </w:r>
          </w:p>
          <w:p w:rsidR="00046AD6" w:rsidRPr="00FD3B9B" w:rsidRDefault="00046AD6" w:rsidP="00FD3B9B">
            <w:pPr>
              <w:spacing w:line="288" w:lineRule="auto"/>
              <w:ind w:firstLineChars="25" w:firstLine="65"/>
              <w:jc w:val="both"/>
              <w:rPr>
                <w:sz w:val="26"/>
                <w:szCs w:val="26"/>
              </w:rPr>
            </w:pPr>
            <w:r w:rsidRPr="00FD3B9B">
              <w:rPr>
                <w:sz w:val="26"/>
                <w:szCs w:val="26"/>
              </w:rPr>
              <w:t>H: Có bao nhiêu bông hoa hồng? Vì sao?</w:t>
            </w:r>
          </w:p>
          <w:p w:rsidR="00046AD6" w:rsidRPr="00FD3B9B" w:rsidRDefault="00046AD6" w:rsidP="00FD3B9B">
            <w:pPr>
              <w:spacing w:line="288" w:lineRule="auto"/>
              <w:ind w:firstLineChars="25" w:firstLine="65"/>
              <w:jc w:val="both"/>
              <w:rPr>
                <w:sz w:val="26"/>
                <w:szCs w:val="26"/>
              </w:rPr>
            </w:pPr>
          </w:p>
          <w:p w:rsidR="00046AD6" w:rsidRPr="00FD3B9B" w:rsidRDefault="00046AD6" w:rsidP="00FD3B9B">
            <w:pPr>
              <w:spacing w:line="288" w:lineRule="auto"/>
              <w:ind w:firstLineChars="25" w:firstLine="65"/>
              <w:jc w:val="both"/>
              <w:rPr>
                <w:sz w:val="26"/>
                <w:szCs w:val="26"/>
              </w:rPr>
            </w:pPr>
          </w:p>
          <w:p w:rsidR="00046AD6" w:rsidRPr="00FD3B9B" w:rsidRDefault="00046AD6" w:rsidP="00FD3B9B">
            <w:pPr>
              <w:spacing w:line="288" w:lineRule="auto"/>
              <w:ind w:firstLineChars="25" w:firstLine="65"/>
              <w:jc w:val="both"/>
              <w:rPr>
                <w:sz w:val="26"/>
                <w:szCs w:val="26"/>
              </w:rPr>
            </w:pPr>
          </w:p>
          <w:p w:rsidR="00046AD6" w:rsidRPr="00FD3B9B" w:rsidRDefault="00046AD6" w:rsidP="00FD3B9B">
            <w:pPr>
              <w:spacing w:line="288" w:lineRule="auto"/>
              <w:ind w:firstLineChars="25" w:firstLine="65"/>
              <w:jc w:val="both"/>
              <w:rPr>
                <w:sz w:val="26"/>
                <w:szCs w:val="26"/>
              </w:rPr>
            </w:pPr>
          </w:p>
          <w:p w:rsidR="00046AD6" w:rsidRPr="00FD3B9B" w:rsidRDefault="00046AD6" w:rsidP="00FD3B9B">
            <w:pPr>
              <w:spacing w:line="288" w:lineRule="auto"/>
              <w:ind w:firstLineChars="25" w:firstLine="65"/>
              <w:jc w:val="both"/>
              <w:rPr>
                <w:sz w:val="26"/>
                <w:szCs w:val="26"/>
              </w:rPr>
            </w:pPr>
            <w:r w:rsidRPr="00FD3B9B">
              <w:rPr>
                <w:sz w:val="26"/>
                <w:szCs w:val="26"/>
              </w:rPr>
              <w:t>H: Vậy có tất cả bao nhiêu bông hoa hồng và hoa cúc?</w:t>
            </w:r>
          </w:p>
          <w:p w:rsidR="00046AD6" w:rsidRPr="00FD3B9B" w:rsidRDefault="00046AD6" w:rsidP="00FD3B9B">
            <w:pPr>
              <w:spacing w:line="288" w:lineRule="auto"/>
              <w:ind w:firstLineChars="25" w:firstLine="65"/>
              <w:contextualSpacing/>
              <w:jc w:val="both"/>
              <w:rPr>
                <w:sz w:val="26"/>
                <w:szCs w:val="26"/>
              </w:rPr>
            </w:pPr>
            <w:r w:rsidRPr="00FD3B9B">
              <w:rPr>
                <w:sz w:val="26"/>
                <w:szCs w:val="26"/>
              </w:rPr>
              <w:t>- Gọi HS nhận xét.</w:t>
            </w:r>
          </w:p>
          <w:p w:rsidR="00046AD6" w:rsidRPr="00FD3B9B" w:rsidRDefault="00046AD6" w:rsidP="00FD3B9B">
            <w:pPr>
              <w:spacing w:line="288" w:lineRule="auto"/>
              <w:ind w:firstLineChars="25" w:firstLine="65"/>
              <w:contextualSpacing/>
              <w:jc w:val="both"/>
              <w:rPr>
                <w:sz w:val="26"/>
                <w:szCs w:val="26"/>
              </w:rPr>
            </w:pPr>
            <w:r w:rsidRPr="00FD3B9B">
              <w:rPr>
                <w:sz w:val="26"/>
                <w:szCs w:val="26"/>
              </w:rPr>
              <w:lastRenderedPageBreak/>
              <w:t>- GV kết luận: Vậy bài toán 1 là ghép của hai bài toán, bài toán về nhiều hơn khi ta tính số hoa hồng và bài toán tính tổng của hai số khi ta tính cả số hoa hồng và hoa cúc.</w:t>
            </w:r>
          </w:p>
          <w:p w:rsidR="00046AD6" w:rsidRPr="00FD3B9B" w:rsidRDefault="00046AD6" w:rsidP="00FD3B9B">
            <w:pPr>
              <w:spacing w:line="288" w:lineRule="auto"/>
              <w:ind w:firstLineChars="25" w:firstLine="65"/>
              <w:jc w:val="both"/>
              <w:rPr>
                <w:sz w:val="26"/>
                <w:szCs w:val="26"/>
              </w:rPr>
            </w:pPr>
            <w:r w:rsidRPr="00FD3B9B">
              <w:rPr>
                <w:b/>
                <w:sz w:val="26"/>
                <w:szCs w:val="26"/>
                <w:u w:val="single"/>
              </w:rPr>
              <w:t>Bài toán 2</w:t>
            </w:r>
            <w:r w:rsidRPr="00FD3B9B">
              <w:rPr>
                <w:b/>
                <w:sz w:val="26"/>
                <w:szCs w:val="26"/>
              </w:rPr>
              <w:t>:</w:t>
            </w:r>
            <w:r w:rsidRPr="00FD3B9B">
              <w:rPr>
                <w:sz w:val="26"/>
                <w:szCs w:val="26"/>
              </w:rPr>
              <w:t xml:space="preserve"> (SGK Toán/81)</w:t>
            </w:r>
          </w:p>
          <w:p w:rsidR="00046AD6" w:rsidRPr="00FD3B9B" w:rsidRDefault="00046AD6" w:rsidP="00FD3B9B">
            <w:pPr>
              <w:spacing w:line="288" w:lineRule="auto"/>
              <w:ind w:firstLineChars="25" w:firstLine="65"/>
              <w:contextualSpacing/>
              <w:jc w:val="both"/>
              <w:rPr>
                <w:sz w:val="26"/>
                <w:szCs w:val="26"/>
              </w:rPr>
            </w:pPr>
            <w:r w:rsidRPr="00FD3B9B">
              <w:rPr>
                <w:sz w:val="26"/>
                <w:szCs w:val="26"/>
              </w:rPr>
              <w:t>- Gọi 1 HS đọc đề.</w:t>
            </w:r>
          </w:p>
          <w:p w:rsidR="00046AD6" w:rsidRPr="00FD3B9B" w:rsidRDefault="00046AD6" w:rsidP="00FD3B9B">
            <w:pPr>
              <w:spacing w:line="288" w:lineRule="auto"/>
              <w:ind w:firstLineChars="25" w:firstLine="65"/>
              <w:contextualSpacing/>
              <w:jc w:val="both"/>
              <w:rPr>
                <w:sz w:val="26"/>
                <w:szCs w:val="26"/>
              </w:rPr>
            </w:pPr>
            <w:r w:rsidRPr="00FD3B9B">
              <w:rPr>
                <w:sz w:val="26"/>
                <w:szCs w:val="26"/>
              </w:rPr>
              <w:t>H: Ngăn trên có mấy quyển sách?</w:t>
            </w:r>
          </w:p>
          <w:p w:rsidR="00046AD6" w:rsidRPr="00FD3B9B" w:rsidRDefault="00046AD6" w:rsidP="00FD3B9B">
            <w:pPr>
              <w:spacing w:line="288" w:lineRule="auto"/>
              <w:ind w:firstLineChars="25" w:firstLine="65"/>
              <w:contextualSpacing/>
              <w:jc w:val="both"/>
              <w:rPr>
                <w:sz w:val="26"/>
                <w:szCs w:val="26"/>
              </w:rPr>
            </w:pPr>
            <w:r w:rsidRPr="00FD3B9B">
              <w:rPr>
                <w:sz w:val="26"/>
                <w:szCs w:val="26"/>
              </w:rPr>
              <w:t>H: Ngăn dưới như thế nào so với ngăn trên?</w:t>
            </w:r>
          </w:p>
          <w:p w:rsidR="00046AD6" w:rsidRPr="00FD3B9B" w:rsidRDefault="00046AD6" w:rsidP="00FD3B9B">
            <w:pPr>
              <w:spacing w:line="288" w:lineRule="auto"/>
              <w:ind w:firstLineChars="25" w:firstLine="65"/>
              <w:contextualSpacing/>
              <w:jc w:val="both"/>
              <w:rPr>
                <w:sz w:val="26"/>
                <w:szCs w:val="26"/>
                <w:lang w:val="vi-VN"/>
              </w:rPr>
            </w:pPr>
            <w:r w:rsidRPr="00FD3B9B">
              <w:rPr>
                <w:sz w:val="26"/>
                <w:szCs w:val="26"/>
              </w:rPr>
              <w:t xml:space="preserve"> GV vẽ sơ đồ biểu diễn:</w:t>
            </w:r>
          </w:p>
          <w:p w:rsidR="00046AD6" w:rsidRPr="00FD3B9B" w:rsidRDefault="00046AD6" w:rsidP="00FD3B9B">
            <w:pPr>
              <w:spacing w:line="288" w:lineRule="auto"/>
              <w:ind w:firstLineChars="575" w:firstLine="1495"/>
              <w:jc w:val="both"/>
              <w:rPr>
                <w:b/>
                <w:bCs/>
                <w:sz w:val="26"/>
                <w:szCs w:val="26"/>
                <w:lang w:val="vi-VN"/>
              </w:rPr>
            </w:pPr>
            <w:r w:rsidRPr="00FD3B9B">
              <w:rPr>
                <w:b/>
                <w:bCs/>
                <w:sz w:val="26"/>
                <w:szCs w:val="26"/>
                <w:u w:val="single"/>
                <w:lang w:val="vi-VN"/>
              </w:rPr>
              <w:t>Tóm tắt</w:t>
            </w:r>
          </w:p>
          <w:p w:rsidR="00046AD6" w:rsidRPr="00FD3B9B" w:rsidRDefault="00046AD6" w:rsidP="00FD3B9B">
            <w:pPr>
              <w:spacing w:line="288" w:lineRule="auto"/>
              <w:ind w:firstLineChars="25" w:firstLine="65"/>
              <w:jc w:val="both"/>
              <w:rPr>
                <w:sz w:val="26"/>
                <w:szCs w:val="26"/>
                <w:lang w:val="vi-VN"/>
              </w:rPr>
            </w:pPr>
            <w:r w:rsidRPr="00FD3B9B">
              <w:rPr>
                <w:noProof/>
                <w:sz w:val="26"/>
                <w:szCs w:val="26"/>
                <w:lang w:val="en-US"/>
              </w:rPr>
              <mc:AlternateContent>
                <mc:Choice Requires="wpg">
                  <w:drawing>
                    <wp:anchor distT="0" distB="0" distL="114300" distR="114300" simplePos="0" relativeHeight="251659264" behindDoc="0" locked="0" layoutInCell="1" allowOverlap="1" wp14:anchorId="6C4CB644" wp14:editId="55F94EAE">
                      <wp:simplePos x="0" y="0"/>
                      <wp:positionH relativeFrom="column">
                        <wp:posOffset>-115570</wp:posOffset>
                      </wp:positionH>
                      <wp:positionV relativeFrom="paragraph">
                        <wp:posOffset>50800</wp:posOffset>
                      </wp:positionV>
                      <wp:extent cx="3663950" cy="806450"/>
                      <wp:effectExtent l="0" t="0" r="0" b="11430"/>
                      <wp:wrapNone/>
                      <wp:docPr id="144" name="Group 144"/>
                      <wp:cNvGraphicFramePr/>
                      <a:graphic xmlns:a="http://schemas.openxmlformats.org/drawingml/2006/main">
                        <a:graphicData uri="http://schemas.microsoft.com/office/word/2010/wordprocessingGroup">
                          <wpg:wgp>
                            <wpg:cNvGrpSpPr/>
                            <wpg:grpSpPr>
                              <a:xfrm>
                                <a:off x="0" y="0"/>
                                <a:ext cx="3663951" cy="806296"/>
                                <a:chOff x="42349" y="0"/>
                                <a:chExt cx="3664327" cy="806450"/>
                              </a:xfrm>
                            </wpg:grpSpPr>
                            <wpg:grpSp>
                              <wpg:cNvPr id="145" name="Group 145"/>
                              <wpg:cNvGrpSpPr/>
                              <wpg:grpSpPr>
                                <a:xfrm>
                                  <a:off x="1001948" y="204281"/>
                                  <a:ext cx="1104364" cy="476250"/>
                                  <a:chOff x="0" y="0"/>
                                  <a:chExt cx="1104808" cy="476534"/>
                                </a:xfrm>
                              </wpg:grpSpPr>
                              <wpg:grpSp>
                                <wpg:cNvPr id="146" name="Group 146"/>
                                <wpg:cNvGrpSpPr/>
                                <wpg:grpSpPr>
                                  <a:xfrm>
                                    <a:off x="0" y="0"/>
                                    <a:ext cx="787940" cy="97277"/>
                                    <a:chOff x="0" y="0"/>
                                    <a:chExt cx="787940" cy="97277"/>
                                  </a:xfrm>
                                </wpg:grpSpPr>
                                <wps:wsp>
                                  <wps:cNvPr id="38" name="Straight Connector 147"/>
                                  <wps:cNvCnPr/>
                                  <wps:spPr>
                                    <a:xfrm>
                                      <a:off x="0" y="48638"/>
                                      <a:ext cx="778213" cy="0"/>
                                    </a:xfrm>
                                    <a:prstGeom prst="line">
                                      <a:avLst/>
                                    </a:prstGeom>
                                    <a:noFill/>
                                    <a:ln w="9525" cap="flat" cmpd="sng" algn="ctr">
                                      <a:solidFill>
                                        <a:sysClr val="windowText" lastClr="000000">
                                          <a:shade val="95000"/>
                                          <a:satMod val="105000"/>
                                        </a:sysClr>
                                      </a:solidFill>
                                      <a:prstDash val="solid"/>
                                    </a:ln>
                                    <a:effectLst/>
                                  </wps:spPr>
                                  <wps:bodyPr/>
                                </wps:wsp>
                                <wps:wsp>
                                  <wps:cNvPr id="39" name="Straight Connector 148"/>
                                  <wps:cNvCnPr/>
                                  <wps:spPr>
                                    <a:xfrm>
                                      <a:off x="0" y="0"/>
                                      <a:ext cx="0" cy="97277"/>
                                    </a:xfrm>
                                    <a:prstGeom prst="line">
                                      <a:avLst/>
                                    </a:prstGeom>
                                    <a:noFill/>
                                    <a:ln w="9525" cap="flat" cmpd="sng" algn="ctr">
                                      <a:solidFill>
                                        <a:sysClr val="windowText" lastClr="000000">
                                          <a:shade val="95000"/>
                                          <a:satMod val="105000"/>
                                        </a:sysClr>
                                      </a:solidFill>
                                      <a:prstDash val="solid"/>
                                    </a:ln>
                                    <a:effectLst/>
                                  </wps:spPr>
                                  <wps:bodyPr/>
                                </wps:wsp>
                                <wps:wsp>
                                  <wps:cNvPr id="40" name="Straight Connector 149"/>
                                  <wps:cNvCnPr/>
                                  <wps:spPr>
                                    <a:xfrm>
                                      <a:off x="787940" y="0"/>
                                      <a:ext cx="0" cy="97155"/>
                                    </a:xfrm>
                                    <a:prstGeom prst="line">
                                      <a:avLst/>
                                    </a:prstGeom>
                                    <a:noFill/>
                                    <a:ln w="9525" cap="flat" cmpd="sng" algn="ctr">
                                      <a:solidFill>
                                        <a:sysClr val="windowText" lastClr="000000">
                                          <a:shade val="95000"/>
                                          <a:satMod val="105000"/>
                                        </a:sysClr>
                                      </a:solidFill>
                                      <a:prstDash val="solid"/>
                                    </a:ln>
                                    <a:effectLst/>
                                  </wps:spPr>
                                  <wps:bodyPr/>
                                </wps:wsp>
                              </wpg:grpSp>
                              <wpg:grpSp>
                                <wpg:cNvPr id="41" name="Group 150"/>
                                <wpg:cNvGrpSpPr/>
                                <wpg:grpSpPr>
                                  <a:xfrm>
                                    <a:off x="0" y="379379"/>
                                    <a:ext cx="787400" cy="97155"/>
                                    <a:chOff x="0" y="0"/>
                                    <a:chExt cx="787940" cy="97277"/>
                                  </a:xfrm>
                                </wpg:grpSpPr>
                                <wps:wsp>
                                  <wps:cNvPr id="42" name="Straight Connector 151"/>
                                  <wps:cNvCnPr/>
                                  <wps:spPr>
                                    <a:xfrm>
                                      <a:off x="0" y="48638"/>
                                      <a:ext cx="778213" cy="0"/>
                                    </a:xfrm>
                                    <a:prstGeom prst="line">
                                      <a:avLst/>
                                    </a:prstGeom>
                                    <a:noFill/>
                                    <a:ln w="9525" cap="flat" cmpd="sng" algn="ctr">
                                      <a:solidFill>
                                        <a:sysClr val="windowText" lastClr="000000">
                                          <a:shade val="95000"/>
                                          <a:satMod val="105000"/>
                                        </a:sysClr>
                                      </a:solidFill>
                                      <a:prstDash val="solid"/>
                                    </a:ln>
                                    <a:effectLst/>
                                  </wps:spPr>
                                  <wps:bodyPr/>
                                </wps:wsp>
                                <wps:wsp>
                                  <wps:cNvPr id="43" name="Straight Connector 152"/>
                                  <wps:cNvCnPr/>
                                  <wps:spPr>
                                    <a:xfrm>
                                      <a:off x="0" y="0"/>
                                      <a:ext cx="0" cy="97277"/>
                                    </a:xfrm>
                                    <a:prstGeom prst="line">
                                      <a:avLst/>
                                    </a:prstGeom>
                                    <a:noFill/>
                                    <a:ln w="9525" cap="flat" cmpd="sng" algn="ctr">
                                      <a:solidFill>
                                        <a:sysClr val="windowText" lastClr="000000">
                                          <a:shade val="95000"/>
                                          <a:satMod val="105000"/>
                                        </a:sysClr>
                                      </a:solidFill>
                                      <a:prstDash val="solid"/>
                                    </a:ln>
                                    <a:effectLst/>
                                  </wps:spPr>
                                  <wps:bodyPr/>
                                </wps:wsp>
                                <wps:wsp>
                                  <wps:cNvPr id="44" name="Straight Connector 153"/>
                                  <wps:cNvCnPr/>
                                  <wps:spPr>
                                    <a:xfrm>
                                      <a:off x="787940" y="0"/>
                                      <a:ext cx="0" cy="97155"/>
                                    </a:xfrm>
                                    <a:prstGeom prst="line">
                                      <a:avLst/>
                                    </a:prstGeom>
                                    <a:noFill/>
                                    <a:ln w="9525" cap="flat" cmpd="sng" algn="ctr">
                                      <a:solidFill>
                                        <a:sysClr val="windowText" lastClr="000000">
                                          <a:shade val="95000"/>
                                          <a:satMod val="105000"/>
                                        </a:sysClr>
                                      </a:solidFill>
                                      <a:prstDash val="solid"/>
                                    </a:ln>
                                    <a:effectLst/>
                                  </wps:spPr>
                                  <wps:bodyPr/>
                                </wps:wsp>
                              </wpg:grpSp>
                              <wpg:grpSp>
                                <wpg:cNvPr id="45" name="Group 154"/>
                                <wpg:cNvGrpSpPr/>
                                <wpg:grpSpPr>
                                  <a:xfrm>
                                    <a:off x="787782" y="341493"/>
                                    <a:ext cx="317026" cy="135041"/>
                                    <a:chOff x="-224" y="-37934"/>
                                    <a:chExt cx="450093" cy="135211"/>
                                  </a:xfrm>
                                </wpg:grpSpPr>
                                <wps:wsp>
                                  <wps:cNvPr id="46" name="Straight Connector 155"/>
                                  <wps:cNvCnPr/>
                                  <wps:spPr>
                                    <a:xfrm flipV="1">
                                      <a:off x="-224" y="39058"/>
                                      <a:ext cx="444680" cy="9544"/>
                                    </a:xfrm>
                                    <a:prstGeom prst="line">
                                      <a:avLst/>
                                    </a:prstGeom>
                                    <a:noFill/>
                                    <a:ln w="9525" cap="flat" cmpd="sng" algn="ctr">
                                      <a:solidFill>
                                        <a:sysClr val="windowText" lastClr="000000">
                                          <a:shade val="95000"/>
                                          <a:satMod val="105000"/>
                                        </a:sysClr>
                                      </a:solidFill>
                                      <a:prstDash val="solid"/>
                                    </a:ln>
                                    <a:effectLst/>
                                  </wps:spPr>
                                  <wps:bodyPr/>
                                </wps:wsp>
                                <wps:wsp>
                                  <wps:cNvPr id="47" name="Straight Connector 156"/>
                                  <wps:cNvCnPr/>
                                  <wps:spPr>
                                    <a:xfrm>
                                      <a:off x="0" y="0"/>
                                      <a:ext cx="0" cy="97277"/>
                                    </a:xfrm>
                                    <a:prstGeom prst="line">
                                      <a:avLst/>
                                    </a:prstGeom>
                                    <a:noFill/>
                                    <a:ln w="9525" cap="flat" cmpd="sng" algn="ctr">
                                      <a:solidFill>
                                        <a:sysClr val="windowText" lastClr="000000">
                                          <a:shade val="95000"/>
                                          <a:satMod val="105000"/>
                                        </a:sysClr>
                                      </a:solidFill>
                                      <a:prstDash val="solid"/>
                                    </a:ln>
                                    <a:effectLst/>
                                  </wps:spPr>
                                  <wps:bodyPr/>
                                </wps:wsp>
                                <wps:wsp>
                                  <wps:cNvPr id="48" name="Straight Connector 157"/>
                                  <wps:cNvCnPr/>
                                  <wps:spPr>
                                    <a:xfrm flipH="1">
                                      <a:off x="444457" y="-37934"/>
                                      <a:ext cx="5412" cy="124715"/>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49" name="Text Box 158"/>
                              <wps:cNvSpPr txBox="1"/>
                              <wps:spPr>
                                <a:xfrm>
                                  <a:off x="81088" y="97155"/>
                                  <a:ext cx="950058" cy="311150"/>
                                </a:xfrm>
                                <a:prstGeom prst="rect">
                                  <a:avLst/>
                                </a:prstGeom>
                                <a:noFill/>
                                <a:ln w="6350">
                                  <a:noFill/>
                                </a:ln>
                                <a:effectLst/>
                              </wps:spPr>
                              <wps:txbx>
                                <w:txbxContent>
                                  <w:p w:rsidR="004B7D07" w:rsidRDefault="004B7D07" w:rsidP="00046AD6">
                                    <w:pPr>
                                      <w:rPr>
                                        <w:sz w:val="26"/>
                                        <w:szCs w:val="26"/>
                                      </w:rPr>
                                    </w:pPr>
                                    <w:r>
                                      <w:rPr>
                                        <w:sz w:val="26"/>
                                        <w:szCs w:val="26"/>
                                      </w:rPr>
                                      <w:t>Ngăn trên: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0" name="Text Box 159"/>
                              <wps:cNvSpPr txBox="1"/>
                              <wps:spPr>
                                <a:xfrm>
                                  <a:off x="42349" y="457200"/>
                                  <a:ext cx="988797" cy="311150"/>
                                </a:xfrm>
                                <a:prstGeom prst="rect">
                                  <a:avLst/>
                                </a:prstGeom>
                                <a:noFill/>
                                <a:ln w="6350">
                                  <a:noFill/>
                                </a:ln>
                                <a:effectLst/>
                              </wps:spPr>
                              <wps:txbx>
                                <w:txbxContent>
                                  <w:p w:rsidR="004B7D07" w:rsidRDefault="004B7D07" w:rsidP="00046AD6">
                                    <w:pPr>
                                      <w:rPr>
                                        <w:sz w:val="26"/>
                                        <w:szCs w:val="26"/>
                                      </w:rPr>
                                    </w:pPr>
                                    <w:r>
                                      <w:rPr>
                                        <w:sz w:val="26"/>
                                        <w:szCs w:val="26"/>
                                      </w:rPr>
                                      <w:t>Ngăn dưới:</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 name="Right Brace 160"/>
                              <wps:cNvSpPr/>
                              <wps:spPr>
                                <a:xfrm>
                                  <a:off x="2355257" y="135255"/>
                                  <a:ext cx="194330" cy="671195"/>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52" name="Text Box 161"/>
                              <wps:cNvSpPr txBox="1"/>
                              <wps:spPr>
                                <a:xfrm>
                                  <a:off x="1108961" y="0"/>
                                  <a:ext cx="1215390" cy="311150"/>
                                </a:xfrm>
                                <a:prstGeom prst="rect">
                                  <a:avLst/>
                                </a:prstGeom>
                                <a:noFill/>
                                <a:ln w="6350">
                                  <a:noFill/>
                                </a:ln>
                                <a:effectLst/>
                              </wps:spPr>
                              <wps:txbx>
                                <w:txbxContent>
                                  <w:p w:rsidR="004B7D07" w:rsidRDefault="004B7D07" w:rsidP="00046AD6">
                                    <w:pPr>
                                      <w:rPr>
                                        <w:sz w:val="26"/>
                                        <w:szCs w:val="26"/>
                                      </w:rPr>
                                    </w:pPr>
                                    <w:r>
                                      <w:rPr>
                                        <w:sz w:val="26"/>
                                        <w:szCs w:val="26"/>
                                      </w:rPr>
                                      <w:t>10 quyển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6" name="Right Brace 162"/>
                              <wps:cNvSpPr/>
                              <wps:spPr>
                                <a:xfrm rot="5400000" flipH="1">
                                  <a:off x="1878951" y="415383"/>
                                  <a:ext cx="165132" cy="298481"/>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57" name="Text Box 163"/>
                              <wps:cNvSpPr txBox="1"/>
                              <wps:spPr>
                                <a:xfrm>
                                  <a:off x="1754485" y="228009"/>
                                  <a:ext cx="1215515" cy="311210"/>
                                </a:xfrm>
                                <a:prstGeom prst="rect">
                                  <a:avLst/>
                                </a:prstGeom>
                                <a:noFill/>
                                <a:ln w="6350">
                                  <a:noFill/>
                                </a:ln>
                                <a:effectLst/>
                              </wps:spPr>
                              <wps:txbx>
                                <w:txbxContent>
                                  <w:p w:rsidR="004B7D07" w:rsidRDefault="004B7D07" w:rsidP="00046AD6">
                                    <w:pPr>
                                      <w:rPr>
                                        <w:sz w:val="26"/>
                                        <w:szCs w:val="26"/>
                                      </w:rPr>
                                    </w:pPr>
                                    <w:r>
                                      <w:rPr>
                                        <w:sz w:val="26"/>
                                        <w:szCs w:val="26"/>
                                      </w:rPr>
                                      <w:t>3 quyển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 name="Text Box 164"/>
                              <wps:cNvSpPr txBox="1"/>
                              <wps:spPr>
                                <a:xfrm>
                                  <a:off x="2491161" y="320040"/>
                                  <a:ext cx="1215515" cy="311150"/>
                                </a:xfrm>
                                <a:prstGeom prst="rect">
                                  <a:avLst/>
                                </a:prstGeom>
                                <a:noFill/>
                                <a:ln w="6350">
                                  <a:noFill/>
                                </a:ln>
                                <a:effectLst/>
                              </wps:spPr>
                              <wps:txbx>
                                <w:txbxContent>
                                  <w:p w:rsidR="004B7D07" w:rsidRDefault="004B7D07" w:rsidP="00046AD6">
                                    <w:pPr>
                                      <w:rPr>
                                        <w:sz w:val="26"/>
                                        <w:szCs w:val="26"/>
                                      </w:rPr>
                                    </w:pPr>
                                    <w:r>
                                      <w:rPr>
                                        <w:sz w:val="26"/>
                                        <w:szCs w:val="26"/>
                                      </w:rPr>
                                      <w:t>? quyển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9" name="Straight Connector 165"/>
                              <wps:cNvCnPr/>
                              <wps:spPr>
                                <a:xfrm>
                                  <a:off x="1789889" y="223736"/>
                                  <a:ext cx="0" cy="378460"/>
                                </a:xfrm>
                                <a:prstGeom prst="line">
                                  <a:avLst/>
                                </a:prstGeom>
                                <a:noFill/>
                                <a:ln w="3175" cap="flat" cmpd="sng" algn="ctr">
                                  <a:solidFill>
                                    <a:sysClr val="windowText" lastClr="000000">
                                      <a:shade val="95000"/>
                                      <a:satMod val="105000"/>
                                    </a:sysClr>
                                  </a:solidFill>
                                  <a:prstDash val="dash"/>
                                </a:ln>
                                <a:effectLst/>
                              </wps:spPr>
                              <wps:bodyPr/>
                            </wps:wsp>
                            <wps:wsp>
                              <wps:cNvPr id="60" name="Straight Connector 166"/>
                              <wps:cNvCnPr/>
                              <wps:spPr>
                                <a:xfrm>
                                  <a:off x="1001948" y="262647"/>
                                  <a:ext cx="0" cy="378460"/>
                                </a:xfrm>
                                <a:prstGeom prst="line">
                                  <a:avLst/>
                                </a:prstGeom>
                                <a:noFill/>
                                <a:ln w="3175" cap="flat" cmpd="sng" algn="ctr">
                                  <a:solidFill>
                                    <a:sysClr val="windowText" lastClr="000000">
                                      <a:shade val="95000"/>
                                      <a:satMod val="105000"/>
                                    </a:sysClr>
                                  </a:solidFill>
                                  <a:prstDash val="dash"/>
                                </a:ln>
                                <a:effectLst/>
                              </wps:spPr>
                              <wps:bodyPr/>
                            </wps:wsp>
                          </wpg:wgp>
                        </a:graphicData>
                      </a:graphic>
                    </wp:anchor>
                  </w:drawing>
                </mc:Choice>
                <mc:Fallback>
                  <w:pict>
                    <v:group w14:anchorId="6C4CB644" id="Group 144" o:spid="_x0000_s1026" style="position:absolute;left:0;text-align:left;margin-left:-9.1pt;margin-top:4pt;width:288.5pt;height:63.5pt;z-index:251659264" coordorigin="423" coordsize="36643,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">
                      <v:group id="Group 145" o:spid="_x0000_s1027" style="position:absolute;left:10019;top:2042;width:11044;height:4763" coordsize="11048,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group id="Group 146" o:spid="_x0000_s1028" style="position:absolute;width:7879;height:972" coordsize="787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line id="Straight Connector 147" o:spid="_x0000_s1029" style="position:absolute;visibility:visible;mso-wrap-style:square" from="0,486" to="7782,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line id="Straight Connector 148" o:spid="_x0000_s1030" style="position:absolute;visibility:visible;mso-wrap-style:square" from="0,0" to="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Straight Connector 149" o:spid="_x0000_s1031" style="position:absolute;visibility:visible;mso-wrap-style:square" from="7879,0" to="787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group>
                        <v:group id="Group 150" o:spid="_x0000_s1032" style="position:absolute;top:3793;width:7874;height:972" coordsize="787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line id="Straight Connector 151" o:spid="_x0000_s1033" style="position:absolute;visibility:visible;mso-wrap-style:square" from="0,486" to="7782,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line id="Straight Connector 152" o:spid="_x0000_s1034" style="position:absolute;visibility:visible;mso-wrap-style:square" from="0,0" to="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Straight Connector 153" o:spid="_x0000_s1035" style="position:absolute;visibility:visible;mso-wrap-style:square" from="7879,0" to="787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group>
                        <v:group id="Group 154" o:spid="_x0000_s1036" style="position:absolute;left:7877;top:3414;width:3171;height:1351" coordorigin="-224,-37934" coordsize="450093,13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line id="Straight Connector 155" o:spid="_x0000_s1037" style="position:absolute;flip:y;visibility:visible;mso-wrap-style:square" from="-224,39058" to="444456,48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TCR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"/>
                          <v:line id="Straight Connector 156" o:spid="_x0000_s1038" style="position:absolute;visibility:visible;mso-wrap-style:square" from="0,0" to="0,97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line id="Straight Connector 157" o:spid="_x0000_s1039" style="position:absolute;flip:x;visibility:visible;mso-wrap-style:square" from="444457,-37934" to="449869,86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"/>
                        </v:group>
                      </v:group>
                      <v:shapetype id="_x0000_t202" coordsize="21600,21600" o:spt="202" path="m,l,21600r21600,l21600,xe">
                        <v:stroke joinstyle="miter"/>
                        <v:path gradientshapeok="t" o:connecttype="rect"/>
                      </v:shapetype>
                      <v:shape id="_x0000_s1040" type="#_x0000_t202" style="position:absolute;left:810;top:971;width:950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rsidR="004B7D07" w:rsidRDefault="004B7D07" w:rsidP="00046AD6">
                              <w:pPr>
                                <w:rPr>
                                  <w:sz w:val="26"/>
                                  <w:szCs w:val="26"/>
                                </w:rPr>
                              </w:pPr>
                              <w:r>
                                <w:rPr>
                                  <w:sz w:val="26"/>
                                  <w:szCs w:val="26"/>
                                </w:rPr>
                                <w:t>Ngăn trên:</w:t>
                              </w:r>
                            </w:p>
                          </w:txbxContent>
                        </v:textbox>
                      </v:shape>
                      <v:shape id="Text Box 159" o:spid="_x0000_s1041" type="#_x0000_t202" style="position:absolute;left:423;top:4572;width:9888;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rsidR="004B7D07" w:rsidRDefault="004B7D07" w:rsidP="00046AD6">
                              <w:pPr>
                                <w:rPr>
                                  <w:sz w:val="26"/>
                                  <w:szCs w:val="26"/>
                                </w:rPr>
                              </w:pPr>
                              <w:r>
                                <w:rPr>
                                  <w:sz w:val="26"/>
                                  <w:szCs w:val="26"/>
                                </w:rPr>
                                <w:t>Ngăn dưới:</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60" o:spid="_x0000_s1042" type="#_x0000_t88" style="position:absolute;left:23552;top:1352;width:1943;height:6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" adj="521"/>
                      <v:shape id="Text Box 161" o:spid="_x0000_s1043" type="#_x0000_t202" style="position:absolute;left:11089;width:12154;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rsidR="004B7D07" w:rsidRDefault="004B7D07" w:rsidP="00046AD6">
                              <w:pPr>
                                <w:rPr>
                                  <w:sz w:val="26"/>
                                  <w:szCs w:val="26"/>
                                </w:rPr>
                              </w:pPr>
                              <w:r>
                                <w:rPr>
                                  <w:sz w:val="26"/>
                                  <w:szCs w:val="26"/>
                                </w:rPr>
                                <w:t>10 quyển</w:t>
                              </w:r>
                            </w:p>
                          </w:txbxContent>
                        </v:textbox>
                      </v:shape>
                      <v:shape id="Right Brace 162" o:spid="_x0000_s1044" type="#_x0000_t88" style="position:absolute;left:18789;top:4153;width:1651;height:2985;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" adj="996"/>
                      <v:shape id="Text Box 163" o:spid="_x0000_s1045" type="#_x0000_t202" style="position:absolute;left:17544;top:2280;width:12156;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rsidR="004B7D07" w:rsidRDefault="004B7D07" w:rsidP="00046AD6">
                              <w:pPr>
                                <w:rPr>
                                  <w:sz w:val="26"/>
                                  <w:szCs w:val="26"/>
                                </w:rPr>
                              </w:pPr>
                              <w:r>
                                <w:rPr>
                                  <w:sz w:val="26"/>
                                  <w:szCs w:val="26"/>
                                </w:rPr>
                                <w:t>3 quyển</w:t>
                              </w:r>
                            </w:p>
                          </w:txbxContent>
                        </v:textbox>
                      </v:shape>
                      <v:shape id="_x0000_s1046" type="#_x0000_t202" style="position:absolute;left:24911;top:3200;width:12155;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rsidR="004B7D07" w:rsidRDefault="004B7D07" w:rsidP="00046AD6">
                              <w:pPr>
                                <w:rPr>
                                  <w:sz w:val="26"/>
                                  <w:szCs w:val="26"/>
                                </w:rPr>
                              </w:pPr>
                              <w:r>
                                <w:rPr>
                                  <w:sz w:val="26"/>
                                  <w:szCs w:val="26"/>
                                </w:rPr>
                                <w:t>? quyển</w:t>
                              </w:r>
                            </w:p>
                          </w:txbxContent>
                        </v:textbox>
                      </v:shape>
                      <v:line id="Straight Connector 165" o:spid="_x0000_s1047" style="position:absolute;visibility:visible;mso-wrap-style:square" from="17898,2237" to="17898,6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" strokeweight=".25pt">
                        <v:stroke dashstyle="dash"/>
                      </v:line>
                      <v:line id="Straight Connector 166" o:spid="_x0000_s1048" style="position:absolute;visibility:visible;mso-wrap-style:square" from="10019,2626" to="10019,6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" strokeweight=".25pt">
                        <v:stroke dashstyle="dash"/>
                      </v:line>
                    </v:group>
                  </w:pict>
                </mc:Fallback>
              </mc:AlternateContent>
            </w:r>
          </w:p>
          <w:p w:rsidR="00046AD6" w:rsidRPr="00FD3B9B" w:rsidRDefault="00046AD6" w:rsidP="00FD3B9B">
            <w:pPr>
              <w:spacing w:line="288" w:lineRule="auto"/>
              <w:ind w:firstLineChars="25" w:firstLine="65"/>
              <w:jc w:val="both"/>
              <w:rPr>
                <w:sz w:val="26"/>
                <w:szCs w:val="26"/>
                <w:lang w:val="vi-VN"/>
              </w:rPr>
            </w:pPr>
          </w:p>
          <w:p w:rsidR="00046AD6" w:rsidRPr="00FD3B9B" w:rsidRDefault="00046AD6" w:rsidP="00FD3B9B">
            <w:pPr>
              <w:spacing w:line="288" w:lineRule="auto"/>
              <w:ind w:firstLineChars="25" w:firstLine="65"/>
              <w:jc w:val="both"/>
              <w:rPr>
                <w:sz w:val="26"/>
                <w:szCs w:val="26"/>
                <w:lang w:val="vi-VN"/>
              </w:rPr>
            </w:pPr>
          </w:p>
          <w:p w:rsidR="00046AD6" w:rsidRPr="00FD3B9B" w:rsidRDefault="00046AD6" w:rsidP="00046AD6">
            <w:pPr>
              <w:spacing w:line="288" w:lineRule="auto"/>
              <w:jc w:val="both"/>
              <w:rPr>
                <w:sz w:val="26"/>
                <w:szCs w:val="26"/>
                <w:lang w:val="vi-VN"/>
              </w:rPr>
            </w:pPr>
          </w:p>
          <w:p w:rsidR="00046AD6" w:rsidRPr="00FD3B9B" w:rsidRDefault="00046AD6" w:rsidP="00FD3B9B">
            <w:pPr>
              <w:tabs>
                <w:tab w:val="left" w:pos="3525"/>
              </w:tabs>
              <w:spacing w:line="288" w:lineRule="auto"/>
              <w:ind w:firstLineChars="25" w:firstLine="65"/>
              <w:contextualSpacing/>
              <w:jc w:val="both"/>
              <w:rPr>
                <w:sz w:val="26"/>
                <w:szCs w:val="26"/>
                <w:lang w:val="vi-VN"/>
              </w:rPr>
            </w:pPr>
          </w:p>
          <w:p w:rsidR="00046AD6" w:rsidRPr="00FD3B9B" w:rsidRDefault="00046AD6" w:rsidP="00FD3B9B">
            <w:pPr>
              <w:tabs>
                <w:tab w:val="left" w:pos="3525"/>
              </w:tabs>
              <w:spacing w:line="288" w:lineRule="auto"/>
              <w:ind w:firstLineChars="25" w:firstLine="65"/>
              <w:contextualSpacing/>
              <w:jc w:val="both"/>
              <w:rPr>
                <w:sz w:val="26"/>
                <w:szCs w:val="26"/>
                <w:lang w:val="vi-VN"/>
              </w:rPr>
            </w:pPr>
            <w:r w:rsidRPr="00FD3B9B">
              <w:rPr>
                <w:sz w:val="26"/>
                <w:szCs w:val="26"/>
                <w:lang w:val="vi-VN"/>
              </w:rPr>
              <w:t>H: Để tính được số quyển sách ở ngăn dưới ta làm như thế nào?</w:t>
            </w:r>
          </w:p>
          <w:p w:rsidR="00046AD6" w:rsidRPr="00FD3B9B" w:rsidRDefault="00046AD6" w:rsidP="00FD3B9B">
            <w:pPr>
              <w:tabs>
                <w:tab w:val="left" w:pos="3525"/>
              </w:tabs>
              <w:spacing w:line="288" w:lineRule="auto"/>
              <w:ind w:firstLineChars="25" w:firstLine="65"/>
              <w:contextualSpacing/>
              <w:jc w:val="both"/>
              <w:rPr>
                <w:sz w:val="26"/>
                <w:szCs w:val="26"/>
                <w:lang w:val="vi-VN"/>
              </w:rPr>
            </w:pPr>
            <w:r w:rsidRPr="00FD3B9B">
              <w:rPr>
                <w:sz w:val="26"/>
                <w:szCs w:val="26"/>
                <w:lang w:val="vi-VN"/>
              </w:rPr>
              <w:t>H: Vậy để tìm được số số quyển sách ở cả 2 ngăn ta làm như thế nào?</w:t>
            </w:r>
          </w:p>
          <w:p w:rsidR="00046AD6" w:rsidRPr="00FD3B9B" w:rsidRDefault="00046AD6" w:rsidP="00FD3B9B">
            <w:pPr>
              <w:tabs>
                <w:tab w:val="left" w:pos="3525"/>
              </w:tabs>
              <w:spacing w:line="288" w:lineRule="auto"/>
              <w:ind w:firstLineChars="25" w:firstLine="65"/>
              <w:contextualSpacing/>
              <w:jc w:val="both"/>
              <w:rPr>
                <w:sz w:val="26"/>
                <w:szCs w:val="26"/>
              </w:rPr>
            </w:pPr>
            <w:r w:rsidRPr="00FD3B9B">
              <w:rPr>
                <w:b/>
                <w:sz w:val="26"/>
                <w:szCs w:val="26"/>
                <w:lang w:val="vi-VN"/>
              </w:rPr>
              <w:t>- GV kết luận:</w:t>
            </w:r>
            <w:r w:rsidRPr="00FD3B9B">
              <w:rPr>
                <w:sz w:val="26"/>
                <w:szCs w:val="26"/>
                <w:lang w:val="vi-VN"/>
              </w:rPr>
              <w:t xml:space="preserve"> Đây là bài toán giải bằng 2 bước tính. Trước hết, tìm số quyển sách ở ngăn dưới. Sau đó tìm số quyển sách ở cả hai ngăn.</w:t>
            </w:r>
          </w:p>
        </w:tc>
        <w:tc>
          <w:tcPr>
            <w:tcW w:w="4715" w:type="dxa"/>
            <w:tcBorders>
              <w:top w:val="dashed" w:sz="4" w:space="0" w:color="auto"/>
              <w:bottom w:val="dashed" w:sz="4" w:space="0" w:color="auto"/>
            </w:tcBorders>
          </w:tcPr>
          <w:p w:rsidR="00046AD6" w:rsidRPr="00FD3B9B" w:rsidRDefault="00046AD6" w:rsidP="00FD3B9B">
            <w:pPr>
              <w:spacing w:line="288" w:lineRule="auto"/>
              <w:ind w:firstLineChars="25" w:firstLine="65"/>
              <w:jc w:val="both"/>
              <w:rPr>
                <w:sz w:val="26"/>
                <w:szCs w:val="26"/>
              </w:rPr>
            </w:pPr>
          </w:p>
          <w:p w:rsidR="00046AD6" w:rsidRPr="00FD3B9B" w:rsidRDefault="00046AD6" w:rsidP="00FD3B9B">
            <w:pPr>
              <w:spacing w:line="288" w:lineRule="auto"/>
              <w:ind w:firstLineChars="25" w:firstLine="65"/>
              <w:jc w:val="both"/>
              <w:rPr>
                <w:sz w:val="26"/>
                <w:szCs w:val="26"/>
              </w:rPr>
            </w:pPr>
          </w:p>
          <w:p w:rsidR="00046AD6" w:rsidRPr="00FD3B9B" w:rsidRDefault="00046AD6" w:rsidP="00FD3B9B">
            <w:pPr>
              <w:spacing w:line="288" w:lineRule="auto"/>
              <w:ind w:firstLineChars="25" w:firstLine="65"/>
              <w:jc w:val="both"/>
              <w:rPr>
                <w:sz w:val="26"/>
                <w:szCs w:val="26"/>
                <w:lang w:val="en-US"/>
              </w:rPr>
            </w:pPr>
            <w:r w:rsidRPr="00FD3B9B">
              <w:rPr>
                <w:sz w:val="26"/>
                <w:szCs w:val="26"/>
                <w:lang w:val="en-US"/>
              </w:rPr>
              <w:t>- 1 HS đọc.</w:t>
            </w:r>
          </w:p>
          <w:p w:rsidR="00046AD6" w:rsidRPr="00FD3B9B" w:rsidRDefault="00046AD6" w:rsidP="00FD3B9B">
            <w:pPr>
              <w:spacing w:line="288" w:lineRule="auto"/>
              <w:ind w:firstLineChars="25" w:firstLine="65"/>
              <w:jc w:val="both"/>
              <w:rPr>
                <w:sz w:val="26"/>
                <w:szCs w:val="26"/>
                <w:lang w:val="en-US"/>
              </w:rPr>
            </w:pPr>
            <w:r w:rsidRPr="00FD3B9B">
              <w:rPr>
                <w:sz w:val="26"/>
                <w:szCs w:val="26"/>
                <w:lang w:val="en-US"/>
              </w:rPr>
              <w:t>- HS lắng nghe.</w:t>
            </w:r>
          </w:p>
          <w:p w:rsidR="00046AD6" w:rsidRPr="00FD3B9B" w:rsidRDefault="00046AD6" w:rsidP="00FD3B9B">
            <w:pPr>
              <w:spacing w:line="288" w:lineRule="auto"/>
              <w:ind w:firstLineChars="25" w:firstLine="65"/>
              <w:jc w:val="both"/>
              <w:rPr>
                <w:sz w:val="26"/>
                <w:szCs w:val="26"/>
                <w:lang w:val="en-US"/>
              </w:rPr>
            </w:pPr>
            <w:r w:rsidRPr="00FD3B9B">
              <w:rPr>
                <w:sz w:val="26"/>
                <w:szCs w:val="26"/>
                <w:lang w:val="en-US"/>
              </w:rPr>
              <w:t>TL: Có 5 bông hoa cúc.</w:t>
            </w:r>
          </w:p>
          <w:p w:rsidR="00046AD6" w:rsidRPr="00FD3B9B" w:rsidRDefault="00046AD6" w:rsidP="00FD3B9B">
            <w:pPr>
              <w:spacing w:line="288" w:lineRule="auto"/>
              <w:ind w:firstLineChars="25" w:firstLine="65"/>
              <w:jc w:val="both"/>
              <w:rPr>
                <w:sz w:val="26"/>
                <w:szCs w:val="26"/>
                <w:lang w:val="en-US"/>
              </w:rPr>
            </w:pPr>
            <w:r w:rsidRPr="00FD3B9B">
              <w:rPr>
                <w:sz w:val="26"/>
                <w:szCs w:val="26"/>
                <w:lang w:val="en-US"/>
              </w:rPr>
              <w:t>TL: Số hoa hồng nhiều hơn số hoa cúc 2 bông.</w:t>
            </w:r>
          </w:p>
          <w:p w:rsidR="00046AD6" w:rsidRPr="00FD3B9B" w:rsidRDefault="00046AD6" w:rsidP="00FD3B9B">
            <w:pPr>
              <w:spacing w:line="288" w:lineRule="auto"/>
              <w:ind w:firstLineChars="25" w:firstLine="65"/>
              <w:jc w:val="both"/>
              <w:rPr>
                <w:sz w:val="26"/>
                <w:szCs w:val="26"/>
                <w:lang w:val="en-US"/>
              </w:rPr>
            </w:pPr>
            <w:r w:rsidRPr="00FD3B9B">
              <w:rPr>
                <w:sz w:val="26"/>
                <w:szCs w:val="26"/>
                <w:lang w:val="en-US"/>
              </w:rPr>
              <w:t>- HS quan sát</w:t>
            </w:r>
          </w:p>
          <w:p w:rsidR="00046AD6" w:rsidRPr="00FD3B9B" w:rsidRDefault="00046AD6" w:rsidP="00FD3B9B">
            <w:pPr>
              <w:spacing w:line="288" w:lineRule="auto"/>
              <w:ind w:firstLineChars="25" w:firstLine="65"/>
              <w:jc w:val="both"/>
              <w:rPr>
                <w:sz w:val="26"/>
                <w:szCs w:val="26"/>
                <w:lang w:val="en-US"/>
              </w:rPr>
            </w:pPr>
            <w:r w:rsidRPr="00FD3B9B">
              <w:rPr>
                <w:sz w:val="26"/>
                <w:szCs w:val="26"/>
                <w:lang w:val="en-US"/>
              </w:rPr>
              <w:t>TL: Số bông hoa hông: 5 + 2 = 7 (bông). Vì có 5 bông hoa cúc, số hoa hồng nhiều hơn số hoa cúc là 2 bông, số bông hoa hồng là số lớn, muốn tính số lớn ta lấy số nhỏ cộng với phần hơn.</w:t>
            </w:r>
          </w:p>
          <w:p w:rsidR="00046AD6" w:rsidRPr="00FD3B9B" w:rsidRDefault="00046AD6" w:rsidP="00FD3B9B">
            <w:pPr>
              <w:spacing w:line="288" w:lineRule="auto"/>
              <w:ind w:firstLineChars="25" w:firstLine="65"/>
              <w:jc w:val="both"/>
              <w:rPr>
                <w:sz w:val="26"/>
                <w:szCs w:val="26"/>
                <w:lang w:val="en-US"/>
              </w:rPr>
            </w:pPr>
            <w:r w:rsidRPr="00FD3B9B">
              <w:rPr>
                <w:sz w:val="26"/>
                <w:szCs w:val="26"/>
                <w:lang w:val="en-US"/>
              </w:rPr>
              <w:t>TL: Số bông hoa hồng và hoa cúc:</w:t>
            </w:r>
          </w:p>
          <w:p w:rsidR="00046AD6" w:rsidRPr="00FD3B9B" w:rsidRDefault="00046AD6" w:rsidP="00FD3B9B">
            <w:pPr>
              <w:spacing w:line="288" w:lineRule="auto"/>
              <w:ind w:firstLineChars="375" w:firstLine="975"/>
              <w:jc w:val="both"/>
              <w:rPr>
                <w:sz w:val="26"/>
                <w:szCs w:val="26"/>
                <w:lang w:val="en-US"/>
              </w:rPr>
            </w:pPr>
            <w:r w:rsidRPr="00FD3B9B">
              <w:rPr>
                <w:sz w:val="26"/>
                <w:szCs w:val="26"/>
                <w:lang w:val="en-US"/>
              </w:rPr>
              <w:t xml:space="preserve"> 5 + 7 = 12 (bông)</w:t>
            </w:r>
          </w:p>
          <w:p w:rsidR="00046AD6" w:rsidRPr="00FD3B9B" w:rsidRDefault="00046AD6" w:rsidP="00FD3B9B">
            <w:pPr>
              <w:spacing w:line="288" w:lineRule="auto"/>
              <w:ind w:firstLineChars="25" w:firstLine="65"/>
              <w:jc w:val="both"/>
              <w:rPr>
                <w:sz w:val="26"/>
                <w:szCs w:val="26"/>
                <w:lang w:val="en-US"/>
              </w:rPr>
            </w:pPr>
            <w:r w:rsidRPr="00FD3B9B">
              <w:rPr>
                <w:sz w:val="26"/>
                <w:szCs w:val="26"/>
                <w:lang w:val="en-US"/>
              </w:rPr>
              <w:t>- HS nhận xét.</w:t>
            </w:r>
          </w:p>
          <w:p w:rsidR="00046AD6" w:rsidRPr="00FD3B9B" w:rsidRDefault="00046AD6" w:rsidP="00FD3B9B">
            <w:pPr>
              <w:spacing w:line="288" w:lineRule="auto"/>
              <w:ind w:firstLineChars="25" w:firstLine="65"/>
              <w:jc w:val="both"/>
              <w:rPr>
                <w:sz w:val="26"/>
                <w:szCs w:val="26"/>
                <w:lang w:val="en-US"/>
              </w:rPr>
            </w:pPr>
            <w:r w:rsidRPr="00FD3B9B">
              <w:rPr>
                <w:sz w:val="26"/>
                <w:szCs w:val="26"/>
                <w:lang w:val="en-US"/>
              </w:rPr>
              <w:lastRenderedPageBreak/>
              <w:t>- HS lắng nghe.</w:t>
            </w:r>
          </w:p>
          <w:p w:rsidR="00046AD6" w:rsidRPr="00FD3B9B" w:rsidRDefault="00046AD6" w:rsidP="00FD3B9B">
            <w:pPr>
              <w:spacing w:line="288" w:lineRule="auto"/>
              <w:ind w:firstLineChars="25" w:firstLine="65"/>
              <w:jc w:val="both"/>
              <w:rPr>
                <w:sz w:val="26"/>
                <w:szCs w:val="26"/>
                <w:lang w:val="en-US"/>
              </w:rPr>
            </w:pPr>
          </w:p>
          <w:p w:rsidR="00046AD6" w:rsidRPr="00FD3B9B" w:rsidRDefault="00046AD6" w:rsidP="00FD3B9B">
            <w:pPr>
              <w:spacing w:line="288" w:lineRule="auto"/>
              <w:ind w:firstLineChars="25" w:firstLine="65"/>
              <w:jc w:val="both"/>
              <w:rPr>
                <w:sz w:val="26"/>
                <w:szCs w:val="26"/>
                <w:lang w:val="en-US"/>
              </w:rPr>
            </w:pPr>
          </w:p>
          <w:p w:rsidR="00046AD6" w:rsidRPr="00FD3B9B" w:rsidRDefault="00046AD6" w:rsidP="00FD3B9B">
            <w:pPr>
              <w:spacing w:line="288" w:lineRule="auto"/>
              <w:ind w:firstLineChars="25" w:firstLine="65"/>
              <w:jc w:val="both"/>
              <w:rPr>
                <w:sz w:val="26"/>
                <w:szCs w:val="26"/>
                <w:lang w:val="en-US"/>
              </w:rPr>
            </w:pPr>
          </w:p>
          <w:p w:rsidR="00046AD6" w:rsidRPr="00FD3B9B" w:rsidRDefault="00046AD6" w:rsidP="00FD3B9B">
            <w:pPr>
              <w:spacing w:line="288" w:lineRule="auto"/>
              <w:ind w:firstLineChars="25" w:firstLine="65"/>
              <w:jc w:val="both"/>
              <w:rPr>
                <w:sz w:val="26"/>
                <w:szCs w:val="26"/>
                <w:lang w:val="en-US"/>
              </w:rPr>
            </w:pPr>
          </w:p>
          <w:p w:rsidR="00046AD6" w:rsidRPr="00FD3B9B" w:rsidRDefault="00046AD6" w:rsidP="005E24D6">
            <w:pPr>
              <w:spacing w:line="288" w:lineRule="auto"/>
              <w:jc w:val="both"/>
              <w:rPr>
                <w:sz w:val="26"/>
                <w:szCs w:val="26"/>
              </w:rPr>
            </w:pPr>
            <w:r w:rsidRPr="00FD3B9B">
              <w:rPr>
                <w:sz w:val="26"/>
                <w:szCs w:val="26"/>
              </w:rPr>
              <w:t>- 1 HS đọc.</w:t>
            </w:r>
          </w:p>
          <w:p w:rsidR="00046AD6" w:rsidRPr="00FD3B9B" w:rsidRDefault="00046AD6" w:rsidP="00FD3B9B">
            <w:pPr>
              <w:spacing w:line="288" w:lineRule="auto"/>
              <w:ind w:firstLineChars="25" w:firstLine="65"/>
              <w:jc w:val="both"/>
              <w:rPr>
                <w:sz w:val="26"/>
                <w:szCs w:val="26"/>
              </w:rPr>
            </w:pPr>
            <w:r w:rsidRPr="00FD3B9B">
              <w:rPr>
                <w:sz w:val="26"/>
                <w:szCs w:val="26"/>
              </w:rPr>
              <w:t>TL: Ngăn trên có 10 quyển sách.</w:t>
            </w:r>
          </w:p>
          <w:p w:rsidR="00046AD6" w:rsidRPr="00FD3B9B" w:rsidRDefault="00046AD6" w:rsidP="00FD3B9B">
            <w:pPr>
              <w:spacing w:line="288" w:lineRule="auto"/>
              <w:ind w:firstLineChars="25" w:firstLine="65"/>
              <w:jc w:val="both"/>
              <w:rPr>
                <w:sz w:val="26"/>
                <w:szCs w:val="26"/>
              </w:rPr>
            </w:pPr>
            <w:r w:rsidRPr="00FD3B9B">
              <w:rPr>
                <w:sz w:val="26"/>
                <w:szCs w:val="26"/>
              </w:rPr>
              <w:t>TL: Ngăn dưới nhiều hơn ngăn trên 3 quyển sách.</w:t>
            </w:r>
          </w:p>
          <w:p w:rsidR="00046AD6" w:rsidRPr="00FD3B9B" w:rsidRDefault="00046AD6" w:rsidP="00FD3B9B">
            <w:pPr>
              <w:spacing w:line="288" w:lineRule="auto"/>
              <w:ind w:firstLineChars="25" w:firstLine="65"/>
              <w:jc w:val="both"/>
              <w:rPr>
                <w:sz w:val="26"/>
                <w:szCs w:val="26"/>
              </w:rPr>
            </w:pPr>
            <w:r w:rsidRPr="00FD3B9B">
              <w:rPr>
                <w:sz w:val="26"/>
                <w:szCs w:val="26"/>
              </w:rPr>
              <w:t>- HS quan sát</w:t>
            </w:r>
          </w:p>
          <w:p w:rsidR="00046AD6" w:rsidRPr="00FD3B9B" w:rsidRDefault="00046AD6" w:rsidP="00FD3B9B">
            <w:pPr>
              <w:spacing w:line="288" w:lineRule="auto"/>
              <w:ind w:firstLineChars="25" w:firstLine="65"/>
              <w:jc w:val="both"/>
              <w:rPr>
                <w:sz w:val="26"/>
                <w:szCs w:val="26"/>
              </w:rPr>
            </w:pPr>
          </w:p>
          <w:p w:rsidR="00046AD6" w:rsidRPr="00FD3B9B" w:rsidRDefault="00046AD6" w:rsidP="00FD3B9B">
            <w:pPr>
              <w:spacing w:line="288" w:lineRule="auto"/>
              <w:ind w:firstLineChars="25" w:firstLine="65"/>
              <w:jc w:val="both"/>
              <w:rPr>
                <w:sz w:val="26"/>
                <w:szCs w:val="26"/>
              </w:rPr>
            </w:pPr>
          </w:p>
          <w:p w:rsidR="00046AD6" w:rsidRPr="00FD3B9B" w:rsidRDefault="00046AD6" w:rsidP="00FD3B9B">
            <w:pPr>
              <w:spacing w:line="288" w:lineRule="auto"/>
              <w:ind w:firstLineChars="25" w:firstLine="65"/>
              <w:jc w:val="both"/>
              <w:rPr>
                <w:sz w:val="26"/>
                <w:szCs w:val="26"/>
              </w:rPr>
            </w:pPr>
          </w:p>
          <w:p w:rsidR="00046AD6" w:rsidRPr="00FD3B9B" w:rsidRDefault="00046AD6" w:rsidP="00FD3B9B">
            <w:pPr>
              <w:spacing w:line="288" w:lineRule="auto"/>
              <w:ind w:firstLineChars="25" w:firstLine="65"/>
              <w:jc w:val="both"/>
              <w:rPr>
                <w:sz w:val="26"/>
                <w:szCs w:val="26"/>
              </w:rPr>
            </w:pPr>
          </w:p>
          <w:p w:rsidR="00046AD6" w:rsidRPr="00FD3B9B" w:rsidRDefault="00046AD6" w:rsidP="00046AD6">
            <w:pPr>
              <w:spacing w:line="288" w:lineRule="auto"/>
              <w:jc w:val="both"/>
              <w:rPr>
                <w:sz w:val="26"/>
                <w:szCs w:val="26"/>
              </w:rPr>
            </w:pPr>
          </w:p>
          <w:p w:rsidR="00046AD6" w:rsidRPr="00FD3B9B" w:rsidRDefault="005E24D6" w:rsidP="005E24D6">
            <w:pPr>
              <w:spacing w:line="288" w:lineRule="auto"/>
              <w:jc w:val="both"/>
              <w:rPr>
                <w:sz w:val="26"/>
                <w:szCs w:val="26"/>
              </w:rPr>
            </w:pPr>
            <w:r>
              <w:rPr>
                <w:sz w:val="26"/>
                <w:szCs w:val="26"/>
              </w:rPr>
              <w:t xml:space="preserve"> </w:t>
            </w:r>
            <w:r w:rsidR="00046AD6" w:rsidRPr="00FD3B9B">
              <w:rPr>
                <w:sz w:val="26"/>
                <w:szCs w:val="26"/>
              </w:rPr>
              <w:t>TL: Số sách ở ngăn dưới là:</w:t>
            </w:r>
          </w:p>
          <w:p w:rsidR="00046AD6" w:rsidRPr="00FD3B9B" w:rsidRDefault="00046AD6" w:rsidP="00FD3B9B">
            <w:pPr>
              <w:spacing w:line="288" w:lineRule="auto"/>
              <w:ind w:firstLineChars="200" w:firstLine="520"/>
              <w:jc w:val="both"/>
              <w:rPr>
                <w:sz w:val="26"/>
                <w:szCs w:val="26"/>
              </w:rPr>
            </w:pPr>
            <w:r w:rsidRPr="00FD3B9B">
              <w:rPr>
                <w:sz w:val="26"/>
                <w:szCs w:val="26"/>
              </w:rPr>
              <w:t>10 + 3 = 13 (quyển)</w:t>
            </w:r>
          </w:p>
          <w:p w:rsidR="00046AD6" w:rsidRPr="00FD3B9B" w:rsidRDefault="00046AD6" w:rsidP="00FD3B9B">
            <w:pPr>
              <w:spacing w:line="288" w:lineRule="auto"/>
              <w:ind w:firstLineChars="25" w:firstLine="65"/>
              <w:jc w:val="both"/>
              <w:rPr>
                <w:sz w:val="26"/>
                <w:szCs w:val="26"/>
              </w:rPr>
            </w:pPr>
            <w:r w:rsidRPr="00FD3B9B">
              <w:rPr>
                <w:sz w:val="26"/>
                <w:szCs w:val="26"/>
              </w:rPr>
              <w:t xml:space="preserve">TL : Số sách ở cả hai ngăn là: </w:t>
            </w:r>
          </w:p>
          <w:p w:rsidR="00046AD6" w:rsidRPr="00FD3B9B" w:rsidRDefault="00046AD6" w:rsidP="00FD3B9B">
            <w:pPr>
              <w:spacing w:line="288" w:lineRule="auto"/>
              <w:ind w:firstLineChars="225" w:firstLine="585"/>
              <w:jc w:val="both"/>
              <w:rPr>
                <w:sz w:val="26"/>
                <w:szCs w:val="26"/>
                <w:lang w:val="fr-FR"/>
              </w:rPr>
            </w:pPr>
            <w:r w:rsidRPr="00FD3B9B">
              <w:rPr>
                <w:sz w:val="26"/>
                <w:szCs w:val="26"/>
                <w:lang w:val="en-US"/>
              </w:rPr>
              <w:t>10</w:t>
            </w:r>
            <w:r w:rsidRPr="00FD3B9B">
              <w:rPr>
                <w:sz w:val="26"/>
                <w:szCs w:val="26"/>
                <w:lang w:val="fr-FR"/>
              </w:rPr>
              <w:t xml:space="preserve"> + </w:t>
            </w:r>
            <w:r w:rsidRPr="00FD3B9B">
              <w:rPr>
                <w:sz w:val="26"/>
                <w:szCs w:val="26"/>
                <w:lang w:val="en-US"/>
              </w:rPr>
              <w:t>13</w:t>
            </w:r>
            <w:r w:rsidRPr="00FD3B9B">
              <w:rPr>
                <w:sz w:val="26"/>
                <w:szCs w:val="26"/>
                <w:lang w:val="fr-FR"/>
              </w:rPr>
              <w:t xml:space="preserve"> = </w:t>
            </w:r>
            <w:r w:rsidRPr="00FD3B9B">
              <w:rPr>
                <w:sz w:val="26"/>
                <w:szCs w:val="26"/>
                <w:lang w:val="en-US"/>
              </w:rPr>
              <w:t>23</w:t>
            </w:r>
            <w:r w:rsidRPr="00FD3B9B">
              <w:rPr>
                <w:sz w:val="26"/>
                <w:szCs w:val="26"/>
                <w:lang w:val="fr-FR"/>
              </w:rPr>
              <w:t xml:space="preserve"> (</w:t>
            </w:r>
            <w:r w:rsidRPr="00FD3B9B">
              <w:rPr>
                <w:sz w:val="26"/>
                <w:szCs w:val="26"/>
                <w:lang w:val="en-US"/>
              </w:rPr>
              <w:t>quyển</w:t>
            </w:r>
            <w:r w:rsidRPr="00FD3B9B">
              <w:rPr>
                <w:sz w:val="26"/>
                <w:szCs w:val="26"/>
                <w:lang w:val="fr-FR"/>
              </w:rPr>
              <w:t>)</w:t>
            </w:r>
          </w:p>
          <w:p w:rsidR="00046AD6" w:rsidRPr="0093262C" w:rsidRDefault="00046AD6" w:rsidP="0093262C">
            <w:pPr>
              <w:spacing w:line="288" w:lineRule="auto"/>
              <w:ind w:firstLineChars="25" w:firstLine="65"/>
              <w:jc w:val="both"/>
              <w:rPr>
                <w:sz w:val="26"/>
                <w:szCs w:val="26"/>
                <w:lang w:val="en-US"/>
              </w:rPr>
            </w:pPr>
            <w:r w:rsidRPr="00FD3B9B">
              <w:rPr>
                <w:sz w:val="26"/>
                <w:szCs w:val="26"/>
                <w:lang w:val="en-US"/>
              </w:rPr>
              <w:t>- HS lắng nghe.</w:t>
            </w:r>
          </w:p>
        </w:tc>
      </w:tr>
      <w:tr w:rsidR="00046AD6" w:rsidRPr="00FD3B9B" w:rsidTr="00120257">
        <w:tc>
          <w:tcPr>
            <w:tcW w:w="9738" w:type="dxa"/>
            <w:gridSpan w:val="2"/>
            <w:tcBorders>
              <w:top w:val="dashed" w:sz="4" w:space="0" w:color="auto"/>
              <w:bottom w:val="dashed" w:sz="4" w:space="0" w:color="auto"/>
            </w:tcBorders>
          </w:tcPr>
          <w:p w:rsidR="00046AD6" w:rsidRPr="00FD3B9B" w:rsidRDefault="00046AD6" w:rsidP="00FD3B9B">
            <w:pPr>
              <w:numPr>
                <w:ilvl w:val="0"/>
                <w:numId w:val="26"/>
              </w:numPr>
              <w:spacing w:line="288" w:lineRule="auto"/>
              <w:ind w:firstLineChars="25" w:firstLine="65"/>
              <w:jc w:val="both"/>
              <w:rPr>
                <w:b/>
                <w:sz w:val="26"/>
                <w:szCs w:val="26"/>
                <w:lang w:val="en-US"/>
              </w:rPr>
            </w:pPr>
            <w:r w:rsidRPr="00FD3B9B">
              <w:rPr>
                <w:b/>
                <w:sz w:val="26"/>
                <w:szCs w:val="26"/>
                <w:lang w:val="en-US"/>
              </w:rPr>
              <w:lastRenderedPageBreak/>
              <w:t>Luyện tập</w:t>
            </w:r>
          </w:p>
          <w:p w:rsidR="00046AD6" w:rsidRPr="00FD3B9B" w:rsidRDefault="00046AD6" w:rsidP="00FD3B9B">
            <w:pPr>
              <w:spacing w:line="288" w:lineRule="auto"/>
              <w:ind w:firstLineChars="25" w:firstLine="65"/>
              <w:jc w:val="both"/>
              <w:rPr>
                <w:sz w:val="26"/>
                <w:szCs w:val="26"/>
              </w:rPr>
            </w:pPr>
            <w:r w:rsidRPr="00FD3B9B">
              <w:rPr>
                <w:b/>
                <w:bCs/>
                <w:iCs/>
                <w:sz w:val="26"/>
                <w:szCs w:val="26"/>
              </w:rPr>
              <w:t xml:space="preserve">- </w:t>
            </w:r>
            <w:r w:rsidRPr="00FD3B9B">
              <w:rPr>
                <w:bCs/>
                <w:sz w:val="26"/>
                <w:szCs w:val="26"/>
              </w:rPr>
              <w:t>Mục tiêu:</w:t>
            </w:r>
            <w:r w:rsidRPr="00FD3B9B">
              <w:rPr>
                <w:sz w:val="26"/>
                <w:szCs w:val="26"/>
              </w:rPr>
              <w:t xml:space="preserve"> </w:t>
            </w:r>
          </w:p>
          <w:p w:rsidR="00046AD6" w:rsidRPr="00FD3B9B" w:rsidRDefault="00046AD6" w:rsidP="00FD3B9B">
            <w:pPr>
              <w:spacing w:line="288" w:lineRule="auto"/>
              <w:ind w:firstLineChars="25" w:firstLine="65"/>
              <w:jc w:val="both"/>
              <w:rPr>
                <w:sz w:val="26"/>
                <w:szCs w:val="26"/>
              </w:rPr>
            </w:pPr>
            <w:r w:rsidRPr="00FD3B9B">
              <w:rPr>
                <w:sz w:val="26"/>
                <w:szCs w:val="26"/>
              </w:rPr>
              <w:t xml:space="preserve">- </w:t>
            </w:r>
            <w:r w:rsidRPr="00FD3B9B">
              <w:rPr>
                <w:sz w:val="26"/>
                <w:szCs w:val="26"/>
                <w:lang w:val="vi-VN" w:eastAsia="vi-VN" w:bidi="vi-VN"/>
              </w:rPr>
              <w:t>Vận dụng, thực hành giải bài t</w:t>
            </w:r>
            <w:hyperlink r:id="rId15" w:history="1">
              <w:r w:rsidRPr="00FD3B9B">
                <w:rPr>
                  <w:sz w:val="26"/>
                  <w:szCs w:val="26"/>
                </w:rPr>
                <w:t>oán có hai bước tính.</w:t>
              </w:r>
            </w:hyperlink>
          </w:p>
          <w:p w:rsidR="00046AD6" w:rsidRPr="00FD3B9B" w:rsidRDefault="00046AD6" w:rsidP="00FD3B9B">
            <w:pPr>
              <w:spacing w:line="288" w:lineRule="auto"/>
              <w:ind w:firstLineChars="25" w:firstLine="65"/>
              <w:jc w:val="both"/>
              <w:rPr>
                <w:b/>
                <w:color w:val="00B0F0"/>
                <w:sz w:val="26"/>
                <w:szCs w:val="26"/>
                <w:lang w:val="en-US"/>
              </w:rPr>
            </w:pPr>
            <w:r w:rsidRPr="00FD3B9B">
              <w:rPr>
                <w:b/>
                <w:bCs/>
                <w:iCs/>
                <w:sz w:val="26"/>
                <w:szCs w:val="26"/>
              </w:rPr>
              <w:t xml:space="preserve">- </w:t>
            </w:r>
            <w:r w:rsidRPr="00FD3B9B">
              <w:rPr>
                <w:bCs/>
                <w:iCs/>
                <w:sz w:val="26"/>
                <w:szCs w:val="26"/>
              </w:rPr>
              <w:t>Cách tiến hành:</w:t>
            </w:r>
          </w:p>
        </w:tc>
      </w:tr>
      <w:tr w:rsidR="00046AD6" w:rsidRPr="00FD3B9B" w:rsidTr="00120257">
        <w:tc>
          <w:tcPr>
            <w:tcW w:w="5023" w:type="dxa"/>
            <w:tcBorders>
              <w:top w:val="dashed" w:sz="4" w:space="0" w:color="auto"/>
              <w:bottom w:val="dashed" w:sz="4" w:space="0" w:color="auto"/>
            </w:tcBorders>
          </w:tcPr>
          <w:p w:rsidR="00046AD6" w:rsidRPr="00FD3B9B" w:rsidRDefault="00046AD6" w:rsidP="00FD3B9B">
            <w:pPr>
              <w:spacing w:line="288" w:lineRule="auto"/>
              <w:ind w:firstLineChars="25" w:firstLine="65"/>
              <w:jc w:val="both"/>
              <w:rPr>
                <w:b/>
                <w:sz w:val="26"/>
                <w:szCs w:val="26"/>
              </w:rPr>
            </w:pPr>
            <w:r w:rsidRPr="00FD3B9B">
              <w:rPr>
                <w:b/>
                <w:sz w:val="26"/>
                <w:szCs w:val="26"/>
              </w:rPr>
              <w:t xml:space="preserve">Bài 1. Số? (Làm việc nhóm đôi) </w:t>
            </w:r>
          </w:p>
          <w:p w:rsidR="00046AD6" w:rsidRPr="00FD3B9B" w:rsidRDefault="00046AD6" w:rsidP="00FD3B9B">
            <w:pPr>
              <w:spacing w:line="288" w:lineRule="auto"/>
              <w:ind w:firstLineChars="25" w:firstLine="65"/>
              <w:contextualSpacing/>
              <w:jc w:val="both"/>
              <w:rPr>
                <w:sz w:val="26"/>
                <w:szCs w:val="26"/>
              </w:rPr>
            </w:pPr>
            <w:r w:rsidRPr="00FD3B9B">
              <w:rPr>
                <w:sz w:val="26"/>
                <w:szCs w:val="26"/>
              </w:rPr>
              <w:t>- Gọi 1 HS đọc đề bài.</w:t>
            </w:r>
          </w:p>
          <w:p w:rsidR="00046AD6" w:rsidRPr="00FD3B9B" w:rsidRDefault="00046AD6" w:rsidP="00FD3B9B">
            <w:pPr>
              <w:spacing w:line="288" w:lineRule="auto"/>
              <w:ind w:firstLineChars="25" w:firstLine="65"/>
              <w:contextualSpacing/>
              <w:jc w:val="both"/>
              <w:rPr>
                <w:sz w:val="26"/>
                <w:szCs w:val="26"/>
              </w:rPr>
            </w:pPr>
            <w:r w:rsidRPr="00FD3B9B">
              <w:rPr>
                <w:sz w:val="26"/>
                <w:szCs w:val="26"/>
              </w:rPr>
              <w:t>H: Bài toán cho biết gì?</w:t>
            </w:r>
          </w:p>
          <w:p w:rsidR="00046AD6" w:rsidRPr="00FD3B9B" w:rsidRDefault="00046AD6" w:rsidP="00FD3B9B">
            <w:pPr>
              <w:spacing w:line="288" w:lineRule="auto"/>
              <w:ind w:firstLineChars="25" w:firstLine="65"/>
              <w:contextualSpacing/>
              <w:jc w:val="both"/>
              <w:rPr>
                <w:sz w:val="26"/>
                <w:szCs w:val="26"/>
              </w:rPr>
            </w:pPr>
          </w:p>
          <w:p w:rsidR="00046AD6" w:rsidRPr="00FD3B9B" w:rsidRDefault="00046AD6" w:rsidP="00FD3B9B">
            <w:pPr>
              <w:spacing w:line="288" w:lineRule="auto"/>
              <w:ind w:firstLineChars="25" w:firstLine="65"/>
              <w:contextualSpacing/>
              <w:jc w:val="both"/>
              <w:rPr>
                <w:sz w:val="26"/>
                <w:szCs w:val="26"/>
              </w:rPr>
            </w:pPr>
          </w:p>
          <w:p w:rsidR="00046AD6" w:rsidRPr="00FD3B9B" w:rsidRDefault="00046AD6" w:rsidP="00FD3B9B">
            <w:pPr>
              <w:spacing w:line="288" w:lineRule="auto"/>
              <w:ind w:firstLineChars="25" w:firstLine="65"/>
              <w:contextualSpacing/>
              <w:jc w:val="both"/>
              <w:rPr>
                <w:sz w:val="26"/>
                <w:szCs w:val="26"/>
              </w:rPr>
            </w:pPr>
            <w:r w:rsidRPr="00FD3B9B">
              <w:rPr>
                <w:sz w:val="26"/>
                <w:szCs w:val="26"/>
              </w:rPr>
              <w:t>H: Bài toán hỏi gì?</w:t>
            </w:r>
          </w:p>
          <w:p w:rsidR="00046AD6" w:rsidRPr="00FD3B9B" w:rsidRDefault="00046AD6" w:rsidP="00046AD6">
            <w:pPr>
              <w:spacing w:line="288" w:lineRule="auto"/>
              <w:contextualSpacing/>
              <w:jc w:val="both"/>
              <w:rPr>
                <w:sz w:val="26"/>
                <w:szCs w:val="26"/>
              </w:rPr>
            </w:pPr>
          </w:p>
          <w:p w:rsidR="00046AD6" w:rsidRPr="00FD3B9B" w:rsidRDefault="00046AD6" w:rsidP="00046AD6">
            <w:pPr>
              <w:spacing w:line="288" w:lineRule="auto"/>
              <w:contextualSpacing/>
              <w:jc w:val="both"/>
              <w:rPr>
                <w:sz w:val="26"/>
                <w:szCs w:val="26"/>
              </w:rPr>
            </w:pPr>
            <w:r w:rsidRPr="00FD3B9B">
              <w:rPr>
                <w:sz w:val="26"/>
                <w:szCs w:val="26"/>
              </w:rPr>
              <w:t>- GV vẽ sơ đồ biểu diễn:</w:t>
            </w:r>
          </w:p>
          <w:p w:rsidR="00046AD6" w:rsidRPr="00FD3B9B" w:rsidRDefault="00046AD6" w:rsidP="00FD3B9B">
            <w:pPr>
              <w:spacing w:line="288" w:lineRule="auto"/>
              <w:ind w:firstLineChars="25" w:firstLine="65"/>
              <w:jc w:val="both"/>
              <w:rPr>
                <w:b/>
                <w:bCs/>
                <w:sz w:val="26"/>
                <w:szCs w:val="26"/>
                <w:lang w:val="vi-VN"/>
              </w:rPr>
            </w:pPr>
            <w:r w:rsidRPr="00FD3B9B">
              <w:rPr>
                <w:sz w:val="26"/>
                <w:szCs w:val="26"/>
                <w:lang w:val="vi-VN"/>
              </w:rPr>
              <w:t xml:space="preserve"> </w:t>
            </w:r>
            <w:r w:rsidRPr="00FD3B9B">
              <w:rPr>
                <w:sz w:val="26"/>
                <w:szCs w:val="26"/>
              </w:rPr>
              <w:t xml:space="preserve">                   </w:t>
            </w:r>
            <w:r w:rsidRPr="00FD3B9B">
              <w:rPr>
                <w:sz w:val="26"/>
                <w:szCs w:val="26"/>
                <w:lang w:val="vi-VN"/>
              </w:rPr>
              <w:t xml:space="preserve"> </w:t>
            </w:r>
            <w:r w:rsidRPr="00FD3B9B">
              <w:rPr>
                <w:b/>
                <w:bCs/>
                <w:sz w:val="26"/>
                <w:szCs w:val="26"/>
                <w:u w:val="single"/>
                <w:lang w:val="vi-VN"/>
              </w:rPr>
              <w:t>Tóm tắt</w:t>
            </w:r>
          </w:p>
          <w:p w:rsidR="00046AD6" w:rsidRPr="00FD3B9B" w:rsidRDefault="00046AD6" w:rsidP="00FD3B9B">
            <w:pPr>
              <w:spacing w:line="288" w:lineRule="auto"/>
              <w:ind w:firstLineChars="25" w:firstLine="65"/>
              <w:jc w:val="both"/>
              <w:rPr>
                <w:sz w:val="26"/>
                <w:szCs w:val="26"/>
                <w:lang w:val="vi-VN"/>
              </w:rPr>
            </w:pPr>
            <w:r w:rsidRPr="00FD3B9B">
              <w:rPr>
                <w:noProof/>
                <w:sz w:val="26"/>
                <w:szCs w:val="26"/>
                <w:lang w:val="en-US"/>
              </w:rPr>
              <mc:AlternateContent>
                <mc:Choice Requires="wpg">
                  <w:drawing>
                    <wp:anchor distT="0" distB="0" distL="114300" distR="114300" simplePos="0" relativeHeight="251660288" behindDoc="0" locked="0" layoutInCell="1" allowOverlap="1" wp14:anchorId="584C4C57" wp14:editId="02198B5D">
                      <wp:simplePos x="0" y="0"/>
                      <wp:positionH relativeFrom="column">
                        <wp:posOffset>-48260</wp:posOffset>
                      </wp:positionH>
                      <wp:positionV relativeFrom="paragraph">
                        <wp:posOffset>31115</wp:posOffset>
                      </wp:positionV>
                      <wp:extent cx="3072765" cy="845185"/>
                      <wp:effectExtent l="0" t="0" r="0" b="10795"/>
                      <wp:wrapNone/>
                      <wp:docPr id="61" name="Group 61"/>
                      <wp:cNvGraphicFramePr/>
                      <a:graphic xmlns:a="http://schemas.openxmlformats.org/drawingml/2006/main">
                        <a:graphicData uri="http://schemas.microsoft.com/office/word/2010/wordprocessingGroup">
                          <wpg:wgp>
                            <wpg:cNvGrpSpPr/>
                            <wpg:grpSpPr>
                              <a:xfrm>
                                <a:off x="0" y="0"/>
                                <a:ext cx="3072751" cy="845040"/>
                                <a:chOff x="-61783" y="-38751"/>
                                <a:chExt cx="3073066" cy="845201"/>
                              </a:xfrm>
                            </wpg:grpSpPr>
                            <wpg:grpSp>
                              <wpg:cNvPr id="63" name="Group 145"/>
                              <wpg:cNvGrpSpPr/>
                              <wpg:grpSpPr>
                                <a:xfrm>
                                  <a:off x="1001946" y="204281"/>
                                  <a:ext cx="1395878" cy="484959"/>
                                  <a:chOff x="-2" y="0"/>
                                  <a:chExt cx="1396439" cy="485248"/>
                                </a:xfrm>
                              </wpg:grpSpPr>
                              <wpg:grpSp>
                                <wpg:cNvPr id="64" name="Group 146"/>
                                <wpg:cNvGrpSpPr/>
                                <wpg:grpSpPr>
                                  <a:xfrm>
                                    <a:off x="-2" y="0"/>
                                    <a:ext cx="481571" cy="97277"/>
                                    <a:chOff x="-2" y="0"/>
                                    <a:chExt cx="481571" cy="97277"/>
                                  </a:xfrm>
                                </wpg:grpSpPr>
                                <wps:wsp>
                                  <wps:cNvPr id="65" name="Straight Connector 147"/>
                                  <wps:cNvCnPr/>
                                  <wps:spPr>
                                    <a:xfrm flipV="1">
                                      <a:off x="-2" y="46032"/>
                                      <a:ext cx="481571" cy="2542"/>
                                    </a:xfrm>
                                    <a:prstGeom prst="line">
                                      <a:avLst/>
                                    </a:prstGeom>
                                    <a:noFill/>
                                    <a:ln w="9525" cap="flat" cmpd="sng" algn="ctr">
                                      <a:solidFill>
                                        <a:sysClr val="windowText" lastClr="000000">
                                          <a:shade val="95000"/>
                                          <a:satMod val="105000"/>
                                        </a:sysClr>
                                      </a:solidFill>
                                      <a:prstDash val="solid"/>
                                    </a:ln>
                                    <a:effectLst/>
                                  </wps:spPr>
                                  <wps:bodyPr/>
                                </wps:wsp>
                                <wps:wsp>
                                  <wps:cNvPr id="66" name="Straight Connector 148"/>
                                  <wps:cNvCnPr/>
                                  <wps:spPr>
                                    <a:xfrm>
                                      <a:off x="0" y="0"/>
                                      <a:ext cx="0" cy="97277"/>
                                    </a:xfrm>
                                    <a:prstGeom prst="line">
                                      <a:avLst/>
                                    </a:prstGeom>
                                    <a:noFill/>
                                    <a:ln w="9525" cap="flat" cmpd="sng" algn="ctr">
                                      <a:solidFill>
                                        <a:sysClr val="windowText" lastClr="000000">
                                          <a:shade val="95000"/>
                                          <a:satMod val="105000"/>
                                        </a:sysClr>
                                      </a:solidFill>
                                      <a:prstDash val="solid"/>
                                    </a:ln>
                                    <a:effectLst/>
                                  </wps:spPr>
                                  <wps:bodyPr/>
                                </wps:wsp>
                                <wps:wsp>
                                  <wps:cNvPr id="67" name="Straight Connector 149"/>
                                  <wps:cNvCnPr/>
                                  <wps:spPr>
                                    <a:xfrm>
                                      <a:off x="463780" y="267"/>
                                      <a:ext cx="0" cy="96615"/>
                                    </a:xfrm>
                                    <a:prstGeom prst="line">
                                      <a:avLst/>
                                    </a:prstGeom>
                                    <a:noFill/>
                                    <a:ln w="9525" cap="flat" cmpd="sng" algn="ctr">
                                      <a:solidFill>
                                        <a:sysClr val="windowText" lastClr="000000">
                                          <a:shade val="95000"/>
                                          <a:satMod val="105000"/>
                                        </a:sysClr>
                                      </a:solidFill>
                                      <a:prstDash val="solid"/>
                                    </a:ln>
                                    <a:effectLst/>
                                  </wps:spPr>
                                  <wps:bodyPr/>
                                </wps:wsp>
                              </wpg:grpSp>
                              <wpg:grpSp>
                                <wpg:cNvPr id="68" name="Group 150"/>
                                <wpg:cNvGrpSpPr/>
                                <wpg:grpSpPr>
                                  <a:xfrm>
                                    <a:off x="0" y="379379"/>
                                    <a:ext cx="1396437" cy="97155"/>
                                    <a:chOff x="0" y="0"/>
                                    <a:chExt cx="1397395" cy="97277"/>
                                  </a:xfrm>
                                </wpg:grpSpPr>
                                <wps:wsp>
                                  <wps:cNvPr id="69" name="Straight Connector 151"/>
                                  <wps:cNvCnPr/>
                                  <wps:spPr>
                                    <a:xfrm flipV="1">
                                      <a:off x="3" y="47983"/>
                                      <a:ext cx="1397392" cy="636"/>
                                    </a:xfrm>
                                    <a:prstGeom prst="line">
                                      <a:avLst/>
                                    </a:prstGeom>
                                    <a:noFill/>
                                    <a:ln w="9525" cap="flat" cmpd="sng" algn="ctr">
                                      <a:solidFill>
                                        <a:sysClr val="windowText" lastClr="000000">
                                          <a:shade val="95000"/>
                                          <a:satMod val="105000"/>
                                        </a:sysClr>
                                      </a:solidFill>
                                      <a:prstDash val="solid"/>
                                    </a:ln>
                                    <a:effectLst/>
                                  </wps:spPr>
                                  <wps:bodyPr/>
                                </wps:wsp>
                                <wps:wsp>
                                  <wps:cNvPr id="70" name="Straight Connector 152"/>
                                  <wps:cNvCnPr/>
                                  <wps:spPr>
                                    <a:xfrm>
                                      <a:off x="0" y="0"/>
                                      <a:ext cx="0" cy="97277"/>
                                    </a:xfrm>
                                    <a:prstGeom prst="line">
                                      <a:avLst/>
                                    </a:prstGeom>
                                    <a:noFill/>
                                    <a:ln w="9525" cap="flat" cmpd="sng" algn="ctr">
                                      <a:solidFill>
                                        <a:sysClr val="windowText" lastClr="000000">
                                          <a:shade val="95000"/>
                                          <a:satMod val="105000"/>
                                        </a:sysClr>
                                      </a:solidFill>
                                      <a:prstDash val="solid"/>
                                    </a:ln>
                                    <a:effectLst/>
                                  </wps:spPr>
                                  <wps:bodyPr/>
                                </wps:wsp>
                              </wpg:grpSp>
                              <wpg:grpSp>
                                <wpg:cNvPr id="72" name="Group 154"/>
                                <wpg:cNvGrpSpPr/>
                                <wpg:grpSpPr>
                                  <a:xfrm>
                                    <a:off x="463780" y="360666"/>
                                    <a:ext cx="917398" cy="124582"/>
                                    <a:chOff x="-460221" y="-18737"/>
                                    <a:chExt cx="1302463" cy="124739"/>
                                  </a:xfrm>
                                </wpg:grpSpPr>
                                <wps:wsp>
                                  <wps:cNvPr id="79" name="Straight Connector 156"/>
                                  <wps:cNvCnPr/>
                                  <wps:spPr>
                                    <a:xfrm>
                                      <a:off x="162147" y="-280"/>
                                      <a:ext cx="0" cy="97373"/>
                                    </a:xfrm>
                                    <a:prstGeom prst="line">
                                      <a:avLst/>
                                    </a:prstGeom>
                                    <a:noFill/>
                                    <a:ln w="9525" cap="flat" cmpd="sng" algn="ctr">
                                      <a:solidFill>
                                        <a:sysClr val="windowText" lastClr="000000">
                                          <a:shade val="95000"/>
                                          <a:satMod val="105000"/>
                                        </a:sysClr>
                                      </a:solidFill>
                                      <a:prstDash val="solid"/>
                                    </a:ln>
                                    <a:effectLst/>
                                  </wps:spPr>
                                  <wps:bodyPr/>
                                </wps:wsp>
                                <wps:wsp>
                                  <wps:cNvPr id="85" name="Straight Connector 157"/>
                                  <wps:cNvCnPr/>
                                  <wps:spPr>
                                    <a:xfrm flipH="1">
                                      <a:off x="836830" y="-18737"/>
                                      <a:ext cx="5412" cy="124739"/>
                                    </a:xfrm>
                                    <a:prstGeom prst="line">
                                      <a:avLst/>
                                    </a:prstGeom>
                                    <a:noFill/>
                                    <a:ln w="9525" cap="flat" cmpd="sng" algn="ctr">
                                      <a:solidFill>
                                        <a:sysClr val="windowText" lastClr="000000">
                                          <a:shade val="95000"/>
                                          <a:satMod val="105000"/>
                                        </a:sysClr>
                                      </a:solidFill>
                                      <a:prstDash val="solid"/>
                                    </a:ln>
                                    <a:effectLst/>
                                  </wps:spPr>
                                  <wps:bodyPr/>
                                </wps:wsp>
                                <wps:wsp>
                                  <wps:cNvPr id="95" name="Straight Connector 156"/>
                                  <wps:cNvCnPr/>
                                  <wps:spPr>
                                    <a:xfrm>
                                      <a:off x="-460221" y="-9190"/>
                                      <a:ext cx="0" cy="97373"/>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86" name="Text Box 158"/>
                              <wps:cNvSpPr txBox="1"/>
                              <wps:spPr>
                                <a:xfrm>
                                  <a:off x="-61783" y="96556"/>
                                  <a:ext cx="1178677" cy="311267"/>
                                </a:xfrm>
                                <a:prstGeom prst="rect">
                                  <a:avLst/>
                                </a:prstGeom>
                                <a:noFill/>
                                <a:ln w="6350">
                                  <a:noFill/>
                                </a:ln>
                                <a:effectLst/>
                              </wps:spPr>
                              <wps:txbx>
                                <w:txbxContent>
                                  <w:p w:rsidR="004B7D07" w:rsidRDefault="004B7D07" w:rsidP="00046AD6">
                                    <w:pPr>
                                      <w:rPr>
                                        <w:sz w:val="26"/>
                                        <w:szCs w:val="26"/>
                                      </w:rPr>
                                    </w:pPr>
                                    <w:r>
                                      <w:rPr>
                                        <w:sz w:val="26"/>
                                        <w:szCs w:val="26"/>
                                      </w:rPr>
                                      <w:t>Can thứ nhất: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7" name="Text Box 159"/>
                              <wps:cNvSpPr txBox="1"/>
                              <wps:spPr>
                                <a:xfrm>
                                  <a:off x="-52892" y="428786"/>
                                  <a:ext cx="1026262" cy="311267"/>
                                </a:xfrm>
                                <a:prstGeom prst="rect">
                                  <a:avLst/>
                                </a:prstGeom>
                                <a:noFill/>
                                <a:ln w="6350">
                                  <a:noFill/>
                                </a:ln>
                                <a:effectLst/>
                              </wps:spPr>
                              <wps:txbx>
                                <w:txbxContent>
                                  <w:p w:rsidR="004B7D07" w:rsidRDefault="004B7D07" w:rsidP="00046AD6">
                                    <w:pPr>
                                      <w:rPr>
                                        <w:sz w:val="26"/>
                                        <w:szCs w:val="26"/>
                                      </w:rPr>
                                    </w:pPr>
                                    <w:r>
                                      <w:rPr>
                                        <w:sz w:val="26"/>
                                        <w:szCs w:val="26"/>
                                      </w:rPr>
                                      <w:t>Can thứ hai:</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 name="Right Brace 160"/>
                              <wps:cNvSpPr/>
                              <wps:spPr>
                                <a:xfrm>
                                  <a:off x="2355257" y="135255"/>
                                  <a:ext cx="194330" cy="671195"/>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91" name="Text Box 163"/>
                              <wps:cNvSpPr txBox="1"/>
                              <wps:spPr>
                                <a:xfrm>
                                  <a:off x="1020998" y="-38751"/>
                                  <a:ext cx="406440" cy="311270"/>
                                </a:xfrm>
                                <a:prstGeom prst="rect">
                                  <a:avLst/>
                                </a:prstGeom>
                                <a:noFill/>
                                <a:ln w="6350">
                                  <a:noFill/>
                                </a:ln>
                                <a:effectLst/>
                              </wps:spPr>
                              <wps:txbx>
                                <w:txbxContent>
                                  <w:p w:rsidR="004B7D07" w:rsidRDefault="004B7D07" w:rsidP="00046AD6">
                                    <w:pPr>
                                      <w:rPr>
                                        <w:i/>
                                        <w:iCs/>
                                        <w:sz w:val="26"/>
                                        <w:szCs w:val="26"/>
                                      </w:rPr>
                                    </w:pPr>
                                    <w:r>
                                      <w:rPr>
                                        <w:sz w:val="26"/>
                                        <w:szCs w:val="26"/>
                                      </w:rPr>
                                      <w:t xml:space="preserve">5 </w:t>
                                    </w:r>
                                    <w:r>
                                      <w:rPr>
                                        <w:i/>
                                        <w:iCs/>
                                        <w:sz w:val="26"/>
                                        <w:szCs w:val="26"/>
                                      </w:rPr>
                                      <w:t>l</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2" name="Text Box 164"/>
                              <wps:cNvSpPr txBox="1"/>
                              <wps:spPr>
                                <a:xfrm>
                                  <a:off x="2491167" y="320163"/>
                                  <a:ext cx="520116" cy="311270"/>
                                </a:xfrm>
                                <a:prstGeom prst="rect">
                                  <a:avLst/>
                                </a:prstGeom>
                                <a:noFill/>
                                <a:ln w="6350">
                                  <a:noFill/>
                                </a:ln>
                                <a:effectLst/>
                              </wps:spPr>
                              <wps:txbx>
                                <w:txbxContent>
                                  <w:p w:rsidR="004B7D07" w:rsidRDefault="004B7D07" w:rsidP="00046AD6">
                                    <w:pPr>
                                      <w:rPr>
                                        <w:i/>
                                        <w:iCs/>
                                        <w:sz w:val="26"/>
                                        <w:szCs w:val="26"/>
                                      </w:rPr>
                                    </w:pPr>
                                    <w:r>
                                      <w:rPr>
                                        <w:sz w:val="26"/>
                                        <w:szCs w:val="26"/>
                                      </w:rPr>
                                      <w:t xml:space="preserve">? </w:t>
                                    </w:r>
                                    <w:r>
                                      <w:rPr>
                                        <w:i/>
                                        <w:iCs/>
                                        <w:sz w:val="26"/>
                                        <w:szCs w:val="26"/>
                                      </w:rPr>
                                      <w:t>l</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 name="Straight Connector 166"/>
                              <wps:cNvCnPr/>
                              <wps:spPr>
                                <a:xfrm>
                                  <a:off x="1001948" y="262647"/>
                                  <a:ext cx="0" cy="378460"/>
                                </a:xfrm>
                                <a:prstGeom prst="line">
                                  <a:avLst/>
                                </a:prstGeom>
                                <a:noFill/>
                                <a:ln w="3175" cap="flat" cmpd="sng" algn="ctr">
                                  <a:solidFill>
                                    <a:sysClr val="windowText" lastClr="000000">
                                      <a:shade val="95000"/>
                                      <a:satMod val="105000"/>
                                    </a:sysClr>
                                  </a:solidFill>
                                  <a:prstDash val="dash"/>
                                </a:ln>
                                <a:effectLst/>
                              </wps:spPr>
                              <wps:bodyPr/>
                            </wps:wsp>
                            <wps:wsp>
                              <wps:cNvPr id="96" name="Straight Connector 165"/>
                              <wps:cNvCnPr/>
                              <wps:spPr>
                                <a:xfrm>
                                  <a:off x="1465542" y="214712"/>
                                  <a:ext cx="0" cy="378606"/>
                                </a:xfrm>
                                <a:prstGeom prst="line">
                                  <a:avLst/>
                                </a:prstGeom>
                                <a:noFill/>
                                <a:ln w="3175" cap="flat" cmpd="sng" algn="ctr">
                                  <a:solidFill>
                                    <a:sysClr val="windowText" lastClr="000000">
                                      <a:shade val="95000"/>
                                      <a:satMod val="105000"/>
                                    </a:sysClr>
                                  </a:solidFill>
                                  <a:prstDash val="dash"/>
                                </a:ln>
                                <a:effectLst/>
                              </wps:spPr>
                              <wps:bodyPr/>
                            </wps:wsp>
                          </wpg:wgp>
                        </a:graphicData>
                      </a:graphic>
                    </wp:anchor>
                  </w:drawing>
                </mc:Choice>
                <mc:Fallback>
                  <w:pict>
                    <v:group w14:anchorId="584C4C57" id="Group 61" o:spid="_x0000_s1049" style="position:absolute;left:0;text-align:left;margin-left:-3.8pt;margin-top:2.45pt;width:241.95pt;height:66.55pt;z-index:251660288" coordorigin="-617,-387" coordsize="30730,8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">
                      <v:group id="Group 145" o:spid="_x0000_s1050" style="position:absolute;left:10019;top:2042;width:13959;height:4850" coordorigin="" coordsize="13964,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146" o:spid="_x0000_s1051" style="position:absolute;width:4815;height:972" coordorigin="-2" coordsize="481571,9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line id="Straight Connector 147" o:spid="_x0000_s1052" style="position:absolute;flip:y;visibility:visible;mso-wrap-style:square" from="-2,46032" to="481569,4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"/>
                          <v:line id="Straight Connector 148" o:spid="_x0000_s1053" style="position:absolute;visibility:visible;mso-wrap-style:square" from="0,0" to="0,97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line id="Straight Connector 149" o:spid="_x0000_s1054" style="position:absolute;visibility:visible;mso-wrap-style:square" from="463780,267" to="463780,96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group>
                        <v:group id="Group 150" o:spid="_x0000_s1055" style="position:absolute;top:3793;width:13964;height:972" coordsize="1397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line id="Straight Connector 151" o:spid="_x0000_s1056" style="position:absolute;flip:y;visibility:visible;mso-wrap-style:square" from="0,479" to="13973,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"/>
                          <v:line id="Straight Connector 152" o:spid="_x0000_s1057" style="position:absolute;visibility:visible;mso-wrap-style:square" from="0,0" to="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v:group>
                        <v:group id="Group 154" o:spid="_x0000_s1058" style="position:absolute;left:4637;top:3606;width:9174;height:1246" coordorigin="-4602,-187" coordsize="13024,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line id="Straight Connector 156" o:spid="_x0000_s1059" style="position:absolute;visibility:visible;mso-wrap-style:square" from="1621,-2" to="1621,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"/>
                          <v:line id="Straight Connector 157" o:spid="_x0000_s1060" style="position:absolute;flip:x;visibility:visible;mso-wrap-style:square" from="8368,-187" to="8422,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"/>
                          <v:line id="Straight Connector 156" o:spid="_x0000_s1061" style="position:absolute;visibility:visible;mso-wrap-style:square" from="-4602,-91" to="-4602,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group>
                      </v:group>
                      <v:shape id="_x0000_s1062" type="#_x0000_t202" style="position:absolute;left:-617;top:965;width:11785;height:3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" filled="f" stroked="f" strokeweight=".5pt">
                        <v:textbox>
                          <w:txbxContent>
                            <w:p w:rsidR="004B7D07" w:rsidRDefault="004B7D07" w:rsidP="00046AD6">
                              <w:pPr>
                                <w:rPr>
                                  <w:sz w:val="26"/>
                                  <w:szCs w:val="26"/>
                                </w:rPr>
                              </w:pPr>
                              <w:r>
                                <w:rPr>
                                  <w:sz w:val="26"/>
                                  <w:szCs w:val="26"/>
                                </w:rPr>
                                <w:t>Can thứ nhất:</w:t>
                              </w:r>
                            </w:p>
                          </w:txbxContent>
                        </v:textbox>
                      </v:shape>
                      <v:shape id="Text Box 159" o:spid="_x0000_s1063" type="#_x0000_t202" style="position:absolute;left:-528;top:4287;width:10261;height:3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rsidR="004B7D07" w:rsidRDefault="004B7D07" w:rsidP="00046AD6">
                              <w:pPr>
                                <w:rPr>
                                  <w:sz w:val="26"/>
                                  <w:szCs w:val="26"/>
                                </w:rPr>
                              </w:pPr>
                              <w:r>
                                <w:rPr>
                                  <w:sz w:val="26"/>
                                  <w:szCs w:val="26"/>
                                </w:rPr>
                                <w:t>Can thứ hai:</w:t>
                              </w:r>
                            </w:p>
                          </w:txbxContent>
                        </v:textbox>
                      </v:shape>
                      <v:shape id="Right Brace 160" o:spid="_x0000_s1064" type="#_x0000_t88" style="position:absolute;left:23552;top:1352;width:1943;height:6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" adj="521"/>
                      <v:shape id="Text Box 163" o:spid="_x0000_s1065" type="#_x0000_t202" style="position:absolute;left:10209;top:-387;width:4065;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" filled="f" stroked="f" strokeweight=".5pt">
                        <v:textbox>
                          <w:txbxContent>
                            <w:p w:rsidR="004B7D07" w:rsidRDefault="004B7D07" w:rsidP="00046AD6">
                              <w:pPr>
                                <w:rPr>
                                  <w:i/>
                                  <w:iCs/>
                                  <w:sz w:val="26"/>
                                  <w:szCs w:val="26"/>
                                </w:rPr>
                              </w:pPr>
                              <w:r>
                                <w:rPr>
                                  <w:sz w:val="26"/>
                                  <w:szCs w:val="26"/>
                                </w:rPr>
                                <w:t xml:space="preserve">5 </w:t>
                              </w:r>
                              <w:r>
                                <w:rPr>
                                  <w:i/>
                                  <w:iCs/>
                                  <w:sz w:val="26"/>
                                  <w:szCs w:val="26"/>
                                </w:rPr>
                                <w:t>l</w:t>
                              </w:r>
                            </w:p>
                          </w:txbxContent>
                        </v:textbox>
                      </v:shape>
                      <v:shape id="_x0000_s1066" type="#_x0000_t202" style="position:absolute;left:24911;top:3201;width:5201;height:3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rsidR="004B7D07" w:rsidRDefault="004B7D07" w:rsidP="00046AD6">
                              <w:pPr>
                                <w:rPr>
                                  <w:i/>
                                  <w:iCs/>
                                  <w:sz w:val="26"/>
                                  <w:szCs w:val="26"/>
                                </w:rPr>
                              </w:pPr>
                              <w:r>
                                <w:rPr>
                                  <w:sz w:val="26"/>
                                  <w:szCs w:val="26"/>
                                </w:rPr>
                                <w:t xml:space="preserve">? </w:t>
                              </w:r>
                              <w:r>
                                <w:rPr>
                                  <w:i/>
                                  <w:iCs/>
                                  <w:sz w:val="26"/>
                                  <w:szCs w:val="26"/>
                                </w:rPr>
                                <w:t>l</w:t>
                              </w:r>
                            </w:p>
                          </w:txbxContent>
                        </v:textbox>
                      </v:shape>
                      <v:line id="Straight Connector 166" o:spid="_x0000_s1067" style="position:absolute;visibility:visible;mso-wrap-style:square" from="10019,2626" to="10019,6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" strokeweight=".25pt">
                        <v:stroke dashstyle="dash"/>
                      </v:line>
                      <v:line id="Straight Connector 165" o:spid="_x0000_s1068" style="position:absolute;visibility:visible;mso-wrap-style:square" from="14655,2147" to="14655,5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" strokeweight=".25pt">
                        <v:stroke dashstyle="dash"/>
                      </v:line>
                    </v:group>
                  </w:pict>
                </mc:Fallback>
              </mc:AlternateContent>
            </w:r>
          </w:p>
          <w:p w:rsidR="00046AD6" w:rsidRPr="00FD3B9B" w:rsidRDefault="00046AD6" w:rsidP="00FD3B9B">
            <w:pPr>
              <w:spacing w:line="288" w:lineRule="auto"/>
              <w:ind w:firstLineChars="25" w:firstLine="65"/>
              <w:jc w:val="both"/>
              <w:rPr>
                <w:sz w:val="26"/>
                <w:szCs w:val="26"/>
                <w:lang w:val="vi-VN"/>
              </w:rPr>
            </w:pPr>
          </w:p>
          <w:p w:rsidR="00046AD6" w:rsidRPr="00FD3B9B" w:rsidRDefault="00046AD6" w:rsidP="00FD3B9B">
            <w:pPr>
              <w:spacing w:line="288" w:lineRule="auto"/>
              <w:ind w:firstLineChars="25" w:firstLine="65"/>
              <w:jc w:val="both"/>
              <w:rPr>
                <w:sz w:val="26"/>
                <w:szCs w:val="26"/>
                <w:lang w:val="vi-VN"/>
              </w:rPr>
            </w:pPr>
          </w:p>
          <w:p w:rsidR="00046AD6" w:rsidRPr="00FD3B9B" w:rsidRDefault="00046AD6" w:rsidP="00FD3B9B">
            <w:pPr>
              <w:spacing w:line="288" w:lineRule="auto"/>
              <w:ind w:firstLineChars="25" w:firstLine="65"/>
              <w:jc w:val="both"/>
              <w:rPr>
                <w:sz w:val="26"/>
                <w:szCs w:val="26"/>
                <w:lang w:val="vi-VN"/>
              </w:rPr>
            </w:pPr>
          </w:p>
          <w:p w:rsidR="00046AD6" w:rsidRPr="00FD3B9B" w:rsidRDefault="00046AD6" w:rsidP="00FD3B9B">
            <w:pPr>
              <w:spacing w:line="288" w:lineRule="auto"/>
              <w:ind w:firstLineChars="25" w:firstLine="65"/>
              <w:contextualSpacing/>
              <w:jc w:val="both"/>
              <w:rPr>
                <w:sz w:val="26"/>
                <w:szCs w:val="26"/>
                <w:lang w:val="vi-VN"/>
              </w:rPr>
            </w:pPr>
            <w:r w:rsidRPr="00FD3B9B">
              <w:rPr>
                <w:sz w:val="26"/>
                <w:szCs w:val="26"/>
                <w:lang w:val="vi-VN"/>
              </w:rPr>
              <w:lastRenderedPageBreak/>
              <w:t xml:space="preserve">H: Can thứ nhất có bao nhiêu lít nước mắm? </w:t>
            </w:r>
          </w:p>
          <w:p w:rsidR="00046AD6" w:rsidRPr="00FD3B9B" w:rsidRDefault="00046AD6" w:rsidP="00FD3B9B">
            <w:pPr>
              <w:spacing w:line="288" w:lineRule="auto"/>
              <w:ind w:firstLineChars="25" w:firstLine="65"/>
              <w:contextualSpacing/>
              <w:jc w:val="both"/>
              <w:rPr>
                <w:sz w:val="26"/>
                <w:szCs w:val="26"/>
                <w:lang w:val="en-US"/>
              </w:rPr>
            </w:pPr>
            <w:r w:rsidRPr="00FD3B9B">
              <w:rPr>
                <w:sz w:val="26"/>
                <w:szCs w:val="26"/>
                <w:lang w:val="en-US"/>
              </w:rPr>
              <w:t>H: Can thứ hai như thế nào so với can thứ nhất?</w:t>
            </w:r>
          </w:p>
          <w:p w:rsidR="00046AD6" w:rsidRPr="00FD3B9B" w:rsidRDefault="00046AD6" w:rsidP="00FD3B9B">
            <w:pPr>
              <w:tabs>
                <w:tab w:val="left" w:pos="240"/>
                <w:tab w:val="left" w:pos="2460"/>
              </w:tabs>
              <w:spacing w:line="288" w:lineRule="auto"/>
              <w:ind w:firstLineChars="25" w:firstLine="65"/>
              <w:jc w:val="both"/>
              <w:rPr>
                <w:sz w:val="26"/>
                <w:szCs w:val="26"/>
                <w:lang w:val="en-US" w:eastAsia="vi-VN"/>
              </w:rPr>
            </w:pPr>
            <w:r w:rsidRPr="00FD3B9B">
              <w:rPr>
                <w:sz w:val="26"/>
                <w:szCs w:val="26"/>
                <w:lang w:val="vi-VN" w:eastAsia="vi-VN"/>
              </w:rPr>
              <w:t xml:space="preserve">H: </w:t>
            </w:r>
            <w:r w:rsidRPr="00FD3B9B">
              <w:rPr>
                <w:sz w:val="26"/>
                <w:szCs w:val="26"/>
                <w:lang w:val="en-US" w:eastAsia="vi-VN"/>
              </w:rPr>
              <w:t>Muốn gấp một số lên một số lần ta làm như thế nào?</w:t>
            </w:r>
          </w:p>
          <w:p w:rsidR="00046AD6" w:rsidRPr="00FD3B9B" w:rsidRDefault="00046AD6" w:rsidP="00FD3B9B">
            <w:pPr>
              <w:spacing w:line="288" w:lineRule="auto"/>
              <w:ind w:firstLineChars="25" w:firstLine="65"/>
              <w:jc w:val="both"/>
              <w:rPr>
                <w:color w:val="000000"/>
                <w:sz w:val="26"/>
                <w:szCs w:val="26"/>
                <w:lang w:val="en-US"/>
              </w:rPr>
            </w:pPr>
            <w:r w:rsidRPr="00FD3B9B">
              <w:rPr>
                <w:color w:val="000000"/>
                <w:sz w:val="26"/>
                <w:szCs w:val="26"/>
                <w:lang w:val="en-US"/>
              </w:rPr>
              <w:t>- Gọi HS điền số thích hợp vào ô trống.</w:t>
            </w:r>
          </w:p>
          <w:p w:rsidR="00046AD6" w:rsidRPr="00FD3B9B" w:rsidRDefault="00046AD6" w:rsidP="00FD3B9B">
            <w:pPr>
              <w:spacing w:line="288" w:lineRule="auto"/>
              <w:ind w:firstLineChars="25" w:firstLine="65"/>
              <w:jc w:val="both"/>
              <w:rPr>
                <w:sz w:val="26"/>
                <w:szCs w:val="26"/>
                <w:lang w:val="en-US"/>
              </w:rPr>
            </w:pPr>
          </w:p>
          <w:p w:rsidR="00046AD6" w:rsidRPr="00FD3B9B" w:rsidRDefault="00046AD6" w:rsidP="00FD3B9B">
            <w:pPr>
              <w:spacing w:line="288" w:lineRule="auto"/>
              <w:ind w:firstLineChars="25" w:firstLine="65"/>
              <w:jc w:val="both"/>
              <w:rPr>
                <w:b/>
                <w:sz w:val="26"/>
                <w:szCs w:val="26"/>
              </w:rPr>
            </w:pPr>
          </w:p>
          <w:p w:rsidR="00046AD6" w:rsidRPr="00FD3B9B" w:rsidRDefault="00046AD6" w:rsidP="00FD3B9B">
            <w:pPr>
              <w:spacing w:line="288" w:lineRule="auto"/>
              <w:ind w:firstLineChars="25" w:firstLine="65"/>
              <w:jc w:val="both"/>
              <w:rPr>
                <w:b/>
                <w:sz w:val="26"/>
                <w:szCs w:val="26"/>
              </w:rPr>
            </w:pPr>
          </w:p>
          <w:p w:rsidR="00046AD6" w:rsidRPr="00FD3B9B" w:rsidRDefault="00046AD6" w:rsidP="00FD3B9B">
            <w:pPr>
              <w:spacing w:line="288" w:lineRule="auto"/>
              <w:ind w:firstLineChars="25" w:firstLine="65"/>
              <w:jc w:val="both"/>
              <w:rPr>
                <w:b/>
                <w:sz w:val="26"/>
                <w:szCs w:val="26"/>
              </w:rPr>
            </w:pPr>
          </w:p>
          <w:p w:rsidR="005E24D6" w:rsidRDefault="005E24D6" w:rsidP="00FD3B9B">
            <w:pPr>
              <w:spacing w:line="288" w:lineRule="auto"/>
              <w:ind w:firstLineChars="25" w:firstLine="65"/>
              <w:jc w:val="both"/>
              <w:rPr>
                <w:b/>
                <w:sz w:val="26"/>
                <w:szCs w:val="26"/>
              </w:rPr>
            </w:pPr>
          </w:p>
          <w:p w:rsidR="00046AD6" w:rsidRPr="00FD3B9B" w:rsidRDefault="00046AD6" w:rsidP="00FD3B9B">
            <w:pPr>
              <w:spacing w:line="288" w:lineRule="auto"/>
              <w:ind w:firstLineChars="25" w:firstLine="65"/>
              <w:jc w:val="both"/>
              <w:rPr>
                <w:sz w:val="26"/>
                <w:szCs w:val="26"/>
              </w:rPr>
            </w:pPr>
            <w:r w:rsidRPr="00FD3B9B">
              <w:rPr>
                <w:b/>
                <w:sz w:val="26"/>
                <w:szCs w:val="26"/>
              </w:rPr>
              <w:t xml:space="preserve">- </w:t>
            </w:r>
            <w:r w:rsidRPr="00FD3B9B">
              <w:rPr>
                <w:sz w:val="26"/>
                <w:szCs w:val="26"/>
              </w:rPr>
              <w:t>GV nhận xét, tuyên dương.</w:t>
            </w:r>
          </w:p>
          <w:p w:rsidR="00046AD6" w:rsidRPr="00FD3B9B" w:rsidRDefault="00046AD6" w:rsidP="00FD3B9B">
            <w:pPr>
              <w:spacing w:line="288" w:lineRule="auto"/>
              <w:ind w:firstLineChars="25" w:firstLine="65"/>
              <w:jc w:val="both"/>
              <w:rPr>
                <w:b/>
                <w:sz w:val="26"/>
                <w:szCs w:val="26"/>
              </w:rPr>
            </w:pPr>
            <w:r w:rsidRPr="00FD3B9B">
              <w:rPr>
                <w:b/>
                <w:sz w:val="26"/>
                <w:szCs w:val="26"/>
              </w:rPr>
              <w:t xml:space="preserve">Bài 2. (Làm việc cá nhân) </w:t>
            </w:r>
          </w:p>
          <w:p w:rsidR="00046AD6" w:rsidRPr="00FD3B9B" w:rsidRDefault="00046AD6" w:rsidP="00FD3B9B">
            <w:pPr>
              <w:spacing w:line="288" w:lineRule="auto"/>
              <w:ind w:firstLineChars="25" w:firstLine="65"/>
              <w:jc w:val="both"/>
              <w:rPr>
                <w:rFonts w:eastAsia="Arial"/>
                <w:sz w:val="26"/>
                <w:szCs w:val="26"/>
                <w:lang w:val="vi-VN"/>
              </w:rPr>
            </w:pPr>
            <w:r w:rsidRPr="00FD3B9B">
              <w:rPr>
                <w:rFonts w:eastAsia="Arial"/>
                <w:b/>
                <w:sz w:val="26"/>
                <w:szCs w:val="26"/>
                <w:lang w:val="vi-VN"/>
              </w:rPr>
              <w:t xml:space="preserve">- </w:t>
            </w:r>
            <w:r w:rsidRPr="00FD3B9B">
              <w:rPr>
                <w:rFonts w:eastAsia="Arial"/>
                <w:sz w:val="26"/>
                <w:szCs w:val="26"/>
                <w:lang w:val="vi-VN"/>
              </w:rPr>
              <w:t>Gọi 1 HS đọc đề bài.</w:t>
            </w:r>
          </w:p>
          <w:p w:rsidR="00046AD6" w:rsidRPr="00FD3B9B" w:rsidRDefault="00046AD6" w:rsidP="00FD3B9B">
            <w:pPr>
              <w:spacing w:line="288" w:lineRule="auto"/>
              <w:ind w:firstLineChars="25" w:firstLine="65"/>
              <w:jc w:val="both"/>
              <w:rPr>
                <w:b/>
                <w:sz w:val="26"/>
                <w:szCs w:val="26"/>
              </w:rPr>
            </w:pPr>
            <w:r w:rsidRPr="00FD3B9B">
              <w:rPr>
                <w:rFonts w:eastAsia="Arial"/>
                <w:sz w:val="26"/>
                <w:szCs w:val="26"/>
                <w:lang w:val="vi-VN"/>
              </w:rPr>
              <w:t>- Yêu cầu HS phân tích đề bài :</w:t>
            </w:r>
          </w:p>
          <w:p w:rsidR="00046AD6" w:rsidRPr="00FD3B9B" w:rsidRDefault="00046AD6" w:rsidP="00FD3B9B">
            <w:pPr>
              <w:spacing w:line="288" w:lineRule="auto"/>
              <w:ind w:firstLineChars="25" w:firstLine="65"/>
              <w:jc w:val="both"/>
              <w:rPr>
                <w:rFonts w:eastAsia="Arial"/>
                <w:sz w:val="26"/>
                <w:szCs w:val="26"/>
                <w:lang w:val="vi-VN"/>
              </w:rPr>
            </w:pPr>
            <w:r w:rsidRPr="00FD3B9B">
              <w:rPr>
                <w:rFonts w:eastAsia="Arial"/>
                <w:sz w:val="26"/>
                <w:szCs w:val="26"/>
                <w:lang w:val="vi-VN"/>
              </w:rPr>
              <w:t>H:</w:t>
            </w:r>
            <w:r w:rsidRPr="00FD3B9B">
              <w:rPr>
                <w:rFonts w:eastAsia="Arial"/>
                <w:sz w:val="26"/>
                <w:szCs w:val="26"/>
              </w:rPr>
              <w:t xml:space="preserve"> Mai gấp được bao nhiêu cái thuyền</w:t>
            </w:r>
            <w:r w:rsidRPr="00FD3B9B">
              <w:rPr>
                <w:rFonts w:eastAsia="Arial"/>
                <w:sz w:val="26"/>
                <w:szCs w:val="26"/>
                <w:lang w:val="vi-VN"/>
              </w:rPr>
              <w:t>?</w:t>
            </w:r>
          </w:p>
          <w:p w:rsidR="00046AD6" w:rsidRPr="00FD3B9B" w:rsidRDefault="00046AD6" w:rsidP="00FD3B9B">
            <w:pPr>
              <w:spacing w:line="288" w:lineRule="auto"/>
              <w:ind w:firstLineChars="25" w:firstLine="65"/>
              <w:jc w:val="both"/>
              <w:rPr>
                <w:rFonts w:eastAsia="Arial"/>
                <w:sz w:val="26"/>
                <w:szCs w:val="26"/>
                <w:lang w:val="vi-VN"/>
              </w:rPr>
            </w:pPr>
            <w:r w:rsidRPr="00FD3B9B">
              <w:rPr>
                <w:rFonts w:eastAsia="Arial"/>
                <w:sz w:val="26"/>
                <w:szCs w:val="26"/>
                <w:lang w:val="vi-VN"/>
              </w:rPr>
              <w:t>H: Số thuyền Nam gấp được như thế nào so với Mai?</w:t>
            </w:r>
          </w:p>
          <w:p w:rsidR="00046AD6" w:rsidRPr="00FD3B9B" w:rsidRDefault="00046AD6" w:rsidP="00FD3B9B">
            <w:pPr>
              <w:spacing w:line="288" w:lineRule="auto"/>
              <w:ind w:firstLineChars="25" w:firstLine="65"/>
              <w:jc w:val="both"/>
              <w:rPr>
                <w:rFonts w:eastAsia="Arial"/>
                <w:sz w:val="26"/>
                <w:szCs w:val="26"/>
                <w:lang w:val="vi-VN"/>
              </w:rPr>
            </w:pPr>
            <w:r w:rsidRPr="00FD3B9B">
              <w:rPr>
                <w:rFonts w:eastAsia="Arial"/>
                <w:sz w:val="26"/>
                <w:szCs w:val="26"/>
                <w:lang w:val="vi-VN"/>
              </w:rPr>
              <w:t>H: Bài toán yêu cầu ta tìm gì?</w:t>
            </w:r>
          </w:p>
          <w:p w:rsidR="00046AD6" w:rsidRPr="00FD3B9B" w:rsidRDefault="00046AD6" w:rsidP="00FD3B9B">
            <w:pPr>
              <w:spacing w:line="288" w:lineRule="auto"/>
              <w:ind w:firstLineChars="25" w:firstLine="65"/>
              <w:jc w:val="both"/>
              <w:rPr>
                <w:rFonts w:eastAsia="Arial"/>
                <w:sz w:val="26"/>
                <w:szCs w:val="26"/>
                <w:lang w:val="vi-VN"/>
              </w:rPr>
            </w:pPr>
          </w:p>
          <w:p w:rsidR="00046AD6" w:rsidRPr="00FD3B9B" w:rsidRDefault="00046AD6" w:rsidP="00FD3B9B">
            <w:pPr>
              <w:spacing w:line="288" w:lineRule="auto"/>
              <w:ind w:firstLineChars="25" w:firstLine="65"/>
              <w:jc w:val="both"/>
              <w:rPr>
                <w:rFonts w:eastAsia="Arial"/>
                <w:sz w:val="26"/>
                <w:szCs w:val="26"/>
                <w:lang w:val="vi-VN"/>
              </w:rPr>
            </w:pPr>
            <w:r w:rsidRPr="00FD3B9B">
              <w:rPr>
                <w:rFonts w:eastAsia="Arial"/>
                <w:sz w:val="26"/>
                <w:szCs w:val="26"/>
                <w:lang w:val="vi-VN"/>
              </w:rPr>
              <w:t>H: Muốn biết số thuyền cả hai bạn gấp được ta phải biết những gì?</w:t>
            </w:r>
          </w:p>
          <w:p w:rsidR="00046AD6" w:rsidRPr="00FD3B9B" w:rsidRDefault="00046AD6" w:rsidP="00FD3B9B">
            <w:pPr>
              <w:spacing w:line="288" w:lineRule="auto"/>
              <w:ind w:firstLineChars="25" w:firstLine="65"/>
              <w:jc w:val="both"/>
              <w:rPr>
                <w:rFonts w:eastAsia="Arial"/>
                <w:sz w:val="26"/>
                <w:szCs w:val="26"/>
                <w:lang w:val="vi-VN"/>
              </w:rPr>
            </w:pPr>
            <w:r w:rsidRPr="00FD3B9B">
              <w:rPr>
                <w:rFonts w:eastAsia="Arial"/>
                <w:sz w:val="26"/>
                <w:szCs w:val="26"/>
                <w:lang w:val="vi-VN"/>
              </w:rPr>
              <w:t>H: Đã biết số thuyền của bạn nào đã gấp? Số thuyền của bạn nào chưa biết?</w:t>
            </w:r>
          </w:p>
          <w:p w:rsidR="00046AD6" w:rsidRPr="00FD3B9B" w:rsidRDefault="00046AD6" w:rsidP="005E24D6">
            <w:pPr>
              <w:spacing w:line="288" w:lineRule="auto"/>
              <w:jc w:val="both"/>
              <w:rPr>
                <w:rFonts w:eastAsia="Arial"/>
                <w:sz w:val="26"/>
                <w:szCs w:val="26"/>
                <w:lang w:val="vi-VN"/>
              </w:rPr>
            </w:pPr>
            <w:r w:rsidRPr="00FD3B9B">
              <w:rPr>
                <w:rFonts w:eastAsia="Arial"/>
                <w:sz w:val="26"/>
                <w:szCs w:val="26"/>
                <w:lang w:val="vi-VN"/>
              </w:rPr>
              <w:t>H: Muốn tìm số thuyền của cả hai bạn gấp được ta làm thế nào?</w:t>
            </w:r>
          </w:p>
          <w:p w:rsidR="00046AD6" w:rsidRPr="00FD3B9B" w:rsidRDefault="00046AD6" w:rsidP="00FD3B9B">
            <w:pPr>
              <w:spacing w:line="288" w:lineRule="auto"/>
              <w:ind w:firstLineChars="25" w:firstLine="65"/>
              <w:jc w:val="both"/>
              <w:rPr>
                <w:sz w:val="26"/>
                <w:szCs w:val="26"/>
              </w:rPr>
            </w:pPr>
            <w:r w:rsidRPr="00FD3B9B">
              <w:rPr>
                <w:sz w:val="26"/>
                <w:szCs w:val="26"/>
              </w:rPr>
              <w:t>- GV hướng dẫn HS tóm tắt bài toán bằng sơ đồ đoạn thẳng.</w:t>
            </w:r>
          </w:p>
          <w:p w:rsidR="00046AD6" w:rsidRPr="00FD3B9B" w:rsidRDefault="00046AD6" w:rsidP="00FD3B9B">
            <w:pPr>
              <w:spacing w:line="288" w:lineRule="auto"/>
              <w:ind w:firstLineChars="25" w:firstLine="65"/>
              <w:jc w:val="both"/>
              <w:rPr>
                <w:sz w:val="26"/>
                <w:szCs w:val="26"/>
              </w:rPr>
            </w:pPr>
            <w:r w:rsidRPr="00FD3B9B">
              <w:rPr>
                <w:sz w:val="26"/>
                <w:szCs w:val="26"/>
              </w:rPr>
              <w:t>- GV yêu cầu các nhóm làm việc vào phiếu học tập nhóm.</w:t>
            </w:r>
          </w:p>
          <w:p w:rsidR="00046AD6" w:rsidRPr="00FD3B9B" w:rsidRDefault="00046AD6" w:rsidP="00FD3B9B">
            <w:pPr>
              <w:spacing w:line="288" w:lineRule="auto"/>
              <w:ind w:firstLineChars="25" w:firstLine="65"/>
              <w:jc w:val="both"/>
              <w:rPr>
                <w:sz w:val="26"/>
                <w:szCs w:val="26"/>
              </w:rPr>
            </w:pPr>
            <w:r w:rsidRPr="00FD3B9B">
              <w:rPr>
                <w:sz w:val="26"/>
                <w:szCs w:val="26"/>
              </w:rPr>
              <w:t>- Các nhóm trình bày kết quả, nhận xét lẫn nhau.</w:t>
            </w:r>
          </w:p>
          <w:p w:rsidR="00046AD6" w:rsidRPr="00FD3B9B" w:rsidRDefault="00046AD6" w:rsidP="00FD3B9B">
            <w:pPr>
              <w:spacing w:line="288" w:lineRule="auto"/>
              <w:ind w:firstLineChars="25" w:firstLine="65"/>
              <w:jc w:val="both"/>
              <w:rPr>
                <w:sz w:val="26"/>
                <w:szCs w:val="26"/>
                <w:lang w:val="vi-VN"/>
              </w:rPr>
            </w:pPr>
          </w:p>
          <w:p w:rsidR="00046AD6" w:rsidRPr="00FD3B9B" w:rsidRDefault="00046AD6" w:rsidP="00FD3B9B">
            <w:pPr>
              <w:spacing w:line="288" w:lineRule="auto"/>
              <w:ind w:firstLineChars="25" w:firstLine="65"/>
              <w:jc w:val="both"/>
              <w:rPr>
                <w:sz w:val="26"/>
                <w:szCs w:val="26"/>
                <w:lang w:val="vi-VN"/>
              </w:rPr>
            </w:pPr>
          </w:p>
          <w:p w:rsidR="00046AD6" w:rsidRPr="00FD3B9B" w:rsidRDefault="00046AD6" w:rsidP="00FD3B9B">
            <w:pPr>
              <w:spacing w:line="288" w:lineRule="auto"/>
              <w:ind w:firstLineChars="25" w:firstLine="65"/>
              <w:jc w:val="both"/>
              <w:rPr>
                <w:sz w:val="26"/>
                <w:szCs w:val="26"/>
                <w:lang w:val="vi-VN"/>
              </w:rPr>
            </w:pPr>
          </w:p>
          <w:p w:rsidR="00046AD6" w:rsidRPr="00FD3B9B" w:rsidRDefault="00046AD6" w:rsidP="00E0663E">
            <w:pPr>
              <w:spacing w:line="288" w:lineRule="auto"/>
              <w:jc w:val="both"/>
              <w:rPr>
                <w:sz w:val="26"/>
                <w:szCs w:val="26"/>
              </w:rPr>
            </w:pPr>
            <w:r w:rsidRPr="00FD3B9B">
              <w:rPr>
                <w:b/>
                <w:sz w:val="26"/>
                <w:szCs w:val="26"/>
              </w:rPr>
              <w:t xml:space="preserve">- </w:t>
            </w:r>
            <w:r w:rsidRPr="00FD3B9B">
              <w:rPr>
                <w:sz w:val="26"/>
                <w:szCs w:val="26"/>
              </w:rPr>
              <w:t>GV nhận xét, tuyên dương.</w:t>
            </w:r>
          </w:p>
        </w:tc>
        <w:tc>
          <w:tcPr>
            <w:tcW w:w="4715" w:type="dxa"/>
            <w:tcBorders>
              <w:top w:val="dashed" w:sz="4" w:space="0" w:color="auto"/>
              <w:bottom w:val="dashed" w:sz="4" w:space="0" w:color="auto"/>
            </w:tcBorders>
          </w:tcPr>
          <w:p w:rsidR="00046AD6" w:rsidRPr="00FD3B9B" w:rsidRDefault="00046AD6" w:rsidP="00FD3B9B">
            <w:pPr>
              <w:keepNext/>
              <w:widowControl w:val="0"/>
              <w:tabs>
                <w:tab w:val="left" w:pos="240"/>
                <w:tab w:val="left" w:pos="2460"/>
              </w:tabs>
              <w:spacing w:line="288" w:lineRule="auto"/>
              <w:ind w:firstLineChars="25" w:firstLine="65"/>
              <w:jc w:val="both"/>
              <w:rPr>
                <w:sz w:val="26"/>
                <w:szCs w:val="26"/>
                <w:lang w:val="vi-VN"/>
              </w:rPr>
            </w:pPr>
          </w:p>
          <w:p w:rsidR="00046AD6" w:rsidRPr="00FD3B9B" w:rsidRDefault="00046AD6" w:rsidP="00FD3B9B">
            <w:pPr>
              <w:spacing w:line="288" w:lineRule="auto"/>
              <w:ind w:firstLineChars="25" w:firstLine="65"/>
              <w:jc w:val="both"/>
              <w:rPr>
                <w:sz w:val="26"/>
                <w:szCs w:val="26"/>
                <w:lang w:val="vi-VN"/>
              </w:rPr>
            </w:pPr>
            <w:r w:rsidRPr="00FD3B9B">
              <w:rPr>
                <w:sz w:val="26"/>
                <w:szCs w:val="26"/>
                <w:lang w:val="vi-VN"/>
              </w:rPr>
              <w:t>- 1 HS đọc.</w:t>
            </w:r>
          </w:p>
          <w:p w:rsidR="00046AD6" w:rsidRPr="00FD3B9B" w:rsidRDefault="00046AD6" w:rsidP="00FD3B9B">
            <w:pPr>
              <w:spacing w:line="288" w:lineRule="auto"/>
              <w:ind w:firstLineChars="25" w:firstLine="65"/>
              <w:jc w:val="both"/>
              <w:rPr>
                <w:sz w:val="26"/>
                <w:szCs w:val="26"/>
                <w:lang w:val="vi-VN"/>
              </w:rPr>
            </w:pPr>
            <w:r w:rsidRPr="00FD3B9B">
              <w:rPr>
                <w:sz w:val="26"/>
                <w:szCs w:val="26"/>
                <w:lang w:val="vi-VN"/>
              </w:rPr>
              <w:t>TL: Can thứ nhất có 5</w:t>
            </w:r>
            <w:r w:rsidRPr="00FD3B9B">
              <w:rPr>
                <w:i/>
                <w:iCs/>
                <w:sz w:val="26"/>
                <w:szCs w:val="26"/>
                <w:lang w:val="vi-VN"/>
              </w:rPr>
              <w:t xml:space="preserve">l </w:t>
            </w:r>
            <w:r w:rsidRPr="00FD3B9B">
              <w:rPr>
                <w:sz w:val="26"/>
                <w:szCs w:val="26"/>
                <w:lang w:val="vi-VN"/>
              </w:rPr>
              <w:t>nước mắm, can thứ hai đựng số lít nước mắm gấp 3 lần can thứ nhất.</w:t>
            </w:r>
          </w:p>
          <w:p w:rsidR="00046AD6" w:rsidRPr="00FD3B9B" w:rsidRDefault="00046AD6" w:rsidP="00FD3B9B">
            <w:pPr>
              <w:spacing w:line="288" w:lineRule="auto"/>
              <w:ind w:firstLineChars="25" w:firstLine="65"/>
              <w:jc w:val="both"/>
              <w:rPr>
                <w:sz w:val="26"/>
                <w:szCs w:val="26"/>
                <w:lang w:val="vi-VN"/>
              </w:rPr>
            </w:pPr>
            <w:r w:rsidRPr="00FD3B9B">
              <w:rPr>
                <w:sz w:val="26"/>
                <w:szCs w:val="26"/>
                <w:lang w:val="vi-VN"/>
              </w:rPr>
              <w:t>TL: Bài toán hỏi cả hai can đựng được bao nhiêu lít nước mắm.</w:t>
            </w:r>
          </w:p>
          <w:p w:rsidR="00046AD6" w:rsidRPr="00FD3B9B" w:rsidRDefault="00046AD6" w:rsidP="00FD3B9B">
            <w:pPr>
              <w:spacing w:line="288" w:lineRule="auto"/>
              <w:ind w:firstLineChars="25" w:firstLine="65"/>
              <w:jc w:val="both"/>
              <w:rPr>
                <w:sz w:val="26"/>
                <w:szCs w:val="26"/>
                <w:lang w:val="vi-VN"/>
              </w:rPr>
            </w:pPr>
            <w:r w:rsidRPr="00FD3B9B">
              <w:rPr>
                <w:sz w:val="26"/>
                <w:szCs w:val="26"/>
                <w:lang w:val="vi-VN"/>
              </w:rPr>
              <w:t>- HS quan sát</w:t>
            </w:r>
          </w:p>
          <w:p w:rsidR="00046AD6" w:rsidRPr="00FD3B9B" w:rsidRDefault="00046AD6" w:rsidP="00FD3B9B">
            <w:pPr>
              <w:spacing w:line="288" w:lineRule="auto"/>
              <w:ind w:firstLineChars="25" w:firstLine="65"/>
              <w:jc w:val="both"/>
              <w:rPr>
                <w:sz w:val="26"/>
                <w:szCs w:val="26"/>
                <w:lang w:val="vi-VN"/>
              </w:rPr>
            </w:pPr>
          </w:p>
          <w:p w:rsidR="00046AD6" w:rsidRPr="00FD3B9B" w:rsidRDefault="00046AD6" w:rsidP="00FD3B9B">
            <w:pPr>
              <w:keepNext/>
              <w:widowControl w:val="0"/>
              <w:spacing w:line="288" w:lineRule="auto"/>
              <w:ind w:firstLineChars="25" w:firstLine="65"/>
              <w:contextualSpacing/>
              <w:jc w:val="both"/>
              <w:rPr>
                <w:sz w:val="26"/>
                <w:szCs w:val="26"/>
                <w:lang w:val="vi-VN"/>
              </w:rPr>
            </w:pPr>
          </w:p>
          <w:p w:rsidR="00046AD6" w:rsidRPr="00FD3B9B" w:rsidRDefault="00046AD6" w:rsidP="00FD3B9B">
            <w:pPr>
              <w:keepNext/>
              <w:widowControl w:val="0"/>
              <w:spacing w:line="288" w:lineRule="auto"/>
              <w:ind w:firstLineChars="25" w:firstLine="65"/>
              <w:jc w:val="both"/>
              <w:rPr>
                <w:sz w:val="26"/>
                <w:szCs w:val="26"/>
                <w:lang w:val="vi-VN"/>
              </w:rPr>
            </w:pPr>
          </w:p>
          <w:p w:rsidR="00046AD6" w:rsidRPr="00FD3B9B" w:rsidRDefault="00046AD6" w:rsidP="00FD3B9B">
            <w:pPr>
              <w:spacing w:line="288" w:lineRule="auto"/>
              <w:ind w:firstLineChars="25" w:firstLine="65"/>
              <w:jc w:val="both"/>
              <w:rPr>
                <w:sz w:val="26"/>
                <w:szCs w:val="26"/>
              </w:rPr>
            </w:pPr>
          </w:p>
          <w:p w:rsidR="00046AD6" w:rsidRPr="00FD3B9B" w:rsidRDefault="00046AD6" w:rsidP="00FD3B9B">
            <w:pPr>
              <w:spacing w:line="288" w:lineRule="auto"/>
              <w:ind w:firstLineChars="25" w:firstLine="65"/>
              <w:jc w:val="both"/>
              <w:rPr>
                <w:sz w:val="26"/>
                <w:szCs w:val="26"/>
              </w:rPr>
            </w:pPr>
          </w:p>
          <w:p w:rsidR="00046AD6" w:rsidRPr="00FD3B9B" w:rsidRDefault="00046AD6" w:rsidP="00FD3B9B">
            <w:pPr>
              <w:spacing w:line="288" w:lineRule="auto"/>
              <w:ind w:firstLineChars="25" w:firstLine="65"/>
              <w:jc w:val="both"/>
              <w:rPr>
                <w:sz w:val="26"/>
                <w:szCs w:val="26"/>
                <w:lang w:val="vi-VN"/>
              </w:rPr>
            </w:pPr>
            <w:r w:rsidRPr="00FD3B9B">
              <w:rPr>
                <w:sz w:val="26"/>
                <w:szCs w:val="26"/>
                <w:lang w:val="vi-VN"/>
              </w:rPr>
              <w:lastRenderedPageBreak/>
              <w:t xml:space="preserve">TL: Can thứ nhất có 5 </w:t>
            </w:r>
            <w:r w:rsidRPr="00FD3B9B">
              <w:rPr>
                <w:i/>
                <w:iCs/>
                <w:sz w:val="26"/>
                <w:szCs w:val="26"/>
                <w:lang w:val="vi-VN"/>
              </w:rPr>
              <w:t xml:space="preserve">l </w:t>
            </w:r>
            <w:r w:rsidRPr="00FD3B9B">
              <w:rPr>
                <w:sz w:val="26"/>
                <w:szCs w:val="26"/>
                <w:lang w:val="vi-VN"/>
              </w:rPr>
              <w:t>nước mắm.</w:t>
            </w:r>
          </w:p>
          <w:p w:rsidR="00046AD6" w:rsidRPr="00FD3B9B" w:rsidRDefault="00046AD6" w:rsidP="00FD3B9B">
            <w:pPr>
              <w:spacing w:line="288" w:lineRule="auto"/>
              <w:ind w:firstLineChars="25" w:firstLine="65"/>
              <w:jc w:val="both"/>
              <w:rPr>
                <w:sz w:val="26"/>
                <w:szCs w:val="26"/>
                <w:lang w:val="vi-VN"/>
              </w:rPr>
            </w:pPr>
          </w:p>
          <w:p w:rsidR="00046AD6" w:rsidRPr="00FD3B9B" w:rsidRDefault="00046AD6" w:rsidP="00FD3B9B">
            <w:pPr>
              <w:spacing w:line="288" w:lineRule="auto"/>
              <w:ind w:firstLineChars="25" w:firstLine="65"/>
              <w:jc w:val="both"/>
              <w:rPr>
                <w:sz w:val="26"/>
                <w:szCs w:val="26"/>
                <w:lang w:val="vi-VN"/>
              </w:rPr>
            </w:pPr>
            <w:r w:rsidRPr="00FD3B9B">
              <w:rPr>
                <w:sz w:val="26"/>
                <w:szCs w:val="26"/>
                <w:lang w:val="vi-VN"/>
              </w:rPr>
              <w:t xml:space="preserve">TL: Can thứ hai có số lít nước mắm gấp 3 lần can thứ nhất. </w:t>
            </w:r>
          </w:p>
          <w:p w:rsidR="00046AD6" w:rsidRPr="00FD3B9B" w:rsidRDefault="00046AD6" w:rsidP="00FD3B9B">
            <w:pPr>
              <w:spacing w:line="288" w:lineRule="auto"/>
              <w:ind w:firstLineChars="25" w:firstLine="65"/>
              <w:jc w:val="both"/>
              <w:rPr>
                <w:sz w:val="26"/>
                <w:szCs w:val="26"/>
                <w:lang w:val="vi-VN" w:eastAsia="vi-VN"/>
              </w:rPr>
            </w:pPr>
            <w:r w:rsidRPr="00FD3B9B">
              <w:rPr>
                <w:sz w:val="26"/>
                <w:szCs w:val="26"/>
                <w:lang w:val="vi-VN" w:eastAsia="vi-VN"/>
              </w:rPr>
              <w:t>TL: Ta lấy số số đó nhân với số lần..</w:t>
            </w:r>
          </w:p>
          <w:p w:rsidR="00046AD6" w:rsidRPr="00FD3B9B" w:rsidRDefault="00046AD6" w:rsidP="00FD3B9B">
            <w:pPr>
              <w:spacing w:line="288" w:lineRule="auto"/>
              <w:ind w:firstLineChars="25" w:firstLine="65"/>
              <w:jc w:val="both"/>
              <w:rPr>
                <w:sz w:val="26"/>
                <w:szCs w:val="26"/>
              </w:rPr>
            </w:pPr>
          </w:p>
          <w:p w:rsidR="00046AD6" w:rsidRPr="00FD3B9B" w:rsidRDefault="00046AD6" w:rsidP="00FD3B9B">
            <w:pPr>
              <w:tabs>
                <w:tab w:val="left" w:pos="567"/>
              </w:tabs>
              <w:spacing w:line="288" w:lineRule="auto"/>
              <w:ind w:firstLineChars="425" w:firstLine="1105"/>
              <w:jc w:val="both"/>
              <w:rPr>
                <w:b/>
                <w:bCs/>
                <w:sz w:val="26"/>
                <w:szCs w:val="26"/>
                <w:u w:val="single"/>
              </w:rPr>
            </w:pPr>
            <w:r w:rsidRPr="00FD3B9B">
              <w:rPr>
                <w:b/>
                <w:bCs/>
                <w:sz w:val="26"/>
                <w:szCs w:val="26"/>
                <w:u w:val="single"/>
              </w:rPr>
              <w:t>Bài giải</w:t>
            </w:r>
          </w:p>
          <w:p w:rsidR="00046AD6" w:rsidRPr="00FD3B9B" w:rsidRDefault="005E24D6" w:rsidP="00FD3B9B">
            <w:pPr>
              <w:tabs>
                <w:tab w:val="left" w:pos="567"/>
              </w:tabs>
              <w:spacing w:line="288" w:lineRule="auto"/>
              <w:ind w:firstLineChars="25" w:firstLine="65"/>
              <w:jc w:val="both"/>
              <w:rPr>
                <w:sz w:val="26"/>
                <w:szCs w:val="26"/>
              </w:rPr>
            </w:pPr>
            <w:r w:rsidRPr="00FD3B9B">
              <w:rPr>
                <w:noProof/>
                <w:sz w:val="26"/>
                <w:szCs w:val="26"/>
                <w:lang w:val="en-US"/>
              </w:rPr>
              <mc:AlternateContent>
                <mc:Choice Requires="wps">
                  <w:drawing>
                    <wp:anchor distT="0" distB="0" distL="114300" distR="114300" simplePos="0" relativeHeight="251662336" behindDoc="0" locked="0" layoutInCell="1" allowOverlap="1" wp14:anchorId="50729A85" wp14:editId="579EB595">
                      <wp:simplePos x="0" y="0"/>
                      <wp:positionH relativeFrom="column">
                        <wp:posOffset>1170305</wp:posOffset>
                      </wp:positionH>
                      <wp:positionV relativeFrom="paragraph">
                        <wp:posOffset>231775</wp:posOffset>
                      </wp:positionV>
                      <wp:extent cx="303530" cy="224790"/>
                      <wp:effectExtent l="4445" t="4445" r="15875" b="18415"/>
                      <wp:wrapNone/>
                      <wp:docPr id="9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530" cy="22479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DDAFBA9" id="Rectangle 25" o:spid="_x0000_s1026" style="position:absolute;margin-left:92.15pt;margin-top:18.25pt;width:23.9pt;height:17.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" filled="f"/>
                  </w:pict>
                </mc:Fallback>
              </mc:AlternateContent>
            </w:r>
            <w:r w:rsidR="00046AD6" w:rsidRPr="00FD3B9B">
              <w:rPr>
                <w:noProof/>
                <w:sz w:val="26"/>
                <w:szCs w:val="26"/>
                <w:lang w:val="en-US"/>
              </w:rPr>
              <mc:AlternateContent>
                <mc:Choice Requires="wps">
                  <w:drawing>
                    <wp:anchor distT="0" distB="0" distL="114300" distR="114300" simplePos="0" relativeHeight="251661312" behindDoc="0" locked="0" layoutInCell="1" allowOverlap="1" wp14:anchorId="7EA90A17" wp14:editId="35F502F3">
                      <wp:simplePos x="0" y="0"/>
                      <wp:positionH relativeFrom="column">
                        <wp:posOffset>671830</wp:posOffset>
                      </wp:positionH>
                      <wp:positionV relativeFrom="paragraph">
                        <wp:posOffset>189865</wp:posOffset>
                      </wp:positionV>
                      <wp:extent cx="303530" cy="224790"/>
                      <wp:effectExtent l="4445" t="4445" r="15875" b="18415"/>
                      <wp:wrapNone/>
                      <wp:docPr id="9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530" cy="22479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F7BC2E2" id="Rectangle 25" o:spid="_x0000_s1026" style="position:absolute;margin-left:52.9pt;margin-top:14.95pt;width:23.9pt;height:17.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" filled="f"/>
                  </w:pict>
                </mc:Fallback>
              </mc:AlternateContent>
            </w:r>
            <w:r w:rsidR="00046AD6" w:rsidRPr="00FD3B9B">
              <w:rPr>
                <w:sz w:val="26"/>
                <w:szCs w:val="26"/>
              </w:rPr>
              <w:t xml:space="preserve">   Số lít nước mắm ở can thứ hai là:</w:t>
            </w:r>
          </w:p>
          <w:p w:rsidR="00046AD6" w:rsidRPr="00FD3B9B" w:rsidRDefault="00046AD6" w:rsidP="00FD3B9B">
            <w:pPr>
              <w:tabs>
                <w:tab w:val="left" w:pos="567"/>
              </w:tabs>
              <w:spacing w:line="288" w:lineRule="auto"/>
              <w:ind w:firstLineChars="25" w:firstLine="65"/>
              <w:jc w:val="both"/>
              <w:rPr>
                <w:sz w:val="26"/>
                <w:szCs w:val="26"/>
              </w:rPr>
            </w:pPr>
            <w:r w:rsidRPr="00FD3B9B">
              <w:rPr>
                <w:sz w:val="26"/>
                <w:szCs w:val="26"/>
              </w:rPr>
              <w:t xml:space="preserve">        5 x    3    =   15   (</w:t>
            </w:r>
            <w:r w:rsidRPr="00FD3B9B">
              <w:rPr>
                <w:i/>
                <w:iCs/>
                <w:sz w:val="26"/>
                <w:szCs w:val="26"/>
              </w:rPr>
              <w:t>l</w:t>
            </w:r>
            <w:r w:rsidRPr="00FD3B9B">
              <w:rPr>
                <w:sz w:val="26"/>
                <w:szCs w:val="26"/>
              </w:rPr>
              <w:t>)</w:t>
            </w:r>
          </w:p>
          <w:p w:rsidR="00046AD6" w:rsidRPr="00FD3B9B" w:rsidRDefault="005E24D6" w:rsidP="00FD3B9B">
            <w:pPr>
              <w:tabs>
                <w:tab w:val="left" w:pos="567"/>
              </w:tabs>
              <w:spacing w:line="288" w:lineRule="auto"/>
              <w:ind w:firstLineChars="25" w:firstLine="65"/>
              <w:jc w:val="both"/>
              <w:rPr>
                <w:sz w:val="26"/>
                <w:szCs w:val="26"/>
              </w:rPr>
            </w:pPr>
            <w:r w:rsidRPr="00FD3B9B">
              <w:rPr>
                <w:noProof/>
                <w:sz w:val="26"/>
                <w:szCs w:val="26"/>
                <w:lang w:val="en-US"/>
              </w:rPr>
              <mc:AlternateContent>
                <mc:Choice Requires="wps">
                  <w:drawing>
                    <wp:anchor distT="0" distB="0" distL="114300" distR="114300" simplePos="0" relativeHeight="251665408" behindDoc="0" locked="0" layoutInCell="1" allowOverlap="1" wp14:anchorId="137F0204" wp14:editId="0A7D0FD9">
                      <wp:simplePos x="0" y="0"/>
                      <wp:positionH relativeFrom="column">
                        <wp:posOffset>1329055</wp:posOffset>
                      </wp:positionH>
                      <wp:positionV relativeFrom="paragraph">
                        <wp:posOffset>200025</wp:posOffset>
                      </wp:positionV>
                      <wp:extent cx="303530" cy="224790"/>
                      <wp:effectExtent l="4445" t="4445" r="15875" b="18415"/>
                      <wp:wrapNone/>
                      <wp:docPr id="10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530" cy="22479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4E65F8E0" id="Rectangle 25" o:spid="_x0000_s1026" style="position:absolute;margin-left:104.65pt;margin-top:15.75pt;width:23.9pt;height:17.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" filled="f"/>
                  </w:pict>
                </mc:Fallback>
              </mc:AlternateContent>
            </w:r>
            <w:r w:rsidRPr="00FD3B9B">
              <w:rPr>
                <w:noProof/>
                <w:sz w:val="26"/>
                <w:szCs w:val="26"/>
                <w:lang w:val="en-US"/>
              </w:rPr>
              <mc:AlternateContent>
                <mc:Choice Requires="wps">
                  <w:drawing>
                    <wp:anchor distT="0" distB="0" distL="114300" distR="114300" simplePos="0" relativeHeight="251663360" behindDoc="0" locked="0" layoutInCell="1" allowOverlap="1" wp14:anchorId="7AD5BABD" wp14:editId="7469ECBA">
                      <wp:simplePos x="0" y="0"/>
                      <wp:positionH relativeFrom="column">
                        <wp:posOffset>824230</wp:posOffset>
                      </wp:positionH>
                      <wp:positionV relativeFrom="paragraph">
                        <wp:posOffset>200025</wp:posOffset>
                      </wp:positionV>
                      <wp:extent cx="303530" cy="224790"/>
                      <wp:effectExtent l="4445" t="4445" r="15875" b="18415"/>
                      <wp:wrapNone/>
                      <wp:docPr id="10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530" cy="22479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8492853" id="Rectangle 25" o:spid="_x0000_s1026" style="position:absolute;margin-left:64.9pt;margin-top:15.75pt;width:23.9pt;height:17.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" filled="f"/>
                  </w:pict>
                </mc:Fallback>
              </mc:AlternateContent>
            </w:r>
            <w:r w:rsidR="00046AD6" w:rsidRPr="00FD3B9B">
              <w:rPr>
                <w:noProof/>
                <w:sz w:val="26"/>
                <w:szCs w:val="26"/>
                <w:lang w:val="en-US"/>
              </w:rPr>
              <mc:AlternateContent>
                <mc:Choice Requires="wps">
                  <w:drawing>
                    <wp:anchor distT="0" distB="0" distL="114300" distR="114300" simplePos="0" relativeHeight="251664384" behindDoc="0" locked="0" layoutInCell="1" allowOverlap="1" wp14:anchorId="1EAB9661" wp14:editId="37B4D5FD">
                      <wp:simplePos x="0" y="0"/>
                      <wp:positionH relativeFrom="column">
                        <wp:posOffset>328930</wp:posOffset>
                      </wp:positionH>
                      <wp:positionV relativeFrom="paragraph">
                        <wp:posOffset>200025</wp:posOffset>
                      </wp:positionV>
                      <wp:extent cx="303530" cy="224790"/>
                      <wp:effectExtent l="4445" t="4445" r="15875" b="18415"/>
                      <wp:wrapNone/>
                      <wp:docPr id="10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530" cy="22479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5BAF3C4" id="Rectangle 25" o:spid="_x0000_s1026" style="position:absolute;margin-left:25.9pt;margin-top:15.75pt;width:23.9pt;height:17.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" filled="f"/>
                  </w:pict>
                </mc:Fallback>
              </mc:AlternateContent>
            </w:r>
            <w:r w:rsidR="00046AD6" w:rsidRPr="00FD3B9B">
              <w:rPr>
                <w:sz w:val="26"/>
                <w:szCs w:val="26"/>
              </w:rPr>
              <w:t xml:space="preserve">   Số lít nước mắm cả hai can là:</w:t>
            </w:r>
          </w:p>
          <w:p w:rsidR="00046AD6" w:rsidRPr="00FD3B9B" w:rsidRDefault="00046AD6" w:rsidP="00FD3B9B">
            <w:pPr>
              <w:tabs>
                <w:tab w:val="left" w:pos="567"/>
              </w:tabs>
              <w:spacing w:line="288" w:lineRule="auto"/>
              <w:ind w:firstLineChars="25" w:firstLine="65"/>
              <w:jc w:val="both"/>
              <w:rPr>
                <w:sz w:val="26"/>
                <w:szCs w:val="26"/>
              </w:rPr>
            </w:pPr>
            <w:r w:rsidRPr="00FD3B9B">
              <w:rPr>
                <w:sz w:val="26"/>
                <w:szCs w:val="26"/>
              </w:rPr>
              <w:t xml:space="preserve">          5    +  15   =   20   (</w:t>
            </w:r>
            <w:r w:rsidRPr="00FD3B9B">
              <w:rPr>
                <w:i/>
                <w:iCs/>
                <w:sz w:val="26"/>
                <w:szCs w:val="26"/>
              </w:rPr>
              <w:t>l</w:t>
            </w:r>
            <w:r w:rsidRPr="00FD3B9B">
              <w:rPr>
                <w:sz w:val="26"/>
                <w:szCs w:val="26"/>
              </w:rPr>
              <w:t>)</w:t>
            </w:r>
          </w:p>
          <w:p w:rsidR="00046AD6" w:rsidRPr="00FD3B9B" w:rsidRDefault="00046AD6" w:rsidP="00FD3B9B">
            <w:pPr>
              <w:spacing w:line="288" w:lineRule="auto"/>
              <w:ind w:firstLineChars="25" w:firstLine="65"/>
              <w:jc w:val="both"/>
              <w:rPr>
                <w:sz w:val="26"/>
                <w:szCs w:val="26"/>
              </w:rPr>
            </w:pPr>
            <w:r w:rsidRPr="00FD3B9B">
              <w:rPr>
                <w:sz w:val="26"/>
                <w:szCs w:val="26"/>
              </w:rPr>
              <w:t xml:space="preserve">               </w:t>
            </w:r>
            <w:r w:rsidRPr="00FD3B9B">
              <w:rPr>
                <w:b/>
                <w:bCs/>
                <w:sz w:val="26"/>
                <w:szCs w:val="26"/>
              </w:rPr>
              <w:t xml:space="preserve"> </w:t>
            </w:r>
            <w:r w:rsidRPr="00FD3B9B">
              <w:rPr>
                <w:b/>
                <w:bCs/>
                <w:sz w:val="26"/>
                <w:szCs w:val="26"/>
                <w:u w:val="single"/>
              </w:rPr>
              <w:t>Đáp số</w:t>
            </w:r>
            <w:r w:rsidRPr="00FD3B9B">
              <w:rPr>
                <w:b/>
                <w:bCs/>
                <w:sz w:val="26"/>
                <w:szCs w:val="26"/>
              </w:rPr>
              <w:t>:</w:t>
            </w:r>
            <w:r w:rsidRPr="00FD3B9B">
              <w:rPr>
                <w:sz w:val="26"/>
                <w:szCs w:val="26"/>
              </w:rPr>
              <w:t xml:space="preserve"> 20 </w:t>
            </w:r>
            <w:r w:rsidRPr="00FD3B9B">
              <w:rPr>
                <w:i/>
                <w:iCs/>
                <w:sz w:val="26"/>
                <w:szCs w:val="26"/>
              </w:rPr>
              <w:t xml:space="preserve">l </w:t>
            </w:r>
            <w:r w:rsidRPr="00FD3B9B">
              <w:rPr>
                <w:sz w:val="26"/>
                <w:szCs w:val="26"/>
              </w:rPr>
              <w:t>nước mắm.</w:t>
            </w:r>
          </w:p>
          <w:p w:rsidR="00046AD6" w:rsidRPr="00FD3B9B" w:rsidRDefault="00046AD6" w:rsidP="00046AD6">
            <w:pPr>
              <w:spacing w:line="288" w:lineRule="auto"/>
              <w:jc w:val="both"/>
              <w:rPr>
                <w:sz w:val="26"/>
                <w:szCs w:val="26"/>
              </w:rPr>
            </w:pPr>
          </w:p>
          <w:p w:rsidR="00046AD6" w:rsidRPr="00FD3B9B" w:rsidRDefault="00046AD6" w:rsidP="00FD3B9B">
            <w:pPr>
              <w:spacing w:line="288" w:lineRule="auto"/>
              <w:ind w:firstLineChars="25" w:firstLine="65"/>
              <w:jc w:val="both"/>
              <w:rPr>
                <w:rFonts w:eastAsia="Arial"/>
                <w:sz w:val="26"/>
                <w:szCs w:val="26"/>
                <w:lang w:val="vi-VN"/>
              </w:rPr>
            </w:pPr>
            <w:r w:rsidRPr="00FD3B9B">
              <w:rPr>
                <w:rFonts w:eastAsia="Arial"/>
                <w:sz w:val="26"/>
                <w:szCs w:val="26"/>
                <w:lang w:val="vi-VN"/>
              </w:rPr>
              <w:t>- 1 HS đọc.</w:t>
            </w:r>
          </w:p>
          <w:p w:rsidR="00046AD6" w:rsidRPr="00FD3B9B" w:rsidRDefault="00046AD6" w:rsidP="00FD3B9B">
            <w:pPr>
              <w:spacing w:line="288" w:lineRule="auto"/>
              <w:ind w:firstLineChars="25" w:firstLine="65"/>
              <w:jc w:val="both"/>
              <w:rPr>
                <w:rFonts w:eastAsia="Arial"/>
                <w:sz w:val="26"/>
                <w:szCs w:val="26"/>
              </w:rPr>
            </w:pPr>
            <w:r w:rsidRPr="00FD3B9B">
              <w:rPr>
                <w:rFonts w:eastAsia="Arial"/>
                <w:sz w:val="26"/>
                <w:szCs w:val="26"/>
                <w:lang w:val="vi-VN"/>
              </w:rPr>
              <w:t>- Thực hiện</w:t>
            </w:r>
          </w:p>
          <w:p w:rsidR="00046AD6" w:rsidRPr="00FD3B9B" w:rsidRDefault="00046AD6" w:rsidP="00FD3B9B">
            <w:pPr>
              <w:spacing w:line="288" w:lineRule="auto"/>
              <w:ind w:firstLineChars="25" w:firstLine="65"/>
              <w:jc w:val="both"/>
              <w:rPr>
                <w:rFonts w:eastAsia="Arial"/>
                <w:sz w:val="26"/>
                <w:szCs w:val="26"/>
                <w:lang w:val="vi-VN"/>
              </w:rPr>
            </w:pPr>
            <w:r w:rsidRPr="00FD3B9B">
              <w:rPr>
                <w:rFonts w:eastAsia="Arial"/>
                <w:sz w:val="26"/>
                <w:szCs w:val="26"/>
                <w:lang w:val="vi-VN"/>
              </w:rPr>
              <w:t xml:space="preserve"> TL: </w:t>
            </w:r>
            <w:r w:rsidRPr="00FD3B9B">
              <w:rPr>
                <w:rFonts w:eastAsia="Arial"/>
                <w:sz w:val="26"/>
                <w:szCs w:val="26"/>
              </w:rPr>
              <w:t>Mai gấp</w:t>
            </w:r>
            <w:r w:rsidRPr="00FD3B9B">
              <w:rPr>
                <w:rFonts w:eastAsia="Arial"/>
                <w:sz w:val="26"/>
                <w:szCs w:val="26"/>
                <w:lang w:val="vi-VN"/>
              </w:rPr>
              <w:t xml:space="preserve"> được </w:t>
            </w:r>
            <w:r w:rsidRPr="00FD3B9B">
              <w:rPr>
                <w:rFonts w:eastAsia="Arial"/>
                <w:sz w:val="26"/>
                <w:szCs w:val="26"/>
              </w:rPr>
              <w:t>10 cái thuyền</w:t>
            </w:r>
            <w:r w:rsidRPr="00FD3B9B">
              <w:rPr>
                <w:rFonts w:eastAsia="Arial"/>
                <w:sz w:val="26"/>
                <w:szCs w:val="26"/>
                <w:lang w:val="vi-VN"/>
              </w:rPr>
              <w:t>.</w:t>
            </w:r>
          </w:p>
          <w:p w:rsidR="00046AD6" w:rsidRPr="00FD3B9B" w:rsidRDefault="00046AD6" w:rsidP="00FD3B9B">
            <w:pPr>
              <w:spacing w:line="288" w:lineRule="auto"/>
              <w:ind w:firstLineChars="25" w:firstLine="65"/>
              <w:jc w:val="both"/>
              <w:rPr>
                <w:rFonts w:eastAsia="Arial"/>
                <w:sz w:val="26"/>
                <w:szCs w:val="26"/>
                <w:lang w:val="vi-VN"/>
              </w:rPr>
            </w:pPr>
            <w:r w:rsidRPr="00FD3B9B">
              <w:rPr>
                <w:rFonts w:eastAsia="Arial"/>
                <w:sz w:val="26"/>
                <w:szCs w:val="26"/>
                <w:lang w:val="vi-VN"/>
              </w:rPr>
              <w:t>TL: Nam gấp được ít hơn Mai 3 cái thuyền.</w:t>
            </w:r>
          </w:p>
          <w:p w:rsidR="00046AD6" w:rsidRPr="00FD3B9B" w:rsidRDefault="00046AD6" w:rsidP="00FD3B9B">
            <w:pPr>
              <w:spacing w:line="288" w:lineRule="auto"/>
              <w:ind w:firstLineChars="25" w:firstLine="65"/>
              <w:jc w:val="both"/>
              <w:rPr>
                <w:rFonts w:eastAsia="Arial"/>
                <w:sz w:val="26"/>
                <w:szCs w:val="26"/>
                <w:lang w:val="vi-VN"/>
              </w:rPr>
            </w:pPr>
            <w:r w:rsidRPr="00FD3B9B">
              <w:rPr>
                <w:rFonts w:eastAsia="Arial"/>
                <w:sz w:val="26"/>
                <w:szCs w:val="26"/>
                <w:lang w:val="vi-VN"/>
              </w:rPr>
              <w:t>TL: Tìm số thuyền cả hai bạn gấp được.</w:t>
            </w:r>
          </w:p>
          <w:p w:rsidR="00046AD6" w:rsidRPr="00FD3B9B" w:rsidRDefault="00046AD6" w:rsidP="00FD3B9B">
            <w:pPr>
              <w:spacing w:line="288" w:lineRule="auto"/>
              <w:ind w:firstLineChars="25" w:firstLine="65"/>
              <w:jc w:val="both"/>
              <w:rPr>
                <w:rFonts w:eastAsia="Arial"/>
                <w:sz w:val="26"/>
                <w:szCs w:val="26"/>
                <w:lang w:val="vi-VN"/>
              </w:rPr>
            </w:pPr>
            <w:r w:rsidRPr="00FD3B9B">
              <w:rPr>
                <w:rFonts w:eastAsia="Arial"/>
                <w:sz w:val="26"/>
                <w:szCs w:val="26"/>
                <w:lang w:val="vi-VN"/>
              </w:rPr>
              <w:t>TL: Phải biết số thuyền của mỗi bạn gấp được.</w:t>
            </w:r>
          </w:p>
          <w:p w:rsidR="00046AD6" w:rsidRPr="00FD3B9B" w:rsidRDefault="00046AD6" w:rsidP="00FD3B9B">
            <w:pPr>
              <w:spacing w:line="288" w:lineRule="auto"/>
              <w:ind w:firstLineChars="25" w:firstLine="65"/>
              <w:jc w:val="both"/>
              <w:rPr>
                <w:rFonts w:eastAsia="Arial"/>
                <w:sz w:val="26"/>
                <w:szCs w:val="26"/>
                <w:lang w:val="vi-VN"/>
              </w:rPr>
            </w:pPr>
            <w:r w:rsidRPr="00FD3B9B">
              <w:rPr>
                <w:rFonts w:eastAsia="Arial"/>
                <w:sz w:val="26"/>
                <w:szCs w:val="26"/>
                <w:lang w:val="vi-VN"/>
              </w:rPr>
              <w:t>TL: Đã biết số thuyền của Mai gấp được. Số thuyền của bạn Nam chưa biết.</w:t>
            </w:r>
          </w:p>
          <w:p w:rsidR="00046AD6" w:rsidRPr="00FD3B9B" w:rsidRDefault="00046AD6" w:rsidP="00FD3B9B">
            <w:pPr>
              <w:spacing w:line="288" w:lineRule="auto"/>
              <w:ind w:firstLineChars="25" w:firstLine="65"/>
              <w:jc w:val="both"/>
              <w:rPr>
                <w:rFonts w:eastAsia="Arial"/>
                <w:sz w:val="26"/>
                <w:szCs w:val="26"/>
                <w:lang w:val="vi-VN"/>
              </w:rPr>
            </w:pPr>
            <w:r w:rsidRPr="00FD3B9B">
              <w:rPr>
                <w:rFonts w:eastAsia="Arial"/>
                <w:sz w:val="26"/>
                <w:szCs w:val="26"/>
                <w:lang w:val="vi-VN"/>
              </w:rPr>
              <w:t>TL: Lấy số thuyền của bạn Mai gấp được  trừ đi 3.</w:t>
            </w:r>
          </w:p>
          <w:p w:rsidR="00046AD6" w:rsidRPr="00E0663E" w:rsidRDefault="005E24D6" w:rsidP="00E0663E">
            <w:pPr>
              <w:spacing w:line="288" w:lineRule="auto"/>
              <w:ind w:firstLineChars="25" w:firstLine="65"/>
              <w:jc w:val="both"/>
              <w:rPr>
                <w:sz w:val="26"/>
                <w:szCs w:val="26"/>
              </w:rPr>
            </w:pPr>
            <w:r>
              <w:rPr>
                <w:sz w:val="26"/>
                <w:szCs w:val="26"/>
              </w:rPr>
              <w:t xml:space="preserve"> </w:t>
            </w:r>
            <w:r w:rsidR="00046AD6" w:rsidRPr="00FD3B9B">
              <w:rPr>
                <w:sz w:val="26"/>
                <w:szCs w:val="26"/>
                <w:lang w:val="vi-VN"/>
              </w:rPr>
              <w:t>- HS làm việc nhóm đôi.</w:t>
            </w:r>
          </w:p>
          <w:p w:rsidR="00046AD6" w:rsidRPr="00FD3B9B" w:rsidRDefault="00046AD6" w:rsidP="00FD3B9B">
            <w:pPr>
              <w:spacing w:line="288" w:lineRule="auto"/>
              <w:ind w:firstLineChars="25" w:firstLine="65"/>
              <w:jc w:val="both"/>
              <w:rPr>
                <w:rFonts w:eastAsia="Arial"/>
                <w:b/>
                <w:bCs/>
                <w:sz w:val="26"/>
                <w:szCs w:val="26"/>
                <w:u w:val="single"/>
                <w:lang w:val="vi-VN"/>
              </w:rPr>
            </w:pPr>
            <w:r w:rsidRPr="00FD3B9B">
              <w:rPr>
                <w:rFonts w:eastAsia="Arial"/>
                <w:sz w:val="26"/>
                <w:szCs w:val="26"/>
                <w:lang w:val="vi-VN"/>
              </w:rPr>
              <w:t xml:space="preserve">                 </w:t>
            </w:r>
            <w:r w:rsidRPr="00FD3B9B">
              <w:rPr>
                <w:rFonts w:eastAsia="Arial"/>
                <w:b/>
                <w:bCs/>
                <w:sz w:val="26"/>
                <w:szCs w:val="26"/>
                <w:u w:val="single"/>
                <w:lang w:val="vi-VN"/>
              </w:rPr>
              <w:t>Tóm tắt</w:t>
            </w:r>
          </w:p>
          <w:p w:rsidR="00046AD6" w:rsidRPr="00FD3B9B" w:rsidRDefault="00E0663E" w:rsidP="00FD3B9B">
            <w:pPr>
              <w:spacing w:line="288" w:lineRule="auto"/>
              <w:ind w:firstLineChars="25" w:firstLine="65"/>
              <w:jc w:val="both"/>
              <w:rPr>
                <w:rFonts w:eastAsia="Arial"/>
                <w:sz w:val="26"/>
                <w:szCs w:val="26"/>
                <w:lang w:val="vi-VN"/>
              </w:rPr>
            </w:pPr>
            <w:r>
              <w:rPr>
                <w:rFonts w:eastAsia="Arial"/>
                <w:noProof/>
                <w:sz w:val="26"/>
                <w:szCs w:val="26"/>
                <w:lang w:val="en-US"/>
              </w:rPr>
              <mc:AlternateContent>
                <mc:Choice Requires="wps">
                  <w:drawing>
                    <wp:anchor distT="0" distB="0" distL="114300" distR="114300" simplePos="0" relativeHeight="251694080" behindDoc="0" locked="0" layoutInCell="1" allowOverlap="1" wp14:anchorId="4AA00E0F" wp14:editId="7948325B">
                      <wp:simplePos x="0" y="0"/>
                      <wp:positionH relativeFrom="column">
                        <wp:posOffset>1566890</wp:posOffset>
                      </wp:positionH>
                      <wp:positionV relativeFrom="paragraph">
                        <wp:posOffset>207300</wp:posOffset>
                      </wp:positionV>
                      <wp:extent cx="93290" cy="257810"/>
                      <wp:effectExtent l="50800" t="25400" r="53340" b="91440"/>
                      <wp:wrapNone/>
                      <wp:docPr id="250" name="Left Brace 250"/>
                      <wp:cNvGraphicFramePr/>
                      <a:graphic xmlns:a="http://schemas.openxmlformats.org/drawingml/2006/main">
                        <a:graphicData uri="http://schemas.microsoft.com/office/word/2010/wordprocessingShape">
                          <wps:wsp>
                            <wps:cNvSpPr/>
                            <wps:spPr>
                              <a:xfrm rot="16200000">
                                <a:off x="0" y="0"/>
                                <a:ext cx="93290" cy="25781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1D57C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50" o:spid="_x0000_s1026" type="#_x0000_t87" style="position:absolute;margin-left:123.4pt;margin-top:16.3pt;width:7.35pt;height:20.3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" adj="651" strokecolor="#4f81bd [3204]" strokeweight="2pt">
                      <v:shadow on="t" color="black" opacity="24903f" origin=",.5" offset="0,.55556mm"/>
                    </v:shape>
                  </w:pict>
                </mc:Fallback>
              </mc:AlternateContent>
            </w:r>
            <w:r w:rsidR="00046AD6" w:rsidRPr="00FD3B9B">
              <w:rPr>
                <w:rFonts w:eastAsia="Arial"/>
                <w:noProof/>
                <w:sz w:val="26"/>
                <w:szCs w:val="26"/>
                <w:lang w:val="en-US"/>
              </w:rPr>
              <mc:AlternateContent>
                <mc:Choice Requires="wpg">
                  <w:drawing>
                    <wp:anchor distT="0" distB="0" distL="114300" distR="114300" simplePos="0" relativeHeight="251666432" behindDoc="0" locked="0" layoutInCell="1" allowOverlap="1" wp14:anchorId="7E15DABC" wp14:editId="27755A9B">
                      <wp:simplePos x="0" y="0"/>
                      <wp:positionH relativeFrom="column">
                        <wp:posOffset>473075</wp:posOffset>
                      </wp:positionH>
                      <wp:positionV relativeFrom="paragraph">
                        <wp:posOffset>158115</wp:posOffset>
                      </wp:positionV>
                      <wp:extent cx="1268730" cy="591137"/>
                      <wp:effectExtent l="0" t="0" r="26670" b="38100"/>
                      <wp:wrapNone/>
                      <wp:docPr id="104" name="Group 104"/>
                      <wp:cNvGraphicFramePr/>
                      <a:graphic xmlns:a="http://schemas.openxmlformats.org/drawingml/2006/main">
                        <a:graphicData uri="http://schemas.microsoft.com/office/word/2010/wordprocessingGroup">
                          <wpg:wgp>
                            <wpg:cNvGrpSpPr/>
                            <wpg:grpSpPr>
                              <a:xfrm>
                                <a:off x="0" y="0"/>
                                <a:ext cx="1268730" cy="591137"/>
                                <a:chOff x="-7918" y="34218"/>
                                <a:chExt cx="1318321" cy="591137"/>
                              </a:xfrm>
                            </wpg:grpSpPr>
                            <wps:wsp>
                              <wps:cNvPr id="105" name="Straight Arrow Connector 44"/>
                              <wps:cNvCnPr>
                                <a:cxnSpLocks noChangeShapeType="1"/>
                                <a:endCxn id="108" idx="2"/>
                              </wps:cNvCnPr>
                              <wps:spPr bwMode="auto">
                                <a:xfrm flipV="1">
                                  <a:off x="9897" y="162488"/>
                                  <a:ext cx="1300506" cy="3175"/>
                                </a:xfrm>
                                <a:prstGeom prst="straightConnector1">
                                  <a:avLst/>
                                </a:prstGeom>
                                <a:noFill/>
                                <a:ln w="9525">
                                  <a:solidFill>
                                    <a:srgbClr val="000000"/>
                                  </a:solidFill>
                                  <a:round/>
                                </a:ln>
                              </wps:spPr>
                              <wps:bodyPr/>
                            </wps:wsp>
                            <wps:wsp>
                              <wps:cNvPr id="106" name="Straight Arrow Connector 45"/>
                              <wps:cNvCnPr>
                                <a:cxnSpLocks noChangeShapeType="1"/>
                              </wps:cNvCnPr>
                              <wps:spPr bwMode="auto">
                                <a:xfrm>
                                  <a:off x="0" y="78836"/>
                                  <a:ext cx="635" cy="180340"/>
                                </a:xfrm>
                                <a:prstGeom prst="straightConnector1">
                                  <a:avLst/>
                                </a:prstGeom>
                                <a:noFill/>
                                <a:ln w="9525">
                                  <a:solidFill>
                                    <a:srgbClr val="000000"/>
                                  </a:solidFill>
                                  <a:round/>
                                </a:ln>
                              </wps:spPr>
                              <wps:bodyPr/>
                            </wps:wsp>
                            <wps:wsp>
                              <wps:cNvPr id="107" name="Straight Arrow Connector 46"/>
                              <wps:cNvCnPr>
                                <a:cxnSpLocks noChangeShapeType="1"/>
                              </wps:cNvCnPr>
                              <wps:spPr bwMode="auto">
                                <a:xfrm>
                                  <a:off x="1304465" y="78668"/>
                                  <a:ext cx="0" cy="180340"/>
                                </a:xfrm>
                                <a:prstGeom prst="straightConnector1">
                                  <a:avLst/>
                                </a:prstGeom>
                                <a:noFill/>
                                <a:ln w="9525">
                                  <a:solidFill>
                                    <a:srgbClr val="000000"/>
                                  </a:solidFill>
                                  <a:round/>
                                </a:ln>
                              </wps:spPr>
                              <wps:bodyPr/>
                            </wps:wsp>
                            <wps:wsp>
                              <wps:cNvPr id="108" name="Right Brace 47"/>
                              <wps:cNvSpPr/>
                              <wps:spPr bwMode="auto">
                                <a:xfrm rot="16200000">
                                  <a:off x="587108" y="-560808"/>
                                  <a:ext cx="128270" cy="1318321"/>
                                </a:xfrm>
                                <a:prstGeom prst="rightBrace">
                                  <a:avLst>
                                    <a:gd name="adj1" fmla="val 85358"/>
                                    <a:gd name="adj2" fmla="val 50000"/>
                                  </a:avLst>
                                </a:prstGeom>
                                <a:noFill/>
                                <a:ln w="9525">
                                  <a:solidFill>
                                    <a:srgbClr val="000000"/>
                                  </a:solidFill>
                                  <a:round/>
                                </a:ln>
                              </wps:spPr>
                              <wps:bodyPr rot="0" vert="horz" wrap="square" lIns="91440" tIns="45720" rIns="91440" bIns="45720" anchor="t" anchorCtr="0" upright="1">
                                <a:noAutofit/>
                              </wps:bodyPr>
                            </wps:wsp>
                            <wps:wsp>
                              <wps:cNvPr id="109" name="Straight Arrow Connector 38"/>
                              <wps:cNvCnPr>
                                <a:cxnSpLocks noChangeShapeType="1"/>
                              </wps:cNvCnPr>
                              <wps:spPr bwMode="auto">
                                <a:xfrm flipV="1">
                                  <a:off x="8578" y="577778"/>
                                  <a:ext cx="1014804" cy="2"/>
                                </a:xfrm>
                                <a:prstGeom prst="straightConnector1">
                                  <a:avLst/>
                                </a:prstGeom>
                                <a:noFill/>
                                <a:ln w="9525">
                                  <a:solidFill>
                                    <a:srgbClr val="000000"/>
                                  </a:solidFill>
                                  <a:round/>
                                </a:ln>
                              </wps:spPr>
                              <wps:bodyPr/>
                            </wps:wsp>
                            <wps:wsp>
                              <wps:cNvPr id="110" name="Straight Arrow Connector 39"/>
                              <wps:cNvCnPr>
                                <a:cxnSpLocks noChangeShapeType="1"/>
                              </wps:cNvCnPr>
                              <wps:spPr bwMode="auto">
                                <a:xfrm>
                                  <a:off x="0" y="501530"/>
                                  <a:ext cx="0" cy="123825"/>
                                </a:xfrm>
                                <a:prstGeom prst="straightConnector1">
                                  <a:avLst/>
                                </a:prstGeom>
                                <a:noFill/>
                                <a:ln w="9525">
                                  <a:solidFill>
                                    <a:srgbClr val="000000"/>
                                  </a:solidFill>
                                  <a:round/>
                                </a:ln>
                              </wps:spPr>
                              <wps:bodyPr/>
                            </wps:wsp>
                            <wps:wsp>
                              <wps:cNvPr id="111" name="Straight Arrow Connector 40"/>
                              <wps:cNvCnPr>
                                <a:cxnSpLocks noChangeShapeType="1"/>
                              </wps:cNvCnPr>
                              <wps:spPr bwMode="auto">
                                <a:xfrm>
                                  <a:off x="1023381" y="501066"/>
                                  <a:ext cx="7918" cy="123115"/>
                                </a:xfrm>
                                <a:prstGeom prst="straightConnector1">
                                  <a:avLst/>
                                </a:prstGeom>
                                <a:noFill/>
                                <a:ln w="9525">
                                  <a:solidFill>
                                    <a:srgbClr val="000000"/>
                                  </a:solidFill>
                                  <a:round/>
                                </a:ln>
                              </wps:spPr>
                              <wps:bodyPr/>
                            </wps:wsp>
                            <wps:wsp>
                              <wps:cNvPr id="112" name="Straight Arrow Connector 41"/>
                              <wps:cNvCnPr>
                                <a:cxnSpLocks noChangeShapeType="1"/>
                              </wps:cNvCnPr>
                              <wps:spPr bwMode="auto">
                                <a:xfrm>
                                  <a:off x="1023381" y="120578"/>
                                  <a:ext cx="0" cy="123825"/>
                                </a:xfrm>
                                <a:prstGeom prst="straightConnector1">
                                  <a:avLst/>
                                </a:prstGeom>
                                <a:noFill/>
                                <a:ln w="9525">
                                  <a:solidFill>
                                    <a:srgbClr val="000000"/>
                                  </a:solidFill>
                                  <a:round/>
                                </a:ln>
                              </wps:spPr>
                              <wps:bodyPr/>
                            </wps:wsp>
                          </wpg:wgp>
                        </a:graphicData>
                      </a:graphic>
                    </wp:anchor>
                  </w:drawing>
                </mc:Choice>
                <mc:Fallback>
                  <w:pict>
                    <v:group w14:anchorId="5603A73A" id="Group 104" o:spid="_x0000_s1026" style="position:absolute;margin-left:37.25pt;margin-top:12.45pt;width:99.9pt;height:46.55pt;z-index:251666432" coordorigin="-79,342" coordsize="13183,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">
                      <v:shapetype id="_x0000_t32" coordsize="21600,21600" o:spt="32" o:oned="t" path="m,l21600,21600e" filled="f">
                        <v:path arrowok="t" fillok="f" o:connecttype="none"/>
                        <o:lock v:ext="edit" shapetype="t"/>
                      </v:shapetype>
                      <v:shape id="Straight Arrow Connector 44" o:spid="_x0000_s1027" type="#_x0000_t32" style="position:absolute;left:98;top:1624;width:13006;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"/>
                      <v:shape id="Straight Arrow Connector 45" o:spid="_x0000_s1028" type="#_x0000_t32" style="position:absolute;top:788;width:6;height:18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"/>
                      <v:shape id="Straight Arrow Connector 46" o:spid="_x0000_s1029" type="#_x0000_t32" style="position:absolute;left:13044;top:786;width:0;height:18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"/>
                      <v:shape id="Right Brace 47" o:spid="_x0000_s1030" type="#_x0000_t88" style="position:absolute;left:5872;top:-5609;width:1282;height:131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" adj="1794"/>
                      <v:shape id="Straight Arrow Connector 38" o:spid="_x0000_s1031" type="#_x0000_t32" style="position:absolute;left:85;top:5777;width:1014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"/>
                      <v:shape id="Straight Arrow Connector 39" o:spid="_x0000_s1032" type="#_x0000_t32" style="position:absolute;top:5015;width:0;height:1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"/>
                      <v:shape id="Straight Arrow Connector 40" o:spid="_x0000_s1033" type="#_x0000_t32" style="position:absolute;left:10233;top:5010;width:79;height:12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"/>
                      <v:shape id="Straight Arrow Connector 41" o:spid="_x0000_s1034" type="#_x0000_t32" style="position:absolute;left:10233;top:1205;width:0;height:1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"/>
                    </v:group>
                  </w:pict>
                </mc:Fallback>
              </mc:AlternateContent>
            </w:r>
            <w:r w:rsidR="00046AD6" w:rsidRPr="00FD3B9B">
              <w:rPr>
                <w:noProof/>
                <w:sz w:val="26"/>
                <w:szCs w:val="26"/>
                <w:lang w:val="en-US"/>
              </w:rPr>
              <mc:AlternateContent>
                <mc:Choice Requires="wps">
                  <w:drawing>
                    <wp:anchor distT="0" distB="0" distL="114300" distR="114300" simplePos="0" relativeHeight="251669504" behindDoc="0" locked="0" layoutInCell="1" allowOverlap="1" wp14:anchorId="5C21ACF8" wp14:editId="12F59CEF">
                      <wp:simplePos x="0" y="0"/>
                      <wp:positionH relativeFrom="column">
                        <wp:posOffset>1883410</wp:posOffset>
                      </wp:positionH>
                      <wp:positionV relativeFrom="paragraph">
                        <wp:posOffset>171450</wp:posOffset>
                      </wp:positionV>
                      <wp:extent cx="194310" cy="671195"/>
                      <wp:effectExtent l="0" t="4445" r="15240" b="10160"/>
                      <wp:wrapNone/>
                      <wp:docPr id="117" name="Right Brace 160"/>
                      <wp:cNvGraphicFramePr/>
                      <a:graphic xmlns:a="http://schemas.openxmlformats.org/drawingml/2006/main">
                        <a:graphicData uri="http://schemas.microsoft.com/office/word/2010/wordprocessingShape">
                          <wps:wsp>
                            <wps:cNvSpPr/>
                            <wps:spPr>
                              <a:xfrm>
                                <a:off x="0" y="0"/>
                                <a:ext cx="194310" cy="671182"/>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5E0FFAD" id="Right Brace 160" o:spid="_x0000_s1026" type="#_x0000_t88" style="position:absolute;margin-left:148.3pt;margin-top:13.5pt;width:15.3pt;height:52.8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" adj="521"/>
                  </w:pict>
                </mc:Fallback>
              </mc:AlternateContent>
            </w:r>
            <w:r w:rsidR="00046AD6" w:rsidRPr="00FD3B9B">
              <w:rPr>
                <w:rFonts w:eastAsia="Arial"/>
                <w:sz w:val="26"/>
                <w:szCs w:val="26"/>
                <w:lang w:val="vi-VN"/>
              </w:rPr>
              <w:t xml:space="preserve">                 10 cái thuyền</w:t>
            </w:r>
          </w:p>
          <w:p w:rsidR="00046AD6" w:rsidRPr="00FD3B9B" w:rsidRDefault="00E0663E" w:rsidP="00FD3B9B">
            <w:pPr>
              <w:spacing w:line="288" w:lineRule="auto"/>
              <w:ind w:firstLineChars="25" w:firstLine="65"/>
              <w:jc w:val="both"/>
              <w:rPr>
                <w:rFonts w:eastAsia="Arial"/>
                <w:sz w:val="26"/>
                <w:szCs w:val="26"/>
                <w:lang w:val="vi-VN"/>
              </w:rPr>
            </w:pPr>
            <w:r>
              <w:rPr>
                <w:rFonts w:eastAsia="Arial"/>
                <w:noProof/>
                <w:sz w:val="26"/>
                <w:szCs w:val="26"/>
                <w:lang w:val="en-US"/>
              </w:rPr>
              <mc:AlternateContent>
                <mc:Choice Requires="wps">
                  <w:drawing>
                    <wp:anchor distT="0" distB="0" distL="114300" distR="114300" simplePos="0" relativeHeight="251693056" behindDoc="0" locked="0" layoutInCell="1" allowOverlap="1" wp14:anchorId="4541B9CA" wp14:editId="0581435E">
                      <wp:simplePos x="0" y="0"/>
                      <wp:positionH relativeFrom="column">
                        <wp:posOffset>906304</wp:posOffset>
                      </wp:positionH>
                      <wp:positionV relativeFrom="paragraph">
                        <wp:posOffset>58896</wp:posOffset>
                      </wp:positionV>
                      <wp:extent cx="141287" cy="965199"/>
                      <wp:effectExtent l="45402" t="11748" r="56833" b="94932"/>
                      <wp:wrapNone/>
                      <wp:docPr id="249" name="Left Brace 249"/>
                      <wp:cNvGraphicFramePr/>
                      <a:graphic xmlns:a="http://schemas.openxmlformats.org/drawingml/2006/main">
                        <a:graphicData uri="http://schemas.microsoft.com/office/word/2010/wordprocessingShape">
                          <wps:wsp>
                            <wps:cNvSpPr/>
                            <wps:spPr>
                              <a:xfrm rot="16200000">
                                <a:off x="0" y="0"/>
                                <a:ext cx="141287" cy="965199"/>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4E7CE" id="Left Brace 249" o:spid="_x0000_s1026" type="#_x0000_t87" style="position:absolute;margin-left:71.35pt;margin-top:4.65pt;width:11.1pt;height:76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" adj="263" strokecolor="#4f81bd [3204]" strokeweight="2pt">
                      <v:shadow on="t" color="black" opacity="24903f" origin=",.5" offset="0,.55556mm"/>
                    </v:shape>
                  </w:pict>
                </mc:Fallback>
              </mc:AlternateContent>
            </w:r>
            <w:r w:rsidR="00046AD6" w:rsidRPr="00FD3B9B">
              <w:rPr>
                <w:noProof/>
                <w:sz w:val="26"/>
                <w:szCs w:val="26"/>
                <w:lang w:val="en-US"/>
              </w:rPr>
              <mc:AlternateContent>
                <mc:Choice Requires="wps">
                  <w:drawing>
                    <wp:anchor distT="0" distB="0" distL="114300" distR="114300" simplePos="0" relativeHeight="251667456" behindDoc="0" locked="0" layoutInCell="1" allowOverlap="1" wp14:anchorId="35678442" wp14:editId="5F49A719">
                      <wp:simplePos x="0" y="0"/>
                      <wp:positionH relativeFrom="column">
                        <wp:posOffset>1469390</wp:posOffset>
                      </wp:positionH>
                      <wp:positionV relativeFrom="paragraph">
                        <wp:posOffset>118110</wp:posOffset>
                      </wp:positionV>
                      <wp:extent cx="0" cy="378460"/>
                      <wp:effectExtent l="0" t="0" r="0" b="0"/>
                      <wp:wrapNone/>
                      <wp:docPr id="115" name="Straight Connector 165"/>
                      <wp:cNvGraphicFramePr/>
                      <a:graphic xmlns:a="http://schemas.openxmlformats.org/drawingml/2006/main">
                        <a:graphicData uri="http://schemas.microsoft.com/office/word/2010/wordprocessingShape">
                          <wps:wsp>
                            <wps:cNvCnPr/>
                            <wps:spPr>
                              <a:xfrm>
                                <a:off x="0" y="0"/>
                                <a:ext cx="0" cy="378460"/>
                              </a:xfrm>
                              <a:prstGeom prst="line">
                                <a:avLst/>
                              </a:prstGeom>
                              <a:noFill/>
                              <a:ln w="3175" cap="flat" cmpd="sng" algn="ctr">
                                <a:solidFill>
                                  <a:sysClr val="windowText" lastClr="000000">
                                    <a:shade val="95000"/>
                                    <a:satMod val="105000"/>
                                  </a:sysClr>
                                </a:solidFill>
                                <a:prstDash val="dash"/>
                              </a:ln>
                              <a:effectLst/>
                            </wps:spPr>
                            <wps:bodyPr/>
                          </wps:wsp>
                        </a:graphicData>
                      </a:graphic>
                    </wp:anchor>
                  </w:drawing>
                </mc:Choice>
                <mc:Fallback>
                  <w:pict>
                    <v:line w14:anchorId="60CDA103" id="Straight Connector 16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15.7pt,9.3pt" to="115.7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" strokeweight=".25pt">
                      <v:stroke dashstyle="dash"/>
                    </v:line>
                  </w:pict>
                </mc:Fallback>
              </mc:AlternateContent>
            </w:r>
            <w:r w:rsidR="00046AD6" w:rsidRPr="00FD3B9B">
              <w:rPr>
                <w:noProof/>
                <w:sz w:val="26"/>
                <w:szCs w:val="26"/>
                <w:lang w:val="en-US"/>
              </w:rPr>
              <mc:AlternateContent>
                <mc:Choice Requires="wps">
                  <w:drawing>
                    <wp:anchor distT="0" distB="0" distL="114300" distR="114300" simplePos="0" relativeHeight="251668480" behindDoc="0" locked="0" layoutInCell="1" allowOverlap="1" wp14:anchorId="279C6318" wp14:editId="3592509C">
                      <wp:simplePos x="0" y="0"/>
                      <wp:positionH relativeFrom="column">
                        <wp:posOffset>489585</wp:posOffset>
                      </wp:positionH>
                      <wp:positionV relativeFrom="paragraph">
                        <wp:posOffset>118110</wp:posOffset>
                      </wp:positionV>
                      <wp:extent cx="0" cy="378460"/>
                      <wp:effectExtent l="0" t="0" r="0" b="0"/>
                      <wp:wrapNone/>
                      <wp:docPr id="116" name="Straight Connector 165"/>
                      <wp:cNvGraphicFramePr/>
                      <a:graphic xmlns:a="http://schemas.openxmlformats.org/drawingml/2006/main">
                        <a:graphicData uri="http://schemas.microsoft.com/office/word/2010/wordprocessingShape">
                          <wps:wsp>
                            <wps:cNvCnPr/>
                            <wps:spPr>
                              <a:xfrm>
                                <a:off x="0" y="0"/>
                                <a:ext cx="0" cy="378598"/>
                              </a:xfrm>
                              <a:prstGeom prst="line">
                                <a:avLst/>
                              </a:prstGeom>
                              <a:noFill/>
                              <a:ln w="3175" cap="flat" cmpd="sng" algn="ctr">
                                <a:solidFill>
                                  <a:sysClr val="windowText" lastClr="000000">
                                    <a:shade val="95000"/>
                                    <a:satMod val="105000"/>
                                  </a:sysClr>
                                </a:solidFill>
                                <a:prstDash val="dash"/>
                              </a:ln>
                              <a:effectLst/>
                            </wps:spPr>
                            <wps:bodyPr/>
                          </wps:wsp>
                        </a:graphicData>
                      </a:graphic>
                    </wp:anchor>
                  </w:drawing>
                </mc:Choice>
                <mc:Fallback>
                  <w:pict>
                    <v:line w14:anchorId="7908DBD8" id="Straight Connector 165"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8.55pt,9.3pt" to="38.5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" strokeweight=".25pt">
                      <v:stroke dashstyle="dash"/>
                    </v:line>
                  </w:pict>
                </mc:Fallback>
              </mc:AlternateContent>
            </w:r>
            <w:r w:rsidR="00046AD6" w:rsidRPr="00FD3B9B">
              <w:rPr>
                <w:noProof/>
                <w:sz w:val="26"/>
                <w:szCs w:val="26"/>
                <w:lang w:val="en-US"/>
              </w:rPr>
              <mc:AlternateContent>
                <mc:Choice Requires="wps">
                  <w:drawing>
                    <wp:anchor distT="0" distB="0" distL="114300" distR="114300" simplePos="0" relativeHeight="251670528" behindDoc="0" locked="0" layoutInCell="1" allowOverlap="1" wp14:anchorId="492B2FB0" wp14:editId="18D14390">
                      <wp:simplePos x="0" y="0"/>
                      <wp:positionH relativeFrom="column">
                        <wp:posOffset>2009775</wp:posOffset>
                      </wp:positionH>
                      <wp:positionV relativeFrom="paragraph">
                        <wp:posOffset>53340</wp:posOffset>
                      </wp:positionV>
                      <wp:extent cx="834390" cy="558165"/>
                      <wp:effectExtent l="0" t="0" r="0" b="0"/>
                      <wp:wrapNone/>
                      <wp:docPr id="118" name="Text Box 164"/>
                      <wp:cNvGraphicFramePr/>
                      <a:graphic xmlns:a="http://schemas.openxmlformats.org/drawingml/2006/main">
                        <a:graphicData uri="http://schemas.microsoft.com/office/word/2010/wordprocessingShape">
                          <wps:wsp>
                            <wps:cNvSpPr txBox="1"/>
                            <wps:spPr>
                              <a:xfrm>
                                <a:off x="0" y="0"/>
                                <a:ext cx="834390" cy="558165"/>
                              </a:xfrm>
                              <a:prstGeom prst="rect">
                                <a:avLst/>
                              </a:prstGeom>
                              <a:noFill/>
                              <a:ln w="6350">
                                <a:noFill/>
                              </a:ln>
                              <a:effectLst/>
                            </wps:spPr>
                            <wps:txbx>
                              <w:txbxContent>
                                <w:p w:rsidR="004B7D07" w:rsidRDefault="004B7D07" w:rsidP="00046AD6">
                                  <w:pPr>
                                    <w:jc w:val="both"/>
                                    <w:rPr>
                                      <w:rFonts w:eastAsia="Arial"/>
                                      <w:sz w:val="26"/>
                                      <w:szCs w:val="26"/>
                                    </w:rPr>
                                  </w:pPr>
                                  <w:r>
                                    <w:rPr>
                                      <w:rFonts w:eastAsia="Arial"/>
                                      <w:sz w:val="26"/>
                                      <w:szCs w:val="26"/>
                                    </w:rPr>
                                    <w:t>? cái</w:t>
                                  </w:r>
                                </w:p>
                                <w:p w:rsidR="004B7D07" w:rsidRDefault="004B7D07" w:rsidP="00046AD6">
                                  <w:pPr>
                                    <w:jc w:val="both"/>
                                    <w:rPr>
                                      <w:rFonts w:eastAsia="Arial"/>
                                      <w:sz w:val="26"/>
                                      <w:szCs w:val="26"/>
                                    </w:rPr>
                                  </w:pPr>
                                  <w:r>
                                    <w:rPr>
                                      <w:rFonts w:eastAsia="Arial"/>
                                      <w:sz w:val="26"/>
                                      <w:szCs w:val="26"/>
                                    </w:rPr>
                                    <w:t xml:space="preserve"> thuyền </w:t>
                                  </w:r>
                                </w:p>
                                <w:p w:rsidR="004B7D07" w:rsidRDefault="004B7D07" w:rsidP="00046AD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2B2FB0" id="Text Box 164" o:spid="_x0000_s1069" type="#_x0000_t202" style="position:absolute;left:0;text-align:left;margin-left:158.25pt;margin-top:4.2pt;width:65.7pt;height:43.9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" filled="f" stroked="f" strokeweight=".5pt">
                      <v:textbox>
                        <w:txbxContent>
                          <w:p w:rsidR="004B7D07" w:rsidRDefault="004B7D07" w:rsidP="00046AD6">
                            <w:pPr>
                              <w:jc w:val="both"/>
                              <w:rPr>
                                <w:rFonts w:eastAsia="Arial"/>
                                <w:sz w:val="26"/>
                                <w:szCs w:val="26"/>
                              </w:rPr>
                            </w:pPr>
                            <w:r>
                              <w:rPr>
                                <w:rFonts w:eastAsia="Arial"/>
                                <w:sz w:val="26"/>
                                <w:szCs w:val="26"/>
                              </w:rPr>
                              <w:t>? cái</w:t>
                            </w:r>
                          </w:p>
                          <w:p w:rsidR="004B7D07" w:rsidRDefault="004B7D07" w:rsidP="00046AD6">
                            <w:pPr>
                              <w:jc w:val="both"/>
                              <w:rPr>
                                <w:rFonts w:eastAsia="Arial"/>
                                <w:sz w:val="26"/>
                                <w:szCs w:val="26"/>
                              </w:rPr>
                            </w:pPr>
                            <w:r>
                              <w:rPr>
                                <w:rFonts w:eastAsia="Arial"/>
                                <w:sz w:val="26"/>
                                <w:szCs w:val="26"/>
                              </w:rPr>
                              <w:t xml:space="preserve"> thuyền </w:t>
                            </w:r>
                          </w:p>
                          <w:p w:rsidR="004B7D07" w:rsidRDefault="004B7D07" w:rsidP="00046AD6"/>
                        </w:txbxContent>
                      </v:textbox>
                    </v:shape>
                  </w:pict>
                </mc:Fallback>
              </mc:AlternateContent>
            </w:r>
            <w:r w:rsidR="00046AD6" w:rsidRPr="00FD3B9B">
              <w:rPr>
                <w:sz w:val="26"/>
                <w:szCs w:val="26"/>
                <w:lang w:val="vi-VN"/>
              </w:rPr>
              <w:t>Mai</w:t>
            </w:r>
            <w:r w:rsidR="00046AD6" w:rsidRPr="00FD3B9B">
              <w:rPr>
                <w:rFonts w:eastAsia="Arial"/>
                <w:sz w:val="26"/>
                <w:szCs w:val="26"/>
                <w:lang w:val="vi-VN"/>
              </w:rPr>
              <w:t xml:space="preserve"> : </w:t>
            </w:r>
          </w:p>
          <w:p w:rsidR="005E24D6" w:rsidRDefault="00046AD6" w:rsidP="005E24D6">
            <w:pPr>
              <w:spacing w:line="288" w:lineRule="auto"/>
              <w:ind w:firstLineChars="25" w:firstLine="65"/>
              <w:jc w:val="both"/>
              <w:rPr>
                <w:rFonts w:eastAsia="Arial"/>
                <w:sz w:val="26"/>
                <w:szCs w:val="26"/>
                <w:lang w:val="vi-VN"/>
              </w:rPr>
            </w:pPr>
            <w:r w:rsidRPr="00FD3B9B">
              <w:rPr>
                <w:rFonts w:eastAsia="Arial"/>
                <w:sz w:val="26"/>
                <w:szCs w:val="26"/>
                <w:lang w:val="vi-VN"/>
              </w:rPr>
              <w:t xml:space="preserve">          </w:t>
            </w:r>
            <w:r w:rsidR="005E24D6">
              <w:rPr>
                <w:rFonts w:eastAsia="Arial"/>
                <w:sz w:val="26"/>
                <w:szCs w:val="26"/>
                <w:lang w:val="vi-VN"/>
              </w:rPr>
              <w:t xml:space="preserve">                       </w:t>
            </w:r>
            <w:r w:rsidR="005E24D6" w:rsidRPr="00E0663E">
              <w:rPr>
                <w:rFonts w:eastAsia="Arial"/>
                <w:sz w:val="26"/>
                <w:szCs w:val="26"/>
                <w:lang w:val="vi-VN"/>
              </w:rPr>
              <w:t xml:space="preserve">  </w:t>
            </w:r>
            <w:r w:rsidR="005E24D6">
              <w:rPr>
                <w:rFonts w:eastAsia="Arial"/>
                <w:sz w:val="26"/>
                <w:szCs w:val="26"/>
                <w:lang w:val="vi-VN"/>
              </w:rPr>
              <w:t xml:space="preserve">3 cái   </w:t>
            </w:r>
          </w:p>
          <w:p w:rsidR="00046AD6" w:rsidRPr="00FD3B9B" w:rsidRDefault="00046AD6" w:rsidP="005E24D6">
            <w:pPr>
              <w:spacing w:line="288" w:lineRule="auto"/>
              <w:ind w:firstLineChars="25" w:firstLine="65"/>
              <w:jc w:val="both"/>
              <w:rPr>
                <w:rFonts w:eastAsia="Arial"/>
                <w:sz w:val="26"/>
                <w:szCs w:val="26"/>
                <w:lang w:val="vi-VN"/>
              </w:rPr>
            </w:pPr>
            <w:r w:rsidRPr="00FD3B9B">
              <w:rPr>
                <w:rFonts w:eastAsia="Arial"/>
                <w:sz w:val="26"/>
                <w:szCs w:val="26"/>
                <w:lang w:val="vi-VN"/>
              </w:rPr>
              <w:t xml:space="preserve">Nam:                              </w:t>
            </w:r>
          </w:p>
          <w:p w:rsidR="00046AD6" w:rsidRPr="00FD3B9B" w:rsidRDefault="00046AD6" w:rsidP="00FD3B9B">
            <w:pPr>
              <w:spacing w:line="288" w:lineRule="auto"/>
              <w:ind w:firstLineChars="25" w:firstLine="65"/>
              <w:jc w:val="both"/>
              <w:rPr>
                <w:rFonts w:eastAsia="Arial"/>
                <w:sz w:val="26"/>
                <w:szCs w:val="26"/>
                <w:lang w:val="vi-VN"/>
              </w:rPr>
            </w:pPr>
            <w:r w:rsidRPr="00FD3B9B">
              <w:rPr>
                <w:rFonts w:eastAsia="Arial"/>
                <w:sz w:val="26"/>
                <w:szCs w:val="26"/>
                <w:lang w:val="vi-VN"/>
              </w:rPr>
              <w:t xml:space="preserve">                </w:t>
            </w:r>
            <w:r w:rsidR="00E0663E" w:rsidRPr="00E0663E">
              <w:rPr>
                <w:rFonts w:eastAsia="Arial"/>
                <w:sz w:val="26"/>
                <w:szCs w:val="26"/>
                <w:lang w:val="vi-VN"/>
              </w:rPr>
              <w:t xml:space="preserve">? </w:t>
            </w:r>
            <w:r w:rsidR="00E0663E" w:rsidRPr="001E6800">
              <w:rPr>
                <w:rFonts w:eastAsia="Arial"/>
                <w:sz w:val="26"/>
                <w:szCs w:val="26"/>
                <w:lang w:val="vi-VN"/>
              </w:rPr>
              <w:t>cái</w:t>
            </w:r>
            <w:r w:rsidRPr="00FD3B9B">
              <w:rPr>
                <w:rFonts w:eastAsia="Arial"/>
                <w:sz w:val="26"/>
                <w:szCs w:val="26"/>
                <w:lang w:val="vi-VN"/>
              </w:rPr>
              <w:t xml:space="preserve">             </w:t>
            </w:r>
          </w:p>
          <w:p w:rsidR="00046AD6" w:rsidRPr="00FD3B9B" w:rsidRDefault="00046AD6" w:rsidP="00FD3B9B">
            <w:pPr>
              <w:spacing w:line="288" w:lineRule="auto"/>
              <w:ind w:firstLineChars="25" w:firstLine="65"/>
              <w:jc w:val="both"/>
              <w:rPr>
                <w:rFonts w:eastAsia="Arial"/>
                <w:sz w:val="26"/>
                <w:szCs w:val="26"/>
                <w:u w:val="single"/>
                <w:lang w:val="vi-VN"/>
              </w:rPr>
            </w:pPr>
            <w:r w:rsidRPr="00FD3B9B">
              <w:rPr>
                <w:rFonts w:eastAsia="Arial"/>
                <w:sz w:val="26"/>
                <w:szCs w:val="26"/>
                <w:lang w:val="vi-VN"/>
              </w:rPr>
              <w:t xml:space="preserve">                  </w:t>
            </w:r>
            <w:r w:rsidRPr="00FD3B9B">
              <w:rPr>
                <w:rFonts w:eastAsia="Arial"/>
                <w:b/>
                <w:bCs/>
                <w:sz w:val="26"/>
                <w:szCs w:val="26"/>
                <w:u w:val="single"/>
                <w:lang w:val="vi-VN"/>
              </w:rPr>
              <w:t>Bài giải</w:t>
            </w:r>
          </w:p>
          <w:p w:rsidR="00046AD6" w:rsidRPr="00FD3B9B" w:rsidRDefault="00046AD6" w:rsidP="00FD3B9B">
            <w:pPr>
              <w:spacing w:line="288" w:lineRule="auto"/>
              <w:ind w:firstLineChars="25" w:firstLine="65"/>
              <w:jc w:val="center"/>
              <w:rPr>
                <w:rFonts w:eastAsia="Arial"/>
                <w:sz w:val="26"/>
                <w:szCs w:val="26"/>
                <w:u w:val="single"/>
                <w:lang w:val="vi-VN"/>
              </w:rPr>
            </w:pPr>
            <w:r w:rsidRPr="00FD3B9B">
              <w:rPr>
                <w:rFonts w:eastAsia="Arial"/>
                <w:sz w:val="26"/>
                <w:szCs w:val="26"/>
                <w:lang w:val="vi-VN"/>
              </w:rPr>
              <w:t>Số thuyền Nam gấp được là:</w:t>
            </w:r>
          </w:p>
          <w:p w:rsidR="00046AD6" w:rsidRPr="00FD3B9B" w:rsidRDefault="00046AD6" w:rsidP="00FD3B9B">
            <w:pPr>
              <w:spacing w:line="288" w:lineRule="auto"/>
              <w:ind w:firstLineChars="25" w:firstLine="65"/>
              <w:jc w:val="center"/>
              <w:rPr>
                <w:rFonts w:eastAsia="Arial"/>
                <w:sz w:val="26"/>
                <w:szCs w:val="26"/>
                <w:u w:val="single"/>
                <w:lang w:val="vi-VN"/>
              </w:rPr>
            </w:pPr>
            <w:r w:rsidRPr="00FD3B9B">
              <w:rPr>
                <w:rFonts w:eastAsia="Arial"/>
                <w:sz w:val="26"/>
                <w:szCs w:val="26"/>
                <w:lang w:val="vi-VN"/>
              </w:rPr>
              <w:t>10 - 3 = 7 (cái thuyền)</w:t>
            </w:r>
          </w:p>
          <w:p w:rsidR="00046AD6" w:rsidRPr="00FD3B9B" w:rsidRDefault="00046AD6" w:rsidP="00FD3B9B">
            <w:pPr>
              <w:spacing w:line="288" w:lineRule="auto"/>
              <w:ind w:firstLineChars="25" w:firstLine="65"/>
              <w:jc w:val="center"/>
              <w:rPr>
                <w:rFonts w:eastAsia="Arial"/>
                <w:sz w:val="26"/>
                <w:szCs w:val="26"/>
                <w:lang w:val="vi-VN"/>
              </w:rPr>
            </w:pPr>
            <w:r w:rsidRPr="00FD3B9B">
              <w:rPr>
                <w:rFonts w:eastAsia="Arial"/>
                <w:sz w:val="26"/>
                <w:szCs w:val="26"/>
                <w:lang w:val="vi-VN"/>
              </w:rPr>
              <w:t>Số thuyền cả hai bạn gấp được là:</w:t>
            </w:r>
          </w:p>
          <w:p w:rsidR="00046AD6" w:rsidRPr="00FD3B9B" w:rsidRDefault="00046AD6" w:rsidP="00FD3B9B">
            <w:pPr>
              <w:spacing w:line="288" w:lineRule="auto"/>
              <w:ind w:firstLineChars="25" w:firstLine="65"/>
              <w:jc w:val="center"/>
              <w:rPr>
                <w:rFonts w:eastAsia="Arial"/>
                <w:sz w:val="26"/>
                <w:szCs w:val="26"/>
                <w:lang w:val="vi-VN"/>
              </w:rPr>
            </w:pPr>
            <w:r w:rsidRPr="00FD3B9B">
              <w:rPr>
                <w:rFonts w:eastAsia="Arial"/>
                <w:sz w:val="26"/>
                <w:szCs w:val="26"/>
                <w:lang w:val="vi-VN"/>
              </w:rPr>
              <w:t>10 + 7 = 17 (cái thuyền)</w:t>
            </w:r>
          </w:p>
          <w:p w:rsidR="00046AD6" w:rsidRPr="00FD3B9B" w:rsidRDefault="00046AD6" w:rsidP="00FD3B9B">
            <w:pPr>
              <w:spacing w:line="288" w:lineRule="auto"/>
              <w:ind w:firstLineChars="25" w:firstLine="65"/>
              <w:jc w:val="center"/>
              <w:rPr>
                <w:sz w:val="26"/>
                <w:szCs w:val="26"/>
              </w:rPr>
            </w:pPr>
            <w:r w:rsidRPr="00FD3B9B">
              <w:rPr>
                <w:rFonts w:eastAsia="Arial"/>
                <w:sz w:val="26"/>
                <w:szCs w:val="26"/>
                <w:lang w:val="vi-VN"/>
              </w:rPr>
              <w:t xml:space="preserve">                 </w:t>
            </w:r>
            <w:r w:rsidRPr="00FD3B9B">
              <w:rPr>
                <w:rFonts w:eastAsia="Arial"/>
                <w:b/>
                <w:bCs/>
                <w:sz w:val="26"/>
                <w:szCs w:val="26"/>
                <w:u w:val="single"/>
                <w:lang w:val="vi-VN"/>
              </w:rPr>
              <w:t>Đáp số</w:t>
            </w:r>
            <w:r w:rsidRPr="00FD3B9B">
              <w:rPr>
                <w:rFonts w:eastAsia="Arial"/>
                <w:b/>
                <w:bCs/>
                <w:sz w:val="26"/>
                <w:szCs w:val="26"/>
                <w:lang w:val="vi-VN"/>
              </w:rPr>
              <w:t xml:space="preserve">: </w:t>
            </w:r>
            <w:r w:rsidRPr="00FD3B9B">
              <w:rPr>
                <w:rFonts w:eastAsia="Arial"/>
                <w:sz w:val="26"/>
                <w:szCs w:val="26"/>
                <w:lang w:val="vi-VN"/>
              </w:rPr>
              <w:t>17 cái thuyền</w:t>
            </w:r>
          </w:p>
        </w:tc>
      </w:tr>
      <w:tr w:rsidR="00046AD6" w:rsidRPr="00FD3B9B" w:rsidTr="00120257">
        <w:tc>
          <w:tcPr>
            <w:tcW w:w="9738" w:type="dxa"/>
            <w:gridSpan w:val="2"/>
            <w:tcBorders>
              <w:top w:val="dashed" w:sz="4" w:space="0" w:color="auto"/>
              <w:bottom w:val="dashed" w:sz="4" w:space="0" w:color="auto"/>
            </w:tcBorders>
          </w:tcPr>
          <w:p w:rsidR="00046AD6" w:rsidRPr="00FD3B9B" w:rsidRDefault="00046AD6" w:rsidP="00FD3B9B">
            <w:pPr>
              <w:spacing w:line="288" w:lineRule="auto"/>
              <w:ind w:firstLineChars="25" w:firstLine="65"/>
              <w:jc w:val="both"/>
              <w:rPr>
                <w:b/>
                <w:sz w:val="26"/>
                <w:szCs w:val="26"/>
              </w:rPr>
            </w:pPr>
            <w:r w:rsidRPr="00FD3B9B">
              <w:rPr>
                <w:b/>
                <w:sz w:val="26"/>
                <w:szCs w:val="26"/>
                <w:lang w:val="vi-VN"/>
              </w:rPr>
              <w:lastRenderedPageBreak/>
              <w:t>4</w:t>
            </w:r>
            <w:r w:rsidRPr="00FD3B9B">
              <w:rPr>
                <w:b/>
                <w:sz w:val="26"/>
                <w:szCs w:val="26"/>
              </w:rPr>
              <w:t>. Vận dụng.</w:t>
            </w:r>
          </w:p>
          <w:p w:rsidR="00046AD6" w:rsidRPr="00FD3B9B" w:rsidRDefault="00046AD6" w:rsidP="00FD3B9B">
            <w:pPr>
              <w:spacing w:line="288" w:lineRule="auto"/>
              <w:ind w:firstLineChars="25" w:firstLine="65"/>
              <w:jc w:val="both"/>
              <w:rPr>
                <w:sz w:val="26"/>
                <w:szCs w:val="26"/>
              </w:rPr>
            </w:pPr>
            <w:r w:rsidRPr="00FD3B9B">
              <w:rPr>
                <w:sz w:val="26"/>
                <w:szCs w:val="26"/>
              </w:rPr>
              <w:t>- Mục tiêu:</w:t>
            </w:r>
          </w:p>
          <w:p w:rsidR="00046AD6" w:rsidRPr="00FD3B9B" w:rsidRDefault="00046AD6" w:rsidP="00FD3B9B">
            <w:pPr>
              <w:spacing w:line="288" w:lineRule="auto"/>
              <w:ind w:firstLineChars="25" w:firstLine="65"/>
              <w:jc w:val="both"/>
              <w:rPr>
                <w:sz w:val="26"/>
                <w:szCs w:val="26"/>
                <w:lang w:val="vi-VN"/>
              </w:rPr>
            </w:pPr>
            <w:r w:rsidRPr="00FD3B9B">
              <w:rPr>
                <w:sz w:val="26"/>
                <w:szCs w:val="26"/>
                <w:lang w:val="vi-VN"/>
              </w:rPr>
              <w:lastRenderedPageBreak/>
              <w:t>+ Củng cố những kiến thức đã học trong tiết học để học sinh khắc sâu nội dung.</w:t>
            </w:r>
          </w:p>
          <w:p w:rsidR="00046AD6" w:rsidRPr="00FD3B9B" w:rsidRDefault="00046AD6" w:rsidP="00FD3B9B">
            <w:pPr>
              <w:spacing w:line="288" w:lineRule="auto"/>
              <w:ind w:firstLineChars="25" w:firstLine="65"/>
              <w:jc w:val="both"/>
              <w:rPr>
                <w:sz w:val="26"/>
                <w:szCs w:val="26"/>
                <w:lang w:val="vi-VN"/>
              </w:rPr>
            </w:pPr>
            <w:r w:rsidRPr="00FD3B9B">
              <w:rPr>
                <w:sz w:val="26"/>
                <w:szCs w:val="26"/>
                <w:lang w:val="vi-VN"/>
              </w:rPr>
              <w:t>+ Vận dụng kiến thức đã học vào thực tiễn.</w:t>
            </w:r>
          </w:p>
          <w:p w:rsidR="00046AD6" w:rsidRPr="00FD3B9B" w:rsidRDefault="00046AD6" w:rsidP="00FD3B9B">
            <w:pPr>
              <w:spacing w:line="288" w:lineRule="auto"/>
              <w:ind w:firstLineChars="25" w:firstLine="65"/>
              <w:jc w:val="both"/>
              <w:rPr>
                <w:sz w:val="26"/>
                <w:szCs w:val="26"/>
                <w:lang w:val="vi-VN"/>
              </w:rPr>
            </w:pPr>
            <w:r w:rsidRPr="00FD3B9B">
              <w:rPr>
                <w:sz w:val="26"/>
                <w:szCs w:val="26"/>
                <w:lang w:val="vi-VN"/>
              </w:rPr>
              <w:t>+ Tạo không khí vui vẻ, hào hứng, lưu luyến sau khi học sinh bài học.</w:t>
            </w:r>
          </w:p>
          <w:p w:rsidR="00046AD6" w:rsidRPr="00FD3B9B" w:rsidRDefault="00046AD6" w:rsidP="00FD3B9B">
            <w:pPr>
              <w:spacing w:line="288" w:lineRule="auto"/>
              <w:ind w:firstLineChars="25" w:firstLine="65"/>
              <w:jc w:val="both"/>
              <w:rPr>
                <w:sz w:val="26"/>
                <w:szCs w:val="26"/>
              </w:rPr>
            </w:pPr>
            <w:r w:rsidRPr="00FD3B9B">
              <w:rPr>
                <w:sz w:val="26"/>
                <w:szCs w:val="26"/>
                <w:lang w:val="en-US"/>
              </w:rPr>
              <w:t>- Cách tiến hành:</w:t>
            </w:r>
          </w:p>
        </w:tc>
      </w:tr>
      <w:tr w:rsidR="00046AD6" w:rsidRPr="00FD3B9B" w:rsidTr="00120257">
        <w:tc>
          <w:tcPr>
            <w:tcW w:w="5023" w:type="dxa"/>
            <w:tcBorders>
              <w:top w:val="dashed" w:sz="4" w:space="0" w:color="auto"/>
              <w:bottom w:val="dashed" w:sz="4" w:space="0" w:color="auto"/>
            </w:tcBorders>
          </w:tcPr>
          <w:p w:rsidR="00046AD6" w:rsidRPr="00FD3B9B" w:rsidRDefault="00046AD6" w:rsidP="00FD3B9B">
            <w:pPr>
              <w:keepNext/>
              <w:widowControl w:val="0"/>
              <w:tabs>
                <w:tab w:val="left" w:pos="240"/>
                <w:tab w:val="left" w:pos="2460"/>
              </w:tabs>
              <w:spacing w:line="288" w:lineRule="auto"/>
              <w:ind w:firstLineChars="25" w:firstLine="65"/>
              <w:jc w:val="both"/>
              <w:rPr>
                <w:sz w:val="26"/>
                <w:szCs w:val="26"/>
                <w:lang w:val="vi-VN"/>
              </w:rPr>
            </w:pPr>
            <w:r w:rsidRPr="00FD3B9B">
              <w:rPr>
                <w:sz w:val="26"/>
                <w:szCs w:val="26"/>
                <w:lang w:val="vi-VN"/>
              </w:rPr>
              <w:lastRenderedPageBreak/>
              <w:t>- Gọi HS đọc lại nhắc lại tên bài học.</w:t>
            </w:r>
          </w:p>
          <w:p w:rsidR="00046AD6" w:rsidRPr="00FD3B9B" w:rsidRDefault="00046AD6" w:rsidP="00FD3B9B">
            <w:pPr>
              <w:spacing w:line="288" w:lineRule="auto"/>
              <w:ind w:firstLineChars="25" w:firstLine="65"/>
              <w:jc w:val="both"/>
              <w:rPr>
                <w:color w:val="000000"/>
                <w:sz w:val="26"/>
                <w:szCs w:val="26"/>
                <w:lang w:val="vi-VN"/>
              </w:rPr>
            </w:pPr>
            <w:r w:rsidRPr="00FD3B9B">
              <w:rPr>
                <w:i/>
                <w:color w:val="000000"/>
                <w:sz w:val="26"/>
                <w:szCs w:val="26"/>
                <w:lang w:val="vi-VN"/>
              </w:rPr>
              <w:t>+ Em hãy cho biết các bài toán hôm nay có gì khác với các bài toán chúng ta đã học?</w:t>
            </w:r>
          </w:p>
          <w:p w:rsidR="00046AD6" w:rsidRPr="00FD3B9B" w:rsidRDefault="00046AD6" w:rsidP="00FD3B9B">
            <w:pPr>
              <w:spacing w:line="288" w:lineRule="auto"/>
              <w:ind w:firstLineChars="25" w:firstLine="65"/>
              <w:jc w:val="both"/>
              <w:rPr>
                <w:color w:val="000000"/>
                <w:sz w:val="26"/>
                <w:szCs w:val="26"/>
                <w:lang w:val="vi-VN"/>
              </w:rPr>
            </w:pPr>
            <w:r w:rsidRPr="00FD3B9B">
              <w:rPr>
                <w:i/>
                <w:color w:val="000000"/>
                <w:sz w:val="26"/>
                <w:szCs w:val="26"/>
                <w:lang w:val="vi-VN"/>
              </w:rPr>
              <w:t>+ Bài toán giản bằng 2 phép tình thường có mấy câu trả lời và mấy phép tính?</w:t>
            </w:r>
          </w:p>
          <w:p w:rsidR="00046AD6" w:rsidRPr="00FD3B9B" w:rsidRDefault="00046AD6" w:rsidP="00FD3B9B">
            <w:pPr>
              <w:widowControl w:val="0"/>
              <w:spacing w:line="288" w:lineRule="auto"/>
              <w:ind w:firstLineChars="25" w:firstLine="65"/>
              <w:jc w:val="both"/>
              <w:rPr>
                <w:i/>
                <w:color w:val="000000"/>
                <w:sz w:val="26"/>
                <w:szCs w:val="26"/>
                <w:lang w:val="vi-VN"/>
              </w:rPr>
            </w:pPr>
            <w:r w:rsidRPr="00FD3B9B">
              <w:rPr>
                <w:b/>
                <w:i/>
                <w:color w:val="000000"/>
                <w:sz w:val="26"/>
                <w:szCs w:val="26"/>
                <w:lang w:val="vi-VN"/>
              </w:rPr>
              <w:t>=&gt; GV lưu ý:</w:t>
            </w:r>
            <w:r w:rsidRPr="00FD3B9B">
              <w:rPr>
                <w:i/>
                <w:color w:val="000000"/>
                <w:sz w:val="26"/>
                <w:szCs w:val="26"/>
                <w:lang w:val="vi-VN"/>
              </w:rPr>
              <w:t xml:space="preserve"> Trong bài toán giải bằng 2 phép tính, kết quả của phép tính thứ nhất sẽ là 1 thành phần của phép tính thứ 2. Phần đáp số chỉ ghi kết quả của phép tính thứ 2.</w:t>
            </w:r>
          </w:p>
          <w:p w:rsidR="00046AD6" w:rsidRPr="00FD3B9B" w:rsidRDefault="00046AD6" w:rsidP="00FD3B9B">
            <w:pPr>
              <w:spacing w:line="288" w:lineRule="auto"/>
              <w:ind w:firstLineChars="25" w:firstLine="65"/>
              <w:jc w:val="both"/>
              <w:rPr>
                <w:b/>
                <w:sz w:val="26"/>
                <w:szCs w:val="26"/>
              </w:rPr>
            </w:pPr>
            <w:r w:rsidRPr="00FD3B9B">
              <w:rPr>
                <w:sz w:val="26"/>
                <w:szCs w:val="26"/>
              </w:rPr>
              <w:t>- Nhận xét, tuyên dương</w:t>
            </w:r>
          </w:p>
        </w:tc>
        <w:tc>
          <w:tcPr>
            <w:tcW w:w="4715" w:type="dxa"/>
            <w:tcBorders>
              <w:top w:val="dashed" w:sz="4" w:space="0" w:color="auto"/>
              <w:bottom w:val="dashed" w:sz="4" w:space="0" w:color="auto"/>
            </w:tcBorders>
          </w:tcPr>
          <w:p w:rsidR="00046AD6" w:rsidRPr="00FD3B9B" w:rsidRDefault="00046AD6" w:rsidP="00FD3B9B">
            <w:pPr>
              <w:keepNext/>
              <w:widowControl w:val="0"/>
              <w:tabs>
                <w:tab w:val="left" w:pos="240"/>
                <w:tab w:val="left" w:pos="2460"/>
              </w:tabs>
              <w:spacing w:line="288" w:lineRule="auto"/>
              <w:ind w:firstLineChars="25" w:firstLine="65"/>
              <w:jc w:val="both"/>
              <w:rPr>
                <w:b/>
                <w:bCs/>
                <w:sz w:val="26"/>
                <w:szCs w:val="26"/>
              </w:rPr>
            </w:pPr>
            <w:r w:rsidRPr="00FD3B9B">
              <w:rPr>
                <w:sz w:val="26"/>
                <w:szCs w:val="26"/>
              </w:rPr>
              <w:t>TL</w:t>
            </w:r>
            <w:r w:rsidRPr="00FD3B9B">
              <w:rPr>
                <w:sz w:val="26"/>
                <w:szCs w:val="26"/>
                <w:lang w:val="vi-VN"/>
              </w:rPr>
              <w:t>:</w:t>
            </w:r>
            <w:r w:rsidRPr="00FD3B9B">
              <w:rPr>
                <w:b/>
                <w:bCs/>
                <w:sz w:val="26"/>
                <w:szCs w:val="26"/>
                <w:lang w:val="vi-VN"/>
              </w:rPr>
              <w:t xml:space="preserve"> </w:t>
            </w:r>
            <w:r w:rsidRPr="00FD3B9B">
              <w:rPr>
                <w:b/>
                <w:bCs/>
                <w:sz w:val="26"/>
                <w:szCs w:val="26"/>
              </w:rPr>
              <w:t>Bài toán giải bằng hai bước tính</w:t>
            </w:r>
          </w:p>
          <w:p w:rsidR="00046AD6" w:rsidRPr="00FD3B9B" w:rsidRDefault="00046AD6" w:rsidP="00FD3B9B">
            <w:pPr>
              <w:spacing w:line="288" w:lineRule="auto"/>
              <w:ind w:firstLineChars="25" w:firstLine="65"/>
              <w:jc w:val="both"/>
              <w:rPr>
                <w:color w:val="000000"/>
                <w:sz w:val="26"/>
                <w:szCs w:val="26"/>
              </w:rPr>
            </w:pPr>
            <w:r w:rsidRPr="00FD3B9B">
              <w:rPr>
                <w:color w:val="000000"/>
                <w:sz w:val="26"/>
                <w:szCs w:val="26"/>
              </w:rPr>
              <w:t>- HS trả lời.</w:t>
            </w:r>
          </w:p>
          <w:p w:rsidR="00046AD6" w:rsidRPr="00FD3B9B" w:rsidRDefault="00046AD6" w:rsidP="00FD3B9B">
            <w:pPr>
              <w:spacing w:line="288" w:lineRule="auto"/>
              <w:ind w:firstLineChars="25" w:firstLine="65"/>
              <w:jc w:val="both"/>
              <w:rPr>
                <w:color w:val="000000"/>
                <w:sz w:val="26"/>
                <w:szCs w:val="26"/>
              </w:rPr>
            </w:pPr>
          </w:p>
          <w:p w:rsidR="00046AD6" w:rsidRPr="00FD3B9B" w:rsidRDefault="00046AD6" w:rsidP="00E0663E">
            <w:pPr>
              <w:spacing w:line="288" w:lineRule="auto"/>
              <w:jc w:val="both"/>
              <w:rPr>
                <w:color w:val="000000"/>
                <w:sz w:val="26"/>
                <w:szCs w:val="26"/>
              </w:rPr>
            </w:pPr>
            <w:r w:rsidRPr="00FD3B9B">
              <w:rPr>
                <w:color w:val="000000"/>
                <w:sz w:val="26"/>
                <w:szCs w:val="26"/>
              </w:rPr>
              <w:t>- HS trả lời.</w:t>
            </w:r>
          </w:p>
          <w:p w:rsidR="00046AD6" w:rsidRPr="00FD3B9B" w:rsidRDefault="00046AD6" w:rsidP="00046AD6">
            <w:pPr>
              <w:spacing w:line="288" w:lineRule="auto"/>
              <w:jc w:val="both"/>
              <w:rPr>
                <w:color w:val="000000"/>
                <w:sz w:val="26"/>
                <w:szCs w:val="26"/>
              </w:rPr>
            </w:pPr>
          </w:p>
          <w:p w:rsidR="00046AD6" w:rsidRPr="00E0663E" w:rsidRDefault="00046AD6" w:rsidP="00FD3B9B">
            <w:pPr>
              <w:spacing w:line="288" w:lineRule="auto"/>
              <w:ind w:firstLineChars="25" w:firstLine="65"/>
              <w:jc w:val="both"/>
              <w:rPr>
                <w:sz w:val="26"/>
                <w:szCs w:val="26"/>
              </w:rPr>
            </w:pPr>
            <w:r w:rsidRPr="00E0663E">
              <w:rPr>
                <w:color w:val="000000"/>
                <w:sz w:val="26"/>
                <w:szCs w:val="26"/>
              </w:rPr>
              <w:t>- HS lắng nghe.</w:t>
            </w:r>
          </w:p>
          <w:p w:rsidR="00046AD6" w:rsidRPr="00FD3B9B" w:rsidRDefault="00046AD6" w:rsidP="00FD3B9B">
            <w:pPr>
              <w:spacing w:line="288" w:lineRule="auto"/>
              <w:ind w:firstLineChars="25" w:firstLine="65"/>
              <w:jc w:val="both"/>
              <w:rPr>
                <w:sz w:val="26"/>
                <w:szCs w:val="26"/>
              </w:rPr>
            </w:pPr>
          </w:p>
        </w:tc>
      </w:tr>
    </w:tbl>
    <w:p w:rsidR="00166421" w:rsidRPr="00FD3B9B" w:rsidRDefault="00166421" w:rsidP="00887BBB">
      <w:pPr>
        <w:rPr>
          <w:sz w:val="26"/>
          <w:szCs w:val="26"/>
        </w:rPr>
      </w:pPr>
    </w:p>
    <w:p w:rsidR="00926D05" w:rsidRDefault="00926D05" w:rsidP="00926D05">
      <w:pPr>
        <w:spacing w:line="276" w:lineRule="auto"/>
        <w:ind w:left="720" w:hanging="720"/>
        <w:jc w:val="center"/>
        <w:rPr>
          <w:b/>
          <w:bCs/>
          <w:sz w:val="26"/>
          <w:szCs w:val="26"/>
          <w:u w:val="single"/>
        </w:rPr>
      </w:pPr>
    </w:p>
    <w:p w:rsidR="00926D05" w:rsidRPr="00B0605C" w:rsidRDefault="00926D05" w:rsidP="004B7D07">
      <w:pPr>
        <w:spacing w:line="276" w:lineRule="auto"/>
        <w:ind w:left="720" w:hanging="720"/>
        <w:jc w:val="center"/>
        <w:rPr>
          <w:b/>
          <w:bCs/>
          <w:sz w:val="26"/>
          <w:szCs w:val="26"/>
        </w:rPr>
      </w:pPr>
      <w:r w:rsidRPr="00B0605C">
        <w:rPr>
          <w:b/>
          <w:bCs/>
          <w:sz w:val="26"/>
          <w:szCs w:val="26"/>
        </w:rPr>
        <w:t xml:space="preserve">Thứ tư ngày </w:t>
      </w:r>
      <w:r w:rsidR="004B7D07">
        <w:rPr>
          <w:b/>
          <w:bCs/>
          <w:sz w:val="26"/>
          <w:szCs w:val="26"/>
        </w:rPr>
        <w:t xml:space="preserve">27 </w:t>
      </w:r>
      <w:r w:rsidRPr="00B0605C">
        <w:rPr>
          <w:b/>
          <w:bCs/>
          <w:sz w:val="26"/>
          <w:szCs w:val="26"/>
        </w:rPr>
        <w:t xml:space="preserve">tháng  </w:t>
      </w:r>
      <w:r w:rsidR="00B0605C" w:rsidRPr="00B0605C">
        <w:rPr>
          <w:b/>
          <w:bCs/>
          <w:sz w:val="26"/>
          <w:szCs w:val="26"/>
        </w:rPr>
        <w:t>11</w:t>
      </w:r>
      <w:r w:rsidR="004B7D07">
        <w:rPr>
          <w:b/>
          <w:bCs/>
          <w:sz w:val="26"/>
          <w:szCs w:val="26"/>
        </w:rPr>
        <w:t xml:space="preserve"> năm 2024</w:t>
      </w:r>
    </w:p>
    <w:p w:rsidR="00926D05" w:rsidRPr="00FD3B9B" w:rsidRDefault="00926D05" w:rsidP="00926D05">
      <w:pPr>
        <w:spacing w:line="288" w:lineRule="auto"/>
        <w:ind w:firstLineChars="25" w:firstLine="65"/>
        <w:jc w:val="center"/>
        <w:rPr>
          <w:b/>
          <w:bCs/>
          <w:sz w:val="26"/>
          <w:szCs w:val="26"/>
          <w:u w:val="single"/>
        </w:rPr>
      </w:pPr>
      <w:r w:rsidRPr="00FD3B9B">
        <w:rPr>
          <w:b/>
          <w:bCs/>
          <w:sz w:val="26"/>
          <w:szCs w:val="26"/>
          <w:u w:val="single"/>
        </w:rPr>
        <w:t>TOÁN</w:t>
      </w:r>
    </w:p>
    <w:p w:rsidR="00926D05" w:rsidRPr="00FD3B9B" w:rsidRDefault="00926D05" w:rsidP="00926D05">
      <w:pPr>
        <w:spacing w:line="288" w:lineRule="auto"/>
        <w:ind w:firstLineChars="25" w:firstLine="65"/>
        <w:jc w:val="center"/>
        <w:rPr>
          <w:b/>
          <w:bCs/>
          <w:sz w:val="26"/>
          <w:szCs w:val="26"/>
          <w:u w:val="single"/>
        </w:rPr>
      </w:pPr>
      <w:r w:rsidRPr="00FD3B9B">
        <w:rPr>
          <w:b/>
          <w:bCs/>
          <w:sz w:val="26"/>
          <w:szCs w:val="26"/>
          <w:u w:val="single"/>
        </w:rPr>
        <w:t>CHỦ ĐỀ</w:t>
      </w:r>
      <w:r w:rsidRPr="00FD3B9B">
        <w:rPr>
          <w:b/>
          <w:bCs/>
          <w:sz w:val="26"/>
          <w:szCs w:val="26"/>
        </w:rPr>
        <w:t>: PHÉP NHÂN, PHÉP CHIA TRONG PHẠM VI 100</w:t>
      </w:r>
    </w:p>
    <w:p w:rsidR="00926D05" w:rsidRPr="00FD3B9B" w:rsidRDefault="00926D05" w:rsidP="00926D05">
      <w:pPr>
        <w:spacing w:line="288" w:lineRule="auto"/>
        <w:ind w:firstLineChars="25" w:firstLine="65"/>
        <w:jc w:val="center"/>
        <w:rPr>
          <w:b/>
          <w:bCs/>
          <w:sz w:val="26"/>
          <w:szCs w:val="26"/>
        </w:rPr>
      </w:pPr>
      <w:r w:rsidRPr="00FD3B9B">
        <w:rPr>
          <w:b/>
          <w:bCs/>
          <w:sz w:val="26"/>
          <w:szCs w:val="26"/>
        </w:rPr>
        <w:t>Bài 28: BÀI TOÁN GIẢI BẰNG HAI BƯỚC TÍNH (Tiết 2)</w:t>
      </w:r>
    </w:p>
    <w:p w:rsidR="00926D05" w:rsidRPr="00FD3B9B" w:rsidRDefault="00926D05" w:rsidP="00926D05">
      <w:pPr>
        <w:spacing w:line="288" w:lineRule="auto"/>
        <w:ind w:firstLineChars="25" w:firstLine="65"/>
        <w:jc w:val="both"/>
        <w:rPr>
          <w:b/>
          <w:bCs/>
          <w:sz w:val="26"/>
          <w:szCs w:val="26"/>
        </w:rPr>
      </w:pPr>
    </w:p>
    <w:p w:rsidR="00926D05" w:rsidRPr="00FD3B9B" w:rsidRDefault="00926D05" w:rsidP="00926D05">
      <w:pPr>
        <w:spacing w:line="288" w:lineRule="auto"/>
        <w:ind w:firstLineChars="25" w:firstLine="65"/>
        <w:jc w:val="both"/>
        <w:rPr>
          <w:b/>
          <w:bCs/>
          <w:sz w:val="26"/>
          <w:szCs w:val="26"/>
          <w:u w:val="single"/>
        </w:rPr>
      </w:pPr>
      <w:r w:rsidRPr="00FD3B9B">
        <w:rPr>
          <w:b/>
          <w:bCs/>
          <w:sz w:val="26"/>
          <w:szCs w:val="26"/>
          <w:u w:val="single"/>
        </w:rPr>
        <w:t>I. YÊU CẦU CẦN ĐẠT:</w:t>
      </w:r>
    </w:p>
    <w:p w:rsidR="00926D05" w:rsidRPr="00FD3B9B" w:rsidRDefault="00926D05" w:rsidP="00926D05">
      <w:pPr>
        <w:spacing w:line="288" w:lineRule="auto"/>
        <w:ind w:firstLineChars="25" w:firstLine="65"/>
        <w:jc w:val="both"/>
        <w:rPr>
          <w:b/>
          <w:sz w:val="26"/>
          <w:szCs w:val="26"/>
        </w:rPr>
      </w:pPr>
      <w:r w:rsidRPr="00FD3B9B">
        <w:rPr>
          <w:b/>
          <w:sz w:val="26"/>
          <w:szCs w:val="26"/>
        </w:rPr>
        <w:t>1. Năng lực đặc thù:</w:t>
      </w:r>
    </w:p>
    <w:p w:rsidR="00926D05" w:rsidRPr="00FD3B9B" w:rsidRDefault="00926D05" w:rsidP="00926D05">
      <w:pPr>
        <w:spacing w:line="288" w:lineRule="auto"/>
        <w:ind w:firstLineChars="25" w:firstLine="65"/>
        <w:jc w:val="both"/>
        <w:rPr>
          <w:sz w:val="26"/>
          <w:szCs w:val="26"/>
        </w:rPr>
      </w:pPr>
      <w:r w:rsidRPr="00FD3B9B">
        <w:rPr>
          <w:sz w:val="26"/>
          <w:szCs w:val="26"/>
        </w:rPr>
        <w:t xml:space="preserve">- </w:t>
      </w:r>
      <w:r w:rsidRPr="00FD3B9B">
        <w:rPr>
          <w:sz w:val="26"/>
          <w:szCs w:val="26"/>
          <w:lang w:val="vi-VN" w:eastAsia="vi-VN" w:bidi="vi-VN"/>
        </w:rPr>
        <w:t>Vận dụng, thực hành giải bài t</w:t>
      </w:r>
      <w:hyperlink r:id="rId16" w:history="1">
        <w:r w:rsidRPr="00FD3B9B">
          <w:rPr>
            <w:sz w:val="26"/>
            <w:szCs w:val="26"/>
          </w:rPr>
          <w:t>oán có hai bước tính.</w:t>
        </w:r>
      </w:hyperlink>
    </w:p>
    <w:p w:rsidR="00926D05" w:rsidRPr="00FD3B9B" w:rsidRDefault="00926D05" w:rsidP="00926D05">
      <w:pPr>
        <w:spacing w:line="288" w:lineRule="auto"/>
        <w:ind w:firstLineChars="25" w:firstLine="65"/>
        <w:jc w:val="both"/>
        <w:rPr>
          <w:sz w:val="26"/>
          <w:szCs w:val="26"/>
        </w:rPr>
      </w:pPr>
      <w:r w:rsidRPr="00FD3B9B">
        <w:rPr>
          <w:sz w:val="26"/>
          <w:szCs w:val="26"/>
        </w:rPr>
        <w:t>- Phát triển năng lực lập luận, tư duy toán học và năng lực giao tiếp toán học</w:t>
      </w:r>
    </w:p>
    <w:p w:rsidR="00926D05" w:rsidRPr="00FD3B9B" w:rsidRDefault="00926D05" w:rsidP="00926D05">
      <w:pPr>
        <w:spacing w:line="288" w:lineRule="auto"/>
        <w:ind w:firstLineChars="25" w:firstLine="65"/>
        <w:jc w:val="both"/>
        <w:rPr>
          <w:b/>
          <w:sz w:val="26"/>
          <w:szCs w:val="26"/>
        </w:rPr>
      </w:pPr>
      <w:r w:rsidRPr="00FD3B9B">
        <w:rPr>
          <w:b/>
          <w:sz w:val="26"/>
          <w:szCs w:val="26"/>
        </w:rPr>
        <w:t>2. Năng lực chung.</w:t>
      </w:r>
    </w:p>
    <w:p w:rsidR="00926D05" w:rsidRPr="00FD3B9B" w:rsidRDefault="00926D05" w:rsidP="00926D05">
      <w:pPr>
        <w:spacing w:line="288" w:lineRule="auto"/>
        <w:ind w:firstLineChars="25" w:firstLine="65"/>
        <w:jc w:val="both"/>
        <w:rPr>
          <w:sz w:val="26"/>
          <w:szCs w:val="26"/>
        </w:rPr>
      </w:pPr>
      <w:r w:rsidRPr="00FD3B9B">
        <w:rPr>
          <w:sz w:val="26"/>
          <w:szCs w:val="26"/>
        </w:rPr>
        <w:t>- Năng lực tự chủ, tự học: lắng nghe, trả lời câu hỏi, làm bài tập.</w:t>
      </w:r>
    </w:p>
    <w:p w:rsidR="00926D05" w:rsidRPr="00FD3B9B" w:rsidRDefault="00926D05" w:rsidP="00926D05">
      <w:pPr>
        <w:spacing w:line="288" w:lineRule="auto"/>
        <w:ind w:firstLineChars="25" w:firstLine="65"/>
        <w:jc w:val="both"/>
        <w:rPr>
          <w:sz w:val="26"/>
          <w:szCs w:val="26"/>
        </w:rPr>
      </w:pPr>
      <w:r w:rsidRPr="00FD3B9B">
        <w:rPr>
          <w:sz w:val="26"/>
          <w:szCs w:val="26"/>
        </w:rPr>
        <w:t>- Năng lực giải quyết vấn đề và sáng tạo: tham gia trò chơi, vận dụng.</w:t>
      </w:r>
    </w:p>
    <w:p w:rsidR="00926D05" w:rsidRPr="00FD3B9B" w:rsidRDefault="00926D05" w:rsidP="00926D05">
      <w:pPr>
        <w:spacing w:line="288" w:lineRule="auto"/>
        <w:ind w:firstLineChars="25" w:firstLine="65"/>
        <w:jc w:val="both"/>
        <w:rPr>
          <w:sz w:val="26"/>
          <w:szCs w:val="26"/>
        </w:rPr>
      </w:pPr>
      <w:r w:rsidRPr="00FD3B9B">
        <w:rPr>
          <w:sz w:val="26"/>
          <w:szCs w:val="26"/>
        </w:rPr>
        <w:t>- Năng lực giao tiếp và hợp tác: hoạt động nhóm.</w:t>
      </w:r>
    </w:p>
    <w:p w:rsidR="00926D05" w:rsidRPr="00FD3B9B" w:rsidRDefault="00926D05" w:rsidP="00926D05">
      <w:pPr>
        <w:spacing w:line="288" w:lineRule="auto"/>
        <w:ind w:firstLineChars="25" w:firstLine="65"/>
        <w:jc w:val="both"/>
        <w:rPr>
          <w:b/>
          <w:sz w:val="26"/>
          <w:szCs w:val="26"/>
        </w:rPr>
      </w:pPr>
      <w:r w:rsidRPr="00FD3B9B">
        <w:rPr>
          <w:b/>
          <w:sz w:val="26"/>
          <w:szCs w:val="26"/>
        </w:rPr>
        <w:t>3. Phẩm chất.</w:t>
      </w:r>
    </w:p>
    <w:p w:rsidR="00926D05" w:rsidRPr="00FD3B9B" w:rsidRDefault="00926D05" w:rsidP="00926D05">
      <w:pPr>
        <w:spacing w:line="288" w:lineRule="auto"/>
        <w:ind w:firstLineChars="25" w:firstLine="65"/>
        <w:jc w:val="both"/>
        <w:rPr>
          <w:sz w:val="26"/>
          <w:szCs w:val="26"/>
        </w:rPr>
      </w:pPr>
      <w:r w:rsidRPr="00FD3B9B">
        <w:rPr>
          <w:sz w:val="26"/>
          <w:szCs w:val="26"/>
        </w:rPr>
        <w:t>- Phẩm chất nhân ái: Có ý thức giúp đỡ lẫn nhau trong hoạt động nhóm để hoàn thành nhiệm vụ.</w:t>
      </w:r>
    </w:p>
    <w:p w:rsidR="00926D05" w:rsidRPr="00FD3B9B" w:rsidRDefault="00926D05" w:rsidP="00926D05">
      <w:pPr>
        <w:spacing w:line="288" w:lineRule="auto"/>
        <w:ind w:firstLineChars="25" w:firstLine="65"/>
        <w:jc w:val="both"/>
        <w:rPr>
          <w:sz w:val="26"/>
          <w:szCs w:val="26"/>
        </w:rPr>
      </w:pPr>
      <w:r w:rsidRPr="00FD3B9B">
        <w:rPr>
          <w:sz w:val="26"/>
          <w:szCs w:val="26"/>
        </w:rPr>
        <w:t>- Phẩm chất chăm chỉ: Chăm chỉ suy nghĩ, trả lời câu hỏi; làm tốt các bài tập.</w:t>
      </w:r>
    </w:p>
    <w:p w:rsidR="00926D05" w:rsidRPr="00FD3B9B" w:rsidRDefault="00926D05" w:rsidP="00926D05">
      <w:pPr>
        <w:spacing w:line="288" w:lineRule="auto"/>
        <w:ind w:firstLineChars="25" w:firstLine="65"/>
        <w:jc w:val="both"/>
        <w:rPr>
          <w:sz w:val="26"/>
          <w:szCs w:val="26"/>
        </w:rPr>
      </w:pPr>
      <w:r w:rsidRPr="00FD3B9B">
        <w:rPr>
          <w:sz w:val="26"/>
          <w:szCs w:val="26"/>
        </w:rPr>
        <w:t>- Phẩm chất trách nhiệm: Giữ trật tự, biết lắng nghe, học tập nghiêm túc.</w:t>
      </w:r>
    </w:p>
    <w:p w:rsidR="00926D05" w:rsidRPr="00FD3B9B" w:rsidRDefault="00926D05" w:rsidP="00926D05">
      <w:pPr>
        <w:spacing w:line="288" w:lineRule="auto"/>
        <w:ind w:firstLineChars="25" w:firstLine="65"/>
        <w:jc w:val="both"/>
        <w:rPr>
          <w:b/>
          <w:sz w:val="26"/>
          <w:szCs w:val="26"/>
        </w:rPr>
      </w:pPr>
      <w:r w:rsidRPr="00FD3B9B">
        <w:rPr>
          <w:b/>
          <w:sz w:val="26"/>
          <w:szCs w:val="26"/>
        </w:rPr>
        <w:t xml:space="preserve">II. ĐỒ DÙNG DẠY HỌC </w:t>
      </w:r>
    </w:p>
    <w:p w:rsidR="00926D05" w:rsidRPr="00FD3B9B" w:rsidRDefault="00926D05" w:rsidP="00926D05">
      <w:pPr>
        <w:spacing w:line="288" w:lineRule="auto"/>
        <w:ind w:firstLineChars="25" w:firstLine="65"/>
        <w:jc w:val="both"/>
        <w:rPr>
          <w:sz w:val="26"/>
          <w:szCs w:val="26"/>
        </w:rPr>
      </w:pPr>
      <w:r w:rsidRPr="00FD3B9B">
        <w:rPr>
          <w:sz w:val="26"/>
          <w:szCs w:val="26"/>
        </w:rPr>
        <w:t>- Kế hoạch bài dạy, bài giảng Power point.</w:t>
      </w:r>
    </w:p>
    <w:p w:rsidR="00926D05" w:rsidRPr="00FD3B9B" w:rsidRDefault="00926D05" w:rsidP="00926D05">
      <w:pPr>
        <w:spacing w:line="288" w:lineRule="auto"/>
        <w:ind w:firstLineChars="25" w:firstLine="65"/>
        <w:jc w:val="both"/>
        <w:rPr>
          <w:sz w:val="26"/>
          <w:szCs w:val="26"/>
        </w:rPr>
      </w:pPr>
      <w:r w:rsidRPr="00FD3B9B">
        <w:rPr>
          <w:sz w:val="26"/>
          <w:szCs w:val="26"/>
        </w:rPr>
        <w:t>- SGK và các thiết bị, học liệu phụ vụ cho tiết dạy.</w:t>
      </w:r>
    </w:p>
    <w:p w:rsidR="00926D05" w:rsidRPr="00FD3B9B" w:rsidRDefault="00926D05" w:rsidP="00926D05">
      <w:pPr>
        <w:spacing w:line="288" w:lineRule="auto"/>
        <w:ind w:firstLineChars="25" w:firstLine="65"/>
        <w:jc w:val="both"/>
        <w:outlineLvl w:val="0"/>
        <w:rPr>
          <w:b/>
          <w:bCs/>
          <w:sz w:val="26"/>
          <w:szCs w:val="26"/>
          <w:u w:val="single"/>
        </w:rPr>
      </w:pPr>
      <w:r w:rsidRPr="00FD3B9B">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5"/>
        <w:gridCol w:w="4633"/>
      </w:tblGrid>
      <w:tr w:rsidR="00926D05" w:rsidRPr="00FD3B9B" w:rsidTr="00E40BB4">
        <w:tc>
          <w:tcPr>
            <w:tcW w:w="5105" w:type="dxa"/>
            <w:tcBorders>
              <w:bottom w:val="dashed" w:sz="4" w:space="0" w:color="auto"/>
            </w:tcBorders>
          </w:tcPr>
          <w:p w:rsidR="00926D05" w:rsidRPr="00FD3B9B" w:rsidRDefault="00926D05" w:rsidP="00E40BB4">
            <w:pPr>
              <w:spacing w:line="288" w:lineRule="auto"/>
              <w:ind w:firstLineChars="25" w:firstLine="65"/>
              <w:jc w:val="center"/>
              <w:rPr>
                <w:b/>
                <w:sz w:val="26"/>
                <w:szCs w:val="26"/>
              </w:rPr>
            </w:pPr>
            <w:r w:rsidRPr="00FD3B9B">
              <w:rPr>
                <w:b/>
                <w:sz w:val="26"/>
                <w:szCs w:val="26"/>
              </w:rPr>
              <w:t>Hoạt động của giáo viên</w:t>
            </w:r>
          </w:p>
        </w:tc>
        <w:tc>
          <w:tcPr>
            <w:tcW w:w="4633" w:type="dxa"/>
            <w:tcBorders>
              <w:bottom w:val="dashed" w:sz="4" w:space="0" w:color="auto"/>
            </w:tcBorders>
          </w:tcPr>
          <w:p w:rsidR="00926D05" w:rsidRPr="00FD3B9B" w:rsidRDefault="00926D05" w:rsidP="00E40BB4">
            <w:pPr>
              <w:spacing w:line="288" w:lineRule="auto"/>
              <w:ind w:firstLineChars="25" w:firstLine="65"/>
              <w:jc w:val="center"/>
              <w:rPr>
                <w:b/>
                <w:sz w:val="26"/>
                <w:szCs w:val="26"/>
              </w:rPr>
            </w:pPr>
            <w:r w:rsidRPr="00FD3B9B">
              <w:rPr>
                <w:b/>
                <w:sz w:val="26"/>
                <w:szCs w:val="26"/>
              </w:rPr>
              <w:t>Hoạt động của học sinh</w:t>
            </w:r>
          </w:p>
        </w:tc>
      </w:tr>
      <w:tr w:rsidR="00926D05" w:rsidRPr="00FD3B9B" w:rsidTr="00E40BB4">
        <w:tc>
          <w:tcPr>
            <w:tcW w:w="9738" w:type="dxa"/>
            <w:gridSpan w:val="2"/>
            <w:tcBorders>
              <w:bottom w:val="dashed" w:sz="4" w:space="0" w:color="auto"/>
            </w:tcBorders>
          </w:tcPr>
          <w:p w:rsidR="00926D05" w:rsidRPr="00FD3B9B" w:rsidRDefault="00926D05" w:rsidP="00E40BB4">
            <w:pPr>
              <w:spacing w:line="288" w:lineRule="auto"/>
              <w:ind w:firstLineChars="25" w:firstLine="65"/>
              <w:jc w:val="both"/>
              <w:rPr>
                <w:bCs/>
                <w:i/>
                <w:sz w:val="26"/>
                <w:szCs w:val="26"/>
              </w:rPr>
            </w:pPr>
            <w:r w:rsidRPr="00FD3B9B">
              <w:rPr>
                <w:b/>
                <w:bCs/>
                <w:sz w:val="26"/>
                <w:szCs w:val="26"/>
              </w:rPr>
              <w:lastRenderedPageBreak/>
              <w:t>1. Khởi động:</w:t>
            </w:r>
          </w:p>
          <w:p w:rsidR="00926D05" w:rsidRPr="00FD3B9B" w:rsidRDefault="00926D05" w:rsidP="00E40BB4">
            <w:pPr>
              <w:spacing w:line="288" w:lineRule="auto"/>
              <w:ind w:firstLineChars="25" w:firstLine="65"/>
              <w:jc w:val="both"/>
              <w:rPr>
                <w:sz w:val="26"/>
                <w:szCs w:val="26"/>
              </w:rPr>
            </w:pPr>
            <w:r w:rsidRPr="00FD3B9B">
              <w:rPr>
                <w:sz w:val="26"/>
                <w:szCs w:val="26"/>
              </w:rPr>
              <w:t>- Mục tiêu: + Tạo không khí vui vẻ, khấn khởi trước giờ học.</w:t>
            </w:r>
          </w:p>
          <w:p w:rsidR="00926D05" w:rsidRPr="00FD3B9B" w:rsidRDefault="00926D05" w:rsidP="00E40BB4">
            <w:pPr>
              <w:spacing w:line="288" w:lineRule="auto"/>
              <w:ind w:firstLineChars="25" w:firstLine="65"/>
              <w:jc w:val="both"/>
              <w:rPr>
                <w:sz w:val="26"/>
                <w:szCs w:val="26"/>
              </w:rPr>
            </w:pPr>
            <w:r w:rsidRPr="00FD3B9B">
              <w:rPr>
                <w:sz w:val="26"/>
                <w:szCs w:val="26"/>
              </w:rPr>
              <w:t xml:space="preserve">                  + Kiểm tra kiến thức đã học của học sinh ở bài trước.</w:t>
            </w:r>
          </w:p>
          <w:p w:rsidR="00926D05" w:rsidRPr="00FD3B9B" w:rsidRDefault="00926D05" w:rsidP="00E40BB4">
            <w:pPr>
              <w:spacing w:line="288" w:lineRule="auto"/>
              <w:ind w:firstLineChars="25" w:firstLine="65"/>
              <w:jc w:val="both"/>
              <w:rPr>
                <w:sz w:val="26"/>
                <w:szCs w:val="26"/>
              </w:rPr>
            </w:pPr>
            <w:r w:rsidRPr="00FD3B9B">
              <w:rPr>
                <w:sz w:val="26"/>
                <w:szCs w:val="26"/>
              </w:rPr>
              <w:t>- Cách tiến hành:</w:t>
            </w:r>
          </w:p>
        </w:tc>
      </w:tr>
      <w:tr w:rsidR="00926D05" w:rsidRPr="00FD3B9B" w:rsidTr="00E40BB4">
        <w:tc>
          <w:tcPr>
            <w:tcW w:w="5105" w:type="dxa"/>
            <w:tcBorders>
              <w:bottom w:val="dashed" w:sz="4" w:space="0" w:color="auto"/>
            </w:tcBorders>
          </w:tcPr>
          <w:p w:rsidR="00926D05" w:rsidRPr="00FD3B9B" w:rsidRDefault="00926D05" w:rsidP="00E40BB4">
            <w:pPr>
              <w:spacing w:line="288" w:lineRule="auto"/>
              <w:ind w:firstLineChars="25" w:firstLine="65"/>
              <w:jc w:val="both"/>
              <w:outlineLvl w:val="0"/>
              <w:rPr>
                <w:bCs/>
                <w:sz w:val="26"/>
                <w:szCs w:val="26"/>
              </w:rPr>
            </w:pPr>
            <w:r w:rsidRPr="00FD3B9B">
              <w:rPr>
                <w:bCs/>
                <w:sz w:val="26"/>
                <w:szCs w:val="26"/>
              </w:rPr>
              <w:t>- GV tổ chức trò chơi để khởi động bài học.</w:t>
            </w:r>
          </w:p>
          <w:p w:rsidR="00926D05" w:rsidRPr="00FD3B9B" w:rsidRDefault="00926D05" w:rsidP="00E40BB4">
            <w:pPr>
              <w:tabs>
                <w:tab w:val="right" w:leader="dot" w:pos="8931"/>
              </w:tabs>
              <w:spacing w:line="288" w:lineRule="auto"/>
              <w:ind w:firstLineChars="25" w:firstLine="65"/>
              <w:jc w:val="both"/>
              <w:rPr>
                <w:sz w:val="26"/>
                <w:szCs w:val="26"/>
              </w:rPr>
            </w:pPr>
            <w:r w:rsidRPr="00FD3B9B">
              <w:rPr>
                <w:sz w:val="26"/>
                <w:szCs w:val="26"/>
              </w:rPr>
              <w:t>- Chiếu màn hình có câu hỏi khởi động.</w:t>
            </w:r>
          </w:p>
          <w:p w:rsidR="00926D05" w:rsidRPr="00FD3B9B" w:rsidRDefault="00926D05" w:rsidP="00E40BB4">
            <w:pPr>
              <w:tabs>
                <w:tab w:val="right" w:leader="dot" w:pos="8931"/>
              </w:tabs>
              <w:spacing w:line="288" w:lineRule="auto"/>
              <w:ind w:firstLineChars="25" w:firstLine="65"/>
              <w:jc w:val="both"/>
              <w:rPr>
                <w:b/>
                <w:sz w:val="26"/>
                <w:szCs w:val="26"/>
              </w:rPr>
            </w:pPr>
            <w:r w:rsidRPr="00FD3B9B">
              <w:rPr>
                <w:b/>
                <w:sz w:val="26"/>
                <w:szCs w:val="26"/>
              </w:rPr>
              <w:t xml:space="preserve">Khoanh tròn vào câu trả lời đúng </w:t>
            </w:r>
          </w:p>
          <w:p w:rsidR="00926D05" w:rsidRPr="00FD3B9B" w:rsidRDefault="00926D05" w:rsidP="00E40BB4">
            <w:pPr>
              <w:tabs>
                <w:tab w:val="right" w:leader="dot" w:pos="8931"/>
              </w:tabs>
              <w:spacing w:line="288" w:lineRule="auto"/>
              <w:ind w:firstLineChars="25" w:firstLine="65"/>
              <w:jc w:val="both"/>
              <w:rPr>
                <w:bCs/>
                <w:i/>
                <w:iCs/>
                <w:sz w:val="26"/>
                <w:szCs w:val="26"/>
              </w:rPr>
            </w:pPr>
            <w:r w:rsidRPr="00FD3B9B">
              <w:rPr>
                <w:bCs/>
                <w:sz w:val="26"/>
                <w:szCs w:val="26"/>
              </w:rPr>
              <w:t xml:space="preserve">   </w:t>
            </w:r>
            <w:r w:rsidRPr="00FD3B9B">
              <w:rPr>
                <w:bCs/>
                <w:i/>
                <w:iCs/>
                <w:sz w:val="26"/>
                <w:szCs w:val="26"/>
              </w:rPr>
              <w:t>Bể thứ nhất có 4 con cá, bể thứ hai có nhiều hơn bể thứ nhất 3 con cá. Hỏi cả hai bể có bao nhiêu con cá ?</w:t>
            </w:r>
          </w:p>
          <w:p w:rsidR="00926D05" w:rsidRPr="00FD3B9B" w:rsidRDefault="00926D05" w:rsidP="00E40BB4">
            <w:pPr>
              <w:tabs>
                <w:tab w:val="right" w:leader="dot" w:pos="8931"/>
              </w:tabs>
              <w:spacing w:line="288" w:lineRule="auto"/>
              <w:ind w:firstLineChars="25" w:firstLine="65"/>
              <w:jc w:val="both"/>
              <w:rPr>
                <w:bCs/>
                <w:sz w:val="26"/>
                <w:szCs w:val="26"/>
              </w:rPr>
            </w:pPr>
            <w:r w:rsidRPr="00FD3B9B">
              <w:rPr>
                <w:bCs/>
                <w:sz w:val="26"/>
                <w:szCs w:val="26"/>
              </w:rPr>
              <w:t>- GV gọi HS nhận xét.</w:t>
            </w:r>
          </w:p>
          <w:p w:rsidR="00926D05" w:rsidRPr="00FD3B9B" w:rsidRDefault="00926D05" w:rsidP="00E40BB4">
            <w:pPr>
              <w:tabs>
                <w:tab w:val="right" w:leader="dot" w:pos="8931"/>
              </w:tabs>
              <w:spacing w:line="288" w:lineRule="auto"/>
              <w:ind w:firstLineChars="25" w:firstLine="65"/>
              <w:jc w:val="both"/>
              <w:rPr>
                <w:bCs/>
                <w:sz w:val="26"/>
                <w:szCs w:val="26"/>
              </w:rPr>
            </w:pPr>
            <w:r w:rsidRPr="00FD3B9B">
              <w:rPr>
                <w:bCs/>
                <w:sz w:val="26"/>
                <w:szCs w:val="26"/>
              </w:rPr>
              <w:t xml:space="preserve">- GV chiếu đáp án để HS so sánh, đối chiếu: </w:t>
            </w:r>
          </w:p>
          <w:p w:rsidR="00926D05" w:rsidRPr="00FD3B9B" w:rsidRDefault="00926D05" w:rsidP="00E40BB4">
            <w:pPr>
              <w:tabs>
                <w:tab w:val="right" w:leader="dot" w:pos="8931"/>
              </w:tabs>
              <w:spacing w:line="288" w:lineRule="auto"/>
              <w:ind w:firstLineChars="25" w:firstLine="65"/>
              <w:jc w:val="both"/>
              <w:rPr>
                <w:bCs/>
                <w:sz w:val="26"/>
                <w:szCs w:val="26"/>
              </w:rPr>
            </w:pPr>
            <w:r w:rsidRPr="00FD3B9B">
              <w:rPr>
                <w:b/>
                <w:sz w:val="26"/>
                <w:szCs w:val="26"/>
              </w:rPr>
              <w:t>A)  11 con cá</w:t>
            </w:r>
            <w:r w:rsidRPr="00FD3B9B">
              <w:rPr>
                <w:bCs/>
                <w:sz w:val="26"/>
                <w:szCs w:val="26"/>
              </w:rPr>
              <w:t xml:space="preserve">  B) 15 con cá  C) 20 con cá</w:t>
            </w:r>
          </w:p>
          <w:p w:rsidR="00926D05" w:rsidRPr="00FD3B9B" w:rsidRDefault="00926D05" w:rsidP="00E40BB4">
            <w:pPr>
              <w:spacing w:line="288" w:lineRule="auto"/>
              <w:ind w:firstLineChars="25" w:firstLine="65"/>
              <w:jc w:val="both"/>
              <w:outlineLvl w:val="0"/>
              <w:rPr>
                <w:bCs/>
                <w:sz w:val="26"/>
                <w:szCs w:val="26"/>
              </w:rPr>
            </w:pPr>
            <w:r w:rsidRPr="00FD3B9B">
              <w:rPr>
                <w:bCs/>
                <w:sz w:val="26"/>
                <w:szCs w:val="26"/>
              </w:rPr>
              <w:t>- GV nhận xét, tuyên dương.</w:t>
            </w:r>
          </w:p>
          <w:p w:rsidR="00926D05" w:rsidRPr="00FD3B9B" w:rsidRDefault="00926D05" w:rsidP="00E40BB4">
            <w:pPr>
              <w:spacing w:line="288" w:lineRule="auto"/>
              <w:ind w:firstLineChars="25" w:firstLine="65"/>
              <w:jc w:val="both"/>
              <w:outlineLvl w:val="0"/>
              <w:rPr>
                <w:bCs/>
                <w:sz w:val="26"/>
                <w:szCs w:val="26"/>
              </w:rPr>
            </w:pPr>
            <w:r w:rsidRPr="00FD3B9B">
              <w:rPr>
                <w:bCs/>
                <w:sz w:val="26"/>
                <w:szCs w:val="26"/>
              </w:rPr>
              <w:t>- GV dẫn dắt vào bài mới</w:t>
            </w:r>
          </w:p>
        </w:tc>
        <w:tc>
          <w:tcPr>
            <w:tcW w:w="4633" w:type="dxa"/>
            <w:tcBorders>
              <w:bottom w:val="dashed" w:sz="4" w:space="0" w:color="auto"/>
            </w:tcBorders>
          </w:tcPr>
          <w:p w:rsidR="00926D05" w:rsidRPr="00FD3B9B" w:rsidRDefault="00926D05" w:rsidP="00E40BB4">
            <w:pPr>
              <w:spacing w:line="288" w:lineRule="auto"/>
              <w:ind w:firstLineChars="25" w:firstLine="65"/>
              <w:jc w:val="both"/>
              <w:rPr>
                <w:sz w:val="26"/>
                <w:szCs w:val="26"/>
              </w:rPr>
            </w:pPr>
            <w:r w:rsidRPr="00FD3B9B">
              <w:rPr>
                <w:sz w:val="26"/>
                <w:szCs w:val="26"/>
              </w:rPr>
              <w:t>- HS tham gia trò chơi</w:t>
            </w:r>
          </w:p>
          <w:p w:rsidR="00926D05" w:rsidRPr="00FD3B9B" w:rsidRDefault="00926D05" w:rsidP="00E40BB4">
            <w:pPr>
              <w:spacing w:line="288" w:lineRule="auto"/>
              <w:ind w:firstLineChars="25" w:firstLine="65"/>
              <w:jc w:val="both"/>
              <w:rPr>
                <w:sz w:val="26"/>
                <w:szCs w:val="26"/>
              </w:rPr>
            </w:pPr>
          </w:p>
          <w:p w:rsidR="00926D05" w:rsidRPr="00FD3B9B" w:rsidRDefault="00926D05" w:rsidP="00E40BB4">
            <w:pPr>
              <w:spacing w:line="288" w:lineRule="auto"/>
              <w:ind w:firstLineChars="25" w:firstLine="65"/>
              <w:jc w:val="both"/>
              <w:rPr>
                <w:sz w:val="26"/>
                <w:szCs w:val="26"/>
              </w:rPr>
            </w:pPr>
            <w:r w:rsidRPr="00FD3B9B">
              <w:rPr>
                <w:sz w:val="26"/>
                <w:szCs w:val="26"/>
              </w:rPr>
              <w:t>- HS quan sát suy nghĩ và lựa chọn đáp án.</w:t>
            </w:r>
          </w:p>
          <w:p w:rsidR="00926D05" w:rsidRPr="00FD3B9B" w:rsidRDefault="00926D05" w:rsidP="00E40BB4">
            <w:pPr>
              <w:spacing w:line="288" w:lineRule="auto"/>
              <w:ind w:firstLineChars="25" w:firstLine="65"/>
              <w:jc w:val="both"/>
              <w:rPr>
                <w:sz w:val="26"/>
                <w:szCs w:val="26"/>
              </w:rPr>
            </w:pPr>
          </w:p>
          <w:p w:rsidR="00926D05" w:rsidRPr="00FD3B9B" w:rsidRDefault="00926D05" w:rsidP="00E40BB4">
            <w:pPr>
              <w:spacing w:line="288" w:lineRule="auto"/>
              <w:ind w:firstLineChars="25" w:firstLine="65"/>
              <w:jc w:val="both"/>
              <w:rPr>
                <w:sz w:val="26"/>
                <w:szCs w:val="26"/>
              </w:rPr>
            </w:pPr>
          </w:p>
          <w:p w:rsidR="00926D05" w:rsidRPr="00FD3B9B" w:rsidRDefault="00926D05" w:rsidP="00E40BB4">
            <w:pPr>
              <w:spacing w:line="288" w:lineRule="auto"/>
              <w:jc w:val="both"/>
              <w:rPr>
                <w:sz w:val="26"/>
                <w:szCs w:val="26"/>
              </w:rPr>
            </w:pPr>
          </w:p>
          <w:p w:rsidR="00926D05" w:rsidRPr="00FD3B9B" w:rsidRDefault="00926D05" w:rsidP="00E40BB4">
            <w:pPr>
              <w:spacing w:line="288" w:lineRule="auto"/>
              <w:ind w:firstLineChars="25" w:firstLine="65"/>
              <w:jc w:val="both"/>
              <w:rPr>
                <w:sz w:val="26"/>
                <w:szCs w:val="26"/>
              </w:rPr>
            </w:pPr>
            <w:r w:rsidRPr="00FD3B9B">
              <w:rPr>
                <w:sz w:val="26"/>
                <w:szCs w:val="26"/>
              </w:rPr>
              <w:t>- HS nhận xét.</w:t>
            </w:r>
          </w:p>
          <w:p w:rsidR="00926D05" w:rsidRPr="00FD3B9B" w:rsidRDefault="00926D05" w:rsidP="00E40BB4">
            <w:pPr>
              <w:spacing w:line="288" w:lineRule="auto"/>
              <w:ind w:firstLineChars="25" w:firstLine="65"/>
              <w:jc w:val="both"/>
              <w:rPr>
                <w:sz w:val="26"/>
                <w:szCs w:val="26"/>
              </w:rPr>
            </w:pPr>
          </w:p>
          <w:p w:rsidR="00926D05" w:rsidRPr="00FD3B9B" w:rsidRDefault="00926D05" w:rsidP="00E40BB4">
            <w:pPr>
              <w:spacing w:line="288" w:lineRule="auto"/>
              <w:ind w:firstLineChars="25" w:firstLine="65"/>
              <w:jc w:val="both"/>
              <w:rPr>
                <w:sz w:val="26"/>
                <w:szCs w:val="26"/>
              </w:rPr>
            </w:pPr>
          </w:p>
          <w:p w:rsidR="00926D05" w:rsidRPr="00FD3B9B" w:rsidRDefault="00926D05" w:rsidP="00E40BB4">
            <w:pPr>
              <w:spacing w:line="288" w:lineRule="auto"/>
              <w:ind w:firstLineChars="25" w:firstLine="65"/>
              <w:jc w:val="both"/>
              <w:rPr>
                <w:sz w:val="26"/>
                <w:szCs w:val="26"/>
              </w:rPr>
            </w:pPr>
          </w:p>
          <w:p w:rsidR="00926D05" w:rsidRPr="00FD3B9B" w:rsidRDefault="00926D05" w:rsidP="00B0605C">
            <w:pPr>
              <w:spacing w:line="288" w:lineRule="auto"/>
              <w:jc w:val="both"/>
              <w:rPr>
                <w:sz w:val="26"/>
                <w:szCs w:val="26"/>
              </w:rPr>
            </w:pPr>
            <w:r w:rsidRPr="00FD3B9B">
              <w:rPr>
                <w:sz w:val="26"/>
                <w:szCs w:val="26"/>
              </w:rPr>
              <w:t>- HS lắng nghe.</w:t>
            </w:r>
          </w:p>
        </w:tc>
      </w:tr>
      <w:tr w:rsidR="00926D05" w:rsidRPr="00FD3B9B" w:rsidTr="00E40BB4">
        <w:tc>
          <w:tcPr>
            <w:tcW w:w="9738" w:type="dxa"/>
            <w:gridSpan w:val="2"/>
            <w:tcBorders>
              <w:top w:val="dashed" w:sz="4" w:space="0" w:color="auto"/>
              <w:bottom w:val="dashed" w:sz="4" w:space="0" w:color="auto"/>
            </w:tcBorders>
          </w:tcPr>
          <w:p w:rsidR="00926D05" w:rsidRPr="00FD3B9B" w:rsidRDefault="00926D05" w:rsidP="00E40BB4">
            <w:pPr>
              <w:spacing w:line="288" w:lineRule="auto"/>
              <w:ind w:firstLineChars="25" w:firstLine="65"/>
              <w:jc w:val="both"/>
              <w:rPr>
                <w:b/>
                <w:bCs/>
                <w:iCs/>
                <w:sz w:val="26"/>
                <w:szCs w:val="26"/>
              </w:rPr>
            </w:pPr>
            <w:r w:rsidRPr="00FD3B9B">
              <w:rPr>
                <w:b/>
                <w:bCs/>
                <w:iCs/>
                <w:sz w:val="26"/>
                <w:szCs w:val="26"/>
              </w:rPr>
              <w:t>2. Luyện tập</w:t>
            </w:r>
            <w:r w:rsidRPr="00FD3B9B">
              <w:rPr>
                <w:bCs/>
                <w:i/>
                <w:iCs/>
                <w:sz w:val="26"/>
                <w:szCs w:val="26"/>
              </w:rPr>
              <w:t>:</w:t>
            </w:r>
          </w:p>
          <w:p w:rsidR="00926D05" w:rsidRPr="00FD3B9B" w:rsidRDefault="00926D05" w:rsidP="00E40BB4">
            <w:pPr>
              <w:spacing w:line="288" w:lineRule="auto"/>
              <w:ind w:firstLineChars="25" w:firstLine="65"/>
              <w:jc w:val="both"/>
              <w:rPr>
                <w:sz w:val="26"/>
                <w:szCs w:val="26"/>
              </w:rPr>
            </w:pPr>
            <w:r w:rsidRPr="00FD3B9B">
              <w:rPr>
                <w:b/>
                <w:bCs/>
                <w:iCs/>
                <w:sz w:val="26"/>
                <w:szCs w:val="26"/>
              </w:rPr>
              <w:t xml:space="preserve">- </w:t>
            </w:r>
            <w:r w:rsidRPr="00FD3B9B">
              <w:rPr>
                <w:bCs/>
                <w:sz w:val="26"/>
                <w:szCs w:val="26"/>
              </w:rPr>
              <w:t>Mục tiêu:</w:t>
            </w:r>
            <w:r w:rsidRPr="00FD3B9B">
              <w:rPr>
                <w:sz w:val="26"/>
                <w:szCs w:val="26"/>
              </w:rPr>
              <w:t xml:space="preserve"> </w:t>
            </w:r>
          </w:p>
          <w:p w:rsidR="00926D05" w:rsidRPr="00FD3B9B" w:rsidRDefault="00926D05" w:rsidP="00E40BB4">
            <w:pPr>
              <w:spacing w:line="288" w:lineRule="auto"/>
              <w:ind w:firstLineChars="25" w:firstLine="65"/>
              <w:jc w:val="both"/>
              <w:rPr>
                <w:sz w:val="26"/>
                <w:szCs w:val="26"/>
              </w:rPr>
            </w:pPr>
            <w:r w:rsidRPr="00FD3B9B">
              <w:rPr>
                <w:sz w:val="26"/>
                <w:szCs w:val="26"/>
              </w:rPr>
              <w:t xml:space="preserve">+ </w:t>
            </w:r>
            <w:r w:rsidRPr="00FD3B9B">
              <w:rPr>
                <w:sz w:val="26"/>
                <w:szCs w:val="26"/>
                <w:lang w:val="vi-VN" w:eastAsia="vi-VN" w:bidi="vi-VN"/>
              </w:rPr>
              <w:t>Vận dụng, thực hành giải bài t</w:t>
            </w:r>
            <w:hyperlink r:id="rId17" w:history="1">
              <w:r w:rsidRPr="00FD3B9B">
                <w:rPr>
                  <w:sz w:val="26"/>
                  <w:szCs w:val="26"/>
                </w:rPr>
                <w:t>oán có hai bước tính.</w:t>
              </w:r>
            </w:hyperlink>
          </w:p>
          <w:p w:rsidR="00926D05" w:rsidRPr="00FD3B9B" w:rsidRDefault="00926D05" w:rsidP="00E40BB4">
            <w:pPr>
              <w:spacing w:line="288" w:lineRule="auto"/>
              <w:ind w:firstLineChars="25" w:firstLine="65"/>
              <w:jc w:val="both"/>
              <w:rPr>
                <w:sz w:val="26"/>
                <w:szCs w:val="26"/>
              </w:rPr>
            </w:pPr>
            <w:r w:rsidRPr="00FD3B9B">
              <w:rPr>
                <w:b/>
                <w:bCs/>
                <w:iCs/>
                <w:sz w:val="26"/>
                <w:szCs w:val="26"/>
              </w:rPr>
              <w:t xml:space="preserve">- </w:t>
            </w:r>
            <w:r w:rsidRPr="00FD3B9B">
              <w:rPr>
                <w:bCs/>
                <w:iCs/>
                <w:sz w:val="26"/>
                <w:szCs w:val="26"/>
              </w:rPr>
              <w:t>Cách tiến hành:</w:t>
            </w:r>
          </w:p>
        </w:tc>
      </w:tr>
      <w:tr w:rsidR="00926D05" w:rsidRPr="00FD3B9B" w:rsidTr="00E40BB4">
        <w:tc>
          <w:tcPr>
            <w:tcW w:w="5105" w:type="dxa"/>
            <w:tcBorders>
              <w:top w:val="dashed" w:sz="4" w:space="0" w:color="auto"/>
              <w:bottom w:val="dashed" w:sz="4" w:space="0" w:color="auto"/>
            </w:tcBorders>
          </w:tcPr>
          <w:p w:rsidR="00926D05" w:rsidRPr="00FD3B9B" w:rsidRDefault="00926D05" w:rsidP="00E40BB4">
            <w:pPr>
              <w:spacing w:line="288" w:lineRule="auto"/>
              <w:ind w:firstLineChars="25" w:firstLine="65"/>
              <w:jc w:val="both"/>
              <w:rPr>
                <w:b/>
                <w:sz w:val="26"/>
                <w:szCs w:val="26"/>
              </w:rPr>
            </w:pPr>
            <w:r w:rsidRPr="00FD3B9B">
              <w:rPr>
                <w:b/>
                <w:sz w:val="26"/>
                <w:szCs w:val="26"/>
              </w:rPr>
              <w:t xml:space="preserve">Bài </w:t>
            </w:r>
            <w:r w:rsidRPr="00E541B5">
              <w:rPr>
                <w:b/>
                <w:sz w:val="26"/>
                <w:szCs w:val="26"/>
              </w:rPr>
              <w:t>1</w:t>
            </w:r>
            <w:r w:rsidRPr="00FD3B9B">
              <w:rPr>
                <w:b/>
                <w:sz w:val="26"/>
                <w:szCs w:val="26"/>
              </w:rPr>
              <w:t xml:space="preserve">. (Làm việc </w:t>
            </w:r>
            <w:r w:rsidRPr="00E541B5">
              <w:rPr>
                <w:b/>
                <w:sz w:val="26"/>
                <w:szCs w:val="26"/>
              </w:rPr>
              <w:t>cá nhân</w:t>
            </w:r>
            <w:r w:rsidRPr="00FD3B9B">
              <w:rPr>
                <w:b/>
                <w:sz w:val="26"/>
                <w:szCs w:val="26"/>
              </w:rPr>
              <w:t xml:space="preserve">) </w:t>
            </w:r>
          </w:p>
          <w:p w:rsidR="00926D05" w:rsidRPr="00FD3B9B" w:rsidRDefault="00926D05" w:rsidP="00E40BB4">
            <w:pPr>
              <w:spacing w:line="288" w:lineRule="auto"/>
              <w:ind w:firstLineChars="25" w:firstLine="65"/>
              <w:contextualSpacing/>
              <w:jc w:val="both"/>
              <w:rPr>
                <w:sz w:val="26"/>
                <w:szCs w:val="26"/>
              </w:rPr>
            </w:pPr>
            <w:r w:rsidRPr="00FD3B9B">
              <w:rPr>
                <w:sz w:val="26"/>
                <w:szCs w:val="26"/>
              </w:rPr>
              <w:t>- Gọi 1 HS đọc đề.</w:t>
            </w:r>
          </w:p>
          <w:p w:rsidR="00926D05" w:rsidRPr="00FD3B9B" w:rsidRDefault="00926D05" w:rsidP="00E40BB4">
            <w:pPr>
              <w:spacing w:line="288" w:lineRule="auto"/>
              <w:ind w:firstLineChars="25" w:firstLine="65"/>
              <w:contextualSpacing/>
              <w:jc w:val="both"/>
              <w:rPr>
                <w:sz w:val="26"/>
                <w:szCs w:val="26"/>
              </w:rPr>
            </w:pPr>
            <w:r w:rsidRPr="00FD3B9B">
              <w:rPr>
                <w:sz w:val="26"/>
                <w:szCs w:val="26"/>
              </w:rPr>
              <w:t>H: Bài toán cho biết gì?</w:t>
            </w:r>
          </w:p>
          <w:p w:rsidR="00926D05" w:rsidRPr="00FD3B9B" w:rsidRDefault="00926D05" w:rsidP="00E40BB4">
            <w:pPr>
              <w:spacing w:line="288" w:lineRule="auto"/>
              <w:ind w:firstLineChars="25" w:firstLine="65"/>
              <w:contextualSpacing/>
              <w:jc w:val="both"/>
              <w:rPr>
                <w:sz w:val="26"/>
                <w:szCs w:val="26"/>
              </w:rPr>
            </w:pPr>
          </w:p>
          <w:p w:rsidR="00926D05" w:rsidRPr="00FD3B9B" w:rsidRDefault="00926D05" w:rsidP="00E40BB4">
            <w:pPr>
              <w:spacing w:line="288" w:lineRule="auto"/>
              <w:ind w:firstLineChars="25" w:firstLine="65"/>
              <w:contextualSpacing/>
              <w:jc w:val="both"/>
              <w:rPr>
                <w:sz w:val="26"/>
                <w:szCs w:val="26"/>
              </w:rPr>
            </w:pPr>
          </w:p>
          <w:p w:rsidR="00926D05" w:rsidRPr="00FD3B9B" w:rsidRDefault="00926D05" w:rsidP="00E40BB4">
            <w:pPr>
              <w:spacing w:line="288" w:lineRule="auto"/>
              <w:ind w:firstLineChars="25" w:firstLine="65"/>
              <w:contextualSpacing/>
              <w:jc w:val="both"/>
              <w:rPr>
                <w:sz w:val="26"/>
                <w:szCs w:val="26"/>
              </w:rPr>
            </w:pPr>
            <w:r w:rsidRPr="00FD3B9B">
              <w:rPr>
                <w:sz w:val="26"/>
                <w:szCs w:val="26"/>
              </w:rPr>
              <w:t>H: Bài toán hỏi gì?</w:t>
            </w:r>
          </w:p>
          <w:p w:rsidR="00926D05" w:rsidRPr="00FD3B9B" w:rsidRDefault="00926D05" w:rsidP="00E40BB4">
            <w:pPr>
              <w:spacing w:line="288" w:lineRule="auto"/>
              <w:ind w:firstLineChars="25" w:firstLine="65"/>
              <w:contextualSpacing/>
              <w:jc w:val="both"/>
              <w:rPr>
                <w:sz w:val="26"/>
                <w:szCs w:val="26"/>
              </w:rPr>
            </w:pPr>
          </w:p>
          <w:p w:rsidR="00926D05" w:rsidRPr="00FD3B9B" w:rsidRDefault="00B0605C" w:rsidP="00E40BB4">
            <w:pPr>
              <w:spacing w:line="288" w:lineRule="auto"/>
              <w:ind w:firstLineChars="25" w:firstLine="65"/>
              <w:jc w:val="both"/>
              <w:rPr>
                <w:sz w:val="26"/>
                <w:szCs w:val="26"/>
              </w:rPr>
            </w:pPr>
            <w:r w:rsidRPr="00FD3B9B">
              <w:rPr>
                <w:noProof/>
                <w:sz w:val="26"/>
                <w:szCs w:val="26"/>
                <w:lang w:val="en-US"/>
              </w:rPr>
              <mc:AlternateContent>
                <mc:Choice Requires="wpg">
                  <w:drawing>
                    <wp:anchor distT="0" distB="0" distL="114300" distR="114300" simplePos="0" relativeHeight="251689984" behindDoc="0" locked="0" layoutInCell="1" allowOverlap="1" wp14:anchorId="4B9D503B" wp14:editId="6D1BCA69">
                      <wp:simplePos x="0" y="0"/>
                      <wp:positionH relativeFrom="column">
                        <wp:posOffset>3133725</wp:posOffset>
                      </wp:positionH>
                      <wp:positionV relativeFrom="paragraph">
                        <wp:posOffset>151765</wp:posOffset>
                      </wp:positionV>
                      <wp:extent cx="3235325" cy="840740"/>
                      <wp:effectExtent l="0" t="0" r="0" b="0"/>
                      <wp:wrapNone/>
                      <wp:docPr id="119" name="Group 119"/>
                      <wp:cNvGraphicFramePr/>
                      <a:graphic xmlns:a="http://schemas.openxmlformats.org/drawingml/2006/main">
                        <a:graphicData uri="http://schemas.microsoft.com/office/word/2010/wordprocessingGroup">
                          <wpg:wgp>
                            <wpg:cNvGrpSpPr/>
                            <wpg:grpSpPr>
                              <a:xfrm>
                                <a:off x="0" y="0"/>
                                <a:ext cx="3235325" cy="840740"/>
                                <a:chOff x="128083" y="-95903"/>
                                <a:chExt cx="3235657" cy="912035"/>
                              </a:xfrm>
                            </wpg:grpSpPr>
                            <wpg:grpSp>
                              <wpg:cNvPr id="120" name="Group 145"/>
                              <wpg:cNvGrpSpPr/>
                              <wpg:grpSpPr>
                                <a:xfrm>
                                  <a:off x="999393" y="204281"/>
                                  <a:ext cx="1314584" cy="490542"/>
                                  <a:chOff x="-2556" y="0"/>
                                  <a:chExt cx="1315113" cy="490835"/>
                                </a:xfrm>
                              </wpg:grpSpPr>
                              <wpg:grpSp>
                                <wpg:cNvPr id="121" name="Group 146"/>
                                <wpg:cNvGrpSpPr/>
                                <wpg:grpSpPr>
                                  <a:xfrm>
                                    <a:off x="0" y="0"/>
                                    <a:ext cx="1312557" cy="97461"/>
                                    <a:chOff x="0" y="0"/>
                                    <a:chExt cx="1312557" cy="97461"/>
                                  </a:xfrm>
                                </wpg:grpSpPr>
                                <wps:wsp>
                                  <wps:cNvPr id="122" name="Straight Connector 147"/>
                                  <wps:cNvCnPr/>
                                  <wps:spPr>
                                    <a:xfrm flipV="1">
                                      <a:off x="620" y="61872"/>
                                      <a:ext cx="1311937" cy="5720"/>
                                    </a:xfrm>
                                    <a:prstGeom prst="line">
                                      <a:avLst/>
                                    </a:prstGeom>
                                    <a:noFill/>
                                    <a:ln w="9525" cap="flat" cmpd="sng" algn="ctr">
                                      <a:solidFill>
                                        <a:sysClr val="windowText" lastClr="000000">
                                          <a:shade val="95000"/>
                                          <a:satMod val="105000"/>
                                        </a:sysClr>
                                      </a:solidFill>
                                      <a:prstDash val="solid"/>
                                    </a:ln>
                                    <a:effectLst/>
                                  </wps:spPr>
                                  <wps:bodyPr/>
                                </wps:wsp>
                                <wps:wsp>
                                  <wps:cNvPr id="123" name="Straight Connector 148"/>
                                  <wps:cNvCnPr/>
                                  <wps:spPr>
                                    <a:xfrm>
                                      <a:off x="0" y="0"/>
                                      <a:ext cx="0" cy="97277"/>
                                    </a:xfrm>
                                    <a:prstGeom prst="line">
                                      <a:avLst/>
                                    </a:prstGeom>
                                    <a:noFill/>
                                    <a:ln w="9525" cap="flat" cmpd="sng" algn="ctr">
                                      <a:solidFill>
                                        <a:sysClr val="windowText" lastClr="000000">
                                          <a:shade val="95000"/>
                                          <a:satMod val="105000"/>
                                        </a:sysClr>
                                      </a:solidFill>
                                      <a:prstDash val="solid"/>
                                    </a:ln>
                                    <a:effectLst/>
                                  </wps:spPr>
                                  <wps:bodyPr/>
                                </wps:wsp>
                                <wps:wsp>
                                  <wps:cNvPr id="124" name="Straight Connector 149"/>
                                  <wps:cNvCnPr/>
                                  <wps:spPr>
                                    <a:xfrm>
                                      <a:off x="1292862" y="229"/>
                                      <a:ext cx="0" cy="97232"/>
                                    </a:xfrm>
                                    <a:prstGeom prst="line">
                                      <a:avLst/>
                                    </a:prstGeom>
                                    <a:noFill/>
                                    <a:ln w="9525" cap="flat" cmpd="sng" algn="ctr">
                                      <a:solidFill>
                                        <a:sysClr val="windowText" lastClr="000000">
                                          <a:shade val="95000"/>
                                          <a:satMod val="105000"/>
                                        </a:sysClr>
                                      </a:solidFill>
                                      <a:prstDash val="solid"/>
                                    </a:ln>
                                    <a:effectLst/>
                                  </wps:spPr>
                                  <wps:bodyPr/>
                                </wps:wsp>
                              </wpg:grpSp>
                              <wpg:grpSp>
                                <wpg:cNvPr id="125" name="Group 150"/>
                                <wpg:cNvGrpSpPr/>
                                <wpg:grpSpPr>
                                  <a:xfrm>
                                    <a:off x="-2556" y="379379"/>
                                    <a:ext cx="986041" cy="97155"/>
                                    <a:chOff x="-2558" y="0"/>
                                    <a:chExt cx="986717" cy="97277"/>
                                  </a:xfrm>
                                </wpg:grpSpPr>
                                <wps:wsp>
                                  <wps:cNvPr id="126" name="Straight Connector 151"/>
                                  <wps:cNvCnPr/>
                                  <wps:spPr>
                                    <a:xfrm>
                                      <a:off x="-2558" y="48602"/>
                                      <a:ext cx="986717" cy="5727"/>
                                    </a:xfrm>
                                    <a:prstGeom prst="line">
                                      <a:avLst/>
                                    </a:prstGeom>
                                    <a:noFill/>
                                    <a:ln w="9525" cap="flat" cmpd="sng" algn="ctr">
                                      <a:solidFill>
                                        <a:sysClr val="windowText" lastClr="000000">
                                          <a:shade val="95000"/>
                                          <a:satMod val="105000"/>
                                        </a:sysClr>
                                      </a:solidFill>
                                      <a:prstDash val="solid"/>
                                    </a:ln>
                                    <a:effectLst/>
                                  </wps:spPr>
                                  <wps:bodyPr/>
                                </wps:wsp>
                                <wps:wsp>
                                  <wps:cNvPr id="127" name="Straight Connector 152"/>
                                  <wps:cNvCnPr/>
                                  <wps:spPr>
                                    <a:xfrm>
                                      <a:off x="0" y="0"/>
                                      <a:ext cx="0" cy="97277"/>
                                    </a:xfrm>
                                    <a:prstGeom prst="line">
                                      <a:avLst/>
                                    </a:prstGeom>
                                    <a:noFill/>
                                    <a:ln w="9525" cap="flat" cmpd="sng" algn="ctr">
                                      <a:solidFill>
                                        <a:sysClr val="windowText" lastClr="000000">
                                          <a:shade val="95000"/>
                                          <a:satMod val="105000"/>
                                        </a:sysClr>
                                      </a:solidFill>
                                      <a:prstDash val="solid"/>
                                    </a:ln>
                                    <a:effectLst/>
                                  </wps:spPr>
                                  <wps:bodyPr/>
                                </wps:wsp>
                              </wpg:grpSp>
                              <wps:wsp>
                                <wps:cNvPr id="142" name="Straight Connector 157"/>
                                <wps:cNvCnPr/>
                                <wps:spPr>
                                  <a:xfrm flipH="1">
                                    <a:off x="979014" y="360557"/>
                                    <a:ext cx="1906" cy="130278"/>
                                  </a:xfrm>
                                  <a:prstGeom prst="line">
                                    <a:avLst/>
                                  </a:prstGeom>
                                  <a:noFill/>
                                  <a:ln w="9525" cap="flat" cmpd="sng" algn="ctr">
                                    <a:solidFill>
                                      <a:sysClr val="windowText" lastClr="000000">
                                        <a:shade val="95000"/>
                                        <a:satMod val="105000"/>
                                      </a:sysClr>
                                    </a:solidFill>
                                    <a:prstDash val="solid"/>
                                  </a:ln>
                                  <a:effectLst/>
                                </wps:spPr>
                                <wps:bodyPr/>
                              </wps:wsp>
                            </wpg:grpSp>
                            <wps:wsp>
                              <wps:cNvPr id="143" name="Text Box 158"/>
                              <wps:cNvSpPr txBox="1"/>
                              <wps:spPr>
                                <a:xfrm>
                                  <a:off x="128083" y="97174"/>
                                  <a:ext cx="903063" cy="311210"/>
                                </a:xfrm>
                                <a:prstGeom prst="rect">
                                  <a:avLst/>
                                </a:prstGeom>
                                <a:noFill/>
                                <a:ln w="6350">
                                  <a:noFill/>
                                </a:ln>
                                <a:effectLst/>
                              </wps:spPr>
                              <wps:txbx>
                                <w:txbxContent>
                                  <w:p w:rsidR="004B7D07" w:rsidRDefault="004B7D07" w:rsidP="00926D05">
                                    <w:pPr>
                                      <w:rPr>
                                        <w:sz w:val="26"/>
                                        <w:szCs w:val="26"/>
                                      </w:rPr>
                                    </w:pPr>
                                    <w:r>
                                      <w:rPr>
                                        <w:sz w:val="26"/>
                                        <w:szCs w:val="26"/>
                                      </w:rPr>
                                      <w:t>Buổi sáng:</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7" name="Text Box 159"/>
                              <wps:cNvSpPr txBox="1"/>
                              <wps:spPr>
                                <a:xfrm>
                                  <a:off x="138244" y="457288"/>
                                  <a:ext cx="958948" cy="311210"/>
                                </a:xfrm>
                                <a:prstGeom prst="rect">
                                  <a:avLst/>
                                </a:prstGeom>
                                <a:noFill/>
                                <a:ln w="6350">
                                  <a:noFill/>
                                </a:ln>
                                <a:effectLst/>
                              </wps:spPr>
                              <wps:txbx>
                                <w:txbxContent>
                                  <w:p w:rsidR="004B7D07" w:rsidRDefault="004B7D07" w:rsidP="00926D05">
                                    <w:pPr>
                                      <w:rPr>
                                        <w:sz w:val="26"/>
                                        <w:szCs w:val="26"/>
                                      </w:rPr>
                                    </w:pPr>
                                    <w:r>
                                      <w:rPr>
                                        <w:sz w:val="26"/>
                                        <w:szCs w:val="26"/>
                                      </w:rPr>
                                      <w:t>Buổi chiều:</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8" name="Right Brace 160"/>
                              <wps:cNvSpPr/>
                              <wps:spPr>
                                <a:xfrm>
                                  <a:off x="2517040" y="97277"/>
                                  <a:ext cx="194256" cy="671074"/>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69" name="Text Box 161"/>
                              <wps:cNvSpPr txBox="1"/>
                              <wps:spPr>
                                <a:xfrm>
                                  <a:off x="1918966" y="352493"/>
                                  <a:ext cx="1076436" cy="463639"/>
                                </a:xfrm>
                                <a:prstGeom prst="rect">
                                  <a:avLst/>
                                </a:prstGeom>
                                <a:noFill/>
                                <a:ln w="6350">
                                  <a:noFill/>
                                </a:ln>
                                <a:effectLst/>
                              </wps:spPr>
                              <wps:txbx>
                                <w:txbxContent>
                                  <w:p w:rsidR="004B7D07" w:rsidRPr="00B0605C" w:rsidRDefault="004B7D07" w:rsidP="00B0605C">
                                    <w:pPr>
                                      <w:rPr>
                                        <w:sz w:val="20"/>
                                        <w:szCs w:val="20"/>
                                      </w:rPr>
                                    </w:pPr>
                                    <w:r>
                                      <w:rPr>
                                        <w:sz w:val="20"/>
                                        <w:szCs w:val="20"/>
                                      </w:rPr>
                                      <w:t xml:space="preserve">4 máy </w:t>
                                    </w:r>
                                    <w:r w:rsidRPr="00B0605C">
                                      <w:rPr>
                                        <w:sz w:val="20"/>
                                        <w:szCs w:val="20"/>
                                      </w:rPr>
                                      <w:t>tính</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0" name="Right Brace 162"/>
                              <wps:cNvSpPr/>
                              <wps:spPr>
                                <a:xfrm rot="5400000">
                                  <a:off x="2068201" y="200712"/>
                                  <a:ext cx="141632" cy="289590"/>
                                </a:xfrm>
                                <a:prstGeom prst="rightBrace">
                                  <a:avLst>
                                    <a:gd name="adj1" fmla="val 8333"/>
                                    <a:gd name="adj2" fmla="val 42372"/>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71" name="Text Box 163"/>
                              <wps:cNvSpPr txBox="1"/>
                              <wps:spPr>
                                <a:xfrm>
                                  <a:off x="1030511" y="-95903"/>
                                  <a:ext cx="1215515" cy="311210"/>
                                </a:xfrm>
                                <a:prstGeom prst="rect">
                                  <a:avLst/>
                                </a:prstGeom>
                                <a:noFill/>
                                <a:ln w="6350">
                                  <a:noFill/>
                                </a:ln>
                                <a:effectLst/>
                              </wps:spPr>
                              <wps:txbx>
                                <w:txbxContent>
                                  <w:p w:rsidR="004B7D07" w:rsidRDefault="004B7D07" w:rsidP="00926D05">
                                    <w:pPr>
                                      <w:rPr>
                                        <w:sz w:val="26"/>
                                        <w:szCs w:val="26"/>
                                      </w:rPr>
                                    </w:pPr>
                                    <w:r>
                                      <w:rPr>
                                        <w:sz w:val="26"/>
                                        <w:szCs w:val="26"/>
                                      </w:rPr>
                                      <w:t>10 máy tính</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2" name="Text Box 164"/>
                              <wps:cNvSpPr txBox="1"/>
                              <wps:spPr>
                                <a:xfrm>
                                  <a:off x="2547681" y="148619"/>
                                  <a:ext cx="816059" cy="596379"/>
                                </a:xfrm>
                                <a:prstGeom prst="rect">
                                  <a:avLst/>
                                </a:prstGeom>
                                <a:noFill/>
                                <a:ln w="6350">
                                  <a:noFill/>
                                </a:ln>
                                <a:effectLst/>
                              </wps:spPr>
                              <wps:txbx>
                                <w:txbxContent>
                                  <w:p w:rsidR="004B7D07" w:rsidRDefault="004B7D07" w:rsidP="00926D05">
                                    <w:pPr>
                                      <w:rPr>
                                        <w:sz w:val="26"/>
                                        <w:szCs w:val="26"/>
                                      </w:rPr>
                                    </w:pPr>
                                    <w:r>
                                      <w:rPr>
                                        <w:sz w:val="26"/>
                                        <w:szCs w:val="26"/>
                                      </w:rPr>
                                      <w:t xml:space="preserve">? máy </w:t>
                                    </w:r>
                                  </w:p>
                                  <w:p w:rsidR="004B7D07" w:rsidRDefault="004B7D07" w:rsidP="00926D05">
                                    <w:pPr>
                                      <w:ind w:firstLineChars="50" w:firstLine="130"/>
                                      <w:rPr>
                                        <w:sz w:val="26"/>
                                        <w:szCs w:val="26"/>
                                      </w:rPr>
                                    </w:pPr>
                                    <w:r>
                                      <w:rPr>
                                        <w:sz w:val="26"/>
                                        <w:szCs w:val="26"/>
                                      </w:rPr>
                                      <w:t>tính</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3" name="Straight Connector 165"/>
                              <wps:cNvCnPr/>
                              <wps:spPr>
                                <a:xfrm>
                                  <a:off x="1980568" y="223563"/>
                                  <a:ext cx="0" cy="378532"/>
                                </a:xfrm>
                                <a:prstGeom prst="line">
                                  <a:avLst/>
                                </a:prstGeom>
                                <a:noFill/>
                                <a:ln w="3175" cap="flat" cmpd="sng" algn="ctr">
                                  <a:solidFill>
                                    <a:sysClr val="windowText" lastClr="000000">
                                      <a:shade val="95000"/>
                                      <a:satMod val="105000"/>
                                    </a:sysClr>
                                  </a:solidFill>
                                  <a:prstDash val="dash"/>
                                </a:ln>
                                <a:effectLst/>
                              </wps:spPr>
                              <wps:bodyPr/>
                            </wps:wsp>
                            <wps:wsp>
                              <wps:cNvPr id="184" name="Straight Connector 166"/>
                              <wps:cNvCnPr/>
                              <wps:spPr>
                                <a:xfrm>
                                  <a:off x="1001948" y="262647"/>
                                  <a:ext cx="0" cy="378460"/>
                                </a:xfrm>
                                <a:prstGeom prst="line">
                                  <a:avLst/>
                                </a:prstGeom>
                                <a:noFill/>
                                <a:ln w="3175" cap="flat" cmpd="sng" algn="ctr">
                                  <a:solidFill>
                                    <a:sysClr val="windowText" lastClr="000000">
                                      <a:shade val="95000"/>
                                      <a:satMod val="105000"/>
                                    </a:sysClr>
                                  </a:solidFill>
                                  <a:prstDash val="dash"/>
                                </a:ln>
                                <a:effectLst/>
                              </wps:spPr>
                              <wps:bodyPr/>
                            </wps:wsp>
                          </wpg:wgp>
                        </a:graphicData>
                      </a:graphic>
                      <wp14:sizeRelV relativeFrom="margin">
                        <wp14:pctHeight>0</wp14:pctHeight>
                      </wp14:sizeRelV>
                    </wp:anchor>
                  </w:drawing>
                </mc:Choice>
                <mc:Fallback>
                  <w:pict>
                    <v:group w14:anchorId="4B9D503B" id="Group 119" o:spid="_x0000_s1070" style="position:absolute;left:0;text-align:left;margin-left:246.75pt;margin-top:11.95pt;width:254.75pt;height:66.2pt;z-index:251689984;mso-height-relative:margin" coordorigin="1280,-959" coordsize="32356,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">
                      <v:group id="Group 145" o:spid="_x0000_s1071" style="position:absolute;left:9993;top:2042;width:13146;height:4906" coordorigin="-25" coordsize="13151,4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group id="Group 146" o:spid="_x0000_s1072" style="position:absolute;width:13125;height:974" coordsize="1312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line id="Straight Connector 147" o:spid="_x0000_s1073" style="position:absolute;flip:y;visibility:visible;mso-wrap-style:square" from="6,618" to="13125,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"/>
                          <v:line id="Straight Connector 148" o:spid="_x0000_s1074" style="position:absolute;visibility:visible;mso-wrap-style:square" from="0,0" to="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"/>
                          <v:line id="Straight Connector 149" o:spid="_x0000_s1075" style="position:absolute;visibility:visible;mso-wrap-style:square" from="12928,2" to="12928,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group>
                        <v:group id="Group 150" o:spid="_x0000_s1076" style="position:absolute;left:-25;top:3793;width:9859;height:972" coordorigin="-25" coordsize="986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line id="Straight Connector 151" o:spid="_x0000_s1077" style="position:absolute;visibility:visible;mso-wrap-style:square" from="-25,486" to="984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"/>
                          <v:line id="Straight Connector 152" o:spid="_x0000_s1078" style="position:absolute;visibility:visible;mso-wrap-style:square" from="0,0" to="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TKxAAAANwAAAAPAAAAZHJzL2Rvd25yZXYueG1sRE9Na8JA&#10;EL0X/A/LCL3VTS3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FKlxMrEAAAA3AAAAA8A&#10;AAAAAAAAAAAAAAAABwIAAGRycy9kb3ducmV2LnhtbFBLBQYAAAAAAwADALcAAAD4AgAAAAA=&#10;"/>
                        </v:group>
                        <v:line id="Straight Connector 157" o:spid="_x0000_s1079" style="position:absolute;flip:x;visibility:visible;mso-wrap-style:square" from="9790,3605" to="9809,4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"/>
                      </v:group>
                      <v:shape id="_x0000_s1080" type="#_x0000_t202" style="position:absolute;left:1280;top:971;width:903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" filled="f" stroked="f" strokeweight=".5pt">
                        <v:textbox>
                          <w:txbxContent>
                            <w:p w:rsidR="004B7D07" w:rsidRDefault="004B7D07" w:rsidP="00926D05">
                              <w:pPr>
                                <w:rPr>
                                  <w:sz w:val="26"/>
                                  <w:szCs w:val="26"/>
                                </w:rPr>
                              </w:pPr>
                              <w:r>
                                <w:rPr>
                                  <w:sz w:val="26"/>
                                  <w:szCs w:val="26"/>
                                </w:rPr>
                                <w:t>Buổi sáng:</w:t>
                              </w:r>
                            </w:p>
                          </w:txbxContent>
                        </v:textbox>
                      </v:shape>
                      <v:shape id="Text Box 159" o:spid="_x0000_s1081" type="#_x0000_t202" style="position:absolute;left:1382;top:4572;width:9589;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" filled="f" stroked="f" strokeweight=".5pt">
                        <v:textbox>
                          <w:txbxContent>
                            <w:p w:rsidR="004B7D07" w:rsidRDefault="004B7D07" w:rsidP="00926D05">
                              <w:pPr>
                                <w:rPr>
                                  <w:sz w:val="26"/>
                                  <w:szCs w:val="26"/>
                                </w:rPr>
                              </w:pPr>
                              <w:r>
                                <w:rPr>
                                  <w:sz w:val="26"/>
                                  <w:szCs w:val="26"/>
                                </w:rPr>
                                <w:t>Buổi chiều:</w:t>
                              </w:r>
                            </w:p>
                          </w:txbxContent>
                        </v:textbox>
                      </v:shape>
                      <v:shape id="Right Brace 160" o:spid="_x0000_s1082" type="#_x0000_t88" style="position:absolute;left:25170;top:972;width:1942;height:6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" adj="521"/>
                      <v:shape id="Text Box 161" o:spid="_x0000_s1083" type="#_x0000_t202" style="position:absolute;left:19189;top:3524;width:10765;height:4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" filled="f" stroked="f" strokeweight=".5pt">
                        <v:textbox>
                          <w:txbxContent>
                            <w:p w:rsidR="004B7D07" w:rsidRPr="00B0605C" w:rsidRDefault="004B7D07" w:rsidP="00B0605C">
                              <w:pPr>
                                <w:rPr>
                                  <w:sz w:val="20"/>
                                  <w:szCs w:val="20"/>
                                </w:rPr>
                              </w:pPr>
                              <w:r>
                                <w:rPr>
                                  <w:sz w:val="20"/>
                                  <w:szCs w:val="20"/>
                                </w:rPr>
                                <w:t xml:space="preserve">4 máy </w:t>
                              </w:r>
                              <w:r w:rsidRPr="00B0605C">
                                <w:rPr>
                                  <w:sz w:val="20"/>
                                  <w:szCs w:val="20"/>
                                </w:rPr>
                                <w:t>tính</w:t>
                              </w:r>
                            </w:p>
                          </w:txbxContent>
                        </v:textbox>
                      </v:shape>
                      <v:shape id="Right Brace 162" o:spid="_x0000_s1084" type="#_x0000_t88" style="position:absolute;left:20681;top:2007;width:1417;height:28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" adj="880,9152"/>
                      <v:shape id="Text Box 163" o:spid="_x0000_s1085" type="#_x0000_t202" style="position:absolute;left:10305;top:-959;width:12155;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" filled="f" stroked="f" strokeweight=".5pt">
                        <v:textbox>
                          <w:txbxContent>
                            <w:p w:rsidR="004B7D07" w:rsidRDefault="004B7D07" w:rsidP="00926D05">
                              <w:pPr>
                                <w:rPr>
                                  <w:sz w:val="26"/>
                                  <w:szCs w:val="26"/>
                                </w:rPr>
                              </w:pPr>
                              <w:r>
                                <w:rPr>
                                  <w:sz w:val="26"/>
                                  <w:szCs w:val="26"/>
                                </w:rPr>
                                <w:t>10 máy tính</w:t>
                              </w:r>
                            </w:p>
                          </w:txbxContent>
                        </v:textbox>
                      </v:shape>
                      <v:shape id="_x0000_s1086" type="#_x0000_t202" style="position:absolute;left:25476;top:1486;width:8161;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rsidR="004B7D07" w:rsidRDefault="004B7D07" w:rsidP="00926D05">
                              <w:pPr>
                                <w:rPr>
                                  <w:sz w:val="26"/>
                                  <w:szCs w:val="26"/>
                                </w:rPr>
                              </w:pPr>
                              <w:r>
                                <w:rPr>
                                  <w:sz w:val="26"/>
                                  <w:szCs w:val="26"/>
                                </w:rPr>
                                <w:t xml:space="preserve">? máy </w:t>
                              </w:r>
                            </w:p>
                            <w:p w:rsidR="004B7D07" w:rsidRDefault="004B7D07" w:rsidP="00926D05">
                              <w:pPr>
                                <w:ind w:firstLineChars="50" w:firstLine="130"/>
                                <w:rPr>
                                  <w:sz w:val="26"/>
                                  <w:szCs w:val="26"/>
                                </w:rPr>
                              </w:pPr>
                              <w:r>
                                <w:rPr>
                                  <w:sz w:val="26"/>
                                  <w:szCs w:val="26"/>
                                </w:rPr>
                                <w:t>tính</w:t>
                              </w:r>
                            </w:p>
                          </w:txbxContent>
                        </v:textbox>
                      </v:shape>
                      <v:line id="Straight Connector 165" o:spid="_x0000_s1087" style="position:absolute;visibility:visible;mso-wrap-style:square" from="19805,2235" to="19805,6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" strokeweight=".25pt">
                        <v:stroke dashstyle="dash"/>
                      </v:line>
                      <v:line id="Straight Connector 166" o:spid="_x0000_s1088" style="position:absolute;visibility:visible;mso-wrap-style:square" from="10019,2626" to="10019,6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" strokeweight=".25pt">
                        <v:stroke dashstyle="dash"/>
                      </v:line>
                    </v:group>
                  </w:pict>
                </mc:Fallback>
              </mc:AlternateContent>
            </w:r>
            <w:r w:rsidR="00926D05" w:rsidRPr="00FD3B9B">
              <w:rPr>
                <w:sz w:val="26"/>
                <w:szCs w:val="26"/>
              </w:rPr>
              <w:t xml:space="preserve">- GV vẽ sơ đồ đoạn thẳng </w:t>
            </w:r>
            <w:r>
              <w:rPr>
                <w:sz w:val="26"/>
                <w:szCs w:val="26"/>
              </w:rPr>
              <w:t xml:space="preserve">tóm tắt bài toán </w:t>
            </w:r>
            <w:r w:rsidR="00926D05" w:rsidRPr="00FD3B9B">
              <w:rPr>
                <w:sz w:val="26"/>
                <w:szCs w:val="26"/>
              </w:rPr>
              <w:t>lên bảng lớp.</w:t>
            </w:r>
          </w:p>
          <w:p w:rsidR="00926D05" w:rsidRPr="00FD3B9B" w:rsidRDefault="00926D05" w:rsidP="00E40BB4">
            <w:pPr>
              <w:spacing w:line="288" w:lineRule="auto"/>
              <w:ind w:firstLineChars="25" w:firstLine="65"/>
              <w:contextualSpacing/>
              <w:jc w:val="both"/>
              <w:rPr>
                <w:sz w:val="26"/>
                <w:szCs w:val="26"/>
              </w:rPr>
            </w:pPr>
          </w:p>
          <w:p w:rsidR="00926D05" w:rsidRPr="00FD3B9B" w:rsidRDefault="00926D05" w:rsidP="00E40BB4">
            <w:pPr>
              <w:spacing w:line="288" w:lineRule="auto"/>
              <w:ind w:firstLineChars="25" w:firstLine="65"/>
              <w:contextualSpacing/>
              <w:jc w:val="both"/>
              <w:rPr>
                <w:sz w:val="26"/>
                <w:szCs w:val="26"/>
              </w:rPr>
            </w:pPr>
          </w:p>
          <w:p w:rsidR="00926D05" w:rsidRPr="00FD3B9B" w:rsidRDefault="00926D05" w:rsidP="00E40BB4">
            <w:pPr>
              <w:spacing w:line="288" w:lineRule="auto"/>
              <w:ind w:firstLineChars="25" w:firstLine="65"/>
              <w:contextualSpacing/>
              <w:jc w:val="both"/>
              <w:rPr>
                <w:sz w:val="26"/>
                <w:szCs w:val="26"/>
              </w:rPr>
            </w:pPr>
          </w:p>
          <w:p w:rsidR="00926D05" w:rsidRPr="00FD3B9B" w:rsidRDefault="00926D05" w:rsidP="00B0605C">
            <w:pPr>
              <w:spacing w:line="288" w:lineRule="auto"/>
              <w:contextualSpacing/>
              <w:jc w:val="both"/>
              <w:rPr>
                <w:sz w:val="26"/>
                <w:szCs w:val="26"/>
              </w:rPr>
            </w:pPr>
            <w:r w:rsidRPr="00FD3B9B">
              <w:rPr>
                <w:sz w:val="26"/>
                <w:szCs w:val="26"/>
              </w:rPr>
              <w:t>H: Muốn tìm được số máy tính cả hai buổi bán được, ta phải làm gì trước ?</w:t>
            </w:r>
          </w:p>
          <w:p w:rsidR="00926D05" w:rsidRPr="00FD3B9B" w:rsidRDefault="00926D05" w:rsidP="00E40BB4">
            <w:pPr>
              <w:spacing w:line="288" w:lineRule="auto"/>
              <w:ind w:firstLineChars="25" w:firstLine="65"/>
              <w:contextualSpacing/>
              <w:jc w:val="both"/>
              <w:rPr>
                <w:sz w:val="26"/>
                <w:szCs w:val="26"/>
              </w:rPr>
            </w:pPr>
            <w:r w:rsidRPr="00FD3B9B">
              <w:rPr>
                <w:sz w:val="26"/>
                <w:szCs w:val="26"/>
              </w:rPr>
              <w:t>H: Muốn tìm được số máy tính buổi chiều bán được, ta làm sao?</w:t>
            </w:r>
          </w:p>
          <w:p w:rsidR="00926D05" w:rsidRPr="00FD3B9B" w:rsidRDefault="00926D05" w:rsidP="00E40BB4">
            <w:pPr>
              <w:spacing w:line="288" w:lineRule="auto"/>
              <w:ind w:firstLineChars="25" w:firstLine="65"/>
              <w:contextualSpacing/>
              <w:jc w:val="both"/>
              <w:rPr>
                <w:sz w:val="26"/>
                <w:szCs w:val="26"/>
              </w:rPr>
            </w:pPr>
            <w:r w:rsidRPr="00FD3B9B">
              <w:rPr>
                <w:sz w:val="26"/>
                <w:szCs w:val="26"/>
              </w:rPr>
              <w:t>H: Vậy để tìm được số máy tính cả hai buổi cửa hàng bán được, ta làm như thế nào?</w:t>
            </w:r>
          </w:p>
          <w:p w:rsidR="00926D05" w:rsidRPr="00FD3B9B" w:rsidRDefault="00926D05" w:rsidP="00E40BB4">
            <w:pPr>
              <w:spacing w:line="288" w:lineRule="auto"/>
              <w:ind w:firstLineChars="25" w:firstLine="65"/>
              <w:contextualSpacing/>
              <w:jc w:val="both"/>
              <w:rPr>
                <w:sz w:val="26"/>
                <w:szCs w:val="26"/>
              </w:rPr>
            </w:pPr>
            <w:r w:rsidRPr="00FD3B9B">
              <w:rPr>
                <w:sz w:val="26"/>
                <w:szCs w:val="26"/>
              </w:rPr>
              <w:t>- Gọi 1 HS lên bảng giải, dưới lớp làm vào vở.</w:t>
            </w:r>
          </w:p>
          <w:p w:rsidR="00926D05" w:rsidRPr="00FD3B9B" w:rsidRDefault="00926D05" w:rsidP="00E40BB4">
            <w:pPr>
              <w:spacing w:line="288" w:lineRule="auto"/>
              <w:ind w:firstLineChars="25" w:firstLine="65"/>
              <w:contextualSpacing/>
              <w:jc w:val="both"/>
              <w:rPr>
                <w:sz w:val="26"/>
                <w:szCs w:val="26"/>
              </w:rPr>
            </w:pPr>
          </w:p>
          <w:p w:rsidR="00926D05" w:rsidRPr="00FD3B9B" w:rsidRDefault="00926D05" w:rsidP="00E40BB4">
            <w:pPr>
              <w:spacing w:line="288" w:lineRule="auto"/>
              <w:ind w:firstLineChars="25" w:firstLine="65"/>
              <w:contextualSpacing/>
              <w:jc w:val="both"/>
              <w:rPr>
                <w:sz w:val="26"/>
                <w:szCs w:val="26"/>
              </w:rPr>
            </w:pPr>
          </w:p>
          <w:p w:rsidR="00926D05" w:rsidRPr="00FD3B9B" w:rsidRDefault="00926D05" w:rsidP="00E40BB4">
            <w:pPr>
              <w:spacing w:line="288" w:lineRule="auto"/>
              <w:ind w:firstLineChars="25" w:firstLine="65"/>
              <w:contextualSpacing/>
              <w:jc w:val="both"/>
              <w:rPr>
                <w:sz w:val="26"/>
                <w:szCs w:val="26"/>
              </w:rPr>
            </w:pPr>
          </w:p>
          <w:p w:rsidR="00926D05" w:rsidRPr="00FD3B9B" w:rsidRDefault="00926D05" w:rsidP="00E40BB4">
            <w:pPr>
              <w:spacing w:line="288" w:lineRule="auto"/>
              <w:ind w:firstLineChars="25" w:firstLine="65"/>
              <w:contextualSpacing/>
              <w:jc w:val="both"/>
              <w:rPr>
                <w:sz w:val="26"/>
                <w:szCs w:val="26"/>
              </w:rPr>
            </w:pPr>
          </w:p>
          <w:p w:rsidR="00926D05" w:rsidRPr="00FD3B9B" w:rsidRDefault="00926D05" w:rsidP="00E40BB4">
            <w:pPr>
              <w:spacing w:line="288" w:lineRule="auto"/>
              <w:ind w:firstLineChars="25" w:firstLine="65"/>
              <w:contextualSpacing/>
              <w:jc w:val="both"/>
              <w:rPr>
                <w:sz w:val="26"/>
                <w:szCs w:val="26"/>
              </w:rPr>
            </w:pPr>
          </w:p>
          <w:p w:rsidR="00B0605C" w:rsidRDefault="00B0605C" w:rsidP="00E40BB4">
            <w:pPr>
              <w:spacing w:line="288" w:lineRule="auto"/>
              <w:ind w:firstLineChars="25" w:firstLine="65"/>
              <w:contextualSpacing/>
              <w:jc w:val="both"/>
              <w:rPr>
                <w:sz w:val="26"/>
                <w:szCs w:val="26"/>
              </w:rPr>
            </w:pPr>
          </w:p>
          <w:p w:rsidR="00926D05" w:rsidRPr="00FD3B9B" w:rsidRDefault="00926D05" w:rsidP="00E40BB4">
            <w:pPr>
              <w:spacing w:line="288" w:lineRule="auto"/>
              <w:ind w:firstLineChars="25" w:firstLine="65"/>
              <w:contextualSpacing/>
              <w:jc w:val="both"/>
              <w:rPr>
                <w:sz w:val="26"/>
                <w:szCs w:val="26"/>
              </w:rPr>
            </w:pPr>
            <w:r w:rsidRPr="00FD3B9B">
              <w:rPr>
                <w:sz w:val="26"/>
                <w:szCs w:val="26"/>
              </w:rPr>
              <w:t>- Gọi HS nhận xét.</w:t>
            </w:r>
          </w:p>
          <w:p w:rsidR="00926D05" w:rsidRPr="00FD3B9B" w:rsidRDefault="00926D05" w:rsidP="00E40BB4">
            <w:pPr>
              <w:spacing w:line="288" w:lineRule="auto"/>
              <w:ind w:firstLineChars="25" w:firstLine="65"/>
              <w:contextualSpacing/>
              <w:jc w:val="both"/>
              <w:rPr>
                <w:sz w:val="26"/>
                <w:szCs w:val="26"/>
              </w:rPr>
            </w:pPr>
            <w:r w:rsidRPr="00FD3B9B">
              <w:rPr>
                <w:sz w:val="26"/>
                <w:szCs w:val="26"/>
              </w:rPr>
              <w:t>- GV nhận xét, kết luận.</w:t>
            </w:r>
          </w:p>
          <w:p w:rsidR="00926D05" w:rsidRPr="00FD3B9B" w:rsidRDefault="00926D05" w:rsidP="00E40BB4">
            <w:pPr>
              <w:spacing w:line="288" w:lineRule="auto"/>
              <w:ind w:firstLineChars="25" w:firstLine="65"/>
              <w:jc w:val="both"/>
              <w:rPr>
                <w:b/>
                <w:sz w:val="26"/>
                <w:szCs w:val="26"/>
              </w:rPr>
            </w:pPr>
            <w:r w:rsidRPr="00FD3B9B">
              <w:rPr>
                <w:b/>
                <w:sz w:val="26"/>
                <w:szCs w:val="26"/>
              </w:rPr>
              <w:t xml:space="preserve">Bài 2. (Làm việc cá nhân) </w:t>
            </w:r>
          </w:p>
          <w:p w:rsidR="00926D05" w:rsidRPr="00FD3B9B" w:rsidRDefault="00926D05" w:rsidP="00E40BB4">
            <w:pPr>
              <w:keepNext/>
              <w:widowControl w:val="0"/>
              <w:tabs>
                <w:tab w:val="left" w:pos="240"/>
                <w:tab w:val="left" w:pos="2460"/>
              </w:tabs>
              <w:spacing w:line="288" w:lineRule="auto"/>
              <w:ind w:firstLineChars="25" w:firstLine="65"/>
              <w:jc w:val="both"/>
              <w:rPr>
                <w:sz w:val="26"/>
                <w:szCs w:val="26"/>
                <w:lang w:val="vi-VN"/>
              </w:rPr>
            </w:pPr>
            <w:r w:rsidRPr="00FD3B9B">
              <w:rPr>
                <w:sz w:val="26"/>
                <w:szCs w:val="26"/>
                <w:lang w:val="vi-VN"/>
              </w:rPr>
              <w:t>- Gọi HS đọc đề bài.</w:t>
            </w:r>
          </w:p>
          <w:p w:rsidR="00926D05" w:rsidRPr="00FD3B9B" w:rsidRDefault="00926D05" w:rsidP="00E40BB4">
            <w:pPr>
              <w:tabs>
                <w:tab w:val="left" w:pos="567"/>
              </w:tabs>
              <w:spacing w:line="288" w:lineRule="auto"/>
              <w:ind w:firstLineChars="25" w:firstLine="65"/>
              <w:jc w:val="both"/>
              <w:rPr>
                <w:sz w:val="26"/>
                <w:szCs w:val="26"/>
                <w:lang w:val="vi-VN"/>
              </w:rPr>
            </w:pPr>
            <w:r w:rsidRPr="00FD3B9B">
              <w:rPr>
                <w:sz w:val="26"/>
                <w:szCs w:val="26"/>
                <w:lang w:val="vi-VN"/>
              </w:rPr>
              <w:t>* Hướng dẫn HS phân tích đề và tìm cách giải.</w:t>
            </w:r>
          </w:p>
          <w:p w:rsidR="00926D05" w:rsidRPr="00FD3B9B" w:rsidRDefault="00926D05" w:rsidP="00E40BB4">
            <w:pPr>
              <w:spacing w:line="288" w:lineRule="auto"/>
              <w:ind w:firstLineChars="25" w:firstLine="65"/>
              <w:contextualSpacing/>
              <w:jc w:val="both"/>
              <w:rPr>
                <w:sz w:val="26"/>
                <w:szCs w:val="26"/>
                <w:lang w:val="vi-VN"/>
              </w:rPr>
            </w:pPr>
            <w:r w:rsidRPr="00FD3B9B">
              <w:rPr>
                <w:sz w:val="26"/>
                <w:szCs w:val="26"/>
                <w:lang w:val="vi-VN"/>
              </w:rPr>
              <w:t>H: Bài toán cho biết gì?</w:t>
            </w:r>
          </w:p>
          <w:p w:rsidR="00926D05" w:rsidRPr="00FD3B9B" w:rsidRDefault="00926D05" w:rsidP="00E40BB4">
            <w:pPr>
              <w:spacing w:line="288" w:lineRule="auto"/>
              <w:ind w:firstLineChars="25" w:firstLine="65"/>
              <w:contextualSpacing/>
              <w:jc w:val="both"/>
              <w:rPr>
                <w:sz w:val="26"/>
                <w:szCs w:val="26"/>
                <w:lang w:val="vi-VN"/>
              </w:rPr>
            </w:pPr>
          </w:p>
          <w:p w:rsidR="00926D05" w:rsidRPr="00FD3B9B" w:rsidRDefault="00926D05" w:rsidP="00E40BB4">
            <w:pPr>
              <w:spacing w:line="288" w:lineRule="auto"/>
              <w:ind w:firstLineChars="25" w:firstLine="65"/>
              <w:contextualSpacing/>
              <w:jc w:val="both"/>
              <w:rPr>
                <w:sz w:val="26"/>
                <w:szCs w:val="26"/>
                <w:lang w:val="vi-VN"/>
              </w:rPr>
            </w:pPr>
          </w:p>
          <w:p w:rsidR="00926D05" w:rsidRPr="00FD3B9B" w:rsidRDefault="00926D05" w:rsidP="00E40BB4">
            <w:pPr>
              <w:spacing w:line="288" w:lineRule="auto"/>
              <w:ind w:firstLineChars="25" w:firstLine="65"/>
              <w:contextualSpacing/>
              <w:jc w:val="both"/>
              <w:rPr>
                <w:sz w:val="26"/>
                <w:szCs w:val="26"/>
                <w:lang w:val="vi-VN"/>
              </w:rPr>
            </w:pPr>
            <w:r w:rsidRPr="00FD3B9B">
              <w:rPr>
                <w:sz w:val="26"/>
                <w:szCs w:val="26"/>
                <w:lang w:val="vi-VN"/>
              </w:rPr>
              <w:t>H: Bài toán hỏi gì?</w:t>
            </w:r>
          </w:p>
          <w:p w:rsidR="00926D05" w:rsidRPr="00FD3B9B" w:rsidRDefault="00926D05" w:rsidP="00E40BB4">
            <w:pPr>
              <w:tabs>
                <w:tab w:val="left" w:pos="567"/>
              </w:tabs>
              <w:spacing w:line="288" w:lineRule="auto"/>
              <w:ind w:firstLineChars="25" w:firstLine="65"/>
              <w:jc w:val="both"/>
              <w:rPr>
                <w:sz w:val="26"/>
                <w:szCs w:val="26"/>
                <w:lang w:val="vi-VN"/>
              </w:rPr>
            </w:pPr>
          </w:p>
          <w:p w:rsidR="00926D05" w:rsidRPr="00FD3B9B" w:rsidRDefault="00926D05" w:rsidP="00E40BB4">
            <w:pPr>
              <w:tabs>
                <w:tab w:val="left" w:pos="567"/>
              </w:tabs>
              <w:spacing w:line="288" w:lineRule="auto"/>
              <w:ind w:firstLineChars="25" w:firstLine="65"/>
              <w:jc w:val="both"/>
              <w:rPr>
                <w:sz w:val="26"/>
                <w:szCs w:val="26"/>
                <w:lang w:val="vi-VN"/>
              </w:rPr>
            </w:pPr>
            <w:r w:rsidRPr="00FD3B9B">
              <w:rPr>
                <w:sz w:val="26"/>
                <w:szCs w:val="26"/>
                <w:lang w:val="vi-VN"/>
              </w:rPr>
              <w:t>- Yêu cầu HS tự giải vào vở, 1 HS làm bài trên bảng nhóm.</w:t>
            </w:r>
          </w:p>
          <w:p w:rsidR="00926D05" w:rsidRPr="00FD3B9B" w:rsidRDefault="00926D05" w:rsidP="00E40BB4">
            <w:pPr>
              <w:spacing w:line="288" w:lineRule="auto"/>
              <w:ind w:firstLineChars="25" w:firstLine="65"/>
              <w:contextualSpacing/>
              <w:jc w:val="both"/>
              <w:rPr>
                <w:rFonts w:eastAsia="Arial"/>
                <w:sz w:val="26"/>
                <w:szCs w:val="26"/>
                <w:lang w:val="vi-VN"/>
              </w:rPr>
            </w:pPr>
            <w:r w:rsidRPr="00FD3B9B">
              <w:rPr>
                <w:rFonts w:eastAsia="Arial"/>
                <w:sz w:val="26"/>
                <w:szCs w:val="26"/>
                <w:lang w:val="vi-VN"/>
              </w:rPr>
              <w:t>- Gọi HS nhận xét.</w:t>
            </w:r>
          </w:p>
          <w:p w:rsidR="00926D05" w:rsidRPr="00FD3B9B" w:rsidRDefault="00926D05" w:rsidP="00E40BB4">
            <w:pPr>
              <w:tabs>
                <w:tab w:val="left" w:pos="567"/>
              </w:tabs>
              <w:spacing w:line="288" w:lineRule="auto"/>
              <w:ind w:firstLineChars="25" w:firstLine="65"/>
              <w:jc w:val="both"/>
              <w:rPr>
                <w:b/>
                <w:sz w:val="26"/>
                <w:szCs w:val="26"/>
              </w:rPr>
            </w:pPr>
            <w:r w:rsidRPr="00FD3B9B">
              <w:rPr>
                <w:sz w:val="26"/>
                <w:szCs w:val="26"/>
                <w:lang w:val="vi-VN"/>
              </w:rPr>
              <w:t>- GV kiểm tra bài làm, nhận xét, chữa bài trên bảng.</w:t>
            </w:r>
          </w:p>
          <w:p w:rsidR="00926D05" w:rsidRPr="00FD3B9B" w:rsidRDefault="00926D05" w:rsidP="00E40BB4">
            <w:pPr>
              <w:spacing w:line="288" w:lineRule="auto"/>
              <w:ind w:firstLineChars="25" w:firstLine="65"/>
              <w:jc w:val="both"/>
              <w:rPr>
                <w:b/>
                <w:sz w:val="26"/>
                <w:szCs w:val="26"/>
              </w:rPr>
            </w:pPr>
            <w:r w:rsidRPr="00FD3B9B">
              <w:rPr>
                <w:b/>
                <w:sz w:val="26"/>
                <w:szCs w:val="26"/>
              </w:rPr>
              <w:t xml:space="preserve">Bài 3. (Làm việc nhóm 4) </w:t>
            </w:r>
          </w:p>
          <w:p w:rsidR="00926D05" w:rsidRPr="00FD3B9B" w:rsidRDefault="00926D05" w:rsidP="00E40BB4">
            <w:pPr>
              <w:spacing w:line="288" w:lineRule="auto"/>
              <w:ind w:firstLineChars="25" w:firstLine="65"/>
              <w:contextualSpacing/>
              <w:jc w:val="both"/>
              <w:rPr>
                <w:sz w:val="26"/>
                <w:szCs w:val="26"/>
              </w:rPr>
            </w:pPr>
            <w:r w:rsidRPr="00FD3B9B">
              <w:rPr>
                <w:sz w:val="26"/>
                <w:szCs w:val="26"/>
              </w:rPr>
              <w:t>- Gọi 1 HS đọc đề.</w:t>
            </w:r>
          </w:p>
          <w:p w:rsidR="00926D05" w:rsidRPr="00FD3B9B" w:rsidRDefault="00926D05" w:rsidP="00E40BB4">
            <w:pPr>
              <w:spacing w:line="288" w:lineRule="auto"/>
              <w:ind w:firstLineChars="25" w:firstLine="65"/>
              <w:contextualSpacing/>
              <w:jc w:val="both"/>
              <w:rPr>
                <w:sz w:val="26"/>
                <w:szCs w:val="26"/>
              </w:rPr>
            </w:pPr>
            <w:r w:rsidRPr="00FD3B9B">
              <w:rPr>
                <w:sz w:val="26"/>
                <w:szCs w:val="26"/>
              </w:rPr>
              <w:t>- Chia lớp thành 4 nhóm, thảo luận và đưa ra đề cho bài toán trong thời gian 3 phút.</w:t>
            </w:r>
          </w:p>
          <w:p w:rsidR="00926D05" w:rsidRPr="00FD3B9B" w:rsidRDefault="00926D05" w:rsidP="00E40BB4">
            <w:pPr>
              <w:spacing w:line="288" w:lineRule="auto"/>
              <w:ind w:firstLineChars="25" w:firstLine="65"/>
              <w:contextualSpacing/>
              <w:jc w:val="both"/>
              <w:rPr>
                <w:sz w:val="26"/>
                <w:szCs w:val="26"/>
              </w:rPr>
            </w:pPr>
            <w:r w:rsidRPr="00FD3B9B">
              <w:rPr>
                <w:sz w:val="26"/>
                <w:szCs w:val="26"/>
              </w:rPr>
              <w:t>- Gọi đại diện 1 nhóm đọc đề toán.</w:t>
            </w:r>
          </w:p>
          <w:p w:rsidR="00926D05" w:rsidRPr="00FD3B9B" w:rsidRDefault="00926D05" w:rsidP="00E40BB4">
            <w:pPr>
              <w:spacing w:line="288" w:lineRule="auto"/>
              <w:ind w:firstLineChars="25" w:firstLine="65"/>
              <w:contextualSpacing/>
              <w:jc w:val="both"/>
              <w:rPr>
                <w:sz w:val="26"/>
                <w:szCs w:val="26"/>
              </w:rPr>
            </w:pPr>
          </w:p>
          <w:p w:rsidR="00926D05" w:rsidRPr="00FD3B9B" w:rsidRDefault="00926D05" w:rsidP="00E40BB4">
            <w:pPr>
              <w:spacing w:line="288" w:lineRule="auto"/>
              <w:ind w:firstLineChars="25" w:firstLine="65"/>
              <w:contextualSpacing/>
              <w:jc w:val="both"/>
              <w:rPr>
                <w:sz w:val="26"/>
                <w:szCs w:val="26"/>
              </w:rPr>
            </w:pPr>
          </w:p>
          <w:p w:rsidR="00926D05" w:rsidRPr="00FD3B9B" w:rsidRDefault="00926D05" w:rsidP="00E40BB4">
            <w:pPr>
              <w:spacing w:line="288" w:lineRule="auto"/>
              <w:ind w:firstLineChars="25" w:firstLine="65"/>
              <w:contextualSpacing/>
              <w:jc w:val="both"/>
              <w:rPr>
                <w:sz w:val="26"/>
                <w:szCs w:val="26"/>
              </w:rPr>
            </w:pPr>
          </w:p>
          <w:p w:rsidR="00926D05" w:rsidRPr="00FD3B9B" w:rsidRDefault="00926D05" w:rsidP="00E40BB4">
            <w:pPr>
              <w:spacing w:line="288" w:lineRule="auto"/>
              <w:ind w:firstLineChars="25" w:firstLine="65"/>
              <w:contextualSpacing/>
              <w:jc w:val="both"/>
              <w:rPr>
                <w:sz w:val="26"/>
                <w:szCs w:val="26"/>
              </w:rPr>
            </w:pPr>
          </w:p>
          <w:p w:rsidR="00926D05" w:rsidRPr="00FD3B9B" w:rsidRDefault="00926D05" w:rsidP="00E40BB4">
            <w:pPr>
              <w:spacing w:line="288" w:lineRule="auto"/>
              <w:ind w:firstLineChars="25" w:firstLine="65"/>
              <w:contextualSpacing/>
              <w:jc w:val="both"/>
              <w:rPr>
                <w:sz w:val="26"/>
                <w:szCs w:val="26"/>
              </w:rPr>
            </w:pPr>
            <w:r w:rsidRPr="00FD3B9B">
              <w:rPr>
                <w:sz w:val="26"/>
                <w:szCs w:val="26"/>
              </w:rPr>
              <w:t>- Gọi HS nhận xét.</w:t>
            </w:r>
          </w:p>
          <w:p w:rsidR="00926D05" w:rsidRPr="00FD3B9B" w:rsidRDefault="00926D05" w:rsidP="00E40BB4">
            <w:pPr>
              <w:spacing w:line="288" w:lineRule="auto"/>
              <w:ind w:firstLineChars="25" w:firstLine="65"/>
              <w:contextualSpacing/>
              <w:jc w:val="both"/>
              <w:rPr>
                <w:sz w:val="26"/>
                <w:szCs w:val="26"/>
              </w:rPr>
            </w:pPr>
            <w:r w:rsidRPr="00FD3B9B">
              <w:rPr>
                <w:b/>
                <w:bCs/>
                <w:sz w:val="26"/>
                <w:szCs w:val="26"/>
              </w:rPr>
              <w:t>- GV nêu:</w:t>
            </w:r>
            <w:r w:rsidRPr="00FD3B9B">
              <w:rPr>
                <w:sz w:val="26"/>
                <w:szCs w:val="26"/>
              </w:rPr>
              <w:t xml:space="preserve"> Muốn biết cả 2 bao nặng bao nhiêu kg thì trước hết ta phải biết mỗi bao nặng bao nhiêu kg.</w:t>
            </w:r>
          </w:p>
          <w:p w:rsidR="00926D05" w:rsidRPr="00FD3B9B" w:rsidRDefault="00926D05" w:rsidP="00E40BB4">
            <w:pPr>
              <w:spacing w:line="288" w:lineRule="auto"/>
              <w:ind w:firstLineChars="25" w:firstLine="65"/>
              <w:contextualSpacing/>
              <w:jc w:val="both"/>
              <w:rPr>
                <w:sz w:val="26"/>
                <w:szCs w:val="26"/>
              </w:rPr>
            </w:pPr>
            <w:r w:rsidRPr="00FD3B9B">
              <w:rPr>
                <w:sz w:val="26"/>
                <w:szCs w:val="26"/>
              </w:rPr>
              <w:t>- Yêu cầu các nhóm thảo luận trong 3 phút và trình bày bài giải của nhóm mình.</w:t>
            </w:r>
          </w:p>
          <w:p w:rsidR="00926D05" w:rsidRPr="00FD3B9B" w:rsidRDefault="00926D05" w:rsidP="00E40BB4">
            <w:pPr>
              <w:spacing w:line="288" w:lineRule="auto"/>
              <w:ind w:firstLineChars="25" w:firstLine="65"/>
              <w:contextualSpacing/>
              <w:jc w:val="both"/>
              <w:rPr>
                <w:sz w:val="26"/>
                <w:szCs w:val="26"/>
              </w:rPr>
            </w:pPr>
          </w:p>
          <w:p w:rsidR="00926D05" w:rsidRPr="00FD3B9B" w:rsidRDefault="00926D05" w:rsidP="00E40BB4">
            <w:pPr>
              <w:spacing w:line="288" w:lineRule="auto"/>
              <w:ind w:firstLineChars="25" w:firstLine="65"/>
              <w:contextualSpacing/>
              <w:jc w:val="both"/>
              <w:rPr>
                <w:sz w:val="26"/>
                <w:szCs w:val="26"/>
              </w:rPr>
            </w:pPr>
          </w:p>
          <w:p w:rsidR="00926D05" w:rsidRPr="00FD3B9B" w:rsidRDefault="00926D05" w:rsidP="00E40BB4">
            <w:pPr>
              <w:spacing w:line="288" w:lineRule="auto"/>
              <w:ind w:firstLineChars="25" w:firstLine="65"/>
              <w:contextualSpacing/>
              <w:jc w:val="both"/>
              <w:rPr>
                <w:sz w:val="26"/>
                <w:szCs w:val="26"/>
              </w:rPr>
            </w:pPr>
          </w:p>
          <w:p w:rsidR="00926D05" w:rsidRPr="00FD3B9B" w:rsidRDefault="00926D05" w:rsidP="00E40BB4">
            <w:pPr>
              <w:spacing w:line="288" w:lineRule="auto"/>
              <w:ind w:firstLineChars="25" w:firstLine="65"/>
              <w:contextualSpacing/>
              <w:jc w:val="both"/>
              <w:rPr>
                <w:sz w:val="26"/>
                <w:szCs w:val="26"/>
              </w:rPr>
            </w:pPr>
          </w:p>
          <w:p w:rsidR="00926D05" w:rsidRPr="00FD3B9B" w:rsidRDefault="002D5EAD" w:rsidP="002D5EAD">
            <w:pPr>
              <w:spacing w:line="288" w:lineRule="auto"/>
              <w:contextualSpacing/>
              <w:jc w:val="both"/>
              <w:rPr>
                <w:sz w:val="26"/>
                <w:szCs w:val="26"/>
              </w:rPr>
            </w:pPr>
            <w:r>
              <w:rPr>
                <w:sz w:val="26"/>
                <w:szCs w:val="26"/>
              </w:rPr>
              <w:lastRenderedPageBreak/>
              <w:t xml:space="preserve"> </w:t>
            </w:r>
            <w:r w:rsidR="00926D05" w:rsidRPr="00FD3B9B">
              <w:rPr>
                <w:sz w:val="26"/>
                <w:szCs w:val="26"/>
              </w:rPr>
              <w:t>- Gọi HS nhận xét.</w:t>
            </w:r>
          </w:p>
          <w:p w:rsidR="00926D05" w:rsidRPr="00FD3B9B" w:rsidRDefault="00926D05" w:rsidP="00E40BB4">
            <w:pPr>
              <w:spacing w:line="288" w:lineRule="auto"/>
              <w:ind w:firstLineChars="25" w:firstLine="65"/>
              <w:contextualSpacing/>
              <w:jc w:val="both"/>
              <w:rPr>
                <w:sz w:val="26"/>
                <w:szCs w:val="26"/>
              </w:rPr>
            </w:pPr>
            <w:r w:rsidRPr="00FD3B9B">
              <w:rPr>
                <w:sz w:val="26"/>
                <w:szCs w:val="26"/>
              </w:rPr>
              <w:t>- Nhận xét.</w:t>
            </w:r>
          </w:p>
        </w:tc>
        <w:tc>
          <w:tcPr>
            <w:tcW w:w="4633" w:type="dxa"/>
            <w:tcBorders>
              <w:top w:val="dashed" w:sz="4" w:space="0" w:color="auto"/>
              <w:bottom w:val="dashed" w:sz="4" w:space="0" w:color="auto"/>
            </w:tcBorders>
          </w:tcPr>
          <w:p w:rsidR="00926D05" w:rsidRPr="00FD3B9B" w:rsidRDefault="00926D05" w:rsidP="00E40BB4">
            <w:pPr>
              <w:spacing w:line="288" w:lineRule="auto"/>
              <w:ind w:firstLineChars="25" w:firstLine="65"/>
              <w:jc w:val="both"/>
              <w:rPr>
                <w:sz w:val="26"/>
                <w:szCs w:val="26"/>
              </w:rPr>
            </w:pPr>
          </w:p>
          <w:p w:rsidR="00926D05" w:rsidRPr="00FD3B9B" w:rsidRDefault="00926D05" w:rsidP="00E40BB4">
            <w:pPr>
              <w:spacing w:line="288" w:lineRule="auto"/>
              <w:ind w:firstLineChars="25" w:firstLine="65"/>
              <w:jc w:val="both"/>
              <w:rPr>
                <w:sz w:val="26"/>
                <w:szCs w:val="26"/>
              </w:rPr>
            </w:pPr>
            <w:r w:rsidRPr="00FD3B9B">
              <w:rPr>
                <w:sz w:val="26"/>
                <w:szCs w:val="26"/>
              </w:rPr>
              <w:t>- 1 HS đọc.</w:t>
            </w:r>
          </w:p>
          <w:p w:rsidR="00926D05" w:rsidRPr="00FD3B9B" w:rsidRDefault="00926D05" w:rsidP="00E40BB4">
            <w:pPr>
              <w:spacing w:line="288" w:lineRule="auto"/>
              <w:ind w:firstLineChars="25" w:firstLine="65"/>
              <w:jc w:val="both"/>
              <w:rPr>
                <w:sz w:val="26"/>
                <w:szCs w:val="26"/>
              </w:rPr>
            </w:pPr>
            <w:r w:rsidRPr="00FD3B9B">
              <w:rPr>
                <w:sz w:val="26"/>
                <w:szCs w:val="26"/>
              </w:rPr>
              <w:t>TL: Bài toán cho biết buổi sáng bán được 10 máy tính, buổi chiều bán được ít hơn buổi sáng 4 máy tính.</w:t>
            </w:r>
          </w:p>
          <w:p w:rsidR="00926D05" w:rsidRPr="00FD3B9B" w:rsidRDefault="00926D05" w:rsidP="00E40BB4">
            <w:pPr>
              <w:spacing w:line="288" w:lineRule="auto"/>
              <w:ind w:firstLineChars="25" w:firstLine="65"/>
              <w:jc w:val="both"/>
              <w:rPr>
                <w:sz w:val="26"/>
                <w:szCs w:val="26"/>
              </w:rPr>
            </w:pPr>
            <w:r w:rsidRPr="00FD3B9B">
              <w:rPr>
                <w:sz w:val="26"/>
                <w:szCs w:val="26"/>
              </w:rPr>
              <w:t>TL: Bài toán hỏi cả hai hai buổi bán được bao nhiêu máy tính?</w:t>
            </w:r>
          </w:p>
          <w:p w:rsidR="00926D05" w:rsidRPr="00FD3B9B" w:rsidRDefault="00B0605C" w:rsidP="00B0605C">
            <w:pPr>
              <w:spacing w:line="288" w:lineRule="auto"/>
              <w:ind w:firstLineChars="25" w:firstLine="65"/>
              <w:jc w:val="both"/>
              <w:rPr>
                <w:sz w:val="26"/>
                <w:szCs w:val="26"/>
              </w:rPr>
            </w:pPr>
            <w:r>
              <w:rPr>
                <w:sz w:val="26"/>
                <w:szCs w:val="26"/>
              </w:rPr>
              <w:t xml:space="preserve">- HS quan sát.       </w:t>
            </w:r>
            <w:r w:rsidR="00926D05" w:rsidRPr="00FD3B9B">
              <w:rPr>
                <w:b/>
                <w:bCs/>
                <w:sz w:val="26"/>
                <w:szCs w:val="26"/>
              </w:rPr>
              <w:t xml:space="preserve"> </w:t>
            </w:r>
            <w:r w:rsidR="00926D05" w:rsidRPr="00FD3B9B">
              <w:rPr>
                <w:b/>
                <w:bCs/>
                <w:sz w:val="26"/>
                <w:szCs w:val="26"/>
                <w:u w:val="single"/>
              </w:rPr>
              <w:t>Tóm tắt</w:t>
            </w:r>
          </w:p>
          <w:p w:rsidR="00926D05" w:rsidRPr="00FD3B9B" w:rsidRDefault="00926D05" w:rsidP="00E40BB4">
            <w:pPr>
              <w:spacing w:line="288" w:lineRule="auto"/>
              <w:ind w:firstLineChars="25" w:firstLine="65"/>
              <w:jc w:val="both"/>
              <w:rPr>
                <w:sz w:val="26"/>
                <w:szCs w:val="26"/>
              </w:rPr>
            </w:pPr>
          </w:p>
          <w:p w:rsidR="00926D05" w:rsidRPr="00FD3B9B" w:rsidRDefault="00926D05" w:rsidP="00E40BB4">
            <w:pPr>
              <w:spacing w:line="288" w:lineRule="auto"/>
              <w:ind w:firstLineChars="25" w:firstLine="65"/>
              <w:jc w:val="both"/>
              <w:rPr>
                <w:sz w:val="26"/>
                <w:szCs w:val="26"/>
              </w:rPr>
            </w:pPr>
          </w:p>
          <w:p w:rsidR="00926D05" w:rsidRPr="00FD3B9B" w:rsidRDefault="00926D05" w:rsidP="00E40BB4">
            <w:pPr>
              <w:spacing w:line="288" w:lineRule="auto"/>
              <w:ind w:firstLineChars="25" w:firstLine="65"/>
              <w:jc w:val="both"/>
              <w:rPr>
                <w:sz w:val="26"/>
                <w:szCs w:val="26"/>
                <w:lang w:val="vi-VN"/>
              </w:rPr>
            </w:pPr>
          </w:p>
          <w:p w:rsidR="00926D05" w:rsidRPr="00FD3B9B" w:rsidRDefault="00926D05" w:rsidP="00E40BB4">
            <w:pPr>
              <w:spacing w:line="288" w:lineRule="auto"/>
              <w:jc w:val="both"/>
              <w:rPr>
                <w:sz w:val="26"/>
                <w:szCs w:val="26"/>
              </w:rPr>
            </w:pPr>
          </w:p>
          <w:p w:rsidR="00926D05" w:rsidRPr="00FD3B9B" w:rsidRDefault="00926D05" w:rsidP="00E40BB4">
            <w:pPr>
              <w:spacing w:line="288" w:lineRule="auto"/>
              <w:ind w:firstLineChars="25" w:firstLine="65"/>
              <w:jc w:val="both"/>
              <w:rPr>
                <w:sz w:val="26"/>
                <w:szCs w:val="26"/>
              </w:rPr>
            </w:pPr>
            <w:r w:rsidRPr="00FD3B9B">
              <w:rPr>
                <w:sz w:val="26"/>
                <w:szCs w:val="26"/>
              </w:rPr>
              <w:t>TL: Tính số máy tính buổi chiều bán được trước.</w:t>
            </w:r>
          </w:p>
          <w:p w:rsidR="00926D05" w:rsidRPr="00FD3B9B" w:rsidRDefault="00926D05" w:rsidP="00E40BB4">
            <w:pPr>
              <w:spacing w:line="288" w:lineRule="auto"/>
              <w:ind w:firstLineChars="25" w:firstLine="65"/>
              <w:jc w:val="both"/>
              <w:rPr>
                <w:sz w:val="26"/>
                <w:szCs w:val="26"/>
              </w:rPr>
            </w:pPr>
            <w:r w:rsidRPr="00FD3B9B">
              <w:rPr>
                <w:sz w:val="26"/>
                <w:szCs w:val="26"/>
              </w:rPr>
              <w:t xml:space="preserve">TL: Thực hiện phép tính trừ. </w:t>
            </w:r>
          </w:p>
          <w:p w:rsidR="00926D05" w:rsidRPr="00FD3B9B" w:rsidRDefault="00926D05" w:rsidP="00E40BB4">
            <w:pPr>
              <w:spacing w:line="288" w:lineRule="auto"/>
              <w:ind w:firstLineChars="25" w:firstLine="65"/>
              <w:jc w:val="both"/>
              <w:rPr>
                <w:sz w:val="26"/>
                <w:szCs w:val="26"/>
              </w:rPr>
            </w:pPr>
            <w:r w:rsidRPr="00FD3B9B">
              <w:rPr>
                <w:sz w:val="26"/>
                <w:szCs w:val="26"/>
              </w:rPr>
              <w:t>Lấy 10 - 4 = 6 (máy tính)</w:t>
            </w:r>
          </w:p>
          <w:p w:rsidR="00926D05" w:rsidRPr="00FD3B9B" w:rsidRDefault="00B0605C" w:rsidP="00E40BB4">
            <w:pPr>
              <w:spacing w:line="288" w:lineRule="auto"/>
              <w:ind w:firstLineChars="25" w:firstLine="65"/>
              <w:jc w:val="both"/>
              <w:rPr>
                <w:sz w:val="26"/>
                <w:szCs w:val="26"/>
              </w:rPr>
            </w:pPr>
            <w:r>
              <w:rPr>
                <w:sz w:val="26"/>
                <w:szCs w:val="26"/>
              </w:rPr>
              <w:t>TL: Thực hiện phép tính cộng, lấy 2 buổi cộng lại.</w:t>
            </w:r>
          </w:p>
          <w:p w:rsidR="00926D05" w:rsidRPr="00FD3B9B" w:rsidRDefault="00B0605C" w:rsidP="00B0605C">
            <w:pPr>
              <w:spacing w:line="288" w:lineRule="auto"/>
              <w:jc w:val="both"/>
              <w:rPr>
                <w:sz w:val="26"/>
                <w:szCs w:val="26"/>
              </w:rPr>
            </w:pPr>
            <w:r>
              <w:rPr>
                <w:sz w:val="26"/>
                <w:szCs w:val="26"/>
              </w:rPr>
              <w:t xml:space="preserve">  </w:t>
            </w:r>
            <w:r w:rsidR="00926D05" w:rsidRPr="00FD3B9B">
              <w:rPr>
                <w:sz w:val="26"/>
                <w:szCs w:val="26"/>
              </w:rPr>
              <w:t>- HS lên bảng làm bài:</w:t>
            </w:r>
          </w:p>
          <w:p w:rsidR="00926D05" w:rsidRPr="00FD3B9B" w:rsidRDefault="00926D05" w:rsidP="00E40BB4">
            <w:pPr>
              <w:spacing w:line="288" w:lineRule="auto"/>
              <w:ind w:firstLineChars="25" w:firstLine="65"/>
              <w:jc w:val="both"/>
              <w:rPr>
                <w:sz w:val="26"/>
                <w:szCs w:val="26"/>
              </w:rPr>
            </w:pPr>
            <w:r w:rsidRPr="00FD3B9B">
              <w:rPr>
                <w:sz w:val="26"/>
                <w:szCs w:val="26"/>
              </w:rPr>
              <w:t xml:space="preserve">                     </w:t>
            </w:r>
            <w:r w:rsidRPr="00FD3B9B">
              <w:rPr>
                <w:b/>
                <w:bCs/>
                <w:sz w:val="26"/>
                <w:szCs w:val="26"/>
                <w:u w:val="single"/>
              </w:rPr>
              <w:t>Bài giải</w:t>
            </w:r>
          </w:p>
          <w:p w:rsidR="00926D05" w:rsidRPr="00FD3B9B" w:rsidRDefault="00926D05" w:rsidP="00E40BB4">
            <w:pPr>
              <w:spacing w:line="288" w:lineRule="auto"/>
              <w:ind w:firstLineChars="25" w:firstLine="65"/>
              <w:jc w:val="both"/>
              <w:rPr>
                <w:sz w:val="26"/>
                <w:szCs w:val="26"/>
              </w:rPr>
            </w:pPr>
            <w:r w:rsidRPr="00FD3B9B">
              <w:rPr>
                <w:sz w:val="26"/>
                <w:szCs w:val="26"/>
              </w:rPr>
              <w:lastRenderedPageBreak/>
              <w:t xml:space="preserve">    Số máy tính buổi chiều bán được là:</w:t>
            </w:r>
          </w:p>
          <w:p w:rsidR="00926D05" w:rsidRPr="00FD3B9B" w:rsidRDefault="00926D05" w:rsidP="00E40BB4">
            <w:pPr>
              <w:spacing w:line="288" w:lineRule="auto"/>
              <w:ind w:firstLineChars="25" w:firstLine="65"/>
              <w:jc w:val="both"/>
              <w:rPr>
                <w:sz w:val="26"/>
                <w:szCs w:val="26"/>
              </w:rPr>
            </w:pPr>
            <w:r w:rsidRPr="00FD3B9B">
              <w:rPr>
                <w:sz w:val="26"/>
                <w:szCs w:val="26"/>
              </w:rPr>
              <w:t xml:space="preserve">                  10 - 4 = 6 (máy tính)</w:t>
            </w:r>
          </w:p>
          <w:p w:rsidR="00926D05" w:rsidRPr="00FD3B9B" w:rsidRDefault="00926D05" w:rsidP="00E40BB4">
            <w:pPr>
              <w:spacing w:line="288" w:lineRule="auto"/>
              <w:ind w:firstLineChars="25" w:firstLine="65"/>
              <w:jc w:val="both"/>
              <w:rPr>
                <w:sz w:val="26"/>
                <w:szCs w:val="26"/>
              </w:rPr>
            </w:pPr>
            <w:r w:rsidRPr="00FD3B9B">
              <w:rPr>
                <w:sz w:val="26"/>
                <w:szCs w:val="26"/>
              </w:rPr>
              <w:t xml:space="preserve">   Số máy tính cả hai buổi bán được là:</w:t>
            </w:r>
          </w:p>
          <w:p w:rsidR="00926D05" w:rsidRPr="00FD3B9B" w:rsidRDefault="00926D05" w:rsidP="00E40BB4">
            <w:pPr>
              <w:spacing w:line="288" w:lineRule="auto"/>
              <w:ind w:firstLineChars="25" w:firstLine="65"/>
              <w:jc w:val="both"/>
              <w:rPr>
                <w:sz w:val="26"/>
                <w:szCs w:val="26"/>
              </w:rPr>
            </w:pPr>
            <w:r w:rsidRPr="00FD3B9B">
              <w:rPr>
                <w:sz w:val="26"/>
                <w:szCs w:val="26"/>
              </w:rPr>
              <w:t xml:space="preserve">                  10 + 6 = 16 (máy tính)</w:t>
            </w:r>
          </w:p>
          <w:p w:rsidR="00926D05" w:rsidRPr="00FD3B9B" w:rsidRDefault="00926D05" w:rsidP="00E40BB4">
            <w:pPr>
              <w:spacing w:line="288" w:lineRule="auto"/>
              <w:ind w:firstLineChars="25" w:firstLine="65"/>
              <w:jc w:val="both"/>
              <w:rPr>
                <w:sz w:val="26"/>
                <w:szCs w:val="26"/>
              </w:rPr>
            </w:pPr>
            <w:r w:rsidRPr="00FD3B9B">
              <w:rPr>
                <w:sz w:val="26"/>
                <w:szCs w:val="26"/>
              </w:rPr>
              <w:t xml:space="preserve">                            </w:t>
            </w:r>
            <w:r w:rsidRPr="00FD3B9B">
              <w:rPr>
                <w:b/>
                <w:bCs/>
                <w:sz w:val="26"/>
                <w:szCs w:val="26"/>
                <w:u w:val="single"/>
              </w:rPr>
              <w:t>Đáp số</w:t>
            </w:r>
            <w:r w:rsidRPr="00FD3B9B">
              <w:rPr>
                <w:b/>
                <w:bCs/>
                <w:sz w:val="26"/>
                <w:szCs w:val="26"/>
              </w:rPr>
              <w:t>:</w:t>
            </w:r>
            <w:r w:rsidRPr="00FD3B9B">
              <w:rPr>
                <w:sz w:val="26"/>
                <w:szCs w:val="26"/>
              </w:rPr>
              <w:t xml:space="preserve"> 16 máy tính</w:t>
            </w:r>
          </w:p>
          <w:p w:rsidR="00926D05" w:rsidRPr="00FD3B9B" w:rsidRDefault="00926D05" w:rsidP="00E40BB4">
            <w:pPr>
              <w:spacing w:line="288" w:lineRule="auto"/>
              <w:ind w:firstLineChars="25" w:firstLine="65"/>
              <w:jc w:val="both"/>
              <w:rPr>
                <w:sz w:val="26"/>
                <w:szCs w:val="26"/>
              </w:rPr>
            </w:pPr>
            <w:r w:rsidRPr="00FD3B9B">
              <w:rPr>
                <w:sz w:val="26"/>
                <w:szCs w:val="26"/>
              </w:rPr>
              <w:t>- HS nhận xét.</w:t>
            </w:r>
          </w:p>
          <w:p w:rsidR="00926D05" w:rsidRPr="00FD3B9B" w:rsidRDefault="00926D05" w:rsidP="00E40BB4">
            <w:pPr>
              <w:spacing w:line="288" w:lineRule="auto"/>
              <w:ind w:firstLineChars="25" w:firstLine="65"/>
              <w:jc w:val="both"/>
              <w:rPr>
                <w:sz w:val="26"/>
                <w:szCs w:val="26"/>
              </w:rPr>
            </w:pPr>
            <w:r w:rsidRPr="00FD3B9B">
              <w:rPr>
                <w:sz w:val="26"/>
                <w:szCs w:val="26"/>
              </w:rPr>
              <w:t>- HS lắng nghe.</w:t>
            </w:r>
          </w:p>
          <w:p w:rsidR="00926D05" w:rsidRPr="00FD3B9B" w:rsidRDefault="00926D05" w:rsidP="00E40BB4">
            <w:pPr>
              <w:spacing w:line="288" w:lineRule="auto"/>
              <w:ind w:firstLineChars="25" w:firstLine="65"/>
              <w:jc w:val="both"/>
              <w:rPr>
                <w:sz w:val="26"/>
                <w:szCs w:val="26"/>
              </w:rPr>
            </w:pPr>
          </w:p>
          <w:p w:rsidR="00926D05" w:rsidRPr="00FD3B9B" w:rsidRDefault="00926D05" w:rsidP="00E40BB4">
            <w:pPr>
              <w:spacing w:line="288" w:lineRule="auto"/>
              <w:ind w:firstLineChars="25" w:firstLine="65"/>
              <w:jc w:val="both"/>
              <w:rPr>
                <w:sz w:val="26"/>
                <w:szCs w:val="26"/>
              </w:rPr>
            </w:pPr>
            <w:r w:rsidRPr="00FD3B9B">
              <w:rPr>
                <w:sz w:val="26"/>
                <w:szCs w:val="26"/>
              </w:rPr>
              <w:t>- 1 HS đọc.</w:t>
            </w:r>
          </w:p>
          <w:p w:rsidR="00926D05" w:rsidRPr="00FD3B9B" w:rsidRDefault="00926D05" w:rsidP="00E40BB4">
            <w:pPr>
              <w:spacing w:line="288" w:lineRule="auto"/>
              <w:ind w:firstLineChars="25" w:firstLine="65"/>
              <w:jc w:val="both"/>
              <w:rPr>
                <w:sz w:val="26"/>
                <w:szCs w:val="26"/>
              </w:rPr>
            </w:pPr>
          </w:p>
          <w:p w:rsidR="00926D05" w:rsidRPr="00FD3B9B" w:rsidRDefault="00926D05" w:rsidP="002D5EAD">
            <w:pPr>
              <w:spacing w:line="288" w:lineRule="auto"/>
              <w:jc w:val="both"/>
              <w:rPr>
                <w:sz w:val="26"/>
                <w:szCs w:val="26"/>
              </w:rPr>
            </w:pPr>
            <w:r w:rsidRPr="00FD3B9B">
              <w:rPr>
                <w:sz w:val="26"/>
                <w:szCs w:val="26"/>
              </w:rPr>
              <w:t>TL: Bài toán cho biết đường gấp khúc ABC có AB = 9cm, đoạn BC dài gấp 2 lần đoạn AB.</w:t>
            </w:r>
          </w:p>
          <w:p w:rsidR="00926D05" w:rsidRPr="00FD3B9B" w:rsidRDefault="00926D05" w:rsidP="00E40BB4">
            <w:pPr>
              <w:spacing w:line="288" w:lineRule="auto"/>
              <w:ind w:firstLineChars="25" w:firstLine="65"/>
              <w:jc w:val="both"/>
              <w:rPr>
                <w:sz w:val="26"/>
                <w:szCs w:val="26"/>
              </w:rPr>
            </w:pPr>
            <w:r w:rsidRPr="00FD3B9B">
              <w:rPr>
                <w:sz w:val="26"/>
                <w:szCs w:val="26"/>
              </w:rPr>
              <w:t>TL: Bài toán hỏi đường gấp khúc ABC dài bao nhiêu xăng - ti - mét?</w:t>
            </w:r>
          </w:p>
          <w:p w:rsidR="00926D05" w:rsidRPr="00FD3B9B" w:rsidRDefault="00926D05" w:rsidP="00E40BB4">
            <w:pPr>
              <w:spacing w:line="288" w:lineRule="auto"/>
              <w:ind w:firstLineChars="25" w:firstLine="65"/>
              <w:jc w:val="both"/>
              <w:rPr>
                <w:sz w:val="26"/>
                <w:szCs w:val="26"/>
              </w:rPr>
            </w:pPr>
            <w:r w:rsidRPr="00FD3B9B">
              <w:rPr>
                <w:sz w:val="26"/>
                <w:szCs w:val="26"/>
              </w:rPr>
              <w:t>- 1 HS làm bảng lớp, dưới lớp làm vào vở.</w:t>
            </w:r>
          </w:p>
          <w:p w:rsidR="002D5EAD" w:rsidRPr="001E6800" w:rsidRDefault="002D5EAD" w:rsidP="00E40BB4">
            <w:pPr>
              <w:spacing w:line="288" w:lineRule="auto"/>
              <w:ind w:firstLineChars="25" w:firstLine="65"/>
              <w:jc w:val="both"/>
              <w:rPr>
                <w:rFonts w:eastAsia="Arial"/>
                <w:sz w:val="26"/>
                <w:szCs w:val="26"/>
              </w:rPr>
            </w:pPr>
          </w:p>
          <w:p w:rsidR="00926D05" w:rsidRPr="00FD3B9B" w:rsidRDefault="00926D05" w:rsidP="00E40BB4">
            <w:pPr>
              <w:spacing w:line="288" w:lineRule="auto"/>
              <w:ind w:firstLineChars="25" w:firstLine="65"/>
              <w:jc w:val="both"/>
              <w:rPr>
                <w:rFonts w:eastAsia="Arial"/>
                <w:sz w:val="26"/>
                <w:szCs w:val="26"/>
                <w:lang w:val="en-US"/>
              </w:rPr>
            </w:pPr>
            <w:r w:rsidRPr="00FD3B9B">
              <w:rPr>
                <w:rFonts w:eastAsia="Arial"/>
                <w:sz w:val="26"/>
                <w:szCs w:val="26"/>
                <w:lang w:val="en-US"/>
              </w:rPr>
              <w:t>- 1, 2 HS nhận xét.</w:t>
            </w:r>
          </w:p>
          <w:p w:rsidR="00926D05" w:rsidRPr="00FD3B9B" w:rsidRDefault="00926D05" w:rsidP="00E40BB4">
            <w:pPr>
              <w:spacing w:line="288" w:lineRule="auto"/>
              <w:ind w:firstLineChars="25" w:firstLine="65"/>
              <w:jc w:val="both"/>
              <w:rPr>
                <w:rFonts w:eastAsia="Arial"/>
                <w:sz w:val="26"/>
                <w:szCs w:val="26"/>
                <w:lang w:val="en-US"/>
              </w:rPr>
            </w:pPr>
            <w:r w:rsidRPr="00FD3B9B">
              <w:rPr>
                <w:rFonts w:eastAsia="Arial"/>
                <w:sz w:val="26"/>
                <w:szCs w:val="26"/>
                <w:lang w:val="en-US"/>
              </w:rPr>
              <w:t>- HS theo dõi.</w:t>
            </w:r>
          </w:p>
          <w:p w:rsidR="00926D05" w:rsidRPr="00FD3B9B" w:rsidRDefault="00926D05" w:rsidP="00E40BB4">
            <w:pPr>
              <w:spacing w:line="288" w:lineRule="auto"/>
              <w:ind w:firstLineChars="25" w:firstLine="65"/>
              <w:jc w:val="both"/>
              <w:rPr>
                <w:sz w:val="26"/>
                <w:szCs w:val="26"/>
              </w:rPr>
            </w:pPr>
          </w:p>
          <w:p w:rsidR="00926D05" w:rsidRPr="00FD3B9B" w:rsidRDefault="00926D05" w:rsidP="00E40BB4">
            <w:pPr>
              <w:spacing w:line="288" w:lineRule="auto"/>
              <w:ind w:firstLineChars="25" w:firstLine="65"/>
              <w:jc w:val="both"/>
              <w:rPr>
                <w:sz w:val="26"/>
                <w:szCs w:val="26"/>
              </w:rPr>
            </w:pPr>
          </w:p>
          <w:p w:rsidR="00926D05" w:rsidRPr="00FD3B9B" w:rsidRDefault="00926D05" w:rsidP="00E40BB4">
            <w:pPr>
              <w:spacing w:line="288" w:lineRule="auto"/>
              <w:ind w:firstLineChars="25" w:firstLine="65"/>
              <w:jc w:val="both"/>
              <w:rPr>
                <w:sz w:val="26"/>
                <w:szCs w:val="26"/>
              </w:rPr>
            </w:pPr>
            <w:r w:rsidRPr="00FD3B9B">
              <w:rPr>
                <w:sz w:val="26"/>
                <w:szCs w:val="26"/>
              </w:rPr>
              <w:t>- 1 HS đọc.</w:t>
            </w:r>
          </w:p>
          <w:p w:rsidR="00926D05" w:rsidRPr="00FD3B9B" w:rsidRDefault="00926D05" w:rsidP="00E40BB4">
            <w:pPr>
              <w:spacing w:line="288" w:lineRule="auto"/>
              <w:ind w:firstLineChars="25" w:firstLine="65"/>
              <w:jc w:val="both"/>
              <w:rPr>
                <w:sz w:val="26"/>
                <w:szCs w:val="26"/>
              </w:rPr>
            </w:pPr>
            <w:r w:rsidRPr="00FD3B9B">
              <w:rPr>
                <w:sz w:val="26"/>
                <w:szCs w:val="26"/>
              </w:rPr>
              <w:t xml:space="preserve">- HS chia nhóm và thảo luận </w:t>
            </w:r>
          </w:p>
          <w:p w:rsidR="00926D05" w:rsidRPr="00FD3B9B" w:rsidRDefault="00926D05" w:rsidP="00E40BB4">
            <w:pPr>
              <w:spacing w:line="288" w:lineRule="auto"/>
              <w:ind w:firstLineChars="25" w:firstLine="65"/>
              <w:jc w:val="both"/>
              <w:rPr>
                <w:sz w:val="26"/>
                <w:szCs w:val="26"/>
              </w:rPr>
            </w:pPr>
          </w:p>
          <w:p w:rsidR="00926D05" w:rsidRPr="00FD3B9B" w:rsidRDefault="00926D05" w:rsidP="00E40BB4">
            <w:pPr>
              <w:spacing w:line="288" w:lineRule="auto"/>
              <w:ind w:firstLineChars="25" w:firstLine="65"/>
              <w:jc w:val="both"/>
              <w:rPr>
                <w:sz w:val="26"/>
                <w:szCs w:val="26"/>
              </w:rPr>
            </w:pPr>
            <w:r w:rsidRPr="00FD3B9B">
              <w:rPr>
                <w:sz w:val="26"/>
                <w:szCs w:val="26"/>
              </w:rPr>
              <w:t xml:space="preserve">- Đại diện 1 HS trình bày: </w:t>
            </w:r>
          </w:p>
          <w:p w:rsidR="00926D05" w:rsidRPr="00FD3B9B" w:rsidRDefault="00926D05" w:rsidP="00E40BB4">
            <w:pPr>
              <w:spacing w:line="288" w:lineRule="auto"/>
              <w:ind w:firstLineChars="125" w:firstLine="325"/>
              <w:jc w:val="both"/>
              <w:rPr>
                <w:i/>
                <w:iCs/>
                <w:sz w:val="26"/>
                <w:szCs w:val="26"/>
              </w:rPr>
            </w:pPr>
            <w:r w:rsidRPr="00FD3B9B">
              <w:rPr>
                <w:i/>
                <w:iCs/>
                <w:sz w:val="26"/>
                <w:szCs w:val="26"/>
              </w:rPr>
              <w:t>Bao ngô cân nặng 30kg, bao gạo cân nặng hơn bao ngô 10 kg. Hỏi cả hai bao cân nặng bao nhiêu ki – lô – gam?</w:t>
            </w:r>
          </w:p>
          <w:p w:rsidR="00926D05" w:rsidRPr="00FD3B9B" w:rsidRDefault="00926D05" w:rsidP="00E40BB4">
            <w:pPr>
              <w:spacing w:line="288" w:lineRule="auto"/>
              <w:ind w:firstLineChars="25" w:firstLine="65"/>
              <w:jc w:val="both"/>
              <w:rPr>
                <w:sz w:val="26"/>
                <w:szCs w:val="26"/>
              </w:rPr>
            </w:pPr>
            <w:r w:rsidRPr="00FD3B9B">
              <w:rPr>
                <w:sz w:val="26"/>
                <w:szCs w:val="26"/>
              </w:rPr>
              <w:t>- Nhận xét.</w:t>
            </w:r>
          </w:p>
          <w:p w:rsidR="00926D05" w:rsidRPr="00FD3B9B" w:rsidRDefault="00926D05" w:rsidP="00E40BB4">
            <w:pPr>
              <w:spacing w:line="288" w:lineRule="auto"/>
              <w:ind w:firstLineChars="25" w:firstLine="65"/>
              <w:jc w:val="both"/>
              <w:rPr>
                <w:sz w:val="26"/>
                <w:szCs w:val="26"/>
              </w:rPr>
            </w:pPr>
          </w:p>
          <w:p w:rsidR="00926D05" w:rsidRPr="00FD3B9B" w:rsidRDefault="00926D05" w:rsidP="00E40BB4">
            <w:pPr>
              <w:spacing w:line="288" w:lineRule="auto"/>
              <w:ind w:firstLineChars="25" w:firstLine="65"/>
              <w:jc w:val="both"/>
              <w:rPr>
                <w:sz w:val="26"/>
                <w:szCs w:val="26"/>
              </w:rPr>
            </w:pPr>
          </w:p>
          <w:p w:rsidR="00926D05" w:rsidRPr="00FD3B9B" w:rsidRDefault="00926D05" w:rsidP="00E40BB4">
            <w:pPr>
              <w:spacing w:line="288" w:lineRule="auto"/>
              <w:ind w:firstLineChars="25" w:firstLine="65"/>
              <w:jc w:val="both"/>
              <w:rPr>
                <w:sz w:val="26"/>
                <w:szCs w:val="26"/>
              </w:rPr>
            </w:pPr>
          </w:p>
          <w:p w:rsidR="00926D05" w:rsidRPr="00FD3B9B" w:rsidRDefault="00926D05" w:rsidP="00E40BB4">
            <w:pPr>
              <w:spacing w:line="288" w:lineRule="auto"/>
              <w:ind w:firstLineChars="25" w:firstLine="65"/>
              <w:jc w:val="both"/>
              <w:rPr>
                <w:sz w:val="26"/>
                <w:szCs w:val="26"/>
              </w:rPr>
            </w:pPr>
            <w:r w:rsidRPr="00FD3B9B">
              <w:rPr>
                <w:sz w:val="26"/>
                <w:szCs w:val="26"/>
              </w:rPr>
              <w:t>- HS trình bày:</w:t>
            </w:r>
          </w:p>
          <w:p w:rsidR="00926D05" w:rsidRPr="00FD3B9B" w:rsidRDefault="00926D05" w:rsidP="00E40BB4">
            <w:pPr>
              <w:spacing w:line="288" w:lineRule="auto"/>
              <w:ind w:firstLineChars="25" w:firstLine="65"/>
              <w:jc w:val="both"/>
              <w:rPr>
                <w:b/>
                <w:bCs/>
                <w:sz w:val="26"/>
                <w:szCs w:val="26"/>
              </w:rPr>
            </w:pPr>
            <w:r w:rsidRPr="00FD3B9B">
              <w:rPr>
                <w:sz w:val="26"/>
                <w:szCs w:val="26"/>
              </w:rPr>
              <w:t xml:space="preserve">                     </w:t>
            </w:r>
            <w:r w:rsidRPr="00FD3B9B">
              <w:rPr>
                <w:b/>
                <w:bCs/>
                <w:sz w:val="26"/>
                <w:szCs w:val="26"/>
                <w:u w:val="single"/>
              </w:rPr>
              <w:t>Bài giải</w:t>
            </w:r>
          </w:p>
          <w:p w:rsidR="00926D05" w:rsidRPr="00FD3B9B" w:rsidRDefault="00926D05" w:rsidP="00E40BB4">
            <w:pPr>
              <w:spacing w:line="288" w:lineRule="auto"/>
              <w:ind w:firstLineChars="25" w:firstLine="65"/>
              <w:jc w:val="both"/>
              <w:rPr>
                <w:sz w:val="26"/>
                <w:szCs w:val="26"/>
              </w:rPr>
            </w:pPr>
            <w:r w:rsidRPr="00FD3B9B">
              <w:rPr>
                <w:sz w:val="26"/>
                <w:szCs w:val="26"/>
              </w:rPr>
              <w:t xml:space="preserve">             Bao gạo cân nặng là:</w:t>
            </w:r>
          </w:p>
          <w:p w:rsidR="00926D05" w:rsidRPr="00FD3B9B" w:rsidRDefault="00926D05" w:rsidP="00E40BB4">
            <w:pPr>
              <w:spacing w:line="288" w:lineRule="auto"/>
              <w:ind w:firstLineChars="25" w:firstLine="65"/>
              <w:jc w:val="both"/>
              <w:rPr>
                <w:sz w:val="26"/>
                <w:szCs w:val="26"/>
                <w:lang w:val="fr-FR"/>
              </w:rPr>
            </w:pPr>
            <w:r w:rsidRPr="00FD3B9B">
              <w:rPr>
                <w:sz w:val="26"/>
                <w:szCs w:val="26"/>
              </w:rPr>
              <w:t xml:space="preserve">                  </w:t>
            </w:r>
            <w:r w:rsidRPr="00FD3B9B">
              <w:rPr>
                <w:sz w:val="26"/>
                <w:szCs w:val="26"/>
                <w:lang w:val="fr-FR"/>
              </w:rPr>
              <w:t>30 + 10 = 40 (kg)</w:t>
            </w:r>
          </w:p>
          <w:p w:rsidR="00926D05" w:rsidRPr="00FD3B9B" w:rsidRDefault="00926D05" w:rsidP="00E40BB4">
            <w:pPr>
              <w:spacing w:line="288" w:lineRule="auto"/>
              <w:ind w:firstLineChars="25" w:firstLine="65"/>
              <w:jc w:val="both"/>
              <w:rPr>
                <w:sz w:val="26"/>
                <w:szCs w:val="26"/>
                <w:lang w:val="fr-FR"/>
              </w:rPr>
            </w:pPr>
            <w:r w:rsidRPr="00FD3B9B">
              <w:rPr>
                <w:sz w:val="26"/>
                <w:szCs w:val="26"/>
                <w:lang w:val="fr-FR"/>
              </w:rPr>
              <w:t xml:space="preserve">             Cả hai bao cân nặng là:</w:t>
            </w:r>
          </w:p>
          <w:p w:rsidR="00926D05" w:rsidRPr="00FD3B9B" w:rsidRDefault="00926D05" w:rsidP="00E40BB4">
            <w:pPr>
              <w:spacing w:line="288" w:lineRule="auto"/>
              <w:ind w:firstLineChars="25" w:firstLine="65"/>
              <w:jc w:val="both"/>
              <w:rPr>
                <w:sz w:val="26"/>
                <w:szCs w:val="26"/>
                <w:lang w:val="fr-FR"/>
              </w:rPr>
            </w:pPr>
            <w:r w:rsidRPr="00FD3B9B">
              <w:rPr>
                <w:sz w:val="26"/>
                <w:szCs w:val="26"/>
                <w:lang w:val="fr-FR"/>
              </w:rPr>
              <w:t xml:space="preserve">                  30 + 40 = 70 (kg)</w:t>
            </w:r>
          </w:p>
          <w:p w:rsidR="00926D05" w:rsidRPr="00FD3B9B" w:rsidRDefault="00926D05" w:rsidP="00E40BB4">
            <w:pPr>
              <w:spacing w:line="288" w:lineRule="auto"/>
              <w:ind w:firstLineChars="25" w:firstLine="65"/>
              <w:jc w:val="both"/>
              <w:rPr>
                <w:sz w:val="26"/>
                <w:szCs w:val="26"/>
                <w:lang w:val="fr-FR"/>
              </w:rPr>
            </w:pPr>
            <w:r w:rsidRPr="00FD3B9B">
              <w:rPr>
                <w:sz w:val="26"/>
                <w:szCs w:val="26"/>
                <w:lang w:val="fr-FR"/>
              </w:rPr>
              <w:t xml:space="preserve">                               </w:t>
            </w:r>
            <w:r w:rsidRPr="00FD3B9B">
              <w:rPr>
                <w:b/>
                <w:bCs/>
                <w:sz w:val="26"/>
                <w:szCs w:val="26"/>
                <w:lang w:val="fr-FR"/>
              </w:rPr>
              <w:t xml:space="preserve"> </w:t>
            </w:r>
            <w:r w:rsidRPr="00FD3B9B">
              <w:rPr>
                <w:b/>
                <w:bCs/>
                <w:sz w:val="26"/>
                <w:szCs w:val="26"/>
                <w:u w:val="single"/>
                <w:lang w:val="fr-FR"/>
              </w:rPr>
              <w:t>Đáp số</w:t>
            </w:r>
            <w:r w:rsidRPr="00FD3B9B">
              <w:rPr>
                <w:b/>
                <w:bCs/>
                <w:sz w:val="26"/>
                <w:szCs w:val="26"/>
                <w:lang w:val="fr-FR"/>
              </w:rPr>
              <w:t>:</w:t>
            </w:r>
            <w:r w:rsidRPr="00FD3B9B">
              <w:rPr>
                <w:sz w:val="26"/>
                <w:szCs w:val="26"/>
                <w:lang w:val="fr-FR"/>
              </w:rPr>
              <w:t xml:space="preserve"> 70kg</w:t>
            </w:r>
          </w:p>
          <w:p w:rsidR="00926D05" w:rsidRPr="00FD3B9B" w:rsidRDefault="00926D05" w:rsidP="00E40BB4">
            <w:pPr>
              <w:spacing w:line="288" w:lineRule="auto"/>
              <w:ind w:firstLineChars="25" w:firstLine="65"/>
              <w:jc w:val="both"/>
              <w:rPr>
                <w:sz w:val="26"/>
                <w:szCs w:val="26"/>
                <w:lang w:val="fr-FR"/>
              </w:rPr>
            </w:pPr>
            <w:r w:rsidRPr="00FD3B9B">
              <w:rPr>
                <w:sz w:val="26"/>
                <w:szCs w:val="26"/>
                <w:lang w:val="fr-FR"/>
              </w:rPr>
              <w:lastRenderedPageBreak/>
              <w:t>- HS nhận xét.</w:t>
            </w:r>
          </w:p>
          <w:p w:rsidR="00926D05" w:rsidRPr="00FD3B9B" w:rsidRDefault="00926D05" w:rsidP="00E40BB4">
            <w:pPr>
              <w:spacing w:line="288" w:lineRule="auto"/>
              <w:ind w:firstLineChars="25" w:firstLine="65"/>
              <w:jc w:val="both"/>
              <w:rPr>
                <w:sz w:val="26"/>
                <w:szCs w:val="26"/>
              </w:rPr>
            </w:pPr>
            <w:r w:rsidRPr="00FD3B9B">
              <w:rPr>
                <w:sz w:val="26"/>
                <w:szCs w:val="26"/>
                <w:lang w:val="en-US"/>
              </w:rPr>
              <w:t>- HS lắng nghe.</w:t>
            </w:r>
          </w:p>
        </w:tc>
      </w:tr>
      <w:tr w:rsidR="00926D05" w:rsidRPr="00FD3B9B" w:rsidTr="00E40BB4">
        <w:tc>
          <w:tcPr>
            <w:tcW w:w="9738" w:type="dxa"/>
            <w:gridSpan w:val="2"/>
            <w:tcBorders>
              <w:top w:val="dashed" w:sz="4" w:space="0" w:color="auto"/>
              <w:bottom w:val="dashed" w:sz="4" w:space="0" w:color="auto"/>
            </w:tcBorders>
          </w:tcPr>
          <w:p w:rsidR="00926D05" w:rsidRPr="00FD3B9B" w:rsidRDefault="00926D05" w:rsidP="00E40BB4">
            <w:pPr>
              <w:spacing w:line="288" w:lineRule="auto"/>
              <w:ind w:firstLineChars="25" w:firstLine="65"/>
              <w:jc w:val="both"/>
              <w:rPr>
                <w:b/>
                <w:sz w:val="26"/>
                <w:szCs w:val="26"/>
              </w:rPr>
            </w:pPr>
            <w:r w:rsidRPr="00FD3B9B">
              <w:rPr>
                <w:b/>
                <w:sz w:val="26"/>
                <w:szCs w:val="26"/>
              </w:rPr>
              <w:lastRenderedPageBreak/>
              <w:t>3. Vận dụng.</w:t>
            </w:r>
          </w:p>
          <w:p w:rsidR="00926D05" w:rsidRPr="00FD3B9B" w:rsidRDefault="00926D05" w:rsidP="00E40BB4">
            <w:pPr>
              <w:spacing w:line="288" w:lineRule="auto"/>
              <w:ind w:firstLineChars="25" w:firstLine="65"/>
              <w:jc w:val="both"/>
              <w:rPr>
                <w:sz w:val="26"/>
                <w:szCs w:val="26"/>
              </w:rPr>
            </w:pPr>
            <w:r w:rsidRPr="00FD3B9B">
              <w:rPr>
                <w:sz w:val="26"/>
                <w:szCs w:val="26"/>
              </w:rPr>
              <w:t>- Mục tiêu:</w:t>
            </w:r>
          </w:p>
          <w:p w:rsidR="00926D05" w:rsidRPr="00E541B5" w:rsidRDefault="00926D05" w:rsidP="00E40BB4">
            <w:pPr>
              <w:spacing w:line="288" w:lineRule="auto"/>
              <w:ind w:firstLineChars="25" w:firstLine="65"/>
              <w:jc w:val="both"/>
              <w:rPr>
                <w:sz w:val="26"/>
                <w:szCs w:val="26"/>
              </w:rPr>
            </w:pPr>
            <w:r w:rsidRPr="00E541B5">
              <w:rPr>
                <w:sz w:val="26"/>
                <w:szCs w:val="26"/>
              </w:rPr>
              <w:t>+ Củng cố những kiến thức đã học trong tiết học để học sinh khắc sâu nội dung.</w:t>
            </w:r>
          </w:p>
          <w:p w:rsidR="00926D05" w:rsidRPr="00E541B5" w:rsidRDefault="00926D05" w:rsidP="00E40BB4">
            <w:pPr>
              <w:spacing w:line="288" w:lineRule="auto"/>
              <w:ind w:firstLineChars="25" w:firstLine="65"/>
              <w:jc w:val="both"/>
              <w:rPr>
                <w:sz w:val="26"/>
                <w:szCs w:val="26"/>
              </w:rPr>
            </w:pPr>
            <w:r w:rsidRPr="00E541B5">
              <w:rPr>
                <w:sz w:val="26"/>
                <w:szCs w:val="26"/>
              </w:rPr>
              <w:t>+ Vận dụng kiến thức đã học vào thực tiễn.</w:t>
            </w:r>
          </w:p>
          <w:p w:rsidR="00926D05" w:rsidRPr="00E541B5" w:rsidRDefault="00926D05" w:rsidP="00E40BB4">
            <w:pPr>
              <w:spacing w:line="288" w:lineRule="auto"/>
              <w:ind w:firstLineChars="25" w:firstLine="65"/>
              <w:jc w:val="both"/>
              <w:rPr>
                <w:sz w:val="26"/>
                <w:szCs w:val="26"/>
              </w:rPr>
            </w:pPr>
            <w:r w:rsidRPr="00E541B5">
              <w:rPr>
                <w:sz w:val="26"/>
                <w:szCs w:val="26"/>
              </w:rPr>
              <w:t>+ Tạo không khí vui vẻ, hào hứng</w:t>
            </w:r>
            <w:r w:rsidR="002D5EAD">
              <w:rPr>
                <w:sz w:val="26"/>
                <w:szCs w:val="26"/>
              </w:rPr>
              <w:t>, lưu luyến sau khi học sinh</w:t>
            </w:r>
            <w:r w:rsidRPr="00E541B5">
              <w:rPr>
                <w:sz w:val="26"/>
                <w:szCs w:val="26"/>
              </w:rPr>
              <w:t xml:space="preserve"> học.</w:t>
            </w:r>
          </w:p>
          <w:p w:rsidR="00926D05" w:rsidRPr="00FD3B9B" w:rsidRDefault="00926D05" w:rsidP="00E40BB4">
            <w:pPr>
              <w:spacing w:line="288" w:lineRule="auto"/>
              <w:ind w:firstLineChars="25" w:firstLine="65"/>
              <w:jc w:val="both"/>
              <w:rPr>
                <w:sz w:val="26"/>
                <w:szCs w:val="26"/>
              </w:rPr>
            </w:pPr>
            <w:r w:rsidRPr="00FD3B9B">
              <w:rPr>
                <w:sz w:val="26"/>
                <w:szCs w:val="26"/>
                <w:lang w:val="en-US"/>
              </w:rPr>
              <w:t>- Cách tiến hành:</w:t>
            </w:r>
          </w:p>
        </w:tc>
      </w:tr>
      <w:tr w:rsidR="00926D05" w:rsidRPr="00FD3B9B" w:rsidTr="00E40BB4">
        <w:tc>
          <w:tcPr>
            <w:tcW w:w="5105" w:type="dxa"/>
            <w:tcBorders>
              <w:top w:val="dashed" w:sz="4" w:space="0" w:color="auto"/>
              <w:bottom w:val="dashed" w:sz="4" w:space="0" w:color="auto"/>
            </w:tcBorders>
          </w:tcPr>
          <w:p w:rsidR="00926D05" w:rsidRPr="00E541B5" w:rsidRDefault="00926D05" w:rsidP="00E40BB4">
            <w:pPr>
              <w:spacing w:line="288" w:lineRule="auto"/>
              <w:ind w:firstLineChars="25" w:firstLine="65"/>
              <w:jc w:val="both"/>
              <w:rPr>
                <w:sz w:val="26"/>
                <w:szCs w:val="26"/>
              </w:rPr>
            </w:pPr>
            <w:r w:rsidRPr="00FD3B9B">
              <w:rPr>
                <w:bCs/>
                <w:sz w:val="26"/>
                <w:szCs w:val="26"/>
              </w:rPr>
              <w:t xml:space="preserve">- </w:t>
            </w:r>
            <w:r w:rsidRPr="00E541B5">
              <w:rPr>
                <w:bCs/>
                <w:sz w:val="26"/>
                <w:szCs w:val="26"/>
              </w:rPr>
              <w:t xml:space="preserve">GV gọi </w:t>
            </w:r>
            <w:r w:rsidRPr="00E541B5">
              <w:rPr>
                <w:sz w:val="26"/>
                <w:szCs w:val="26"/>
              </w:rPr>
              <w:t>1 đến 2 HS nêu các bước giải bài toán bằng hai bước tính.</w:t>
            </w:r>
          </w:p>
          <w:p w:rsidR="00926D05" w:rsidRPr="00E541B5" w:rsidRDefault="00926D05" w:rsidP="00E40BB4">
            <w:pPr>
              <w:spacing w:line="288" w:lineRule="auto"/>
              <w:ind w:firstLineChars="25" w:firstLine="65"/>
              <w:jc w:val="both"/>
              <w:rPr>
                <w:sz w:val="26"/>
                <w:szCs w:val="26"/>
              </w:rPr>
            </w:pPr>
          </w:p>
          <w:p w:rsidR="00926D05" w:rsidRPr="00FD3B9B" w:rsidRDefault="00926D05" w:rsidP="002D5EAD">
            <w:pPr>
              <w:spacing w:line="288" w:lineRule="auto"/>
              <w:jc w:val="both"/>
              <w:rPr>
                <w:b/>
                <w:sz w:val="26"/>
                <w:szCs w:val="26"/>
              </w:rPr>
            </w:pPr>
            <w:r w:rsidRPr="00FD3B9B">
              <w:rPr>
                <w:sz w:val="26"/>
                <w:szCs w:val="26"/>
              </w:rPr>
              <w:t>- Nhận xét, tuyên dương</w:t>
            </w:r>
          </w:p>
        </w:tc>
        <w:tc>
          <w:tcPr>
            <w:tcW w:w="4633" w:type="dxa"/>
            <w:tcBorders>
              <w:top w:val="dashed" w:sz="4" w:space="0" w:color="auto"/>
              <w:bottom w:val="dashed" w:sz="4" w:space="0" w:color="auto"/>
            </w:tcBorders>
          </w:tcPr>
          <w:p w:rsidR="00926D05" w:rsidRPr="00FD3B9B" w:rsidRDefault="00926D05" w:rsidP="00E40BB4">
            <w:pPr>
              <w:spacing w:line="288" w:lineRule="auto"/>
              <w:ind w:firstLineChars="25" w:firstLine="65"/>
              <w:jc w:val="both"/>
              <w:rPr>
                <w:sz w:val="26"/>
                <w:szCs w:val="26"/>
              </w:rPr>
            </w:pPr>
            <w:r w:rsidRPr="00FD3B9B">
              <w:rPr>
                <w:sz w:val="26"/>
                <w:szCs w:val="26"/>
              </w:rPr>
              <w:t>- Gồm có 3 bước.</w:t>
            </w:r>
          </w:p>
          <w:p w:rsidR="00926D05" w:rsidRPr="00FD3B9B" w:rsidRDefault="00926D05" w:rsidP="00E40BB4">
            <w:pPr>
              <w:spacing w:line="288" w:lineRule="auto"/>
              <w:ind w:firstLineChars="25" w:firstLine="65"/>
              <w:jc w:val="both"/>
              <w:rPr>
                <w:bCs/>
                <w:i/>
                <w:iCs/>
                <w:sz w:val="26"/>
                <w:szCs w:val="26"/>
              </w:rPr>
            </w:pPr>
            <w:r w:rsidRPr="00FD3B9B">
              <w:rPr>
                <w:bCs/>
                <w:i/>
                <w:iCs/>
                <w:sz w:val="26"/>
                <w:szCs w:val="26"/>
              </w:rPr>
              <w:t>+ Phân tích đề bài.</w:t>
            </w:r>
          </w:p>
          <w:p w:rsidR="00926D05" w:rsidRPr="00FD3B9B" w:rsidRDefault="00926D05" w:rsidP="00E40BB4">
            <w:pPr>
              <w:spacing w:line="288" w:lineRule="auto"/>
              <w:ind w:firstLineChars="25" w:firstLine="65"/>
              <w:jc w:val="both"/>
              <w:rPr>
                <w:bCs/>
                <w:i/>
                <w:iCs/>
                <w:sz w:val="26"/>
                <w:szCs w:val="26"/>
              </w:rPr>
            </w:pPr>
            <w:r w:rsidRPr="00FD3B9B">
              <w:rPr>
                <w:bCs/>
                <w:i/>
                <w:iCs/>
                <w:sz w:val="26"/>
                <w:szCs w:val="26"/>
              </w:rPr>
              <w:t>+ Tìm cách giải</w:t>
            </w:r>
          </w:p>
          <w:p w:rsidR="00926D05" w:rsidRPr="002D5EAD" w:rsidRDefault="002D5EAD" w:rsidP="002D5EAD">
            <w:pPr>
              <w:spacing w:line="288" w:lineRule="auto"/>
              <w:ind w:firstLineChars="25" w:firstLine="65"/>
              <w:jc w:val="both"/>
              <w:rPr>
                <w:bCs/>
                <w:i/>
                <w:iCs/>
                <w:sz w:val="26"/>
                <w:szCs w:val="26"/>
              </w:rPr>
            </w:pPr>
            <w:r>
              <w:rPr>
                <w:bCs/>
                <w:i/>
                <w:iCs/>
                <w:sz w:val="26"/>
                <w:szCs w:val="26"/>
              </w:rPr>
              <w:t>+ Trình bày bài giải .</w:t>
            </w:r>
          </w:p>
        </w:tc>
      </w:tr>
    </w:tbl>
    <w:p w:rsidR="00926D05" w:rsidRDefault="00926D05" w:rsidP="00926D05">
      <w:pPr>
        <w:spacing w:line="276" w:lineRule="auto"/>
        <w:ind w:left="720" w:hanging="720"/>
        <w:jc w:val="center"/>
        <w:rPr>
          <w:b/>
          <w:bCs/>
          <w:sz w:val="26"/>
          <w:szCs w:val="26"/>
          <w:u w:val="single"/>
        </w:rPr>
      </w:pPr>
    </w:p>
    <w:p w:rsidR="002F4433" w:rsidRPr="00FD3B9B" w:rsidRDefault="002F4433" w:rsidP="002F4433">
      <w:pPr>
        <w:spacing w:line="288" w:lineRule="auto"/>
        <w:ind w:left="720" w:hanging="720"/>
        <w:jc w:val="center"/>
        <w:rPr>
          <w:b/>
          <w:bCs/>
          <w:sz w:val="26"/>
          <w:szCs w:val="26"/>
          <w:u w:val="single"/>
        </w:rPr>
      </w:pPr>
      <w:r w:rsidRPr="00FD3B9B">
        <w:rPr>
          <w:b/>
          <w:bCs/>
          <w:sz w:val="26"/>
          <w:szCs w:val="26"/>
          <w:u w:val="single"/>
        </w:rPr>
        <w:t>ĐẠO ĐỨC</w:t>
      </w:r>
    </w:p>
    <w:p w:rsidR="002F4433" w:rsidRPr="00FD3B9B" w:rsidRDefault="002F4433" w:rsidP="002F4433">
      <w:pPr>
        <w:spacing w:line="288" w:lineRule="auto"/>
        <w:ind w:left="720" w:hanging="720"/>
        <w:jc w:val="center"/>
        <w:rPr>
          <w:b/>
          <w:bCs/>
          <w:sz w:val="26"/>
          <w:szCs w:val="26"/>
          <w:u w:val="single"/>
        </w:rPr>
      </w:pPr>
      <w:r w:rsidRPr="00FD3B9B">
        <w:rPr>
          <w:b/>
          <w:bCs/>
          <w:sz w:val="26"/>
          <w:szCs w:val="26"/>
          <w:u w:val="single"/>
        </w:rPr>
        <w:t>CHỦ ĐỀ 3</w:t>
      </w:r>
      <w:r w:rsidRPr="00FD3B9B">
        <w:rPr>
          <w:b/>
          <w:bCs/>
          <w:sz w:val="26"/>
          <w:szCs w:val="26"/>
        </w:rPr>
        <w:t>: HAM HỌC HỎI</w:t>
      </w:r>
    </w:p>
    <w:p w:rsidR="002F4433" w:rsidRPr="00FD3B9B" w:rsidRDefault="002F4433" w:rsidP="002F4433">
      <w:pPr>
        <w:spacing w:line="288" w:lineRule="auto"/>
        <w:ind w:left="720" w:hanging="720"/>
        <w:jc w:val="center"/>
        <w:rPr>
          <w:b/>
          <w:bCs/>
          <w:sz w:val="26"/>
          <w:szCs w:val="26"/>
        </w:rPr>
      </w:pPr>
      <w:r w:rsidRPr="00FD3B9B">
        <w:rPr>
          <w:b/>
          <w:bCs/>
          <w:sz w:val="26"/>
          <w:szCs w:val="26"/>
        </w:rPr>
        <w:t>Bài 04: EM HAM HỌC HỎI (T2)</w:t>
      </w:r>
    </w:p>
    <w:p w:rsidR="002F4433" w:rsidRPr="00FD3B9B" w:rsidRDefault="002F4433" w:rsidP="002F4433">
      <w:pPr>
        <w:spacing w:line="288" w:lineRule="auto"/>
        <w:ind w:left="720" w:hanging="720"/>
        <w:jc w:val="both"/>
        <w:rPr>
          <w:b/>
          <w:bCs/>
          <w:sz w:val="26"/>
          <w:szCs w:val="26"/>
        </w:rPr>
      </w:pPr>
    </w:p>
    <w:p w:rsidR="002F4433" w:rsidRPr="00FD3B9B" w:rsidRDefault="002F4433" w:rsidP="002F4433">
      <w:pPr>
        <w:spacing w:line="288" w:lineRule="auto"/>
        <w:ind w:firstLine="360"/>
        <w:rPr>
          <w:b/>
          <w:bCs/>
          <w:sz w:val="26"/>
          <w:szCs w:val="26"/>
          <w:u w:val="single"/>
        </w:rPr>
      </w:pPr>
      <w:r w:rsidRPr="00FD3B9B">
        <w:rPr>
          <w:b/>
          <w:bCs/>
          <w:sz w:val="26"/>
          <w:szCs w:val="26"/>
          <w:u w:val="single"/>
        </w:rPr>
        <w:t>I. YÊU CẦU CẦN ĐẠT:</w:t>
      </w:r>
    </w:p>
    <w:p w:rsidR="002F4433" w:rsidRPr="00FD3B9B" w:rsidRDefault="002F4433" w:rsidP="002F4433">
      <w:pPr>
        <w:spacing w:line="288" w:lineRule="auto"/>
        <w:ind w:firstLine="360"/>
        <w:jc w:val="both"/>
        <w:rPr>
          <w:b/>
          <w:sz w:val="26"/>
          <w:szCs w:val="26"/>
        </w:rPr>
      </w:pPr>
      <w:r w:rsidRPr="00FD3B9B">
        <w:rPr>
          <w:b/>
          <w:sz w:val="26"/>
          <w:szCs w:val="26"/>
        </w:rPr>
        <w:t>1. Năng lực đặc thù: Sau bài học, học sinh sẽ:</w:t>
      </w:r>
    </w:p>
    <w:p w:rsidR="002F4433" w:rsidRPr="00FD3B9B" w:rsidRDefault="002F4433" w:rsidP="002F4433">
      <w:pPr>
        <w:spacing w:line="288" w:lineRule="auto"/>
        <w:ind w:firstLine="360"/>
        <w:jc w:val="both"/>
        <w:rPr>
          <w:sz w:val="26"/>
          <w:szCs w:val="26"/>
        </w:rPr>
      </w:pPr>
      <w:r w:rsidRPr="00FD3B9B">
        <w:rPr>
          <w:sz w:val="26"/>
          <w:szCs w:val="26"/>
        </w:rPr>
        <w:t>- Nhận biết được lợi ích của việc ham học hỏi đối với lứa tuổi của mình.</w:t>
      </w:r>
    </w:p>
    <w:p w:rsidR="002F4433" w:rsidRPr="00FD3B9B" w:rsidRDefault="002F4433" w:rsidP="002F4433">
      <w:pPr>
        <w:spacing w:line="288" w:lineRule="auto"/>
        <w:ind w:firstLine="360"/>
        <w:jc w:val="both"/>
        <w:rPr>
          <w:b/>
          <w:sz w:val="26"/>
          <w:szCs w:val="26"/>
        </w:rPr>
      </w:pPr>
      <w:r w:rsidRPr="00FD3B9B">
        <w:rPr>
          <w:b/>
          <w:sz w:val="26"/>
          <w:szCs w:val="26"/>
        </w:rPr>
        <w:t>2. Năng lực chung.</w:t>
      </w:r>
    </w:p>
    <w:p w:rsidR="002F4433" w:rsidRPr="00FD3B9B" w:rsidRDefault="002F4433" w:rsidP="002F4433">
      <w:pPr>
        <w:spacing w:line="288" w:lineRule="auto"/>
        <w:ind w:firstLine="360"/>
        <w:jc w:val="both"/>
        <w:rPr>
          <w:sz w:val="26"/>
          <w:szCs w:val="26"/>
        </w:rPr>
      </w:pPr>
      <w:r w:rsidRPr="00FD3B9B">
        <w:rPr>
          <w:sz w:val="26"/>
          <w:szCs w:val="26"/>
        </w:rPr>
        <w:t>- Năng lực tự chủ, tự học: Nhận biết được lợi ích của việc ham học hỏi</w:t>
      </w:r>
    </w:p>
    <w:p w:rsidR="002F4433" w:rsidRPr="00FD3B9B" w:rsidRDefault="002F4433" w:rsidP="002F4433">
      <w:pPr>
        <w:spacing w:line="288" w:lineRule="auto"/>
        <w:ind w:firstLine="360"/>
        <w:jc w:val="both"/>
        <w:rPr>
          <w:sz w:val="26"/>
          <w:szCs w:val="26"/>
        </w:rPr>
      </w:pPr>
      <w:r w:rsidRPr="00FD3B9B">
        <w:rPr>
          <w:sz w:val="26"/>
          <w:szCs w:val="26"/>
        </w:rPr>
        <w:t>- Năng lực giải quyết vấn đề và sáng tạo: Tự tìm hiểu thêm về các lợi ích của việc ham học hỏi</w:t>
      </w:r>
    </w:p>
    <w:p w:rsidR="002F4433" w:rsidRPr="00FD3B9B" w:rsidRDefault="002F4433" w:rsidP="002F4433">
      <w:pPr>
        <w:spacing w:line="288" w:lineRule="auto"/>
        <w:ind w:firstLine="360"/>
        <w:jc w:val="both"/>
        <w:rPr>
          <w:sz w:val="26"/>
          <w:szCs w:val="26"/>
        </w:rPr>
      </w:pPr>
      <w:r w:rsidRPr="00FD3B9B">
        <w:rPr>
          <w:sz w:val="26"/>
          <w:szCs w:val="26"/>
        </w:rPr>
        <w:t>- Năng lực giao tiếp và hợp tác: Biết chia sẻ, trao đổi, trình bày trong hoạt động nhóm.</w:t>
      </w:r>
    </w:p>
    <w:p w:rsidR="002F4433" w:rsidRPr="00FD3B9B" w:rsidRDefault="002F4433" w:rsidP="002F4433">
      <w:pPr>
        <w:spacing w:before="120" w:line="288" w:lineRule="auto"/>
        <w:ind w:firstLine="360"/>
        <w:jc w:val="both"/>
        <w:rPr>
          <w:b/>
          <w:sz w:val="26"/>
          <w:szCs w:val="26"/>
        </w:rPr>
      </w:pPr>
      <w:r w:rsidRPr="00FD3B9B">
        <w:rPr>
          <w:b/>
          <w:sz w:val="26"/>
          <w:szCs w:val="26"/>
        </w:rPr>
        <w:t>3. Phẩm chất.</w:t>
      </w:r>
    </w:p>
    <w:p w:rsidR="002F4433" w:rsidRPr="00FD3B9B" w:rsidRDefault="002F4433" w:rsidP="002F4433">
      <w:pPr>
        <w:spacing w:line="288" w:lineRule="auto"/>
        <w:ind w:firstLine="360"/>
        <w:jc w:val="both"/>
        <w:rPr>
          <w:sz w:val="26"/>
          <w:szCs w:val="26"/>
        </w:rPr>
      </w:pPr>
      <w:r w:rsidRPr="00FD3B9B">
        <w:rPr>
          <w:sz w:val="26"/>
          <w:szCs w:val="26"/>
        </w:rPr>
        <w:t>- Phẩm chất nhân ái: Có ý thức giúp đỡ lẫn nhau trong hoạt động nhóm để hoàn thành nhiệm vụ.</w:t>
      </w:r>
    </w:p>
    <w:p w:rsidR="002F4433" w:rsidRPr="00FD3B9B" w:rsidRDefault="002F4433" w:rsidP="002F4433">
      <w:pPr>
        <w:spacing w:line="288" w:lineRule="auto"/>
        <w:ind w:firstLine="360"/>
        <w:jc w:val="both"/>
        <w:rPr>
          <w:sz w:val="26"/>
          <w:szCs w:val="26"/>
        </w:rPr>
      </w:pPr>
      <w:r w:rsidRPr="00FD3B9B">
        <w:rPr>
          <w:sz w:val="26"/>
          <w:szCs w:val="26"/>
        </w:rPr>
        <w:t>- Phẩm chất chăm chỉ: Chăm chỉ quan sát, suy nghĩ, trả lời câu hỏi</w:t>
      </w:r>
    </w:p>
    <w:p w:rsidR="002F4433" w:rsidRPr="00FD3B9B" w:rsidRDefault="002F4433" w:rsidP="002F4433">
      <w:pPr>
        <w:spacing w:line="288" w:lineRule="auto"/>
        <w:ind w:firstLine="360"/>
        <w:jc w:val="both"/>
        <w:rPr>
          <w:sz w:val="26"/>
          <w:szCs w:val="26"/>
        </w:rPr>
      </w:pPr>
      <w:r w:rsidRPr="00FD3B9B">
        <w:rPr>
          <w:sz w:val="26"/>
          <w:szCs w:val="26"/>
        </w:rPr>
        <w:t>- Phẩm chất trách nhiệm: Giữ trật tự, biết lắng nghe, học tập nghiêm túc.</w:t>
      </w:r>
    </w:p>
    <w:p w:rsidR="002F4433" w:rsidRPr="00FD3B9B" w:rsidRDefault="002F4433" w:rsidP="002F4433">
      <w:pPr>
        <w:spacing w:before="120" w:line="288" w:lineRule="auto"/>
        <w:ind w:firstLine="360"/>
        <w:jc w:val="both"/>
        <w:rPr>
          <w:b/>
          <w:sz w:val="26"/>
          <w:szCs w:val="26"/>
        </w:rPr>
      </w:pPr>
      <w:r w:rsidRPr="00FD3B9B">
        <w:rPr>
          <w:b/>
          <w:sz w:val="26"/>
          <w:szCs w:val="26"/>
        </w:rPr>
        <w:t xml:space="preserve">II. ĐỒ DÙNG DẠY HỌC </w:t>
      </w:r>
    </w:p>
    <w:p w:rsidR="002F4433" w:rsidRPr="00FD3B9B" w:rsidRDefault="002F4433" w:rsidP="002F4433">
      <w:pPr>
        <w:spacing w:line="288" w:lineRule="auto"/>
        <w:ind w:firstLine="360"/>
        <w:jc w:val="both"/>
        <w:rPr>
          <w:sz w:val="26"/>
          <w:szCs w:val="26"/>
        </w:rPr>
      </w:pPr>
      <w:r w:rsidRPr="00FD3B9B">
        <w:rPr>
          <w:sz w:val="26"/>
          <w:szCs w:val="26"/>
        </w:rPr>
        <w:t>- Kế hoạch bài dạy, bài giảng Power point.</w:t>
      </w:r>
    </w:p>
    <w:p w:rsidR="002F4433" w:rsidRPr="00FD3B9B" w:rsidRDefault="002F4433" w:rsidP="002F4433">
      <w:pPr>
        <w:spacing w:line="288" w:lineRule="auto"/>
        <w:ind w:firstLine="360"/>
        <w:jc w:val="both"/>
        <w:rPr>
          <w:sz w:val="26"/>
          <w:szCs w:val="26"/>
        </w:rPr>
      </w:pPr>
      <w:r w:rsidRPr="00FD3B9B">
        <w:rPr>
          <w:sz w:val="26"/>
          <w:szCs w:val="26"/>
        </w:rPr>
        <w:t>- SGK và các thiết bị, học liệu phụ vụ cho tiết dạy.</w:t>
      </w:r>
    </w:p>
    <w:p w:rsidR="002F4433" w:rsidRPr="00FD3B9B" w:rsidRDefault="002F4433" w:rsidP="002F4433">
      <w:pPr>
        <w:spacing w:line="288" w:lineRule="auto"/>
        <w:ind w:firstLine="360"/>
        <w:jc w:val="both"/>
        <w:outlineLvl w:val="0"/>
        <w:rPr>
          <w:b/>
          <w:bCs/>
          <w:sz w:val="26"/>
          <w:szCs w:val="26"/>
          <w:u w:val="single"/>
        </w:rPr>
      </w:pPr>
      <w:r w:rsidRPr="00FD3B9B">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F4433" w:rsidRPr="00FD3B9B" w:rsidTr="00516A63">
        <w:tc>
          <w:tcPr>
            <w:tcW w:w="5862" w:type="dxa"/>
            <w:tcBorders>
              <w:top w:val="single" w:sz="4" w:space="0" w:color="auto"/>
              <w:left w:val="single" w:sz="4" w:space="0" w:color="auto"/>
              <w:bottom w:val="dashed" w:sz="4" w:space="0" w:color="auto"/>
              <w:right w:val="single" w:sz="4" w:space="0" w:color="auto"/>
            </w:tcBorders>
            <w:hideMark/>
          </w:tcPr>
          <w:p w:rsidR="002F4433" w:rsidRPr="00FD3B9B" w:rsidRDefault="002F4433" w:rsidP="00516A63">
            <w:pPr>
              <w:spacing w:line="288" w:lineRule="auto"/>
              <w:jc w:val="center"/>
              <w:rPr>
                <w:b/>
                <w:sz w:val="26"/>
                <w:szCs w:val="26"/>
              </w:rPr>
            </w:pPr>
            <w:r w:rsidRPr="00FD3B9B">
              <w:rPr>
                <w:b/>
                <w:sz w:val="26"/>
                <w:szCs w:val="26"/>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2F4433" w:rsidRPr="00FD3B9B" w:rsidRDefault="002F4433" w:rsidP="00516A63">
            <w:pPr>
              <w:spacing w:line="288" w:lineRule="auto"/>
              <w:jc w:val="center"/>
              <w:rPr>
                <w:b/>
                <w:sz w:val="26"/>
                <w:szCs w:val="26"/>
              </w:rPr>
            </w:pPr>
            <w:r w:rsidRPr="00FD3B9B">
              <w:rPr>
                <w:b/>
                <w:sz w:val="26"/>
                <w:szCs w:val="26"/>
              </w:rPr>
              <w:t>Hoạt động của học sinh</w:t>
            </w:r>
          </w:p>
        </w:tc>
      </w:tr>
      <w:tr w:rsidR="002F4433" w:rsidRPr="00FD3B9B" w:rsidTr="00516A63">
        <w:tc>
          <w:tcPr>
            <w:tcW w:w="9738" w:type="dxa"/>
            <w:gridSpan w:val="2"/>
            <w:tcBorders>
              <w:top w:val="single" w:sz="4" w:space="0" w:color="auto"/>
              <w:left w:val="single" w:sz="4" w:space="0" w:color="auto"/>
              <w:bottom w:val="dashed" w:sz="4" w:space="0" w:color="auto"/>
              <w:right w:val="single" w:sz="4" w:space="0" w:color="auto"/>
            </w:tcBorders>
            <w:hideMark/>
          </w:tcPr>
          <w:p w:rsidR="002F4433" w:rsidRPr="00FD3B9B" w:rsidRDefault="002F4433" w:rsidP="00516A63">
            <w:pPr>
              <w:spacing w:line="288" w:lineRule="auto"/>
              <w:jc w:val="both"/>
              <w:rPr>
                <w:bCs/>
                <w:i/>
                <w:sz w:val="26"/>
                <w:szCs w:val="26"/>
              </w:rPr>
            </w:pPr>
            <w:r w:rsidRPr="00FD3B9B">
              <w:rPr>
                <w:b/>
                <w:bCs/>
                <w:sz w:val="26"/>
                <w:szCs w:val="26"/>
              </w:rPr>
              <w:t>1. Khởi động:</w:t>
            </w:r>
          </w:p>
          <w:p w:rsidR="002F4433" w:rsidRPr="00FD3B9B" w:rsidRDefault="002F4433" w:rsidP="00516A63">
            <w:pPr>
              <w:spacing w:line="288" w:lineRule="auto"/>
              <w:jc w:val="both"/>
              <w:rPr>
                <w:sz w:val="26"/>
                <w:szCs w:val="26"/>
              </w:rPr>
            </w:pPr>
            <w:r w:rsidRPr="00FD3B9B">
              <w:rPr>
                <w:sz w:val="26"/>
                <w:szCs w:val="26"/>
              </w:rPr>
              <w:t>- Mục tiêu: Tạo không khí vui vẻ, phấn khởi trước giờ học.</w:t>
            </w:r>
          </w:p>
          <w:p w:rsidR="002F4433" w:rsidRPr="00FD3B9B" w:rsidRDefault="002F4433" w:rsidP="00516A63">
            <w:pPr>
              <w:spacing w:line="288" w:lineRule="auto"/>
              <w:jc w:val="both"/>
              <w:rPr>
                <w:sz w:val="26"/>
                <w:szCs w:val="26"/>
              </w:rPr>
            </w:pPr>
            <w:r w:rsidRPr="00FD3B9B">
              <w:rPr>
                <w:sz w:val="26"/>
                <w:szCs w:val="26"/>
              </w:rPr>
              <w:t>- Cách tiến hành:</w:t>
            </w:r>
          </w:p>
        </w:tc>
      </w:tr>
      <w:tr w:rsidR="002F4433" w:rsidRPr="00FD3B9B" w:rsidTr="00516A63">
        <w:tc>
          <w:tcPr>
            <w:tcW w:w="5862" w:type="dxa"/>
            <w:tcBorders>
              <w:top w:val="single" w:sz="4" w:space="0" w:color="auto"/>
              <w:left w:val="single" w:sz="4" w:space="0" w:color="auto"/>
              <w:bottom w:val="dashed" w:sz="4" w:space="0" w:color="auto"/>
              <w:right w:val="single" w:sz="4" w:space="0" w:color="auto"/>
            </w:tcBorders>
            <w:hideMark/>
          </w:tcPr>
          <w:p w:rsidR="002F4433" w:rsidRPr="00FD3B9B" w:rsidRDefault="002F4433" w:rsidP="00516A63">
            <w:pPr>
              <w:spacing w:line="288" w:lineRule="auto"/>
              <w:jc w:val="both"/>
              <w:outlineLvl w:val="0"/>
              <w:rPr>
                <w:bCs/>
                <w:sz w:val="26"/>
                <w:szCs w:val="26"/>
              </w:rPr>
            </w:pPr>
            <w:r w:rsidRPr="00FD3B9B">
              <w:rPr>
                <w:bCs/>
                <w:sz w:val="26"/>
                <w:szCs w:val="26"/>
              </w:rPr>
              <w:lastRenderedPageBreak/>
              <w:t>- GV cho HS hát “Những điều thú vị theo ta từng ngày”</w:t>
            </w:r>
          </w:p>
          <w:p w:rsidR="002F4433" w:rsidRPr="00FD3B9B" w:rsidRDefault="002F4433" w:rsidP="00516A63">
            <w:pPr>
              <w:spacing w:line="288" w:lineRule="auto"/>
              <w:jc w:val="both"/>
              <w:outlineLvl w:val="0"/>
              <w:rPr>
                <w:bCs/>
                <w:sz w:val="26"/>
                <w:szCs w:val="26"/>
              </w:rPr>
            </w:pPr>
            <w:r w:rsidRPr="00FD3B9B">
              <w:rPr>
                <w:bCs/>
                <w:sz w:val="26"/>
                <w:szCs w:val="26"/>
              </w:rPr>
              <w:t>+ Bài hát nói về điều gì?</w:t>
            </w:r>
          </w:p>
          <w:p w:rsidR="002F4433" w:rsidRPr="00FD3B9B" w:rsidRDefault="002F4433" w:rsidP="00516A63">
            <w:pPr>
              <w:spacing w:line="288" w:lineRule="auto"/>
              <w:jc w:val="center"/>
              <w:outlineLvl w:val="0"/>
              <w:rPr>
                <w:bCs/>
                <w:sz w:val="26"/>
                <w:szCs w:val="26"/>
              </w:rPr>
            </w:pPr>
          </w:p>
          <w:p w:rsidR="002F4433" w:rsidRPr="00FD3B9B" w:rsidRDefault="002F4433" w:rsidP="00516A63">
            <w:pPr>
              <w:spacing w:line="288" w:lineRule="auto"/>
              <w:jc w:val="both"/>
              <w:outlineLvl w:val="0"/>
              <w:rPr>
                <w:bCs/>
                <w:sz w:val="26"/>
                <w:szCs w:val="26"/>
              </w:rPr>
            </w:pPr>
          </w:p>
          <w:p w:rsidR="002F4433" w:rsidRPr="00FD3B9B" w:rsidRDefault="002F4433" w:rsidP="00516A63">
            <w:pPr>
              <w:spacing w:line="288" w:lineRule="auto"/>
              <w:jc w:val="both"/>
              <w:outlineLvl w:val="0"/>
              <w:rPr>
                <w:bCs/>
                <w:sz w:val="26"/>
                <w:szCs w:val="26"/>
              </w:rPr>
            </w:pPr>
            <w:r w:rsidRPr="00FD3B9B">
              <w:rPr>
                <w:bCs/>
                <w:sz w:val="26"/>
                <w:szCs w:val="26"/>
              </w:rPr>
              <w:t>- GV Nhận xét, tuyên dương.</w:t>
            </w:r>
          </w:p>
          <w:p w:rsidR="002F4433" w:rsidRPr="00FD3B9B" w:rsidRDefault="002F4433" w:rsidP="00516A63">
            <w:pPr>
              <w:spacing w:line="288" w:lineRule="auto"/>
              <w:jc w:val="both"/>
              <w:outlineLvl w:val="0"/>
              <w:rPr>
                <w:bCs/>
                <w:sz w:val="26"/>
                <w:szCs w:val="26"/>
              </w:rPr>
            </w:pPr>
            <w:r w:rsidRPr="00FD3B9B">
              <w:rPr>
                <w:bCs/>
                <w:sz w:val="26"/>
                <w:szCs w:val="26"/>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rsidR="002F4433" w:rsidRPr="00FD3B9B" w:rsidRDefault="002F4433" w:rsidP="00516A63">
            <w:pPr>
              <w:spacing w:line="288" w:lineRule="auto"/>
              <w:jc w:val="both"/>
              <w:rPr>
                <w:sz w:val="26"/>
                <w:szCs w:val="26"/>
              </w:rPr>
            </w:pPr>
            <w:r w:rsidRPr="00FD3B9B">
              <w:rPr>
                <w:sz w:val="26"/>
                <w:szCs w:val="26"/>
              </w:rPr>
              <w:t>- HS hát</w:t>
            </w:r>
          </w:p>
          <w:p w:rsidR="002F4433" w:rsidRPr="00FD3B9B"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r w:rsidRPr="00FD3B9B">
              <w:rPr>
                <w:sz w:val="26"/>
                <w:szCs w:val="26"/>
              </w:rPr>
              <w:t>+ Bài hát khuyên chúng ta phải tích cực tìm tòi, khám phá thế giới xung quanh.</w:t>
            </w:r>
          </w:p>
          <w:p w:rsidR="002F4433" w:rsidRPr="00FD3B9B" w:rsidRDefault="002F4433" w:rsidP="00516A63">
            <w:pPr>
              <w:spacing w:line="288" w:lineRule="auto"/>
              <w:jc w:val="both"/>
              <w:rPr>
                <w:bCs/>
                <w:sz w:val="26"/>
                <w:szCs w:val="26"/>
              </w:rPr>
            </w:pPr>
          </w:p>
          <w:p w:rsidR="002F4433" w:rsidRPr="00FD3B9B" w:rsidRDefault="002F4433" w:rsidP="00516A63">
            <w:pPr>
              <w:spacing w:line="288" w:lineRule="auto"/>
              <w:jc w:val="both"/>
              <w:rPr>
                <w:sz w:val="26"/>
                <w:szCs w:val="26"/>
              </w:rPr>
            </w:pPr>
            <w:r w:rsidRPr="00FD3B9B">
              <w:rPr>
                <w:sz w:val="26"/>
                <w:szCs w:val="26"/>
              </w:rPr>
              <w:t>- HS lắng nghe.</w:t>
            </w:r>
          </w:p>
        </w:tc>
      </w:tr>
      <w:tr w:rsidR="002F4433" w:rsidRPr="00FD3B9B" w:rsidTr="00516A63">
        <w:tc>
          <w:tcPr>
            <w:tcW w:w="9738" w:type="dxa"/>
            <w:gridSpan w:val="2"/>
            <w:tcBorders>
              <w:top w:val="dashed" w:sz="4" w:space="0" w:color="auto"/>
              <w:left w:val="single" w:sz="4" w:space="0" w:color="auto"/>
              <w:bottom w:val="dashed" w:sz="4" w:space="0" w:color="auto"/>
              <w:right w:val="single" w:sz="4" w:space="0" w:color="auto"/>
            </w:tcBorders>
            <w:hideMark/>
          </w:tcPr>
          <w:p w:rsidR="002F4433" w:rsidRPr="00FD3B9B" w:rsidRDefault="002F4433" w:rsidP="00516A63">
            <w:pPr>
              <w:spacing w:line="288" w:lineRule="auto"/>
              <w:jc w:val="both"/>
              <w:rPr>
                <w:b/>
                <w:bCs/>
                <w:iCs/>
                <w:sz w:val="26"/>
                <w:szCs w:val="26"/>
              </w:rPr>
            </w:pPr>
            <w:r w:rsidRPr="00FD3B9B">
              <w:rPr>
                <w:b/>
                <w:bCs/>
                <w:iCs/>
                <w:sz w:val="26"/>
                <w:szCs w:val="26"/>
              </w:rPr>
              <w:t>2. Khám phá:</w:t>
            </w:r>
          </w:p>
          <w:p w:rsidR="002F4433" w:rsidRPr="00FD3B9B" w:rsidRDefault="002F4433" w:rsidP="00516A63">
            <w:pPr>
              <w:spacing w:line="288" w:lineRule="auto"/>
              <w:jc w:val="both"/>
              <w:rPr>
                <w:sz w:val="26"/>
                <w:szCs w:val="26"/>
              </w:rPr>
            </w:pPr>
            <w:r w:rsidRPr="00FD3B9B">
              <w:rPr>
                <w:b/>
                <w:bCs/>
                <w:iCs/>
                <w:sz w:val="26"/>
                <w:szCs w:val="26"/>
              </w:rPr>
              <w:t xml:space="preserve">- </w:t>
            </w:r>
            <w:r w:rsidRPr="00FD3B9B">
              <w:rPr>
                <w:bCs/>
                <w:sz w:val="26"/>
                <w:szCs w:val="26"/>
              </w:rPr>
              <w:t>Mục tiêu:</w:t>
            </w:r>
            <w:r w:rsidRPr="00FD3B9B">
              <w:rPr>
                <w:sz w:val="26"/>
                <w:szCs w:val="26"/>
              </w:rPr>
              <w:t xml:space="preserve">  HS nhận biết được lợi ích của việc ham học hỏi.</w:t>
            </w:r>
          </w:p>
          <w:p w:rsidR="002F4433" w:rsidRPr="00FD3B9B" w:rsidRDefault="002F4433" w:rsidP="00516A63">
            <w:pPr>
              <w:spacing w:line="288" w:lineRule="auto"/>
              <w:jc w:val="both"/>
              <w:rPr>
                <w:sz w:val="26"/>
                <w:szCs w:val="26"/>
              </w:rPr>
            </w:pPr>
            <w:r w:rsidRPr="00FD3B9B">
              <w:rPr>
                <w:b/>
                <w:bCs/>
                <w:iCs/>
                <w:sz w:val="26"/>
                <w:szCs w:val="26"/>
              </w:rPr>
              <w:t xml:space="preserve">- </w:t>
            </w:r>
            <w:r w:rsidRPr="00FD3B9B">
              <w:rPr>
                <w:bCs/>
                <w:iCs/>
                <w:sz w:val="26"/>
                <w:szCs w:val="26"/>
              </w:rPr>
              <w:t>Cách tiến hành:</w:t>
            </w:r>
          </w:p>
        </w:tc>
      </w:tr>
      <w:tr w:rsidR="002F4433" w:rsidRPr="00FD3B9B" w:rsidTr="00516A63">
        <w:tc>
          <w:tcPr>
            <w:tcW w:w="5862" w:type="dxa"/>
            <w:tcBorders>
              <w:top w:val="dashed" w:sz="4" w:space="0" w:color="auto"/>
              <w:left w:val="single" w:sz="4" w:space="0" w:color="auto"/>
              <w:bottom w:val="dashed" w:sz="4" w:space="0" w:color="auto"/>
              <w:right w:val="single" w:sz="4" w:space="0" w:color="auto"/>
            </w:tcBorders>
          </w:tcPr>
          <w:p w:rsidR="002F4433" w:rsidRPr="00FD3B9B" w:rsidRDefault="002F4433" w:rsidP="00516A63">
            <w:pPr>
              <w:spacing w:line="288" w:lineRule="auto"/>
              <w:jc w:val="both"/>
              <w:rPr>
                <w:b/>
                <w:bCs/>
                <w:iCs/>
                <w:sz w:val="26"/>
                <w:szCs w:val="26"/>
              </w:rPr>
            </w:pPr>
            <w:r w:rsidRPr="00FD3B9B">
              <w:rPr>
                <w:b/>
                <w:sz w:val="26"/>
                <w:szCs w:val="26"/>
              </w:rPr>
              <w:t>Hoạt động 1: Kể chuyện theo tranh và thảo luận cùng bạn (Làm việc nhóm 4)</w:t>
            </w:r>
          </w:p>
          <w:p w:rsidR="002F4433" w:rsidRPr="00FD3B9B" w:rsidRDefault="002F4433" w:rsidP="00516A63">
            <w:pPr>
              <w:spacing w:line="288" w:lineRule="auto"/>
              <w:jc w:val="both"/>
              <w:rPr>
                <w:sz w:val="26"/>
                <w:szCs w:val="26"/>
              </w:rPr>
            </w:pPr>
            <w:r w:rsidRPr="00FD3B9B">
              <w:rPr>
                <w:sz w:val="26"/>
                <w:szCs w:val="26"/>
              </w:rPr>
              <w:t>- GV mời HS nêu yêu cầu.</w:t>
            </w:r>
          </w:p>
          <w:p w:rsidR="002F4433" w:rsidRPr="00FD3B9B" w:rsidRDefault="002F4433" w:rsidP="00516A63">
            <w:pPr>
              <w:spacing w:line="288" w:lineRule="auto"/>
              <w:jc w:val="both"/>
              <w:rPr>
                <w:sz w:val="26"/>
                <w:szCs w:val="26"/>
              </w:rPr>
            </w:pPr>
            <w:r w:rsidRPr="00FD3B9B">
              <w:rPr>
                <w:sz w:val="26"/>
                <w:szCs w:val="26"/>
              </w:rPr>
              <w:t>- GV giới thiệu tranh, yêu cầu HS quan sát, thảo luận nhóm 4 trong 10 phút để kể lại câu chuyện theo tranh và trả lời các câu hỏi:</w:t>
            </w:r>
          </w:p>
          <w:p w:rsidR="002F4433" w:rsidRPr="00FD3B9B" w:rsidRDefault="002F4433" w:rsidP="00516A63">
            <w:pPr>
              <w:spacing w:line="288" w:lineRule="auto"/>
              <w:jc w:val="both"/>
              <w:rPr>
                <w:sz w:val="26"/>
                <w:szCs w:val="26"/>
              </w:rPr>
            </w:pPr>
            <w:r w:rsidRPr="00FD3B9B">
              <w:rPr>
                <w:sz w:val="26"/>
                <w:szCs w:val="26"/>
              </w:rPr>
              <w:t>a. Bảo có phải là người ham học hỏi không? Vì sao?</w:t>
            </w:r>
          </w:p>
          <w:p w:rsidR="002F4433" w:rsidRPr="00FD3B9B" w:rsidRDefault="002F4433" w:rsidP="00516A63">
            <w:pPr>
              <w:spacing w:line="288" w:lineRule="auto"/>
              <w:jc w:val="both"/>
              <w:rPr>
                <w:sz w:val="26"/>
                <w:szCs w:val="26"/>
              </w:rPr>
            </w:pPr>
            <w:r w:rsidRPr="00FD3B9B">
              <w:rPr>
                <w:sz w:val="26"/>
                <w:szCs w:val="26"/>
              </w:rPr>
              <w:t>b. Theo em, việc ham học hỏi có lợi ích gì?</w:t>
            </w:r>
          </w:p>
          <w:p w:rsidR="002F4433" w:rsidRPr="00FD3B9B" w:rsidRDefault="002F4433" w:rsidP="00516A63">
            <w:pPr>
              <w:spacing w:line="288" w:lineRule="auto"/>
              <w:jc w:val="center"/>
              <w:rPr>
                <w:sz w:val="26"/>
                <w:szCs w:val="26"/>
              </w:rPr>
            </w:pPr>
            <w:r w:rsidRPr="00FD3B9B">
              <w:rPr>
                <w:noProof/>
                <w:sz w:val="26"/>
                <w:szCs w:val="26"/>
                <w:lang w:val="en-US"/>
              </w:rPr>
              <w:drawing>
                <wp:inline distT="0" distB="0" distL="0" distR="0" wp14:anchorId="32143A48" wp14:editId="4D0C9E78">
                  <wp:extent cx="3156585" cy="1915886"/>
                  <wp:effectExtent l="0" t="0" r="5715" b="825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73950" cy="1926426"/>
                          </a:xfrm>
                          <a:prstGeom prst="rect">
                            <a:avLst/>
                          </a:prstGeom>
                        </pic:spPr>
                      </pic:pic>
                    </a:graphicData>
                  </a:graphic>
                </wp:inline>
              </w:drawing>
            </w:r>
          </w:p>
          <w:p w:rsidR="002F4433" w:rsidRPr="00FD3B9B" w:rsidRDefault="002F4433" w:rsidP="00516A63">
            <w:pPr>
              <w:spacing w:line="288" w:lineRule="auto"/>
              <w:jc w:val="both"/>
              <w:rPr>
                <w:sz w:val="26"/>
                <w:szCs w:val="26"/>
              </w:rPr>
            </w:pPr>
            <w:r w:rsidRPr="00FD3B9B">
              <w:rPr>
                <w:sz w:val="26"/>
                <w:szCs w:val="26"/>
              </w:rPr>
              <w:t>- GV quan sát HS làm việc nhóm, hướng dẫn, gợi mở thêm cho HS.</w:t>
            </w:r>
          </w:p>
          <w:p w:rsidR="002F4433" w:rsidRPr="00FD3B9B" w:rsidRDefault="002F4433" w:rsidP="00516A63">
            <w:pPr>
              <w:spacing w:line="288" w:lineRule="auto"/>
              <w:jc w:val="both"/>
              <w:rPr>
                <w:sz w:val="26"/>
                <w:szCs w:val="26"/>
              </w:rPr>
            </w:pPr>
            <w:r w:rsidRPr="00FD3B9B">
              <w:rPr>
                <w:sz w:val="26"/>
                <w:szCs w:val="26"/>
              </w:rPr>
              <w:t>- GV mời 1 số nhóm lên kể lại câu chuyện trước lớp và trình bày câu trả lời.</w:t>
            </w:r>
          </w:p>
          <w:p w:rsidR="002F4433" w:rsidRPr="00FD3B9B"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r w:rsidRPr="00FD3B9B">
              <w:rPr>
                <w:sz w:val="26"/>
                <w:szCs w:val="26"/>
              </w:rPr>
              <w:t>- GV mời HS khác nhận xét.</w:t>
            </w:r>
          </w:p>
          <w:p w:rsidR="002F4433" w:rsidRPr="00FD3B9B" w:rsidRDefault="002F4433" w:rsidP="00516A63">
            <w:pPr>
              <w:spacing w:line="288" w:lineRule="auto"/>
              <w:jc w:val="both"/>
              <w:rPr>
                <w:noProof/>
                <w:sz w:val="26"/>
                <w:szCs w:val="26"/>
              </w:rPr>
            </w:pPr>
            <w:r w:rsidRPr="00FD3B9B">
              <w:rPr>
                <w:noProof/>
                <w:sz w:val="26"/>
                <w:szCs w:val="26"/>
              </w:rPr>
              <w:t>- GV nhận xét tuyên dương, sửa sai (nếu có)</w:t>
            </w:r>
          </w:p>
        </w:tc>
        <w:tc>
          <w:tcPr>
            <w:tcW w:w="3876" w:type="dxa"/>
            <w:tcBorders>
              <w:top w:val="dashed" w:sz="4" w:space="0" w:color="auto"/>
              <w:left w:val="single" w:sz="4" w:space="0" w:color="auto"/>
              <w:bottom w:val="dashed" w:sz="4" w:space="0" w:color="auto"/>
              <w:right w:val="single" w:sz="4" w:space="0" w:color="auto"/>
            </w:tcBorders>
          </w:tcPr>
          <w:p w:rsidR="002F4433" w:rsidRPr="00FD3B9B" w:rsidRDefault="002F4433" w:rsidP="00516A63">
            <w:pPr>
              <w:spacing w:line="288" w:lineRule="auto"/>
              <w:rPr>
                <w:sz w:val="26"/>
                <w:szCs w:val="26"/>
              </w:rPr>
            </w:pPr>
          </w:p>
          <w:p w:rsidR="002F4433" w:rsidRPr="00FD3B9B" w:rsidRDefault="002F4433" w:rsidP="00516A63">
            <w:pPr>
              <w:spacing w:line="288" w:lineRule="auto"/>
              <w:rPr>
                <w:sz w:val="26"/>
                <w:szCs w:val="26"/>
              </w:rPr>
            </w:pPr>
          </w:p>
          <w:p w:rsidR="002F4433" w:rsidRPr="00FD3B9B" w:rsidRDefault="002F4433" w:rsidP="00516A63">
            <w:pPr>
              <w:spacing w:line="288" w:lineRule="auto"/>
              <w:rPr>
                <w:sz w:val="26"/>
                <w:szCs w:val="26"/>
              </w:rPr>
            </w:pPr>
            <w:r w:rsidRPr="00FD3B9B">
              <w:rPr>
                <w:sz w:val="26"/>
                <w:szCs w:val="26"/>
              </w:rPr>
              <w:t xml:space="preserve">- 1-2 HS nêu yêu cầu. </w:t>
            </w:r>
          </w:p>
          <w:p w:rsidR="002F4433" w:rsidRPr="00FD3B9B" w:rsidRDefault="002F4433" w:rsidP="00516A63">
            <w:pPr>
              <w:spacing w:line="288" w:lineRule="auto"/>
              <w:jc w:val="both"/>
              <w:rPr>
                <w:sz w:val="26"/>
                <w:szCs w:val="26"/>
              </w:rPr>
            </w:pPr>
            <w:r w:rsidRPr="00FD3B9B">
              <w:rPr>
                <w:sz w:val="26"/>
                <w:szCs w:val="26"/>
              </w:rPr>
              <w:t>- Cả lớp cùng quan sát tranh, thảo luận nhóm 4 để kể lại câu chuyện theo tranh và trả lời câu hỏi.</w:t>
            </w:r>
          </w:p>
          <w:p w:rsidR="002F4433" w:rsidRPr="00FD3B9B"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r w:rsidRPr="00FD3B9B">
              <w:rPr>
                <w:sz w:val="26"/>
                <w:szCs w:val="26"/>
              </w:rPr>
              <w:t>- 2-3 nhóm HS trình bày</w:t>
            </w:r>
          </w:p>
          <w:p w:rsidR="002F4433" w:rsidRPr="00FD3B9B" w:rsidRDefault="002F4433" w:rsidP="00516A63">
            <w:pPr>
              <w:spacing w:line="288" w:lineRule="auto"/>
              <w:jc w:val="both"/>
              <w:rPr>
                <w:sz w:val="26"/>
                <w:szCs w:val="26"/>
              </w:rPr>
            </w:pPr>
            <w:r w:rsidRPr="00FD3B9B">
              <w:rPr>
                <w:sz w:val="26"/>
                <w:szCs w:val="26"/>
              </w:rPr>
              <w:t>a. Bảo không phải là người ham học hỏi. Vì khi gặp bài toán khó, Bảo đã không tham gia thảo luận với các bạn và cũng không nhờ sự hướng dẫn của cô giáo. Ngoài ra, Bảo chưa thể hiện sự kiên trì, quyết tâm dẫn đến không muốn tiếp tục giải bài toán.</w:t>
            </w:r>
          </w:p>
          <w:p w:rsidR="002F4433" w:rsidRPr="00FD3B9B" w:rsidRDefault="002F4433" w:rsidP="00516A63">
            <w:pPr>
              <w:spacing w:line="288" w:lineRule="auto"/>
              <w:jc w:val="both"/>
              <w:rPr>
                <w:sz w:val="26"/>
                <w:szCs w:val="26"/>
              </w:rPr>
            </w:pPr>
            <w:r w:rsidRPr="00FD3B9B">
              <w:rPr>
                <w:sz w:val="26"/>
                <w:szCs w:val="26"/>
              </w:rPr>
              <w:t xml:space="preserve">b. Theo em, việc ham học hỏi có rất nhiều lợi ích: giúp em thông minh </w:t>
            </w:r>
            <w:r w:rsidRPr="00FD3B9B">
              <w:rPr>
                <w:sz w:val="26"/>
                <w:szCs w:val="26"/>
              </w:rPr>
              <w:lastRenderedPageBreak/>
              <w:t>hơn, biết được thêm nhiều điều mới mẻ, mang lại niềm vui...</w:t>
            </w:r>
          </w:p>
          <w:p w:rsidR="002F4433" w:rsidRPr="00FD3B9B" w:rsidRDefault="002F4433" w:rsidP="00516A63">
            <w:pPr>
              <w:spacing w:line="288" w:lineRule="auto"/>
              <w:jc w:val="both"/>
              <w:rPr>
                <w:sz w:val="26"/>
                <w:szCs w:val="26"/>
              </w:rPr>
            </w:pPr>
            <w:r w:rsidRPr="00FD3B9B">
              <w:rPr>
                <w:sz w:val="26"/>
                <w:szCs w:val="26"/>
              </w:rPr>
              <w:t>- HS khác nhận xét, bổ sung.</w:t>
            </w:r>
          </w:p>
          <w:p w:rsidR="002F4433" w:rsidRPr="00FD3B9B" w:rsidRDefault="002F4433" w:rsidP="00516A63">
            <w:pPr>
              <w:spacing w:line="288" w:lineRule="auto"/>
              <w:jc w:val="both"/>
              <w:rPr>
                <w:sz w:val="26"/>
                <w:szCs w:val="26"/>
              </w:rPr>
            </w:pPr>
            <w:r w:rsidRPr="00FD3B9B">
              <w:rPr>
                <w:sz w:val="26"/>
                <w:szCs w:val="26"/>
              </w:rPr>
              <w:t>- HS lắng nghe, rút kinh nghiệm.</w:t>
            </w:r>
          </w:p>
        </w:tc>
      </w:tr>
      <w:tr w:rsidR="002F4433" w:rsidRPr="00FD3B9B" w:rsidTr="00516A63">
        <w:tc>
          <w:tcPr>
            <w:tcW w:w="9738" w:type="dxa"/>
            <w:gridSpan w:val="2"/>
            <w:tcBorders>
              <w:top w:val="dashed" w:sz="4" w:space="0" w:color="auto"/>
              <w:left w:val="single" w:sz="4" w:space="0" w:color="auto"/>
              <w:bottom w:val="dashed" w:sz="4" w:space="0" w:color="auto"/>
              <w:right w:val="single" w:sz="4" w:space="0" w:color="auto"/>
            </w:tcBorders>
            <w:hideMark/>
          </w:tcPr>
          <w:p w:rsidR="002F4433" w:rsidRPr="00E541B5" w:rsidRDefault="002F4433" w:rsidP="00516A63">
            <w:pPr>
              <w:spacing w:line="288" w:lineRule="auto"/>
              <w:jc w:val="both"/>
              <w:rPr>
                <w:b/>
                <w:noProof/>
                <w:sz w:val="26"/>
                <w:szCs w:val="26"/>
              </w:rPr>
            </w:pPr>
            <w:r w:rsidRPr="00E541B5">
              <w:rPr>
                <w:b/>
                <w:noProof/>
                <w:sz w:val="26"/>
                <w:szCs w:val="26"/>
              </w:rPr>
              <w:lastRenderedPageBreak/>
              <w:t>3. Luyện tập</w:t>
            </w:r>
          </w:p>
          <w:p w:rsidR="002F4433" w:rsidRPr="00FD3B9B" w:rsidRDefault="002F4433" w:rsidP="00516A63">
            <w:pPr>
              <w:spacing w:line="288" w:lineRule="auto"/>
              <w:rPr>
                <w:sz w:val="26"/>
                <w:szCs w:val="26"/>
              </w:rPr>
            </w:pPr>
            <w:r w:rsidRPr="00FD3B9B">
              <w:rPr>
                <w:sz w:val="26"/>
                <w:szCs w:val="26"/>
              </w:rPr>
              <w:t>- Mục tiêu: Kể thêm được những lợi ích của việc ham học hỏi mang lại.</w:t>
            </w:r>
          </w:p>
          <w:p w:rsidR="002F4433" w:rsidRPr="00FD3B9B" w:rsidRDefault="002F4433" w:rsidP="00516A63">
            <w:pPr>
              <w:spacing w:line="288" w:lineRule="auto"/>
              <w:jc w:val="both"/>
              <w:rPr>
                <w:sz w:val="26"/>
                <w:szCs w:val="26"/>
                <w:lang w:val="en-US"/>
              </w:rPr>
            </w:pPr>
            <w:r w:rsidRPr="00FD3B9B">
              <w:rPr>
                <w:sz w:val="26"/>
                <w:szCs w:val="26"/>
                <w:lang w:val="en-US"/>
              </w:rPr>
              <w:t>- Cách tiến hành:</w:t>
            </w:r>
          </w:p>
        </w:tc>
      </w:tr>
      <w:tr w:rsidR="002F4433" w:rsidRPr="00FD3B9B" w:rsidTr="00516A63">
        <w:tc>
          <w:tcPr>
            <w:tcW w:w="5862" w:type="dxa"/>
            <w:tcBorders>
              <w:top w:val="dashed" w:sz="4" w:space="0" w:color="auto"/>
              <w:left w:val="single" w:sz="4" w:space="0" w:color="auto"/>
              <w:bottom w:val="dashed" w:sz="4" w:space="0" w:color="auto"/>
              <w:right w:val="single" w:sz="4" w:space="0" w:color="auto"/>
            </w:tcBorders>
          </w:tcPr>
          <w:p w:rsidR="002F4433" w:rsidRPr="00FD3B9B" w:rsidRDefault="002F4433" w:rsidP="00516A63">
            <w:pPr>
              <w:spacing w:line="288" w:lineRule="auto"/>
              <w:jc w:val="both"/>
              <w:rPr>
                <w:b/>
                <w:bCs/>
                <w:iCs/>
                <w:sz w:val="26"/>
                <w:szCs w:val="26"/>
              </w:rPr>
            </w:pPr>
            <w:r w:rsidRPr="00FD3B9B">
              <w:rPr>
                <w:b/>
                <w:sz w:val="26"/>
                <w:szCs w:val="26"/>
              </w:rPr>
              <w:t>Hoạt động 2: Nói về những lợi ích của việc ham học hỏi (Làm việc nhóm 2)</w:t>
            </w:r>
          </w:p>
          <w:p w:rsidR="002F4433" w:rsidRPr="00FD3B9B" w:rsidRDefault="002F4433" w:rsidP="00516A63">
            <w:pPr>
              <w:spacing w:line="288" w:lineRule="auto"/>
              <w:jc w:val="both"/>
              <w:rPr>
                <w:sz w:val="26"/>
                <w:szCs w:val="26"/>
              </w:rPr>
            </w:pPr>
            <w:r w:rsidRPr="00FD3B9B">
              <w:rPr>
                <w:sz w:val="26"/>
                <w:szCs w:val="26"/>
              </w:rPr>
              <w:t>- GV yêu cầu HS thảo luận nhóm 2, kể thêm về những lợi ích của việc ham học hỏi mang lại</w:t>
            </w:r>
          </w:p>
          <w:p w:rsidR="002F4433" w:rsidRPr="00FD3B9B" w:rsidRDefault="002F4433" w:rsidP="00516A63">
            <w:pPr>
              <w:spacing w:line="288" w:lineRule="auto"/>
              <w:jc w:val="both"/>
              <w:rPr>
                <w:sz w:val="26"/>
                <w:szCs w:val="26"/>
              </w:rPr>
            </w:pPr>
            <w:r w:rsidRPr="00FD3B9B">
              <w:rPr>
                <w:sz w:val="26"/>
                <w:szCs w:val="26"/>
              </w:rPr>
              <w:t>- GV mời các nhóm trình bày.</w:t>
            </w:r>
          </w:p>
          <w:p w:rsidR="002F4433" w:rsidRPr="00FD3B9B"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r w:rsidRPr="00FD3B9B">
              <w:rPr>
                <w:sz w:val="26"/>
                <w:szCs w:val="26"/>
              </w:rPr>
              <w:t>- GV mời các nhóm khác nhận xét.</w:t>
            </w:r>
          </w:p>
          <w:p w:rsidR="002F4433" w:rsidRPr="00FD3B9B" w:rsidRDefault="002F4433" w:rsidP="00516A63">
            <w:pPr>
              <w:spacing w:line="288" w:lineRule="auto"/>
              <w:jc w:val="both"/>
              <w:rPr>
                <w:noProof/>
                <w:sz w:val="26"/>
                <w:szCs w:val="26"/>
              </w:rPr>
            </w:pPr>
            <w:r w:rsidRPr="00FD3B9B">
              <w:rPr>
                <w:noProof/>
                <w:sz w:val="26"/>
                <w:szCs w:val="26"/>
              </w:rPr>
              <w:t>- GV nhận xét tuyên dương và kết luận.</w:t>
            </w:r>
          </w:p>
        </w:tc>
        <w:tc>
          <w:tcPr>
            <w:tcW w:w="3876" w:type="dxa"/>
            <w:tcBorders>
              <w:top w:val="dashed" w:sz="4" w:space="0" w:color="auto"/>
              <w:left w:val="single" w:sz="4" w:space="0" w:color="auto"/>
              <w:bottom w:val="dashed" w:sz="4" w:space="0" w:color="auto"/>
              <w:right w:val="single" w:sz="4" w:space="0" w:color="auto"/>
            </w:tcBorders>
          </w:tcPr>
          <w:p w:rsidR="002F4433" w:rsidRPr="00FD3B9B"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r w:rsidRPr="00FD3B9B">
              <w:rPr>
                <w:sz w:val="26"/>
                <w:szCs w:val="26"/>
              </w:rPr>
              <w:t>- Các nhóm thảo luận, trao đổi</w:t>
            </w:r>
          </w:p>
          <w:p w:rsidR="002F4433" w:rsidRPr="00FD3B9B"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r w:rsidRPr="00FD3B9B">
              <w:rPr>
                <w:sz w:val="26"/>
                <w:szCs w:val="26"/>
              </w:rPr>
              <w:t>- Các nhóm trình bày: những lợi ích của việc ham học hỏi:</w:t>
            </w:r>
          </w:p>
          <w:p w:rsidR="002F4433" w:rsidRPr="00FD3B9B" w:rsidRDefault="002F4433" w:rsidP="00516A63">
            <w:pPr>
              <w:spacing w:line="288" w:lineRule="auto"/>
              <w:jc w:val="both"/>
              <w:rPr>
                <w:sz w:val="26"/>
                <w:szCs w:val="26"/>
              </w:rPr>
            </w:pPr>
            <w:r w:rsidRPr="00FD3B9B">
              <w:rPr>
                <w:sz w:val="26"/>
                <w:szCs w:val="26"/>
              </w:rPr>
              <w:t>+ rèn luyện tính siêng năng, kiên trì</w:t>
            </w:r>
          </w:p>
          <w:p w:rsidR="002F4433" w:rsidRPr="00FD3B9B" w:rsidRDefault="002F4433" w:rsidP="00516A63">
            <w:pPr>
              <w:spacing w:line="288" w:lineRule="auto"/>
              <w:jc w:val="both"/>
              <w:rPr>
                <w:sz w:val="26"/>
                <w:szCs w:val="26"/>
              </w:rPr>
            </w:pPr>
            <w:r w:rsidRPr="00FD3B9B">
              <w:rPr>
                <w:sz w:val="26"/>
                <w:szCs w:val="26"/>
              </w:rPr>
              <w:t>+ rèn khả năng nói chuyện tốt hơn với mọi người</w:t>
            </w:r>
          </w:p>
          <w:p w:rsidR="002F4433" w:rsidRPr="00FD3B9B" w:rsidRDefault="002F4433" w:rsidP="00516A63">
            <w:pPr>
              <w:spacing w:line="288" w:lineRule="auto"/>
              <w:jc w:val="both"/>
              <w:rPr>
                <w:sz w:val="26"/>
                <w:szCs w:val="26"/>
              </w:rPr>
            </w:pPr>
            <w:r w:rsidRPr="00FD3B9B">
              <w:rPr>
                <w:sz w:val="26"/>
                <w:szCs w:val="26"/>
              </w:rPr>
              <w:t xml:space="preserve">+ rèn luyện trí thông </w:t>
            </w:r>
            <w:r>
              <w:rPr>
                <w:sz w:val="26"/>
                <w:szCs w:val="26"/>
              </w:rPr>
              <w:t>minh, khả năng tư duy, sáng tạo</w:t>
            </w:r>
          </w:p>
          <w:p w:rsidR="002F4433" w:rsidRPr="00FD3B9B" w:rsidRDefault="002F4433" w:rsidP="00516A63">
            <w:pPr>
              <w:spacing w:line="288" w:lineRule="auto"/>
              <w:jc w:val="both"/>
              <w:rPr>
                <w:b/>
                <w:sz w:val="26"/>
                <w:szCs w:val="26"/>
              </w:rPr>
            </w:pPr>
            <w:r>
              <w:rPr>
                <w:sz w:val="26"/>
                <w:szCs w:val="26"/>
              </w:rPr>
              <w:t>- Các nhóm khác</w:t>
            </w:r>
            <w:r w:rsidRPr="00FD3B9B">
              <w:rPr>
                <w:sz w:val="26"/>
                <w:szCs w:val="26"/>
              </w:rPr>
              <w:t xml:space="preserve"> nhận xét, bổ sung.</w:t>
            </w:r>
          </w:p>
          <w:p w:rsidR="002F4433" w:rsidRPr="00FD3B9B" w:rsidRDefault="002F4433" w:rsidP="00516A63">
            <w:pPr>
              <w:spacing w:line="288" w:lineRule="auto"/>
              <w:jc w:val="both"/>
              <w:rPr>
                <w:noProof/>
                <w:sz w:val="26"/>
                <w:szCs w:val="26"/>
                <w:lang w:val="en-US"/>
              </w:rPr>
            </w:pPr>
            <w:r w:rsidRPr="00FD3B9B">
              <w:rPr>
                <w:sz w:val="26"/>
                <w:szCs w:val="26"/>
              </w:rPr>
              <w:t>- HS lắng nghe, rút kinh nghiệm.</w:t>
            </w:r>
          </w:p>
        </w:tc>
      </w:tr>
      <w:tr w:rsidR="002F4433" w:rsidRPr="00FD3B9B" w:rsidTr="00516A63">
        <w:tc>
          <w:tcPr>
            <w:tcW w:w="9738" w:type="dxa"/>
            <w:gridSpan w:val="2"/>
            <w:tcBorders>
              <w:top w:val="dashed" w:sz="4" w:space="0" w:color="auto"/>
              <w:left w:val="single" w:sz="4" w:space="0" w:color="auto"/>
              <w:bottom w:val="dashed" w:sz="4" w:space="0" w:color="auto"/>
              <w:right w:val="single" w:sz="4" w:space="0" w:color="auto"/>
            </w:tcBorders>
            <w:hideMark/>
          </w:tcPr>
          <w:p w:rsidR="002F4433" w:rsidRPr="00FD3B9B" w:rsidRDefault="002F4433" w:rsidP="00516A63">
            <w:pPr>
              <w:spacing w:line="288" w:lineRule="auto"/>
              <w:jc w:val="both"/>
              <w:rPr>
                <w:b/>
                <w:sz w:val="26"/>
                <w:szCs w:val="26"/>
              </w:rPr>
            </w:pPr>
            <w:r w:rsidRPr="00FD3B9B">
              <w:rPr>
                <w:b/>
                <w:sz w:val="26"/>
                <w:szCs w:val="26"/>
              </w:rPr>
              <w:t>3. Vận dụng.</w:t>
            </w:r>
          </w:p>
          <w:p w:rsidR="002F4433" w:rsidRPr="00FD3B9B" w:rsidRDefault="002F4433" w:rsidP="00516A63">
            <w:pPr>
              <w:spacing w:line="288" w:lineRule="auto"/>
              <w:rPr>
                <w:sz w:val="26"/>
                <w:szCs w:val="26"/>
              </w:rPr>
            </w:pPr>
            <w:r w:rsidRPr="00FD3B9B">
              <w:rPr>
                <w:sz w:val="26"/>
                <w:szCs w:val="26"/>
              </w:rPr>
              <w:t>- Mục tiêu: Rèn luyện tính ham học hỏi cho HS thông qua việc đọc sách.</w:t>
            </w:r>
          </w:p>
          <w:p w:rsidR="002F4433" w:rsidRPr="00FD3B9B" w:rsidRDefault="002F4433" w:rsidP="00516A63">
            <w:pPr>
              <w:spacing w:line="288" w:lineRule="auto"/>
              <w:rPr>
                <w:sz w:val="26"/>
                <w:szCs w:val="26"/>
              </w:rPr>
            </w:pPr>
            <w:r w:rsidRPr="00FD3B9B">
              <w:rPr>
                <w:sz w:val="26"/>
                <w:szCs w:val="26"/>
                <w:lang w:val="en-US"/>
              </w:rPr>
              <w:t>- Cách tiến hành:</w:t>
            </w:r>
          </w:p>
        </w:tc>
      </w:tr>
      <w:tr w:rsidR="002F4433" w:rsidRPr="00FD3B9B" w:rsidTr="00516A63">
        <w:tc>
          <w:tcPr>
            <w:tcW w:w="5862" w:type="dxa"/>
            <w:tcBorders>
              <w:top w:val="dashed" w:sz="4" w:space="0" w:color="auto"/>
              <w:left w:val="single" w:sz="4" w:space="0" w:color="auto"/>
              <w:bottom w:val="dashed" w:sz="4" w:space="0" w:color="auto"/>
              <w:right w:val="single" w:sz="4" w:space="0" w:color="auto"/>
            </w:tcBorders>
            <w:hideMark/>
          </w:tcPr>
          <w:p w:rsidR="002F4433" w:rsidRPr="00FD3B9B" w:rsidRDefault="002F4433" w:rsidP="00516A63">
            <w:pPr>
              <w:spacing w:line="288" w:lineRule="auto"/>
              <w:jc w:val="both"/>
              <w:rPr>
                <w:sz w:val="26"/>
                <w:szCs w:val="26"/>
              </w:rPr>
            </w:pPr>
            <w:r w:rsidRPr="00FD3B9B">
              <w:rPr>
                <w:b/>
                <w:sz w:val="26"/>
                <w:szCs w:val="26"/>
              </w:rPr>
              <w:t xml:space="preserve">- </w:t>
            </w:r>
            <w:r w:rsidRPr="00FD3B9B">
              <w:rPr>
                <w:sz w:val="26"/>
                <w:szCs w:val="26"/>
              </w:rPr>
              <w:t>GV nêu yêu cầu và cho HS về nhà thực hiện: Hãy sưu tầm và đọc 1 cuốn sách thuộc lĩnh vực mà mình yêu thích, ghi lại những điều đã học được và chia sẻ với bạn bè.</w:t>
            </w:r>
          </w:p>
          <w:p w:rsidR="002F4433" w:rsidRPr="00FD3B9B" w:rsidRDefault="002F4433" w:rsidP="00516A63">
            <w:pPr>
              <w:spacing w:line="288" w:lineRule="auto"/>
              <w:jc w:val="both"/>
              <w:rPr>
                <w:sz w:val="26"/>
                <w:szCs w:val="26"/>
              </w:rPr>
            </w:pPr>
            <w:r w:rsidRPr="00FD3B9B">
              <w:rPr>
                <w:sz w:val="26"/>
                <w:szCs w:val="26"/>
              </w:rPr>
              <w:t>- GV yêu cầu HS nộp lại sản phẩm là cuốn sổ nhỏ đã ghi lại được những điều đã học hoặc GV có thể mời 2-3 HS chia sẻ trước lớp.</w:t>
            </w:r>
          </w:p>
          <w:p w:rsidR="002F4433" w:rsidRPr="00FD3B9B" w:rsidRDefault="002F4433" w:rsidP="00516A63">
            <w:pPr>
              <w:spacing w:line="288" w:lineRule="auto"/>
              <w:jc w:val="both"/>
              <w:rPr>
                <w:b/>
                <w:sz w:val="26"/>
                <w:szCs w:val="26"/>
              </w:rPr>
            </w:pPr>
            <w:r w:rsidRPr="00FD3B9B">
              <w:rPr>
                <w:sz w:val="26"/>
                <w:szCs w:val="26"/>
              </w:rPr>
              <w:t>- GV khuyến khích HS tích cực đọc sách để nâng cao hiểu biết và rèn luyện tính ham học hoỉ của bản thân.</w:t>
            </w:r>
          </w:p>
        </w:tc>
        <w:tc>
          <w:tcPr>
            <w:tcW w:w="3876" w:type="dxa"/>
            <w:tcBorders>
              <w:top w:val="dashed" w:sz="4" w:space="0" w:color="auto"/>
              <w:left w:val="single" w:sz="4" w:space="0" w:color="auto"/>
              <w:bottom w:val="dashed" w:sz="4" w:space="0" w:color="auto"/>
              <w:right w:val="single" w:sz="4" w:space="0" w:color="auto"/>
            </w:tcBorders>
          </w:tcPr>
          <w:p w:rsidR="002F4433" w:rsidRPr="00FD3B9B" w:rsidRDefault="002F4433" w:rsidP="00516A63">
            <w:pPr>
              <w:spacing w:line="288" w:lineRule="auto"/>
              <w:jc w:val="both"/>
              <w:rPr>
                <w:sz w:val="26"/>
                <w:szCs w:val="26"/>
              </w:rPr>
            </w:pPr>
            <w:r w:rsidRPr="00FD3B9B">
              <w:rPr>
                <w:sz w:val="26"/>
                <w:szCs w:val="26"/>
              </w:rPr>
              <w:t>- Lắng nghe và thực hiện yêu cầu</w:t>
            </w:r>
          </w:p>
        </w:tc>
      </w:tr>
    </w:tbl>
    <w:p w:rsidR="002F4433" w:rsidRDefault="002F4433" w:rsidP="002F4433">
      <w:pPr>
        <w:spacing w:line="288" w:lineRule="auto"/>
        <w:rPr>
          <w:b/>
          <w:bCs/>
          <w:sz w:val="26"/>
          <w:szCs w:val="26"/>
          <w:u w:val="single"/>
        </w:rPr>
      </w:pPr>
    </w:p>
    <w:p w:rsidR="002F4433" w:rsidRPr="00FD3B9B" w:rsidRDefault="002F4433" w:rsidP="002F4433">
      <w:pPr>
        <w:spacing w:line="288" w:lineRule="auto"/>
        <w:ind w:left="720" w:hanging="720"/>
        <w:jc w:val="center"/>
        <w:rPr>
          <w:b/>
          <w:bCs/>
          <w:sz w:val="26"/>
          <w:szCs w:val="26"/>
          <w:u w:val="single"/>
        </w:rPr>
      </w:pPr>
      <w:r w:rsidRPr="00FD3B9B">
        <w:rPr>
          <w:b/>
          <w:bCs/>
          <w:sz w:val="26"/>
          <w:szCs w:val="26"/>
          <w:u w:val="single"/>
        </w:rPr>
        <w:t>HOẠT ĐỘNG TRẢI NGHIỆM</w:t>
      </w:r>
    </w:p>
    <w:p w:rsidR="002F4433" w:rsidRPr="00FD3B9B" w:rsidRDefault="002F4433" w:rsidP="002F4433">
      <w:pPr>
        <w:spacing w:line="288" w:lineRule="auto"/>
        <w:ind w:left="720" w:hanging="720"/>
        <w:jc w:val="center"/>
        <w:rPr>
          <w:b/>
          <w:bCs/>
          <w:sz w:val="26"/>
          <w:szCs w:val="26"/>
          <w:u w:val="single"/>
        </w:rPr>
      </w:pPr>
      <w:r w:rsidRPr="00FD3B9B">
        <w:rPr>
          <w:b/>
          <w:bCs/>
          <w:sz w:val="26"/>
          <w:szCs w:val="26"/>
          <w:u w:val="single"/>
        </w:rPr>
        <w:t>CHỦ ĐỀ</w:t>
      </w:r>
      <w:r w:rsidRPr="00FD3B9B">
        <w:rPr>
          <w:b/>
          <w:bCs/>
          <w:sz w:val="26"/>
          <w:szCs w:val="26"/>
        </w:rPr>
        <w:t>: CHÀO MỪNG NGÀY NHÀ GIÁO VIỆT NAM</w:t>
      </w:r>
    </w:p>
    <w:p w:rsidR="002F4433" w:rsidRPr="00FD3B9B" w:rsidRDefault="002F4433" w:rsidP="002F4433">
      <w:pPr>
        <w:spacing w:line="288" w:lineRule="auto"/>
        <w:ind w:left="720" w:hanging="720"/>
        <w:jc w:val="center"/>
        <w:rPr>
          <w:b/>
          <w:bCs/>
          <w:sz w:val="26"/>
          <w:szCs w:val="26"/>
        </w:rPr>
      </w:pPr>
      <w:r w:rsidRPr="00FD3B9B">
        <w:rPr>
          <w:b/>
          <w:bCs/>
          <w:sz w:val="26"/>
          <w:szCs w:val="26"/>
        </w:rPr>
        <w:t>Sinh hoạt theo chủ đề: SẢN PHẨM TRI ÂN THẦY CÔ</w:t>
      </w:r>
    </w:p>
    <w:p w:rsidR="002F4433" w:rsidRPr="00FD3B9B" w:rsidRDefault="002F4433" w:rsidP="002F4433">
      <w:pPr>
        <w:spacing w:line="288" w:lineRule="auto"/>
        <w:ind w:left="720" w:hanging="720"/>
        <w:jc w:val="center"/>
        <w:rPr>
          <w:b/>
          <w:bCs/>
          <w:sz w:val="26"/>
          <w:szCs w:val="26"/>
        </w:rPr>
      </w:pPr>
    </w:p>
    <w:p w:rsidR="002F4433" w:rsidRPr="00FD3B9B" w:rsidRDefault="002F4433" w:rsidP="002F4433">
      <w:pPr>
        <w:spacing w:line="288" w:lineRule="auto"/>
        <w:ind w:firstLine="360"/>
        <w:rPr>
          <w:b/>
          <w:bCs/>
          <w:sz w:val="26"/>
          <w:szCs w:val="26"/>
        </w:rPr>
      </w:pPr>
      <w:r w:rsidRPr="00FD3B9B">
        <w:rPr>
          <w:b/>
          <w:bCs/>
          <w:sz w:val="26"/>
          <w:szCs w:val="26"/>
        </w:rPr>
        <w:t>I. YÊU CẦU CẦN ĐẠT:</w:t>
      </w:r>
    </w:p>
    <w:p w:rsidR="002F4433" w:rsidRPr="00FD3B9B" w:rsidRDefault="002F4433" w:rsidP="002F4433">
      <w:pPr>
        <w:spacing w:line="288" w:lineRule="auto"/>
        <w:ind w:firstLine="360"/>
        <w:jc w:val="both"/>
        <w:rPr>
          <w:b/>
          <w:sz w:val="26"/>
          <w:szCs w:val="26"/>
        </w:rPr>
      </w:pPr>
      <w:r w:rsidRPr="00FD3B9B">
        <w:rPr>
          <w:b/>
          <w:sz w:val="26"/>
          <w:szCs w:val="26"/>
        </w:rPr>
        <w:t>1. Năng lực đặc thù:</w:t>
      </w:r>
    </w:p>
    <w:p w:rsidR="002F4433" w:rsidRPr="00FD3B9B" w:rsidRDefault="002F4433" w:rsidP="002F4433">
      <w:pPr>
        <w:spacing w:line="288" w:lineRule="auto"/>
        <w:ind w:firstLine="360"/>
        <w:jc w:val="both"/>
        <w:rPr>
          <w:sz w:val="26"/>
          <w:szCs w:val="26"/>
        </w:rPr>
      </w:pPr>
      <w:r w:rsidRPr="00FD3B9B">
        <w:rPr>
          <w:sz w:val="26"/>
          <w:szCs w:val="26"/>
        </w:rPr>
        <w:lastRenderedPageBreak/>
        <w:t>- Xây dựng được ý tưởng về các sản phẩm để tri ân thầy cô nhân dịp 20/11.</w:t>
      </w:r>
    </w:p>
    <w:p w:rsidR="002F4433" w:rsidRPr="00FD3B9B" w:rsidRDefault="002F4433" w:rsidP="002F4433">
      <w:pPr>
        <w:spacing w:before="120" w:line="288" w:lineRule="auto"/>
        <w:ind w:firstLine="360"/>
        <w:jc w:val="both"/>
        <w:rPr>
          <w:b/>
          <w:sz w:val="26"/>
          <w:szCs w:val="26"/>
        </w:rPr>
      </w:pPr>
      <w:r w:rsidRPr="00FD3B9B">
        <w:rPr>
          <w:b/>
          <w:sz w:val="26"/>
          <w:szCs w:val="26"/>
        </w:rPr>
        <w:t>2. Năng lực chung.</w:t>
      </w:r>
    </w:p>
    <w:p w:rsidR="002F4433" w:rsidRPr="00FD3B9B" w:rsidRDefault="002F4433" w:rsidP="002F4433">
      <w:pPr>
        <w:spacing w:line="288" w:lineRule="auto"/>
        <w:ind w:firstLine="360"/>
        <w:jc w:val="both"/>
        <w:rPr>
          <w:sz w:val="26"/>
          <w:szCs w:val="26"/>
        </w:rPr>
      </w:pPr>
      <w:r w:rsidRPr="00FD3B9B">
        <w:rPr>
          <w:sz w:val="26"/>
          <w:szCs w:val="26"/>
        </w:rPr>
        <w:t>- Năng lực tự chủ, tự học: Tự tìm hiểu về các sản phẩm có thể tri ân thầy cô nhân dịp 20/11</w:t>
      </w:r>
    </w:p>
    <w:p w:rsidR="002F4433" w:rsidRPr="00FD3B9B" w:rsidRDefault="002F4433" w:rsidP="002F4433">
      <w:pPr>
        <w:spacing w:line="288" w:lineRule="auto"/>
        <w:ind w:firstLine="360"/>
        <w:jc w:val="both"/>
        <w:rPr>
          <w:sz w:val="26"/>
          <w:szCs w:val="26"/>
        </w:rPr>
      </w:pPr>
      <w:r w:rsidRPr="00FD3B9B">
        <w:rPr>
          <w:sz w:val="26"/>
          <w:szCs w:val="26"/>
        </w:rPr>
        <w:t>- Năng lực giải quyết vấn đề và sáng tạo: Biết tạo ra những sản phẩm đẹp từ nhiều chất liệu khác nhau như tấm thiệp, bông hoa,…phù hợp với nội dung tri ân thầy cô.</w:t>
      </w:r>
    </w:p>
    <w:p w:rsidR="002F4433" w:rsidRPr="00FD3B9B" w:rsidRDefault="002F4433" w:rsidP="002F4433">
      <w:pPr>
        <w:spacing w:line="288" w:lineRule="auto"/>
        <w:ind w:firstLine="360"/>
        <w:jc w:val="both"/>
        <w:rPr>
          <w:sz w:val="26"/>
          <w:szCs w:val="26"/>
        </w:rPr>
      </w:pPr>
      <w:r w:rsidRPr="00FD3B9B">
        <w:rPr>
          <w:sz w:val="26"/>
          <w:szCs w:val="26"/>
        </w:rPr>
        <w:t xml:space="preserve">- Năng lực giao tiếp và hợp tác: Biết chia sẻ với bạn hiểu biết của mình về những sản phẩm tri ân thầy cô. </w:t>
      </w:r>
    </w:p>
    <w:p w:rsidR="002F4433" w:rsidRPr="00FD3B9B" w:rsidRDefault="002F4433" w:rsidP="002F4433">
      <w:pPr>
        <w:spacing w:line="288" w:lineRule="auto"/>
        <w:ind w:firstLine="360"/>
        <w:jc w:val="both"/>
        <w:rPr>
          <w:b/>
          <w:sz w:val="26"/>
          <w:szCs w:val="26"/>
        </w:rPr>
      </w:pPr>
      <w:r w:rsidRPr="00FD3B9B">
        <w:rPr>
          <w:b/>
          <w:sz w:val="26"/>
          <w:szCs w:val="26"/>
        </w:rPr>
        <w:t>3. Phẩm chất.</w:t>
      </w:r>
    </w:p>
    <w:p w:rsidR="002F4433" w:rsidRPr="00FD3B9B" w:rsidRDefault="002F4433" w:rsidP="002F4433">
      <w:pPr>
        <w:spacing w:line="288" w:lineRule="auto"/>
        <w:ind w:firstLine="360"/>
        <w:jc w:val="both"/>
        <w:rPr>
          <w:sz w:val="26"/>
          <w:szCs w:val="26"/>
        </w:rPr>
      </w:pPr>
      <w:r w:rsidRPr="00FD3B9B">
        <w:rPr>
          <w:sz w:val="26"/>
          <w:szCs w:val="26"/>
        </w:rPr>
        <w:t>- Phẩm chất nhân ái: Yêu quý, biết ơn thầy cô giáo, tôn trọng bạn, biết lắng nghe những chia sẻ về những sản phẩm mà bạn đưa ra.</w:t>
      </w:r>
    </w:p>
    <w:p w:rsidR="002F4433" w:rsidRPr="00FD3B9B" w:rsidRDefault="002F4433" w:rsidP="002F4433">
      <w:pPr>
        <w:spacing w:line="288" w:lineRule="auto"/>
        <w:ind w:firstLine="360"/>
        <w:jc w:val="both"/>
        <w:rPr>
          <w:sz w:val="26"/>
          <w:szCs w:val="26"/>
        </w:rPr>
      </w:pPr>
      <w:r w:rsidRPr="00FD3B9B">
        <w:rPr>
          <w:sz w:val="26"/>
          <w:szCs w:val="26"/>
        </w:rPr>
        <w:t>- Phẩm chất chăm chỉ: Chịu khó tìm hiểu cách làm ra những sản phẩm đẹp để tỏ lòng biết ơn thầy cô.</w:t>
      </w:r>
    </w:p>
    <w:p w:rsidR="002F4433" w:rsidRPr="00FD3B9B" w:rsidRDefault="002F4433" w:rsidP="002F4433">
      <w:pPr>
        <w:spacing w:line="288" w:lineRule="auto"/>
        <w:ind w:firstLine="360"/>
        <w:jc w:val="both"/>
        <w:rPr>
          <w:sz w:val="26"/>
          <w:szCs w:val="26"/>
        </w:rPr>
      </w:pPr>
      <w:r w:rsidRPr="00FD3B9B">
        <w:rPr>
          <w:sz w:val="26"/>
          <w:szCs w:val="26"/>
        </w:rPr>
        <w:t>- Phẩm chất trách nhiệm: làm việc tập trung, nghiêm túc, có trách nhiệm trước tập thể lớp.</w:t>
      </w:r>
    </w:p>
    <w:p w:rsidR="002F4433" w:rsidRPr="00FD3B9B" w:rsidRDefault="002F4433" w:rsidP="002F4433">
      <w:pPr>
        <w:spacing w:before="120" w:line="288" w:lineRule="auto"/>
        <w:ind w:firstLine="360"/>
        <w:jc w:val="both"/>
        <w:rPr>
          <w:b/>
          <w:sz w:val="26"/>
          <w:szCs w:val="26"/>
        </w:rPr>
      </w:pPr>
      <w:r w:rsidRPr="00FD3B9B">
        <w:rPr>
          <w:b/>
          <w:sz w:val="26"/>
          <w:szCs w:val="26"/>
        </w:rPr>
        <w:t>II. ĐỒ DÙNG DẠY HỌC</w:t>
      </w:r>
    </w:p>
    <w:p w:rsidR="002F4433" w:rsidRPr="00FD3B9B" w:rsidRDefault="002F4433" w:rsidP="002F4433">
      <w:pPr>
        <w:spacing w:line="288" w:lineRule="auto"/>
        <w:ind w:firstLine="360"/>
        <w:jc w:val="both"/>
        <w:rPr>
          <w:sz w:val="26"/>
          <w:szCs w:val="26"/>
        </w:rPr>
      </w:pPr>
      <w:r w:rsidRPr="00FD3B9B">
        <w:rPr>
          <w:sz w:val="26"/>
          <w:szCs w:val="26"/>
        </w:rPr>
        <w:t>- Kế hoạch bài dạy, bài giảng Power point.</w:t>
      </w:r>
    </w:p>
    <w:p w:rsidR="002F4433" w:rsidRPr="00FD3B9B" w:rsidRDefault="002F4433" w:rsidP="002F4433">
      <w:pPr>
        <w:spacing w:line="288" w:lineRule="auto"/>
        <w:ind w:firstLine="360"/>
        <w:jc w:val="both"/>
        <w:rPr>
          <w:sz w:val="26"/>
          <w:szCs w:val="26"/>
        </w:rPr>
      </w:pPr>
      <w:r w:rsidRPr="00FD3B9B">
        <w:rPr>
          <w:sz w:val="26"/>
          <w:szCs w:val="26"/>
        </w:rPr>
        <w:t>- SGK và các thiết bị, học liệu phụ vụ cho tiết dạy.</w:t>
      </w:r>
    </w:p>
    <w:p w:rsidR="002F4433" w:rsidRPr="00FD3B9B" w:rsidRDefault="002F4433" w:rsidP="002F4433">
      <w:pPr>
        <w:spacing w:line="288" w:lineRule="auto"/>
        <w:ind w:firstLine="360"/>
        <w:jc w:val="both"/>
        <w:rPr>
          <w:sz w:val="26"/>
          <w:szCs w:val="26"/>
        </w:rPr>
      </w:pPr>
      <w:r w:rsidRPr="00FD3B9B">
        <w:rPr>
          <w:sz w:val="26"/>
          <w:szCs w:val="26"/>
        </w:rPr>
        <w:t>- HS chuẩn bị giấy màu, kéo, hồ dán….</w:t>
      </w:r>
    </w:p>
    <w:p w:rsidR="002F4433" w:rsidRPr="00FD3B9B" w:rsidRDefault="002F4433" w:rsidP="002F4433">
      <w:pPr>
        <w:spacing w:line="288" w:lineRule="auto"/>
        <w:ind w:firstLine="360"/>
        <w:jc w:val="both"/>
        <w:outlineLvl w:val="0"/>
        <w:rPr>
          <w:b/>
          <w:bCs/>
          <w:sz w:val="26"/>
          <w:szCs w:val="26"/>
          <w:u w:val="single"/>
        </w:rPr>
      </w:pPr>
      <w:r w:rsidRPr="00FD3B9B">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84"/>
        <w:gridCol w:w="3876"/>
      </w:tblGrid>
      <w:tr w:rsidR="002F4433" w:rsidRPr="00FD3B9B" w:rsidTr="00516A63">
        <w:tc>
          <w:tcPr>
            <w:tcW w:w="5862" w:type="dxa"/>
            <w:gridSpan w:val="2"/>
            <w:tcBorders>
              <w:bottom w:val="dashed" w:sz="4" w:space="0" w:color="auto"/>
            </w:tcBorders>
          </w:tcPr>
          <w:p w:rsidR="002F4433" w:rsidRPr="00FD3B9B" w:rsidRDefault="002F4433" w:rsidP="00516A63">
            <w:pPr>
              <w:spacing w:line="288" w:lineRule="auto"/>
              <w:jc w:val="center"/>
              <w:rPr>
                <w:b/>
                <w:sz w:val="26"/>
                <w:szCs w:val="26"/>
              </w:rPr>
            </w:pPr>
            <w:r w:rsidRPr="00FD3B9B">
              <w:rPr>
                <w:b/>
                <w:sz w:val="26"/>
                <w:szCs w:val="26"/>
              </w:rPr>
              <w:t>Hoạt động của giáo viên</w:t>
            </w:r>
          </w:p>
        </w:tc>
        <w:tc>
          <w:tcPr>
            <w:tcW w:w="3876" w:type="dxa"/>
            <w:tcBorders>
              <w:bottom w:val="dashed" w:sz="4" w:space="0" w:color="auto"/>
            </w:tcBorders>
          </w:tcPr>
          <w:p w:rsidR="002F4433" w:rsidRPr="00FD3B9B" w:rsidRDefault="002F4433" w:rsidP="00516A63">
            <w:pPr>
              <w:spacing w:line="288" w:lineRule="auto"/>
              <w:jc w:val="center"/>
              <w:rPr>
                <w:b/>
                <w:sz w:val="26"/>
                <w:szCs w:val="26"/>
              </w:rPr>
            </w:pPr>
            <w:r w:rsidRPr="00FD3B9B">
              <w:rPr>
                <w:b/>
                <w:sz w:val="26"/>
                <w:szCs w:val="26"/>
              </w:rPr>
              <w:t>Hoạt động của học sinh</w:t>
            </w:r>
          </w:p>
        </w:tc>
      </w:tr>
      <w:tr w:rsidR="002F4433" w:rsidRPr="00FD3B9B" w:rsidTr="00516A63">
        <w:tc>
          <w:tcPr>
            <w:tcW w:w="9738" w:type="dxa"/>
            <w:gridSpan w:val="3"/>
            <w:tcBorders>
              <w:bottom w:val="dashed" w:sz="4" w:space="0" w:color="auto"/>
            </w:tcBorders>
          </w:tcPr>
          <w:p w:rsidR="002F4433" w:rsidRPr="00FD3B9B" w:rsidRDefault="002F4433" w:rsidP="00516A63">
            <w:pPr>
              <w:spacing w:line="288" w:lineRule="auto"/>
              <w:jc w:val="both"/>
              <w:rPr>
                <w:bCs/>
                <w:i/>
                <w:sz w:val="26"/>
                <w:szCs w:val="26"/>
              </w:rPr>
            </w:pPr>
            <w:r w:rsidRPr="00FD3B9B">
              <w:rPr>
                <w:b/>
                <w:bCs/>
                <w:sz w:val="26"/>
                <w:szCs w:val="26"/>
              </w:rPr>
              <w:t>1. Khởi động:</w:t>
            </w:r>
          </w:p>
          <w:p w:rsidR="002F4433" w:rsidRPr="00FD3B9B" w:rsidRDefault="002F4433" w:rsidP="00516A63">
            <w:pPr>
              <w:spacing w:line="288" w:lineRule="auto"/>
              <w:jc w:val="both"/>
              <w:rPr>
                <w:sz w:val="26"/>
                <w:szCs w:val="26"/>
              </w:rPr>
            </w:pPr>
            <w:r w:rsidRPr="00FD3B9B">
              <w:rPr>
                <w:sz w:val="26"/>
                <w:szCs w:val="26"/>
              </w:rPr>
              <w:t>- Mục tiêu:</w:t>
            </w:r>
          </w:p>
          <w:p w:rsidR="002F4433" w:rsidRPr="00FD3B9B" w:rsidRDefault="002F4433" w:rsidP="00516A63">
            <w:pPr>
              <w:spacing w:line="288" w:lineRule="auto"/>
              <w:jc w:val="both"/>
              <w:rPr>
                <w:sz w:val="26"/>
                <w:szCs w:val="26"/>
              </w:rPr>
            </w:pPr>
            <w:r w:rsidRPr="00FD3B9B">
              <w:rPr>
                <w:sz w:val="26"/>
                <w:szCs w:val="26"/>
              </w:rPr>
              <w:t>+ Tạo không khí vui vẻ, khấn khởi trước giờ học. Giúp HS hiểu được ý nghĩa ngày 20.11.</w:t>
            </w:r>
          </w:p>
          <w:p w:rsidR="002F4433" w:rsidRPr="00FD3B9B" w:rsidRDefault="002F4433" w:rsidP="00516A63">
            <w:pPr>
              <w:spacing w:line="288" w:lineRule="auto"/>
              <w:jc w:val="both"/>
              <w:rPr>
                <w:sz w:val="26"/>
                <w:szCs w:val="26"/>
              </w:rPr>
            </w:pPr>
            <w:r w:rsidRPr="00FD3B9B">
              <w:rPr>
                <w:sz w:val="26"/>
                <w:szCs w:val="26"/>
              </w:rPr>
              <w:t>- Cách tiến hành:</w:t>
            </w:r>
          </w:p>
        </w:tc>
      </w:tr>
      <w:tr w:rsidR="002F4433" w:rsidRPr="00FD3B9B" w:rsidTr="00516A63">
        <w:tc>
          <w:tcPr>
            <w:tcW w:w="5862" w:type="dxa"/>
            <w:gridSpan w:val="2"/>
            <w:tcBorders>
              <w:bottom w:val="dashed" w:sz="4" w:space="0" w:color="auto"/>
            </w:tcBorders>
          </w:tcPr>
          <w:p w:rsidR="002F4433" w:rsidRPr="00FD3B9B" w:rsidRDefault="002F4433" w:rsidP="00516A63">
            <w:pPr>
              <w:spacing w:line="288" w:lineRule="auto"/>
              <w:jc w:val="both"/>
              <w:outlineLvl w:val="0"/>
              <w:rPr>
                <w:bCs/>
                <w:sz w:val="26"/>
                <w:szCs w:val="26"/>
              </w:rPr>
            </w:pPr>
            <w:r w:rsidRPr="00FD3B9B">
              <w:rPr>
                <w:bCs/>
                <w:sz w:val="26"/>
                <w:szCs w:val="26"/>
              </w:rPr>
              <w:t>- GV mở bài hát “Biết ơn thầy cô giáo” để khởi động bài học.</w:t>
            </w:r>
          </w:p>
          <w:p w:rsidR="002F4433" w:rsidRPr="00FD3B9B" w:rsidRDefault="002F4433" w:rsidP="00516A63">
            <w:pPr>
              <w:spacing w:line="288" w:lineRule="auto"/>
              <w:jc w:val="both"/>
              <w:outlineLvl w:val="0"/>
              <w:rPr>
                <w:bCs/>
                <w:sz w:val="26"/>
                <w:szCs w:val="26"/>
              </w:rPr>
            </w:pPr>
            <w:r w:rsidRPr="00FD3B9B">
              <w:rPr>
                <w:bCs/>
                <w:sz w:val="26"/>
                <w:szCs w:val="26"/>
              </w:rPr>
              <w:t>+ GV cùng chia sẻ với HS về nội dung bài hát.</w:t>
            </w:r>
          </w:p>
          <w:p w:rsidR="002F4433" w:rsidRPr="00FD3B9B" w:rsidRDefault="002F4433" w:rsidP="00516A63">
            <w:pPr>
              <w:spacing w:line="288" w:lineRule="auto"/>
              <w:outlineLvl w:val="0"/>
              <w:rPr>
                <w:bCs/>
                <w:sz w:val="26"/>
                <w:szCs w:val="26"/>
              </w:rPr>
            </w:pPr>
          </w:p>
          <w:p w:rsidR="002F4433" w:rsidRPr="00FD3B9B" w:rsidRDefault="002F4433" w:rsidP="00516A63">
            <w:pPr>
              <w:spacing w:line="288" w:lineRule="auto"/>
              <w:jc w:val="both"/>
              <w:outlineLvl w:val="0"/>
              <w:rPr>
                <w:bCs/>
                <w:sz w:val="26"/>
                <w:szCs w:val="26"/>
              </w:rPr>
            </w:pPr>
            <w:r w:rsidRPr="00FD3B9B">
              <w:rPr>
                <w:bCs/>
                <w:sz w:val="26"/>
                <w:szCs w:val="26"/>
              </w:rPr>
              <w:t>- GV Nhận xét, tuyên dương.</w:t>
            </w:r>
          </w:p>
          <w:p w:rsidR="002F4433" w:rsidRPr="00FD3B9B" w:rsidRDefault="002F4433" w:rsidP="00516A63">
            <w:pPr>
              <w:spacing w:line="288" w:lineRule="auto"/>
              <w:jc w:val="both"/>
              <w:rPr>
                <w:sz w:val="26"/>
                <w:szCs w:val="26"/>
              </w:rPr>
            </w:pPr>
            <w:r w:rsidRPr="00FD3B9B">
              <w:rPr>
                <w:sz w:val="26"/>
                <w:szCs w:val="26"/>
              </w:rPr>
              <w:t>+ Yêu cầu HS nói về chủ điểm thi đua của tháng.</w:t>
            </w:r>
          </w:p>
          <w:p w:rsidR="002F4433" w:rsidRPr="00FD3B9B" w:rsidRDefault="002F4433" w:rsidP="00516A63">
            <w:pPr>
              <w:spacing w:line="288" w:lineRule="auto"/>
              <w:jc w:val="both"/>
              <w:rPr>
                <w:sz w:val="26"/>
                <w:szCs w:val="26"/>
              </w:rPr>
            </w:pPr>
            <w:r w:rsidRPr="00FD3B9B">
              <w:rPr>
                <w:sz w:val="26"/>
                <w:szCs w:val="26"/>
              </w:rPr>
              <w:t>+ Nêu hiểu biết của em về ngày Nhà giáo Việt Nam 20.11</w:t>
            </w:r>
          </w:p>
          <w:p w:rsidR="002F4433" w:rsidRPr="00FD3B9B" w:rsidRDefault="002F4433" w:rsidP="00516A63">
            <w:pPr>
              <w:spacing w:line="288" w:lineRule="auto"/>
              <w:jc w:val="both"/>
              <w:outlineLvl w:val="0"/>
              <w:rPr>
                <w:bCs/>
                <w:sz w:val="26"/>
                <w:szCs w:val="26"/>
              </w:rPr>
            </w:pPr>
            <w:r w:rsidRPr="00FD3B9B">
              <w:rPr>
                <w:bCs/>
                <w:sz w:val="26"/>
                <w:szCs w:val="26"/>
              </w:rPr>
              <w:t>- GV dẫn dắt vào bài mới</w:t>
            </w:r>
          </w:p>
        </w:tc>
        <w:tc>
          <w:tcPr>
            <w:tcW w:w="3876" w:type="dxa"/>
            <w:tcBorders>
              <w:bottom w:val="dashed" w:sz="4" w:space="0" w:color="auto"/>
            </w:tcBorders>
          </w:tcPr>
          <w:p w:rsidR="002F4433" w:rsidRPr="00FD3B9B" w:rsidRDefault="002F4433" w:rsidP="00516A63">
            <w:pPr>
              <w:spacing w:line="288" w:lineRule="auto"/>
              <w:jc w:val="both"/>
              <w:rPr>
                <w:sz w:val="26"/>
                <w:szCs w:val="26"/>
              </w:rPr>
            </w:pPr>
            <w:r w:rsidRPr="00FD3B9B">
              <w:rPr>
                <w:sz w:val="26"/>
                <w:szCs w:val="26"/>
              </w:rPr>
              <w:t>- HS lắng nghe.</w:t>
            </w:r>
          </w:p>
          <w:p w:rsidR="002F4433" w:rsidRPr="00FD3B9B"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r w:rsidRPr="00FD3B9B">
              <w:rPr>
                <w:sz w:val="26"/>
                <w:szCs w:val="26"/>
              </w:rPr>
              <w:t>- HS Chia sẻ với GV về nội dung bài hát.</w:t>
            </w:r>
          </w:p>
          <w:p w:rsidR="002F4433" w:rsidRPr="00FD3B9B" w:rsidRDefault="002F4433" w:rsidP="00516A63">
            <w:pPr>
              <w:spacing w:line="288" w:lineRule="auto"/>
              <w:jc w:val="both"/>
              <w:rPr>
                <w:sz w:val="26"/>
                <w:szCs w:val="26"/>
              </w:rPr>
            </w:pPr>
            <w:r w:rsidRPr="00FD3B9B">
              <w:rPr>
                <w:sz w:val="26"/>
                <w:szCs w:val="26"/>
              </w:rPr>
              <w:t>- HS lắng nghe.</w:t>
            </w:r>
          </w:p>
          <w:p w:rsidR="002F4433" w:rsidRPr="00FD3B9B" w:rsidRDefault="002F4433" w:rsidP="00516A63">
            <w:pPr>
              <w:spacing w:line="288" w:lineRule="auto"/>
              <w:jc w:val="both"/>
              <w:rPr>
                <w:sz w:val="26"/>
                <w:szCs w:val="26"/>
              </w:rPr>
            </w:pPr>
            <w:r w:rsidRPr="00FD3B9B">
              <w:rPr>
                <w:sz w:val="26"/>
                <w:szCs w:val="26"/>
              </w:rPr>
              <w:t>- HS nêu chủ điểm thi đua.</w:t>
            </w:r>
          </w:p>
          <w:p w:rsidR="002F4433" w:rsidRPr="00FD3B9B" w:rsidRDefault="002F4433" w:rsidP="00516A63">
            <w:pPr>
              <w:spacing w:line="288" w:lineRule="auto"/>
              <w:jc w:val="both"/>
              <w:rPr>
                <w:sz w:val="26"/>
                <w:szCs w:val="26"/>
              </w:rPr>
            </w:pPr>
            <w:r w:rsidRPr="00FD3B9B">
              <w:rPr>
                <w:sz w:val="26"/>
                <w:szCs w:val="26"/>
              </w:rPr>
              <w:t>- HS nêu theo ý hiểu của mình.</w:t>
            </w:r>
          </w:p>
        </w:tc>
      </w:tr>
      <w:tr w:rsidR="002F4433" w:rsidRPr="00FD3B9B" w:rsidTr="00516A63">
        <w:tc>
          <w:tcPr>
            <w:tcW w:w="9738" w:type="dxa"/>
            <w:gridSpan w:val="3"/>
            <w:tcBorders>
              <w:top w:val="dashed" w:sz="4" w:space="0" w:color="auto"/>
              <w:bottom w:val="dashed" w:sz="4" w:space="0" w:color="auto"/>
            </w:tcBorders>
          </w:tcPr>
          <w:p w:rsidR="002F4433" w:rsidRPr="00FD3B9B" w:rsidRDefault="002F4433" w:rsidP="00516A63">
            <w:pPr>
              <w:spacing w:line="288" w:lineRule="auto"/>
              <w:jc w:val="both"/>
              <w:rPr>
                <w:b/>
                <w:bCs/>
                <w:iCs/>
                <w:sz w:val="26"/>
                <w:szCs w:val="26"/>
              </w:rPr>
            </w:pPr>
            <w:r w:rsidRPr="00FD3B9B">
              <w:rPr>
                <w:b/>
                <w:bCs/>
                <w:iCs/>
                <w:sz w:val="26"/>
                <w:szCs w:val="26"/>
              </w:rPr>
              <w:t>2. Khám phá</w:t>
            </w:r>
            <w:r w:rsidRPr="00FD3B9B">
              <w:rPr>
                <w:bCs/>
                <w:i/>
                <w:iCs/>
                <w:sz w:val="26"/>
                <w:szCs w:val="26"/>
              </w:rPr>
              <w:t>:</w:t>
            </w:r>
          </w:p>
          <w:p w:rsidR="002F4433" w:rsidRPr="00FD3B9B" w:rsidRDefault="002F4433" w:rsidP="00516A63">
            <w:pPr>
              <w:spacing w:line="288" w:lineRule="auto"/>
              <w:jc w:val="both"/>
              <w:rPr>
                <w:sz w:val="26"/>
                <w:szCs w:val="26"/>
              </w:rPr>
            </w:pPr>
            <w:r w:rsidRPr="00FD3B9B">
              <w:rPr>
                <w:b/>
                <w:bCs/>
                <w:iCs/>
                <w:sz w:val="26"/>
                <w:szCs w:val="26"/>
              </w:rPr>
              <w:t xml:space="preserve">- </w:t>
            </w:r>
            <w:r w:rsidRPr="00FD3B9B">
              <w:rPr>
                <w:bCs/>
                <w:sz w:val="26"/>
                <w:szCs w:val="26"/>
              </w:rPr>
              <w:t xml:space="preserve">Mục tiêu: </w:t>
            </w:r>
            <w:r w:rsidRPr="00FD3B9B">
              <w:rPr>
                <w:sz w:val="26"/>
                <w:szCs w:val="26"/>
              </w:rPr>
              <w:t>Biết lựa chọn ý tưởng làm quà tri ân tặng thầy cô nhân ngày Nhà giáo VN.</w:t>
            </w:r>
          </w:p>
          <w:p w:rsidR="002F4433" w:rsidRPr="00FD3B9B" w:rsidRDefault="002F4433" w:rsidP="00516A63">
            <w:pPr>
              <w:spacing w:line="288" w:lineRule="auto"/>
              <w:jc w:val="both"/>
              <w:rPr>
                <w:sz w:val="26"/>
                <w:szCs w:val="26"/>
              </w:rPr>
            </w:pPr>
            <w:r w:rsidRPr="00FD3B9B">
              <w:rPr>
                <w:b/>
                <w:bCs/>
                <w:iCs/>
                <w:sz w:val="26"/>
                <w:szCs w:val="26"/>
              </w:rPr>
              <w:t xml:space="preserve">- </w:t>
            </w:r>
            <w:r w:rsidRPr="00FD3B9B">
              <w:rPr>
                <w:bCs/>
                <w:iCs/>
                <w:sz w:val="26"/>
                <w:szCs w:val="26"/>
              </w:rPr>
              <w:t>Cách tiến hành:</w:t>
            </w:r>
          </w:p>
        </w:tc>
      </w:tr>
      <w:tr w:rsidR="002F4433" w:rsidRPr="00FD3B9B" w:rsidTr="00516A63">
        <w:tc>
          <w:tcPr>
            <w:tcW w:w="5862" w:type="dxa"/>
            <w:gridSpan w:val="2"/>
            <w:tcBorders>
              <w:top w:val="dashed" w:sz="4" w:space="0" w:color="auto"/>
              <w:bottom w:val="dashed" w:sz="4" w:space="0" w:color="auto"/>
            </w:tcBorders>
          </w:tcPr>
          <w:p w:rsidR="002F4433" w:rsidRPr="00FD3B9B" w:rsidRDefault="002F4433" w:rsidP="00516A63">
            <w:pPr>
              <w:spacing w:line="288" w:lineRule="auto"/>
              <w:jc w:val="both"/>
              <w:rPr>
                <w:b/>
                <w:sz w:val="26"/>
                <w:szCs w:val="26"/>
              </w:rPr>
            </w:pPr>
            <w:r w:rsidRPr="00FD3B9B">
              <w:rPr>
                <w:b/>
                <w:sz w:val="26"/>
                <w:szCs w:val="26"/>
              </w:rPr>
              <w:lastRenderedPageBreak/>
              <w:t xml:space="preserve"> Hoạt động 1: Xác định sản phẩm và cách làm (làm việc chung cả lớp)</w:t>
            </w:r>
          </w:p>
          <w:p w:rsidR="002F4433" w:rsidRPr="00FD3B9B" w:rsidRDefault="002F4433" w:rsidP="00516A63">
            <w:pPr>
              <w:spacing w:line="288" w:lineRule="auto"/>
              <w:jc w:val="both"/>
              <w:rPr>
                <w:i/>
                <w:sz w:val="26"/>
                <w:szCs w:val="26"/>
              </w:rPr>
            </w:pPr>
            <w:r w:rsidRPr="00FD3B9B">
              <w:rPr>
                <w:i/>
                <w:sz w:val="26"/>
                <w:szCs w:val="26"/>
              </w:rPr>
              <w:t>* Lựa chọn sản phẩm</w:t>
            </w:r>
          </w:p>
          <w:p w:rsidR="002F4433" w:rsidRPr="00FD3B9B" w:rsidRDefault="002F4433" w:rsidP="00516A63">
            <w:pPr>
              <w:spacing w:line="288" w:lineRule="auto"/>
              <w:jc w:val="both"/>
              <w:rPr>
                <w:sz w:val="26"/>
                <w:szCs w:val="26"/>
              </w:rPr>
            </w:pPr>
            <w:r w:rsidRPr="00FD3B9B">
              <w:rPr>
                <w:b/>
                <w:sz w:val="26"/>
                <w:szCs w:val="26"/>
              </w:rPr>
              <w:t xml:space="preserve">- </w:t>
            </w:r>
            <w:r w:rsidRPr="00FD3B9B">
              <w:rPr>
                <w:sz w:val="26"/>
                <w:szCs w:val="26"/>
              </w:rPr>
              <w:t>GV mời HS đọc yêu cầu.</w:t>
            </w:r>
          </w:p>
          <w:p w:rsidR="002F4433" w:rsidRPr="00FD3B9B"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r w:rsidRPr="00FD3B9B">
              <w:rPr>
                <w:sz w:val="26"/>
                <w:szCs w:val="26"/>
              </w:rPr>
              <w:t>- Cho HS quan sát hình ảnh, nêu tên hai sản phẩm gợi ý.</w:t>
            </w:r>
          </w:p>
          <w:p w:rsidR="002F4433" w:rsidRPr="00FD3B9B" w:rsidRDefault="002F4433" w:rsidP="00516A63">
            <w:pPr>
              <w:spacing w:line="288" w:lineRule="auto"/>
              <w:jc w:val="center"/>
              <w:rPr>
                <w:sz w:val="26"/>
                <w:szCs w:val="26"/>
              </w:rPr>
            </w:pPr>
            <w:r w:rsidRPr="00FD3B9B">
              <w:rPr>
                <w:noProof/>
                <w:sz w:val="26"/>
                <w:szCs w:val="26"/>
                <w:lang w:val="en-US"/>
              </w:rPr>
              <w:drawing>
                <wp:inline distT="0" distB="0" distL="0" distR="0" wp14:anchorId="4E5CAA3C" wp14:editId="53FBAD31">
                  <wp:extent cx="2762250" cy="866775"/>
                  <wp:effectExtent l="0" t="0" r="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19711" t="42615" r="12569" b="21997"/>
                          <a:stretch/>
                        </pic:blipFill>
                        <pic:spPr bwMode="auto">
                          <a:xfrm>
                            <a:off x="0" y="0"/>
                            <a:ext cx="2768513" cy="868740"/>
                          </a:xfrm>
                          <a:prstGeom prst="rect">
                            <a:avLst/>
                          </a:prstGeom>
                          <a:ln>
                            <a:noFill/>
                          </a:ln>
                          <a:extLst>
                            <a:ext uri="{53640926-AAD7-44D8-BBD7-CCE9431645EC}">
                              <a14:shadowObscured xmlns:a14="http://schemas.microsoft.com/office/drawing/2010/main"/>
                            </a:ext>
                          </a:extLst>
                        </pic:spPr>
                      </pic:pic>
                    </a:graphicData>
                  </a:graphic>
                </wp:inline>
              </w:drawing>
            </w:r>
          </w:p>
          <w:p w:rsidR="002F4433" w:rsidRPr="00FD3B9B" w:rsidRDefault="002F4433" w:rsidP="00516A63">
            <w:pPr>
              <w:spacing w:line="288" w:lineRule="auto"/>
              <w:jc w:val="both"/>
              <w:rPr>
                <w:sz w:val="26"/>
                <w:szCs w:val="26"/>
              </w:rPr>
            </w:pPr>
            <w:r w:rsidRPr="00FD3B9B">
              <w:rPr>
                <w:sz w:val="26"/>
                <w:szCs w:val="26"/>
              </w:rPr>
              <w:t>- Ngoài bưu thiếp và bông hoa em còn có thể làm được sản phẩm nào nữa?</w:t>
            </w:r>
          </w:p>
          <w:p w:rsidR="002F4433" w:rsidRPr="00FD3B9B" w:rsidRDefault="002F4433" w:rsidP="00516A63">
            <w:pPr>
              <w:spacing w:line="288" w:lineRule="auto"/>
              <w:jc w:val="both"/>
              <w:rPr>
                <w:sz w:val="26"/>
                <w:szCs w:val="26"/>
              </w:rPr>
            </w:pPr>
            <w:r w:rsidRPr="00FD3B9B">
              <w:rPr>
                <w:sz w:val="26"/>
                <w:szCs w:val="26"/>
              </w:rPr>
              <w:t>- Cho HS lựa chọn sản phẩm sẽ làm.</w:t>
            </w:r>
          </w:p>
          <w:p w:rsidR="002F4433" w:rsidRPr="00FD3B9B" w:rsidRDefault="002F4433" w:rsidP="00516A63">
            <w:pPr>
              <w:spacing w:line="288" w:lineRule="auto"/>
              <w:jc w:val="both"/>
              <w:rPr>
                <w:sz w:val="26"/>
                <w:szCs w:val="26"/>
              </w:rPr>
            </w:pPr>
            <w:r w:rsidRPr="00FD3B9B">
              <w:rPr>
                <w:sz w:val="26"/>
                <w:szCs w:val="26"/>
              </w:rPr>
              <w:t>- Nêu ý tưởng về sản phẩm của mình.</w:t>
            </w:r>
          </w:p>
          <w:p w:rsidR="002F4433" w:rsidRPr="00FD3B9B" w:rsidRDefault="002F4433" w:rsidP="00516A63">
            <w:pPr>
              <w:spacing w:line="288" w:lineRule="auto"/>
              <w:jc w:val="both"/>
              <w:rPr>
                <w:sz w:val="26"/>
                <w:szCs w:val="26"/>
              </w:rPr>
            </w:pPr>
            <w:r w:rsidRPr="00FD3B9B">
              <w:rPr>
                <w:sz w:val="26"/>
                <w:szCs w:val="26"/>
              </w:rPr>
              <w:t>- Em dùng những vật liệu gì để làm các sản phẩm của mình?</w:t>
            </w:r>
          </w:p>
          <w:p w:rsidR="002F4433" w:rsidRPr="00FD3B9B" w:rsidRDefault="002F4433" w:rsidP="00516A63">
            <w:pPr>
              <w:spacing w:line="288" w:lineRule="auto"/>
              <w:jc w:val="both"/>
              <w:rPr>
                <w:i/>
                <w:sz w:val="26"/>
                <w:szCs w:val="26"/>
              </w:rPr>
            </w:pPr>
            <w:r w:rsidRPr="00FD3B9B">
              <w:rPr>
                <w:i/>
                <w:sz w:val="26"/>
                <w:szCs w:val="26"/>
              </w:rPr>
              <w:t>* Hướng dẫn HS cách làm sản phẩm</w:t>
            </w:r>
          </w:p>
          <w:p w:rsidR="002F4433" w:rsidRPr="00FD3B9B" w:rsidRDefault="002F4433" w:rsidP="00516A63">
            <w:pPr>
              <w:spacing w:line="288" w:lineRule="auto"/>
              <w:jc w:val="both"/>
              <w:rPr>
                <w:sz w:val="26"/>
                <w:szCs w:val="26"/>
              </w:rPr>
            </w:pPr>
            <w:r w:rsidRPr="00FD3B9B">
              <w:rPr>
                <w:sz w:val="26"/>
                <w:szCs w:val="26"/>
              </w:rPr>
              <w:t>- Làm tấm thiệp: (HS đã được làm từ lớp 2)</w:t>
            </w:r>
          </w:p>
          <w:p w:rsidR="002F4433" w:rsidRPr="00FD3B9B" w:rsidRDefault="002F4433" w:rsidP="00516A63">
            <w:pPr>
              <w:spacing w:line="288" w:lineRule="auto"/>
              <w:jc w:val="both"/>
              <w:rPr>
                <w:sz w:val="26"/>
                <w:szCs w:val="26"/>
              </w:rPr>
            </w:pPr>
            <w:r w:rsidRPr="00FD3B9B">
              <w:rPr>
                <w:sz w:val="26"/>
                <w:szCs w:val="26"/>
              </w:rPr>
              <w:t>+ Yêu cầu HS nêu các bước làm.</w:t>
            </w:r>
          </w:p>
          <w:p w:rsidR="002F4433" w:rsidRPr="00FD3B9B" w:rsidRDefault="002F4433" w:rsidP="00516A63">
            <w:pPr>
              <w:spacing w:line="288" w:lineRule="auto"/>
              <w:jc w:val="both"/>
              <w:rPr>
                <w:sz w:val="26"/>
                <w:szCs w:val="26"/>
              </w:rPr>
            </w:pPr>
            <w:r w:rsidRPr="00FD3B9B">
              <w:rPr>
                <w:sz w:val="26"/>
                <w:szCs w:val="26"/>
              </w:rPr>
              <w:t>+ Gợi ý cách trang trí sáng tạo trên tấm thiệp: Vẽ, dán thêm các bông hoa, đề thơ, lời chúc mừng, tri ân...</w:t>
            </w:r>
          </w:p>
          <w:p w:rsidR="002F4433" w:rsidRPr="00FD3B9B" w:rsidRDefault="002F4433" w:rsidP="00516A63">
            <w:pPr>
              <w:spacing w:line="288" w:lineRule="auto"/>
              <w:jc w:val="both"/>
              <w:rPr>
                <w:sz w:val="26"/>
                <w:szCs w:val="26"/>
              </w:rPr>
            </w:pPr>
            <w:r w:rsidRPr="00FD3B9B">
              <w:rPr>
                <w:sz w:val="26"/>
                <w:szCs w:val="26"/>
              </w:rPr>
              <w:t>- Hướng dẫn làm bông hoa giấy</w:t>
            </w:r>
          </w:p>
          <w:p w:rsidR="002F4433" w:rsidRPr="00FD3B9B" w:rsidRDefault="002F4433" w:rsidP="00516A63">
            <w:pPr>
              <w:spacing w:line="288" w:lineRule="auto"/>
              <w:jc w:val="both"/>
              <w:rPr>
                <w:sz w:val="26"/>
                <w:szCs w:val="26"/>
              </w:rPr>
            </w:pPr>
            <w:r w:rsidRPr="00FD3B9B">
              <w:rPr>
                <w:sz w:val="26"/>
                <w:szCs w:val="26"/>
              </w:rPr>
              <w:t>+ Bước 1: Cuốn giấy màu quanh thân que làm cành hoa.</w:t>
            </w:r>
          </w:p>
          <w:p w:rsidR="002F4433" w:rsidRPr="00FD3B9B" w:rsidRDefault="002F4433" w:rsidP="00516A63">
            <w:pPr>
              <w:spacing w:line="288" w:lineRule="auto"/>
              <w:jc w:val="both"/>
              <w:rPr>
                <w:sz w:val="26"/>
                <w:szCs w:val="26"/>
              </w:rPr>
            </w:pPr>
            <w:r w:rsidRPr="00FD3B9B">
              <w:rPr>
                <w:sz w:val="26"/>
                <w:szCs w:val="26"/>
              </w:rPr>
              <w:t>+ Bước 2: Cắt giấy màu để làm cánh hoa.</w:t>
            </w:r>
          </w:p>
          <w:p w:rsidR="002F4433" w:rsidRPr="00FD3B9B" w:rsidRDefault="002F4433" w:rsidP="00516A63">
            <w:pPr>
              <w:spacing w:line="288" w:lineRule="auto"/>
              <w:jc w:val="both"/>
              <w:rPr>
                <w:sz w:val="26"/>
                <w:szCs w:val="26"/>
              </w:rPr>
            </w:pPr>
            <w:r w:rsidRPr="00FD3B9B">
              <w:rPr>
                <w:sz w:val="26"/>
                <w:szCs w:val="26"/>
              </w:rPr>
              <w:t>+ Bước 3: Tạo cánh hoa</w:t>
            </w:r>
          </w:p>
          <w:p w:rsidR="002F4433" w:rsidRPr="00FD3B9B" w:rsidRDefault="002F4433" w:rsidP="00516A63">
            <w:pPr>
              <w:spacing w:line="288" w:lineRule="auto"/>
              <w:jc w:val="both"/>
              <w:rPr>
                <w:sz w:val="26"/>
                <w:szCs w:val="26"/>
              </w:rPr>
            </w:pPr>
            <w:r w:rsidRPr="00FD3B9B">
              <w:rPr>
                <w:sz w:val="26"/>
                <w:szCs w:val="26"/>
              </w:rPr>
              <w:t>+ Bước 4: Trang Trí hoa: Cắt thêm lá, chỉnh sửa bông hoa cho đẹp.</w:t>
            </w:r>
          </w:p>
        </w:tc>
        <w:tc>
          <w:tcPr>
            <w:tcW w:w="3876" w:type="dxa"/>
            <w:tcBorders>
              <w:top w:val="dashed" w:sz="4" w:space="0" w:color="auto"/>
              <w:bottom w:val="dashed" w:sz="4" w:space="0" w:color="auto"/>
            </w:tcBorders>
          </w:tcPr>
          <w:p w:rsidR="002F4433" w:rsidRPr="00FD3B9B"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r w:rsidRPr="00FD3B9B">
              <w:rPr>
                <w:sz w:val="26"/>
                <w:szCs w:val="26"/>
              </w:rPr>
              <w:t>- Xác định sản phẩm em sẽ làm theo gợi ý.</w:t>
            </w:r>
          </w:p>
          <w:p w:rsidR="002F4433" w:rsidRPr="00FD3B9B" w:rsidRDefault="002F4433" w:rsidP="00516A63">
            <w:pPr>
              <w:spacing w:line="288" w:lineRule="auto"/>
              <w:jc w:val="both"/>
              <w:rPr>
                <w:sz w:val="26"/>
                <w:szCs w:val="26"/>
              </w:rPr>
            </w:pPr>
            <w:r w:rsidRPr="00FD3B9B">
              <w:rPr>
                <w:sz w:val="26"/>
                <w:szCs w:val="26"/>
              </w:rPr>
              <w:t>- Bưu thiếp, bông hoa</w:t>
            </w:r>
          </w:p>
          <w:p w:rsidR="002F4433" w:rsidRPr="00FD3B9B"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r w:rsidRPr="00FD3B9B">
              <w:rPr>
                <w:sz w:val="26"/>
                <w:szCs w:val="26"/>
              </w:rPr>
              <w:t>- HS chia sẻ trước lớp: Hộp quà, vẽ tranh, bình hoa...</w:t>
            </w:r>
          </w:p>
          <w:p w:rsidR="002F4433" w:rsidRPr="00FD3B9B"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r w:rsidRPr="00FD3B9B">
              <w:rPr>
                <w:sz w:val="26"/>
                <w:szCs w:val="26"/>
              </w:rPr>
              <w:t>- HS lựa chọn sản phẩm</w:t>
            </w:r>
          </w:p>
          <w:p w:rsidR="002F4433" w:rsidRPr="00FD3B9B" w:rsidRDefault="002F4433" w:rsidP="00516A63">
            <w:pPr>
              <w:spacing w:line="288" w:lineRule="auto"/>
              <w:jc w:val="both"/>
              <w:rPr>
                <w:sz w:val="26"/>
                <w:szCs w:val="26"/>
              </w:rPr>
            </w:pPr>
            <w:r w:rsidRPr="00FD3B9B">
              <w:rPr>
                <w:sz w:val="26"/>
                <w:szCs w:val="26"/>
              </w:rPr>
              <w:t>-  1, 2 HS nêu ý tưởng của mình</w:t>
            </w:r>
          </w:p>
          <w:p w:rsidR="002F4433" w:rsidRPr="00FD3B9B" w:rsidRDefault="002F4433" w:rsidP="00516A63">
            <w:pPr>
              <w:spacing w:line="288" w:lineRule="auto"/>
              <w:jc w:val="both"/>
              <w:rPr>
                <w:sz w:val="26"/>
                <w:szCs w:val="26"/>
              </w:rPr>
            </w:pPr>
            <w:r w:rsidRPr="00FD3B9B">
              <w:rPr>
                <w:sz w:val="26"/>
                <w:szCs w:val="26"/>
              </w:rPr>
              <w:t>- Kéo, bút màu, giấy màu, hồ dán.....</w:t>
            </w:r>
          </w:p>
          <w:p w:rsidR="002F4433" w:rsidRPr="00FD3B9B"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r w:rsidRPr="00FD3B9B">
              <w:rPr>
                <w:sz w:val="26"/>
                <w:szCs w:val="26"/>
              </w:rPr>
              <w:t>- 1 vài HS nêu cách làm tấm thiệp</w:t>
            </w:r>
          </w:p>
          <w:p w:rsidR="002F4433"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r w:rsidRPr="00FD3B9B">
              <w:rPr>
                <w:sz w:val="26"/>
                <w:szCs w:val="26"/>
              </w:rPr>
              <w:t>- HS cùng nêu thêm ý tưởng.</w:t>
            </w:r>
          </w:p>
          <w:p w:rsidR="002F4433" w:rsidRPr="00FD3B9B"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r w:rsidRPr="00FD3B9B">
              <w:rPr>
                <w:sz w:val="26"/>
                <w:szCs w:val="26"/>
              </w:rPr>
              <w:t>- HS lắng nghe, có thể làm thử bằng giấy nháp.</w:t>
            </w:r>
          </w:p>
          <w:p w:rsidR="002F4433" w:rsidRPr="00FD3B9B"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p>
        </w:tc>
      </w:tr>
      <w:tr w:rsidR="002F4433" w:rsidRPr="00FD3B9B" w:rsidTr="00516A63">
        <w:tc>
          <w:tcPr>
            <w:tcW w:w="9738" w:type="dxa"/>
            <w:gridSpan w:val="3"/>
            <w:tcBorders>
              <w:top w:val="dashed" w:sz="4" w:space="0" w:color="auto"/>
              <w:bottom w:val="dashed" w:sz="4" w:space="0" w:color="auto"/>
            </w:tcBorders>
          </w:tcPr>
          <w:p w:rsidR="002F4433" w:rsidRPr="00FD3B9B" w:rsidRDefault="002F4433" w:rsidP="00516A63">
            <w:pPr>
              <w:spacing w:line="288" w:lineRule="auto"/>
              <w:jc w:val="both"/>
              <w:rPr>
                <w:b/>
                <w:bCs/>
                <w:iCs/>
                <w:sz w:val="26"/>
                <w:szCs w:val="26"/>
              </w:rPr>
            </w:pPr>
            <w:r w:rsidRPr="00FD3B9B">
              <w:rPr>
                <w:b/>
                <w:bCs/>
                <w:iCs/>
                <w:sz w:val="26"/>
                <w:szCs w:val="26"/>
              </w:rPr>
              <w:t>3. Luyện tập – Thực hành</w:t>
            </w:r>
            <w:r w:rsidRPr="00FD3B9B">
              <w:rPr>
                <w:bCs/>
                <w:iCs/>
                <w:sz w:val="26"/>
                <w:szCs w:val="26"/>
              </w:rPr>
              <w:t>:</w:t>
            </w:r>
          </w:p>
          <w:p w:rsidR="002F4433" w:rsidRPr="00FD3B9B" w:rsidRDefault="002F4433" w:rsidP="00516A63">
            <w:pPr>
              <w:spacing w:line="288" w:lineRule="auto"/>
              <w:jc w:val="both"/>
              <w:rPr>
                <w:sz w:val="26"/>
                <w:szCs w:val="26"/>
              </w:rPr>
            </w:pPr>
            <w:r w:rsidRPr="00FD3B9B">
              <w:rPr>
                <w:b/>
                <w:bCs/>
                <w:iCs/>
                <w:sz w:val="26"/>
                <w:szCs w:val="26"/>
              </w:rPr>
              <w:t xml:space="preserve">- </w:t>
            </w:r>
            <w:r w:rsidRPr="00FD3B9B">
              <w:rPr>
                <w:bCs/>
                <w:sz w:val="26"/>
                <w:szCs w:val="26"/>
              </w:rPr>
              <w:t>Mục tiêu:</w:t>
            </w:r>
          </w:p>
          <w:p w:rsidR="002F4433" w:rsidRPr="00FD3B9B" w:rsidRDefault="002F4433" w:rsidP="00516A63">
            <w:pPr>
              <w:spacing w:line="288" w:lineRule="auto"/>
              <w:jc w:val="both"/>
              <w:rPr>
                <w:b/>
                <w:sz w:val="26"/>
                <w:szCs w:val="26"/>
              </w:rPr>
            </w:pPr>
            <w:r w:rsidRPr="00FD3B9B">
              <w:rPr>
                <w:sz w:val="26"/>
                <w:szCs w:val="26"/>
              </w:rPr>
              <w:t>+ Thực hành làm các sản phẩm đã lựa chọn,</w:t>
            </w:r>
            <w:r w:rsidRPr="00FD3B9B">
              <w:rPr>
                <w:b/>
                <w:sz w:val="26"/>
                <w:szCs w:val="26"/>
              </w:rPr>
              <w:t xml:space="preserve"> </w:t>
            </w:r>
            <w:r w:rsidRPr="00FD3B9B">
              <w:rPr>
                <w:sz w:val="26"/>
                <w:szCs w:val="26"/>
              </w:rPr>
              <w:t>giới thiệu được với bạn nét riêng của mình qua sản phẩm vừa làm.</w:t>
            </w:r>
          </w:p>
          <w:p w:rsidR="002F4433" w:rsidRPr="00FD3B9B" w:rsidRDefault="002F4433" w:rsidP="00516A63">
            <w:pPr>
              <w:spacing w:line="288" w:lineRule="auto"/>
              <w:rPr>
                <w:sz w:val="26"/>
                <w:szCs w:val="26"/>
              </w:rPr>
            </w:pPr>
            <w:r w:rsidRPr="00FD3B9B">
              <w:rPr>
                <w:b/>
                <w:bCs/>
                <w:iCs/>
                <w:sz w:val="26"/>
                <w:szCs w:val="26"/>
              </w:rPr>
              <w:t xml:space="preserve">- </w:t>
            </w:r>
            <w:r w:rsidRPr="00FD3B9B">
              <w:rPr>
                <w:bCs/>
                <w:iCs/>
                <w:sz w:val="26"/>
                <w:szCs w:val="26"/>
              </w:rPr>
              <w:t>Cách tiến hành:</w:t>
            </w:r>
          </w:p>
        </w:tc>
      </w:tr>
      <w:tr w:rsidR="002F4433" w:rsidRPr="00FD3B9B" w:rsidTr="00516A63">
        <w:tc>
          <w:tcPr>
            <w:tcW w:w="5862" w:type="dxa"/>
            <w:gridSpan w:val="2"/>
            <w:tcBorders>
              <w:top w:val="dashed" w:sz="4" w:space="0" w:color="auto"/>
              <w:bottom w:val="dashed" w:sz="4" w:space="0" w:color="auto"/>
            </w:tcBorders>
          </w:tcPr>
          <w:p w:rsidR="002F4433" w:rsidRPr="00FD3B9B" w:rsidRDefault="002F4433" w:rsidP="00516A63">
            <w:pPr>
              <w:spacing w:line="288" w:lineRule="auto"/>
              <w:jc w:val="both"/>
              <w:rPr>
                <w:b/>
                <w:sz w:val="26"/>
                <w:szCs w:val="26"/>
              </w:rPr>
            </w:pPr>
            <w:r w:rsidRPr="00FD3B9B">
              <w:rPr>
                <w:b/>
                <w:sz w:val="26"/>
                <w:szCs w:val="26"/>
              </w:rPr>
              <w:t>Hoạt động 2: Làm sản phẩm tri ân thầy cô (làm việc nhóm 4)</w:t>
            </w:r>
          </w:p>
          <w:p w:rsidR="002F4433" w:rsidRPr="00FD3B9B" w:rsidRDefault="002F4433" w:rsidP="00516A63">
            <w:pPr>
              <w:spacing w:line="288" w:lineRule="auto"/>
              <w:jc w:val="both"/>
              <w:rPr>
                <w:sz w:val="26"/>
                <w:szCs w:val="26"/>
              </w:rPr>
            </w:pPr>
            <w:r w:rsidRPr="00FD3B9B">
              <w:rPr>
                <w:sz w:val="26"/>
                <w:szCs w:val="26"/>
              </w:rPr>
              <w:t>- Yêu cầu HS thực hành làm các sản phẩm đã lựa chọn.</w:t>
            </w:r>
          </w:p>
          <w:p w:rsidR="002F4433" w:rsidRPr="00FD3B9B" w:rsidRDefault="002F4433" w:rsidP="00516A63">
            <w:pPr>
              <w:spacing w:line="288" w:lineRule="auto"/>
              <w:jc w:val="both"/>
              <w:rPr>
                <w:sz w:val="26"/>
                <w:szCs w:val="26"/>
              </w:rPr>
            </w:pPr>
            <w:r w:rsidRPr="00FD3B9B">
              <w:rPr>
                <w:sz w:val="26"/>
                <w:szCs w:val="26"/>
              </w:rPr>
              <w:t>+ GV kiểm tra đồ dùng, nhắc nhở HS giữ vệ sinh, an toàn khi tạo các sản phẩm của mình.</w:t>
            </w:r>
          </w:p>
          <w:p w:rsidR="002F4433" w:rsidRPr="00FD3B9B" w:rsidRDefault="002F4433" w:rsidP="00516A63">
            <w:pPr>
              <w:spacing w:line="288" w:lineRule="auto"/>
              <w:jc w:val="both"/>
              <w:rPr>
                <w:sz w:val="26"/>
                <w:szCs w:val="26"/>
              </w:rPr>
            </w:pPr>
            <w:r w:rsidRPr="00FD3B9B">
              <w:rPr>
                <w:sz w:val="26"/>
                <w:szCs w:val="26"/>
              </w:rPr>
              <w:lastRenderedPageBreak/>
              <w:t>+ Quan sát, hỗ trợ HS làm sản phẩm.</w:t>
            </w:r>
          </w:p>
        </w:tc>
        <w:tc>
          <w:tcPr>
            <w:tcW w:w="3876" w:type="dxa"/>
            <w:tcBorders>
              <w:top w:val="dashed" w:sz="4" w:space="0" w:color="auto"/>
              <w:bottom w:val="dashed" w:sz="4" w:space="0" w:color="auto"/>
            </w:tcBorders>
          </w:tcPr>
          <w:p w:rsidR="002F4433" w:rsidRPr="00FD3B9B"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r w:rsidRPr="00FD3B9B">
              <w:rPr>
                <w:sz w:val="26"/>
                <w:szCs w:val="26"/>
              </w:rPr>
              <w:t>- HS thực hành làm các sản phẩm theo nhóm.</w:t>
            </w:r>
          </w:p>
          <w:p w:rsidR="002F4433" w:rsidRPr="00FD3B9B" w:rsidRDefault="002F4433" w:rsidP="00516A63">
            <w:pPr>
              <w:spacing w:line="288" w:lineRule="auto"/>
              <w:jc w:val="both"/>
              <w:rPr>
                <w:sz w:val="26"/>
                <w:szCs w:val="26"/>
              </w:rPr>
            </w:pPr>
            <w:r w:rsidRPr="00FD3B9B">
              <w:rPr>
                <w:sz w:val="26"/>
                <w:szCs w:val="26"/>
              </w:rPr>
              <w:t>- HS lắng nghe.</w:t>
            </w:r>
          </w:p>
          <w:p w:rsidR="002F4433" w:rsidRPr="00FD3B9B"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p>
        </w:tc>
      </w:tr>
      <w:tr w:rsidR="002F4433" w:rsidRPr="00FD3B9B" w:rsidTr="00516A63">
        <w:tc>
          <w:tcPr>
            <w:tcW w:w="9738" w:type="dxa"/>
            <w:gridSpan w:val="3"/>
            <w:tcBorders>
              <w:top w:val="dashed" w:sz="4" w:space="0" w:color="auto"/>
              <w:bottom w:val="dashed" w:sz="4" w:space="0" w:color="auto"/>
            </w:tcBorders>
          </w:tcPr>
          <w:p w:rsidR="002F4433" w:rsidRPr="00FD3B9B" w:rsidRDefault="002F4433" w:rsidP="00516A63">
            <w:pPr>
              <w:spacing w:line="288" w:lineRule="auto"/>
              <w:jc w:val="both"/>
              <w:rPr>
                <w:sz w:val="26"/>
                <w:szCs w:val="26"/>
              </w:rPr>
            </w:pPr>
            <w:r w:rsidRPr="00FD3B9B">
              <w:rPr>
                <w:b/>
                <w:i/>
                <w:sz w:val="26"/>
                <w:szCs w:val="26"/>
              </w:rPr>
              <w:lastRenderedPageBreak/>
              <w:t xml:space="preserve">Kết luận: </w:t>
            </w:r>
            <w:r w:rsidRPr="00FD3B9B">
              <w:rPr>
                <w:sz w:val="26"/>
                <w:szCs w:val="26"/>
              </w:rPr>
              <w:t>Nhân ngày Nhà giáo Việt Nam 20/11, các em có rất nhiều cách để tri ân thầy cô giáo. Làm sản phẩm sáng tạo gửi tặng thầy cô là một việc làm giàu ý nghĩa. Sản phẩm sáng tạo có thể là tấm thiệp, bông hoa, nơ cài tóc, chuỗi vòng,... tùy theo ý tưởng của các em. Mỗi sản phẩm các em làm ra để gửi tặng thầy cô nhân dịp đặc biệt này đều có giá trị tinh thần vô vô cùng to lớn đối với thầy cô giáo.</w:t>
            </w:r>
          </w:p>
        </w:tc>
      </w:tr>
      <w:tr w:rsidR="002F4433" w:rsidRPr="00FD3B9B" w:rsidTr="00516A63">
        <w:tc>
          <w:tcPr>
            <w:tcW w:w="5778" w:type="dxa"/>
            <w:tcBorders>
              <w:top w:val="dashed" w:sz="4" w:space="0" w:color="auto"/>
              <w:bottom w:val="dashed" w:sz="4" w:space="0" w:color="auto"/>
            </w:tcBorders>
          </w:tcPr>
          <w:p w:rsidR="002F4433" w:rsidRPr="00FD3B9B" w:rsidRDefault="002F4433" w:rsidP="00516A63">
            <w:pPr>
              <w:spacing w:line="288" w:lineRule="auto"/>
              <w:jc w:val="both"/>
              <w:rPr>
                <w:b/>
                <w:sz w:val="26"/>
                <w:szCs w:val="26"/>
              </w:rPr>
            </w:pPr>
            <w:r w:rsidRPr="00FD3B9B">
              <w:rPr>
                <w:b/>
                <w:sz w:val="26"/>
                <w:szCs w:val="26"/>
              </w:rPr>
              <w:t xml:space="preserve">Hoạt động 3: Chia sẻ về sản phẩm tri ân thầy cô  </w:t>
            </w:r>
          </w:p>
          <w:p w:rsidR="002F4433" w:rsidRPr="00FD3B9B" w:rsidRDefault="002F4433" w:rsidP="00516A63">
            <w:pPr>
              <w:spacing w:line="288" w:lineRule="auto"/>
              <w:jc w:val="both"/>
              <w:rPr>
                <w:sz w:val="26"/>
                <w:szCs w:val="26"/>
              </w:rPr>
            </w:pPr>
            <w:r w:rsidRPr="00FD3B9B">
              <w:rPr>
                <w:sz w:val="26"/>
                <w:szCs w:val="26"/>
              </w:rPr>
              <w:t>- Yêu cầu HS trưng bày sản phẩm theo nhóm, chia sẻ trong nhóm và lựa chọn sản phẩm trưng bày giới thiệu trước lớp.</w:t>
            </w:r>
          </w:p>
          <w:p w:rsidR="002F4433" w:rsidRPr="00FD3B9B" w:rsidRDefault="002F4433" w:rsidP="00516A63">
            <w:pPr>
              <w:spacing w:line="288" w:lineRule="auto"/>
              <w:jc w:val="both"/>
              <w:rPr>
                <w:sz w:val="26"/>
                <w:szCs w:val="26"/>
              </w:rPr>
            </w:pPr>
            <w:r w:rsidRPr="00FD3B9B">
              <w:rPr>
                <w:sz w:val="26"/>
                <w:szCs w:val="26"/>
              </w:rPr>
              <w:t>- Yêu cầu 1 số đại điện của các loại sản phẩm lên giới thiệu, chia sẻ về sản phẩm của mình.</w:t>
            </w:r>
          </w:p>
          <w:p w:rsidR="002F4433" w:rsidRPr="00FD3B9B" w:rsidRDefault="002F4433" w:rsidP="00516A63">
            <w:pPr>
              <w:spacing w:line="288" w:lineRule="auto"/>
              <w:jc w:val="both"/>
              <w:rPr>
                <w:sz w:val="26"/>
                <w:szCs w:val="26"/>
              </w:rPr>
            </w:pPr>
            <w:r w:rsidRPr="00FD3B9B">
              <w:rPr>
                <w:sz w:val="26"/>
                <w:szCs w:val="26"/>
              </w:rPr>
              <w:t>- GV mời các nhóm khác nhận xét.</w:t>
            </w:r>
          </w:p>
          <w:p w:rsidR="002F4433" w:rsidRPr="00FD3B9B" w:rsidRDefault="002F4433" w:rsidP="00516A63">
            <w:pPr>
              <w:spacing w:line="288" w:lineRule="auto"/>
              <w:jc w:val="both"/>
              <w:rPr>
                <w:sz w:val="26"/>
                <w:szCs w:val="26"/>
              </w:rPr>
            </w:pPr>
            <w:r w:rsidRPr="00FD3B9B">
              <w:rPr>
                <w:sz w:val="26"/>
                <w:szCs w:val="26"/>
              </w:rPr>
              <w:t>- GV nhận xét chung, tuyên dương.</w:t>
            </w:r>
          </w:p>
        </w:tc>
        <w:tc>
          <w:tcPr>
            <w:tcW w:w="3960" w:type="dxa"/>
            <w:gridSpan w:val="2"/>
            <w:tcBorders>
              <w:top w:val="dashed" w:sz="4" w:space="0" w:color="auto"/>
              <w:bottom w:val="dashed" w:sz="4" w:space="0" w:color="auto"/>
            </w:tcBorders>
          </w:tcPr>
          <w:p w:rsidR="002F4433" w:rsidRPr="00FD3B9B"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p>
          <w:p w:rsidR="002F4433" w:rsidRPr="00FD3B9B" w:rsidRDefault="002F4433" w:rsidP="00516A63">
            <w:pPr>
              <w:spacing w:line="288" w:lineRule="auto"/>
              <w:jc w:val="both"/>
              <w:rPr>
                <w:sz w:val="26"/>
                <w:szCs w:val="26"/>
              </w:rPr>
            </w:pPr>
            <w:r w:rsidRPr="00FD3B9B">
              <w:rPr>
                <w:sz w:val="26"/>
                <w:szCs w:val="26"/>
              </w:rPr>
              <w:t>- HS trưng bày sản phẩm, chia sẻ trong nhóm.</w:t>
            </w:r>
          </w:p>
          <w:p w:rsidR="002F4433" w:rsidRPr="00FD3B9B" w:rsidRDefault="002F4433" w:rsidP="00516A63">
            <w:pPr>
              <w:spacing w:line="288" w:lineRule="auto"/>
              <w:jc w:val="both"/>
              <w:rPr>
                <w:sz w:val="26"/>
                <w:szCs w:val="26"/>
              </w:rPr>
            </w:pPr>
            <w:r w:rsidRPr="00FD3B9B">
              <w:rPr>
                <w:sz w:val="26"/>
                <w:szCs w:val="26"/>
              </w:rPr>
              <w:t>- 1 số HS chia sẻ trước lớp.</w:t>
            </w:r>
          </w:p>
          <w:p w:rsidR="002F4433" w:rsidRPr="00FD3B9B" w:rsidRDefault="002F4433" w:rsidP="00516A63">
            <w:pPr>
              <w:spacing w:line="288" w:lineRule="auto"/>
              <w:jc w:val="both"/>
              <w:rPr>
                <w:sz w:val="26"/>
                <w:szCs w:val="26"/>
              </w:rPr>
            </w:pPr>
          </w:p>
          <w:p w:rsidR="002F4433" w:rsidRPr="00FD3B9B" w:rsidRDefault="002F4433" w:rsidP="00516A63">
            <w:pPr>
              <w:spacing w:line="288" w:lineRule="auto"/>
              <w:rPr>
                <w:sz w:val="26"/>
                <w:szCs w:val="26"/>
              </w:rPr>
            </w:pPr>
            <w:r w:rsidRPr="00FD3B9B">
              <w:rPr>
                <w:sz w:val="26"/>
                <w:szCs w:val="26"/>
              </w:rPr>
              <w:t>- Tham gia nhận xét sản phẩm của bạn.</w:t>
            </w:r>
          </w:p>
        </w:tc>
      </w:tr>
      <w:tr w:rsidR="002F4433" w:rsidRPr="00FD3B9B" w:rsidTr="00516A63">
        <w:tc>
          <w:tcPr>
            <w:tcW w:w="9738" w:type="dxa"/>
            <w:gridSpan w:val="3"/>
            <w:tcBorders>
              <w:top w:val="dashed" w:sz="4" w:space="0" w:color="auto"/>
              <w:bottom w:val="dashed" w:sz="4" w:space="0" w:color="auto"/>
            </w:tcBorders>
          </w:tcPr>
          <w:p w:rsidR="002F4433" w:rsidRPr="00FD3B9B" w:rsidRDefault="002F4433" w:rsidP="00516A63">
            <w:pPr>
              <w:spacing w:line="288" w:lineRule="auto"/>
              <w:jc w:val="both"/>
              <w:rPr>
                <w:b/>
                <w:sz w:val="26"/>
                <w:szCs w:val="26"/>
              </w:rPr>
            </w:pPr>
            <w:r w:rsidRPr="00FD3B9B">
              <w:rPr>
                <w:b/>
                <w:sz w:val="26"/>
                <w:szCs w:val="26"/>
              </w:rPr>
              <w:t>4. Vận dụng</w:t>
            </w:r>
          </w:p>
          <w:p w:rsidR="002F4433" w:rsidRPr="00FD3B9B" w:rsidRDefault="002F4433" w:rsidP="00516A63">
            <w:pPr>
              <w:spacing w:line="288" w:lineRule="auto"/>
              <w:rPr>
                <w:sz w:val="26"/>
                <w:szCs w:val="26"/>
              </w:rPr>
            </w:pPr>
            <w:r w:rsidRPr="00FD3B9B">
              <w:rPr>
                <w:sz w:val="26"/>
                <w:szCs w:val="26"/>
              </w:rPr>
              <w:t>- Mục tiêu:</w:t>
            </w:r>
          </w:p>
          <w:p w:rsidR="002F4433" w:rsidRPr="00FD3B9B" w:rsidRDefault="002F4433" w:rsidP="00516A63">
            <w:pPr>
              <w:spacing w:line="264" w:lineRule="auto"/>
              <w:jc w:val="both"/>
              <w:rPr>
                <w:sz w:val="26"/>
                <w:szCs w:val="26"/>
              </w:rPr>
            </w:pPr>
            <w:r w:rsidRPr="00FD3B9B">
              <w:rPr>
                <w:sz w:val="26"/>
                <w:szCs w:val="26"/>
              </w:rPr>
              <w:t xml:space="preserve">   + Củng cố những kiến thức đã học trong tiết học để học sinh khắc sâu nội dung.</w:t>
            </w:r>
          </w:p>
          <w:p w:rsidR="002F4433" w:rsidRPr="00FD3B9B" w:rsidRDefault="002F4433" w:rsidP="00516A63">
            <w:pPr>
              <w:spacing w:line="264" w:lineRule="auto"/>
              <w:jc w:val="both"/>
              <w:rPr>
                <w:sz w:val="26"/>
                <w:szCs w:val="26"/>
              </w:rPr>
            </w:pPr>
            <w:r w:rsidRPr="00FD3B9B">
              <w:rPr>
                <w:sz w:val="26"/>
                <w:szCs w:val="26"/>
              </w:rPr>
              <w:t xml:space="preserve">   + Vận dụng kiến thức đã học vào thực tiễn.</w:t>
            </w:r>
          </w:p>
          <w:p w:rsidR="002F4433" w:rsidRPr="00FD3B9B" w:rsidRDefault="002F4433" w:rsidP="00516A63">
            <w:pPr>
              <w:spacing w:line="264" w:lineRule="auto"/>
              <w:jc w:val="both"/>
              <w:rPr>
                <w:sz w:val="26"/>
                <w:szCs w:val="26"/>
              </w:rPr>
            </w:pPr>
            <w:r w:rsidRPr="00FD3B9B">
              <w:rPr>
                <w:sz w:val="26"/>
                <w:szCs w:val="26"/>
              </w:rPr>
              <w:t xml:space="preserve">   + Tạo không khí vui vẻ, hào hứng, lưu luyến sau khi học sinh bài học.</w:t>
            </w:r>
          </w:p>
          <w:p w:rsidR="002F4433" w:rsidRPr="00FD3B9B" w:rsidRDefault="002F4433" w:rsidP="00516A63">
            <w:pPr>
              <w:spacing w:line="288" w:lineRule="auto"/>
              <w:rPr>
                <w:sz w:val="26"/>
                <w:szCs w:val="26"/>
              </w:rPr>
            </w:pPr>
            <w:r w:rsidRPr="00FD3B9B">
              <w:rPr>
                <w:sz w:val="26"/>
                <w:szCs w:val="26"/>
                <w:lang w:val="en-US"/>
              </w:rPr>
              <w:t>- Cách tiến hành:</w:t>
            </w:r>
          </w:p>
        </w:tc>
      </w:tr>
      <w:tr w:rsidR="002F4433" w:rsidRPr="00FD3B9B" w:rsidTr="00516A63">
        <w:tc>
          <w:tcPr>
            <w:tcW w:w="5862" w:type="dxa"/>
            <w:gridSpan w:val="2"/>
            <w:tcBorders>
              <w:top w:val="dashed" w:sz="4" w:space="0" w:color="auto"/>
              <w:bottom w:val="dashed" w:sz="4" w:space="0" w:color="auto"/>
            </w:tcBorders>
          </w:tcPr>
          <w:p w:rsidR="002F4433" w:rsidRPr="00FD3B9B" w:rsidRDefault="002F4433" w:rsidP="00516A63">
            <w:pPr>
              <w:spacing w:line="288" w:lineRule="auto"/>
              <w:jc w:val="both"/>
              <w:rPr>
                <w:sz w:val="26"/>
                <w:szCs w:val="26"/>
              </w:rPr>
            </w:pPr>
            <w:r w:rsidRPr="00FD3B9B">
              <w:rPr>
                <w:sz w:val="26"/>
                <w:szCs w:val="26"/>
              </w:rPr>
              <w:t>- Làm xong các sản phẩm vừa rồi em sẽ sử dụng chúng như thế nào?</w:t>
            </w:r>
          </w:p>
          <w:p w:rsidR="002F4433" w:rsidRPr="00FD3B9B" w:rsidRDefault="002F4433" w:rsidP="00516A63">
            <w:pPr>
              <w:spacing w:line="288" w:lineRule="auto"/>
              <w:jc w:val="both"/>
              <w:rPr>
                <w:sz w:val="26"/>
                <w:szCs w:val="26"/>
              </w:rPr>
            </w:pPr>
            <w:r w:rsidRPr="00FD3B9B">
              <w:rPr>
                <w:sz w:val="26"/>
                <w:szCs w:val="26"/>
              </w:rPr>
              <w:t>- Khi tặng thầy cô em sẽ nói gì, thái độ ra sao?</w:t>
            </w:r>
          </w:p>
          <w:p w:rsidR="002F4433" w:rsidRPr="00FD3B9B" w:rsidRDefault="002F4433" w:rsidP="00516A63">
            <w:pPr>
              <w:spacing w:line="288" w:lineRule="auto"/>
              <w:jc w:val="both"/>
              <w:rPr>
                <w:sz w:val="26"/>
                <w:szCs w:val="26"/>
              </w:rPr>
            </w:pPr>
            <w:r w:rsidRPr="00FD3B9B">
              <w:rPr>
                <w:sz w:val="26"/>
                <w:szCs w:val="26"/>
              </w:rPr>
              <w:t>- Bạn nào có thể thực hành việc tặng quà và nói lời tri ân với cô ngay tại giờ học hôm nay.</w:t>
            </w:r>
          </w:p>
          <w:p w:rsidR="002F4433" w:rsidRPr="00FD3B9B" w:rsidRDefault="002F4433" w:rsidP="00516A63">
            <w:pPr>
              <w:spacing w:line="288" w:lineRule="auto"/>
              <w:jc w:val="both"/>
              <w:rPr>
                <w:sz w:val="26"/>
                <w:szCs w:val="26"/>
              </w:rPr>
            </w:pPr>
            <w:r w:rsidRPr="00FD3B9B">
              <w:rPr>
                <w:sz w:val="26"/>
                <w:szCs w:val="26"/>
              </w:rPr>
              <w:t>- Các em có nhiều cách để bày tỏ lòng biết ơn thày cô giáo. Một trong những cách đó là sáng tạo ra những sản phẩm như bông hoa, bưu thiếp... để tặng thầy cô. Tuy nhiên  món quà ý nghĩa hơn cả là các em luôn chăm ngoan học giỏi, vâng lời cha mẹ, thầy cô.</w:t>
            </w:r>
          </w:p>
          <w:p w:rsidR="002F4433" w:rsidRPr="00FD3B9B" w:rsidRDefault="002F4433" w:rsidP="00516A63">
            <w:pPr>
              <w:spacing w:line="288" w:lineRule="auto"/>
              <w:jc w:val="both"/>
              <w:rPr>
                <w:sz w:val="26"/>
                <w:szCs w:val="26"/>
              </w:rPr>
            </w:pPr>
            <w:r w:rsidRPr="00FD3B9B">
              <w:rPr>
                <w:sz w:val="26"/>
                <w:szCs w:val="26"/>
              </w:rPr>
              <w:t>- GV nêu yêu cầu và hướng dẫn học sinh về nhà tiếp tục hoàn thiện sản phẩm của mình theo ý tưởng riêng và chủ động tặng quà tri ân cho các thầy cô nhé!</w:t>
            </w:r>
          </w:p>
          <w:p w:rsidR="002F4433" w:rsidRPr="00FD3B9B" w:rsidRDefault="002F4433" w:rsidP="00516A63">
            <w:pPr>
              <w:spacing w:line="288" w:lineRule="auto"/>
              <w:jc w:val="both"/>
              <w:rPr>
                <w:sz w:val="26"/>
                <w:szCs w:val="26"/>
              </w:rPr>
            </w:pPr>
            <w:r w:rsidRPr="00FD3B9B">
              <w:rPr>
                <w:sz w:val="26"/>
                <w:szCs w:val="26"/>
              </w:rPr>
              <w:t>- Giờ sau chúng ta sẽ tham gia trò chơi hái hoa dân chủ về chủ đề tri ân thầy cô.</w:t>
            </w:r>
          </w:p>
        </w:tc>
        <w:tc>
          <w:tcPr>
            <w:tcW w:w="3876" w:type="dxa"/>
            <w:tcBorders>
              <w:top w:val="dashed" w:sz="4" w:space="0" w:color="auto"/>
              <w:bottom w:val="dashed" w:sz="4" w:space="0" w:color="auto"/>
            </w:tcBorders>
          </w:tcPr>
          <w:p w:rsidR="002F4433" w:rsidRPr="00FD3B9B" w:rsidRDefault="002F4433" w:rsidP="00516A63">
            <w:pPr>
              <w:spacing w:line="288" w:lineRule="auto"/>
              <w:jc w:val="both"/>
              <w:rPr>
                <w:sz w:val="26"/>
                <w:szCs w:val="26"/>
              </w:rPr>
            </w:pPr>
            <w:r w:rsidRPr="00FD3B9B">
              <w:rPr>
                <w:sz w:val="26"/>
                <w:szCs w:val="26"/>
              </w:rPr>
              <w:t>- HS tự nêu ý kiến của mình.</w:t>
            </w:r>
          </w:p>
          <w:p w:rsidR="002F4433" w:rsidRPr="00FD3B9B" w:rsidRDefault="002F4433" w:rsidP="00516A63">
            <w:pPr>
              <w:spacing w:line="288" w:lineRule="auto"/>
              <w:jc w:val="both"/>
              <w:rPr>
                <w:sz w:val="26"/>
                <w:szCs w:val="26"/>
              </w:rPr>
            </w:pPr>
          </w:p>
          <w:p w:rsidR="002F4433" w:rsidRPr="00FD3B9B" w:rsidRDefault="002F4433" w:rsidP="00516A63">
            <w:pPr>
              <w:spacing w:line="288" w:lineRule="auto"/>
              <w:rPr>
                <w:sz w:val="26"/>
                <w:szCs w:val="26"/>
              </w:rPr>
            </w:pPr>
            <w:r w:rsidRPr="00FD3B9B">
              <w:rPr>
                <w:sz w:val="26"/>
                <w:szCs w:val="26"/>
              </w:rPr>
              <w:t>- HS trình bày ý kiến.</w:t>
            </w:r>
          </w:p>
          <w:p w:rsidR="002F4433" w:rsidRPr="00FD3B9B" w:rsidRDefault="002F4433" w:rsidP="00516A63">
            <w:pPr>
              <w:spacing w:line="288" w:lineRule="auto"/>
              <w:rPr>
                <w:sz w:val="26"/>
                <w:szCs w:val="26"/>
              </w:rPr>
            </w:pPr>
            <w:r w:rsidRPr="00FD3B9B">
              <w:rPr>
                <w:sz w:val="26"/>
                <w:szCs w:val="26"/>
              </w:rPr>
              <w:t>- 1 vài HS thực hiện tặng quà tri ân.</w:t>
            </w:r>
          </w:p>
          <w:p w:rsidR="002F4433" w:rsidRPr="00FD3B9B" w:rsidRDefault="002F4433" w:rsidP="00516A63">
            <w:pPr>
              <w:spacing w:line="288" w:lineRule="auto"/>
              <w:rPr>
                <w:sz w:val="26"/>
                <w:szCs w:val="26"/>
              </w:rPr>
            </w:pPr>
          </w:p>
          <w:p w:rsidR="002F4433" w:rsidRPr="00FD3B9B" w:rsidRDefault="002F4433" w:rsidP="00516A63">
            <w:pPr>
              <w:spacing w:line="288" w:lineRule="auto"/>
              <w:rPr>
                <w:sz w:val="26"/>
                <w:szCs w:val="26"/>
              </w:rPr>
            </w:pPr>
          </w:p>
          <w:p w:rsidR="002F4433" w:rsidRPr="00FD3B9B" w:rsidRDefault="002F4433" w:rsidP="00516A63">
            <w:pPr>
              <w:spacing w:line="288" w:lineRule="auto"/>
              <w:rPr>
                <w:sz w:val="26"/>
                <w:szCs w:val="26"/>
              </w:rPr>
            </w:pPr>
            <w:r w:rsidRPr="00FD3B9B">
              <w:rPr>
                <w:sz w:val="26"/>
                <w:szCs w:val="26"/>
              </w:rPr>
              <w:t>- HS lắng nghe.</w:t>
            </w:r>
          </w:p>
          <w:p w:rsidR="002F4433" w:rsidRPr="00FD3B9B" w:rsidRDefault="002F4433" w:rsidP="00516A63">
            <w:pPr>
              <w:spacing w:line="288" w:lineRule="auto"/>
              <w:rPr>
                <w:sz w:val="26"/>
                <w:szCs w:val="26"/>
              </w:rPr>
            </w:pPr>
          </w:p>
        </w:tc>
      </w:tr>
    </w:tbl>
    <w:p w:rsidR="00602895" w:rsidRDefault="00602895" w:rsidP="00602895">
      <w:pPr>
        <w:spacing w:line="288" w:lineRule="auto"/>
        <w:ind w:left="720" w:hanging="720"/>
        <w:jc w:val="center"/>
        <w:rPr>
          <w:b/>
          <w:bCs/>
          <w:szCs w:val="28"/>
        </w:rPr>
      </w:pPr>
    </w:p>
    <w:p w:rsidR="00BE7EB6" w:rsidRDefault="00BE7EB6" w:rsidP="00BE7EB6">
      <w:pPr>
        <w:jc w:val="right"/>
        <w:rPr>
          <w:b/>
          <w:sz w:val="26"/>
          <w:szCs w:val="26"/>
        </w:rPr>
      </w:pPr>
    </w:p>
    <w:p w:rsidR="00D9467C" w:rsidRPr="002F4433" w:rsidRDefault="00492F94" w:rsidP="002F4433">
      <w:pPr>
        <w:jc w:val="center"/>
        <w:rPr>
          <w:b/>
          <w:sz w:val="26"/>
          <w:szCs w:val="26"/>
        </w:rPr>
      </w:pPr>
      <w:r w:rsidRPr="00E40BB4">
        <w:rPr>
          <w:b/>
          <w:sz w:val="26"/>
          <w:szCs w:val="26"/>
        </w:rPr>
        <w:t xml:space="preserve">Thứ năm ngày </w:t>
      </w:r>
      <w:r w:rsidR="002F4433">
        <w:rPr>
          <w:b/>
          <w:sz w:val="26"/>
          <w:szCs w:val="26"/>
        </w:rPr>
        <w:t>28</w:t>
      </w:r>
      <w:r w:rsidR="003419CC" w:rsidRPr="00E40BB4">
        <w:rPr>
          <w:b/>
          <w:sz w:val="26"/>
          <w:szCs w:val="26"/>
        </w:rPr>
        <w:t xml:space="preserve"> </w:t>
      </w:r>
      <w:r w:rsidRPr="00E40BB4">
        <w:rPr>
          <w:b/>
          <w:sz w:val="26"/>
          <w:szCs w:val="26"/>
        </w:rPr>
        <w:t>tháng</w:t>
      </w:r>
      <w:r w:rsidR="003419CC" w:rsidRPr="00E40BB4">
        <w:rPr>
          <w:b/>
          <w:sz w:val="26"/>
          <w:szCs w:val="26"/>
        </w:rPr>
        <w:t xml:space="preserve"> 11</w:t>
      </w:r>
      <w:r w:rsidR="002F4433">
        <w:rPr>
          <w:b/>
          <w:sz w:val="26"/>
          <w:szCs w:val="26"/>
        </w:rPr>
        <w:t xml:space="preserve"> năm 2024</w:t>
      </w:r>
    </w:p>
    <w:p w:rsidR="00221926" w:rsidRPr="00221926" w:rsidRDefault="00221926" w:rsidP="00221926">
      <w:pPr>
        <w:spacing w:line="288" w:lineRule="auto"/>
        <w:ind w:firstLineChars="25" w:firstLine="65"/>
        <w:rPr>
          <w:b/>
          <w:bCs/>
          <w:sz w:val="26"/>
          <w:szCs w:val="26"/>
        </w:rPr>
      </w:pPr>
      <w:r w:rsidRPr="00221926">
        <w:rPr>
          <w:b/>
          <w:bCs/>
          <w:sz w:val="26"/>
          <w:szCs w:val="26"/>
        </w:rPr>
        <w:t>Buổi sáng</w:t>
      </w:r>
    </w:p>
    <w:p w:rsidR="00055A56" w:rsidRPr="00FD3B9B" w:rsidRDefault="00055A56" w:rsidP="00FD3B9B">
      <w:pPr>
        <w:spacing w:line="288" w:lineRule="auto"/>
        <w:ind w:firstLineChars="25" w:firstLine="65"/>
        <w:jc w:val="center"/>
        <w:rPr>
          <w:b/>
          <w:bCs/>
          <w:sz w:val="26"/>
          <w:szCs w:val="26"/>
          <w:u w:val="single"/>
        </w:rPr>
      </w:pPr>
      <w:r w:rsidRPr="00FD3B9B">
        <w:rPr>
          <w:b/>
          <w:bCs/>
          <w:sz w:val="26"/>
          <w:szCs w:val="26"/>
          <w:u w:val="single"/>
        </w:rPr>
        <w:lastRenderedPageBreak/>
        <w:t>TOÁN</w:t>
      </w:r>
    </w:p>
    <w:p w:rsidR="00055A56" w:rsidRPr="00FD3B9B" w:rsidRDefault="00055A56" w:rsidP="00FD3B9B">
      <w:pPr>
        <w:spacing w:line="288" w:lineRule="auto"/>
        <w:ind w:firstLineChars="25" w:firstLine="65"/>
        <w:jc w:val="center"/>
        <w:rPr>
          <w:b/>
          <w:bCs/>
          <w:sz w:val="26"/>
          <w:szCs w:val="26"/>
          <w:u w:val="single"/>
        </w:rPr>
      </w:pPr>
      <w:r w:rsidRPr="00FD3B9B">
        <w:rPr>
          <w:b/>
          <w:bCs/>
          <w:sz w:val="26"/>
          <w:szCs w:val="26"/>
          <w:u w:val="single"/>
        </w:rPr>
        <w:t>CHỦ ĐỀ</w:t>
      </w:r>
      <w:r w:rsidRPr="00FD3B9B">
        <w:rPr>
          <w:b/>
          <w:bCs/>
          <w:sz w:val="26"/>
          <w:szCs w:val="26"/>
        </w:rPr>
        <w:t>: PHÉP NHÂN, PHÉP CHIA TRONG PHẠM VI 100</w:t>
      </w:r>
    </w:p>
    <w:p w:rsidR="00055A56" w:rsidRPr="00FD3B9B" w:rsidRDefault="00055A56" w:rsidP="00FD3B9B">
      <w:pPr>
        <w:spacing w:line="288" w:lineRule="auto"/>
        <w:ind w:firstLineChars="25" w:firstLine="65"/>
        <w:jc w:val="center"/>
        <w:rPr>
          <w:b/>
          <w:bCs/>
          <w:sz w:val="26"/>
          <w:szCs w:val="26"/>
          <w:lang w:val="en-US"/>
        </w:rPr>
      </w:pPr>
      <w:r w:rsidRPr="00FD3B9B">
        <w:rPr>
          <w:b/>
          <w:bCs/>
          <w:sz w:val="26"/>
          <w:szCs w:val="26"/>
        </w:rPr>
        <w:t xml:space="preserve">Bài </w:t>
      </w:r>
      <w:r w:rsidRPr="00FD3B9B">
        <w:rPr>
          <w:b/>
          <w:bCs/>
          <w:sz w:val="26"/>
          <w:szCs w:val="26"/>
          <w:lang w:val="en-US"/>
        </w:rPr>
        <w:t>29</w:t>
      </w:r>
      <w:r w:rsidRPr="00FD3B9B">
        <w:rPr>
          <w:b/>
          <w:bCs/>
          <w:sz w:val="26"/>
          <w:szCs w:val="26"/>
        </w:rPr>
        <w:t xml:space="preserve">: </w:t>
      </w:r>
      <w:r w:rsidRPr="00FD3B9B">
        <w:rPr>
          <w:b/>
          <w:bCs/>
          <w:sz w:val="26"/>
          <w:szCs w:val="26"/>
          <w:lang w:val="en-US"/>
        </w:rPr>
        <w:t>LUYỆN TẬP CHUNG (Tiết 1)</w:t>
      </w:r>
    </w:p>
    <w:p w:rsidR="00055A56" w:rsidRPr="00FD3B9B" w:rsidRDefault="00055A56" w:rsidP="00FD3B9B">
      <w:pPr>
        <w:spacing w:line="288" w:lineRule="auto"/>
        <w:ind w:firstLineChars="25" w:firstLine="65"/>
        <w:jc w:val="both"/>
        <w:rPr>
          <w:b/>
          <w:bCs/>
          <w:sz w:val="26"/>
          <w:szCs w:val="26"/>
        </w:rPr>
      </w:pPr>
    </w:p>
    <w:p w:rsidR="00055A56" w:rsidRPr="00FD3B9B" w:rsidRDefault="00055A56" w:rsidP="00FD3B9B">
      <w:pPr>
        <w:spacing w:line="288" w:lineRule="auto"/>
        <w:ind w:firstLineChars="25" w:firstLine="65"/>
        <w:jc w:val="both"/>
        <w:rPr>
          <w:b/>
          <w:bCs/>
          <w:sz w:val="26"/>
          <w:szCs w:val="26"/>
          <w:u w:val="single"/>
        </w:rPr>
      </w:pPr>
      <w:r w:rsidRPr="00FD3B9B">
        <w:rPr>
          <w:b/>
          <w:bCs/>
          <w:sz w:val="26"/>
          <w:szCs w:val="26"/>
          <w:u w:val="single"/>
        </w:rPr>
        <w:t>I. YÊU CẦU CẦN ĐẠT:</w:t>
      </w:r>
    </w:p>
    <w:p w:rsidR="00055A56" w:rsidRPr="00FD3B9B" w:rsidRDefault="00055A56" w:rsidP="00FD3B9B">
      <w:pPr>
        <w:spacing w:line="288" w:lineRule="auto"/>
        <w:ind w:firstLineChars="25" w:firstLine="65"/>
        <w:jc w:val="both"/>
        <w:rPr>
          <w:b/>
          <w:sz w:val="26"/>
          <w:szCs w:val="26"/>
        </w:rPr>
      </w:pPr>
      <w:r w:rsidRPr="00FD3B9B">
        <w:rPr>
          <w:b/>
          <w:sz w:val="26"/>
          <w:szCs w:val="26"/>
        </w:rPr>
        <w:t>1. Năng lực đặc thù:</w:t>
      </w:r>
    </w:p>
    <w:p w:rsidR="00055A56" w:rsidRPr="00FD3B9B" w:rsidRDefault="00055A56" w:rsidP="00FD3B9B">
      <w:pPr>
        <w:spacing w:line="288" w:lineRule="auto"/>
        <w:ind w:firstLineChars="25" w:firstLine="65"/>
        <w:jc w:val="both"/>
        <w:rPr>
          <w:sz w:val="26"/>
          <w:szCs w:val="26"/>
        </w:rPr>
      </w:pPr>
      <w:r w:rsidRPr="00FD3B9B">
        <w:rPr>
          <w:sz w:val="26"/>
          <w:szCs w:val="26"/>
        </w:rPr>
        <w:t xml:space="preserve">- </w:t>
      </w:r>
      <w:hyperlink r:id="rId20" w:history="1">
        <w:r w:rsidRPr="00FD3B9B">
          <w:rPr>
            <w:sz w:val="26"/>
            <w:szCs w:val="26"/>
          </w:rPr>
          <w:t>Thực hiện được phép</w:t>
        </w:r>
      </w:hyperlink>
      <w:r w:rsidRPr="00FD3B9B">
        <w:rPr>
          <w:sz w:val="26"/>
          <w:szCs w:val="26"/>
          <w:lang w:val="vi-VN" w:eastAsia="vi-VN" w:bidi="vi-VN"/>
        </w:rPr>
        <w:t xml:space="preserve"> nhân </w:t>
      </w:r>
      <w:r w:rsidRPr="00FD3B9B">
        <w:rPr>
          <w:sz w:val="26"/>
          <w:szCs w:val="26"/>
          <w:lang w:eastAsia="vi-VN" w:bidi="vi-VN"/>
        </w:rPr>
        <w:t>số</w:t>
      </w:r>
      <w:r w:rsidRPr="00FD3B9B">
        <w:rPr>
          <w:sz w:val="26"/>
          <w:szCs w:val="26"/>
          <w:lang w:val="vi-VN" w:eastAsia="vi-VN" w:bidi="vi-VN"/>
        </w:rPr>
        <w:t xml:space="preserve"> có hai chữ số với số có một </w:t>
      </w:r>
      <w:hyperlink r:id="rId21" w:history="1">
        <w:r w:rsidRPr="00FD3B9B">
          <w:rPr>
            <w:sz w:val="26"/>
            <w:szCs w:val="26"/>
          </w:rPr>
          <w:t>chữ số.</w:t>
        </w:r>
      </w:hyperlink>
    </w:p>
    <w:p w:rsidR="00055A56" w:rsidRPr="00FD3B9B" w:rsidRDefault="00055A56" w:rsidP="00FD3B9B">
      <w:pPr>
        <w:spacing w:line="288" w:lineRule="auto"/>
        <w:ind w:firstLineChars="25" w:firstLine="65"/>
        <w:jc w:val="both"/>
        <w:rPr>
          <w:sz w:val="26"/>
          <w:szCs w:val="26"/>
        </w:rPr>
      </w:pPr>
      <w:r w:rsidRPr="00FD3B9B">
        <w:rPr>
          <w:sz w:val="26"/>
          <w:szCs w:val="26"/>
        </w:rPr>
        <w:t xml:space="preserve">- </w:t>
      </w:r>
      <w:hyperlink r:id="rId22" w:history="1">
        <w:r w:rsidRPr="00FD3B9B">
          <w:rPr>
            <w:sz w:val="26"/>
            <w:szCs w:val="26"/>
          </w:rPr>
          <w:t>Thực hiện được phép</w:t>
        </w:r>
      </w:hyperlink>
      <w:r w:rsidRPr="00FD3B9B">
        <w:rPr>
          <w:sz w:val="26"/>
          <w:szCs w:val="26"/>
          <w:lang w:val="vi-VN" w:eastAsia="vi-VN" w:bidi="vi-VN"/>
        </w:rPr>
        <w:t xml:space="preserve"> chia số có hai chữ s</w:t>
      </w:r>
      <w:r w:rsidRPr="00FD3B9B">
        <w:rPr>
          <w:sz w:val="26"/>
          <w:szCs w:val="26"/>
          <w:lang w:eastAsia="vi-VN" w:bidi="vi-VN"/>
        </w:rPr>
        <w:t>ố</w:t>
      </w:r>
      <w:r w:rsidRPr="00FD3B9B">
        <w:rPr>
          <w:sz w:val="26"/>
          <w:szCs w:val="26"/>
          <w:lang w:val="vi-VN" w:eastAsia="vi-VN" w:bidi="vi-VN"/>
        </w:rPr>
        <w:t xml:space="preserve"> cho s</w:t>
      </w:r>
      <w:r w:rsidRPr="00FD3B9B">
        <w:rPr>
          <w:sz w:val="26"/>
          <w:szCs w:val="26"/>
          <w:lang w:eastAsia="vi-VN" w:bidi="vi-VN"/>
        </w:rPr>
        <w:t>ố</w:t>
      </w:r>
      <w:r w:rsidRPr="00FD3B9B">
        <w:rPr>
          <w:sz w:val="26"/>
          <w:szCs w:val="26"/>
          <w:lang w:val="vi-VN" w:eastAsia="vi-VN" w:bidi="vi-VN"/>
        </w:rPr>
        <w:t xml:space="preserve"> có một </w:t>
      </w:r>
      <w:hyperlink r:id="rId23" w:history="1">
        <w:r w:rsidRPr="00FD3B9B">
          <w:rPr>
            <w:sz w:val="26"/>
            <w:szCs w:val="26"/>
          </w:rPr>
          <w:t>chữ số.</w:t>
        </w:r>
      </w:hyperlink>
    </w:p>
    <w:p w:rsidR="00055A56" w:rsidRPr="00FD3B9B" w:rsidRDefault="00055A56" w:rsidP="00FD3B9B">
      <w:pPr>
        <w:spacing w:line="288" w:lineRule="auto"/>
        <w:ind w:firstLineChars="25" w:firstLine="65"/>
        <w:jc w:val="both"/>
        <w:rPr>
          <w:sz w:val="26"/>
          <w:szCs w:val="26"/>
        </w:rPr>
      </w:pPr>
      <w:r w:rsidRPr="00FD3B9B">
        <w:rPr>
          <w:sz w:val="26"/>
          <w:szCs w:val="26"/>
        </w:rPr>
        <w:t xml:space="preserve">- </w:t>
      </w:r>
      <w:hyperlink r:id="rId24" w:history="1">
        <w:r w:rsidRPr="00FD3B9B">
          <w:rPr>
            <w:sz w:val="26"/>
            <w:szCs w:val="26"/>
          </w:rPr>
          <w:t>Củng cố hai khái niệ</w:t>
        </w:r>
      </w:hyperlink>
      <w:r w:rsidRPr="00FD3B9B">
        <w:rPr>
          <w:sz w:val="26"/>
          <w:szCs w:val="26"/>
          <w:lang w:val="vi-VN" w:eastAsia="vi-VN" w:bidi="vi-VN"/>
        </w:rPr>
        <w:t>m “g</w:t>
      </w:r>
      <w:r w:rsidRPr="00FD3B9B">
        <w:rPr>
          <w:sz w:val="26"/>
          <w:szCs w:val="26"/>
          <w:lang w:eastAsia="vi-VN" w:bidi="vi-VN"/>
        </w:rPr>
        <w:t>ấ</w:t>
      </w:r>
      <w:r w:rsidRPr="00FD3B9B">
        <w:rPr>
          <w:sz w:val="26"/>
          <w:szCs w:val="26"/>
          <w:lang w:val="vi-VN" w:eastAsia="vi-VN" w:bidi="vi-VN"/>
        </w:rPr>
        <w:t>p lên một s</w:t>
      </w:r>
      <w:r w:rsidRPr="00FD3B9B">
        <w:rPr>
          <w:sz w:val="26"/>
          <w:szCs w:val="26"/>
          <w:lang w:eastAsia="vi-VN" w:bidi="vi-VN"/>
        </w:rPr>
        <w:t>ố</w:t>
      </w:r>
      <w:r w:rsidRPr="00FD3B9B">
        <w:rPr>
          <w:sz w:val="26"/>
          <w:szCs w:val="26"/>
          <w:lang w:val="vi-VN" w:eastAsia="vi-VN" w:bidi="vi-VN"/>
        </w:rPr>
        <w:t xml:space="preserve"> l</w:t>
      </w:r>
      <w:r w:rsidRPr="00FD3B9B">
        <w:rPr>
          <w:sz w:val="26"/>
          <w:szCs w:val="26"/>
          <w:lang w:eastAsia="vi-VN" w:bidi="vi-VN"/>
        </w:rPr>
        <w:t>ần</w:t>
      </w:r>
      <w:r w:rsidRPr="00FD3B9B">
        <w:rPr>
          <w:sz w:val="26"/>
          <w:szCs w:val="26"/>
          <w:lang w:val="vi-VN" w:eastAsia="vi-VN" w:bidi="vi-VN"/>
        </w:rPr>
        <w:t>” và “giảm đi m</w:t>
      </w:r>
      <w:hyperlink r:id="rId25" w:history="1">
        <w:r w:rsidRPr="00FD3B9B">
          <w:rPr>
            <w:sz w:val="26"/>
            <w:szCs w:val="26"/>
          </w:rPr>
          <w:t>ột số lần”</w:t>
        </w:r>
      </w:hyperlink>
      <w:r w:rsidRPr="00FD3B9B">
        <w:rPr>
          <w:sz w:val="26"/>
          <w:szCs w:val="26"/>
          <w:lang w:val="vi-VN" w:eastAsia="vi-VN" w:bidi="vi-VN"/>
        </w:rPr>
        <w:t>.</w:t>
      </w:r>
    </w:p>
    <w:p w:rsidR="00055A56" w:rsidRPr="00FD3B9B" w:rsidRDefault="00055A56" w:rsidP="00FD3B9B">
      <w:pPr>
        <w:spacing w:line="288" w:lineRule="auto"/>
        <w:ind w:firstLineChars="25" w:firstLine="65"/>
        <w:jc w:val="both"/>
        <w:rPr>
          <w:b/>
          <w:sz w:val="26"/>
          <w:szCs w:val="26"/>
        </w:rPr>
      </w:pPr>
      <w:r w:rsidRPr="00FD3B9B">
        <w:rPr>
          <w:sz w:val="26"/>
          <w:szCs w:val="26"/>
        </w:rPr>
        <w:t xml:space="preserve">- </w:t>
      </w:r>
      <w:hyperlink r:id="rId26" w:history="1">
        <w:r w:rsidRPr="00FD3B9B">
          <w:rPr>
            <w:sz w:val="26"/>
            <w:szCs w:val="26"/>
          </w:rPr>
          <w:t>Vận dụng các khái</w:t>
        </w:r>
      </w:hyperlink>
      <w:r w:rsidRPr="00FD3B9B">
        <w:rPr>
          <w:sz w:val="26"/>
          <w:szCs w:val="26"/>
          <w:lang w:val="vi-VN" w:eastAsia="vi-VN" w:bidi="vi-VN"/>
        </w:rPr>
        <w:t xml:space="preserve"> niệm, phép tính đ</w:t>
      </w:r>
      <w:r w:rsidRPr="00FD3B9B">
        <w:rPr>
          <w:sz w:val="26"/>
          <w:szCs w:val="26"/>
          <w:lang w:eastAsia="vi-VN" w:bidi="vi-VN"/>
        </w:rPr>
        <w:t>ã</w:t>
      </w:r>
      <w:r w:rsidRPr="00FD3B9B">
        <w:rPr>
          <w:sz w:val="26"/>
          <w:szCs w:val="26"/>
          <w:lang w:val="vi-VN" w:eastAsia="vi-VN" w:bidi="vi-VN"/>
        </w:rPr>
        <w:t xml:space="preserve"> học để giải q</w:t>
      </w:r>
      <w:hyperlink r:id="rId27" w:history="1">
        <w:r w:rsidRPr="00FD3B9B">
          <w:rPr>
            <w:sz w:val="26"/>
            <w:szCs w:val="26"/>
          </w:rPr>
          <w:t>uyết các bài toán thực tế</w:t>
        </w:r>
      </w:hyperlink>
      <w:r w:rsidRPr="00FD3B9B">
        <w:rPr>
          <w:sz w:val="26"/>
          <w:szCs w:val="26"/>
          <w:lang w:val="vi-VN" w:eastAsia="vi-VN" w:bidi="vi-VN"/>
        </w:rPr>
        <w:t xml:space="preserve"> </w:t>
      </w:r>
      <w:hyperlink r:id="rId28" w:history="1">
        <w:r w:rsidRPr="00FD3B9B">
          <w:rPr>
            <w:sz w:val="26"/>
            <w:szCs w:val="26"/>
          </w:rPr>
          <w:t>liên quan.</w:t>
        </w:r>
      </w:hyperlink>
    </w:p>
    <w:p w:rsidR="00055A56" w:rsidRPr="00FD3B9B" w:rsidRDefault="00055A56" w:rsidP="00FD3B9B">
      <w:pPr>
        <w:spacing w:line="288" w:lineRule="auto"/>
        <w:ind w:firstLineChars="25" w:firstLine="65"/>
        <w:jc w:val="both"/>
        <w:rPr>
          <w:b/>
          <w:sz w:val="26"/>
          <w:szCs w:val="26"/>
        </w:rPr>
      </w:pPr>
      <w:r w:rsidRPr="00FD3B9B">
        <w:rPr>
          <w:b/>
          <w:sz w:val="26"/>
          <w:szCs w:val="26"/>
        </w:rPr>
        <w:t>2. Năng lực chung.</w:t>
      </w:r>
    </w:p>
    <w:p w:rsidR="00055A56" w:rsidRPr="00FD3B9B" w:rsidRDefault="00055A56" w:rsidP="00FD3B9B">
      <w:pPr>
        <w:spacing w:line="288" w:lineRule="auto"/>
        <w:ind w:firstLineChars="25" w:firstLine="65"/>
        <w:jc w:val="both"/>
        <w:rPr>
          <w:sz w:val="26"/>
          <w:szCs w:val="26"/>
        </w:rPr>
      </w:pPr>
      <w:r w:rsidRPr="00FD3B9B">
        <w:rPr>
          <w:sz w:val="26"/>
          <w:szCs w:val="26"/>
        </w:rPr>
        <w:t>- Năng lực tự chủ, tự học: lắng nghe, trả lời câu hỏi, làm bài tập.</w:t>
      </w:r>
    </w:p>
    <w:p w:rsidR="00055A56" w:rsidRPr="00FD3B9B" w:rsidRDefault="00055A56" w:rsidP="00FD3B9B">
      <w:pPr>
        <w:spacing w:line="288" w:lineRule="auto"/>
        <w:ind w:firstLineChars="25" w:firstLine="65"/>
        <w:jc w:val="both"/>
        <w:rPr>
          <w:sz w:val="26"/>
          <w:szCs w:val="26"/>
        </w:rPr>
      </w:pPr>
      <w:r w:rsidRPr="00FD3B9B">
        <w:rPr>
          <w:sz w:val="26"/>
          <w:szCs w:val="26"/>
        </w:rPr>
        <w:t>- Năng lực giải quyết vấn đề và sáng tạo: tham gia trò chơi, vận dụng.</w:t>
      </w:r>
    </w:p>
    <w:p w:rsidR="00055A56" w:rsidRPr="00FD3B9B" w:rsidRDefault="00055A56" w:rsidP="00FD3B9B">
      <w:pPr>
        <w:spacing w:line="288" w:lineRule="auto"/>
        <w:ind w:firstLineChars="25" w:firstLine="65"/>
        <w:jc w:val="both"/>
        <w:rPr>
          <w:sz w:val="26"/>
          <w:szCs w:val="26"/>
        </w:rPr>
      </w:pPr>
      <w:r w:rsidRPr="00FD3B9B">
        <w:rPr>
          <w:sz w:val="26"/>
          <w:szCs w:val="26"/>
        </w:rPr>
        <w:t>- Năng lực giao tiếp và hợp tác: hoạt động nhóm.</w:t>
      </w:r>
    </w:p>
    <w:p w:rsidR="00055A56" w:rsidRPr="00FD3B9B" w:rsidRDefault="00055A56" w:rsidP="00FD3B9B">
      <w:pPr>
        <w:spacing w:line="288" w:lineRule="auto"/>
        <w:ind w:firstLineChars="25" w:firstLine="65"/>
        <w:jc w:val="both"/>
        <w:rPr>
          <w:b/>
          <w:sz w:val="26"/>
          <w:szCs w:val="26"/>
        </w:rPr>
      </w:pPr>
      <w:r w:rsidRPr="00FD3B9B">
        <w:rPr>
          <w:b/>
          <w:sz w:val="26"/>
          <w:szCs w:val="26"/>
        </w:rPr>
        <w:t>3. Phẩm chất.</w:t>
      </w:r>
    </w:p>
    <w:p w:rsidR="00055A56" w:rsidRPr="00FD3B9B" w:rsidRDefault="00055A56" w:rsidP="00FD3B9B">
      <w:pPr>
        <w:spacing w:line="288" w:lineRule="auto"/>
        <w:ind w:firstLineChars="25" w:firstLine="65"/>
        <w:jc w:val="both"/>
        <w:rPr>
          <w:sz w:val="26"/>
          <w:szCs w:val="26"/>
        </w:rPr>
      </w:pPr>
      <w:r w:rsidRPr="00FD3B9B">
        <w:rPr>
          <w:sz w:val="26"/>
          <w:szCs w:val="26"/>
        </w:rPr>
        <w:t>- Phẩm chất nhân ái: Có ý thức giúp đỡ lẫn nhau trong hoạt động nhóm để hoàn thành nhiệm vụ.</w:t>
      </w:r>
    </w:p>
    <w:p w:rsidR="00055A56" w:rsidRPr="00FD3B9B" w:rsidRDefault="00055A56" w:rsidP="00FD3B9B">
      <w:pPr>
        <w:spacing w:line="288" w:lineRule="auto"/>
        <w:ind w:firstLineChars="25" w:firstLine="65"/>
        <w:jc w:val="both"/>
        <w:rPr>
          <w:sz w:val="26"/>
          <w:szCs w:val="26"/>
        </w:rPr>
      </w:pPr>
      <w:r w:rsidRPr="00FD3B9B">
        <w:rPr>
          <w:sz w:val="26"/>
          <w:szCs w:val="26"/>
        </w:rPr>
        <w:t>- Phẩm chất chăm chỉ: Chăm chỉ suy nghĩ, trả lời câu hỏi; làm tốt các bài tập.</w:t>
      </w:r>
    </w:p>
    <w:p w:rsidR="00055A56" w:rsidRPr="00FD3B9B" w:rsidRDefault="00055A56" w:rsidP="00FD3B9B">
      <w:pPr>
        <w:spacing w:line="288" w:lineRule="auto"/>
        <w:ind w:firstLineChars="25" w:firstLine="65"/>
        <w:jc w:val="both"/>
        <w:rPr>
          <w:sz w:val="26"/>
          <w:szCs w:val="26"/>
        </w:rPr>
      </w:pPr>
      <w:r w:rsidRPr="00FD3B9B">
        <w:rPr>
          <w:sz w:val="26"/>
          <w:szCs w:val="26"/>
        </w:rPr>
        <w:t>- Phẩm chất trách nhiệm: Giữ trật tự, biết lắng nghe, học tập nghiêm túc.</w:t>
      </w:r>
    </w:p>
    <w:p w:rsidR="00055A56" w:rsidRPr="00FD3B9B" w:rsidRDefault="00055A56" w:rsidP="00FD3B9B">
      <w:pPr>
        <w:spacing w:line="288" w:lineRule="auto"/>
        <w:ind w:firstLineChars="25" w:firstLine="65"/>
        <w:jc w:val="both"/>
        <w:rPr>
          <w:b/>
          <w:sz w:val="26"/>
          <w:szCs w:val="26"/>
        </w:rPr>
      </w:pPr>
      <w:r w:rsidRPr="00FD3B9B">
        <w:rPr>
          <w:b/>
          <w:sz w:val="26"/>
          <w:szCs w:val="26"/>
        </w:rPr>
        <w:t xml:space="preserve">II. ĐỒ DÙNG DẠY HỌC </w:t>
      </w:r>
    </w:p>
    <w:p w:rsidR="00055A56" w:rsidRPr="00FD3B9B" w:rsidRDefault="00055A56" w:rsidP="00FD3B9B">
      <w:pPr>
        <w:spacing w:line="288" w:lineRule="auto"/>
        <w:ind w:firstLineChars="25" w:firstLine="65"/>
        <w:jc w:val="both"/>
        <w:rPr>
          <w:sz w:val="26"/>
          <w:szCs w:val="26"/>
        </w:rPr>
      </w:pPr>
      <w:r w:rsidRPr="00FD3B9B">
        <w:rPr>
          <w:sz w:val="26"/>
          <w:szCs w:val="26"/>
        </w:rPr>
        <w:t>- Kế hoạch bài dạy, bài giảng Power point.</w:t>
      </w:r>
    </w:p>
    <w:p w:rsidR="00055A56" w:rsidRPr="00FD3B9B" w:rsidRDefault="00055A56" w:rsidP="00FD3B9B">
      <w:pPr>
        <w:spacing w:line="288" w:lineRule="auto"/>
        <w:ind w:firstLineChars="25" w:firstLine="65"/>
        <w:jc w:val="both"/>
        <w:rPr>
          <w:sz w:val="26"/>
          <w:szCs w:val="26"/>
        </w:rPr>
      </w:pPr>
      <w:r w:rsidRPr="00FD3B9B">
        <w:rPr>
          <w:sz w:val="26"/>
          <w:szCs w:val="26"/>
        </w:rPr>
        <w:t>- SGK và các thiết bị, học liệu phụ vụ cho tiết dạy.</w:t>
      </w:r>
    </w:p>
    <w:p w:rsidR="00055A56" w:rsidRPr="00FD3B9B" w:rsidRDefault="00055A56" w:rsidP="00FD3B9B">
      <w:pPr>
        <w:spacing w:line="288" w:lineRule="auto"/>
        <w:ind w:firstLineChars="25" w:firstLine="65"/>
        <w:jc w:val="both"/>
        <w:outlineLvl w:val="0"/>
        <w:rPr>
          <w:b/>
          <w:bCs/>
          <w:sz w:val="26"/>
          <w:szCs w:val="26"/>
          <w:u w:val="single"/>
        </w:rPr>
      </w:pPr>
      <w:r w:rsidRPr="00FD3B9B">
        <w:rPr>
          <w:b/>
          <w:sz w:val="26"/>
          <w:szCs w:val="26"/>
          <w:lang w:val="en-US"/>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0"/>
        <w:gridCol w:w="5026"/>
      </w:tblGrid>
      <w:tr w:rsidR="00055A56" w:rsidRPr="00FD3B9B" w:rsidTr="006C23F8">
        <w:tc>
          <w:tcPr>
            <w:tcW w:w="4730" w:type="dxa"/>
            <w:tcBorders>
              <w:bottom w:val="dashed" w:sz="4" w:space="0" w:color="auto"/>
            </w:tcBorders>
          </w:tcPr>
          <w:p w:rsidR="00055A56" w:rsidRPr="00FD3B9B" w:rsidRDefault="00055A56" w:rsidP="00FD3B9B">
            <w:pPr>
              <w:spacing w:line="288" w:lineRule="auto"/>
              <w:ind w:firstLineChars="25" w:firstLine="65"/>
              <w:jc w:val="both"/>
              <w:rPr>
                <w:b/>
                <w:sz w:val="26"/>
                <w:szCs w:val="26"/>
              </w:rPr>
            </w:pPr>
            <w:r w:rsidRPr="00FD3B9B">
              <w:rPr>
                <w:b/>
                <w:sz w:val="26"/>
                <w:szCs w:val="26"/>
              </w:rPr>
              <w:t>Hoạt động của giáo viên</w:t>
            </w:r>
          </w:p>
        </w:tc>
        <w:tc>
          <w:tcPr>
            <w:tcW w:w="5026" w:type="dxa"/>
            <w:tcBorders>
              <w:bottom w:val="dashed" w:sz="4" w:space="0" w:color="auto"/>
            </w:tcBorders>
          </w:tcPr>
          <w:p w:rsidR="00055A56" w:rsidRPr="00FD3B9B" w:rsidRDefault="00055A56" w:rsidP="00FD3B9B">
            <w:pPr>
              <w:spacing w:line="288" w:lineRule="auto"/>
              <w:ind w:firstLineChars="25" w:firstLine="65"/>
              <w:jc w:val="both"/>
              <w:rPr>
                <w:b/>
                <w:sz w:val="26"/>
                <w:szCs w:val="26"/>
              </w:rPr>
            </w:pPr>
            <w:r w:rsidRPr="00FD3B9B">
              <w:rPr>
                <w:b/>
                <w:sz w:val="26"/>
                <w:szCs w:val="26"/>
              </w:rPr>
              <w:t>Hoạt động của học sinh</w:t>
            </w:r>
          </w:p>
        </w:tc>
      </w:tr>
      <w:tr w:rsidR="00055A56" w:rsidRPr="00FD3B9B" w:rsidTr="006C23F8">
        <w:tc>
          <w:tcPr>
            <w:tcW w:w="9756" w:type="dxa"/>
            <w:gridSpan w:val="2"/>
            <w:tcBorders>
              <w:bottom w:val="dashed" w:sz="4" w:space="0" w:color="auto"/>
            </w:tcBorders>
          </w:tcPr>
          <w:p w:rsidR="00055A56" w:rsidRPr="00FD3B9B" w:rsidRDefault="00055A56" w:rsidP="00FD3B9B">
            <w:pPr>
              <w:spacing w:line="288" w:lineRule="auto"/>
              <w:ind w:firstLineChars="25" w:firstLine="65"/>
              <w:jc w:val="both"/>
              <w:rPr>
                <w:bCs/>
                <w:i/>
                <w:sz w:val="26"/>
                <w:szCs w:val="26"/>
              </w:rPr>
            </w:pPr>
            <w:r w:rsidRPr="00FD3B9B">
              <w:rPr>
                <w:b/>
                <w:bCs/>
                <w:sz w:val="26"/>
                <w:szCs w:val="26"/>
              </w:rPr>
              <w:t>1. Khởi động:</w:t>
            </w:r>
          </w:p>
          <w:p w:rsidR="00055A56" w:rsidRPr="00FD3B9B" w:rsidRDefault="00055A56" w:rsidP="00FD3B9B">
            <w:pPr>
              <w:spacing w:line="288" w:lineRule="auto"/>
              <w:ind w:firstLineChars="25" w:firstLine="65"/>
              <w:jc w:val="both"/>
              <w:rPr>
                <w:sz w:val="26"/>
                <w:szCs w:val="26"/>
              </w:rPr>
            </w:pPr>
            <w:r w:rsidRPr="00FD3B9B">
              <w:rPr>
                <w:sz w:val="26"/>
                <w:szCs w:val="26"/>
              </w:rPr>
              <w:t>- Mục tiêu: + Tạo không khí vui vẻ, khấn khởi trước giờ học.</w:t>
            </w:r>
          </w:p>
          <w:p w:rsidR="00055A56" w:rsidRPr="00FD3B9B" w:rsidRDefault="00055A56" w:rsidP="00FD3B9B">
            <w:pPr>
              <w:spacing w:line="288" w:lineRule="auto"/>
              <w:ind w:firstLineChars="25" w:firstLine="65"/>
              <w:jc w:val="both"/>
              <w:rPr>
                <w:sz w:val="26"/>
                <w:szCs w:val="26"/>
              </w:rPr>
            </w:pPr>
            <w:r w:rsidRPr="00FD3B9B">
              <w:rPr>
                <w:sz w:val="26"/>
                <w:szCs w:val="26"/>
              </w:rPr>
              <w:t xml:space="preserve">                  + Kiểm tra kiến thức đã học của học sinh ở bài trước.</w:t>
            </w:r>
          </w:p>
          <w:p w:rsidR="00055A56" w:rsidRPr="00FD3B9B" w:rsidRDefault="00055A56" w:rsidP="00FD3B9B">
            <w:pPr>
              <w:spacing w:line="288" w:lineRule="auto"/>
              <w:ind w:firstLineChars="25" w:firstLine="65"/>
              <w:jc w:val="both"/>
              <w:rPr>
                <w:sz w:val="26"/>
                <w:szCs w:val="26"/>
              </w:rPr>
            </w:pPr>
            <w:r w:rsidRPr="00FD3B9B">
              <w:rPr>
                <w:sz w:val="26"/>
                <w:szCs w:val="26"/>
              </w:rPr>
              <w:t>- Cách tiến hành:</w:t>
            </w:r>
          </w:p>
        </w:tc>
      </w:tr>
      <w:tr w:rsidR="00055A56" w:rsidRPr="00FD3B9B" w:rsidTr="006C23F8">
        <w:tc>
          <w:tcPr>
            <w:tcW w:w="4730" w:type="dxa"/>
            <w:tcBorders>
              <w:bottom w:val="dashed" w:sz="4" w:space="0" w:color="auto"/>
            </w:tcBorders>
          </w:tcPr>
          <w:p w:rsidR="00055A56" w:rsidRPr="00FD3B9B" w:rsidRDefault="00055A56" w:rsidP="00055A56">
            <w:pPr>
              <w:spacing w:line="288" w:lineRule="auto"/>
              <w:jc w:val="both"/>
              <w:rPr>
                <w:rFonts w:eastAsia="Arial"/>
                <w:sz w:val="26"/>
                <w:szCs w:val="26"/>
                <w:lang w:val="vi-VN"/>
              </w:rPr>
            </w:pPr>
            <w:r w:rsidRPr="00FD3B9B">
              <w:rPr>
                <w:rFonts w:eastAsia="Arial"/>
                <w:sz w:val="26"/>
                <w:szCs w:val="26"/>
                <w:lang w:val="vi-VN"/>
              </w:rPr>
              <w:t>- Gọi 1 HS lên bảng, dưới lớp làm vào vở nháp:</w:t>
            </w:r>
          </w:p>
          <w:p w:rsidR="00055A56" w:rsidRPr="00FD3B9B" w:rsidRDefault="00055A56" w:rsidP="00FD3B9B">
            <w:pPr>
              <w:spacing w:line="288" w:lineRule="auto"/>
              <w:ind w:firstLineChars="200" w:firstLine="520"/>
              <w:jc w:val="both"/>
              <w:rPr>
                <w:rFonts w:eastAsia="Arial"/>
                <w:i/>
                <w:iCs/>
                <w:sz w:val="26"/>
                <w:szCs w:val="26"/>
                <w:lang w:val="vi-VN"/>
              </w:rPr>
            </w:pPr>
            <w:r w:rsidRPr="00FD3B9B">
              <w:rPr>
                <w:noProof/>
                <w:sz w:val="26"/>
                <w:szCs w:val="26"/>
                <w:lang w:val="en-US"/>
              </w:rPr>
              <mc:AlternateContent>
                <mc:Choice Requires="wps">
                  <w:drawing>
                    <wp:anchor distT="0" distB="0" distL="114300" distR="114300" simplePos="0" relativeHeight="251685888" behindDoc="0" locked="0" layoutInCell="1" allowOverlap="1" wp14:anchorId="2E104122" wp14:editId="409F7138">
                      <wp:simplePos x="0" y="0"/>
                      <wp:positionH relativeFrom="column">
                        <wp:posOffset>2930525</wp:posOffset>
                      </wp:positionH>
                      <wp:positionV relativeFrom="paragraph">
                        <wp:posOffset>502920</wp:posOffset>
                      </wp:positionV>
                      <wp:extent cx="902970" cy="311150"/>
                      <wp:effectExtent l="0" t="0" r="0" b="0"/>
                      <wp:wrapNone/>
                      <wp:docPr id="17" name="Text Box 158"/>
                      <wp:cNvGraphicFramePr/>
                      <a:graphic xmlns:a="http://schemas.openxmlformats.org/drawingml/2006/main">
                        <a:graphicData uri="http://schemas.microsoft.com/office/word/2010/wordprocessingShape">
                          <wps:wsp>
                            <wps:cNvSpPr txBox="1"/>
                            <wps:spPr>
                              <a:xfrm>
                                <a:off x="0" y="0"/>
                                <a:ext cx="902970" cy="311150"/>
                              </a:xfrm>
                              <a:prstGeom prst="rect">
                                <a:avLst/>
                              </a:prstGeom>
                              <a:noFill/>
                              <a:ln w="6350">
                                <a:noFill/>
                              </a:ln>
                              <a:effectLst/>
                            </wps:spPr>
                            <wps:txbx>
                              <w:txbxContent>
                                <w:p w:rsidR="004B7D07" w:rsidRDefault="004B7D07" w:rsidP="00055A56">
                                  <w:pPr>
                                    <w:rPr>
                                      <w:sz w:val="28"/>
                                      <w:szCs w:val="28"/>
                                    </w:rPr>
                                  </w:pPr>
                                  <w:r>
                                    <w:rPr>
                                      <w:sz w:val="28"/>
                                      <w:szCs w:val="28"/>
                                    </w:rPr>
                                    <w:t>Hồng: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E104122" id="Text Box 158" o:spid="_x0000_s1089" type="#_x0000_t202" style="position:absolute;left:0;text-align:left;margin-left:230.75pt;margin-top:39.6pt;width:71.1pt;height:24.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" filled="f" stroked="f" strokeweight=".5pt">
                      <v:textbox>
                        <w:txbxContent>
                          <w:p w:rsidR="004B7D07" w:rsidRDefault="004B7D07" w:rsidP="00055A56">
                            <w:pPr>
                              <w:rPr>
                                <w:sz w:val="28"/>
                                <w:szCs w:val="28"/>
                              </w:rPr>
                            </w:pPr>
                            <w:r>
                              <w:rPr>
                                <w:sz w:val="28"/>
                                <w:szCs w:val="28"/>
                              </w:rPr>
                              <w:t>Hồng:</w:t>
                            </w:r>
                          </w:p>
                        </w:txbxContent>
                      </v:textbox>
                    </v:shape>
                  </w:pict>
                </mc:Fallback>
              </mc:AlternateContent>
            </w:r>
            <w:r w:rsidRPr="00FD3B9B">
              <w:rPr>
                <w:rFonts w:eastAsia="Arial"/>
                <w:i/>
                <w:iCs/>
                <w:sz w:val="26"/>
                <w:szCs w:val="26"/>
                <w:lang w:val="vi-VN"/>
              </w:rPr>
              <w:t>Hoa có 10 viên kẹo, Hồng có nhiều hơn Hoa 3 viên kẹo. Hỏi cả hai bạn có bao nhiêu viên kẹo?</w:t>
            </w:r>
          </w:p>
          <w:p w:rsidR="00055A56" w:rsidRPr="00FD3B9B" w:rsidRDefault="00055A56" w:rsidP="00FD3B9B">
            <w:pPr>
              <w:spacing w:line="288" w:lineRule="auto"/>
              <w:ind w:firstLineChars="200" w:firstLine="520"/>
              <w:jc w:val="both"/>
              <w:rPr>
                <w:rFonts w:eastAsia="Arial"/>
                <w:i/>
                <w:iCs/>
                <w:sz w:val="26"/>
                <w:szCs w:val="26"/>
                <w:lang w:val="vi-VN"/>
              </w:rPr>
            </w:pPr>
          </w:p>
          <w:p w:rsidR="00055A56" w:rsidRPr="00FD3B9B" w:rsidRDefault="00055A56" w:rsidP="00FD3B9B">
            <w:pPr>
              <w:spacing w:line="288" w:lineRule="auto"/>
              <w:ind w:firstLineChars="200" w:firstLine="520"/>
              <w:jc w:val="both"/>
              <w:rPr>
                <w:rFonts w:eastAsia="Arial"/>
                <w:i/>
                <w:iCs/>
                <w:sz w:val="26"/>
                <w:szCs w:val="26"/>
                <w:lang w:val="vi-VN"/>
              </w:rPr>
            </w:pPr>
          </w:p>
          <w:p w:rsidR="00055A56" w:rsidRPr="00FD3B9B" w:rsidRDefault="00055A56" w:rsidP="00FD3B9B">
            <w:pPr>
              <w:spacing w:line="288" w:lineRule="auto"/>
              <w:ind w:firstLineChars="200" w:firstLine="520"/>
              <w:jc w:val="both"/>
              <w:rPr>
                <w:rFonts w:eastAsia="Arial"/>
                <w:i/>
                <w:iCs/>
                <w:sz w:val="26"/>
                <w:szCs w:val="26"/>
                <w:lang w:val="vi-VN"/>
              </w:rPr>
            </w:pPr>
          </w:p>
          <w:p w:rsidR="00055A56" w:rsidRPr="00FD3B9B" w:rsidRDefault="00055A56" w:rsidP="00FD3B9B">
            <w:pPr>
              <w:spacing w:line="288" w:lineRule="auto"/>
              <w:ind w:firstLineChars="200" w:firstLine="520"/>
              <w:jc w:val="both"/>
              <w:rPr>
                <w:rFonts w:eastAsia="Arial"/>
                <w:i/>
                <w:iCs/>
                <w:sz w:val="26"/>
                <w:szCs w:val="26"/>
                <w:lang w:val="vi-VN"/>
              </w:rPr>
            </w:pPr>
          </w:p>
          <w:p w:rsidR="00055A56" w:rsidRPr="00FD3B9B" w:rsidRDefault="00055A56" w:rsidP="00FD3B9B">
            <w:pPr>
              <w:spacing w:line="288" w:lineRule="auto"/>
              <w:ind w:firstLineChars="200" w:firstLine="520"/>
              <w:jc w:val="both"/>
              <w:rPr>
                <w:rFonts w:eastAsia="Arial"/>
                <w:i/>
                <w:iCs/>
                <w:sz w:val="26"/>
                <w:szCs w:val="26"/>
                <w:lang w:val="vi-VN"/>
              </w:rPr>
            </w:pPr>
          </w:p>
          <w:p w:rsidR="00055A56" w:rsidRPr="00FD3B9B" w:rsidRDefault="00055A56" w:rsidP="00FD3B9B">
            <w:pPr>
              <w:spacing w:line="288" w:lineRule="auto"/>
              <w:ind w:firstLineChars="200" w:firstLine="520"/>
              <w:jc w:val="both"/>
              <w:rPr>
                <w:rFonts w:eastAsia="Arial"/>
                <w:i/>
                <w:iCs/>
                <w:sz w:val="26"/>
                <w:szCs w:val="26"/>
                <w:lang w:val="vi-VN"/>
              </w:rPr>
            </w:pPr>
          </w:p>
          <w:p w:rsidR="00055A56" w:rsidRPr="00FD3B9B" w:rsidRDefault="00055A56" w:rsidP="00FD3B9B">
            <w:pPr>
              <w:spacing w:line="288" w:lineRule="auto"/>
              <w:ind w:firstLineChars="200" w:firstLine="520"/>
              <w:jc w:val="both"/>
              <w:rPr>
                <w:rFonts w:eastAsia="Arial"/>
                <w:i/>
                <w:iCs/>
                <w:sz w:val="26"/>
                <w:szCs w:val="26"/>
                <w:lang w:val="vi-VN"/>
              </w:rPr>
            </w:pPr>
          </w:p>
          <w:p w:rsidR="00055A56" w:rsidRPr="00FD3B9B" w:rsidRDefault="00055A56" w:rsidP="00FD3B9B">
            <w:pPr>
              <w:spacing w:line="288" w:lineRule="auto"/>
              <w:ind w:firstLineChars="25" w:firstLine="65"/>
              <w:jc w:val="both"/>
              <w:outlineLvl w:val="0"/>
              <w:rPr>
                <w:bCs/>
                <w:sz w:val="26"/>
                <w:szCs w:val="26"/>
              </w:rPr>
            </w:pPr>
            <w:r w:rsidRPr="00FD3B9B">
              <w:rPr>
                <w:bCs/>
                <w:sz w:val="26"/>
                <w:szCs w:val="26"/>
              </w:rPr>
              <w:t>- GV Nhận xét, tuyên dương.</w:t>
            </w:r>
          </w:p>
          <w:p w:rsidR="00055A56" w:rsidRPr="00FD3B9B" w:rsidRDefault="00055A56" w:rsidP="00FD3B9B">
            <w:pPr>
              <w:spacing w:line="288" w:lineRule="auto"/>
              <w:ind w:firstLineChars="25" w:firstLine="65"/>
              <w:jc w:val="both"/>
              <w:outlineLvl w:val="0"/>
              <w:rPr>
                <w:bCs/>
                <w:sz w:val="26"/>
                <w:szCs w:val="26"/>
              </w:rPr>
            </w:pPr>
            <w:r w:rsidRPr="00FD3B9B">
              <w:rPr>
                <w:bCs/>
                <w:sz w:val="26"/>
                <w:szCs w:val="26"/>
              </w:rPr>
              <w:t>- GV dẫn dắt vào bài mới</w:t>
            </w:r>
          </w:p>
        </w:tc>
        <w:tc>
          <w:tcPr>
            <w:tcW w:w="5026" w:type="dxa"/>
            <w:tcBorders>
              <w:bottom w:val="dashed" w:sz="4" w:space="0" w:color="auto"/>
            </w:tcBorders>
          </w:tcPr>
          <w:p w:rsidR="00055A56" w:rsidRPr="00FD3B9B" w:rsidRDefault="00055A56" w:rsidP="00055A56">
            <w:pPr>
              <w:spacing w:line="288" w:lineRule="auto"/>
              <w:jc w:val="both"/>
              <w:rPr>
                <w:rFonts w:eastAsia="Arial"/>
                <w:sz w:val="26"/>
                <w:szCs w:val="26"/>
                <w:lang w:val="vi-VN"/>
              </w:rPr>
            </w:pPr>
            <w:r w:rsidRPr="00FD3B9B">
              <w:rPr>
                <w:rFonts w:eastAsia="Arial"/>
                <w:sz w:val="26"/>
                <w:szCs w:val="26"/>
                <w:lang w:val="vi-VN"/>
              </w:rPr>
              <w:lastRenderedPageBreak/>
              <w:t>- Thực hiện:</w:t>
            </w:r>
          </w:p>
          <w:p w:rsidR="00055A56" w:rsidRPr="00FD3B9B" w:rsidRDefault="00055A56" w:rsidP="00055A56">
            <w:pPr>
              <w:spacing w:line="288" w:lineRule="auto"/>
              <w:jc w:val="both"/>
              <w:rPr>
                <w:rFonts w:eastAsia="Arial"/>
                <w:sz w:val="26"/>
                <w:szCs w:val="26"/>
                <w:u w:val="single"/>
              </w:rPr>
            </w:pPr>
            <w:r w:rsidRPr="00FD3B9B">
              <w:rPr>
                <w:rFonts w:eastAsia="Arial"/>
                <w:sz w:val="26"/>
                <w:szCs w:val="26"/>
              </w:rPr>
              <w:t xml:space="preserve">                </w:t>
            </w:r>
            <w:r w:rsidRPr="00FD3B9B">
              <w:rPr>
                <w:rFonts w:eastAsia="Arial"/>
                <w:sz w:val="26"/>
                <w:szCs w:val="26"/>
                <w:u w:val="single"/>
                <w:lang w:val="vi-VN"/>
              </w:rPr>
              <w:t>Tóm tắt:</w:t>
            </w:r>
          </w:p>
          <w:p w:rsidR="00055A56" w:rsidRPr="00FD3B9B" w:rsidRDefault="00055A56" w:rsidP="00055A56">
            <w:pPr>
              <w:spacing w:line="288" w:lineRule="auto"/>
              <w:jc w:val="both"/>
              <w:rPr>
                <w:rFonts w:eastAsia="Arial"/>
                <w:sz w:val="26"/>
                <w:szCs w:val="26"/>
              </w:rPr>
            </w:pPr>
            <w:r w:rsidRPr="00FD3B9B">
              <w:rPr>
                <w:noProof/>
                <w:sz w:val="26"/>
                <w:szCs w:val="26"/>
                <w:lang w:val="en-US"/>
              </w:rPr>
              <mc:AlternateContent>
                <mc:Choice Requires="wps">
                  <w:drawing>
                    <wp:anchor distT="0" distB="0" distL="114300" distR="114300" simplePos="0" relativeHeight="251684864" behindDoc="0" locked="0" layoutInCell="1" allowOverlap="1" wp14:anchorId="3FC75034" wp14:editId="5C5CB314">
                      <wp:simplePos x="0" y="0"/>
                      <wp:positionH relativeFrom="column">
                        <wp:posOffset>-63500</wp:posOffset>
                      </wp:positionH>
                      <wp:positionV relativeFrom="paragraph">
                        <wp:posOffset>112395</wp:posOffset>
                      </wp:positionV>
                      <wp:extent cx="902970" cy="311150"/>
                      <wp:effectExtent l="0" t="0" r="0" b="0"/>
                      <wp:wrapNone/>
                      <wp:docPr id="16" name="Text Box 158"/>
                      <wp:cNvGraphicFramePr/>
                      <a:graphic xmlns:a="http://schemas.openxmlformats.org/drawingml/2006/main">
                        <a:graphicData uri="http://schemas.microsoft.com/office/word/2010/wordprocessingShape">
                          <wps:wsp>
                            <wps:cNvSpPr txBox="1"/>
                            <wps:spPr>
                              <a:xfrm>
                                <a:off x="0" y="0"/>
                                <a:ext cx="902970" cy="311150"/>
                              </a:xfrm>
                              <a:prstGeom prst="rect">
                                <a:avLst/>
                              </a:prstGeom>
                              <a:noFill/>
                              <a:ln w="6350">
                                <a:noFill/>
                              </a:ln>
                              <a:effectLst/>
                            </wps:spPr>
                            <wps:txbx>
                              <w:txbxContent>
                                <w:p w:rsidR="004B7D07" w:rsidRDefault="004B7D07" w:rsidP="00055A56">
                                  <w:pPr>
                                    <w:rPr>
                                      <w:sz w:val="28"/>
                                      <w:szCs w:val="28"/>
                                    </w:rPr>
                                  </w:pPr>
                                  <w:r>
                                    <w:rPr>
                                      <w:sz w:val="28"/>
                                      <w:szCs w:val="28"/>
                                    </w:rPr>
                                    <w:t>Hoa: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C75034" id="_x0000_s1090" type="#_x0000_t202" style="position:absolute;left:0;text-align:left;margin-left:-5pt;margin-top:8.85pt;width:71.1pt;height:24.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" filled="f" stroked="f" strokeweight=".5pt">
                      <v:textbox>
                        <w:txbxContent>
                          <w:p w:rsidR="004B7D07" w:rsidRDefault="004B7D07" w:rsidP="00055A56">
                            <w:pPr>
                              <w:rPr>
                                <w:sz w:val="28"/>
                                <w:szCs w:val="28"/>
                              </w:rPr>
                            </w:pPr>
                            <w:r>
                              <w:rPr>
                                <w:sz w:val="28"/>
                                <w:szCs w:val="28"/>
                              </w:rPr>
                              <w:t>Hoa:</w:t>
                            </w:r>
                          </w:p>
                        </w:txbxContent>
                      </v:textbox>
                    </v:shape>
                  </w:pict>
                </mc:Fallback>
              </mc:AlternateContent>
            </w:r>
            <w:r w:rsidRPr="00FD3B9B">
              <w:rPr>
                <w:rFonts w:eastAsia="Arial"/>
                <w:noProof/>
                <w:sz w:val="26"/>
                <w:szCs w:val="26"/>
                <w:lang w:val="en-US"/>
              </w:rPr>
              <mc:AlternateContent>
                <mc:Choice Requires="wpg">
                  <w:drawing>
                    <wp:anchor distT="0" distB="0" distL="114300" distR="114300" simplePos="0" relativeHeight="251683840" behindDoc="0" locked="0" layoutInCell="1" allowOverlap="1" wp14:anchorId="6B4EFE73" wp14:editId="5084691A">
                      <wp:simplePos x="0" y="0"/>
                      <wp:positionH relativeFrom="column">
                        <wp:posOffset>489585</wp:posOffset>
                      </wp:positionH>
                      <wp:positionV relativeFrom="paragraph">
                        <wp:posOffset>119380</wp:posOffset>
                      </wp:positionV>
                      <wp:extent cx="1910715" cy="794385"/>
                      <wp:effectExtent l="4445" t="4445" r="8890" b="20320"/>
                      <wp:wrapNone/>
                      <wp:docPr id="11" name="Group 11"/>
                      <wp:cNvGraphicFramePr/>
                      <a:graphic xmlns:a="http://schemas.openxmlformats.org/drawingml/2006/main">
                        <a:graphicData uri="http://schemas.microsoft.com/office/word/2010/wordprocessingGroup">
                          <wpg:wgp>
                            <wpg:cNvGrpSpPr/>
                            <wpg:grpSpPr>
                              <a:xfrm>
                                <a:off x="0" y="0"/>
                                <a:ext cx="1910715" cy="794385"/>
                                <a:chOff x="0" y="1198"/>
                                <a:chExt cx="1985400" cy="794385"/>
                              </a:xfrm>
                            </wpg:grpSpPr>
                            <wps:wsp>
                              <wps:cNvPr id="12" name="Straight Arrow Connector 44"/>
                              <wps:cNvCnPr>
                                <a:cxnSpLocks noChangeShapeType="1"/>
                              </wps:cNvCnPr>
                              <wps:spPr bwMode="auto">
                                <a:xfrm>
                                  <a:off x="0" y="147847"/>
                                  <a:ext cx="1151255" cy="0"/>
                                </a:xfrm>
                                <a:prstGeom prst="straightConnector1">
                                  <a:avLst/>
                                </a:prstGeom>
                                <a:noFill/>
                                <a:ln w="9525">
                                  <a:solidFill>
                                    <a:srgbClr val="000000"/>
                                  </a:solidFill>
                                  <a:round/>
                                </a:ln>
                              </wps:spPr>
                              <wps:bodyPr/>
                            </wps:wsp>
                            <wps:wsp>
                              <wps:cNvPr id="13" name="Straight Arrow Connector 45"/>
                              <wps:cNvCnPr>
                                <a:cxnSpLocks noChangeShapeType="1"/>
                              </wps:cNvCnPr>
                              <wps:spPr bwMode="auto">
                                <a:xfrm>
                                  <a:off x="0" y="78836"/>
                                  <a:ext cx="635" cy="180340"/>
                                </a:xfrm>
                                <a:prstGeom prst="straightConnector1">
                                  <a:avLst/>
                                </a:prstGeom>
                                <a:noFill/>
                                <a:ln w="9525">
                                  <a:solidFill>
                                    <a:srgbClr val="000000"/>
                                  </a:solidFill>
                                  <a:round/>
                                </a:ln>
                              </wps:spPr>
                              <wps:bodyPr/>
                            </wps:wsp>
                            <wps:wsp>
                              <wps:cNvPr id="14" name="Straight Arrow Connector 46"/>
                              <wps:cNvCnPr>
                                <a:cxnSpLocks noChangeShapeType="1"/>
                              </wps:cNvCnPr>
                              <wps:spPr bwMode="auto">
                                <a:xfrm>
                                  <a:off x="1155940" y="78836"/>
                                  <a:ext cx="0" cy="180340"/>
                                </a:xfrm>
                                <a:prstGeom prst="straightConnector1">
                                  <a:avLst/>
                                </a:prstGeom>
                                <a:noFill/>
                                <a:ln w="9525">
                                  <a:solidFill>
                                    <a:srgbClr val="000000"/>
                                  </a:solidFill>
                                  <a:round/>
                                </a:ln>
                              </wps:spPr>
                              <wps:bodyPr/>
                            </wps:wsp>
                            <wps:wsp>
                              <wps:cNvPr id="15" name="Right Brace 47"/>
                              <wps:cNvSpPr/>
                              <wps:spPr bwMode="auto">
                                <a:xfrm rot="16200000">
                                  <a:off x="521898" y="-486196"/>
                                  <a:ext cx="109855" cy="1151255"/>
                                </a:xfrm>
                                <a:prstGeom prst="rightBrace">
                                  <a:avLst>
                                    <a:gd name="adj1" fmla="val 85358"/>
                                    <a:gd name="adj2" fmla="val 50000"/>
                                  </a:avLst>
                                </a:prstGeom>
                                <a:noFill/>
                                <a:ln w="9525">
                                  <a:solidFill>
                                    <a:srgbClr val="000000"/>
                                  </a:solidFill>
                                  <a:round/>
                                </a:ln>
                              </wps:spPr>
                              <wps:bodyPr rot="0" vert="horz" wrap="square" lIns="91440" tIns="45720" rIns="91440" bIns="45720" anchor="t" anchorCtr="0" upright="1">
                                <a:noAutofit/>
                              </wps:bodyPr>
                            </wps:wsp>
                            <wps:wsp>
                              <wps:cNvPr id="18" name="Straight Arrow Connector 38"/>
                              <wps:cNvCnPr>
                                <a:cxnSpLocks noChangeShapeType="1"/>
                              </wps:cNvCnPr>
                              <wps:spPr bwMode="auto">
                                <a:xfrm>
                                  <a:off x="0" y="561915"/>
                                  <a:ext cx="1444625" cy="0"/>
                                </a:xfrm>
                                <a:prstGeom prst="straightConnector1">
                                  <a:avLst/>
                                </a:prstGeom>
                                <a:noFill/>
                                <a:ln w="9525">
                                  <a:solidFill>
                                    <a:srgbClr val="000000"/>
                                  </a:solidFill>
                                  <a:round/>
                                </a:ln>
                              </wps:spPr>
                              <wps:bodyPr/>
                            </wps:wsp>
                            <wps:wsp>
                              <wps:cNvPr id="19" name="Straight Arrow Connector 39"/>
                              <wps:cNvCnPr>
                                <a:cxnSpLocks noChangeShapeType="1"/>
                              </wps:cNvCnPr>
                              <wps:spPr bwMode="auto">
                                <a:xfrm>
                                  <a:off x="0" y="501530"/>
                                  <a:ext cx="0" cy="123825"/>
                                </a:xfrm>
                                <a:prstGeom prst="straightConnector1">
                                  <a:avLst/>
                                </a:prstGeom>
                                <a:noFill/>
                                <a:ln w="9525">
                                  <a:solidFill>
                                    <a:srgbClr val="000000"/>
                                  </a:solidFill>
                                  <a:round/>
                                </a:ln>
                              </wps:spPr>
                              <wps:bodyPr/>
                            </wps:wsp>
                            <wps:wsp>
                              <wps:cNvPr id="20" name="Straight Arrow Connector 40"/>
                              <wps:cNvCnPr>
                                <a:cxnSpLocks noChangeShapeType="1"/>
                              </wps:cNvCnPr>
                              <wps:spPr bwMode="auto">
                                <a:xfrm>
                                  <a:off x="1155940" y="501530"/>
                                  <a:ext cx="0" cy="123825"/>
                                </a:xfrm>
                                <a:prstGeom prst="straightConnector1">
                                  <a:avLst/>
                                </a:prstGeom>
                                <a:noFill/>
                                <a:ln w="9525">
                                  <a:solidFill>
                                    <a:srgbClr val="000000"/>
                                  </a:solidFill>
                                  <a:round/>
                                </a:ln>
                              </wps:spPr>
                              <wps:bodyPr/>
                            </wps:wsp>
                            <wps:wsp>
                              <wps:cNvPr id="21" name="Straight Arrow Connector 41"/>
                              <wps:cNvCnPr>
                                <a:cxnSpLocks noChangeShapeType="1"/>
                              </wps:cNvCnPr>
                              <wps:spPr bwMode="auto">
                                <a:xfrm>
                                  <a:off x="1449238" y="501530"/>
                                  <a:ext cx="0" cy="123825"/>
                                </a:xfrm>
                                <a:prstGeom prst="straightConnector1">
                                  <a:avLst/>
                                </a:prstGeom>
                                <a:noFill/>
                                <a:ln w="9525">
                                  <a:solidFill>
                                    <a:srgbClr val="000000"/>
                                  </a:solidFill>
                                  <a:round/>
                                </a:ln>
                              </wps:spPr>
                              <wps:bodyPr/>
                            </wps:wsp>
                            <wps:wsp>
                              <wps:cNvPr id="22" name="Left Brace 42"/>
                              <wps:cNvSpPr/>
                              <wps:spPr bwMode="auto">
                                <a:xfrm rot="10800000">
                                  <a:off x="1856735" y="1198"/>
                                  <a:ext cx="128665" cy="794385"/>
                                </a:xfrm>
                                <a:prstGeom prst="leftBrace">
                                  <a:avLst>
                                    <a:gd name="adj1" fmla="val 96769"/>
                                    <a:gd name="adj2" fmla="val 50000"/>
                                  </a:avLst>
                                </a:prstGeom>
                                <a:noFill/>
                                <a:ln w="9525">
                                  <a:solidFill>
                                    <a:srgbClr val="000000"/>
                                  </a:solidFill>
                                  <a:round/>
                                </a:ln>
                              </wps:spPr>
                              <wps:bodyPr rot="0" vert="horz" wrap="square" lIns="91440" tIns="45720" rIns="91440" bIns="45720" anchor="t" anchorCtr="0" upright="1">
                                <a:noAutofit/>
                              </wps:bodyPr>
                            </wps:wsp>
                            <wps:wsp>
                              <wps:cNvPr id="23" name="Left Brace 43"/>
                              <wps:cNvSpPr/>
                              <wps:spPr bwMode="auto">
                                <a:xfrm rot="5400000">
                                  <a:off x="1246517" y="359195"/>
                                  <a:ext cx="118745" cy="294005"/>
                                </a:xfrm>
                                <a:prstGeom prst="leftBrace">
                                  <a:avLst>
                                    <a:gd name="adj1" fmla="val 20633"/>
                                    <a:gd name="adj2" fmla="val 50000"/>
                                  </a:avLst>
                                </a:prstGeom>
                                <a:noFill/>
                                <a:ln w="9525">
                                  <a:solidFill>
                                    <a:srgbClr val="000000"/>
                                  </a:solidFill>
                                  <a:round/>
                                </a:ln>
                              </wps:spPr>
                              <wps:bodyPr rot="0" vert="horz" wrap="square" lIns="91440" tIns="45720" rIns="91440" bIns="45720" anchor="t" anchorCtr="0" upright="1">
                                <a:noAutofit/>
                              </wps:bodyPr>
                            </wps:wsp>
                          </wpg:wgp>
                        </a:graphicData>
                      </a:graphic>
                    </wp:anchor>
                  </w:drawing>
                </mc:Choice>
                <mc:Fallback>
                  <w:pict>
                    <v:group w14:anchorId="0B964818" id="Group 11" o:spid="_x0000_s1026" style="position:absolute;margin-left:38.55pt;margin-top:9.4pt;width:150.45pt;height:62.55pt;z-index:251683840" coordorigin=",11" coordsize="19854,7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">
                      <v:shape id="Straight Arrow Connector 44" o:spid="_x0000_s1027" type="#_x0000_t32" style="position:absolute;top:1478;width:115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"/>
                      <v:shape id="Straight Arrow Connector 45" o:spid="_x0000_s1028" type="#_x0000_t32" style="position:absolute;top:788;width:6;height:18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xTKwgAAANsAAAAPAAAAZHJzL2Rvd25yZXYueG1sRE9LawIx&#10;EL4X+h/CCF6KZrUo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Bb2xTKwgAAANsAAAAPAAAA&#10;AAAAAAAAAAAAAAcCAABkcnMvZG93bnJldi54bWxQSwUGAAAAAAMAAwC3AAAA9gIAAAAA&#10;"/>
                      <v:shape id="Straight Arrow Connector 46" o:spid="_x0000_s1029" type="#_x0000_t32" style="position:absolute;left:11559;top:788;width:0;height:18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y+wgAAANsAAAAPAAAAZHJzL2Rvd25yZXYueG1sRE9LawIx&#10;EL4X+h/CCF6KZpUq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DUMoy+wgAAANsAAAAPAAAA&#10;AAAAAAAAAAAAAAcCAABkcnMvZG93bnJldi54bWxQSwUGAAAAAAMAAwC3AAAA9gIAAAAA&#10;"/>
                      <v:shape id="Right Brace 47" o:spid="_x0000_s1030" type="#_x0000_t88" style="position:absolute;left:5219;top:-4863;width:1098;height:115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" adj="1759"/>
                      <v:shape id="Straight Arrow Connector 38" o:spid="_x0000_s1031" type="#_x0000_t32" style="position:absolute;top:5619;width:144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"/>
                      <v:shape id="Straight Arrow Connector 39" o:spid="_x0000_s1032" type="#_x0000_t32" style="position:absolute;top:5015;width:0;height:1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"/>
                      <v:shape id="Straight Arrow Connector 40" o:spid="_x0000_s1033" type="#_x0000_t32" style="position:absolute;left:11559;top:5015;width:0;height:1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shape id="Straight Arrow Connector 41" o:spid="_x0000_s1034" type="#_x0000_t32" style="position:absolute;left:14492;top:5015;width:0;height:1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2" o:spid="_x0000_s1035" type="#_x0000_t87" style="position:absolute;left:18567;top:11;width:1287;height:794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" adj="3385"/>
                      <v:shape id="Left Brace 43" o:spid="_x0000_s1036" type="#_x0000_t87" style="position:absolute;left:12464;top:3592;width:1187;height:29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"/>
                    </v:group>
                  </w:pict>
                </mc:Fallback>
              </mc:AlternateContent>
            </w:r>
            <w:r w:rsidRPr="00FD3B9B">
              <w:rPr>
                <w:rFonts w:eastAsia="Arial"/>
                <w:sz w:val="26"/>
                <w:szCs w:val="26"/>
              </w:rPr>
              <w:t xml:space="preserve">                 10 viên kẹo</w:t>
            </w:r>
          </w:p>
          <w:p w:rsidR="00055A56" w:rsidRPr="00FD3B9B" w:rsidRDefault="00055A56" w:rsidP="00055A56">
            <w:pPr>
              <w:spacing w:line="288" w:lineRule="auto"/>
              <w:jc w:val="both"/>
              <w:rPr>
                <w:rFonts w:eastAsia="Arial"/>
                <w:sz w:val="26"/>
                <w:szCs w:val="26"/>
              </w:rPr>
            </w:pPr>
            <w:r w:rsidRPr="00FD3B9B">
              <w:rPr>
                <w:noProof/>
                <w:sz w:val="26"/>
                <w:szCs w:val="26"/>
                <w:lang w:val="en-US"/>
              </w:rPr>
              <mc:AlternateContent>
                <mc:Choice Requires="wps">
                  <w:drawing>
                    <wp:anchor distT="0" distB="0" distL="114300" distR="114300" simplePos="0" relativeHeight="251687936" behindDoc="0" locked="0" layoutInCell="1" allowOverlap="1" wp14:anchorId="02C0F6DF" wp14:editId="3FCB761E">
                      <wp:simplePos x="0" y="0"/>
                      <wp:positionH relativeFrom="column">
                        <wp:posOffset>2289175</wp:posOffset>
                      </wp:positionH>
                      <wp:positionV relativeFrom="paragraph">
                        <wp:posOffset>89535</wp:posOffset>
                      </wp:positionV>
                      <wp:extent cx="969645" cy="530225"/>
                      <wp:effectExtent l="0" t="0" r="0" b="0"/>
                      <wp:wrapNone/>
                      <wp:docPr id="24" name="Text Box 158"/>
                      <wp:cNvGraphicFramePr/>
                      <a:graphic xmlns:a="http://schemas.openxmlformats.org/drawingml/2006/main">
                        <a:graphicData uri="http://schemas.microsoft.com/office/word/2010/wordprocessingShape">
                          <wps:wsp>
                            <wps:cNvSpPr txBox="1"/>
                            <wps:spPr>
                              <a:xfrm>
                                <a:off x="0" y="0"/>
                                <a:ext cx="969645" cy="530225"/>
                              </a:xfrm>
                              <a:prstGeom prst="rect">
                                <a:avLst/>
                              </a:prstGeom>
                              <a:noFill/>
                              <a:ln w="6350">
                                <a:noFill/>
                              </a:ln>
                              <a:effectLst/>
                            </wps:spPr>
                            <wps:txbx>
                              <w:txbxContent>
                                <w:p w:rsidR="004B7D07" w:rsidRDefault="004B7D07" w:rsidP="00055A56">
                                  <w:pPr>
                                    <w:ind w:left="420" w:hangingChars="150" w:hanging="420"/>
                                    <w:rPr>
                                      <w:sz w:val="28"/>
                                      <w:szCs w:val="28"/>
                                    </w:rPr>
                                  </w:pPr>
                                  <w:r>
                                    <w:rPr>
                                      <w:sz w:val="28"/>
                                      <w:szCs w:val="28"/>
                                    </w:rPr>
                                    <w:t>? viên kẹo</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2C0F6DF" id="_x0000_s1091" type="#_x0000_t202" style="position:absolute;left:0;text-align:left;margin-left:180.25pt;margin-top:7.05pt;width:76.35pt;height:41.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" filled="f" stroked="f" strokeweight=".5pt">
                      <v:textbox>
                        <w:txbxContent>
                          <w:p w:rsidR="004B7D07" w:rsidRDefault="004B7D07" w:rsidP="00055A56">
                            <w:pPr>
                              <w:ind w:left="420" w:hangingChars="150" w:hanging="420"/>
                              <w:rPr>
                                <w:sz w:val="28"/>
                                <w:szCs w:val="28"/>
                              </w:rPr>
                            </w:pPr>
                            <w:r>
                              <w:rPr>
                                <w:sz w:val="28"/>
                                <w:szCs w:val="28"/>
                              </w:rPr>
                              <w:t>? viên kẹo</w:t>
                            </w:r>
                          </w:p>
                        </w:txbxContent>
                      </v:textbox>
                    </v:shape>
                  </w:pict>
                </mc:Fallback>
              </mc:AlternateContent>
            </w:r>
            <w:r w:rsidRPr="00FD3B9B">
              <w:rPr>
                <w:noProof/>
                <w:sz w:val="26"/>
                <w:szCs w:val="26"/>
                <w:lang w:val="en-US"/>
              </w:rPr>
              <mc:AlternateContent>
                <mc:Choice Requires="wps">
                  <w:drawing>
                    <wp:anchor distT="0" distB="0" distL="114300" distR="114300" simplePos="0" relativeHeight="251686912" behindDoc="0" locked="0" layoutInCell="1" allowOverlap="1" wp14:anchorId="7B7F4413" wp14:editId="5C638250">
                      <wp:simplePos x="0" y="0"/>
                      <wp:positionH relativeFrom="column">
                        <wp:posOffset>1431925</wp:posOffset>
                      </wp:positionH>
                      <wp:positionV relativeFrom="paragraph">
                        <wp:posOffset>165735</wp:posOffset>
                      </wp:positionV>
                      <wp:extent cx="988060" cy="311150"/>
                      <wp:effectExtent l="0" t="0" r="0" b="0"/>
                      <wp:wrapNone/>
                      <wp:docPr id="25" name="Text Box 158"/>
                      <wp:cNvGraphicFramePr/>
                      <a:graphic xmlns:a="http://schemas.openxmlformats.org/drawingml/2006/main">
                        <a:graphicData uri="http://schemas.microsoft.com/office/word/2010/wordprocessingShape">
                          <wps:wsp>
                            <wps:cNvSpPr txBox="1"/>
                            <wps:spPr>
                              <a:xfrm>
                                <a:off x="0" y="0"/>
                                <a:ext cx="988060" cy="311150"/>
                              </a:xfrm>
                              <a:prstGeom prst="rect">
                                <a:avLst/>
                              </a:prstGeom>
                              <a:noFill/>
                              <a:ln w="6350">
                                <a:noFill/>
                              </a:ln>
                              <a:effectLst/>
                            </wps:spPr>
                            <wps:txbx>
                              <w:txbxContent>
                                <w:p w:rsidR="004B7D07" w:rsidRDefault="004B7D07" w:rsidP="00055A56">
                                  <w:pPr>
                                    <w:rPr>
                                      <w:sz w:val="28"/>
                                      <w:szCs w:val="28"/>
                                    </w:rPr>
                                  </w:pPr>
                                  <w:r>
                                    <w:rPr>
                                      <w:sz w:val="28"/>
                                      <w:szCs w:val="28"/>
                                    </w:rPr>
                                    <w:t>3 viên kẹo</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B7F4413" id="_x0000_s1092" type="#_x0000_t202" style="position:absolute;left:0;text-align:left;margin-left:112.75pt;margin-top:13.05pt;width:77.8pt;height:24.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" filled="f" stroked="f" strokeweight=".5pt">
                      <v:textbox>
                        <w:txbxContent>
                          <w:p w:rsidR="004B7D07" w:rsidRDefault="004B7D07" w:rsidP="00055A56">
                            <w:pPr>
                              <w:rPr>
                                <w:sz w:val="28"/>
                                <w:szCs w:val="28"/>
                              </w:rPr>
                            </w:pPr>
                            <w:r>
                              <w:rPr>
                                <w:sz w:val="28"/>
                                <w:szCs w:val="28"/>
                              </w:rPr>
                              <w:t>3 viên kẹo</w:t>
                            </w:r>
                          </w:p>
                        </w:txbxContent>
                      </v:textbox>
                    </v:shape>
                  </w:pict>
                </mc:Fallback>
              </mc:AlternateContent>
            </w:r>
            <w:r w:rsidRPr="00FD3B9B">
              <w:rPr>
                <w:rFonts w:eastAsia="Arial"/>
                <w:sz w:val="26"/>
                <w:szCs w:val="26"/>
                <w:lang w:val="vi-VN"/>
              </w:rPr>
              <w:t xml:space="preserve"> </w:t>
            </w:r>
          </w:p>
          <w:p w:rsidR="00055A56" w:rsidRPr="00FD3B9B" w:rsidRDefault="00055A56" w:rsidP="00FD3B9B">
            <w:pPr>
              <w:spacing w:line="288" w:lineRule="auto"/>
              <w:ind w:left="4030" w:hangingChars="1550" w:hanging="4030"/>
              <w:jc w:val="both"/>
              <w:rPr>
                <w:rFonts w:eastAsia="Arial"/>
                <w:sz w:val="26"/>
                <w:szCs w:val="26"/>
                <w:lang w:val="vi-VN"/>
              </w:rPr>
            </w:pPr>
            <w:r w:rsidRPr="00FD3B9B">
              <w:rPr>
                <w:rFonts w:eastAsia="Arial"/>
                <w:sz w:val="26"/>
                <w:szCs w:val="26"/>
                <w:lang w:val="vi-VN"/>
              </w:rPr>
              <w:t xml:space="preserve">                                    </w:t>
            </w:r>
            <w:r w:rsidRPr="00FD3B9B">
              <w:rPr>
                <w:rFonts w:eastAsia="Arial"/>
                <w:sz w:val="26"/>
                <w:szCs w:val="26"/>
              </w:rPr>
              <w:t xml:space="preserve">  </w:t>
            </w:r>
            <w:r w:rsidRPr="00FD3B9B">
              <w:rPr>
                <w:rFonts w:eastAsia="Arial"/>
                <w:sz w:val="26"/>
                <w:szCs w:val="26"/>
                <w:lang w:val="vi-VN"/>
              </w:rPr>
              <w:t xml:space="preserve">                              </w:t>
            </w:r>
          </w:p>
          <w:p w:rsidR="00055A56" w:rsidRPr="00FD3B9B" w:rsidRDefault="00055A56" w:rsidP="00055A56">
            <w:pPr>
              <w:spacing w:line="288" w:lineRule="auto"/>
              <w:jc w:val="both"/>
              <w:rPr>
                <w:rFonts w:eastAsia="Arial"/>
                <w:sz w:val="26"/>
                <w:szCs w:val="26"/>
                <w:lang w:val="vi-VN"/>
              </w:rPr>
            </w:pPr>
            <w:r w:rsidRPr="00FD3B9B">
              <w:rPr>
                <w:rFonts w:eastAsia="Arial"/>
                <w:sz w:val="26"/>
                <w:szCs w:val="26"/>
                <w:lang w:val="vi-VN"/>
              </w:rPr>
              <w:t xml:space="preserve">                   </w:t>
            </w:r>
          </w:p>
          <w:p w:rsidR="00055A56" w:rsidRPr="00FD3B9B" w:rsidRDefault="00055A56" w:rsidP="00055A56">
            <w:pPr>
              <w:spacing w:line="288" w:lineRule="auto"/>
              <w:jc w:val="both"/>
              <w:rPr>
                <w:rFonts w:eastAsia="Arial"/>
                <w:b/>
                <w:bCs/>
                <w:sz w:val="26"/>
                <w:szCs w:val="26"/>
                <w:u w:val="single"/>
              </w:rPr>
            </w:pPr>
            <w:r w:rsidRPr="00FD3B9B">
              <w:rPr>
                <w:rFonts w:eastAsia="Arial"/>
                <w:sz w:val="26"/>
                <w:szCs w:val="26"/>
              </w:rPr>
              <w:t xml:space="preserve">                 </w:t>
            </w:r>
            <w:r w:rsidRPr="00FD3B9B">
              <w:rPr>
                <w:rFonts w:eastAsia="Arial"/>
                <w:b/>
                <w:bCs/>
                <w:sz w:val="26"/>
                <w:szCs w:val="26"/>
              </w:rPr>
              <w:t xml:space="preserve"> </w:t>
            </w:r>
            <w:r w:rsidRPr="00FD3B9B">
              <w:rPr>
                <w:rFonts w:eastAsia="Arial"/>
                <w:b/>
                <w:bCs/>
                <w:sz w:val="26"/>
                <w:szCs w:val="26"/>
                <w:u w:val="single"/>
                <w:lang w:val="vi-VN"/>
              </w:rPr>
              <w:t>Bài giải</w:t>
            </w:r>
          </w:p>
          <w:p w:rsidR="00055A56" w:rsidRPr="00FD3B9B" w:rsidRDefault="00055A56" w:rsidP="00055A56">
            <w:pPr>
              <w:spacing w:line="288" w:lineRule="auto"/>
              <w:jc w:val="both"/>
              <w:rPr>
                <w:rFonts w:eastAsia="Arial"/>
                <w:sz w:val="26"/>
                <w:szCs w:val="26"/>
                <w:u w:val="single"/>
              </w:rPr>
            </w:pPr>
            <w:r w:rsidRPr="00FD3B9B">
              <w:rPr>
                <w:rFonts w:eastAsia="Arial"/>
                <w:sz w:val="26"/>
                <w:szCs w:val="26"/>
              </w:rPr>
              <w:t xml:space="preserve">        </w:t>
            </w:r>
            <w:r w:rsidRPr="00FD3B9B">
              <w:rPr>
                <w:rFonts w:eastAsia="Arial"/>
                <w:sz w:val="26"/>
                <w:szCs w:val="26"/>
                <w:lang w:val="vi-VN"/>
              </w:rPr>
              <w:t>Số viên kẹo Hồng có là:</w:t>
            </w:r>
          </w:p>
          <w:p w:rsidR="00055A56" w:rsidRPr="00FD3B9B" w:rsidRDefault="00055A56" w:rsidP="00055A56">
            <w:pPr>
              <w:spacing w:line="288" w:lineRule="auto"/>
              <w:jc w:val="both"/>
              <w:rPr>
                <w:rFonts w:eastAsia="Arial"/>
                <w:sz w:val="26"/>
                <w:szCs w:val="26"/>
                <w:u w:val="single"/>
                <w:lang w:val="vi-VN"/>
              </w:rPr>
            </w:pPr>
            <w:r w:rsidRPr="00FD3B9B">
              <w:rPr>
                <w:rFonts w:eastAsia="Arial"/>
                <w:sz w:val="26"/>
                <w:szCs w:val="26"/>
              </w:rPr>
              <w:t xml:space="preserve">          </w:t>
            </w:r>
            <w:r w:rsidRPr="00FD3B9B">
              <w:rPr>
                <w:rFonts w:eastAsia="Arial"/>
                <w:sz w:val="26"/>
                <w:szCs w:val="26"/>
                <w:lang w:val="vi-VN"/>
              </w:rPr>
              <w:t>10 + 3 = 13 (viên kẹo)</w:t>
            </w:r>
          </w:p>
          <w:p w:rsidR="00055A56" w:rsidRPr="00FD3B9B" w:rsidRDefault="00055A56" w:rsidP="00055A56">
            <w:pPr>
              <w:spacing w:line="288" w:lineRule="auto"/>
              <w:jc w:val="both"/>
              <w:rPr>
                <w:rFonts w:eastAsia="Arial"/>
                <w:sz w:val="26"/>
                <w:szCs w:val="26"/>
              </w:rPr>
            </w:pPr>
            <w:r w:rsidRPr="00FD3B9B">
              <w:rPr>
                <w:rFonts w:eastAsia="Arial"/>
                <w:sz w:val="26"/>
                <w:szCs w:val="26"/>
              </w:rPr>
              <w:t xml:space="preserve">        </w:t>
            </w:r>
            <w:r w:rsidRPr="00FD3B9B">
              <w:rPr>
                <w:rFonts w:eastAsia="Arial"/>
                <w:sz w:val="26"/>
                <w:szCs w:val="26"/>
                <w:lang w:val="vi-VN"/>
              </w:rPr>
              <w:t>Số viên kẹo cả hai bạn có là:</w:t>
            </w:r>
          </w:p>
          <w:p w:rsidR="00055A56" w:rsidRPr="00FD3B9B" w:rsidRDefault="00055A56" w:rsidP="00055A56">
            <w:pPr>
              <w:spacing w:line="288" w:lineRule="auto"/>
              <w:jc w:val="both"/>
              <w:rPr>
                <w:rFonts w:eastAsia="Arial"/>
                <w:sz w:val="26"/>
                <w:szCs w:val="26"/>
                <w:lang w:val="vi-VN"/>
              </w:rPr>
            </w:pPr>
            <w:r w:rsidRPr="00FD3B9B">
              <w:rPr>
                <w:rFonts w:eastAsia="Arial"/>
                <w:sz w:val="26"/>
                <w:szCs w:val="26"/>
              </w:rPr>
              <w:t xml:space="preserve">         </w:t>
            </w:r>
            <w:r w:rsidRPr="00FD3B9B">
              <w:rPr>
                <w:rFonts w:eastAsia="Arial"/>
                <w:sz w:val="26"/>
                <w:szCs w:val="26"/>
                <w:lang w:val="vi-VN"/>
              </w:rPr>
              <w:t>10 + 13 = 23 (viên kẹo)</w:t>
            </w:r>
          </w:p>
          <w:p w:rsidR="00055A56" w:rsidRPr="00FD3B9B" w:rsidRDefault="00055A56" w:rsidP="00055A56">
            <w:pPr>
              <w:spacing w:line="288" w:lineRule="auto"/>
              <w:jc w:val="both"/>
              <w:rPr>
                <w:rFonts w:eastAsia="Arial"/>
                <w:sz w:val="26"/>
                <w:szCs w:val="26"/>
                <w:lang w:val="vi-VN"/>
              </w:rPr>
            </w:pPr>
            <w:r w:rsidRPr="00FD3B9B">
              <w:rPr>
                <w:rFonts w:eastAsia="Arial"/>
                <w:sz w:val="26"/>
                <w:szCs w:val="26"/>
              </w:rPr>
              <w:lastRenderedPageBreak/>
              <w:t xml:space="preserve">                      </w:t>
            </w:r>
            <w:r w:rsidRPr="00FD3B9B">
              <w:rPr>
                <w:rFonts w:eastAsia="Arial"/>
                <w:b/>
                <w:bCs/>
                <w:sz w:val="26"/>
                <w:szCs w:val="26"/>
              </w:rPr>
              <w:t xml:space="preserve"> </w:t>
            </w:r>
            <w:r w:rsidRPr="00FD3B9B">
              <w:rPr>
                <w:rFonts w:eastAsia="Arial"/>
                <w:b/>
                <w:bCs/>
                <w:sz w:val="26"/>
                <w:szCs w:val="26"/>
                <w:u w:val="single"/>
                <w:lang w:val="vi-VN"/>
              </w:rPr>
              <w:t xml:space="preserve">Đáp số: </w:t>
            </w:r>
            <w:r w:rsidRPr="00FD3B9B">
              <w:rPr>
                <w:rFonts w:eastAsia="Arial"/>
                <w:sz w:val="26"/>
                <w:szCs w:val="26"/>
                <w:lang w:val="vi-VN"/>
              </w:rPr>
              <w:t xml:space="preserve"> 23 viên kẹo</w:t>
            </w:r>
          </w:p>
          <w:p w:rsidR="00055A56" w:rsidRPr="00FD3B9B" w:rsidRDefault="00055A56" w:rsidP="00055A56">
            <w:pPr>
              <w:spacing w:line="288" w:lineRule="auto"/>
              <w:jc w:val="both"/>
              <w:rPr>
                <w:rFonts w:eastAsia="Arial"/>
                <w:sz w:val="26"/>
                <w:szCs w:val="26"/>
                <w:lang w:val="vi-VN"/>
              </w:rPr>
            </w:pPr>
            <w:r w:rsidRPr="00FD3B9B">
              <w:rPr>
                <w:rFonts w:eastAsia="Arial"/>
                <w:sz w:val="26"/>
                <w:szCs w:val="26"/>
                <w:lang w:val="vi-VN"/>
              </w:rPr>
              <w:t>- HS nhận xét.</w:t>
            </w:r>
          </w:p>
          <w:p w:rsidR="00055A56" w:rsidRPr="00FD3B9B" w:rsidRDefault="00055A56" w:rsidP="00055A56">
            <w:pPr>
              <w:spacing w:line="288" w:lineRule="auto"/>
              <w:jc w:val="both"/>
              <w:rPr>
                <w:sz w:val="26"/>
                <w:szCs w:val="26"/>
              </w:rPr>
            </w:pPr>
            <w:r w:rsidRPr="00FD3B9B">
              <w:rPr>
                <w:rFonts w:eastAsia="Arial"/>
                <w:sz w:val="26"/>
                <w:szCs w:val="26"/>
                <w:lang w:val="vi-VN"/>
              </w:rPr>
              <w:t>- HS lắng nghe.</w:t>
            </w:r>
          </w:p>
        </w:tc>
      </w:tr>
      <w:tr w:rsidR="00055A56" w:rsidRPr="00FD3B9B" w:rsidTr="006C23F8">
        <w:tc>
          <w:tcPr>
            <w:tcW w:w="9756" w:type="dxa"/>
            <w:gridSpan w:val="2"/>
            <w:tcBorders>
              <w:top w:val="dashed" w:sz="4" w:space="0" w:color="auto"/>
              <w:bottom w:val="dashed" w:sz="4" w:space="0" w:color="auto"/>
            </w:tcBorders>
          </w:tcPr>
          <w:p w:rsidR="00055A56" w:rsidRPr="00FD3B9B" w:rsidRDefault="00055A56" w:rsidP="00FD3B9B">
            <w:pPr>
              <w:spacing w:line="288" w:lineRule="auto"/>
              <w:ind w:firstLineChars="25" w:firstLine="65"/>
              <w:jc w:val="both"/>
              <w:rPr>
                <w:b/>
                <w:bCs/>
                <w:iCs/>
                <w:sz w:val="26"/>
                <w:szCs w:val="26"/>
              </w:rPr>
            </w:pPr>
            <w:r w:rsidRPr="00FD3B9B">
              <w:rPr>
                <w:b/>
                <w:bCs/>
                <w:iCs/>
                <w:sz w:val="26"/>
                <w:szCs w:val="26"/>
              </w:rPr>
              <w:lastRenderedPageBreak/>
              <w:t>2. Luyện tập</w:t>
            </w:r>
            <w:r w:rsidRPr="00FD3B9B">
              <w:rPr>
                <w:bCs/>
                <w:i/>
                <w:iCs/>
                <w:sz w:val="26"/>
                <w:szCs w:val="26"/>
              </w:rPr>
              <w:t>:</w:t>
            </w:r>
          </w:p>
          <w:p w:rsidR="00055A56" w:rsidRPr="00FD3B9B" w:rsidRDefault="00055A56" w:rsidP="00FD3B9B">
            <w:pPr>
              <w:spacing w:line="288" w:lineRule="auto"/>
              <w:ind w:firstLineChars="25" w:firstLine="65"/>
              <w:jc w:val="both"/>
              <w:rPr>
                <w:sz w:val="26"/>
                <w:szCs w:val="26"/>
              </w:rPr>
            </w:pPr>
            <w:r w:rsidRPr="00FD3B9B">
              <w:rPr>
                <w:b/>
                <w:bCs/>
                <w:iCs/>
                <w:sz w:val="26"/>
                <w:szCs w:val="26"/>
              </w:rPr>
              <w:t xml:space="preserve">- </w:t>
            </w:r>
            <w:r w:rsidRPr="00FD3B9B">
              <w:rPr>
                <w:bCs/>
                <w:sz w:val="26"/>
                <w:szCs w:val="26"/>
              </w:rPr>
              <w:t>Mục tiêu:</w:t>
            </w:r>
            <w:r w:rsidRPr="00FD3B9B">
              <w:rPr>
                <w:sz w:val="26"/>
                <w:szCs w:val="26"/>
              </w:rPr>
              <w:t xml:space="preserve"> </w:t>
            </w:r>
          </w:p>
          <w:p w:rsidR="00055A56" w:rsidRPr="00FD3B9B" w:rsidRDefault="00055A56" w:rsidP="00FD3B9B">
            <w:pPr>
              <w:spacing w:line="288" w:lineRule="auto"/>
              <w:ind w:firstLineChars="25" w:firstLine="65"/>
              <w:jc w:val="both"/>
              <w:rPr>
                <w:sz w:val="26"/>
                <w:szCs w:val="26"/>
                <w:lang w:val="vi-VN"/>
              </w:rPr>
            </w:pPr>
            <w:r w:rsidRPr="00FD3B9B">
              <w:rPr>
                <w:sz w:val="26"/>
                <w:szCs w:val="26"/>
                <w:lang w:val="vi-VN"/>
              </w:rPr>
              <w:t xml:space="preserve">- </w:t>
            </w:r>
            <w:hyperlink r:id="rId29" w:history="1">
              <w:r w:rsidRPr="00FD3B9B">
                <w:rPr>
                  <w:sz w:val="26"/>
                  <w:szCs w:val="26"/>
                  <w:lang w:val="vi-VN"/>
                </w:rPr>
                <w:t>Thực hiện được phép</w:t>
              </w:r>
            </w:hyperlink>
            <w:r w:rsidRPr="00FD3B9B">
              <w:rPr>
                <w:sz w:val="26"/>
                <w:szCs w:val="26"/>
                <w:lang w:val="vi-VN" w:eastAsia="vi-VN" w:bidi="vi-VN"/>
              </w:rPr>
              <w:t xml:space="preserve"> nhân số có hai chữ số với số có một </w:t>
            </w:r>
            <w:hyperlink r:id="rId30" w:history="1">
              <w:r w:rsidRPr="00FD3B9B">
                <w:rPr>
                  <w:sz w:val="26"/>
                  <w:szCs w:val="26"/>
                  <w:lang w:val="vi-VN"/>
                </w:rPr>
                <w:t>chữ số.</w:t>
              </w:r>
            </w:hyperlink>
          </w:p>
          <w:p w:rsidR="00055A56" w:rsidRPr="00FD3B9B" w:rsidRDefault="00055A56" w:rsidP="00FD3B9B">
            <w:pPr>
              <w:spacing w:line="288" w:lineRule="auto"/>
              <w:ind w:firstLineChars="25" w:firstLine="65"/>
              <w:jc w:val="both"/>
              <w:rPr>
                <w:sz w:val="26"/>
                <w:szCs w:val="26"/>
                <w:lang w:val="vi-VN"/>
              </w:rPr>
            </w:pPr>
            <w:r w:rsidRPr="00FD3B9B">
              <w:rPr>
                <w:sz w:val="26"/>
                <w:szCs w:val="26"/>
                <w:lang w:val="vi-VN"/>
              </w:rPr>
              <w:t xml:space="preserve">- </w:t>
            </w:r>
            <w:hyperlink r:id="rId31" w:history="1">
              <w:r w:rsidRPr="00FD3B9B">
                <w:rPr>
                  <w:sz w:val="26"/>
                  <w:szCs w:val="26"/>
                  <w:lang w:val="vi-VN"/>
                </w:rPr>
                <w:t>Thực hiện được phép</w:t>
              </w:r>
            </w:hyperlink>
            <w:r w:rsidRPr="00FD3B9B">
              <w:rPr>
                <w:sz w:val="26"/>
                <w:szCs w:val="26"/>
                <w:lang w:val="vi-VN" w:eastAsia="vi-VN" w:bidi="vi-VN"/>
              </w:rPr>
              <w:t xml:space="preserve"> chia số có hai chữ số cho số có một </w:t>
            </w:r>
            <w:hyperlink r:id="rId32" w:history="1">
              <w:r w:rsidRPr="00FD3B9B">
                <w:rPr>
                  <w:sz w:val="26"/>
                  <w:szCs w:val="26"/>
                  <w:lang w:val="vi-VN"/>
                </w:rPr>
                <w:t>chữ số.</w:t>
              </w:r>
            </w:hyperlink>
          </w:p>
          <w:p w:rsidR="00055A56" w:rsidRPr="00FD3B9B" w:rsidRDefault="00055A56" w:rsidP="00FD3B9B">
            <w:pPr>
              <w:spacing w:line="288" w:lineRule="auto"/>
              <w:ind w:firstLineChars="25" w:firstLine="65"/>
              <w:jc w:val="both"/>
              <w:rPr>
                <w:sz w:val="26"/>
                <w:szCs w:val="26"/>
                <w:lang w:val="vi-VN"/>
              </w:rPr>
            </w:pPr>
            <w:r w:rsidRPr="00FD3B9B">
              <w:rPr>
                <w:sz w:val="26"/>
                <w:szCs w:val="26"/>
                <w:lang w:val="vi-VN"/>
              </w:rPr>
              <w:t xml:space="preserve">- </w:t>
            </w:r>
            <w:hyperlink r:id="rId33" w:history="1">
              <w:r w:rsidRPr="00FD3B9B">
                <w:rPr>
                  <w:sz w:val="26"/>
                  <w:szCs w:val="26"/>
                  <w:lang w:val="vi-VN"/>
                </w:rPr>
                <w:t>Củng cố hai khái niệ</w:t>
              </w:r>
            </w:hyperlink>
            <w:r w:rsidRPr="00FD3B9B">
              <w:rPr>
                <w:sz w:val="26"/>
                <w:szCs w:val="26"/>
                <w:lang w:val="vi-VN" w:eastAsia="vi-VN" w:bidi="vi-VN"/>
              </w:rPr>
              <w:t>m “gấp lên một số lần” và “giảm đi m</w:t>
            </w:r>
            <w:hyperlink r:id="rId34" w:history="1">
              <w:r w:rsidRPr="00FD3B9B">
                <w:rPr>
                  <w:sz w:val="26"/>
                  <w:szCs w:val="26"/>
                  <w:lang w:val="vi-VN"/>
                </w:rPr>
                <w:t>ột số lần”</w:t>
              </w:r>
            </w:hyperlink>
            <w:r w:rsidRPr="00FD3B9B">
              <w:rPr>
                <w:sz w:val="26"/>
                <w:szCs w:val="26"/>
                <w:lang w:val="vi-VN" w:eastAsia="vi-VN" w:bidi="vi-VN"/>
              </w:rPr>
              <w:t>.</w:t>
            </w:r>
          </w:p>
          <w:p w:rsidR="00055A56" w:rsidRPr="00FD3B9B" w:rsidRDefault="00055A56" w:rsidP="00FD3B9B">
            <w:pPr>
              <w:spacing w:line="288" w:lineRule="auto"/>
              <w:ind w:firstLineChars="25" w:firstLine="65"/>
              <w:jc w:val="both"/>
              <w:rPr>
                <w:b/>
                <w:sz w:val="26"/>
                <w:szCs w:val="26"/>
                <w:lang w:val="vi-VN"/>
              </w:rPr>
            </w:pPr>
            <w:r w:rsidRPr="00FD3B9B">
              <w:rPr>
                <w:sz w:val="26"/>
                <w:szCs w:val="26"/>
                <w:lang w:val="vi-VN"/>
              </w:rPr>
              <w:t xml:space="preserve">- </w:t>
            </w:r>
            <w:hyperlink r:id="rId35" w:history="1">
              <w:r w:rsidRPr="00FD3B9B">
                <w:rPr>
                  <w:sz w:val="26"/>
                  <w:szCs w:val="26"/>
                  <w:lang w:val="vi-VN"/>
                </w:rPr>
                <w:t>Vận dụng các khái</w:t>
              </w:r>
            </w:hyperlink>
            <w:r w:rsidRPr="00FD3B9B">
              <w:rPr>
                <w:sz w:val="26"/>
                <w:szCs w:val="26"/>
                <w:lang w:val="vi-VN" w:eastAsia="vi-VN" w:bidi="vi-VN"/>
              </w:rPr>
              <w:t xml:space="preserve"> niệm, phép tính đã học để giải q</w:t>
            </w:r>
            <w:hyperlink r:id="rId36" w:history="1">
              <w:r w:rsidRPr="00FD3B9B">
                <w:rPr>
                  <w:sz w:val="26"/>
                  <w:szCs w:val="26"/>
                  <w:lang w:val="vi-VN"/>
                </w:rPr>
                <w:t>uyết các bài toán thực tế</w:t>
              </w:r>
            </w:hyperlink>
            <w:r w:rsidRPr="00FD3B9B">
              <w:rPr>
                <w:sz w:val="26"/>
                <w:szCs w:val="26"/>
                <w:lang w:val="vi-VN" w:eastAsia="vi-VN" w:bidi="vi-VN"/>
              </w:rPr>
              <w:t xml:space="preserve"> </w:t>
            </w:r>
            <w:hyperlink r:id="rId37" w:history="1">
              <w:r w:rsidRPr="00FD3B9B">
                <w:rPr>
                  <w:sz w:val="26"/>
                  <w:szCs w:val="26"/>
                  <w:lang w:val="vi-VN"/>
                </w:rPr>
                <w:t>liên quan.</w:t>
              </w:r>
            </w:hyperlink>
          </w:p>
          <w:p w:rsidR="00055A56" w:rsidRPr="00FD3B9B" w:rsidRDefault="00055A56" w:rsidP="00FD3B9B">
            <w:pPr>
              <w:spacing w:line="288" w:lineRule="auto"/>
              <w:ind w:firstLineChars="25" w:firstLine="65"/>
              <w:jc w:val="both"/>
              <w:rPr>
                <w:sz w:val="26"/>
                <w:szCs w:val="26"/>
              </w:rPr>
            </w:pPr>
            <w:r w:rsidRPr="00FD3B9B">
              <w:rPr>
                <w:b/>
                <w:bCs/>
                <w:iCs/>
                <w:sz w:val="26"/>
                <w:szCs w:val="26"/>
              </w:rPr>
              <w:t xml:space="preserve">- </w:t>
            </w:r>
            <w:r w:rsidRPr="00FD3B9B">
              <w:rPr>
                <w:bCs/>
                <w:iCs/>
                <w:sz w:val="26"/>
                <w:szCs w:val="26"/>
              </w:rPr>
              <w:t>Cách tiến hành:</w:t>
            </w:r>
          </w:p>
        </w:tc>
      </w:tr>
      <w:tr w:rsidR="00055A56" w:rsidRPr="00FD3B9B" w:rsidTr="006C23F8">
        <w:tc>
          <w:tcPr>
            <w:tcW w:w="4730" w:type="dxa"/>
            <w:tcBorders>
              <w:top w:val="dashed" w:sz="4" w:space="0" w:color="auto"/>
              <w:bottom w:val="dashed" w:sz="4" w:space="0" w:color="auto"/>
            </w:tcBorders>
          </w:tcPr>
          <w:p w:rsidR="00055A56" w:rsidRPr="00E541B5" w:rsidRDefault="00055A56" w:rsidP="00FD3B9B">
            <w:pPr>
              <w:spacing w:line="288" w:lineRule="auto"/>
              <w:ind w:firstLineChars="25" w:firstLine="65"/>
              <w:jc w:val="both"/>
              <w:rPr>
                <w:b/>
                <w:sz w:val="26"/>
                <w:szCs w:val="26"/>
              </w:rPr>
            </w:pPr>
            <w:r w:rsidRPr="00FD3B9B">
              <w:rPr>
                <w:b/>
                <w:sz w:val="26"/>
                <w:szCs w:val="26"/>
              </w:rPr>
              <w:t xml:space="preserve">Bài 1. (Làm việc cá nhân) </w:t>
            </w:r>
            <w:r w:rsidRPr="00E541B5">
              <w:rPr>
                <w:b/>
                <w:sz w:val="26"/>
                <w:szCs w:val="26"/>
              </w:rPr>
              <w:t>Tính nhẩm</w:t>
            </w:r>
          </w:p>
          <w:p w:rsidR="00055A56" w:rsidRPr="00E541B5" w:rsidRDefault="00055A56" w:rsidP="00FD3B9B">
            <w:pPr>
              <w:tabs>
                <w:tab w:val="right" w:leader="dot" w:pos="9923"/>
              </w:tabs>
              <w:spacing w:line="288" w:lineRule="auto"/>
              <w:ind w:firstLineChars="25" w:firstLine="65"/>
              <w:jc w:val="both"/>
              <w:rPr>
                <w:sz w:val="26"/>
                <w:szCs w:val="26"/>
              </w:rPr>
            </w:pPr>
            <w:r w:rsidRPr="00FD3B9B">
              <w:rPr>
                <w:sz w:val="26"/>
                <w:szCs w:val="26"/>
                <w:lang w:val="vi-VN"/>
              </w:rPr>
              <w:t>- Gọi HS đọc đề.</w:t>
            </w:r>
          </w:p>
          <w:p w:rsidR="00055A56" w:rsidRPr="00E541B5" w:rsidRDefault="00055A56" w:rsidP="00FD3B9B">
            <w:pPr>
              <w:tabs>
                <w:tab w:val="right" w:leader="dot" w:pos="9923"/>
              </w:tabs>
              <w:spacing w:line="288" w:lineRule="auto"/>
              <w:ind w:firstLineChars="25" w:firstLine="65"/>
              <w:jc w:val="both"/>
              <w:rPr>
                <w:sz w:val="26"/>
                <w:szCs w:val="26"/>
              </w:rPr>
            </w:pPr>
            <w:r w:rsidRPr="00E541B5">
              <w:rPr>
                <w:sz w:val="26"/>
                <w:szCs w:val="26"/>
              </w:rPr>
              <w:t>H: BT yêu cầu gì?</w:t>
            </w:r>
          </w:p>
          <w:p w:rsidR="00055A56" w:rsidRPr="00E541B5" w:rsidRDefault="00055A56" w:rsidP="00FD3B9B">
            <w:pPr>
              <w:tabs>
                <w:tab w:val="right" w:leader="dot" w:pos="9923"/>
              </w:tabs>
              <w:spacing w:line="288" w:lineRule="auto"/>
              <w:ind w:firstLineChars="25" w:firstLine="65"/>
              <w:jc w:val="both"/>
              <w:rPr>
                <w:sz w:val="26"/>
                <w:szCs w:val="26"/>
              </w:rPr>
            </w:pPr>
            <w:r w:rsidRPr="00E541B5">
              <w:rPr>
                <w:sz w:val="26"/>
                <w:szCs w:val="26"/>
              </w:rPr>
              <w:t>H: Tính nhẩm là tính như thế nào?</w:t>
            </w:r>
          </w:p>
          <w:p w:rsidR="00055A56" w:rsidRPr="00E541B5" w:rsidRDefault="00055A56" w:rsidP="00FD3B9B">
            <w:pPr>
              <w:tabs>
                <w:tab w:val="right" w:leader="dot" w:pos="9923"/>
              </w:tabs>
              <w:spacing w:line="288" w:lineRule="auto"/>
              <w:ind w:firstLineChars="25" w:firstLine="65"/>
              <w:jc w:val="both"/>
              <w:rPr>
                <w:sz w:val="26"/>
                <w:szCs w:val="26"/>
              </w:rPr>
            </w:pPr>
          </w:p>
          <w:p w:rsidR="00055A56" w:rsidRPr="00E541B5" w:rsidRDefault="00055A56" w:rsidP="00FD3B9B">
            <w:pPr>
              <w:tabs>
                <w:tab w:val="right" w:leader="dot" w:pos="9923"/>
              </w:tabs>
              <w:spacing w:line="288" w:lineRule="auto"/>
              <w:ind w:firstLineChars="25" w:firstLine="65"/>
              <w:jc w:val="both"/>
              <w:rPr>
                <w:sz w:val="26"/>
                <w:szCs w:val="26"/>
              </w:rPr>
            </w:pPr>
            <w:r w:rsidRPr="00FD3B9B">
              <w:rPr>
                <w:sz w:val="26"/>
                <w:szCs w:val="26"/>
                <w:lang w:val="vi-VN"/>
              </w:rPr>
              <w:t xml:space="preserve">- </w:t>
            </w:r>
            <w:r w:rsidRPr="00E541B5">
              <w:rPr>
                <w:sz w:val="26"/>
                <w:szCs w:val="26"/>
              </w:rPr>
              <w:t>Tổ chức c</w:t>
            </w:r>
            <w:r w:rsidRPr="00FD3B9B">
              <w:rPr>
                <w:sz w:val="26"/>
                <w:szCs w:val="26"/>
                <w:lang w:val="vi-VN"/>
              </w:rPr>
              <w:t xml:space="preserve">ho HS chơi trò </w:t>
            </w:r>
            <w:r w:rsidRPr="00E541B5">
              <w:rPr>
                <w:sz w:val="26"/>
                <w:szCs w:val="26"/>
              </w:rPr>
              <w:t>“truyền điện”</w:t>
            </w:r>
          </w:p>
          <w:p w:rsidR="00055A56" w:rsidRPr="00E541B5" w:rsidRDefault="00055A56" w:rsidP="00FD3B9B">
            <w:pPr>
              <w:tabs>
                <w:tab w:val="right" w:leader="dot" w:pos="9923"/>
              </w:tabs>
              <w:spacing w:line="288" w:lineRule="auto"/>
              <w:ind w:firstLineChars="25" w:firstLine="65"/>
              <w:jc w:val="both"/>
              <w:rPr>
                <w:sz w:val="26"/>
                <w:szCs w:val="26"/>
              </w:rPr>
            </w:pPr>
            <w:r w:rsidRPr="00E541B5">
              <w:rPr>
                <w:sz w:val="26"/>
                <w:szCs w:val="26"/>
              </w:rPr>
              <w:t>H: Theo các em dòng điện truyền như thế nào?</w:t>
            </w:r>
          </w:p>
          <w:p w:rsidR="00055A56" w:rsidRPr="00E541B5" w:rsidRDefault="00055A56" w:rsidP="00FD3B9B">
            <w:pPr>
              <w:tabs>
                <w:tab w:val="right" w:leader="dot" w:pos="9923"/>
              </w:tabs>
              <w:spacing w:line="288" w:lineRule="auto"/>
              <w:ind w:firstLineChars="25" w:firstLine="65"/>
              <w:jc w:val="both"/>
              <w:rPr>
                <w:sz w:val="26"/>
                <w:szCs w:val="26"/>
              </w:rPr>
            </w:pPr>
            <w:r w:rsidRPr="00FD3B9B">
              <w:rPr>
                <w:sz w:val="26"/>
                <w:szCs w:val="26"/>
                <w:lang w:val="vi-VN"/>
              </w:rPr>
              <w:t xml:space="preserve">- </w:t>
            </w:r>
            <w:r w:rsidRPr="00E541B5">
              <w:rPr>
                <w:sz w:val="26"/>
                <w:szCs w:val="26"/>
              </w:rPr>
              <w:t>GV p</w:t>
            </w:r>
            <w:r w:rsidRPr="00FD3B9B">
              <w:rPr>
                <w:sz w:val="26"/>
                <w:szCs w:val="26"/>
                <w:lang w:val="vi-VN"/>
              </w:rPr>
              <w:t xml:space="preserve">hổ biến luật chơi: GV đọc phép tính đầu tiên và chỉ định 1 HS trả lời, </w:t>
            </w:r>
            <w:r w:rsidRPr="00E541B5">
              <w:rPr>
                <w:sz w:val="26"/>
                <w:szCs w:val="26"/>
              </w:rPr>
              <w:t xml:space="preserve">nếu </w:t>
            </w:r>
            <w:r w:rsidRPr="00FD3B9B">
              <w:rPr>
                <w:sz w:val="26"/>
                <w:szCs w:val="26"/>
                <w:lang w:val="vi-VN"/>
              </w:rPr>
              <w:t xml:space="preserve">HS trả lời đúng </w:t>
            </w:r>
            <w:r w:rsidRPr="00E541B5">
              <w:rPr>
                <w:sz w:val="26"/>
                <w:szCs w:val="26"/>
              </w:rPr>
              <w:t xml:space="preserve">thì đọc phép tính tiếp theo và </w:t>
            </w:r>
            <w:r w:rsidRPr="00FD3B9B">
              <w:rPr>
                <w:sz w:val="26"/>
                <w:szCs w:val="26"/>
                <w:lang w:val="vi-VN"/>
              </w:rPr>
              <w:t>chỉ định HS khác</w:t>
            </w:r>
            <w:r w:rsidRPr="00E541B5">
              <w:rPr>
                <w:sz w:val="26"/>
                <w:szCs w:val="26"/>
              </w:rPr>
              <w:t xml:space="preserve"> trả lời</w:t>
            </w:r>
            <w:r w:rsidRPr="00FD3B9B">
              <w:rPr>
                <w:sz w:val="26"/>
                <w:szCs w:val="26"/>
                <w:lang w:val="vi-VN"/>
              </w:rPr>
              <w:t xml:space="preserve"> cho đến hết</w:t>
            </w:r>
            <w:r w:rsidRPr="00E541B5">
              <w:rPr>
                <w:sz w:val="26"/>
                <w:szCs w:val="26"/>
              </w:rPr>
              <w:t xml:space="preserve"> phép tính bài tập 1 trong thời gian 3 phút.</w:t>
            </w:r>
          </w:p>
          <w:p w:rsidR="00055A56" w:rsidRPr="00E541B5" w:rsidRDefault="00055A56" w:rsidP="00FD3B9B">
            <w:pPr>
              <w:tabs>
                <w:tab w:val="right" w:leader="dot" w:pos="9923"/>
              </w:tabs>
              <w:spacing w:line="288" w:lineRule="auto"/>
              <w:ind w:firstLineChars="25" w:firstLine="65"/>
              <w:jc w:val="both"/>
              <w:rPr>
                <w:sz w:val="26"/>
                <w:szCs w:val="26"/>
              </w:rPr>
            </w:pPr>
            <w:r w:rsidRPr="00E541B5">
              <w:rPr>
                <w:sz w:val="26"/>
                <w:szCs w:val="26"/>
              </w:rPr>
              <w:t>- GV tổ chứ</w:t>
            </w:r>
            <w:r w:rsidR="00BE7EB6">
              <w:rPr>
                <w:sz w:val="26"/>
                <w:szCs w:val="26"/>
              </w:rPr>
              <w:t>c</w:t>
            </w:r>
            <w:r w:rsidRPr="00E541B5">
              <w:rPr>
                <w:sz w:val="26"/>
                <w:szCs w:val="26"/>
              </w:rPr>
              <w:t xml:space="preserve"> cho HS chơi.</w:t>
            </w:r>
          </w:p>
          <w:p w:rsidR="00055A56" w:rsidRPr="00FD3B9B" w:rsidRDefault="00055A56" w:rsidP="00FD3B9B">
            <w:pPr>
              <w:spacing w:line="288" w:lineRule="auto"/>
              <w:ind w:firstLineChars="25" w:firstLine="65"/>
              <w:jc w:val="both"/>
              <w:rPr>
                <w:b/>
                <w:sz w:val="26"/>
                <w:szCs w:val="26"/>
              </w:rPr>
            </w:pPr>
          </w:p>
          <w:p w:rsidR="00055A56" w:rsidRPr="00FD3B9B" w:rsidRDefault="00055A56" w:rsidP="00055A56">
            <w:pPr>
              <w:spacing w:line="288" w:lineRule="auto"/>
              <w:jc w:val="both"/>
              <w:rPr>
                <w:b/>
                <w:sz w:val="26"/>
                <w:szCs w:val="26"/>
              </w:rPr>
            </w:pPr>
          </w:p>
          <w:p w:rsidR="00055A56" w:rsidRPr="00FD3B9B" w:rsidRDefault="00055A56" w:rsidP="00FD3B9B">
            <w:pPr>
              <w:spacing w:line="288" w:lineRule="auto"/>
              <w:ind w:firstLineChars="25" w:firstLine="65"/>
              <w:jc w:val="both"/>
              <w:rPr>
                <w:sz w:val="26"/>
                <w:szCs w:val="26"/>
              </w:rPr>
            </w:pPr>
            <w:r w:rsidRPr="00FD3B9B">
              <w:rPr>
                <w:b/>
                <w:sz w:val="26"/>
                <w:szCs w:val="26"/>
              </w:rPr>
              <w:t xml:space="preserve">- </w:t>
            </w:r>
            <w:r w:rsidRPr="00FD3B9B">
              <w:rPr>
                <w:sz w:val="26"/>
                <w:szCs w:val="26"/>
              </w:rPr>
              <w:t>GV nhận xét, tuyên dương.</w:t>
            </w:r>
          </w:p>
          <w:p w:rsidR="00055A56" w:rsidRPr="00FD3B9B" w:rsidRDefault="00055A56" w:rsidP="00FD3B9B">
            <w:pPr>
              <w:spacing w:line="288" w:lineRule="auto"/>
              <w:ind w:firstLineChars="25" w:firstLine="65"/>
              <w:jc w:val="both"/>
              <w:rPr>
                <w:b/>
                <w:sz w:val="26"/>
                <w:szCs w:val="26"/>
              </w:rPr>
            </w:pPr>
            <w:r w:rsidRPr="00FD3B9B">
              <w:rPr>
                <w:b/>
                <w:sz w:val="26"/>
                <w:szCs w:val="26"/>
              </w:rPr>
              <w:t xml:space="preserve">Bài 2: </w:t>
            </w:r>
          </w:p>
          <w:p w:rsidR="00055A56" w:rsidRPr="00FD3B9B" w:rsidRDefault="00055A56" w:rsidP="00FD3B9B">
            <w:pPr>
              <w:spacing w:line="288" w:lineRule="auto"/>
              <w:ind w:firstLineChars="25" w:firstLine="65"/>
              <w:jc w:val="both"/>
              <w:rPr>
                <w:b/>
                <w:sz w:val="26"/>
                <w:szCs w:val="26"/>
              </w:rPr>
            </w:pPr>
            <w:r w:rsidRPr="00FD3B9B">
              <w:rPr>
                <w:noProof/>
                <w:sz w:val="26"/>
                <w:szCs w:val="26"/>
                <w:lang w:val="en-US"/>
              </w:rPr>
              <w:drawing>
                <wp:inline distT="0" distB="0" distL="114300" distR="114300" wp14:anchorId="708B292D" wp14:editId="25B795B1">
                  <wp:extent cx="2865755" cy="1867535"/>
                  <wp:effectExtent l="0" t="0" r="10795" b="18415"/>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2"/>
                          <pic:cNvPicPr>
                            <a:picLocks noChangeAspect="1"/>
                          </pic:cNvPicPr>
                        </pic:nvPicPr>
                        <pic:blipFill>
                          <a:blip r:embed="rId38"/>
                          <a:stretch>
                            <a:fillRect/>
                          </a:stretch>
                        </pic:blipFill>
                        <pic:spPr>
                          <a:xfrm>
                            <a:off x="0" y="0"/>
                            <a:ext cx="2865755" cy="1867535"/>
                          </a:xfrm>
                          <a:prstGeom prst="rect">
                            <a:avLst/>
                          </a:prstGeom>
                          <a:noFill/>
                          <a:ln>
                            <a:noFill/>
                          </a:ln>
                        </pic:spPr>
                      </pic:pic>
                    </a:graphicData>
                  </a:graphic>
                </wp:inline>
              </w:drawing>
            </w:r>
          </w:p>
          <w:p w:rsidR="00055A56" w:rsidRPr="00FD3B9B" w:rsidRDefault="00055A56" w:rsidP="00FD3B9B">
            <w:pPr>
              <w:spacing w:line="288" w:lineRule="auto"/>
              <w:ind w:firstLineChars="25" w:firstLine="65"/>
              <w:jc w:val="both"/>
              <w:rPr>
                <w:sz w:val="26"/>
                <w:szCs w:val="26"/>
                <w:lang w:val="en-US"/>
              </w:rPr>
            </w:pPr>
            <w:r w:rsidRPr="00FD3B9B">
              <w:rPr>
                <w:sz w:val="26"/>
                <w:szCs w:val="26"/>
                <w:lang w:val="en-US"/>
              </w:rPr>
              <w:t>- GV tổ chức cho HS tham gia trò chơi.</w:t>
            </w:r>
          </w:p>
          <w:p w:rsidR="00055A56" w:rsidRPr="00FD3B9B" w:rsidRDefault="00055A56" w:rsidP="00FD3B9B">
            <w:pPr>
              <w:spacing w:line="288" w:lineRule="auto"/>
              <w:ind w:firstLineChars="25" w:firstLine="65"/>
              <w:jc w:val="both"/>
              <w:rPr>
                <w:sz w:val="26"/>
                <w:szCs w:val="26"/>
                <w:lang w:val="en-US"/>
              </w:rPr>
            </w:pPr>
            <w:r w:rsidRPr="00FD3B9B">
              <w:rPr>
                <w:sz w:val="26"/>
                <w:szCs w:val="26"/>
                <w:lang w:val="en-US"/>
              </w:rPr>
              <w:lastRenderedPageBreak/>
              <w:t>- GV nêu luật chơi: Mỗi bạn cầm một thẻ số, cần đi qua cây cầu A hoặc cây cầu B để lấy một giỏ táo thích hợp.</w:t>
            </w:r>
          </w:p>
          <w:p w:rsidR="00055A56" w:rsidRPr="00FD3B9B" w:rsidRDefault="00055A56" w:rsidP="00FD3B9B">
            <w:pPr>
              <w:spacing w:line="288" w:lineRule="auto"/>
              <w:ind w:firstLineChars="25" w:firstLine="65"/>
              <w:jc w:val="both"/>
              <w:rPr>
                <w:sz w:val="26"/>
                <w:szCs w:val="26"/>
                <w:lang w:val="en-US"/>
              </w:rPr>
            </w:pPr>
            <w:r w:rsidRPr="00FD3B9B">
              <w:rPr>
                <w:b/>
                <w:bCs/>
                <w:sz w:val="26"/>
                <w:szCs w:val="26"/>
                <w:u w:val="single"/>
                <w:lang w:val="en-US"/>
              </w:rPr>
              <w:t>Ví dụ:</w:t>
            </w:r>
            <w:r w:rsidRPr="00FD3B9B">
              <w:rPr>
                <w:sz w:val="26"/>
                <w:szCs w:val="26"/>
                <w:lang w:val="en-US"/>
              </w:rPr>
              <w:t xml:space="preserve"> Rô - bốt đang cầm thẻ số 9, đi qua cây cầu B ( gấp 3 lần) sẽ lấy được giỏ táo ghi số 27. </w:t>
            </w:r>
          </w:p>
          <w:p w:rsidR="00055A56" w:rsidRPr="00FD3B9B" w:rsidRDefault="00055A56" w:rsidP="00FD3B9B">
            <w:pPr>
              <w:spacing w:line="288" w:lineRule="auto"/>
              <w:ind w:firstLineChars="25" w:firstLine="65"/>
              <w:jc w:val="both"/>
              <w:rPr>
                <w:b/>
                <w:sz w:val="26"/>
                <w:szCs w:val="26"/>
              </w:rPr>
            </w:pPr>
            <w:r w:rsidRPr="00FD3B9B">
              <w:rPr>
                <w:sz w:val="26"/>
                <w:szCs w:val="26"/>
              </w:rPr>
              <w:t xml:space="preserve">- GV chia </w:t>
            </w:r>
            <w:r w:rsidRPr="00FD3B9B">
              <w:rPr>
                <w:sz w:val="26"/>
                <w:szCs w:val="26"/>
                <w:lang w:val="en-US"/>
              </w:rPr>
              <w:t xml:space="preserve">làm </w:t>
            </w:r>
            <w:r w:rsidRPr="00FD3B9B">
              <w:rPr>
                <w:sz w:val="26"/>
                <w:szCs w:val="26"/>
              </w:rPr>
              <w:t>2</w:t>
            </w:r>
            <w:r w:rsidRPr="00FD3B9B">
              <w:rPr>
                <w:sz w:val="26"/>
                <w:szCs w:val="26"/>
                <w:lang w:val="en-US"/>
              </w:rPr>
              <w:t xml:space="preserve"> đội chơi tham gia trò chơi.</w:t>
            </w:r>
          </w:p>
          <w:p w:rsidR="00055A56" w:rsidRPr="00FD3B9B" w:rsidRDefault="00055A56" w:rsidP="00FD3B9B">
            <w:pPr>
              <w:spacing w:line="288" w:lineRule="auto"/>
              <w:ind w:firstLineChars="25" w:firstLine="65"/>
              <w:jc w:val="both"/>
              <w:rPr>
                <w:sz w:val="26"/>
                <w:szCs w:val="26"/>
              </w:rPr>
            </w:pPr>
            <w:r w:rsidRPr="00FD3B9B">
              <w:rPr>
                <w:sz w:val="26"/>
                <w:szCs w:val="26"/>
              </w:rPr>
              <w:t>- GV Nhận xét, tuyên dương.</w:t>
            </w:r>
          </w:p>
          <w:p w:rsidR="00055A56" w:rsidRPr="00FD3B9B" w:rsidRDefault="00055A56" w:rsidP="00FD3B9B">
            <w:pPr>
              <w:spacing w:line="288" w:lineRule="auto"/>
              <w:ind w:firstLineChars="25" w:firstLine="65"/>
              <w:jc w:val="both"/>
              <w:rPr>
                <w:b/>
                <w:sz w:val="26"/>
                <w:szCs w:val="26"/>
              </w:rPr>
            </w:pPr>
            <w:r w:rsidRPr="00FD3B9B">
              <w:rPr>
                <w:b/>
                <w:sz w:val="26"/>
                <w:szCs w:val="26"/>
              </w:rPr>
              <w:t xml:space="preserve">Bài 3: (Làm việc cá nhân) </w:t>
            </w:r>
          </w:p>
          <w:p w:rsidR="00055A56" w:rsidRPr="00FD3B9B" w:rsidRDefault="00055A56" w:rsidP="00FD3B9B">
            <w:pPr>
              <w:keepNext/>
              <w:widowControl w:val="0"/>
              <w:tabs>
                <w:tab w:val="left" w:pos="240"/>
                <w:tab w:val="left" w:pos="2460"/>
              </w:tabs>
              <w:spacing w:line="288" w:lineRule="auto"/>
              <w:ind w:firstLineChars="25" w:firstLine="65"/>
              <w:jc w:val="both"/>
              <w:rPr>
                <w:sz w:val="26"/>
                <w:szCs w:val="26"/>
                <w:lang w:val="vi-VN"/>
              </w:rPr>
            </w:pPr>
            <w:r w:rsidRPr="00FD3B9B">
              <w:rPr>
                <w:sz w:val="26"/>
                <w:szCs w:val="26"/>
                <w:lang w:val="vi-VN"/>
              </w:rPr>
              <w:t>- Gọi HS đọc đề bài.</w:t>
            </w:r>
          </w:p>
          <w:p w:rsidR="00055A56" w:rsidRPr="00FD3B9B" w:rsidRDefault="00055A56" w:rsidP="00FD3B9B">
            <w:pPr>
              <w:tabs>
                <w:tab w:val="left" w:pos="567"/>
              </w:tabs>
              <w:spacing w:line="288" w:lineRule="auto"/>
              <w:ind w:firstLineChars="25" w:firstLine="65"/>
              <w:jc w:val="both"/>
              <w:rPr>
                <w:sz w:val="26"/>
                <w:szCs w:val="26"/>
                <w:lang w:val="vi-VN"/>
              </w:rPr>
            </w:pPr>
            <w:r w:rsidRPr="00FD3B9B">
              <w:rPr>
                <w:sz w:val="26"/>
                <w:szCs w:val="26"/>
                <w:lang w:val="vi-VN"/>
              </w:rPr>
              <w:t>* Hướng dẫn HS phân tích đề và tìm cách giải.</w:t>
            </w:r>
          </w:p>
          <w:p w:rsidR="00055A56" w:rsidRPr="00FD3B9B" w:rsidRDefault="00055A56" w:rsidP="00FD3B9B">
            <w:pPr>
              <w:spacing w:line="288" w:lineRule="auto"/>
              <w:ind w:firstLineChars="25" w:firstLine="65"/>
              <w:contextualSpacing/>
              <w:jc w:val="both"/>
              <w:rPr>
                <w:sz w:val="26"/>
                <w:szCs w:val="26"/>
                <w:lang w:val="vi-VN"/>
              </w:rPr>
            </w:pPr>
            <w:r w:rsidRPr="00FD3B9B">
              <w:rPr>
                <w:sz w:val="26"/>
                <w:szCs w:val="26"/>
                <w:lang w:val="vi-VN"/>
              </w:rPr>
              <w:t>H: Bài toán cho biết gì?</w:t>
            </w:r>
          </w:p>
          <w:p w:rsidR="00055A56" w:rsidRPr="00FD3B9B" w:rsidRDefault="00055A56" w:rsidP="00055A56">
            <w:pPr>
              <w:spacing w:line="288" w:lineRule="auto"/>
              <w:contextualSpacing/>
              <w:jc w:val="both"/>
              <w:rPr>
                <w:sz w:val="26"/>
                <w:szCs w:val="26"/>
                <w:lang w:val="vi-VN"/>
              </w:rPr>
            </w:pPr>
          </w:p>
          <w:p w:rsidR="00055A56" w:rsidRPr="00FD3B9B" w:rsidRDefault="00055A56" w:rsidP="00FD3B9B">
            <w:pPr>
              <w:spacing w:line="288" w:lineRule="auto"/>
              <w:ind w:firstLineChars="25" w:firstLine="65"/>
              <w:contextualSpacing/>
              <w:jc w:val="both"/>
              <w:rPr>
                <w:sz w:val="26"/>
                <w:szCs w:val="26"/>
                <w:lang w:val="vi-VN"/>
              </w:rPr>
            </w:pPr>
            <w:r w:rsidRPr="00FD3B9B">
              <w:rPr>
                <w:sz w:val="26"/>
                <w:szCs w:val="26"/>
                <w:lang w:val="vi-VN"/>
              </w:rPr>
              <w:t>H: Bài toán hỏi gì?</w:t>
            </w:r>
          </w:p>
          <w:p w:rsidR="00055A56" w:rsidRPr="00FD3B9B" w:rsidRDefault="00055A56" w:rsidP="00BE7EB6">
            <w:pPr>
              <w:tabs>
                <w:tab w:val="right" w:leader="dot" w:pos="9923"/>
              </w:tabs>
              <w:spacing w:line="288" w:lineRule="auto"/>
              <w:jc w:val="both"/>
              <w:rPr>
                <w:sz w:val="26"/>
                <w:szCs w:val="26"/>
                <w:lang w:val="vi-VN"/>
              </w:rPr>
            </w:pPr>
            <w:r w:rsidRPr="00FD3B9B">
              <w:rPr>
                <w:sz w:val="26"/>
                <w:szCs w:val="26"/>
                <w:lang w:val="vi-VN"/>
              </w:rPr>
              <w:t>H: Bài toán thuộc dạng toán gì?</w:t>
            </w:r>
          </w:p>
          <w:p w:rsidR="00055A56" w:rsidRPr="00FD3B9B" w:rsidRDefault="00055A56" w:rsidP="00FD3B9B">
            <w:pPr>
              <w:tabs>
                <w:tab w:val="right" w:leader="dot" w:pos="9923"/>
              </w:tabs>
              <w:spacing w:line="288" w:lineRule="auto"/>
              <w:ind w:firstLineChars="25" w:firstLine="65"/>
              <w:jc w:val="both"/>
              <w:rPr>
                <w:sz w:val="26"/>
                <w:szCs w:val="26"/>
                <w:lang w:val="vi-VN"/>
              </w:rPr>
            </w:pPr>
            <w:r w:rsidRPr="00FD3B9B">
              <w:rPr>
                <w:sz w:val="26"/>
                <w:szCs w:val="26"/>
                <w:lang w:val="vi-VN"/>
              </w:rPr>
              <w:t>H: Đối với dạng toán này ta tóm tắt như thế nào?</w:t>
            </w:r>
          </w:p>
          <w:p w:rsidR="00055A56" w:rsidRPr="00FD3B9B" w:rsidRDefault="00055A56" w:rsidP="00FD3B9B">
            <w:pPr>
              <w:tabs>
                <w:tab w:val="right" w:leader="dot" w:pos="9923"/>
              </w:tabs>
              <w:spacing w:line="288" w:lineRule="auto"/>
              <w:ind w:firstLineChars="25" w:firstLine="65"/>
              <w:jc w:val="both"/>
              <w:rPr>
                <w:sz w:val="26"/>
                <w:szCs w:val="26"/>
                <w:lang w:val="vi-VN"/>
              </w:rPr>
            </w:pPr>
            <w:r w:rsidRPr="00FD3B9B">
              <w:rPr>
                <w:sz w:val="26"/>
                <w:szCs w:val="26"/>
                <w:lang w:val="vi-VN"/>
              </w:rPr>
              <w:t>- Gọi HS lên bảng tóm tắt, HS làm vào vở.</w:t>
            </w:r>
          </w:p>
          <w:p w:rsidR="00BE7EB6" w:rsidRDefault="00BE7EB6" w:rsidP="00FD3B9B">
            <w:pPr>
              <w:tabs>
                <w:tab w:val="left" w:pos="567"/>
              </w:tabs>
              <w:spacing w:line="288" w:lineRule="auto"/>
              <w:ind w:firstLineChars="25" w:firstLine="65"/>
              <w:jc w:val="both"/>
              <w:rPr>
                <w:sz w:val="26"/>
                <w:szCs w:val="26"/>
                <w:lang w:val="vi-VN"/>
              </w:rPr>
            </w:pPr>
          </w:p>
          <w:p w:rsidR="00BE7EB6" w:rsidRDefault="00BE7EB6" w:rsidP="00FD3B9B">
            <w:pPr>
              <w:tabs>
                <w:tab w:val="left" w:pos="567"/>
              </w:tabs>
              <w:spacing w:line="288" w:lineRule="auto"/>
              <w:ind w:firstLineChars="25" w:firstLine="65"/>
              <w:jc w:val="both"/>
              <w:rPr>
                <w:sz w:val="26"/>
                <w:szCs w:val="26"/>
                <w:lang w:val="vi-VN"/>
              </w:rPr>
            </w:pPr>
          </w:p>
          <w:p w:rsidR="00BE7EB6" w:rsidRDefault="00BE7EB6" w:rsidP="00FD3B9B">
            <w:pPr>
              <w:tabs>
                <w:tab w:val="left" w:pos="567"/>
              </w:tabs>
              <w:spacing w:line="288" w:lineRule="auto"/>
              <w:ind w:firstLineChars="25" w:firstLine="65"/>
              <w:jc w:val="both"/>
              <w:rPr>
                <w:sz w:val="26"/>
                <w:szCs w:val="26"/>
                <w:lang w:val="vi-VN"/>
              </w:rPr>
            </w:pPr>
          </w:p>
          <w:p w:rsidR="00BE7EB6" w:rsidRDefault="00BE7EB6" w:rsidP="00FD3B9B">
            <w:pPr>
              <w:tabs>
                <w:tab w:val="left" w:pos="567"/>
              </w:tabs>
              <w:spacing w:line="288" w:lineRule="auto"/>
              <w:ind w:firstLineChars="25" w:firstLine="65"/>
              <w:jc w:val="both"/>
              <w:rPr>
                <w:sz w:val="26"/>
                <w:szCs w:val="26"/>
                <w:lang w:val="vi-VN"/>
              </w:rPr>
            </w:pPr>
          </w:p>
          <w:p w:rsidR="00BE7EB6" w:rsidRDefault="00BE7EB6" w:rsidP="00FD3B9B">
            <w:pPr>
              <w:tabs>
                <w:tab w:val="left" w:pos="567"/>
              </w:tabs>
              <w:spacing w:line="288" w:lineRule="auto"/>
              <w:ind w:firstLineChars="25" w:firstLine="65"/>
              <w:jc w:val="both"/>
              <w:rPr>
                <w:sz w:val="26"/>
                <w:szCs w:val="26"/>
                <w:lang w:val="vi-VN"/>
              </w:rPr>
            </w:pPr>
          </w:p>
          <w:p w:rsidR="00055A56" w:rsidRPr="00FD3B9B" w:rsidRDefault="00055A56" w:rsidP="00BE7EB6">
            <w:pPr>
              <w:tabs>
                <w:tab w:val="left" w:pos="567"/>
              </w:tabs>
              <w:spacing w:line="288" w:lineRule="auto"/>
              <w:jc w:val="both"/>
              <w:rPr>
                <w:sz w:val="26"/>
                <w:szCs w:val="26"/>
                <w:lang w:val="vi-VN"/>
              </w:rPr>
            </w:pPr>
            <w:r w:rsidRPr="00FD3B9B">
              <w:rPr>
                <w:sz w:val="26"/>
                <w:szCs w:val="26"/>
                <w:lang w:val="vi-VN"/>
              </w:rPr>
              <w:t>- Yêu cầu HS tự giải vào vở, 1 HS làm bài trên bảng lớp.</w:t>
            </w:r>
          </w:p>
          <w:p w:rsidR="00055A56" w:rsidRPr="00FD3B9B" w:rsidRDefault="00055A56" w:rsidP="00FD3B9B">
            <w:pPr>
              <w:spacing w:line="288" w:lineRule="auto"/>
              <w:ind w:firstLineChars="25" w:firstLine="65"/>
              <w:contextualSpacing/>
              <w:jc w:val="both"/>
              <w:rPr>
                <w:rFonts w:eastAsia="Arial"/>
                <w:sz w:val="26"/>
                <w:szCs w:val="26"/>
                <w:lang w:val="vi-VN"/>
              </w:rPr>
            </w:pPr>
            <w:r w:rsidRPr="00FD3B9B">
              <w:rPr>
                <w:rFonts w:eastAsia="Arial"/>
                <w:sz w:val="26"/>
                <w:szCs w:val="26"/>
                <w:lang w:val="vi-VN"/>
              </w:rPr>
              <w:t>- Gọi HS nhận xét.</w:t>
            </w:r>
          </w:p>
          <w:p w:rsidR="00055A56" w:rsidRPr="00FD3B9B" w:rsidRDefault="00055A56" w:rsidP="00FD3B9B">
            <w:pPr>
              <w:tabs>
                <w:tab w:val="left" w:pos="567"/>
              </w:tabs>
              <w:spacing w:line="288" w:lineRule="auto"/>
              <w:ind w:firstLineChars="25" w:firstLine="65"/>
              <w:jc w:val="both"/>
              <w:rPr>
                <w:sz w:val="26"/>
                <w:szCs w:val="26"/>
                <w:lang w:val="vi-VN"/>
              </w:rPr>
            </w:pPr>
            <w:r w:rsidRPr="00FD3B9B">
              <w:rPr>
                <w:sz w:val="26"/>
                <w:szCs w:val="26"/>
                <w:lang w:val="vi-VN"/>
              </w:rPr>
              <w:t>- GV kiểm tra bài làm, nhận xét, chữa bài trên bảng.</w:t>
            </w:r>
          </w:p>
          <w:p w:rsidR="00055A56" w:rsidRPr="00FD3B9B" w:rsidRDefault="00055A56" w:rsidP="00BE7EB6">
            <w:pPr>
              <w:spacing w:line="288" w:lineRule="auto"/>
              <w:jc w:val="both"/>
              <w:rPr>
                <w:sz w:val="26"/>
                <w:szCs w:val="26"/>
              </w:rPr>
            </w:pPr>
            <w:r w:rsidRPr="00FD3B9B">
              <w:rPr>
                <w:sz w:val="26"/>
                <w:szCs w:val="26"/>
              </w:rPr>
              <w:t>- GV Nhận xét, tuyên dương.</w:t>
            </w:r>
          </w:p>
          <w:p w:rsidR="00055A56" w:rsidRPr="00FD3B9B" w:rsidRDefault="00055A56" w:rsidP="00FD3B9B">
            <w:pPr>
              <w:spacing w:line="288" w:lineRule="auto"/>
              <w:ind w:firstLineChars="25" w:firstLine="65"/>
              <w:jc w:val="both"/>
              <w:rPr>
                <w:b/>
                <w:sz w:val="26"/>
                <w:szCs w:val="26"/>
              </w:rPr>
            </w:pPr>
            <w:r w:rsidRPr="00FD3B9B">
              <w:rPr>
                <w:b/>
                <w:sz w:val="26"/>
                <w:szCs w:val="26"/>
              </w:rPr>
              <w:t xml:space="preserve">Bài 4: (Làm việc nhóm 4) </w:t>
            </w:r>
          </w:p>
          <w:p w:rsidR="00055A56" w:rsidRPr="00FD3B9B" w:rsidRDefault="00055A56" w:rsidP="00FD3B9B">
            <w:pPr>
              <w:spacing w:line="288" w:lineRule="auto"/>
              <w:ind w:firstLineChars="25" w:firstLine="65"/>
              <w:contextualSpacing/>
              <w:jc w:val="both"/>
              <w:rPr>
                <w:rFonts w:eastAsia="Arial"/>
                <w:sz w:val="26"/>
                <w:szCs w:val="26"/>
                <w:lang w:val="vi-VN"/>
              </w:rPr>
            </w:pPr>
            <w:r w:rsidRPr="00FD3B9B">
              <w:rPr>
                <w:rFonts w:eastAsia="Arial"/>
                <w:sz w:val="26"/>
                <w:szCs w:val="26"/>
                <w:lang w:val="vi-VN"/>
              </w:rPr>
              <w:t>- Gọi 1 HS đọc đề.</w:t>
            </w:r>
          </w:p>
          <w:p w:rsidR="00055A56" w:rsidRPr="00FD3B9B" w:rsidRDefault="00055A56" w:rsidP="00FD3B9B">
            <w:pPr>
              <w:spacing w:line="288" w:lineRule="auto"/>
              <w:ind w:firstLineChars="25" w:firstLine="65"/>
              <w:contextualSpacing/>
              <w:jc w:val="both"/>
              <w:rPr>
                <w:rFonts w:eastAsia="Arial"/>
                <w:sz w:val="26"/>
                <w:szCs w:val="26"/>
                <w:lang w:val="vi-VN"/>
              </w:rPr>
            </w:pPr>
            <w:r w:rsidRPr="00FD3B9B">
              <w:rPr>
                <w:rFonts w:eastAsia="Arial"/>
                <w:sz w:val="26"/>
                <w:szCs w:val="26"/>
                <w:lang w:val="vi-VN"/>
              </w:rPr>
              <w:t>H: Bài toán cho biết gì?</w:t>
            </w:r>
          </w:p>
          <w:p w:rsidR="00055A56" w:rsidRPr="00FD3B9B" w:rsidRDefault="00055A56" w:rsidP="00FD3B9B">
            <w:pPr>
              <w:spacing w:line="288" w:lineRule="auto"/>
              <w:ind w:firstLineChars="25" w:firstLine="65"/>
              <w:contextualSpacing/>
              <w:jc w:val="both"/>
              <w:rPr>
                <w:rFonts w:eastAsia="Arial"/>
                <w:sz w:val="26"/>
                <w:szCs w:val="26"/>
                <w:lang w:val="vi-VN"/>
              </w:rPr>
            </w:pPr>
          </w:p>
          <w:p w:rsidR="00055A56" w:rsidRPr="00FD3B9B" w:rsidRDefault="00055A56" w:rsidP="00FD3B9B">
            <w:pPr>
              <w:spacing w:line="288" w:lineRule="auto"/>
              <w:ind w:firstLineChars="25" w:firstLine="65"/>
              <w:contextualSpacing/>
              <w:jc w:val="both"/>
              <w:rPr>
                <w:rFonts w:eastAsia="Arial"/>
                <w:sz w:val="26"/>
                <w:szCs w:val="26"/>
                <w:lang w:val="vi-VN"/>
              </w:rPr>
            </w:pPr>
          </w:p>
          <w:p w:rsidR="00055A56" w:rsidRPr="00FD3B9B" w:rsidRDefault="00055A56" w:rsidP="00FD3B9B">
            <w:pPr>
              <w:spacing w:line="288" w:lineRule="auto"/>
              <w:ind w:firstLineChars="25" w:firstLine="65"/>
              <w:contextualSpacing/>
              <w:jc w:val="both"/>
              <w:rPr>
                <w:rFonts w:eastAsia="Arial"/>
                <w:sz w:val="26"/>
                <w:szCs w:val="26"/>
                <w:lang w:val="vi-VN"/>
              </w:rPr>
            </w:pPr>
            <w:r w:rsidRPr="00FD3B9B">
              <w:rPr>
                <w:rFonts w:eastAsia="Arial"/>
                <w:sz w:val="26"/>
                <w:szCs w:val="26"/>
                <w:lang w:val="vi-VN"/>
              </w:rPr>
              <w:t>H: Bài toán hỏi gì?</w:t>
            </w:r>
          </w:p>
          <w:p w:rsidR="00055A56" w:rsidRPr="00FD3B9B" w:rsidRDefault="00055A56" w:rsidP="00FD3B9B">
            <w:pPr>
              <w:spacing w:line="288" w:lineRule="auto"/>
              <w:ind w:firstLineChars="25" w:firstLine="65"/>
              <w:contextualSpacing/>
              <w:jc w:val="both"/>
              <w:rPr>
                <w:rFonts w:eastAsia="Arial"/>
                <w:sz w:val="26"/>
                <w:szCs w:val="26"/>
                <w:lang w:val="vi-VN"/>
              </w:rPr>
            </w:pPr>
          </w:p>
          <w:p w:rsidR="00055A56" w:rsidRPr="00FD3B9B" w:rsidRDefault="00055A56" w:rsidP="00FD3B9B">
            <w:pPr>
              <w:spacing w:line="288" w:lineRule="auto"/>
              <w:ind w:firstLineChars="25" w:firstLine="65"/>
              <w:contextualSpacing/>
              <w:jc w:val="both"/>
              <w:rPr>
                <w:rFonts w:eastAsia="Arial"/>
                <w:sz w:val="26"/>
                <w:szCs w:val="26"/>
                <w:lang w:val="vi-VN"/>
              </w:rPr>
            </w:pPr>
            <w:r w:rsidRPr="00FD3B9B">
              <w:rPr>
                <w:rFonts w:eastAsia="Arial"/>
                <w:sz w:val="26"/>
                <w:szCs w:val="26"/>
                <w:lang w:val="vi-VN"/>
              </w:rPr>
              <w:t>H: Bài toán thuộc dạng toán gì?</w:t>
            </w:r>
          </w:p>
          <w:p w:rsidR="00055A56" w:rsidRPr="00FD3B9B" w:rsidRDefault="00055A56" w:rsidP="00FD3B9B">
            <w:pPr>
              <w:spacing w:line="288" w:lineRule="auto"/>
              <w:ind w:firstLineChars="25" w:firstLine="65"/>
              <w:contextualSpacing/>
              <w:jc w:val="both"/>
              <w:rPr>
                <w:rFonts w:eastAsia="Arial"/>
                <w:sz w:val="26"/>
                <w:szCs w:val="26"/>
                <w:lang w:val="vi-VN"/>
              </w:rPr>
            </w:pPr>
            <w:r w:rsidRPr="00FD3B9B">
              <w:rPr>
                <w:rFonts w:eastAsia="Arial"/>
                <w:sz w:val="26"/>
                <w:szCs w:val="26"/>
                <w:lang w:val="vi-VN"/>
              </w:rPr>
              <w:lastRenderedPageBreak/>
              <w:t>- Gọi 1 HS lên bảng tóm tắt, dưới lớp làm vào nháp.</w:t>
            </w:r>
          </w:p>
          <w:p w:rsidR="00055A56" w:rsidRPr="00FD3B9B" w:rsidRDefault="00055A56" w:rsidP="00FD3B9B">
            <w:pPr>
              <w:spacing w:line="288" w:lineRule="auto"/>
              <w:ind w:firstLineChars="25" w:firstLine="65"/>
              <w:contextualSpacing/>
              <w:jc w:val="both"/>
              <w:rPr>
                <w:rFonts w:eastAsia="Arial"/>
                <w:sz w:val="26"/>
                <w:szCs w:val="26"/>
                <w:lang w:val="vi-VN"/>
              </w:rPr>
            </w:pPr>
          </w:p>
          <w:p w:rsidR="00055A56" w:rsidRPr="00FD3B9B" w:rsidRDefault="00055A56" w:rsidP="00FD3B9B">
            <w:pPr>
              <w:spacing w:line="288" w:lineRule="auto"/>
              <w:ind w:firstLineChars="25" w:firstLine="65"/>
              <w:contextualSpacing/>
              <w:jc w:val="both"/>
              <w:rPr>
                <w:rFonts w:eastAsia="Arial"/>
                <w:sz w:val="26"/>
                <w:szCs w:val="26"/>
                <w:lang w:val="vi-VN"/>
              </w:rPr>
            </w:pPr>
          </w:p>
          <w:p w:rsidR="00055A56" w:rsidRPr="00FD3B9B" w:rsidRDefault="00055A56" w:rsidP="00FD3B9B">
            <w:pPr>
              <w:spacing w:line="288" w:lineRule="auto"/>
              <w:ind w:firstLineChars="25" w:firstLine="65"/>
              <w:contextualSpacing/>
              <w:jc w:val="both"/>
              <w:rPr>
                <w:rFonts w:eastAsia="Arial"/>
                <w:sz w:val="26"/>
                <w:szCs w:val="26"/>
                <w:lang w:val="vi-VN"/>
              </w:rPr>
            </w:pPr>
          </w:p>
          <w:p w:rsidR="00055A56" w:rsidRPr="00FD3B9B" w:rsidRDefault="00055A56" w:rsidP="00FD3B9B">
            <w:pPr>
              <w:spacing w:line="288" w:lineRule="auto"/>
              <w:ind w:firstLineChars="25" w:firstLine="65"/>
              <w:contextualSpacing/>
              <w:jc w:val="both"/>
              <w:rPr>
                <w:rFonts w:eastAsia="Arial"/>
                <w:sz w:val="26"/>
                <w:szCs w:val="26"/>
                <w:lang w:val="vi-VN"/>
              </w:rPr>
            </w:pPr>
          </w:p>
          <w:p w:rsidR="00055A56" w:rsidRPr="00FD3B9B" w:rsidRDefault="00055A56" w:rsidP="00FD3B9B">
            <w:pPr>
              <w:spacing w:line="288" w:lineRule="auto"/>
              <w:ind w:firstLineChars="25" w:firstLine="65"/>
              <w:contextualSpacing/>
              <w:jc w:val="both"/>
              <w:rPr>
                <w:rFonts w:eastAsia="Arial"/>
                <w:sz w:val="26"/>
                <w:szCs w:val="26"/>
                <w:lang w:val="vi-VN"/>
              </w:rPr>
            </w:pPr>
          </w:p>
          <w:p w:rsidR="00055A56" w:rsidRPr="00FD3B9B" w:rsidRDefault="00055A56" w:rsidP="00F17188">
            <w:pPr>
              <w:spacing w:line="288" w:lineRule="auto"/>
              <w:contextualSpacing/>
              <w:jc w:val="both"/>
              <w:rPr>
                <w:sz w:val="26"/>
                <w:szCs w:val="26"/>
                <w:lang w:val="vi-VN"/>
              </w:rPr>
            </w:pPr>
            <w:r w:rsidRPr="00FD3B9B">
              <w:rPr>
                <w:sz w:val="26"/>
                <w:szCs w:val="26"/>
                <w:lang w:val="vi-VN"/>
              </w:rPr>
              <w:t>- Yêu cầu các nhóm thảo luận trong 3 phút và trình bày bài giải của nhóm mình.</w:t>
            </w:r>
          </w:p>
          <w:p w:rsidR="00055A56" w:rsidRPr="00FD3B9B" w:rsidRDefault="00055A56" w:rsidP="00FD3B9B">
            <w:pPr>
              <w:spacing w:line="288" w:lineRule="auto"/>
              <w:ind w:firstLineChars="25" w:firstLine="65"/>
              <w:contextualSpacing/>
              <w:jc w:val="both"/>
              <w:rPr>
                <w:sz w:val="26"/>
                <w:szCs w:val="26"/>
                <w:lang w:val="vi-VN"/>
              </w:rPr>
            </w:pPr>
          </w:p>
          <w:p w:rsidR="00055A56" w:rsidRPr="00FD3B9B" w:rsidRDefault="00055A56" w:rsidP="00055A56">
            <w:pPr>
              <w:spacing w:line="288" w:lineRule="auto"/>
              <w:contextualSpacing/>
              <w:jc w:val="both"/>
              <w:rPr>
                <w:sz w:val="26"/>
                <w:szCs w:val="26"/>
                <w:lang w:val="vi-VN"/>
              </w:rPr>
            </w:pPr>
          </w:p>
          <w:p w:rsidR="00055A56" w:rsidRPr="00FD3B9B" w:rsidRDefault="00055A56" w:rsidP="00FD3B9B">
            <w:pPr>
              <w:spacing w:line="288" w:lineRule="auto"/>
              <w:ind w:firstLineChars="25" w:firstLine="65"/>
              <w:contextualSpacing/>
              <w:jc w:val="both"/>
              <w:rPr>
                <w:sz w:val="26"/>
                <w:szCs w:val="26"/>
                <w:lang w:val="vi-VN"/>
              </w:rPr>
            </w:pPr>
          </w:p>
          <w:p w:rsidR="00F17188" w:rsidRDefault="00F17188" w:rsidP="00FD3B9B">
            <w:pPr>
              <w:spacing w:line="288" w:lineRule="auto"/>
              <w:ind w:firstLineChars="25" w:firstLine="65"/>
              <w:contextualSpacing/>
              <w:jc w:val="both"/>
              <w:rPr>
                <w:sz w:val="26"/>
                <w:szCs w:val="26"/>
                <w:lang w:val="vi-VN"/>
              </w:rPr>
            </w:pPr>
          </w:p>
          <w:p w:rsidR="00F17188" w:rsidRDefault="00F17188" w:rsidP="00FD3B9B">
            <w:pPr>
              <w:spacing w:line="288" w:lineRule="auto"/>
              <w:ind w:firstLineChars="25" w:firstLine="65"/>
              <w:contextualSpacing/>
              <w:jc w:val="both"/>
              <w:rPr>
                <w:sz w:val="26"/>
                <w:szCs w:val="26"/>
                <w:lang w:val="vi-VN"/>
              </w:rPr>
            </w:pPr>
          </w:p>
          <w:p w:rsidR="00055A56" w:rsidRPr="00FD3B9B" w:rsidRDefault="00055A56" w:rsidP="00FD3B9B">
            <w:pPr>
              <w:spacing w:line="288" w:lineRule="auto"/>
              <w:ind w:firstLineChars="25" w:firstLine="65"/>
              <w:contextualSpacing/>
              <w:jc w:val="both"/>
              <w:rPr>
                <w:sz w:val="26"/>
                <w:szCs w:val="26"/>
                <w:lang w:val="vi-VN"/>
              </w:rPr>
            </w:pPr>
            <w:r w:rsidRPr="00FD3B9B">
              <w:rPr>
                <w:sz w:val="26"/>
                <w:szCs w:val="26"/>
                <w:lang w:val="vi-VN"/>
              </w:rPr>
              <w:t>- Gọi HS nhận xét.</w:t>
            </w:r>
          </w:p>
          <w:p w:rsidR="00055A56" w:rsidRPr="00FD3B9B" w:rsidRDefault="00055A56" w:rsidP="00FD3B9B">
            <w:pPr>
              <w:spacing w:line="288" w:lineRule="auto"/>
              <w:ind w:firstLineChars="25" w:firstLine="65"/>
              <w:contextualSpacing/>
              <w:jc w:val="both"/>
              <w:rPr>
                <w:sz w:val="26"/>
                <w:szCs w:val="26"/>
              </w:rPr>
            </w:pPr>
            <w:r w:rsidRPr="00FD3B9B">
              <w:rPr>
                <w:sz w:val="26"/>
                <w:szCs w:val="26"/>
                <w:lang w:val="vi-VN"/>
              </w:rPr>
              <w:t>- Nhận xét.</w:t>
            </w:r>
          </w:p>
        </w:tc>
        <w:tc>
          <w:tcPr>
            <w:tcW w:w="5026" w:type="dxa"/>
            <w:tcBorders>
              <w:top w:val="dashed" w:sz="4" w:space="0" w:color="auto"/>
              <w:bottom w:val="dashed" w:sz="4" w:space="0" w:color="auto"/>
            </w:tcBorders>
          </w:tcPr>
          <w:p w:rsidR="00055A56" w:rsidRPr="00FD3B9B" w:rsidRDefault="00055A56" w:rsidP="00FD3B9B">
            <w:pPr>
              <w:spacing w:line="288" w:lineRule="auto"/>
              <w:ind w:firstLineChars="25" w:firstLine="65"/>
              <w:jc w:val="both"/>
              <w:rPr>
                <w:sz w:val="26"/>
                <w:szCs w:val="26"/>
              </w:rPr>
            </w:pPr>
          </w:p>
          <w:p w:rsidR="00055A56" w:rsidRPr="00FD3B9B" w:rsidRDefault="00055A56" w:rsidP="00FD3B9B">
            <w:pPr>
              <w:spacing w:line="288" w:lineRule="auto"/>
              <w:ind w:firstLineChars="25" w:firstLine="65"/>
              <w:jc w:val="both"/>
              <w:rPr>
                <w:sz w:val="26"/>
                <w:szCs w:val="26"/>
              </w:rPr>
            </w:pPr>
          </w:p>
          <w:p w:rsidR="00055A56" w:rsidRPr="00FD3B9B" w:rsidRDefault="00055A56" w:rsidP="00FD3B9B">
            <w:pPr>
              <w:tabs>
                <w:tab w:val="right" w:leader="dot" w:pos="9923"/>
              </w:tabs>
              <w:spacing w:line="288" w:lineRule="auto"/>
              <w:ind w:firstLineChars="25" w:firstLine="65"/>
              <w:jc w:val="both"/>
              <w:rPr>
                <w:sz w:val="26"/>
                <w:szCs w:val="26"/>
              </w:rPr>
            </w:pPr>
            <w:r w:rsidRPr="00FD3B9B">
              <w:rPr>
                <w:sz w:val="26"/>
                <w:szCs w:val="26"/>
                <w:lang w:val="vi-VN"/>
              </w:rPr>
              <w:t>- 1 HS đọc.</w:t>
            </w:r>
          </w:p>
          <w:p w:rsidR="00055A56" w:rsidRPr="00FD3B9B" w:rsidRDefault="00055A56" w:rsidP="00FD3B9B">
            <w:pPr>
              <w:tabs>
                <w:tab w:val="right" w:leader="dot" w:pos="9923"/>
              </w:tabs>
              <w:spacing w:line="288" w:lineRule="auto"/>
              <w:ind w:firstLineChars="25" w:firstLine="65"/>
              <w:jc w:val="both"/>
              <w:rPr>
                <w:sz w:val="26"/>
                <w:szCs w:val="26"/>
              </w:rPr>
            </w:pPr>
            <w:r w:rsidRPr="00FD3B9B">
              <w:rPr>
                <w:sz w:val="26"/>
                <w:szCs w:val="26"/>
              </w:rPr>
              <w:t>TL: Tính nhẩm</w:t>
            </w:r>
          </w:p>
          <w:p w:rsidR="00055A56" w:rsidRPr="00FD3B9B" w:rsidRDefault="00055A56" w:rsidP="00FD3B9B">
            <w:pPr>
              <w:tabs>
                <w:tab w:val="right" w:leader="dot" w:pos="9923"/>
              </w:tabs>
              <w:spacing w:line="288" w:lineRule="auto"/>
              <w:ind w:firstLineChars="25" w:firstLine="65"/>
              <w:jc w:val="both"/>
              <w:rPr>
                <w:sz w:val="26"/>
                <w:szCs w:val="26"/>
              </w:rPr>
            </w:pPr>
            <w:r w:rsidRPr="00FD3B9B">
              <w:rPr>
                <w:sz w:val="26"/>
                <w:szCs w:val="26"/>
              </w:rPr>
              <w:t>TL: Tính nhanh, tính trong đầu mà không cần dùng đến nháp</w:t>
            </w:r>
          </w:p>
          <w:p w:rsidR="00055A56" w:rsidRPr="00FD3B9B" w:rsidRDefault="00055A56" w:rsidP="00FD3B9B">
            <w:pPr>
              <w:tabs>
                <w:tab w:val="right" w:leader="dot" w:pos="9923"/>
              </w:tabs>
              <w:spacing w:line="288" w:lineRule="auto"/>
              <w:ind w:firstLineChars="25" w:firstLine="65"/>
              <w:jc w:val="both"/>
              <w:rPr>
                <w:sz w:val="26"/>
                <w:szCs w:val="26"/>
              </w:rPr>
            </w:pPr>
          </w:p>
          <w:p w:rsidR="00055A56" w:rsidRPr="00FD3B9B" w:rsidRDefault="00055A56" w:rsidP="00FD3B9B">
            <w:pPr>
              <w:tabs>
                <w:tab w:val="right" w:leader="dot" w:pos="9923"/>
              </w:tabs>
              <w:spacing w:line="288" w:lineRule="auto"/>
              <w:ind w:firstLineChars="25" w:firstLine="65"/>
              <w:jc w:val="both"/>
              <w:rPr>
                <w:sz w:val="26"/>
                <w:szCs w:val="26"/>
              </w:rPr>
            </w:pPr>
          </w:p>
          <w:p w:rsidR="00055A56" w:rsidRPr="00FD3B9B" w:rsidRDefault="00055A56" w:rsidP="00FD3B9B">
            <w:pPr>
              <w:tabs>
                <w:tab w:val="right" w:leader="dot" w:pos="9923"/>
              </w:tabs>
              <w:spacing w:line="288" w:lineRule="auto"/>
              <w:ind w:firstLineChars="25" w:firstLine="65"/>
              <w:jc w:val="both"/>
              <w:rPr>
                <w:sz w:val="26"/>
                <w:szCs w:val="26"/>
              </w:rPr>
            </w:pPr>
            <w:r w:rsidRPr="00FD3B9B">
              <w:rPr>
                <w:sz w:val="26"/>
                <w:szCs w:val="26"/>
              </w:rPr>
              <w:t>TL: Truyền rất nhanh.</w:t>
            </w:r>
          </w:p>
          <w:p w:rsidR="00055A56" w:rsidRPr="00FD3B9B" w:rsidRDefault="00055A56" w:rsidP="00FD3B9B">
            <w:pPr>
              <w:tabs>
                <w:tab w:val="right" w:leader="dot" w:pos="9923"/>
              </w:tabs>
              <w:spacing w:line="288" w:lineRule="auto"/>
              <w:ind w:firstLineChars="25" w:firstLine="65"/>
              <w:jc w:val="both"/>
              <w:rPr>
                <w:sz w:val="26"/>
                <w:szCs w:val="26"/>
              </w:rPr>
            </w:pPr>
          </w:p>
          <w:p w:rsidR="00055A56" w:rsidRPr="00FD3B9B" w:rsidRDefault="00055A56" w:rsidP="00FD3B9B">
            <w:pPr>
              <w:tabs>
                <w:tab w:val="right" w:leader="dot" w:pos="9923"/>
              </w:tabs>
              <w:spacing w:line="288" w:lineRule="auto"/>
              <w:ind w:firstLineChars="25" w:firstLine="65"/>
              <w:jc w:val="both"/>
              <w:rPr>
                <w:sz w:val="26"/>
                <w:szCs w:val="26"/>
              </w:rPr>
            </w:pPr>
            <w:r w:rsidRPr="00FD3B9B">
              <w:rPr>
                <w:sz w:val="26"/>
                <w:szCs w:val="26"/>
              </w:rPr>
              <w:t>- Lắng nghe.</w:t>
            </w:r>
          </w:p>
          <w:p w:rsidR="00055A56" w:rsidRPr="00FD3B9B" w:rsidRDefault="00055A56" w:rsidP="00FD3B9B">
            <w:pPr>
              <w:tabs>
                <w:tab w:val="right" w:leader="dot" w:pos="9923"/>
              </w:tabs>
              <w:spacing w:line="288" w:lineRule="auto"/>
              <w:ind w:firstLineChars="25" w:firstLine="65"/>
              <w:jc w:val="both"/>
              <w:rPr>
                <w:sz w:val="26"/>
                <w:szCs w:val="26"/>
              </w:rPr>
            </w:pPr>
          </w:p>
          <w:p w:rsidR="00055A56" w:rsidRPr="00FD3B9B" w:rsidRDefault="00055A56" w:rsidP="00FD3B9B">
            <w:pPr>
              <w:tabs>
                <w:tab w:val="right" w:leader="dot" w:pos="9923"/>
              </w:tabs>
              <w:spacing w:line="288" w:lineRule="auto"/>
              <w:ind w:firstLineChars="25" w:firstLine="65"/>
              <w:jc w:val="both"/>
              <w:rPr>
                <w:sz w:val="26"/>
                <w:szCs w:val="26"/>
              </w:rPr>
            </w:pPr>
          </w:p>
          <w:p w:rsidR="00055A56" w:rsidRPr="00FD3B9B" w:rsidRDefault="00055A56" w:rsidP="00BE7EB6">
            <w:pPr>
              <w:tabs>
                <w:tab w:val="right" w:leader="dot" w:pos="9923"/>
              </w:tabs>
              <w:spacing w:line="288" w:lineRule="auto"/>
              <w:jc w:val="both"/>
              <w:rPr>
                <w:color w:val="000000"/>
                <w:sz w:val="26"/>
                <w:szCs w:val="26"/>
                <w:lang w:val="en-US"/>
              </w:rPr>
            </w:pPr>
            <w:r w:rsidRPr="00FD3B9B">
              <w:rPr>
                <w:sz w:val="26"/>
                <w:szCs w:val="26"/>
                <w:lang w:val="en-US"/>
              </w:rPr>
              <w:t>- HS chơi:</w:t>
            </w:r>
          </w:p>
          <w:tbl>
            <w:tblPr>
              <w:tblW w:w="5067" w:type="dxa"/>
              <w:tblLayout w:type="fixed"/>
              <w:tblLook w:val="04A0" w:firstRow="1" w:lastRow="0" w:firstColumn="1" w:lastColumn="0" w:noHBand="0" w:noVBand="1"/>
            </w:tblPr>
            <w:tblGrid>
              <w:gridCol w:w="1272"/>
              <w:gridCol w:w="1230"/>
              <w:gridCol w:w="1245"/>
              <w:gridCol w:w="1320"/>
            </w:tblGrid>
            <w:tr w:rsidR="00055A56" w:rsidRPr="00FD3B9B" w:rsidTr="006C23F8">
              <w:trPr>
                <w:trHeight w:val="800"/>
              </w:trPr>
              <w:tc>
                <w:tcPr>
                  <w:tcW w:w="1272" w:type="dxa"/>
                </w:tcPr>
                <w:p w:rsidR="00055A56" w:rsidRPr="00FD3B9B" w:rsidRDefault="00055A56" w:rsidP="00055A56">
                  <w:pPr>
                    <w:spacing w:line="288" w:lineRule="auto"/>
                    <w:jc w:val="both"/>
                    <w:rPr>
                      <w:color w:val="000000"/>
                      <w:sz w:val="26"/>
                      <w:szCs w:val="26"/>
                      <w:lang w:val="en-US"/>
                    </w:rPr>
                  </w:pPr>
                  <w:r w:rsidRPr="00FD3B9B">
                    <w:rPr>
                      <w:color w:val="000000"/>
                      <w:sz w:val="26"/>
                      <w:szCs w:val="26"/>
                      <w:lang w:val="en-US"/>
                    </w:rPr>
                    <w:t>10x7=70</w:t>
                  </w:r>
                </w:p>
                <w:p w:rsidR="00055A56" w:rsidRPr="00FD3B9B" w:rsidRDefault="00055A56" w:rsidP="00055A56">
                  <w:pPr>
                    <w:spacing w:line="288" w:lineRule="auto"/>
                    <w:jc w:val="both"/>
                    <w:rPr>
                      <w:color w:val="000000"/>
                      <w:sz w:val="26"/>
                      <w:szCs w:val="26"/>
                      <w:lang w:val="en-US"/>
                    </w:rPr>
                  </w:pPr>
                  <w:r w:rsidRPr="00FD3B9B">
                    <w:rPr>
                      <w:color w:val="000000"/>
                      <w:sz w:val="26"/>
                      <w:szCs w:val="26"/>
                      <w:lang w:val="en-US"/>
                    </w:rPr>
                    <w:t>60:2=30</w:t>
                  </w:r>
                </w:p>
              </w:tc>
              <w:tc>
                <w:tcPr>
                  <w:tcW w:w="1230" w:type="dxa"/>
                </w:tcPr>
                <w:p w:rsidR="00055A56" w:rsidRPr="00FD3B9B" w:rsidRDefault="00055A56" w:rsidP="00055A56">
                  <w:pPr>
                    <w:spacing w:line="288" w:lineRule="auto"/>
                    <w:jc w:val="both"/>
                    <w:rPr>
                      <w:color w:val="000000"/>
                      <w:sz w:val="26"/>
                      <w:szCs w:val="26"/>
                      <w:lang w:val="en-US"/>
                    </w:rPr>
                  </w:pPr>
                  <w:r w:rsidRPr="00FD3B9B">
                    <w:rPr>
                      <w:color w:val="000000"/>
                      <w:sz w:val="26"/>
                      <w:szCs w:val="26"/>
                      <w:lang w:val="en-US"/>
                    </w:rPr>
                    <w:t>20x4=80</w:t>
                  </w:r>
                </w:p>
                <w:p w:rsidR="00055A56" w:rsidRPr="00FD3B9B" w:rsidRDefault="00055A56" w:rsidP="00055A56">
                  <w:pPr>
                    <w:spacing w:line="288" w:lineRule="auto"/>
                    <w:jc w:val="both"/>
                    <w:rPr>
                      <w:color w:val="000000"/>
                      <w:sz w:val="26"/>
                      <w:szCs w:val="26"/>
                      <w:lang w:val="en-US"/>
                    </w:rPr>
                  </w:pPr>
                  <w:r w:rsidRPr="00FD3B9B">
                    <w:rPr>
                      <w:color w:val="000000"/>
                      <w:sz w:val="26"/>
                      <w:szCs w:val="26"/>
                      <w:lang w:val="en-US"/>
                    </w:rPr>
                    <w:t>90:3=30</w:t>
                  </w:r>
                </w:p>
              </w:tc>
              <w:tc>
                <w:tcPr>
                  <w:tcW w:w="1245" w:type="dxa"/>
                </w:tcPr>
                <w:p w:rsidR="00055A56" w:rsidRPr="00FD3B9B" w:rsidRDefault="00055A56" w:rsidP="00055A56">
                  <w:pPr>
                    <w:spacing w:line="288" w:lineRule="auto"/>
                    <w:jc w:val="both"/>
                    <w:rPr>
                      <w:color w:val="000000"/>
                      <w:sz w:val="26"/>
                      <w:szCs w:val="26"/>
                      <w:lang w:val="en-US"/>
                    </w:rPr>
                  </w:pPr>
                  <w:r w:rsidRPr="00FD3B9B">
                    <w:rPr>
                      <w:color w:val="000000"/>
                      <w:sz w:val="26"/>
                      <w:szCs w:val="26"/>
                      <w:lang w:val="en-US"/>
                    </w:rPr>
                    <w:t>40x2=80</w:t>
                  </w:r>
                </w:p>
                <w:p w:rsidR="00055A56" w:rsidRPr="00FD3B9B" w:rsidRDefault="00055A56" w:rsidP="00055A56">
                  <w:pPr>
                    <w:spacing w:line="288" w:lineRule="auto"/>
                    <w:jc w:val="both"/>
                    <w:rPr>
                      <w:color w:val="000000"/>
                      <w:sz w:val="26"/>
                      <w:szCs w:val="26"/>
                      <w:lang w:val="en-US"/>
                    </w:rPr>
                  </w:pPr>
                  <w:r w:rsidRPr="00FD3B9B">
                    <w:rPr>
                      <w:color w:val="000000"/>
                      <w:sz w:val="26"/>
                      <w:szCs w:val="26"/>
                      <w:lang w:val="en-US"/>
                    </w:rPr>
                    <w:t>70:7=10</w:t>
                  </w:r>
                </w:p>
              </w:tc>
              <w:tc>
                <w:tcPr>
                  <w:tcW w:w="1320" w:type="dxa"/>
                </w:tcPr>
                <w:p w:rsidR="00055A56" w:rsidRPr="00FD3B9B" w:rsidRDefault="00055A56" w:rsidP="00055A56">
                  <w:pPr>
                    <w:spacing w:line="288" w:lineRule="auto"/>
                    <w:jc w:val="both"/>
                    <w:rPr>
                      <w:color w:val="000000"/>
                      <w:sz w:val="26"/>
                      <w:szCs w:val="26"/>
                      <w:lang w:val="en-US"/>
                    </w:rPr>
                  </w:pPr>
                  <w:r w:rsidRPr="00FD3B9B">
                    <w:rPr>
                      <w:color w:val="000000"/>
                      <w:sz w:val="26"/>
                      <w:szCs w:val="26"/>
                      <w:lang w:val="en-US"/>
                    </w:rPr>
                    <w:t>30x3=90</w:t>
                  </w:r>
                </w:p>
                <w:p w:rsidR="00055A56" w:rsidRPr="00FD3B9B" w:rsidRDefault="00055A56" w:rsidP="00055A56">
                  <w:pPr>
                    <w:spacing w:line="288" w:lineRule="auto"/>
                    <w:jc w:val="both"/>
                    <w:rPr>
                      <w:color w:val="000000"/>
                      <w:sz w:val="26"/>
                      <w:szCs w:val="26"/>
                      <w:lang w:val="en-US"/>
                    </w:rPr>
                  </w:pPr>
                  <w:r w:rsidRPr="00FD3B9B">
                    <w:rPr>
                      <w:color w:val="000000"/>
                      <w:sz w:val="26"/>
                      <w:szCs w:val="26"/>
                      <w:lang w:val="en-US"/>
                    </w:rPr>
                    <w:t>40:2=20</w:t>
                  </w:r>
                </w:p>
              </w:tc>
            </w:tr>
          </w:tbl>
          <w:p w:rsidR="00055A56" w:rsidRPr="00FD3B9B" w:rsidRDefault="00055A56" w:rsidP="00FD3B9B">
            <w:pPr>
              <w:tabs>
                <w:tab w:val="right" w:leader="dot" w:pos="9923"/>
              </w:tabs>
              <w:spacing w:line="288" w:lineRule="auto"/>
              <w:ind w:firstLineChars="25" w:firstLine="65"/>
              <w:jc w:val="both"/>
              <w:rPr>
                <w:sz w:val="26"/>
                <w:szCs w:val="26"/>
                <w:lang w:val="vi-VN"/>
              </w:rPr>
            </w:pPr>
            <w:r w:rsidRPr="00FD3B9B">
              <w:rPr>
                <w:sz w:val="26"/>
                <w:szCs w:val="26"/>
                <w:lang w:val="vi-VN"/>
              </w:rPr>
              <w:t>- Lắng nghe.</w:t>
            </w:r>
          </w:p>
          <w:p w:rsidR="00055A56" w:rsidRPr="00FD3B9B" w:rsidRDefault="00055A56" w:rsidP="00FD3B9B">
            <w:pPr>
              <w:spacing w:line="288" w:lineRule="auto"/>
              <w:ind w:firstLineChars="25" w:firstLine="65"/>
              <w:jc w:val="both"/>
              <w:rPr>
                <w:sz w:val="26"/>
                <w:szCs w:val="26"/>
              </w:rPr>
            </w:pPr>
          </w:p>
          <w:p w:rsidR="00055A56" w:rsidRPr="00FD3B9B" w:rsidRDefault="00055A56" w:rsidP="00FD3B9B">
            <w:pPr>
              <w:spacing w:line="288" w:lineRule="auto"/>
              <w:ind w:firstLineChars="25" w:firstLine="65"/>
              <w:jc w:val="both"/>
              <w:rPr>
                <w:sz w:val="26"/>
                <w:szCs w:val="26"/>
              </w:rPr>
            </w:pPr>
          </w:p>
          <w:p w:rsidR="00055A56" w:rsidRPr="00FD3B9B" w:rsidRDefault="00055A56" w:rsidP="00FD3B9B">
            <w:pPr>
              <w:spacing w:line="288" w:lineRule="auto"/>
              <w:ind w:firstLineChars="25" w:firstLine="65"/>
              <w:jc w:val="both"/>
              <w:rPr>
                <w:sz w:val="26"/>
                <w:szCs w:val="26"/>
              </w:rPr>
            </w:pPr>
          </w:p>
          <w:p w:rsidR="00055A56" w:rsidRPr="00FD3B9B" w:rsidRDefault="00055A56" w:rsidP="00FD3B9B">
            <w:pPr>
              <w:spacing w:line="288" w:lineRule="auto"/>
              <w:ind w:firstLineChars="25" w:firstLine="65"/>
              <w:jc w:val="both"/>
              <w:rPr>
                <w:sz w:val="26"/>
                <w:szCs w:val="26"/>
              </w:rPr>
            </w:pPr>
          </w:p>
          <w:p w:rsidR="00055A56" w:rsidRPr="00FD3B9B" w:rsidRDefault="00055A56" w:rsidP="00FD3B9B">
            <w:pPr>
              <w:spacing w:line="288" w:lineRule="auto"/>
              <w:ind w:firstLineChars="25" w:firstLine="65"/>
              <w:jc w:val="both"/>
              <w:rPr>
                <w:sz w:val="26"/>
                <w:szCs w:val="26"/>
              </w:rPr>
            </w:pPr>
          </w:p>
          <w:p w:rsidR="00055A56" w:rsidRPr="00FD3B9B" w:rsidRDefault="00055A56" w:rsidP="00FD3B9B">
            <w:pPr>
              <w:spacing w:line="288" w:lineRule="auto"/>
              <w:ind w:firstLineChars="25" w:firstLine="65"/>
              <w:jc w:val="both"/>
              <w:rPr>
                <w:sz w:val="26"/>
                <w:szCs w:val="26"/>
              </w:rPr>
            </w:pPr>
          </w:p>
          <w:p w:rsidR="00055A56" w:rsidRPr="00FD3B9B" w:rsidRDefault="00055A56" w:rsidP="00FD3B9B">
            <w:pPr>
              <w:spacing w:line="288" w:lineRule="auto"/>
              <w:ind w:firstLineChars="25" w:firstLine="65"/>
              <w:jc w:val="both"/>
              <w:rPr>
                <w:sz w:val="26"/>
                <w:szCs w:val="26"/>
              </w:rPr>
            </w:pPr>
          </w:p>
          <w:p w:rsidR="00055A56" w:rsidRPr="00FD3B9B" w:rsidRDefault="00055A56" w:rsidP="00FD3B9B">
            <w:pPr>
              <w:spacing w:line="288" w:lineRule="auto"/>
              <w:ind w:firstLineChars="25" w:firstLine="65"/>
              <w:jc w:val="both"/>
              <w:rPr>
                <w:sz w:val="26"/>
                <w:szCs w:val="26"/>
              </w:rPr>
            </w:pPr>
          </w:p>
          <w:p w:rsidR="00055A56" w:rsidRPr="00FD3B9B" w:rsidRDefault="00055A56" w:rsidP="00FD3B9B">
            <w:pPr>
              <w:spacing w:line="288" w:lineRule="auto"/>
              <w:ind w:firstLineChars="25" w:firstLine="65"/>
              <w:jc w:val="both"/>
              <w:rPr>
                <w:sz w:val="26"/>
                <w:szCs w:val="26"/>
              </w:rPr>
            </w:pPr>
            <w:r w:rsidRPr="00FD3B9B">
              <w:rPr>
                <w:sz w:val="26"/>
                <w:szCs w:val="26"/>
              </w:rPr>
              <w:softHyphen/>
            </w:r>
            <w:r w:rsidRPr="00FD3B9B">
              <w:rPr>
                <w:sz w:val="26"/>
                <w:szCs w:val="26"/>
              </w:rPr>
              <w:softHyphen/>
            </w:r>
          </w:p>
          <w:p w:rsidR="00055A56" w:rsidRPr="00FD3B9B" w:rsidRDefault="00055A56" w:rsidP="00BE7EB6">
            <w:pPr>
              <w:spacing w:line="288" w:lineRule="auto"/>
              <w:jc w:val="both"/>
              <w:rPr>
                <w:sz w:val="26"/>
                <w:szCs w:val="26"/>
                <w:lang w:val="en-US"/>
              </w:rPr>
            </w:pPr>
            <w:r w:rsidRPr="00FD3B9B">
              <w:rPr>
                <w:sz w:val="26"/>
                <w:szCs w:val="26"/>
                <w:lang w:val="en-US"/>
              </w:rPr>
              <w:t>- HS tham gia trò chơi.</w:t>
            </w:r>
          </w:p>
          <w:p w:rsidR="00055A56" w:rsidRPr="00FD3B9B" w:rsidRDefault="00055A56" w:rsidP="00FD3B9B">
            <w:pPr>
              <w:spacing w:line="288" w:lineRule="auto"/>
              <w:ind w:firstLineChars="25" w:firstLine="65"/>
              <w:jc w:val="both"/>
              <w:rPr>
                <w:sz w:val="26"/>
                <w:szCs w:val="26"/>
                <w:lang w:val="en-US"/>
              </w:rPr>
            </w:pPr>
            <w:r w:rsidRPr="00FD3B9B">
              <w:rPr>
                <w:sz w:val="26"/>
                <w:szCs w:val="26"/>
                <w:lang w:val="en-US"/>
              </w:rPr>
              <w:t>- HS lắng nghe.</w:t>
            </w:r>
          </w:p>
          <w:p w:rsidR="00055A56" w:rsidRPr="00FD3B9B" w:rsidRDefault="00055A56" w:rsidP="00FD3B9B">
            <w:pPr>
              <w:spacing w:line="288" w:lineRule="auto"/>
              <w:ind w:firstLineChars="25" w:firstLine="65"/>
              <w:jc w:val="both"/>
              <w:rPr>
                <w:sz w:val="26"/>
                <w:szCs w:val="26"/>
              </w:rPr>
            </w:pPr>
          </w:p>
          <w:p w:rsidR="00055A56" w:rsidRPr="00FD3B9B" w:rsidRDefault="00055A56" w:rsidP="00FD3B9B">
            <w:pPr>
              <w:spacing w:line="288" w:lineRule="auto"/>
              <w:ind w:firstLineChars="25" w:firstLine="65"/>
              <w:jc w:val="both"/>
              <w:rPr>
                <w:sz w:val="26"/>
                <w:szCs w:val="26"/>
              </w:rPr>
            </w:pPr>
          </w:p>
          <w:p w:rsidR="00055A56" w:rsidRPr="00FD3B9B" w:rsidRDefault="00055A56" w:rsidP="00FD3B9B">
            <w:pPr>
              <w:spacing w:line="288" w:lineRule="auto"/>
              <w:ind w:firstLineChars="25" w:firstLine="65"/>
              <w:jc w:val="both"/>
              <w:rPr>
                <w:sz w:val="26"/>
                <w:szCs w:val="26"/>
              </w:rPr>
            </w:pPr>
          </w:p>
          <w:p w:rsidR="00055A56" w:rsidRPr="00FD3B9B" w:rsidRDefault="00055A56" w:rsidP="00FD3B9B">
            <w:pPr>
              <w:spacing w:line="288" w:lineRule="auto"/>
              <w:ind w:firstLineChars="25" w:firstLine="65"/>
              <w:jc w:val="both"/>
              <w:rPr>
                <w:sz w:val="26"/>
                <w:szCs w:val="26"/>
              </w:rPr>
            </w:pPr>
          </w:p>
          <w:p w:rsidR="00055A56" w:rsidRPr="00FD3B9B" w:rsidRDefault="00055A56" w:rsidP="00FD3B9B">
            <w:pPr>
              <w:spacing w:line="288" w:lineRule="auto"/>
              <w:ind w:firstLineChars="25" w:firstLine="65"/>
              <w:jc w:val="both"/>
              <w:rPr>
                <w:sz w:val="26"/>
                <w:szCs w:val="26"/>
              </w:rPr>
            </w:pPr>
          </w:p>
          <w:p w:rsidR="00055A56" w:rsidRPr="00FD3B9B" w:rsidRDefault="00055A56" w:rsidP="00FD3B9B">
            <w:pPr>
              <w:spacing w:line="288" w:lineRule="auto"/>
              <w:ind w:firstLineChars="25" w:firstLine="65"/>
              <w:jc w:val="both"/>
              <w:rPr>
                <w:sz w:val="26"/>
                <w:szCs w:val="26"/>
              </w:rPr>
            </w:pPr>
          </w:p>
          <w:p w:rsidR="00055A56" w:rsidRPr="00FD3B9B" w:rsidRDefault="00055A56" w:rsidP="00FD3B9B">
            <w:pPr>
              <w:spacing w:line="288" w:lineRule="auto"/>
              <w:ind w:firstLineChars="25" w:firstLine="65"/>
              <w:jc w:val="both"/>
              <w:rPr>
                <w:sz w:val="26"/>
                <w:szCs w:val="26"/>
              </w:rPr>
            </w:pPr>
          </w:p>
          <w:p w:rsidR="00055A56" w:rsidRPr="00FD3B9B" w:rsidRDefault="00055A56" w:rsidP="00FD3B9B">
            <w:pPr>
              <w:spacing w:line="288" w:lineRule="auto"/>
              <w:ind w:firstLineChars="25" w:firstLine="65"/>
              <w:jc w:val="both"/>
              <w:rPr>
                <w:sz w:val="26"/>
                <w:szCs w:val="26"/>
              </w:rPr>
            </w:pPr>
          </w:p>
          <w:p w:rsidR="00055A56" w:rsidRPr="00FD3B9B" w:rsidRDefault="00055A56" w:rsidP="00055A56">
            <w:pPr>
              <w:spacing w:line="288" w:lineRule="auto"/>
              <w:jc w:val="both"/>
              <w:rPr>
                <w:sz w:val="26"/>
                <w:szCs w:val="26"/>
              </w:rPr>
            </w:pPr>
          </w:p>
          <w:p w:rsidR="00055A56" w:rsidRPr="00FD3B9B" w:rsidRDefault="00055A56" w:rsidP="00FD3B9B">
            <w:pPr>
              <w:spacing w:line="288" w:lineRule="auto"/>
              <w:ind w:firstLineChars="25" w:firstLine="65"/>
              <w:jc w:val="both"/>
              <w:rPr>
                <w:sz w:val="26"/>
                <w:szCs w:val="26"/>
                <w:lang w:val="en-US"/>
              </w:rPr>
            </w:pPr>
            <w:r w:rsidRPr="00FD3B9B">
              <w:rPr>
                <w:sz w:val="26"/>
                <w:szCs w:val="26"/>
                <w:lang w:val="en-US"/>
              </w:rPr>
              <w:t>- 1 HS đọc.</w:t>
            </w:r>
          </w:p>
          <w:p w:rsidR="00055A56" w:rsidRPr="00FD3B9B" w:rsidRDefault="00055A56" w:rsidP="00FD3B9B">
            <w:pPr>
              <w:spacing w:line="288" w:lineRule="auto"/>
              <w:ind w:firstLineChars="25" w:firstLine="65"/>
              <w:jc w:val="both"/>
              <w:rPr>
                <w:sz w:val="26"/>
                <w:szCs w:val="26"/>
                <w:lang w:val="en-US"/>
              </w:rPr>
            </w:pPr>
          </w:p>
          <w:p w:rsidR="00055A56" w:rsidRPr="00FD3B9B" w:rsidRDefault="00055A56" w:rsidP="00BE7EB6">
            <w:pPr>
              <w:spacing w:line="288" w:lineRule="auto"/>
              <w:jc w:val="both"/>
              <w:rPr>
                <w:sz w:val="26"/>
                <w:szCs w:val="26"/>
                <w:lang w:val="en-US"/>
              </w:rPr>
            </w:pPr>
            <w:r w:rsidRPr="00FD3B9B">
              <w:rPr>
                <w:sz w:val="26"/>
                <w:szCs w:val="26"/>
                <w:lang w:val="en-US"/>
              </w:rPr>
              <w:t>TL: Mai làm được 27 tấm thiệp, số tấm thiệp của Rô - bốt gấp 3 lần của Mai.</w:t>
            </w:r>
          </w:p>
          <w:p w:rsidR="00055A56" w:rsidRPr="00FD3B9B" w:rsidRDefault="00055A56" w:rsidP="00FD3B9B">
            <w:pPr>
              <w:spacing w:line="288" w:lineRule="auto"/>
              <w:ind w:firstLineChars="25" w:firstLine="65"/>
              <w:jc w:val="both"/>
              <w:rPr>
                <w:sz w:val="26"/>
                <w:szCs w:val="26"/>
                <w:lang w:val="en-US"/>
              </w:rPr>
            </w:pPr>
            <w:r w:rsidRPr="00FD3B9B">
              <w:rPr>
                <w:sz w:val="26"/>
                <w:szCs w:val="26"/>
                <w:lang w:val="en-US"/>
              </w:rPr>
              <w:t>TL: Rô - bốt làm được bao nhiêu tấm thiệp?</w:t>
            </w:r>
          </w:p>
          <w:p w:rsidR="00055A56" w:rsidRPr="00FD3B9B" w:rsidRDefault="00055A56" w:rsidP="00FD3B9B">
            <w:pPr>
              <w:tabs>
                <w:tab w:val="right" w:leader="dot" w:pos="9923"/>
              </w:tabs>
              <w:spacing w:line="288" w:lineRule="auto"/>
              <w:ind w:firstLineChars="25" w:firstLine="65"/>
              <w:jc w:val="both"/>
              <w:rPr>
                <w:sz w:val="26"/>
                <w:szCs w:val="26"/>
                <w:lang w:val="vi-VN"/>
              </w:rPr>
            </w:pPr>
            <w:r w:rsidRPr="00FD3B9B">
              <w:rPr>
                <w:sz w:val="26"/>
                <w:szCs w:val="26"/>
                <w:lang w:val="en-US"/>
              </w:rPr>
              <w:t>TL:</w:t>
            </w:r>
            <w:r w:rsidRPr="00FD3B9B">
              <w:rPr>
                <w:sz w:val="26"/>
                <w:szCs w:val="26"/>
                <w:lang w:val="vi-VN"/>
              </w:rPr>
              <w:t xml:space="preserve"> Gấp một số lên nhiều lần.</w:t>
            </w:r>
          </w:p>
          <w:p w:rsidR="00055A56" w:rsidRPr="00FD3B9B" w:rsidRDefault="00055A56" w:rsidP="00FD3B9B">
            <w:pPr>
              <w:tabs>
                <w:tab w:val="right" w:leader="dot" w:pos="9923"/>
              </w:tabs>
              <w:spacing w:line="288" w:lineRule="auto"/>
              <w:ind w:firstLineChars="25" w:firstLine="65"/>
              <w:jc w:val="both"/>
              <w:rPr>
                <w:sz w:val="26"/>
                <w:szCs w:val="26"/>
                <w:lang w:val="vi-VN"/>
              </w:rPr>
            </w:pPr>
            <w:r w:rsidRPr="00FD3B9B">
              <w:rPr>
                <w:sz w:val="26"/>
                <w:szCs w:val="26"/>
                <w:lang w:val="vi-VN"/>
              </w:rPr>
              <w:t>TL: Tóm tắt bằng sơ đồ đoạn thẳng.</w:t>
            </w:r>
          </w:p>
          <w:p w:rsidR="00055A56" w:rsidRPr="00FD3B9B" w:rsidRDefault="00055A56" w:rsidP="00FD3B9B">
            <w:pPr>
              <w:tabs>
                <w:tab w:val="right" w:leader="dot" w:pos="9923"/>
              </w:tabs>
              <w:spacing w:line="288" w:lineRule="auto"/>
              <w:ind w:firstLineChars="25" w:firstLine="65"/>
              <w:jc w:val="both"/>
              <w:rPr>
                <w:sz w:val="26"/>
                <w:szCs w:val="26"/>
                <w:lang w:val="vi-VN"/>
              </w:rPr>
            </w:pPr>
          </w:p>
          <w:p w:rsidR="00055A56" w:rsidRPr="00FD3B9B" w:rsidRDefault="00055A56" w:rsidP="00FD3B9B">
            <w:pPr>
              <w:spacing w:line="288" w:lineRule="auto"/>
              <w:ind w:firstLineChars="25" w:firstLine="65"/>
              <w:jc w:val="both"/>
              <w:rPr>
                <w:b/>
                <w:bCs/>
                <w:sz w:val="26"/>
                <w:szCs w:val="26"/>
                <w:lang w:val="vi-VN"/>
              </w:rPr>
            </w:pPr>
            <w:r w:rsidRPr="00FD3B9B">
              <w:rPr>
                <w:noProof/>
                <w:sz w:val="26"/>
                <w:szCs w:val="26"/>
                <w:lang w:val="en-US"/>
              </w:rPr>
              <mc:AlternateContent>
                <mc:Choice Requires="wpg">
                  <w:drawing>
                    <wp:anchor distT="0" distB="0" distL="114300" distR="114300" simplePos="0" relativeHeight="251678720" behindDoc="0" locked="0" layoutInCell="1" allowOverlap="1" wp14:anchorId="0EF661F9" wp14:editId="1D19498D">
                      <wp:simplePos x="0" y="0"/>
                      <wp:positionH relativeFrom="column">
                        <wp:posOffset>85090</wp:posOffset>
                      </wp:positionH>
                      <wp:positionV relativeFrom="paragraph">
                        <wp:posOffset>178435</wp:posOffset>
                      </wp:positionV>
                      <wp:extent cx="2316480" cy="1098550"/>
                      <wp:effectExtent l="0" t="0" r="4445" b="0"/>
                      <wp:wrapNone/>
                      <wp:docPr id="186" name="Group 186"/>
                      <wp:cNvGraphicFramePr/>
                      <a:graphic xmlns:a="http://schemas.openxmlformats.org/drawingml/2006/main">
                        <a:graphicData uri="http://schemas.microsoft.com/office/word/2010/wordprocessingGroup">
                          <wpg:wgp>
                            <wpg:cNvGrpSpPr/>
                            <wpg:grpSpPr>
                              <a:xfrm>
                                <a:off x="0" y="0"/>
                                <a:ext cx="2316481" cy="1098633"/>
                                <a:chOff x="81106" y="-19701"/>
                                <a:chExt cx="2316718" cy="1098842"/>
                              </a:xfrm>
                            </wpg:grpSpPr>
                            <wpg:grpSp>
                              <wpg:cNvPr id="187" name="Group 145"/>
                              <wpg:cNvGrpSpPr/>
                              <wpg:grpSpPr>
                                <a:xfrm>
                                  <a:off x="1001946" y="204281"/>
                                  <a:ext cx="1395878" cy="484959"/>
                                  <a:chOff x="-2" y="0"/>
                                  <a:chExt cx="1396439" cy="485248"/>
                                </a:xfrm>
                              </wpg:grpSpPr>
                              <wpg:grpSp>
                                <wpg:cNvPr id="188" name="Group 146"/>
                                <wpg:cNvGrpSpPr/>
                                <wpg:grpSpPr>
                                  <a:xfrm>
                                    <a:off x="-2" y="0"/>
                                    <a:ext cx="481571" cy="97277"/>
                                    <a:chOff x="-2" y="0"/>
                                    <a:chExt cx="481571" cy="97277"/>
                                  </a:xfrm>
                                </wpg:grpSpPr>
                                <wps:wsp>
                                  <wps:cNvPr id="189" name="Straight Connector 147"/>
                                  <wps:cNvCnPr/>
                                  <wps:spPr>
                                    <a:xfrm flipV="1">
                                      <a:off x="-2" y="46032"/>
                                      <a:ext cx="481571" cy="2542"/>
                                    </a:xfrm>
                                    <a:prstGeom prst="line">
                                      <a:avLst/>
                                    </a:prstGeom>
                                    <a:noFill/>
                                    <a:ln w="9525" cap="flat" cmpd="sng" algn="ctr">
                                      <a:solidFill>
                                        <a:sysClr val="windowText" lastClr="000000">
                                          <a:shade val="95000"/>
                                          <a:satMod val="105000"/>
                                        </a:sysClr>
                                      </a:solidFill>
                                      <a:prstDash val="solid"/>
                                    </a:ln>
                                    <a:effectLst/>
                                  </wps:spPr>
                                  <wps:bodyPr/>
                                </wps:wsp>
                                <wps:wsp>
                                  <wps:cNvPr id="190" name="Straight Connector 148"/>
                                  <wps:cNvCnPr/>
                                  <wps:spPr>
                                    <a:xfrm>
                                      <a:off x="0" y="0"/>
                                      <a:ext cx="0" cy="97277"/>
                                    </a:xfrm>
                                    <a:prstGeom prst="line">
                                      <a:avLst/>
                                    </a:prstGeom>
                                    <a:noFill/>
                                    <a:ln w="9525" cap="flat" cmpd="sng" algn="ctr">
                                      <a:solidFill>
                                        <a:sysClr val="windowText" lastClr="000000">
                                          <a:shade val="95000"/>
                                          <a:satMod val="105000"/>
                                        </a:sysClr>
                                      </a:solidFill>
                                      <a:prstDash val="solid"/>
                                    </a:ln>
                                    <a:effectLst/>
                                  </wps:spPr>
                                  <wps:bodyPr/>
                                </wps:wsp>
                                <wps:wsp>
                                  <wps:cNvPr id="191" name="Straight Connector 149"/>
                                  <wps:cNvCnPr/>
                                  <wps:spPr>
                                    <a:xfrm>
                                      <a:off x="463780" y="267"/>
                                      <a:ext cx="0" cy="96615"/>
                                    </a:xfrm>
                                    <a:prstGeom prst="line">
                                      <a:avLst/>
                                    </a:prstGeom>
                                    <a:noFill/>
                                    <a:ln w="9525" cap="flat" cmpd="sng" algn="ctr">
                                      <a:solidFill>
                                        <a:sysClr val="windowText" lastClr="000000">
                                          <a:shade val="95000"/>
                                          <a:satMod val="105000"/>
                                        </a:sysClr>
                                      </a:solidFill>
                                      <a:prstDash val="solid"/>
                                    </a:ln>
                                    <a:effectLst/>
                                  </wps:spPr>
                                  <wps:bodyPr/>
                                </wps:wsp>
                              </wpg:grpSp>
                              <wpg:grpSp>
                                <wpg:cNvPr id="192" name="Group 150"/>
                                <wpg:cNvGrpSpPr/>
                                <wpg:grpSpPr>
                                  <a:xfrm>
                                    <a:off x="0" y="379379"/>
                                    <a:ext cx="1396437" cy="97155"/>
                                    <a:chOff x="0" y="0"/>
                                    <a:chExt cx="1397395" cy="97277"/>
                                  </a:xfrm>
                                </wpg:grpSpPr>
                                <wps:wsp>
                                  <wps:cNvPr id="193" name="Straight Connector 151"/>
                                  <wps:cNvCnPr/>
                                  <wps:spPr>
                                    <a:xfrm flipV="1">
                                      <a:off x="3" y="47983"/>
                                      <a:ext cx="1397392" cy="636"/>
                                    </a:xfrm>
                                    <a:prstGeom prst="line">
                                      <a:avLst/>
                                    </a:prstGeom>
                                    <a:noFill/>
                                    <a:ln w="9525" cap="flat" cmpd="sng" algn="ctr">
                                      <a:solidFill>
                                        <a:sysClr val="windowText" lastClr="000000">
                                          <a:shade val="95000"/>
                                          <a:satMod val="105000"/>
                                        </a:sysClr>
                                      </a:solidFill>
                                      <a:prstDash val="solid"/>
                                    </a:ln>
                                    <a:effectLst/>
                                  </wps:spPr>
                                  <wps:bodyPr/>
                                </wps:wsp>
                                <wps:wsp>
                                  <wps:cNvPr id="194" name="Straight Connector 152"/>
                                  <wps:cNvCnPr/>
                                  <wps:spPr>
                                    <a:xfrm>
                                      <a:off x="0" y="0"/>
                                      <a:ext cx="0" cy="97277"/>
                                    </a:xfrm>
                                    <a:prstGeom prst="line">
                                      <a:avLst/>
                                    </a:prstGeom>
                                    <a:noFill/>
                                    <a:ln w="9525" cap="flat" cmpd="sng" algn="ctr">
                                      <a:solidFill>
                                        <a:sysClr val="windowText" lastClr="000000">
                                          <a:shade val="95000"/>
                                          <a:satMod val="105000"/>
                                        </a:sysClr>
                                      </a:solidFill>
                                      <a:prstDash val="solid"/>
                                    </a:ln>
                                    <a:effectLst/>
                                  </wps:spPr>
                                  <wps:bodyPr/>
                                </wps:wsp>
                              </wpg:grpSp>
                              <wpg:grpSp>
                                <wpg:cNvPr id="195" name="Group 154"/>
                                <wpg:cNvGrpSpPr/>
                                <wpg:grpSpPr>
                                  <a:xfrm>
                                    <a:off x="463780" y="360666"/>
                                    <a:ext cx="917398" cy="124582"/>
                                    <a:chOff x="-460221" y="-18737"/>
                                    <a:chExt cx="1302463" cy="124739"/>
                                  </a:xfrm>
                                </wpg:grpSpPr>
                                <wps:wsp>
                                  <wps:cNvPr id="196" name="Straight Connector 156"/>
                                  <wps:cNvCnPr/>
                                  <wps:spPr>
                                    <a:xfrm>
                                      <a:off x="162147" y="-280"/>
                                      <a:ext cx="0" cy="97373"/>
                                    </a:xfrm>
                                    <a:prstGeom prst="line">
                                      <a:avLst/>
                                    </a:prstGeom>
                                    <a:noFill/>
                                    <a:ln w="9525" cap="flat" cmpd="sng" algn="ctr">
                                      <a:solidFill>
                                        <a:sysClr val="windowText" lastClr="000000">
                                          <a:shade val="95000"/>
                                          <a:satMod val="105000"/>
                                        </a:sysClr>
                                      </a:solidFill>
                                      <a:prstDash val="solid"/>
                                    </a:ln>
                                    <a:effectLst/>
                                  </wps:spPr>
                                  <wps:bodyPr/>
                                </wps:wsp>
                                <wps:wsp>
                                  <wps:cNvPr id="197" name="Straight Connector 157"/>
                                  <wps:cNvCnPr/>
                                  <wps:spPr>
                                    <a:xfrm flipH="1">
                                      <a:off x="836830" y="-18737"/>
                                      <a:ext cx="5412" cy="124739"/>
                                    </a:xfrm>
                                    <a:prstGeom prst="line">
                                      <a:avLst/>
                                    </a:prstGeom>
                                    <a:noFill/>
                                    <a:ln w="9525" cap="flat" cmpd="sng" algn="ctr">
                                      <a:solidFill>
                                        <a:sysClr val="windowText" lastClr="000000">
                                          <a:shade val="95000"/>
                                          <a:satMod val="105000"/>
                                        </a:sysClr>
                                      </a:solidFill>
                                      <a:prstDash val="solid"/>
                                    </a:ln>
                                    <a:effectLst/>
                                  </wps:spPr>
                                  <wps:bodyPr/>
                                </wps:wsp>
                                <wps:wsp>
                                  <wps:cNvPr id="198" name="Straight Connector 156"/>
                                  <wps:cNvCnPr/>
                                  <wps:spPr>
                                    <a:xfrm>
                                      <a:off x="-460221" y="-9190"/>
                                      <a:ext cx="0" cy="97373"/>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199" name="Text Box 158"/>
                              <wps:cNvSpPr txBox="1"/>
                              <wps:spPr>
                                <a:xfrm>
                                  <a:off x="81106" y="106032"/>
                                  <a:ext cx="1178675" cy="311156"/>
                                </a:xfrm>
                                <a:prstGeom prst="rect">
                                  <a:avLst/>
                                </a:prstGeom>
                                <a:noFill/>
                                <a:ln w="6350">
                                  <a:noFill/>
                                </a:ln>
                                <a:effectLst/>
                              </wps:spPr>
                              <wps:txbx>
                                <w:txbxContent>
                                  <w:p w:rsidR="004B7D07" w:rsidRDefault="004B7D07" w:rsidP="00055A56">
                                    <w:pPr>
                                      <w:rPr>
                                        <w:sz w:val="26"/>
                                        <w:szCs w:val="26"/>
                                      </w:rPr>
                                    </w:pPr>
                                    <w:r>
                                      <w:rPr>
                                        <w:sz w:val="26"/>
                                        <w:szCs w:val="26"/>
                                      </w:rPr>
                                      <w:t>Mai:</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0" name="Text Box 159"/>
                              <wps:cNvSpPr txBox="1"/>
                              <wps:spPr>
                                <a:xfrm>
                                  <a:off x="99523" y="428618"/>
                                  <a:ext cx="1026260" cy="311156"/>
                                </a:xfrm>
                                <a:prstGeom prst="rect">
                                  <a:avLst/>
                                </a:prstGeom>
                                <a:noFill/>
                                <a:ln w="6350">
                                  <a:noFill/>
                                </a:ln>
                                <a:effectLst/>
                              </wps:spPr>
                              <wps:txbx>
                                <w:txbxContent>
                                  <w:p w:rsidR="004B7D07" w:rsidRDefault="004B7D07" w:rsidP="00055A56">
                                    <w:pPr>
                                      <w:rPr>
                                        <w:sz w:val="26"/>
                                        <w:szCs w:val="26"/>
                                      </w:rPr>
                                    </w:pPr>
                                    <w:r>
                                      <w:rPr>
                                        <w:sz w:val="26"/>
                                        <w:szCs w:val="26"/>
                                      </w:rPr>
                                      <w:t>Rô - bốt: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1" name="Right Brace 160"/>
                              <wps:cNvSpPr/>
                              <wps:spPr>
                                <a:xfrm rot="5400000">
                                  <a:off x="1578571" y="26144"/>
                                  <a:ext cx="251527" cy="1366023"/>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02" name="Text Box 163"/>
                              <wps:cNvSpPr txBox="1"/>
                              <wps:spPr>
                                <a:xfrm>
                                  <a:off x="849531" y="-19701"/>
                                  <a:ext cx="1139937" cy="311156"/>
                                </a:xfrm>
                                <a:prstGeom prst="rect">
                                  <a:avLst/>
                                </a:prstGeom>
                                <a:noFill/>
                                <a:ln w="6350">
                                  <a:noFill/>
                                </a:ln>
                                <a:effectLst/>
                              </wps:spPr>
                              <wps:txbx>
                                <w:txbxContent>
                                  <w:p w:rsidR="004B7D07" w:rsidRDefault="004B7D07" w:rsidP="00055A56">
                                    <w:pPr>
                                      <w:rPr>
                                        <w:i/>
                                        <w:iCs/>
                                        <w:sz w:val="26"/>
                                        <w:szCs w:val="26"/>
                                      </w:rPr>
                                    </w:pPr>
                                    <w:r>
                                      <w:rPr>
                                        <w:i/>
                                        <w:iCs/>
                                        <w:sz w:val="26"/>
                                        <w:szCs w:val="26"/>
                                      </w:rPr>
                                      <w:t>27 tấm thiệp</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3" name="Text Box 164"/>
                              <wps:cNvSpPr txBox="1"/>
                              <wps:spPr>
                                <a:xfrm>
                                  <a:off x="1090862" y="795856"/>
                                  <a:ext cx="995780" cy="283285"/>
                                </a:xfrm>
                                <a:prstGeom prst="rect">
                                  <a:avLst/>
                                </a:prstGeom>
                                <a:noFill/>
                                <a:ln w="6350">
                                  <a:noFill/>
                                </a:ln>
                                <a:effectLst/>
                              </wps:spPr>
                              <wps:txbx>
                                <w:txbxContent>
                                  <w:p w:rsidR="004B7D07" w:rsidRDefault="004B7D07" w:rsidP="00055A56">
                                    <w:pPr>
                                      <w:rPr>
                                        <w:i/>
                                        <w:iCs/>
                                        <w:sz w:val="26"/>
                                        <w:szCs w:val="26"/>
                                      </w:rPr>
                                    </w:pPr>
                                    <w:r>
                                      <w:rPr>
                                        <w:sz w:val="26"/>
                                        <w:szCs w:val="26"/>
                                      </w:rPr>
                                      <w:t xml:space="preserve">? tấm thiệp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4" name="Straight Connector 166"/>
                              <wps:cNvCnPr/>
                              <wps:spPr>
                                <a:xfrm>
                                  <a:off x="1001948" y="262647"/>
                                  <a:ext cx="0" cy="378460"/>
                                </a:xfrm>
                                <a:prstGeom prst="line">
                                  <a:avLst/>
                                </a:prstGeom>
                                <a:noFill/>
                                <a:ln w="3175" cap="flat" cmpd="sng" algn="ctr">
                                  <a:solidFill>
                                    <a:sysClr val="windowText" lastClr="000000">
                                      <a:shade val="95000"/>
                                      <a:satMod val="105000"/>
                                    </a:sysClr>
                                  </a:solidFill>
                                  <a:prstDash val="dash"/>
                                </a:ln>
                                <a:effectLst/>
                              </wps:spPr>
                              <wps:bodyPr/>
                            </wps:wsp>
                            <wps:wsp>
                              <wps:cNvPr id="205" name="Straight Connector 165"/>
                              <wps:cNvCnPr/>
                              <wps:spPr>
                                <a:xfrm>
                                  <a:off x="1465542" y="214712"/>
                                  <a:ext cx="0" cy="378606"/>
                                </a:xfrm>
                                <a:prstGeom prst="line">
                                  <a:avLst/>
                                </a:prstGeom>
                                <a:noFill/>
                                <a:ln w="3175" cap="flat" cmpd="sng" algn="ctr">
                                  <a:solidFill>
                                    <a:sysClr val="windowText" lastClr="000000">
                                      <a:shade val="95000"/>
                                      <a:satMod val="105000"/>
                                    </a:sysClr>
                                  </a:solidFill>
                                  <a:prstDash val="dash"/>
                                </a:ln>
                                <a:effectLst/>
                              </wps:spPr>
                              <wps:bodyPr/>
                            </wps:wsp>
                          </wpg:wgp>
                        </a:graphicData>
                      </a:graphic>
                    </wp:anchor>
                  </w:drawing>
                </mc:Choice>
                <mc:Fallback>
                  <w:pict>
                    <v:group w14:anchorId="0EF661F9" id="Group 186" o:spid="_x0000_s1093" style="position:absolute;left:0;text-align:left;margin-left:6.7pt;margin-top:14.05pt;width:182.4pt;height:86.5pt;z-index:251678720" coordorigin="811,-197" coordsize="23167,10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">
                      <v:group id="Group 145" o:spid="_x0000_s1094" style="position:absolute;left:10019;top:2042;width:13959;height:4850" coordorigin="" coordsize="13964,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group id="Group 146" o:spid="_x0000_s1095" style="position:absolute;width:4815;height:972" coordorigin="-2" coordsize="481571,9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line id="Straight Connector 147" o:spid="_x0000_s1096" style="position:absolute;flip:y;visibility:visible;mso-wrap-style:square" from="-2,46032" to="481569,4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"/>
                          <v:line id="Straight Connector 148" o:spid="_x0000_s1097" style="position:absolute;visibility:visible;mso-wrap-style:square" from="0,0" to="0,97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"/>
                          <v:line id="Straight Connector 149" o:spid="_x0000_s1098" style="position:absolute;visibility:visible;mso-wrap-style:square" from="463780,267" to="463780,96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"/>
                        </v:group>
                        <v:group id="Group 150" o:spid="_x0000_s1099" style="position:absolute;top:3793;width:13964;height:972" coordsize="1397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line id="Straight Connector 151" o:spid="_x0000_s1100" style="position:absolute;flip:y;visibility:visible;mso-wrap-style:square" from="0,479" to="13973,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"/>
                          <v:line id="Straight Connector 152" o:spid="_x0000_s1101" style="position:absolute;visibility:visible;mso-wrap-style:square" from="0,0" to="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"/>
                        </v:group>
                        <v:group id="Group 154" o:spid="_x0000_s1102" style="position:absolute;left:4637;top:3606;width:9174;height:1246" coordorigin="-4602,-187" coordsize="13024,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line id="Straight Connector 156" o:spid="_x0000_s1103" style="position:absolute;visibility:visible;mso-wrap-style:square" from="1621,-2" to="1621,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"/>
                          <v:line id="Straight Connector 157" o:spid="_x0000_s1104" style="position:absolute;flip:x;visibility:visible;mso-wrap-style:square" from="8368,-187" to="8422,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"/>
                          <v:line id="Straight Connector 156" o:spid="_x0000_s1105" style="position:absolute;visibility:visible;mso-wrap-style:square" from="-4602,-91" to="-4602,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group>
                      </v:group>
                      <v:shape id="_x0000_s1106" type="#_x0000_t202" style="position:absolute;left:811;top:1060;width:11786;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" filled="f" stroked="f" strokeweight=".5pt">
                        <v:textbox>
                          <w:txbxContent>
                            <w:p w:rsidR="004B7D07" w:rsidRDefault="004B7D07" w:rsidP="00055A56">
                              <w:pPr>
                                <w:rPr>
                                  <w:sz w:val="26"/>
                                  <w:szCs w:val="26"/>
                                </w:rPr>
                              </w:pPr>
                              <w:r>
                                <w:rPr>
                                  <w:sz w:val="26"/>
                                  <w:szCs w:val="26"/>
                                </w:rPr>
                                <w:t>Mai:</w:t>
                              </w:r>
                            </w:p>
                          </w:txbxContent>
                        </v:textbox>
                      </v:shape>
                      <v:shape id="Text Box 159" o:spid="_x0000_s1107" type="#_x0000_t202" style="position:absolute;left:995;top:4286;width:10262;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" filled="f" stroked="f" strokeweight=".5pt">
                        <v:textbox>
                          <w:txbxContent>
                            <w:p w:rsidR="004B7D07" w:rsidRDefault="004B7D07" w:rsidP="00055A56">
                              <w:pPr>
                                <w:rPr>
                                  <w:sz w:val="26"/>
                                  <w:szCs w:val="26"/>
                                </w:rPr>
                              </w:pPr>
                              <w:r>
                                <w:rPr>
                                  <w:sz w:val="26"/>
                                  <w:szCs w:val="26"/>
                                </w:rPr>
                                <w:t>Rô - bốt:</w:t>
                              </w:r>
                            </w:p>
                          </w:txbxContent>
                        </v:textbox>
                      </v:shape>
                      <v:shape id="Right Brace 160" o:spid="_x0000_s1108" type="#_x0000_t88" style="position:absolute;left:15785;top:261;width:2516;height:136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" adj="331"/>
                      <v:shape id="Text Box 163" o:spid="_x0000_s1109" type="#_x0000_t202" style="position:absolute;left:8495;top:-197;width:11399;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" filled="f" stroked="f" strokeweight=".5pt">
                        <v:textbox>
                          <w:txbxContent>
                            <w:p w:rsidR="004B7D07" w:rsidRDefault="004B7D07" w:rsidP="00055A56">
                              <w:pPr>
                                <w:rPr>
                                  <w:i/>
                                  <w:iCs/>
                                  <w:sz w:val="26"/>
                                  <w:szCs w:val="26"/>
                                </w:rPr>
                              </w:pPr>
                              <w:r>
                                <w:rPr>
                                  <w:i/>
                                  <w:iCs/>
                                  <w:sz w:val="26"/>
                                  <w:szCs w:val="26"/>
                                </w:rPr>
                                <w:t>27 tấm thiệp</w:t>
                              </w:r>
                            </w:p>
                          </w:txbxContent>
                        </v:textbox>
                      </v:shape>
                      <v:shape id="_x0000_s1110" type="#_x0000_t202" style="position:absolute;left:10908;top:7958;width:9958;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IxgAAANwAAAAPAAAAZHJzL2Rvd25yZXYueG1sRI9Ba8JA&#10;FITvhf6H5RW81Y0R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QmP1CMYAAADcAAAA&#10;DwAAAAAAAAAAAAAAAAAHAgAAZHJzL2Rvd25yZXYueG1sUEsFBgAAAAADAAMAtwAAAPoCAAAAAA==&#10;" filled="f" stroked="f" strokeweight=".5pt">
                        <v:textbox>
                          <w:txbxContent>
                            <w:p w:rsidR="004B7D07" w:rsidRDefault="004B7D07" w:rsidP="00055A56">
                              <w:pPr>
                                <w:rPr>
                                  <w:i/>
                                  <w:iCs/>
                                  <w:sz w:val="26"/>
                                  <w:szCs w:val="26"/>
                                </w:rPr>
                              </w:pPr>
                              <w:r>
                                <w:rPr>
                                  <w:sz w:val="26"/>
                                  <w:szCs w:val="26"/>
                                </w:rPr>
                                <w:t xml:space="preserve">? tấm thiệp </w:t>
                              </w:r>
                            </w:p>
                          </w:txbxContent>
                        </v:textbox>
                      </v:shape>
                      <v:line id="Straight Connector 166" o:spid="_x0000_s1111" style="position:absolute;visibility:visible;mso-wrap-style:square" from="10019,2626" to="10019,6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" strokeweight=".25pt">
                        <v:stroke dashstyle="dash"/>
                      </v:line>
                      <v:line id="Straight Connector 165" o:spid="_x0000_s1112" style="position:absolute;visibility:visible;mso-wrap-style:square" from="14655,2147" to="14655,5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" strokeweight=".25pt">
                        <v:stroke dashstyle="dash"/>
                      </v:line>
                    </v:group>
                  </w:pict>
                </mc:Fallback>
              </mc:AlternateContent>
            </w:r>
            <w:r w:rsidRPr="00FD3B9B">
              <w:rPr>
                <w:sz w:val="26"/>
                <w:szCs w:val="26"/>
                <w:lang w:val="vi-VN"/>
              </w:rPr>
              <w:t xml:space="preserve">                    </w:t>
            </w:r>
            <w:r w:rsidRPr="00FD3B9B">
              <w:rPr>
                <w:b/>
                <w:bCs/>
                <w:sz w:val="26"/>
                <w:szCs w:val="26"/>
                <w:u w:val="single"/>
                <w:lang w:val="vi-VN"/>
              </w:rPr>
              <w:t>Tóm tắt</w:t>
            </w:r>
          </w:p>
          <w:p w:rsidR="00055A56" w:rsidRPr="00FD3B9B" w:rsidRDefault="00055A56" w:rsidP="00FD3B9B">
            <w:pPr>
              <w:spacing w:line="288" w:lineRule="auto"/>
              <w:ind w:firstLineChars="25" w:firstLine="65"/>
              <w:jc w:val="both"/>
              <w:rPr>
                <w:sz w:val="26"/>
                <w:szCs w:val="26"/>
                <w:lang w:val="vi-VN"/>
              </w:rPr>
            </w:pPr>
          </w:p>
          <w:p w:rsidR="00055A56" w:rsidRPr="00FD3B9B" w:rsidRDefault="00055A56" w:rsidP="00FD3B9B">
            <w:pPr>
              <w:spacing w:line="288" w:lineRule="auto"/>
              <w:ind w:firstLineChars="25" w:firstLine="65"/>
              <w:jc w:val="both"/>
              <w:rPr>
                <w:sz w:val="26"/>
                <w:szCs w:val="26"/>
                <w:lang w:val="vi-VN"/>
              </w:rPr>
            </w:pPr>
          </w:p>
          <w:p w:rsidR="00055A56" w:rsidRPr="00FD3B9B" w:rsidRDefault="00055A56" w:rsidP="00FD3B9B">
            <w:pPr>
              <w:spacing w:line="288" w:lineRule="auto"/>
              <w:ind w:firstLineChars="25" w:firstLine="65"/>
              <w:jc w:val="both"/>
              <w:rPr>
                <w:sz w:val="26"/>
                <w:szCs w:val="26"/>
                <w:lang w:val="vi-VN"/>
              </w:rPr>
            </w:pPr>
          </w:p>
          <w:p w:rsidR="00055A56" w:rsidRPr="00FD3B9B" w:rsidRDefault="00055A56" w:rsidP="00FD3B9B">
            <w:pPr>
              <w:spacing w:line="288" w:lineRule="auto"/>
              <w:ind w:firstLineChars="25" w:firstLine="65"/>
              <w:jc w:val="both"/>
              <w:rPr>
                <w:sz w:val="26"/>
                <w:szCs w:val="26"/>
                <w:lang w:val="vi-VN"/>
              </w:rPr>
            </w:pPr>
          </w:p>
          <w:p w:rsidR="00055A56" w:rsidRPr="00FD3B9B" w:rsidRDefault="00055A56" w:rsidP="00055A56">
            <w:pPr>
              <w:spacing w:line="288" w:lineRule="auto"/>
              <w:jc w:val="both"/>
              <w:rPr>
                <w:b/>
                <w:bCs/>
                <w:sz w:val="26"/>
                <w:szCs w:val="26"/>
                <w:u w:val="single"/>
                <w:lang w:val="vi-VN"/>
              </w:rPr>
            </w:pPr>
          </w:p>
          <w:p w:rsidR="00055A56" w:rsidRPr="00FD3B9B" w:rsidRDefault="00055A56" w:rsidP="00FD3B9B">
            <w:pPr>
              <w:spacing w:line="288" w:lineRule="auto"/>
              <w:ind w:firstLineChars="700" w:firstLine="1820"/>
              <w:jc w:val="both"/>
              <w:rPr>
                <w:b/>
                <w:bCs/>
                <w:sz w:val="26"/>
                <w:szCs w:val="26"/>
                <w:lang w:val="vi-VN"/>
              </w:rPr>
            </w:pPr>
            <w:r w:rsidRPr="00FD3B9B">
              <w:rPr>
                <w:b/>
                <w:bCs/>
                <w:sz w:val="26"/>
                <w:szCs w:val="26"/>
                <w:u w:val="single"/>
                <w:lang w:val="vi-VN"/>
              </w:rPr>
              <w:t>Bài giải</w:t>
            </w:r>
          </w:p>
          <w:p w:rsidR="00055A56" w:rsidRPr="00FD3B9B" w:rsidRDefault="00055A56" w:rsidP="00FD3B9B">
            <w:pPr>
              <w:spacing w:line="288" w:lineRule="auto"/>
              <w:ind w:firstLineChars="25" w:firstLine="65"/>
              <w:jc w:val="both"/>
              <w:rPr>
                <w:sz w:val="26"/>
                <w:szCs w:val="26"/>
                <w:lang w:val="vi-VN"/>
              </w:rPr>
            </w:pPr>
            <w:r w:rsidRPr="00FD3B9B">
              <w:rPr>
                <w:sz w:val="26"/>
                <w:szCs w:val="26"/>
                <w:lang w:val="vi-VN"/>
              </w:rPr>
              <w:t xml:space="preserve">        Số tấm thiệp Rô - bốt làm được là:</w:t>
            </w:r>
          </w:p>
          <w:p w:rsidR="00055A56" w:rsidRPr="00FD3B9B" w:rsidRDefault="00055A56" w:rsidP="00FD3B9B">
            <w:pPr>
              <w:spacing w:line="288" w:lineRule="auto"/>
              <w:ind w:firstLineChars="25" w:firstLine="65"/>
              <w:jc w:val="both"/>
              <w:rPr>
                <w:sz w:val="26"/>
                <w:szCs w:val="26"/>
                <w:lang w:val="vi-VN"/>
              </w:rPr>
            </w:pPr>
            <w:r w:rsidRPr="00FD3B9B">
              <w:rPr>
                <w:sz w:val="26"/>
                <w:szCs w:val="26"/>
                <w:lang w:val="vi-VN"/>
              </w:rPr>
              <w:t xml:space="preserve">                   27 x 3 = 81 (tấm thiệp)</w:t>
            </w:r>
          </w:p>
          <w:p w:rsidR="00055A56" w:rsidRPr="00FD3B9B" w:rsidRDefault="00055A56" w:rsidP="00FD3B9B">
            <w:pPr>
              <w:spacing w:line="288" w:lineRule="auto"/>
              <w:ind w:firstLineChars="25" w:firstLine="65"/>
              <w:jc w:val="both"/>
              <w:rPr>
                <w:sz w:val="26"/>
                <w:szCs w:val="26"/>
                <w:lang w:val="vi-VN"/>
              </w:rPr>
            </w:pPr>
            <w:r w:rsidRPr="00FD3B9B">
              <w:rPr>
                <w:sz w:val="26"/>
                <w:szCs w:val="26"/>
                <w:lang w:val="vi-VN"/>
              </w:rPr>
              <w:t xml:space="preserve">                            </w:t>
            </w:r>
            <w:r w:rsidRPr="00FD3B9B">
              <w:rPr>
                <w:sz w:val="26"/>
                <w:szCs w:val="26"/>
                <w:u w:val="single"/>
                <w:lang w:val="vi-VN"/>
              </w:rPr>
              <w:t>Đáp số</w:t>
            </w:r>
            <w:r w:rsidRPr="00FD3B9B">
              <w:rPr>
                <w:sz w:val="26"/>
                <w:szCs w:val="26"/>
                <w:lang w:val="vi-VN"/>
              </w:rPr>
              <w:t>: 81 tấm thiệp.</w:t>
            </w:r>
          </w:p>
          <w:p w:rsidR="00055A56" w:rsidRPr="00FD3B9B" w:rsidRDefault="00055A56" w:rsidP="00FD3B9B">
            <w:pPr>
              <w:spacing w:line="288" w:lineRule="auto"/>
              <w:ind w:firstLineChars="25" w:firstLine="65"/>
              <w:jc w:val="both"/>
              <w:rPr>
                <w:sz w:val="26"/>
                <w:szCs w:val="26"/>
                <w:lang w:val="vi-VN"/>
              </w:rPr>
            </w:pPr>
          </w:p>
          <w:p w:rsidR="00BE7EB6" w:rsidRDefault="00BE7EB6" w:rsidP="00FD3B9B">
            <w:pPr>
              <w:spacing w:line="288" w:lineRule="auto"/>
              <w:ind w:firstLineChars="25" w:firstLine="65"/>
              <w:jc w:val="both"/>
              <w:rPr>
                <w:rFonts w:eastAsia="Arial"/>
                <w:sz w:val="26"/>
                <w:szCs w:val="26"/>
                <w:lang w:val="vi-VN"/>
              </w:rPr>
            </w:pPr>
          </w:p>
          <w:p w:rsidR="00BE7EB6" w:rsidRDefault="00BE7EB6" w:rsidP="00FD3B9B">
            <w:pPr>
              <w:spacing w:line="288" w:lineRule="auto"/>
              <w:ind w:firstLineChars="25" w:firstLine="65"/>
              <w:jc w:val="both"/>
              <w:rPr>
                <w:rFonts w:eastAsia="Arial"/>
                <w:sz w:val="26"/>
                <w:szCs w:val="26"/>
                <w:lang w:val="vi-VN"/>
              </w:rPr>
            </w:pPr>
          </w:p>
          <w:p w:rsidR="00055A56" w:rsidRPr="00FD3B9B" w:rsidRDefault="00055A56" w:rsidP="00FD3B9B">
            <w:pPr>
              <w:spacing w:line="288" w:lineRule="auto"/>
              <w:ind w:firstLineChars="25" w:firstLine="65"/>
              <w:jc w:val="both"/>
              <w:rPr>
                <w:rFonts w:eastAsia="Arial"/>
                <w:sz w:val="26"/>
                <w:szCs w:val="26"/>
                <w:lang w:val="vi-VN"/>
              </w:rPr>
            </w:pPr>
            <w:r w:rsidRPr="00FD3B9B">
              <w:rPr>
                <w:rFonts w:eastAsia="Arial"/>
                <w:sz w:val="26"/>
                <w:szCs w:val="26"/>
                <w:lang w:val="vi-VN"/>
              </w:rPr>
              <w:t>- 1 HS đọc.</w:t>
            </w:r>
          </w:p>
          <w:p w:rsidR="00055A56" w:rsidRPr="00FD3B9B" w:rsidRDefault="00055A56" w:rsidP="00FD3B9B">
            <w:pPr>
              <w:spacing w:line="288" w:lineRule="auto"/>
              <w:ind w:firstLineChars="25" w:firstLine="65"/>
              <w:jc w:val="both"/>
              <w:rPr>
                <w:rFonts w:eastAsia="Arial"/>
                <w:sz w:val="26"/>
                <w:szCs w:val="26"/>
                <w:lang w:val="vi-VN"/>
              </w:rPr>
            </w:pPr>
            <w:r w:rsidRPr="00FD3B9B">
              <w:rPr>
                <w:rFonts w:eastAsia="Arial"/>
                <w:sz w:val="26"/>
                <w:szCs w:val="26"/>
                <w:lang w:val="vi-VN"/>
              </w:rPr>
              <w:t>TL: Buổi sáng bán được 30 kg gạo. Số gạo buổi chiều bán được bằng số gạo buổi sáng giảm đi 2 lần.</w:t>
            </w:r>
          </w:p>
          <w:p w:rsidR="00055A56" w:rsidRPr="00FD3B9B" w:rsidRDefault="00055A56" w:rsidP="00FD3B9B">
            <w:pPr>
              <w:spacing w:line="288" w:lineRule="auto"/>
              <w:ind w:firstLineChars="25" w:firstLine="65"/>
              <w:jc w:val="both"/>
              <w:rPr>
                <w:rFonts w:eastAsia="Arial"/>
                <w:sz w:val="26"/>
                <w:szCs w:val="26"/>
                <w:lang w:val="vi-VN"/>
              </w:rPr>
            </w:pPr>
            <w:r w:rsidRPr="00FD3B9B">
              <w:rPr>
                <w:rFonts w:eastAsia="Arial"/>
                <w:sz w:val="26"/>
                <w:szCs w:val="26"/>
                <w:lang w:val="vi-VN"/>
              </w:rPr>
              <w:t>TL: Buổi chiều cửa hàng bán được bao nhiêu ki- lô - gam gạo.</w:t>
            </w:r>
          </w:p>
          <w:p w:rsidR="00055A56" w:rsidRPr="00FD3B9B" w:rsidRDefault="00055A56" w:rsidP="00FD3B9B">
            <w:pPr>
              <w:spacing w:line="288" w:lineRule="auto"/>
              <w:ind w:firstLineChars="25" w:firstLine="65"/>
              <w:jc w:val="both"/>
              <w:rPr>
                <w:rFonts w:eastAsia="Arial"/>
                <w:sz w:val="26"/>
                <w:szCs w:val="26"/>
                <w:lang w:val="vi-VN"/>
              </w:rPr>
            </w:pPr>
            <w:r w:rsidRPr="00FD3B9B">
              <w:rPr>
                <w:rFonts w:eastAsia="Arial"/>
                <w:sz w:val="26"/>
                <w:szCs w:val="26"/>
                <w:lang w:val="vi-VN"/>
              </w:rPr>
              <w:t>TL: Giảm một số đi một số lần.</w:t>
            </w:r>
          </w:p>
          <w:p w:rsidR="00055A56" w:rsidRPr="00FD3B9B" w:rsidRDefault="00055A56" w:rsidP="00FD3B9B">
            <w:pPr>
              <w:keepNext/>
              <w:widowControl w:val="0"/>
              <w:spacing w:line="288" w:lineRule="auto"/>
              <w:ind w:firstLineChars="25" w:firstLine="65"/>
              <w:jc w:val="both"/>
              <w:rPr>
                <w:sz w:val="26"/>
                <w:szCs w:val="26"/>
                <w:lang w:val="vi-VN"/>
              </w:rPr>
            </w:pPr>
            <w:r w:rsidRPr="00FD3B9B">
              <w:rPr>
                <w:sz w:val="26"/>
                <w:szCs w:val="26"/>
                <w:lang w:val="vi-VN"/>
              </w:rPr>
              <w:t xml:space="preserve">- HS làm vào vở nháp, 1 HS khác lên làm bài </w:t>
            </w:r>
            <w:r w:rsidRPr="00FD3B9B">
              <w:rPr>
                <w:sz w:val="26"/>
                <w:szCs w:val="26"/>
                <w:lang w:val="vi-VN"/>
              </w:rPr>
              <w:lastRenderedPageBreak/>
              <w:t>trên bảng:</w:t>
            </w:r>
          </w:p>
          <w:p w:rsidR="00055A56" w:rsidRPr="00FD3B9B" w:rsidRDefault="00055A56" w:rsidP="00FD3B9B">
            <w:pPr>
              <w:keepNext/>
              <w:widowControl w:val="0"/>
              <w:spacing w:line="288" w:lineRule="auto"/>
              <w:ind w:firstLineChars="625" w:firstLine="1625"/>
              <w:jc w:val="both"/>
              <w:rPr>
                <w:b/>
                <w:bCs/>
                <w:sz w:val="26"/>
                <w:szCs w:val="26"/>
                <w:u w:val="single"/>
                <w:lang w:val="vi-VN"/>
              </w:rPr>
            </w:pPr>
            <w:r w:rsidRPr="00FD3B9B">
              <w:rPr>
                <w:b/>
                <w:bCs/>
                <w:sz w:val="26"/>
                <w:szCs w:val="26"/>
                <w:u w:val="single"/>
                <w:lang w:val="vi-VN"/>
              </w:rPr>
              <w:t>Tóm tắt</w:t>
            </w:r>
          </w:p>
          <w:p w:rsidR="00055A56" w:rsidRPr="00FD3B9B" w:rsidRDefault="00055A56" w:rsidP="00FD3B9B">
            <w:pPr>
              <w:spacing w:line="288" w:lineRule="auto"/>
              <w:ind w:firstLineChars="25" w:firstLine="65"/>
              <w:jc w:val="both"/>
              <w:rPr>
                <w:sz w:val="26"/>
                <w:szCs w:val="26"/>
                <w:lang w:val="vi-VN"/>
              </w:rPr>
            </w:pPr>
            <w:r w:rsidRPr="00FD3B9B">
              <w:rPr>
                <w:noProof/>
                <w:sz w:val="26"/>
                <w:szCs w:val="26"/>
                <w:lang w:val="en-US"/>
              </w:rPr>
              <mc:AlternateContent>
                <mc:Choice Requires="wpg">
                  <w:drawing>
                    <wp:anchor distT="0" distB="0" distL="114300" distR="114300" simplePos="0" relativeHeight="251680768" behindDoc="0" locked="0" layoutInCell="1" allowOverlap="1" wp14:anchorId="6E27739F" wp14:editId="7A8B8CF3">
                      <wp:simplePos x="0" y="0"/>
                      <wp:positionH relativeFrom="column">
                        <wp:posOffset>821690</wp:posOffset>
                      </wp:positionH>
                      <wp:positionV relativeFrom="paragraph">
                        <wp:posOffset>163195</wp:posOffset>
                      </wp:positionV>
                      <wp:extent cx="1557655" cy="621030"/>
                      <wp:effectExtent l="0" t="4445" r="4445" b="22225"/>
                      <wp:wrapNone/>
                      <wp:docPr id="206" name="Group 206"/>
                      <wp:cNvGraphicFramePr/>
                      <a:graphic xmlns:a="http://schemas.openxmlformats.org/drawingml/2006/main">
                        <a:graphicData uri="http://schemas.microsoft.com/office/word/2010/wordprocessingGroup">
                          <wpg:wgp>
                            <wpg:cNvGrpSpPr/>
                            <wpg:grpSpPr>
                              <a:xfrm>
                                <a:off x="0" y="0"/>
                                <a:ext cx="1557655" cy="620990"/>
                                <a:chOff x="0" y="-26600"/>
                                <a:chExt cx="1557655" cy="693237"/>
                              </a:xfrm>
                            </wpg:grpSpPr>
                            <wps:wsp>
                              <wps:cNvPr id="207" name="Straight Arrow Connector 129"/>
                              <wps:cNvCnPr>
                                <a:cxnSpLocks noChangeShapeType="1"/>
                              </wps:cNvCnPr>
                              <wps:spPr bwMode="auto">
                                <a:xfrm>
                                  <a:off x="8627" y="405442"/>
                                  <a:ext cx="0" cy="158115"/>
                                </a:xfrm>
                                <a:prstGeom prst="straightConnector1">
                                  <a:avLst/>
                                </a:prstGeom>
                                <a:noFill/>
                                <a:ln w="9525">
                                  <a:solidFill>
                                    <a:srgbClr val="000000"/>
                                  </a:solidFill>
                                  <a:round/>
                                </a:ln>
                              </wps:spPr>
                              <wps:bodyPr/>
                            </wps:wsp>
                            <wpg:grpSp>
                              <wpg:cNvPr id="208" name="Group 130"/>
                              <wpg:cNvGrpSpPr/>
                              <wpg:grpSpPr>
                                <a:xfrm>
                                  <a:off x="0" y="-26600"/>
                                  <a:ext cx="1557655" cy="693237"/>
                                  <a:chOff x="-17232" y="-26625"/>
                                  <a:chExt cx="1558075" cy="693887"/>
                                </a:xfrm>
                              </wpg:grpSpPr>
                              <wps:wsp>
                                <wps:cNvPr id="209" name="Straight Arrow Connector 131"/>
                                <wps:cNvCnPr>
                                  <a:cxnSpLocks noChangeShapeType="1"/>
                                </wps:cNvCnPr>
                                <wps:spPr bwMode="auto">
                                  <a:xfrm>
                                    <a:off x="-17232" y="457275"/>
                                    <a:ext cx="824452" cy="19157"/>
                                  </a:xfrm>
                                  <a:prstGeom prst="straightConnector1">
                                    <a:avLst/>
                                  </a:prstGeom>
                                  <a:noFill/>
                                  <a:ln w="9525">
                                    <a:solidFill>
                                      <a:srgbClr val="000000"/>
                                    </a:solidFill>
                                    <a:round/>
                                  </a:ln>
                                </wps:spPr>
                                <wps:bodyPr/>
                              </wps:wsp>
                              <wps:wsp>
                                <wps:cNvPr id="210" name="Straight Arrow Connector 132"/>
                                <wps:cNvCnPr>
                                  <a:cxnSpLocks noChangeShapeType="1"/>
                                </wps:cNvCnPr>
                                <wps:spPr bwMode="auto">
                                  <a:xfrm>
                                    <a:off x="786895" y="396944"/>
                                    <a:ext cx="0" cy="158218"/>
                                  </a:xfrm>
                                  <a:prstGeom prst="straightConnector1">
                                    <a:avLst/>
                                  </a:prstGeom>
                                  <a:noFill/>
                                  <a:ln w="9525">
                                    <a:solidFill>
                                      <a:srgbClr val="000000"/>
                                    </a:solidFill>
                                    <a:round/>
                                  </a:ln>
                                </wps:spPr>
                                <wps:bodyPr/>
                              </wps:wsp>
                              <wpg:grpSp>
                                <wpg:cNvPr id="211" name="Group 133"/>
                                <wpg:cNvGrpSpPr/>
                                <wpg:grpSpPr>
                                  <a:xfrm>
                                    <a:off x="2858" y="-26625"/>
                                    <a:ext cx="1537985" cy="693887"/>
                                    <a:chOff x="2858" y="-26625"/>
                                    <a:chExt cx="1537985" cy="693887"/>
                                  </a:xfrm>
                                </wpg:grpSpPr>
                                <wps:wsp>
                                  <wps:cNvPr id="212" name="Straight Arrow Connector 134"/>
                                  <wps:cNvCnPr>
                                    <a:cxnSpLocks noChangeShapeType="1"/>
                                  </wps:cNvCnPr>
                                  <wps:spPr bwMode="auto">
                                    <a:xfrm>
                                      <a:off x="4999" y="112108"/>
                                      <a:ext cx="1535844" cy="2129"/>
                                    </a:xfrm>
                                    <a:prstGeom prst="straightConnector1">
                                      <a:avLst/>
                                    </a:prstGeom>
                                    <a:noFill/>
                                    <a:ln w="9525">
                                      <a:solidFill>
                                        <a:srgbClr val="000000"/>
                                      </a:solidFill>
                                      <a:round/>
                                    </a:ln>
                                  </wps:spPr>
                                  <wps:bodyPr/>
                                </wps:wsp>
                                <wps:wsp>
                                  <wps:cNvPr id="213" name="Straight Arrow Connector 135"/>
                                  <wps:cNvCnPr>
                                    <a:cxnSpLocks noChangeShapeType="1"/>
                                  </wps:cNvCnPr>
                                  <wps:spPr bwMode="auto">
                                    <a:xfrm>
                                      <a:off x="4817" y="0"/>
                                      <a:ext cx="0" cy="214630"/>
                                    </a:xfrm>
                                    <a:prstGeom prst="straightConnector1">
                                      <a:avLst/>
                                    </a:prstGeom>
                                    <a:noFill/>
                                    <a:ln w="9525">
                                      <a:solidFill>
                                        <a:srgbClr val="000000"/>
                                      </a:solidFill>
                                      <a:round/>
                                    </a:ln>
                                  </wps:spPr>
                                  <wps:bodyPr/>
                                </wps:wsp>
                                <wps:wsp>
                                  <wps:cNvPr id="214" name="Straight Arrow Connector 136"/>
                                  <wps:cNvCnPr>
                                    <a:cxnSpLocks noChangeShapeType="1"/>
                                  </wps:cNvCnPr>
                                  <wps:spPr bwMode="auto">
                                    <a:xfrm>
                                      <a:off x="802774" y="0"/>
                                      <a:ext cx="4446" cy="220795"/>
                                    </a:xfrm>
                                    <a:prstGeom prst="straightConnector1">
                                      <a:avLst/>
                                    </a:prstGeom>
                                    <a:noFill/>
                                    <a:ln w="9525">
                                      <a:solidFill>
                                        <a:srgbClr val="000000"/>
                                      </a:solidFill>
                                      <a:round/>
                                    </a:ln>
                                  </wps:spPr>
                                  <wps:bodyPr/>
                                </wps:wsp>
                                <wps:wsp>
                                  <wps:cNvPr id="216" name="Right Brace 138"/>
                                  <wps:cNvSpPr/>
                                  <wps:spPr bwMode="auto">
                                    <a:xfrm rot="16200000">
                                      <a:off x="719391" y="-743158"/>
                                      <a:ext cx="95791" cy="1528857"/>
                                    </a:xfrm>
                                    <a:prstGeom prst="rightBrace">
                                      <a:avLst>
                                        <a:gd name="adj1" fmla="val 147126"/>
                                        <a:gd name="adj2" fmla="val 50000"/>
                                      </a:avLst>
                                    </a:prstGeom>
                                    <a:noFill/>
                                    <a:ln w="9525">
                                      <a:solidFill>
                                        <a:srgbClr val="000000"/>
                                      </a:solidFill>
                                      <a:round/>
                                    </a:ln>
                                  </wps:spPr>
                                  <wps:bodyPr rot="0" vert="horz" wrap="square" lIns="91440" tIns="45720" rIns="91440" bIns="45720" anchor="t" anchorCtr="0" upright="1">
                                    <a:noAutofit/>
                                  </wps:bodyPr>
                                </wps:wsp>
                                <wps:wsp>
                                  <wps:cNvPr id="217" name="Right Brace 139"/>
                                  <wps:cNvSpPr/>
                                  <wps:spPr bwMode="auto">
                                    <a:xfrm rot="26982861">
                                      <a:off x="276213" y="138713"/>
                                      <a:ext cx="261228" cy="795870"/>
                                    </a:xfrm>
                                    <a:prstGeom prst="rightBrace">
                                      <a:avLst>
                                        <a:gd name="adj1" fmla="val 37982"/>
                                        <a:gd name="adj2" fmla="val 50000"/>
                                      </a:avLst>
                                    </a:prstGeom>
                                    <a:noFill/>
                                    <a:ln w="9525">
                                      <a:solidFill>
                                        <a:srgbClr val="000000"/>
                                      </a:solidFill>
                                      <a:round/>
                                    </a:ln>
                                  </wps:spPr>
                                  <wps:bodyPr rot="0" vert="horz" wrap="square" lIns="91440" tIns="45720" rIns="91440" bIns="45720" anchor="t" anchorCtr="0" upright="1">
                                    <a:noAutofit/>
                                  </wps:bodyPr>
                                </wps:wsp>
                              </wpg:grpSp>
                            </wpg:grpSp>
                          </wpg:wgp>
                        </a:graphicData>
                      </a:graphic>
                    </wp:anchor>
                  </w:drawing>
                </mc:Choice>
                <mc:Fallback>
                  <w:pict>
                    <v:group w14:anchorId="6F21B01A" id="Group 206" o:spid="_x0000_s1026" style="position:absolute;margin-left:64.7pt;margin-top:12.85pt;width:122.65pt;height:48.9pt;z-index:251680768" coordorigin=",-266" coordsize="15576,6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">
                      <v:shape id="Straight Arrow Connector 129" o:spid="_x0000_s1027" type="#_x0000_t32" style="position:absolute;left:86;top:4054;width:0;height:1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"/>
                      <v:group id="Group 130" o:spid="_x0000_s1028" style="position:absolute;top:-266;width:15576;height:6932" coordorigin="-172,-266" coordsize="15580,6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Straight Arrow Connector 131" o:spid="_x0000_s1029" type="#_x0000_t32" style="position:absolute;left:-172;top:4572;width:8244;height:1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"/>
                        <v:shape id="Straight Arrow Connector 132" o:spid="_x0000_s1030" type="#_x0000_t32" style="position:absolute;left:7868;top:3969;width:0;height:15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"/>
                        <v:group id="Group 133" o:spid="_x0000_s1031" style="position:absolute;left:28;top:-266;width:15380;height:6938" coordorigin="28,-266" coordsize="15379,6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Straight Arrow Connector 134" o:spid="_x0000_s1032" type="#_x0000_t32" style="position:absolute;left:49;top:1121;width:15359;height: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"/>
                          <v:shape id="Straight Arrow Connector 135" o:spid="_x0000_s1033" type="#_x0000_t32" style="position:absolute;left:48;width:0;height:2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"/>
                          <v:shape id="Straight Arrow Connector 136" o:spid="_x0000_s1034" type="#_x0000_t32" style="position:absolute;left:8027;width:45;height:22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"/>
                          <v:shape id="Right Brace 138" o:spid="_x0000_s1035" type="#_x0000_t88" style="position:absolute;left:7194;top:-7432;width:957;height:152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" adj="1991"/>
                          <v:shape id="Right Brace 139" o:spid="_x0000_s1036" type="#_x0000_t88" style="position:absolute;left:2762;top:1386;width:2612;height:7959;rotation:58795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" adj="2693"/>
                        </v:group>
                      </v:group>
                    </v:group>
                  </w:pict>
                </mc:Fallback>
              </mc:AlternateContent>
            </w:r>
            <w:r w:rsidRPr="00FD3B9B">
              <w:rPr>
                <w:noProof/>
                <w:sz w:val="26"/>
                <w:szCs w:val="26"/>
                <w:lang w:val="en-US"/>
              </w:rPr>
              <mc:AlternateContent>
                <mc:Choice Requires="wps">
                  <w:drawing>
                    <wp:anchor distT="0" distB="0" distL="114300" distR="114300" simplePos="0" relativeHeight="251679744" behindDoc="0" locked="0" layoutInCell="1" allowOverlap="1" wp14:anchorId="56AB3F96" wp14:editId="02B33A55">
                      <wp:simplePos x="0" y="0"/>
                      <wp:positionH relativeFrom="column">
                        <wp:posOffset>2362200</wp:posOffset>
                      </wp:positionH>
                      <wp:positionV relativeFrom="paragraph">
                        <wp:posOffset>156845</wp:posOffset>
                      </wp:positionV>
                      <wp:extent cx="0" cy="191770"/>
                      <wp:effectExtent l="4445" t="0" r="14605" b="17780"/>
                      <wp:wrapNone/>
                      <wp:docPr id="218" name="Straight Arrow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straightConnector1">
                                <a:avLst/>
                              </a:prstGeom>
                              <a:noFill/>
                              <a:ln w="9525">
                                <a:solidFill>
                                  <a:srgbClr val="000000"/>
                                </a:solidFill>
                                <a:round/>
                              </a:ln>
                            </wps:spPr>
                            <wps:bodyPr/>
                          </wps:wsp>
                        </a:graphicData>
                      </a:graphic>
                    </wp:anchor>
                  </w:drawing>
                </mc:Choice>
                <mc:Fallback>
                  <w:pict>
                    <v:shape w14:anchorId="45B3E368" id="Straight Arrow Connector 218" o:spid="_x0000_s1026" type="#_x0000_t32" style="position:absolute;margin-left:186pt;margin-top:12.35pt;width:0;height:15.1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"/>
                  </w:pict>
                </mc:Fallback>
              </mc:AlternateContent>
            </w:r>
            <w:r w:rsidRPr="00FD3B9B">
              <w:rPr>
                <w:sz w:val="26"/>
                <w:szCs w:val="26"/>
                <w:lang w:val="vi-VN"/>
              </w:rPr>
              <w:t xml:space="preserve">                                   30 kg</w:t>
            </w:r>
          </w:p>
          <w:p w:rsidR="00055A56" w:rsidRPr="00FD3B9B" w:rsidRDefault="00055A56" w:rsidP="00FD3B9B">
            <w:pPr>
              <w:spacing w:line="288" w:lineRule="auto"/>
              <w:ind w:firstLineChars="25" w:firstLine="65"/>
              <w:jc w:val="both"/>
              <w:rPr>
                <w:sz w:val="26"/>
                <w:szCs w:val="26"/>
                <w:lang w:val="vi-VN"/>
              </w:rPr>
            </w:pPr>
            <w:r w:rsidRPr="00FD3B9B">
              <w:rPr>
                <w:sz w:val="26"/>
                <w:szCs w:val="26"/>
                <w:lang w:val="vi-VN"/>
              </w:rPr>
              <w:t>Buổi sáng:</w:t>
            </w:r>
          </w:p>
          <w:p w:rsidR="00055A56" w:rsidRPr="00FD3B9B" w:rsidRDefault="00F17188" w:rsidP="00FD3B9B">
            <w:pPr>
              <w:spacing w:line="288" w:lineRule="auto"/>
              <w:ind w:firstLineChars="25" w:firstLine="65"/>
              <w:jc w:val="both"/>
              <w:rPr>
                <w:sz w:val="26"/>
                <w:szCs w:val="26"/>
                <w:lang w:val="vi-VN"/>
              </w:rPr>
            </w:pPr>
            <w:r w:rsidRPr="00FD3B9B">
              <w:rPr>
                <w:noProof/>
                <w:sz w:val="26"/>
                <w:szCs w:val="26"/>
                <w:lang w:val="en-US"/>
              </w:rPr>
              <mc:AlternateContent>
                <mc:Choice Requires="wps">
                  <w:drawing>
                    <wp:anchor distT="0" distB="0" distL="114300" distR="114300" simplePos="0" relativeHeight="251681792" behindDoc="0" locked="0" layoutInCell="1" allowOverlap="1" wp14:anchorId="72712970" wp14:editId="7A4FA4E5">
                      <wp:simplePos x="0" y="0"/>
                      <wp:positionH relativeFrom="column">
                        <wp:posOffset>861695</wp:posOffset>
                      </wp:positionH>
                      <wp:positionV relativeFrom="paragraph">
                        <wp:posOffset>206375</wp:posOffset>
                      </wp:positionV>
                      <wp:extent cx="995680" cy="311150"/>
                      <wp:effectExtent l="0" t="0" r="0" b="0"/>
                      <wp:wrapNone/>
                      <wp:docPr id="219" name="Text Box 164"/>
                      <wp:cNvGraphicFramePr/>
                      <a:graphic xmlns:a="http://schemas.openxmlformats.org/drawingml/2006/main">
                        <a:graphicData uri="http://schemas.microsoft.com/office/word/2010/wordprocessingShape">
                          <wps:wsp>
                            <wps:cNvSpPr txBox="1"/>
                            <wps:spPr>
                              <a:xfrm>
                                <a:off x="0" y="0"/>
                                <a:ext cx="995680" cy="311150"/>
                              </a:xfrm>
                              <a:prstGeom prst="rect">
                                <a:avLst/>
                              </a:prstGeom>
                              <a:noFill/>
                              <a:ln w="6350">
                                <a:noFill/>
                              </a:ln>
                              <a:effectLst/>
                            </wps:spPr>
                            <wps:txbx>
                              <w:txbxContent>
                                <w:p w:rsidR="004B7D07" w:rsidRDefault="004B7D07" w:rsidP="00055A56">
                                  <w:pPr>
                                    <w:rPr>
                                      <w:i/>
                                      <w:iCs/>
                                      <w:sz w:val="26"/>
                                      <w:szCs w:val="26"/>
                                    </w:rPr>
                                  </w:pPr>
                                  <w:r>
                                    <w:rPr>
                                      <w:sz w:val="26"/>
                                      <w:szCs w:val="26"/>
                                    </w:rPr>
                                    <w:t xml:space="preserve">? kg gạo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2712970" id="_x0000_s1113" type="#_x0000_t202" style="position:absolute;left:0;text-align:left;margin-left:67.85pt;margin-top:16.25pt;width:78.4pt;height:24.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" filled="f" stroked="f" strokeweight=".5pt">
                      <v:textbox>
                        <w:txbxContent>
                          <w:p w:rsidR="004B7D07" w:rsidRDefault="004B7D07" w:rsidP="00055A56">
                            <w:pPr>
                              <w:rPr>
                                <w:i/>
                                <w:iCs/>
                                <w:sz w:val="26"/>
                                <w:szCs w:val="26"/>
                              </w:rPr>
                            </w:pPr>
                            <w:r>
                              <w:rPr>
                                <w:sz w:val="26"/>
                                <w:szCs w:val="26"/>
                              </w:rPr>
                              <w:t xml:space="preserve">? kg gạo </w:t>
                            </w:r>
                          </w:p>
                        </w:txbxContent>
                      </v:textbox>
                    </v:shape>
                  </w:pict>
                </mc:Fallback>
              </mc:AlternateContent>
            </w:r>
          </w:p>
          <w:p w:rsidR="00055A56" w:rsidRPr="00FD3B9B" w:rsidRDefault="00055A56" w:rsidP="00FD3B9B">
            <w:pPr>
              <w:spacing w:line="288" w:lineRule="auto"/>
              <w:ind w:firstLineChars="25" w:firstLine="65"/>
              <w:jc w:val="both"/>
              <w:rPr>
                <w:sz w:val="26"/>
                <w:szCs w:val="26"/>
                <w:lang w:val="vi-VN"/>
              </w:rPr>
            </w:pPr>
            <w:r w:rsidRPr="00FD3B9B">
              <w:rPr>
                <w:sz w:val="26"/>
                <w:szCs w:val="26"/>
                <w:lang w:val="vi-VN"/>
              </w:rPr>
              <w:t xml:space="preserve">Buổi chiều:                </w:t>
            </w:r>
          </w:p>
          <w:p w:rsidR="00055A56" w:rsidRPr="00FD3B9B" w:rsidRDefault="00055A56" w:rsidP="00FD3B9B">
            <w:pPr>
              <w:keepNext/>
              <w:widowControl w:val="0"/>
              <w:spacing w:line="288" w:lineRule="auto"/>
              <w:ind w:firstLineChars="25" w:firstLine="65"/>
              <w:jc w:val="both"/>
              <w:rPr>
                <w:sz w:val="26"/>
                <w:szCs w:val="26"/>
                <w:lang w:val="vi-VN"/>
              </w:rPr>
            </w:pPr>
          </w:p>
          <w:p w:rsidR="00055A56" w:rsidRPr="00FD3B9B" w:rsidRDefault="00055A56" w:rsidP="00F17188">
            <w:pPr>
              <w:spacing w:line="288" w:lineRule="auto"/>
              <w:jc w:val="both"/>
              <w:rPr>
                <w:sz w:val="26"/>
                <w:szCs w:val="26"/>
                <w:lang w:val="vi-VN"/>
              </w:rPr>
            </w:pPr>
            <w:r w:rsidRPr="00FD3B9B">
              <w:rPr>
                <w:sz w:val="26"/>
                <w:szCs w:val="26"/>
                <w:lang w:val="vi-VN"/>
              </w:rPr>
              <w:t>- Đại diện các nhóm rình bày.</w:t>
            </w:r>
          </w:p>
          <w:p w:rsidR="00055A56" w:rsidRPr="00FD3B9B" w:rsidRDefault="00055A56" w:rsidP="00FD3B9B">
            <w:pPr>
              <w:spacing w:line="288" w:lineRule="auto"/>
              <w:ind w:firstLineChars="700" w:firstLine="1820"/>
              <w:jc w:val="both"/>
              <w:rPr>
                <w:b/>
                <w:bCs/>
                <w:sz w:val="26"/>
                <w:szCs w:val="26"/>
                <w:lang w:val="vi-VN"/>
              </w:rPr>
            </w:pPr>
            <w:r w:rsidRPr="00FD3B9B">
              <w:rPr>
                <w:b/>
                <w:bCs/>
                <w:sz w:val="26"/>
                <w:szCs w:val="26"/>
                <w:u w:val="single"/>
                <w:lang w:val="vi-VN"/>
              </w:rPr>
              <w:t>Bài giải</w:t>
            </w:r>
          </w:p>
          <w:p w:rsidR="00055A56" w:rsidRPr="00FD3B9B" w:rsidRDefault="00055A56" w:rsidP="00FD3B9B">
            <w:pPr>
              <w:spacing w:line="288" w:lineRule="auto"/>
              <w:ind w:firstLineChars="25" w:firstLine="65"/>
              <w:jc w:val="both"/>
              <w:rPr>
                <w:sz w:val="26"/>
                <w:szCs w:val="26"/>
                <w:lang w:val="vi-VN"/>
              </w:rPr>
            </w:pPr>
            <w:r w:rsidRPr="00FD3B9B">
              <w:rPr>
                <w:sz w:val="26"/>
                <w:szCs w:val="26"/>
                <w:lang w:val="vi-VN"/>
              </w:rPr>
              <w:t xml:space="preserve">   Số ki - lô - gam gạo buổi chiều cửa hàng đó bán được là:</w:t>
            </w:r>
          </w:p>
          <w:p w:rsidR="00055A56" w:rsidRPr="00FD3B9B" w:rsidRDefault="00055A56" w:rsidP="00FD3B9B">
            <w:pPr>
              <w:spacing w:line="288" w:lineRule="auto"/>
              <w:ind w:firstLineChars="25" w:firstLine="65"/>
              <w:jc w:val="both"/>
              <w:rPr>
                <w:sz w:val="26"/>
                <w:szCs w:val="26"/>
                <w:lang w:val="vi-VN"/>
              </w:rPr>
            </w:pPr>
            <w:r w:rsidRPr="00FD3B9B">
              <w:rPr>
                <w:sz w:val="26"/>
                <w:szCs w:val="26"/>
                <w:lang w:val="vi-VN"/>
              </w:rPr>
              <w:t xml:space="preserve">                   30 : 2 = 15 (kg)</w:t>
            </w:r>
          </w:p>
          <w:p w:rsidR="00055A56" w:rsidRPr="00FD3B9B" w:rsidRDefault="00055A56" w:rsidP="00FD3B9B">
            <w:pPr>
              <w:spacing w:line="288" w:lineRule="auto"/>
              <w:ind w:firstLineChars="25" w:firstLine="65"/>
              <w:jc w:val="both"/>
              <w:rPr>
                <w:sz w:val="26"/>
                <w:szCs w:val="26"/>
                <w:lang w:val="vi-VN"/>
              </w:rPr>
            </w:pPr>
            <w:r w:rsidRPr="00FD3B9B">
              <w:rPr>
                <w:sz w:val="26"/>
                <w:szCs w:val="26"/>
                <w:lang w:val="vi-VN"/>
              </w:rPr>
              <w:t xml:space="preserve">                           </w:t>
            </w:r>
            <w:r w:rsidRPr="00FD3B9B">
              <w:rPr>
                <w:b/>
                <w:bCs/>
                <w:sz w:val="26"/>
                <w:szCs w:val="26"/>
                <w:lang w:val="vi-VN"/>
              </w:rPr>
              <w:t xml:space="preserve"> </w:t>
            </w:r>
            <w:r w:rsidRPr="00FD3B9B">
              <w:rPr>
                <w:b/>
                <w:bCs/>
                <w:sz w:val="26"/>
                <w:szCs w:val="26"/>
                <w:u w:val="single"/>
                <w:lang w:val="vi-VN"/>
              </w:rPr>
              <w:t>Đáp số</w:t>
            </w:r>
            <w:r w:rsidRPr="00FD3B9B">
              <w:rPr>
                <w:b/>
                <w:bCs/>
                <w:sz w:val="26"/>
                <w:szCs w:val="26"/>
                <w:lang w:val="vi-VN"/>
              </w:rPr>
              <w:t>:</w:t>
            </w:r>
            <w:r w:rsidRPr="00FD3B9B">
              <w:rPr>
                <w:sz w:val="26"/>
                <w:szCs w:val="26"/>
                <w:lang w:val="vi-VN"/>
              </w:rPr>
              <w:t xml:space="preserve"> 15 kg</w:t>
            </w:r>
          </w:p>
          <w:p w:rsidR="00055A56" w:rsidRPr="00FD3B9B" w:rsidRDefault="00055A56" w:rsidP="00FD3B9B">
            <w:pPr>
              <w:spacing w:line="288" w:lineRule="auto"/>
              <w:ind w:firstLineChars="25" w:firstLine="65"/>
              <w:jc w:val="both"/>
              <w:rPr>
                <w:sz w:val="26"/>
                <w:szCs w:val="26"/>
                <w:lang w:val="vi-VN"/>
              </w:rPr>
            </w:pPr>
            <w:r w:rsidRPr="00FD3B9B">
              <w:rPr>
                <w:sz w:val="26"/>
                <w:szCs w:val="26"/>
                <w:lang w:val="vi-VN"/>
              </w:rPr>
              <w:t>- HS nhận xét.</w:t>
            </w:r>
          </w:p>
          <w:p w:rsidR="00055A56" w:rsidRPr="00FD3B9B" w:rsidRDefault="00055A56" w:rsidP="00FD3B9B">
            <w:pPr>
              <w:spacing w:line="288" w:lineRule="auto"/>
              <w:ind w:firstLineChars="25" w:firstLine="65"/>
              <w:jc w:val="both"/>
              <w:rPr>
                <w:sz w:val="26"/>
                <w:szCs w:val="26"/>
              </w:rPr>
            </w:pPr>
            <w:r w:rsidRPr="00FD3B9B">
              <w:rPr>
                <w:sz w:val="26"/>
                <w:szCs w:val="26"/>
                <w:lang w:val="en-US"/>
              </w:rPr>
              <w:t>- HS lắng nghe.</w:t>
            </w:r>
          </w:p>
        </w:tc>
      </w:tr>
      <w:tr w:rsidR="00055A56" w:rsidRPr="00FD3B9B" w:rsidTr="006C23F8">
        <w:tc>
          <w:tcPr>
            <w:tcW w:w="9756" w:type="dxa"/>
            <w:gridSpan w:val="2"/>
            <w:tcBorders>
              <w:top w:val="dashed" w:sz="4" w:space="0" w:color="auto"/>
              <w:bottom w:val="dashed" w:sz="4" w:space="0" w:color="auto"/>
            </w:tcBorders>
          </w:tcPr>
          <w:p w:rsidR="00055A56" w:rsidRPr="00FD3B9B" w:rsidRDefault="00055A56" w:rsidP="00FD3B9B">
            <w:pPr>
              <w:spacing w:line="288" w:lineRule="auto"/>
              <w:ind w:firstLineChars="25" w:firstLine="65"/>
              <w:jc w:val="both"/>
              <w:rPr>
                <w:b/>
                <w:sz w:val="26"/>
                <w:szCs w:val="26"/>
              </w:rPr>
            </w:pPr>
            <w:r w:rsidRPr="00FD3B9B">
              <w:rPr>
                <w:b/>
                <w:sz w:val="26"/>
                <w:szCs w:val="26"/>
              </w:rPr>
              <w:lastRenderedPageBreak/>
              <w:t>3. Vận dụng.</w:t>
            </w:r>
          </w:p>
          <w:p w:rsidR="00055A56" w:rsidRPr="00FD3B9B" w:rsidRDefault="00055A56" w:rsidP="00FD3B9B">
            <w:pPr>
              <w:spacing w:line="288" w:lineRule="auto"/>
              <w:ind w:firstLineChars="25" w:firstLine="65"/>
              <w:jc w:val="both"/>
              <w:rPr>
                <w:sz w:val="26"/>
                <w:szCs w:val="26"/>
              </w:rPr>
            </w:pPr>
            <w:r w:rsidRPr="00FD3B9B">
              <w:rPr>
                <w:sz w:val="26"/>
                <w:szCs w:val="26"/>
              </w:rPr>
              <w:t>- Mục tiêu:</w:t>
            </w:r>
          </w:p>
          <w:p w:rsidR="00055A56" w:rsidRPr="00E541B5" w:rsidRDefault="00055A56" w:rsidP="00FD3B9B">
            <w:pPr>
              <w:spacing w:line="288" w:lineRule="auto"/>
              <w:ind w:firstLineChars="25" w:firstLine="65"/>
              <w:jc w:val="both"/>
              <w:rPr>
                <w:sz w:val="26"/>
                <w:szCs w:val="26"/>
              </w:rPr>
            </w:pPr>
            <w:r w:rsidRPr="00E541B5">
              <w:rPr>
                <w:sz w:val="26"/>
                <w:szCs w:val="26"/>
              </w:rPr>
              <w:t>+ Củng cố những kiến thức đã học trong tiết học để học sinh khắc sâu nội dung.</w:t>
            </w:r>
          </w:p>
          <w:p w:rsidR="00055A56" w:rsidRPr="00E541B5" w:rsidRDefault="00055A56" w:rsidP="00FD3B9B">
            <w:pPr>
              <w:spacing w:line="288" w:lineRule="auto"/>
              <w:ind w:firstLineChars="25" w:firstLine="65"/>
              <w:jc w:val="both"/>
              <w:rPr>
                <w:sz w:val="26"/>
                <w:szCs w:val="26"/>
              </w:rPr>
            </w:pPr>
            <w:r w:rsidRPr="00E541B5">
              <w:rPr>
                <w:sz w:val="26"/>
                <w:szCs w:val="26"/>
              </w:rPr>
              <w:t>+ Vận dụng kiến thức đã học vào thực tiễn.</w:t>
            </w:r>
          </w:p>
          <w:p w:rsidR="00055A56" w:rsidRPr="00E541B5" w:rsidRDefault="00055A56" w:rsidP="00FD3B9B">
            <w:pPr>
              <w:spacing w:line="288" w:lineRule="auto"/>
              <w:ind w:firstLineChars="25" w:firstLine="65"/>
              <w:jc w:val="both"/>
              <w:rPr>
                <w:sz w:val="26"/>
                <w:szCs w:val="26"/>
              </w:rPr>
            </w:pPr>
            <w:r w:rsidRPr="00E541B5">
              <w:rPr>
                <w:sz w:val="26"/>
                <w:szCs w:val="26"/>
              </w:rPr>
              <w:t>+ Tạo không khí vui vẻ, hào hứng, lưu luyến sau khi học sinh bài học.</w:t>
            </w:r>
          </w:p>
          <w:p w:rsidR="00055A56" w:rsidRPr="00FD3B9B" w:rsidRDefault="00055A56" w:rsidP="00FD3B9B">
            <w:pPr>
              <w:spacing w:line="288" w:lineRule="auto"/>
              <w:ind w:firstLineChars="25" w:firstLine="65"/>
              <w:jc w:val="both"/>
              <w:rPr>
                <w:sz w:val="26"/>
                <w:szCs w:val="26"/>
              </w:rPr>
            </w:pPr>
            <w:r w:rsidRPr="00FD3B9B">
              <w:rPr>
                <w:sz w:val="26"/>
                <w:szCs w:val="26"/>
                <w:lang w:val="en-US"/>
              </w:rPr>
              <w:t>- Cách tiến hành:</w:t>
            </w:r>
          </w:p>
        </w:tc>
      </w:tr>
      <w:tr w:rsidR="00055A56" w:rsidRPr="00FD3B9B" w:rsidTr="006C23F8">
        <w:tc>
          <w:tcPr>
            <w:tcW w:w="4730" w:type="dxa"/>
            <w:tcBorders>
              <w:top w:val="dashed" w:sz="4" w:space="0" w:color="auto"/>
              <w:bottom w:val="dashed" w:sz="4" w:space="0" w:color="auto"/>
            </w:tcBorders>
          </w:tcPr>
          <w:p w:rsidR="00055A56" w:rsidRPr="00E541B5" w:rsidRDefault="00055A56" w:rsidP="00FD3B9B">
            <w:pPr>
              <w:spacing w:line="288" w:lineRule="auto"/>
              <w:ind w:firstLineChars="50" w:firstLine="130"/>
              <w:jc w:val="both"/>
              <w:rPr>
                <w:sz w:val="26"/>
                <w:szCs w:val="26"/>
              </w:rPr>
            </w:pPr>
            <w:r w:rsidRPr="00E541B5">
              <w:rPr>
                <w:sz w:val="26"/>
                <w:szCs w:val="26"/>
              </w:rPr>
              <w:t>- Luyện tập thực hiện các phép tính nhân, chia các số có 2 chữ số cho số có 1 chữ số.</w:t>
            </w:r>
          </w:p>
          <w:p w:rsidR="00055A56" w:rsidRPr="00FD3B9B" w:rsidRDefault="00055A56" w:rsidP="00FD3B9B">
            <w:pPr>
              <w:tabs>
                <w:tab w:val="right" w:leader="dot" w:pos="9923"/>
              </w:tabs>
              <w:spacing w:line="288" w:lineRule="auto"/>
              <w:ind w:firstLineChars="25" w:firstLine="65"/>
              <w:jc w:val="both"/>
              <w:rPr>
                <w:b/>
                <w:sz w:val="26"/>
                <w:szCs w:val="26"/>
              </w:rPr>
            </w:pPr>
            <w:r w:rsidRPr="00FD3B9B">
              <w:rPr>
                <w:sz w:val="26"/>
                <w:szCs w:val="26"/>
                <w:lang w:val="vi-VN"/>
              </w:rPr>
              <w:t>- Nhận xét tiết học, tuyên dương một số học sinh tích cực xây dựng bài.</w:t>
            </w:r>
          </w:p>
        </w:tc>
        <w:tc>
          <w:tcPr>
            <w:tcW w:w="5026" w:type="dxa"/>
            <w:tcBorders>
              <w:top w:val="dashed" w:sz="4" w:space="0" w:color="auto"/>
              <w:bottom w:val="dashed" w:sz="4" w:space="0" w:color="auto"/>
            </w:tcBorders>
          </w:tcPr>
          <w:p w:rsidR="00055A56" w:rsidRPr="00FD3B9B" w:rsidRDefault="00055A56" w:rsidP="00FD3B9B">
            <w:pPr>
              <w:spacing w:line="288" w:lineRule="auto"/>
              <w:ind w:firstLineChars="25" w:firstLine="65"/>
              <w:jc w:val="both"/>
              <w:rPr>
                <w:sz w:val="26"/>
                <w:szCs w:val="26"/>
              </w:rPr>
            </w:pPr>
            <w:r w:rsidRPr="00FD3B9B">
              <w:rPr>
                <w:sz w:val="26"/>
                <w:szCs w:val="26"/>
              </w:rPr>
              <w:t>- HS tham gia để vận dụng kiến thức đã học vào thực tiễn.</w:t>
            </w:r>
          </w:p>
          <w:p w:rsidR="00055A56" w:rsidRPr="00FD3B9B" w:rsidRDefault="00055A56" w:rsidP="00F17188">
            <w:pPr>
              <w:tabs>
                <w:tab w:val="right" w:leader="dot" w:pos="9923"/>
              </w:tabs>
              <w:spacing w:line="288" w:lineRule="auto"/>
              <w:jc w:val="both"/>
              <w:rPr>
                <w:sz w:val="26"/>
                <w:szCs w:val="26"/>
                <w:lang w:val="en-US"/>
              </w:rPr>
            </w:pPr>
            <w:r w:rsidRPr="00FD3B9B">
              <w:rPr>
                <w:sz w:val="26"/>
                <w:szCs w:val="26"/>
                <w:lang w:val="en-US"/>
              </w:rPr>
              <w:t>- Lắng nghe.</w:t>
            </w:r>
          </w:p>
          <w:p w:rsidR="00055A56" w:rsidRPr="00FD3B9B" w:rsidRDefault="00055A56" w:rsidP="00FD3B9B">
            <w:pPr>
              <w:spacing w:line="288" w:lineRule="auto"/>
              <w:ind w:firstLineChars="25" w:firstLine="65"/>
              <w:jc w:val="both"/>
              <w:rPr>
                <w:sz w:val="26"/>
                <w:szCs w:val="26"/>
              </w:rPr>
            </w:pPr>
          </w:p>
        </w:tc>
      </w:tr>
    </w:tbl>
    <w:p w:rsidR="00F17188" w:rsidRDefault="00F17188" w:rsidP="00BA1483">
      <w:pPr>
        <w:tabs>
          <w:tab w:val="left" w:pos="6096"/>
        </w:tabs>
        <w:jc w:val="center"/>
        <w:rPr>
          <w:rFonts w:eastAsia="Calibri"/>
          <w:b/>
          <w:bCs/>
          <w:sz w:val="26"/>
          <w:szCs w:val="26"/>
          <w:u w:val="single"/>
        </w:rPr>
      </w:pPr>
    </w:p>
    <w:p w:rsidR="00221926" w:rsidRPr="00FD3B9B" w:rsidRDefault="00221926" w:rsidP="00221926">
      <w:pPr>
        <w:spacing w:line="288" w:lineRule="auto"/>
        <w:ind w:left="720" w:hanging="720"/>
        <w:jc w:val="center"/>
        <w:rPr>
          <w:b/>
          <w:bCs/>
          <w:sz w:val="26"/>
          <w:szCs w:val="26"/>
          <w:u w:val="single"/>
        </w:rPr>
      </w:pPr>
      <w:r w:rsidRPr="00FD3B9B">
        <w:rPr>
          <w:b/>
          <w:bCs/>
          <w:sz w:val="26"/>
          <w:szCs w:val="26"/>
          <w:u w:val="single"/>
        </w:rPr>
        <w:t>TỰ NHIÊN VÀ XÃ HỘI</w:t>
      </w:r>
    </w:p>
    <w:p w:rsidR="00221926" w:rsidRPr="00FD3B9B" w:rsidRDefault="00221926" w:rsidP="00221926">
      <w:pPr>
        <w:spacing w:line="288" w:lineRule="auto"/>
        <w:ind w:left="720" w:hanging="720"/>
        <w:jc w:val="center"/>
        <w:rPr>
          <w:b/>
          <w:bCs/>
          <w:sz w:val="26"/>
          <w:szCs w:val="26"/>
          <w:u w:val="single"/>
        </w:rPr>
      </w:pPr>
      <w:r w:rsidRPr="00FD3B9B">
        <w:rPr>
          <w:b/>
          <w:bCs/>
          <w:sz w:val="26"/>
          <w:szCs w:val="26"/>
          <w:u w:val="single"/>
        </w:rPr>
        <w:t>CHỦ ĐỀ 3</w:t>
      </w:r>
      <w:r w:rsidRPr="00FD3B9B">
        <w:rPr>
          <w:b/>
          <w:bCs/>
          <w:sz w:val="26"/>
          <w:szCs w:val="26"/>
        </w:rPr>
        <w:t>: CỘNG ĐỒNG ĐỊA PHƯƠNG</w:t>
      </w:r>
    </w:p>
    <w:p w:rsidR="00221926" w:rsidRPr="00FD3B9B" w:rsidRDefault="00221926" w:rsidP="00221926">
      <w:pPr>
        <w:spacing w:line="288" w:lineRule="auto"/>
        <w:ind w:left="720" w:hanging="720"/>
        <w:jc w:val="center"/>
        <w:rPr>
          <w:b/>
          <w:bCs/>
          <w:sz w:val="26"/>
          <w:szCs w:val="26"/>
        </w:rPr>
      </w:pPr>
      <w:r w:rsidRPr="00FD3B9B">
        <w:rPr>
          <w:b/>
          <w:bCs/>
          <w:sz w:val="26"/>
          <w:szCs w:val="26"/>
        </w:rPr>
        <w:t>Bài 10: HOẠT ĐỘNG SẢN XUẤT CÔNG NGHIỆP VÀ THỦ CÔNG (T1)</w:t>
      </w:r>
    </w:p>
    <w:p w:rsidR="00221926" w:rsidRPr="00FD3B9B" w:rsidRDefault="00221926" w:rsidP="00221926">
      <w:pPr>
        <w:spacing w:line="288" w:lineRule="auto"/>
        <w:ind w:left="720" w:hanging="720"/>
        <w:jc w:val="center"/>
        <w:rPr>
          <w:b/>
          <w:bCs/>
          <w:sz w:val="26"/>
          <w:szCs w:val="26"/>
        </w:rPr>
      </w:pPr>
    </w:p>
    <w:p w:rsidR="00221926" w:rsidRPr="00FD3B9B" w:rsidRDefault="00221926" w:rsidP="00221926">
      <w:pPr>
        <w:spacing w:line="288" w:lineRule="auto"/>
        <w:ind w:firstLine="360"/>
        <w:rPr>
          <w:b/>
          <w:bCs/>
          <w:sz w:val="26"/>
          <w:szCs w:val="26"/>
        </w:rPr>
      </w:pPr>
      <w:r w:rsidRPr="00FD3B9B">
        <w:rPr>
          <w:b/>
          <w:bCs/>
          <w:sz w:val="26"/>
          <w:szCs w:val="26"/>
        </w:rPr>
        <w:t>I. YÊU CẦU CẦN ĐẠT:</w:t>
      </w:r>
    </w:p>
    <w:p w:rsidR="00221926" w:rsidRPr="00FD3B9B" w:rsidRDefault="00221926" w:rsidP="00221926">
      <w:pPr>
        <w:spacing w:line="288" w:lineRule="auto"/>
        <w:ind w:firstLine="360"/>
        <w:jc w:val="both"/>
        <w:rPr>
          <w:b/>
          <w:sz w:val="26"/>
          <w:szCs w:val="26"/>
        </w:rPr>
      </w:pPr>
      <w:r w:rsidRPr="00FD3B9B">
        <w:rPr>
          <w:b/>
          <w:sz w:val="26"/>
          <w:szCs w:val="26"/>
        </w:rPr>
        <w:t>1. Năng lực đặc thù: Sau khi học, học sinh sẽ:</w:t>
      </w:r>
    </w:p>
    <w:p w:rsidR="00221926" w:rsidRPr="00FD3B9B" w:rsidRDefault="00221926" w:rsidP="00221926">
      <w:pPr>
        <w:spacing w:line="288" w:lineRule="auto"/>
        <w:ind w:firstLine="360"/>
        <w:jc w:val="both"/>
        <w:rPr>
          <w:sz w:val="26"/>
          <w:szCs w:val="26"/>
        </w:rPr>
      </w:pPr>
      <w:r w:rsidRPr="00FD3B9B">
        <w:rPr>
          <w:sz w:val="26"/>
          <w:szCs w:val="26"/>
        </w:rPr>
        <w:t>- Kể được tên, ích lợi và sản phẩm của một số hoạt động sản xuất công nghiệp và thủ công ở địa phương.</w:t>
      </w:r>
    </w:p>
    <w:p w:rsidR="00221926" w:rsidRPr="00FD3B9B" w:rsidRDefault="00221926" w:rsidP="00221926">
      <w:pPr>
        <w:spacing w:line="288" w:lineRule="auto"/>
        <w:ind w:firstLine="360"/>
        <w:jc w:val="both"/>
        <w:rPr>
          <w:sz w:val="26"/>
          <w:szCs w:val="26"/>
        </w:rPr>
      </w:pPr>
      <w:r w:rsidRPr="00FD3B9B">
        <w:rPr>
          <w:sz w:val="26"/>
          <w:szCs w:val="26"/>
        </w:rPr>
        <w:t>- Giới thiệu cho HS biết thông tin về một số hoạt động sản xuất công nghiệp hoặc thủ công ở địa phương và ở một số vùng miền.</w:t>
      </w:r>
    </w:p>
    <w:p w:rsidR="00221926" w:rsidRPr="00FD3B9B" w:rsidRDefault="00221926" w:rsidP="00221926">
      <w:pPr>
        <w:spacing w:line="288" w:lineRule="auto"/>
        <w:ind w:firstLine="360"/>
        <w:jc w:val="both"/>
        <w:rPr>
          <w:b/>
          <w:sz w:val="26"/>
          <w:szCs w:val="26"/>
        </w:rPr>
      </w:pPr>
      <w:r w:rsidRPr="00FD3B9B">
        <w:rPr>
          <w:b/>
          <w:sz w:val="26"/>
          <w:szCs w:val="26"/>
        </w:rPr>
        <w:t>2. Năng lực chung.</w:t>
      </w:r>
    </w:p>
    <w:p w:rsidR="00221926" w:rsidRPr="00FD3B9B" w:rsidRDefault="00221926" w:rsidP="00221926">
      <w:pPr>
        <w:spacing w:line="288" w:lineRule="auto"/>
        <w:ind w:firstLine="360"/>
        <w:jc w:val="both"/>
        <w:rPr>
          <w:sz w:val="26"/>
          <w:szCs w:val="26"/>
        </w:rPr>
      </w:pPr>
      <w:r w:rsidRPr="00FD3B9B">
        <w:rPr>
          <w:sz w:val="26"/>
          <w:szCs w:val="26"/>
        </w:rPr>
        <w:lastRenderedPageBreak/>
        <w:t>- Năng lực tự chủ, tự học: Có biểu hiện chú ý học tập, tự giác tìm hiểu bài để hoàn thành tốt nội dung tiết học.</w:t>
      </w:r>
    </w:p>
    <w:p w:rsidR="00221926" w:rsidRPr="00FD3B9B" w:rsidRDefault="00221926" w:rsidP="00221926">
      <w:pPr>
        <w:spacing w:line="288" w:lineRule="auto"/>
        <w:ind w:firstLine="360"/>
        <w:jc w:val="both"/>
        <w:rPr>
          <w:sz w:val="26"/>
          <w:szCs w:val="26"/>
        </w:rPr>
      </w:pPr>
      <w:r w:rsidRPr="00FD3B9B">
        <w:rPr>
          <w:sz w:val="26"/>
          <w:szCs w:val="26"/>
        </w:rPr>
        <w:t>- Năng lực giải quyết vấn đề và sáng tạo: Có biểu hiện tích cực, sáng tạo trong các hoạt động học tập nhóm.</w:t>
      </w:r>
    </w:p>
    <w:p w:rsidR="00221926" w:rsidRPr="00FD3B9B" w:rsidRDefault="00221926" w:rsidP="00221926">
      <w:pPr>
        <w:spacing w:line="288" w:lineRule="auto"/>
        <w:ind w:firstLine="360"/>
        <w:jc w:val="both"/>
        <w:rPr>
          <w:sz w:val="26"/>
          <w:szCs w:val="26"/>
        </w:rPr>
      </w:pPr>
      <w:r w:rsidRPr="00FD3B9B">
        <w:rPr>
          <w:sz w:val="26"/>
          <w:szCs w:val="26"/>
        </w:rPr>
        <w:t>- Năng lực giao tiếp và hợp tác: Có biểu hiện tích cực, sôi nổi và nhiệt tình trong hoạt động nhóm. Có khả năng trình bày, thuyết trình… trong các hoạt động học tập.</w:t>
      </w:r>
    </w:p>
    <w:p w:rsidR="00221926" w:rsidRPr="00FD3B9B" w:rsidRDefault="00221926" w:rsidP="00221926">
      <w:pPr>
        <w:spacing w:before="120" w:line="288" w:lineRule="auto"/>
        <w:ind w:firstLine="360"/>
        <w:jc w:val="both"/>
        <w:rPr>
          <w:b/>
          <w:sz w:val="26"/>
          <w:szCs w:val="26"/>
        </w:rPr>
      </w:pPr>
      <w:r w:rsidRPr="00FD3B9B">
        <w:rPr>
          <w:b/>
          <w:sz w:val="26"/>
          <w:szCs w:val="26"/>
        </w:rPr>
        <w:t>3. Phẩm chất.</w:t>
      </w:r>
    </w:p>
    <w:p w:rsidR="00221926" w:rsidRPr="00FD3B9B" w:rsidRDefault="00221926" w:rsidP="00221926">
      <w:pPr>
        <w:spacing w:line="288" w:lineRule="auto"/>
        <w:ind w:firstLine="360"/>
        <w:jc w:val="both"/>
        <w:rPr>
          <w:sz w:val="26"/>
          <w:szCs w:val="26"/>
        </w:rPr>
      </w:pPr>
      <w:r w:rsidRPr="00FD3B9B">
        <w:rPr>
          <w:sz w:val="26"/>
          <w:szCs w:val="26"/>
        </w:rPr>
        <w:t>- Phẩm chất nhân ái: Biết trân trọng yêu quý các sản phẩm công nghiệp và thủ công.</w:t>
      </w:r>
    </w:p>
    <w:p w:rsidR="00221926" w:rsidRPr="00FD3B9B" w:rsidRDefault="00221926" w:rsidP="00221926">
      <w:pPr>
        <w:spacing w:line="288" w:lineRule="auto"/>
        <w:ind w:firstLine="360"/>
        <w:jc w:val="both"/>
        <w:rPr>
          <w:sz w:val="26"/>
          <w:szCs w:val="26"/>
        </w:rPr>
      </w:pPr>
      <w:r w:rsidRPr="00FD3B9B">
        <w:rPr>
          <w:sz w:val="26"/>
          <w:szCs w:val="26"/>
        </w:rPr>
        <w:t>- Phẩm chất chăm chỉ: Có tinh thần chăm chỉ học tập, luôn tự giác tìm hiểu bài.</w:t>
      </w:r>
    </w:p>
    <w:p w:rsidR="00221926" w:rsidRPr="00FD3B9B" w:rsidRDefault="00221926" w:rsidP="00221926">
      <w:pPr>
        <w:spacing w:line="288" w:lineRule="auto"/>
        <w:ind w:firstLine="360"/>
        <w:jc w:val="both"/>
        <w:rPr>
          <w:sz w:val="26"/>
          <w:szCs w:val="26"/>
        </w:rPr>
      </w:pPr>
      <w:r w:rsidRPr="00FD3B9B">
        <w:rPr>
          <w:sz w:val="26"/>
          <w:szCs w:val="26"/>
        </w:rPr>
        <w:t>- Phẩm chất trách nhiệm: Giữ trật tự, biết lắng nghe, học tập nghiêm túc.</w:t>
      </w:r>
    </w:p>
    <w:p w:rsidR="00C06FE7" w:rsidRDefault="00C06FE7" w:rsidP="00221926">
      <w:pPr>
        <w:spacing w:line="288" w:lineRule="auto"/>
        <w:ind w:firstLine="360"/>
        <w:jc w:val="both"/>
        <w:rPr>
          <w:b/>
          <w:sz w:val="26"/>
          <w:szCs w:val="26"/>
        </w:rPr>
      </w:pPr>
      <w:r w:rsidRPr="00C06FE7">
        <w:rPr>
          <w:rFonts w:eastAsia="Calibri"/>
          <w:b/>
          <w:sz w:val="26"/>
          <w:szCs w:val="28"/>
        </w:rPr>
        <w:t xml:space="preserve">* </w:t>
      </w:r>
      <w:r>
        <w:rPr>
          <w:rFonts w:eastAsia="Calibri"/>
          <w:b/>
          <w:sz w:val="26"/>
          <w:szCs w:val="28"/>
        </w:rPr>
        <w:t>GD</w:t>
      </w:r>
      <w:r w:rsidRPr="00C06FE7">
        <w:rPr>
          <w:rFonts w:eastAsia="Calibri"/>
          <w:b/>
          <w:sz w:val="26"/>
          <w:szCs w:val="28"/>
        </w:rPr>
        <w:t>QP</w:t>
      </w:r>
      <w:r>
        <w:rPr>
          <w:rFonts w:eastAsia="Calibri"/>
          <w:b/>
          <w:sz w:val="26"/>
          <w:szCs w:val="28"/>
        </w:rPr>
        <w:t>&amp;AN</w:t>
      </w:r>
      <w:r>
        <w:rPr>
          <w:rFonts w:eastAsia="Calibri"/>
          <w:sz w:val="26"/>
          <w:szCs w:val="28"/>
        </w:rPr>
        <w:t xml:space="preserve">: </w:t>
      </w:r>
      <w:r w:rsidRPr="00C06FE7">
        <w:rPr>
          <w:rFonts w:eastAsia="Calibri"/>
          <w:sz w:val="26"/>
          <w:szCs w:val="28"/>
        </w:rPr>
        <w:t>HS yêu thích, trân quý các sản phẩm thủ công từ các làng nghề truyền thống từ đó sẽ thêm yêu, tự hào về quê hương, đất nước VN.</w:t>
      </w:r>
    </w:p>
    <w:p w:rsidR="00221926" w:rsidRPr="00FD3B9B" w:rsidRDefault="00221926" w:rsidP="00221926">
      <w:pPr>
        <w:spacing w:line="288" w:lineRule="auto"/>
        <w:ind w:firstLine="360"/>
        <w:jc w:val="both"/>
        <w:rPr>
          <w:b/>
          <w:sz w:val="26"/>
          <w:szCs w:val="26"/>
        </w:rPr>
      </w:pPr>
      <w:r w:rsidRPr="00FD3B9B">
        <w:rPr>
          <w:b/>
          <w:sz w:val="26"/>
          <w:szCs w:val="26"/>
        </w:rPr>
        <w:t>II. ĐỒ DÙNG DẠY HỌC</w:t>
      </w:r>
    </w:p>
    <w:p w:rsidR="00221926" w:rsidRPr="00FD3B9B" w:rsidRDefault="00221926" w:rsidP="00221926">
      <w:pPr>
        <w:spacing w:line="288" w:lineRule="auto"/>
        <w:ind w:firstLine="360"/>
        <w:jc w:val="both"/>
        <w:rPr>
          <w:sz w:val="26"/>
          <w:szCs w:val="26"/>
        </w:rPr>
      </w:pPr>
      <w:r w:rsidRPr="00FD3B9B">
        <w:rPr>
          <w:sz w:val="26"/>
          <w:szCs w:val="26"/>
        </w:rPr>
        <w:t>- Kế hoạch bài dạy, bài giảng Power point.</w:t>
      </w:r>
    </w:p>
    <w:p w:rsidR="00221926" w:rsidRPr="00FD3B9B" w:rsidRDefault="00221926" w:rsidP="00221926">
      <w:pPr>
        <w:spacing w:line="288" w:lineRule="auto"/>
        <w:ind w:firstLine="360"/>
        <w:jc w:val="both"/>
        <w:rPr>
          <w:sz w:val="26"/>
          <w:szCs w:val="26"/>
        </w:rPr>
      </w:pPr>
      <w:r w:rsidRPr="00FD3B9B">
        <w:rPr>
          <w:sz w:val="26"/>
          <w:szCs w:val="26"/>
        </w:rPr>
        <w:t>- SGK và các thiết bị, học liệu phụ vụ cho tiết dạy.</w:t>
      </w:r>
    </w:p>
    <w:p w:rsidR="00221926" w:rsidRPr="00FD3B9B" w:rsidRDefault="00221926" w:rsidP="00221926">
      <w:pPr>
        <w:spacing w:line="288" w:lineRule="auto"/>
        <w:ind w:firstLine="360"/>
        <w:jc w:val="both"/>
        <w:outlineLvl w:val="0"/>
        <w:rPr>
          <w:b/>
          <w:bCs/>
          <w:sz w:val="26"/>
          <w:szCs w:val="26"/>
          <w:u w:val="single"/>
        </w:rPr>
      </w:pPr>
      <w:r w:rsidRPr="00FD3B9B">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3393"/>
      </w:tblGrid>
      <w:tr w:rsidR="00221926" w:rsidRPr="00FD3B9B" w:rsidTr="00516A63">
        <w:tc>
          <w:tcPr>
            <w:tcW w:w="6345" w:type="dxa"/>
            <w:tcBorders>
              <w:bottom w:val="dashed" w:sz="4" w:space="0" w:color="auto"/>
            </w:tcBorders>
          </w:tcPr>
          <w:p w:rsidR="00221926" w:rsidRPr="00FD3B9B" w:rsidRDefault="00221926" w:rsidP="00516A63">
            <w:pPr>
              <w:spacing w:line="288" w:lineRule="auto"/>
              <w:jc w:val="center"/>
              <w:rPr>
                <w:b/>
                <w:sz w:val="26"/>
                <w:szCs w:val="26"/>
              </w:rPr>
            </w:pPr>
            <w:r w:rsidRPr="00FD3B9B">
              <w:rPr>
                <w:b/>
                <w:sz w:val="26"/>
                <w:szCs w:val="26"/>
              </w:rPr>
              <w:t>Hoạt động của giáo viên</w:t>
            </w:r>
          </w:p>
        </w:tc>
        <w:tc>
          <w:tcPr>
            <w:tcW w:w="3393" w:type="dxa"/>
            <w:tcBorders>
              <w:bottom w:val="dashed" w:sz="4" w:space="0" w:color="auto"/>
            </w:tcBorders>
          </w:tcPr>
          <w:p w:rsidR="00221926" w:rsidRPr="00FD3B9B" w:rsidRDefault="00221926" w:rsidP="00516A63">
            <w:pPr>
              <w:spacing w:line="288" w:lineRule="auto"/>
              <w:jc w:val="center"/>
              <w:rPr>
                <w:b/>
                <w:sz w:val="26"/>
                <w:szCs w:val="26"/>
              </w:rPr>
            </w:pPr>
            <w:r w:rsidRPr="00FD3B9B">
              <w:rPr>
                <w:b/>
                <w:sz w:val="26"/>
                <w:szCs w:val="26"/>
              </w:rPr>
              <w:t>Hoạt động của học sinh</w:t>
            </w:r>
          </w:p>
        </w:tc>
      </w:tr>
      <w:tr w:rsidR="00221926" w:rsidRPr="00FD3B9B" w:rsidTr="00516A63">
        <w:tc>
          <w:tcPr>
            <w:tcW w:w="9738" w:type="dxa"/>
            <w:gridSpan w:val="2"/>
            <w:tcBorders>
              <w:bottom w:val="dashed" w:sz="4" w:space="0" w:color="auto"/>
            </w:tcBorders>
          </w:tcPr>
          <w:p w:rsidR="00221926" w:rsidRPr="00FD3B9B" w:rsidRDefault="00221926" w:rsidP="00516A63">
            <w:pPr>
              <w:spacing w:line="288" w:lineRule="auto"/>
              <w:jc w:val="both"/>
              <w:rPr>
                <w:bCs/>
                <w:i/>
                <w:sz w:val="26"/>
                <w:szCs w:val="26"/>
              </w:rPr>
            </w:pPr>
            <w:r w:rsidRPr="00FD3B9B">
              <w:rPr>
                <w:b/>
                <w:bCs/>
                <w:sz w:val="26"/>
                <w:szCs w:val="26"/>
              </w:rPr>
              <w:t>1. Khởi động:</w:t>
            </w:r>
          </w:p>
          <w:p w:rsidR="00221926" w:rsidRPr="00FD3B9B" w:rsidRDefault="00221926" w:rsidP="00516A63">
            <w:pPr>
              <w:spacing w:line="288" w:lineRule="auto"/>
              <w:jc w:val="both"/>
              <w:rPr>
                <w:sz w:val="26"/>
                <w:szCs w:val="26"/>
              </w:rPr>
            </w:pPr>
            <w:r w:rsidRPr="00FD3B9B">
              <w:rPr>
                <w:sz w:val="26"/>
                <w:szCs w:val="26"/>
              </w:rPr>
              <w:t>- Mục tiêu:</w:t>
            </w:r>
          </w:p>
          <w:p w:rsidR="00221926" w:rsidRPr="00FD3B9B" w:rsidRDefault="00221926" w:rsidP="00516A63">
            <w:pPr>
              <w:spacing w:line="288" w:lineRule="auto"/>
              <w:jc w:val="both"/>
              <w:rPr>
                <w:sz w:val="26"/>
                <w:szCs w:val="26"/>
              </w:rPr>
            </w:pPr>
            <w:r w:rsidRPr="00FD3B9B">
              <w:rPr>
                <w:sz w:val="26"/>
                <w:szCs w:val="26"/>
              </w:rPr>
              <w:t>+ Tạo không khí vui vẻ, phấn khởi trước giờ học.</w:t>
            </w:r>
          </w:p>
          <w:p w:rsidR="00221926" w:rsidRPr="00FD3B9B" w:rsidRDefault="00221926" w:rsidP="00516A63">
            <w:pPr>
              <w:spacing w:line="288" w:lineRule="auto"/>
              <w:jc w:val="both"/>
              <w:rPr>
                <w:sz w:val="26"/>
                <w:szCs w:val="26"/>
              </w:rPr>
            </w:pPr>
            <w:r w:rsidRPr="00FD3B9B">
              <w:rPr>
                <w:sz w:val="26"/>
                <w:szCs w:val="26"/>
              </w:rPr>
              <w:t>+ Kiểm tra kiến thức liên quan đến tiết học.</w:t>
            </w:r>
          </w:p>
          <w:p w:rsidR="00221926" w:rsidRPr="00FD3B9B" w:rsidRDefault="00221926" w:rsidP="00516A63">
            <w:pPr>
              <w:spacing w:line="288" w:lineRule="auto"/>
              <w:jc w:val="both"/>
              <w:rPr>
                <w:sz w:val="26"/>
                <w:szCs w:val="26"/>
              </w:rPr>
            </w:pPr>
            <w:r w:rsidRPr="00FD3B9B">
              <w:rPr>
                <w:sz w:val="26"/>
                <w:szCs w:val="26"/>
              </w:rPr>
              <w:t>- Cách tiến hành:</w:t>
            </w:r>
          </w:p>
        </w:tc>
      </w:tr>
      <w:tr w:rsidR="00221926" w:rsidRPr="00FD3B9B" w:rsidTr="00516A63">
        <w:tc>
          <w:tcPr>
            <w:tcW w:w="6345" w:type="dxa"/>
            <w:tcBorders>
              <w:bottom w:val="dashed" w:sz="4" w:space="0" w:color="auto"/>
            </w:tcBorders>
          </w:tcPr>
          <w:p w:rsidR="00221926" w:rsidRPr="00FD3B9B" w:rsidRDefault="00221926" w:rsidP="00516A63">
            <w:pPr>
              <w:spacing w:line="288" w:lineRule="auto"/>
              <w:jc w:val="both"/>
              <w:outlineLvl w:val="0"/>
              <w:rPr>
                <w:bCs/>
                <w:sz w:val="26"/>
                <w:szCs w:val="26"/>
              </w:rPr>
            </w:pPr>
            <w:r w:rsidRPr="00FD3B9B">
              <w:rPr>
                <w:bCs/>
                <w:sz w:val="26"/>
                <w:szCs w:val="26"/>
              </w:rPr>
              <w:t>- GV cho HS thực hiện yêu cầu: Em hãy kể tên một số đồ dùng, thiết bị có trong gia đình em?</w:t>
            </w:r>
          </w:p>
          <w:p w:rsidR="00221926" w:rsidRPr="00FD3B9B" w:rsidRDefault="00221926" w:rsidP="00516A63">
            <w:pPr>
              <w:spacing w:line="288" w:lineRule="auto"/>
              <w:jc w:val="both"/>
              <w:outlineLvl w:val="0"/>
              <w:rPr>
                <w:bCs/>
                <w:sz w:val="26"/>
                <w:szCs w:val="26"/>
              </w:rPr>
            </w:pPr>
          </w:p>
          <w:p w:rsidR="00221926" w:rsidRPr="00FD3B9B" w:rsidRDefault="00221926" w:rsidP="00516A63">
            <w:pPr>
              <w:spacing w:line="288" w:lineRule="auto"/>
              <w:jc w:val="both"/>
              <w:outlineLvl w:val="0"/>
              <w:rPr>
                <w:bCs/>
                <w:sz w:val="26"/>
                <w:szCs w:val="26"/>
              </w:rPr>
            </w:pPr>
            <w:r w:rsidRPr="00FD3B9B">
              <w:rPr>
                <w:bCs/>
                <w:sz w:val="26"/>
                <w:szCs w:val="26"/>
              </w:rPr>
              <w:t>- GV dẫn dắt vào bài mới</w:t>
            </w:r>
          </w:p>
        </w:tc>
        <w:tc>
          <w:tcPr>
            <w:tcW w:w="3393" w:type="dxa"/>
            <w:tcBorders>
              <w:bottom w:val="dashed" w:sz="4" w:space="0" w:color="auto"/>
            </w:tcBorders>
          </w:tcPr>
          <w:p w:rsidR="00221926" w:rsidRPr="00FD3B9B" w:rsidRDefault="00221926" w:rsidP="00516A63">
            <w:pPr>
              <w:spacing w:line="288" w:lineRule="auto"/>
              <w:jc w:val="both"/>
              <w:rPr>
                <w:sz w:val="26"/>
                <w:szCs w:val="26"/>
              </w:rPr>
            </w:pPr>
            <w:r w:rsidRPr="00FD3B9B">
              <w:rPr>
                <w:sz w:val="26"/>
                <w:szCs w:val="26"/>
              </w:rPr>
              <w:t>- HS nối tiếp kể.</w:t>
            </w:r>
          </w:p>
          <w:p w:rsidR="00221926" w:rsidRPr="00FD3B9B" w:rsidRDefault="00221926" w:rsidP="00516A63">
            <w:pPr>
              <w:spacing w:line="288" w:lineRule="auto"/>
              <w:jc w:val="both"/>
              <w:rPr>
                <w:sz w:val="26"/>
                <w:szCs w:val="26"/>
              </w:rPr>
            </w:pPr>
            <w:r w:rsidRPr="00FD3B9B">
              <w:rPr>
                <w:sz w:val="26"/>
                <w:szCs w:val="26"/>
              </w:rPr>
              <w:t>- Ví dụ: Ti vi, xe máy, quạt, điều hoà, rèm cửa, giường tủ...</w:t>
            </w:r>
          </w:p>
          <w:p w:rsidR="00221926" w:rsidRPr="00FD3B9B" w:rsidRDefault="00221926" w:rsidP="00516A63">
            <w:pPr>
              <w:spacing w:line="288" w:lineRule="auto"/>
              <w:jc w:val="both"/>
              <w:rPr>
                <w:sz w:val="26"/>
                <w:szCs w:val="26"/>
              </w:rPr>
            </w:pPr>
            <w:r w:rsidRPr="00FD3B9B">
              <w:rPr>
                <w:sz w:val="26"/>
                <w:szCs w:val="26"/>
              </w:rPr>
              <w:t>- HS lắng nghe.</w:t>
            </w:r>
          </w:p>
        </w:tc>
      </w:tr>
      <w:tr w:rsidR="00221926" w:rsidRPr="00FD3B9B" w:rsidTr="00516A63">
        <w:tc>
          <w:tcPr>
            <w:tcW w:w="9738" w:type="dxa"/>
            <w:gridSpan w:val="2"/>
            <w:tcBorders>
              <w:top w:val="dashed" w:sz="4" w:space="0" w:color="auto"/>
              <w:bottom w:val="dashed" w:sz="4" w:space="0" w:color="auto"/>
            </w:tcBorders>
          </w:tcPr>
          <w:p w:rsidR="00221926" w:rsidRPr="00FD3B9B" w:rsidRDefault="00221926" w:rsidP="00516A63">
            <w:pPr>
              <w:spacing w:line="288" w:lineRule="auto"/>
              <w:jc w:val="both"/>
              <w:rPr>
                <w:b/>
                <w:bCs/>
                <w:iCs/>
                <w:sz w:val="26"/>
                <w:szCs w:val="26"/>
              </w:rPr>
            </w:pPr>
            <w:r w:rsidRPr="00FD3B9B">
              <w:rPr>
                <w:b/>
                <w:bCs/>
                <w:iCs/>
                <w:sz w:val="26"/>
                <w:szCs w:val="26"/>
              </w:rPr>
              <w:t>2. Khám phá</w:t>
            </w:r>
            <w:r w:rsidRPr="00FD3B9B">
              <w:rPr>
                <w:bCs/>
                <w:i/>
                <w:iCs/>
                <w:sz w:val="26"/>
                <w:szCs w:val="26"/>
              </w:rPr>
              <w:t>:</w:t>
            </w:r>
          </w:p>
          <w:p w:rsidR="00221926" w:rsidRPr="00FD3B9B" w:rsidRDefault="00221926" w:rsidP="00516A63">
            <w:pPr>
              <w:spacing w:line="288" w:lineRule="auto"/>
              <w:jc w:val="both"/>
              <w:rPr>
                <w:sz w:val="26"/>
                <w:szCs w:val="26"/>
              </w:rPr>
            </w:pPr>
            <w:r w:rsidRPr="00FD3B9B">
              <w:rPr>
                <w:b/>
                <w:bCs/>
                <w:iCs/>
                <w:sz w:val="26"/>
                <w:szCs w:val="26"/>
              </w:rPr>
              <w:t xml:space="preserve">- </w:t>
            </w:r>
            <w:r w:rsidRPr="00FD3B9B">
              <w:rPr>
                <w:bCs/>
                <w:sz w:val="26"/>
                <w:szCs w:val="26"/>
              </w:rPr>
              <w:t>Mục tiêu:</w:t>
            </w:r>
          </w:p>
          <w:p w:rsidR="00221926" w:rsidRPr="00FD3B9B" w:rsidRDefault="00221926" w:rsidP="00516A63">
            <w:pPr>
              <w:spacing w:line="288" w:lineRule="auto"/>
              <w:ind w:firstLine="360"/>
              <w:jc w:val="both"/>
              <w:rPr>
                <w:sz w:val="26"/>
                <w:szCs w:val="26"/>
              </w:rPr>
            </w:pPr>
            <w:r w:rsidRPr="00FD3B9B">
              <w:rPr>
                <w:sz w:val="26"/>
                <w:szCs w:val="26"/>
              </w:rPr>
              <w:t>+ Kể được tên, ích lợi và sản phẩm của một số hoạt động sản xuất công nghiệp và thủ công ở địa phương.</w:t>
            </w:r>
          </w:p>
          <w:p w:rsidR="00221926" w:rsidRPr="00FD3B9B" w:rsidRDefault="00221926" w:rsidP="00516A63">
            <w:pPr>
              <w:spacing w:line="288" w:lineRule="auto"/>
              <w:ind w:firstLine="360"/>
              <w:jc w:val="both"/>
              <w:rPr>
                <w:sz w:val="26"/>
                <w:szCs w:val="26"/>
              </w:rPr>
            </w:pPr>
            <w:r w:rsidRPr="00FD3B9B">
              <w:rPr>
                <w:sz w:val="26"/>
                <w:szCs w:val="26"/>
              </w:rPr>
              <w:t>+ Giới thiệu cho HS biết thông tin về một số hoạt động sản xuất công nghiệp hoặc thủ công ở địa phương và ở một số vùng miền.</w:t>
            </w:r>
          </w:p>
          <w:p w:rsidR="00221926" w:rsidRPr="00FD3B9B" w:rsidRDefault="00221926" w:rsidP="00516A63">
            <w:pPr>
              <w:numPr>
                <w:ilvl w:val="0"/>
                <w:numId w:val="27"/>
              </w:numPr>
              <w:tabs>
                <w:tab w:val="left" w:pos="142"/>
              </w:tabs>
              <w:spacing w:line="288" w:lineRule="auto"/>
              <w:contextualSpacing/>
              <w:jc w:val="both"/>
              <w:rPr>
                <w:sz w:val="26"/>
                <w:szCs w:val="26"/>
              </w:rPr>
            </w:pPr>
            <w:r w:rsidRPr="00FD3B9B">
              <w:rPr>
                <w:bCs/>
                <w:iCs/>
                <w:sz w:val="26"/>
                <w:szCs w:val="26"/>
              </w:rPr>
              <w:t>Cách tiến hành:</w:t>
            </w:r>
          </w:p>
        </w:tc>
      </w:tr>
      <w:tr w:rsidR="00221926" w:rsidRPr="00FD3B9B" w:rsidTr="00516A63">
        <w:tc>
          <w:tcPr>
            <w:tcW w:w="6345" w:type="dxa"/>
            <w:tcBorders>
              <w:top w:val="dashed" w:sz="4" w:space="0" w:color="auto"/>
              <w:bottom w:val="dashed" w:sz="4" w:space="0" w:color="auto"/>
            </w:tcBorders>
          </w:tcPr>
          <w:p w:rsidR="00221926" w:rsidRPr="00FD3B9B" w:rsidRDefault="00221926" w:rsidP="00516A63">
            <w:pPr>
              <w:spacing w:line="288" w:lineRule="auto"/>
              <w:jc w:val="both"/>
              <w:rPr>
                <w:b/>
                <w:sz w:val="26"/>
                <w:szCs w:val="26"/>
              </w:rPr>
            </w:pPr>
            <w:r w:rsidRPr="00FD3B9B">
              <w:rPr>
                <w:b/>
                <w:sz w:val="26"/>
                <w:szCs w:val="26"/>
              </w:rPr>
              <w:t>Hoạt động 1. Tìm hiểu về một số hoạt động sản xuất công nghiệp. (làm việc nhóm 4)</w:t>
            </w:r>
          </w:p>
          <w:p w:rsidR="00221926" w:rsidRPr="00FD3B9B" w:rsidRDefault="00221926" w:rsidP="00516A63">
            <w:pPr>
              <w:spacing w:line="288" w:lineRule="auto"/>
              <w:jc w:val="both"/>
              <w:rPr>
                <w:sz w:val="26"/>
                <w:szCs w:val="26"/>
              </w:rPr>
            </w:pPr>
            <w:r w:rsidRPr="00FD3B9B">
              <w:rPr>
                <w:sz w:val="26"/>
                <w:szCs w:val="26"/>
              </w:rPr>
              <w:t>- GV mời HS đọc yêu cầu đề bài.</w:t>
            </w:r>
          </w:p>
          <w:p w:rsidR="00221926" w:rsidRPr="00FD3B9B" w:rsidRDefault="00221926" w:rsidP="00516A63">
            <w:pPr>
              <w:spacing w:line="288" w:lineRule="auto"/>
              <w:jc w:val="both"/>
              <w:rPr>
                <w:sz w:val="26"/>
                <w:szCs w:val="26"/>
              </w:rPr>
            </w:pPr>
            <w:r w:rsidRPr="00FD3B9B">
              <w:rPr>
                <w:b/>
                <w:sz w:val="26"/>
                <w:szCs w:val="26"/>
              </w:rPr>
              <w:t xml:space="preserve">- </w:t>
            </w:r>
            <w:r w:rsidRPr="00FD3B9B">
              <w:rPr>
                <w:sz w:val="26"/>
                <w:szCs w:val="26"/>
              </w:rPr>
              <w:t>GV chia sẻ bức tranh và nêu câu hỏi. Sau đó mời các nhóm thảo luận  và trình bày kết quả.</w:t>
            </w:r>
          </w:p>
          <w:p w:rsidR="00221926" w:rsidRPr="00FD3B9B" w:rsidRDefault="00221926" w:rsidP="00516A63">
            <w:pPr>
              <w:spacing w:line="288" w:lineRule="auto"/>
              <w:jc w:val="both"/>
              <w:rPr>
                <w:sz w:val="26"/>
                <w:szCs w:val="26"/>
              </w:rPr>
            </w:pPr>
            <w:r w:rsidRPr="00FD3B9B">
              <w:rPr>
                <w:sz w:val="26"/>
                <w:szCs w:val="26"/>
              </w:rPr>
              <w:lastRenderedPageBreak/>
              <w:t>+ Kể tên những hoạt động trong hình dưới đây. Các hoạt động đó mang lại lợi ích gì?</w:t>
            </w:r>
          </w:p>
          <w:p w:rsidR="00221926" w:rsidRPr="00FD3B9B" w:rsidRDefault="00221926" w:rsidP="00516A63">
            <w:pPr>
              <w:spacing w:line="288" w:lineRule="auto"/>
              <w:jc w:val="center"/>
              <w:rPr>
                <w:sz w:val="26"/>
                <w:szCs w:val="26"/>
              </w:rPr>
            </w:pPr>
            <w:r w:rsidRPr="00FD3B9B">
              <w:rPr>
                <w:noProof/>
                <w:sz w:val="26"/>
                <w:szCs w:val="26"/>
                <w:lang w:val="en-US"/>
              </w:rPr>
              <w:drawing>
                <wp:inline distT="0" distB="0" distL="0" distR="0" wp14:anchorId="2EE36871" wp14:editId="652A89EB">
                  <wp:extent cx="3873203" cy="2872672"/>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4591" t="30287" r="23882" b="4555"/>
                          <a:stretch/>
                        </pic:blipFill>
                        <pic:spPr bwMode="auto">
                          <a:xfrm>
                            <a:off x="0" y="0"/>
                            <a:ext cx="3877546" cy="2875893"/>
                          </a:xfrm>
                          <a:prstGeom prst="rect">
                            <a:avLst/>
                          </a:prstGeom>
                          <a:ln>
                            <a:noFill/>
                          </a:ln>
                          <a:extLst>
                            <a:ext uri="{53640926-AAD7-44D8-BBD7-CCE9431645EC}">
                              <a14:shadowObscured xmlns:a14="http://schemas.microsoft.com/office/drawing/2010/main"/>
                            </a:ext>
                          </a:extLst>
                        </pic:spPr>
                      </pic:pic>
                    </a:graphicData>
                  </a:graphic>
                </wp:inline>
              </w:drawing>
            </w:r>
          </w:p>
          <w:p w:rsidR="00221926" w:rsidRDefault="00221926" w:rsidP="00516A63">
            <w:pPr>
              <w:spacing w:line="288" w:lineRule="auto"/>
              <w:jc w:val="both"/>
              <w:rPr>
                <w:sz w:val="26"/>
                <w:szCs w:val="26"/>
              </w:rPr>
            </w:pPr>
          </w:p>
          <w:p w:rsidR="00221926" w:rsidRPr="00FD3B9B" w:rsidRDefault="00221926" w:rsidP="00516A63">
            <w:pPr>
              <w:spacing w:line="288" w:lineRule="auto"/>
              <w:jc w:val="both"/>
              <w:rPr>
                <w:sz w:val="26"/>
                <w:szCs w:val="26"/>
              </w:rPr>
            </w:pPr>
            <w:r w:rsidRPr="00FD3B9B">
              <w:rPr>
                <w:sz w:val="26"/>
                <w:szCs w:val="26"/>
              </w:rPr>
              <w:t>- GV mời các HS khác nhận xét.</w:t>
            </w:r>
          </w:p>
          <w:p w:rsidR="00221926" w:rsidRPr="00FD3B9B" w:rsidRDefault="00221926" w:rsidP="00516A63">
            <w:pPr>
              <w:spacing w:line="288" w:lineRule="auto"/>
              <w:jc w:val="both"/>
              <w:rPr>
                <w:sz w:val="26"/>
                <w:szCs w:val="26"/>
              </w:rPr>
            </w:pPr>
            <w:r w:rsidRPr="00FD3B9B">
              <w:rPr>
                <w:sz w:val="26"/>
                <w:szCs w:val="26"/>
              </w:rPr>
              <w:t>- GV nhận xét chung, tuyên dương.</w:t>
            </w:r>
          </w:p>
          <w:p w:rsidR="00221926" w:rsidRPr="00FD3B9B" w:rsidRDefault="00221926" w:rsidP="00516A63">
            <w:pPr>
              <w:spacing w:line="288" w:lineRule="auto"/>
              <w:jc w:val="both"/>
              <w:rPr>
                <w:sz w:val="26"/>
                <w:szCs w:val="26"/>
              </w:rPr>
            </w:pPr>
            <w:r w:rsidRPr="00FD3B9B">
              <w:rPr>
                <w:sz w:val="26"/>
                <w:szCs w:val="26"/>
              </w:rPr>
              <w:t>- GV chốt HĐ1 và mời HS đọc lại.</w:t>
            </w:r>
          </w:p>
          <w:p w:rsidR="00221926" w:rsidRPr="00FD3B9B" w:rsidRDefault="00221926" w:rsidP="00516A63">
            <w:pPr>
              <w:spacing w:line="288" w:lineRule="auto"/>
              <w:jc w:val="both"/>
              <w:rPr>
                <w:i/>
                <w:sz w:val="26"/>
                <w:szCs w:val="26"/>
              </w:rPr>
            </w:pPr>
            <w:r w:rsidRPr="00FD3B9B">
              <w:rPr>
                <w:i/>
                <w:sz w:val="26"/>
                <w:szCs w:val="26"/>
              </w:rPr>
              <w:t>+ Hoạt động sản xuất công nghiệp bao gồm: chế biến lương thực, thực phẩm; sản xuất hàng tiêu dùng máy móc; khai thác khoáng sản;...Những hoạt động đó tạo ra đồ dùng, thiết bị, nguyên vật liệu,... phục vụ đời sống sản xuất của con người và xuất khẩu.</w:t>
            </w:r>
          </w:p>
        </w:tc>
        <w:tc>
          <w:tcPr>
            <w:tcW w:w="3393" w:type="dxa"/>
            <w:tcBorders>
              <w:top w:val="dashed" w:sz="4" w:space="0" w:color="auto"/>
              <w:bottom w:val="dashed" w:sz="4" w:space="0" w:color="auto"/>
            </w:tcBorders>
          </w:tcPr>
          <w:p w:rsidR="00221926" w:rsidRPr="00FD3B9B" w:rsidRDefault="00221926" w:rsidP="00516A63">
            <w:pPr>
              <w:spacing w:line="288" w:lineRule="auto"/>
              <w:rPr>
                <w:sz w:val="26"/>
                <w:szCs w:val="26"/>
              </w:rPr>
            </w:pPr>
          </w:p>
          <w:p w:rsidR="00221926" w:rsidRPr="00FD3B9B" w:rsidRDefault="00221926" w:rsidP="00516A63">
            <w:pPr>
              <w:spacing w:line="288" w:lineRule="auto"/>
              <w:rPr>
                <w:sz w:val="26"/>
                <w:szCs w:val="26"/>
              </w:rPr>
            </w:pPr>
          </w:p>
          <w:p w:rsidR="00221926" w:rsidRPr="00FD3B9B" w:rsidRDefault="00221926" w:rsidP="00516A63">
            <w:pPr>
              <w:spacing w:line="288" w:lineRule="auto"/>
              <w:jc w:val="both"/>
              <w:rPr>
                <w:sz w:val="26"/>
                <w:szCs w:val="26"/>
              </w:rPr>
            </w:pPr>
            <w:r w:rsidRPr="00FD3B9B">
              <w:rPr>
                <w:sz w:val="26"/>
                <w:szCs w:val="26"/>
              </w:rPr>
              <w:t xml:space="preserve">- 1 Học sinh đọc yêu cầu bài </w:t>
            </w:r>
          </w:p>
          <w:p w:rsidR="00221926" w:rsidRPr="00FD3B9B" w:rsidRDefault="00221926" w:rsidP="00516A63">
            <w:pPr>
              <w:spacing w:line="288" w:lineRule="auto"/>
              <w:jc w:val="both"/>
              <w:rPr>
                <w:sz w:val="26"/>
                <w:szCs w:val="26"/>
              </w:rPr>
            </w:pPr>
            <w:r w:rsidRPr="00FD3B9B">
              <w:rPr>
                <w:sz w:val="26"/>
                <w:szCs w:val="26"/>
              </w:rPr>
              <w:t>- HS thảo luận nhóm và lời câu hỏi.</w:t>
            </w:r>
          </w:p>
          <w:p w:rsidR="00221926" w:rsidRPr="00FD3B9B" w:rsidRDefault="00221926" w:rsidP="00516A63">
            <w:pPr>
              <w:spacing w:line="288" w:lineRule="auto"/>
              <w:jc w:val="both"/>
              <w:rPr>
                <w:sz w:val="26"/>
                <w:szCs w:val="26"/>
              </w:rPr>
            </w:pPr>
            <w:r w:rsidRPr="00FD3B9B">
              <w:rPr>
                <w:sz w:val="26"/>
                <w:szCs w:val="26"/>
              </w:rPr>
              <w:t>- Đại diện các nhóm trình bày</w:t>
            </w:r>
          </w:p>
          <w:p w:rsidR="00221926" w:rsidRPr="00FD3B9B" w:rsidRDefault="00221926" w:rsidP="00516A63">
            <w:pPr>
              <w:spacing w:line="288" w:lineRule="auto"/>
              <w:jc w:val="both"/>
              <w:rPr>
                <w:sz w:val="26"/>
                <w:szCs w:val="26"/>
              </w:rPr>
            </w:pPr>
            <w:r w:rsidRPr="00FD3B9B">
              <w:rPr>
                <w:sz w:val="26"/>
                <w:szCs w:val="26"/>
              </w:rPr>
              <w:lastRenderedPageBreak/>
              <w:t>- Hình 1: Cô chú công nhân đang may những bộ quần áo</w:t>
            </w:r>
          </w:p>
          <w:p w:rsidR="00221926" w:rsidRPr="00FD3B9B" w:rsidRDefault="00221926" w:rsidP="00516A63">
            <w:pPr>
              <w:spacing w:line="288" w:lineRule="auto"/>
              <w:jc w:val="both"/>
              <w:rPr>
                <w:sz w:val="26"/>
                <w:szCs w:val="26"/>
              </w:rPr>
            </w:pPr>
            <w:r w:rsidRPr="00FD3B9B">
              <w:rPr>
                <w:sz w:val="26"/>
                <w:szCs w:val="26"/>
              </w:rPr>
              <w:t>- Hình 2: Cô chú công nhân đang chế biến tôm để xuất khẩu</w:t>
            </w:r>
          </w:p>
          <w:p w:rsidR="00221926" w:rsidRPr="00FD3B9B" w:rsidRDefault="00221926" w:rsidP="00516A63">
            <w:pPr>
              <w:spacing w:line="288" w:lineRule="auto"/>
              <w:jc w:val="both"/>
              <w:rPr>
                <w:sz w:val="26"/>
                <w:szCs w:val="26"/>
              </w:rPr>
            </w:pPr>
            <w:r w:rsidRPr="00FD3B9B">
              <w:rPr>
                <w:sz w:val="26"/>
                <w:szCs w:val="26"/>
              </w:rPr>
              <w:t>- Hình 3: Các chú công nhân đang sản xuất những chiếc phích để đựng nước</w:t>
            </w:r>
          </w:p>
          <w:p w:rsidR="00221926" w:rsidRPr="00FD3B9B" w:rsidRDefault="00221926" w:rsidP="00516A63">
            <w:pPr>
              <w:spacing w:line="288" w:lineRule="auto"/>
              <w:jc w:val="both"/>
              <w:rPr>
                <w:sz w:val="26"/>
                <w:szCs w:val="26"/>
              </w:rPr>
            </w:pPr>
            <w:r w:rsidRPr="00FD3B9B">
              <w:rPr>
                <w:sz w:val="26"/>
                <w:szCs w:val="26"/>
              </w:rPr>
              <w:t>- Hình 4: Các chú công nhân đang sản xuất ô tô</w:t>
            </w:r>
          </w:p>
          <w:p w:rsidR="00221926" w:rsidRPr="00FD3B9B" w:rsidRDefault="00221926" w:rsidP="00516A63">
            <w:pPr>
              <w:spacing w:line="288" w:lineRule="auto"/>
              <w:jc w:val="both"/>
              <w:rPr>
                <w:sz w:val="26"/>
                <w:szCs w:val="26"/>
              </w:rPr>
            </w:pPr>
            <w:r w:rsidRPr="00FD3B9B">
              <w:rPr>
                <w:sz w:val="26"/>
                <w:szCs w:val="26"/>
              </w:rPr>
              <w:t>- Hình 5: Những chiếc tàu đang khai thác dầu khí ở ngoài biển khơi</w:t>
            </w:r>
          </w:p>
          <w:p w:rsidR="00221926" w:rsidRPr="00FD3B9B" w:rsidRDefault="00221926" w:rsidP="00516A63">
            <w:pPr>
              <w:spacing w:line="288" w:lineRule="auto"/>
              <w:jc w:val="both"/>
              <w:rPr>
                <w:sz w:val="26"/>
                <w:szCs w:val="26"/>
              </w:rPr>
            </w:pPr>
            <w:r w:rsidRPr="00FD3B9B">
              <w:rPr>
                <w:sz w:val="26"/>
                <w:szCs w:val="26"/>
              </w:rPr>
              <w:t>- Hình 6: Những chiếc quạt khổng lồ để sản xuất điện</w:t>
            </w:r>
          </w:p>
          <w:p w:rsidR="00221926" w:rsidRPr="00FD3B9B" w:rsidRDefault="00221926" w:rsidP="00516A63">
            <w:pPr>
              <w:spacing w:line="288" w:lineRule="auto"/>
              <w:jc w:val="both"/>
              <w:rPr>
                <w:sz w:val="26"/>
                <w:szCs w:val="26"/>
              </w:rPr>
            </w:pPr>
            <w:r w:rsidRPr="00FD3B9B">
              <w:rPr>
                <w:sz w:val="26"/>
                <w:szCs w:val="26"/>
              </w:rPr>
              <w:t>- HS nhận xét ý kiến của bạn.</w:t>
            </w:r>
          </w:p>
          <w:p w:rsidR="00221926" w:rsidRDefault="00221926" w:rsidP="00516A63">
            <w:pPr>
              <w:spacing w:line="288" w:lineRule="auto"/>
              <w:jc w:val="both"/>
              <w:rPr>
                <w:sz w:val="26"/>
                <w:szCs w:val="26"/>
              </w:rPr>
            </w:pPr>
          </w:p>
          <w:p w:rsidR="00221926" w:rsidRPr="00FD3B9B" w:rsidRDefault="00221926" w:rsidP="00516A63">
            <w:pPr>
              <w:spacing w:line="288" w:lineRule="auto"/>
              <w:jc w:val="both"/>
              <w:rPr>
                <w:sz w:val="26"/>
                <w:szCs w:val="26"/>
              </w:rPr>
            </w:pPr>
            <w:r w:rsidRPr="00FD3B9B">
              <w:rPr>
                <w:sz w:val="26"/>
                <w:szCs w:val="26"/>
              </w:rPr>
              <w:t>- 1 HS nêu lại  nội dung HĐ1</w:t>
            </w:r>
          </w:p>
          <w:p w:rsidR="00221926" w:rsidRPr="00FD3B9B" w:rsidRDefault="00221926" w:rsidP="00516A63">
            <w:pPr>
              <w:spacing w:line="288" w:lineRule="auto"/>
              <w:jc w:val="both"/>
              <w:rPr>
                <w:sz w:val="26"/>
                <w:szCs w:val="26"/>
              </w:rPr>
            </w:pPr>
          </w:p>
        </w:tc>
      </w:tr>
      <w:tr w:rsidR="00221926" w:rsidRPr="00FD3B9B" w:rsidTr="00516A63">
        <w:tc>
          <w:tcPr>
            <w:tcW w:w="6345" w:type="dxa"/>
            <w:tcBorders>
              <w:top w:val="dashed" w:sz="4" w:space="0" w:color="auto"/>
              <w:bottom w:val="dashed" w:sz="4" w:space="0" w:color="auto"/>
            </w:tcBorders>
          </w:tcPr>
          <w:p w:rsidR="00221926" w:rsidRPr="00FD3B9B" w:rsidRDefault="00221926" w:rsidP="00516A63">
            <w:pPr>
              <w:spacing w:line="288" w:lineRule="auto"/>
              <w:jc w:val="both"/>
              <w:rPr>
                <w:b/>
                <w:sz w:val="26"/>
                <w:szCs w:val="26"/>
              </w:rPr>
            </w:pPr>
            <w:r w:rsidRPr="00FD3B9B">
              <w:rPr>
                <w:b/>
                <w:sz w:val="26"/>
                <w:szCs w:val="26"/>
              </w:rPr>
              <w:lastRenderedPageBreak/>
              <w:t>Hoạt động 2. Tìm hiểu về một số hoạt động sản xuất thủ công. (làm việc nhóm 4)</w:t>
            </w:r>
          </w:p>
          <w:p w:rsidR="00221926" w:rsidRPr="00FD3B9B" w:rsidRDefault="00221926" w:rsidP="00516A63">
            <w:pPr>
              <w:spacing w:line="288" w:lineRule="auto"/>
              <w:jc w:val="both"/>
              <w:rPr>
                <w:sz w:val="26"/>
                <w:szCs w:val="26"/>
              </w:rPr>
            </w:pPr>
            <w:r w:rsidRPr="00FD3B9B">
              <w:rPr>
                <w:sz w:val="26"/>
                <w:szCs w:val="26"/>
              </w:rPr>
              <w:t>- GV mời HS đọc yêu cầu đề bài.</w:t>
            </w:r>
          </w:p>
          <w:p w:rsidR="00221926" w:rsidRPr="00FD3B9B" w:rsidRDefault="00221926" w:rsidP="00516A63">
            <w:pPr>
              <w:spacing w:line="288" w:lineRule="auto"/>
              <w:jc w:val="both"/>
              <w:rPr>
                <w:sz w:val="26"/>
                <w:szCs w:val="26"/>
              </w:rPr>
            </w:pPr>
            <w:r w:rsidRPr="00FD3B9B">
              <w:rPr>
                <w:b/>
                <w:sz w:val="26"/>
                <w:szCs w:val="26"/>
              </w:rPr>
              <w:t xml:space="preserve">- </w:t>
            </w:r>
            <w:r w:rsidRPr="00FD3B9B">
              <w:rPr>
                <w:sz w:val="26"/>
                <w:szCs w:val="26"/>
              </w:rPr>
              <w:t>GV chia sẻ bức tranh và nêu câu hỏi. Sau đó mời học sinh thảo luận nhóm 4, quan sát và trình bày kết quả.</w:t>
            </w:r>
          </w:p>
          <w:p w:rsidR="00221926" w:rsidRPr="00FD3B9B" w:rsidRDefault="00221926" w:rsidP="00516A63">
            <w:pPr>
              <w:spacing w:line="288" w:lineRule="auto"/>
              <w:jc w:val="center"/>
              <w:rPr>
                <w:sz w:val="26"/>
                <w:szCs w:val="26"/>
              </w:rPr>
            </w:pPr>
            <w:r w:rsidRPr="00FD3B9B">
              <w:rPr>
                <w:noProof/>
                <w:sz w:val="26"/>
                <w:szCs w:val="26"/>
                <w:lang w:val="en-US"/>
              </w:rPr>
              <w:drawing>
                <wp:inline distT="0" distB="0" distL="0" distR="0" wp14:anchorId="2BF9F887" wp14:editId="2FC02C0F">
                  <wp:extent cx="1020378" cy="1092425"/>
                  <wp:effectExtent l="19050" t="0" r="8322"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srcRect l="16801" t="31162" r="59895" b="38515"/>
                          <a:stretch/>
                        </pic:blipFill>
                        <pic:spPr bwMode="auto">
                          <a:xfrm>
                            <a:off x="0" y="0"/>
                            <a:ext cx="1020378" cy="1092425"/>
                          </a:xfrm>
                          <a:prstGeom prst="rect">
                            <a:avLst/>
                          </a:prstGeom>
                          <a:ln>
                            <a:noFill/>
                          </a:ln>
                          <a:extLst>
                            <a:ext uri="{53640926-AAD7-44D8-BBD7-CCE9431645EC}">
                              <a14:shadowObscured xmlns:a14="http://schemas.microsoft.com/office/drawing/2010/main"/>
                            </a:ext>
                          </a:extLst>
                        </pic:spPr>
                      </pic:pic>
                    </a:graphicData>
                  </a:graphic>
                </wp:inline>
              </w:drawing>
            </w:r>
            <w:r w:rsidRPr="00FD3B9B">
              <w:rPr>
                <w:noProof/>
                <w:sz w:val="26"/>
                <w:szCs w:val="26"/>
                <w:lang w:val="en-US"/>
              </w:rPr>
              <w:drawing>
                <wp:inline distT="0" distB="0" distL="0" distR="0" wp14:anchorId="7A670D31" wp14:editId="5E721785">
                  <wp:extent cx="1057190" cy="1132885"/>
                  <wp:effectExtent l="19050" t="0" r="0" b="0"/>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srcRect l="39960" t="32744" r="36005" b="35478"/>
                          <a:stretch/>
                        </pic:blipFill>
                        <pic:spPr bwMode="auto">
                          <a:xfrm>
                            <a:off x="0" y="0"/>
                            <a:ext cx="1057190" cy="1132885"/>
                          </a:xfrm>
                          <a:prstGeom prst="rect">
                            <a:avLst/>
                          </a:prstGeom>
                          <a:ln>
                            <a:noFill/>
                          </a:ln>
                          <a:extLst>
                            <a:ext uri="{53640926-AAD7-44D8-BBD7-CCE9431645EC}">
                              <a14:shadowObscured xmlns:a14="http://schemas.microsoft.com/office/drawing/2010/main"/>
                            </a:ext>
                          </a:extLst>
                        </pic:spPr>
                      </pic:pic>
                    </a:graphicData>
                  </a:graphic>
                </wp:inline>
              </w:drawing>
            </w:r>
            <w:r w:rsidRPr="00FD3B9B">
              <w:rPr>
                <w:noProof/>
                <w:sz w:val="26"/>
                <w:szCs w:val="26"/>
                <w:lang w:val="en-US"/>
              </w:rPr>
              <w:drawing>
                <wp:inline distT="0" distB="0" distL="0" distR="0" wp14:anchorId="59FD39EF" wp14:editId="62A45FE3">
                  <wp:extent cx="1055097" cy="1092425"/>
                  <wp:effectExtent l="19050" t="0" r="0" b="0"/>
                  <wp:docPr id="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srcRect l="63668" t="31238" r="12090" b="39203"/>
                          <a:stretch/>
                        </pic:blipFill>
                        <pic:spPr bwMode="auto">
                          <a:xfrm>
                            <a:off x="0" y="0"/>
                            <a:ext cx="1057663" cy="1095081"/>
                          </a:xfrm>
                          <a:prstGeom prst="rect">
                            <a:avLst/>
                          </a:prstGeom>
                          <a:ln>
                            <a:noFill/>
                          </a:ln>
                          <a:extLst>
                            <a:ext uri="{53640926-AAD7-44D8-BBD7-CCE9431645EC}">
                              <a14:shadowObscured xmlns:a14="http://schemas.microsoft.com/office/drawing/2010/main"/>
                            </a:ext>
                          </a:extLst>
                        </pic:spPr>
                      </pic:pic>
                    </a:graphicData>
                  </a:graphic>
                </wp:inline>
              </w:drawing>
            </w:r>
          </w:p>
          <w:p w:rsidR="00221926" w:rsidRPr="00FD3B9B" w:rsidRDefault="00221926" w:rsidP="00516A63">
            <w:pPr>
              <w:spacing w:line="288" w:lineRule="auto"/>
              <w:jc w:val="both"/>
              <w:rPr>
                <w:sz w:val="26"/>
                <w:szCs w:val="26"/>
              </w:rPr>
            </w:pPr>
            <w:r w:rsidRPr="00FD3B9B">
              <w:rPr>
                <w:sz w:val="26"/>
                <w:szCs w:val="26"/>
              </w:rPr>
              <w:t>+ Hãy nói về những hoạt động sản xuất thủ công trong các hình 1-3</w:t>
            </w:r>
          </w:p>
          <w:p w:rsidR="00221926" w:rsidRPr="00FD3B9B" w:rsidRDefault="00221926" w:rsidP="00516A63">
            <w:pPr>
              <w:spacing w:line="288" w:lineRule="auto"/>
              <w:jc w:val="both"/>
              <w:rPr>
                <w:sz w:val="26"/>
                <w:szCs w:val="26"/>
              </w:rPr>
            </w:pPr>
            <w:r w:rsidRPr="00FD3B9B">
              <w:rPr>
                <w:sz w:val="26"/>
                <w:szCs w:val="26"/>
              </w:rPr>
              <w:t>+ Các hoạt động đó mang lại lợi ích gì?</w:t>
            </w:r>
          </w:p>
          <w:p w:rsidR="00221926" w:rsidRDefault="00221926" w:rsidP="00516A63">
            <w:pPr>
              <w:spacing w:line="288" w:lineRule="auto"/>
              <w:jc w:val="both"/>
              <w:rPr>
                <w:sz w:val="26"/>
                <w:szCs w:val="26"/>
              </w:rPr>
            </w:pPr>
          </w:p>
          <w:p w:rsidR="00221926" w:rsidRDefault="00221926" w:rsidP="00516A63">
            <w:pPr>
              <w:spacing w:line="288" w:lineRule="auto"/>
              <w:jc w:val="both"/>
              <w:rPr>
                <w:sz w:val="26"/>
                <w:szCs w:val="26"/>
              </w:rPr>
            </w:pPr>
          </w:p>
          <w:p w:rsidR="00221926" w:rsidRDefault="00221926" w:rsidP="00516A63">
            <w:pPr>
              <w:spacing w:line="288" w:lineRule="auto"/>
              <w:jc w:val="both"/>
              <w:rPr>
                <w:sz w:val="26"/>
                <w:szCs w:val="26"/>
              </w:rPr>
            </w:pPr>
          </w:p>
          <w:p w:rsidR="00221926" w:rsidRPr="00FD3B9B" w:rsidRDefault="00221926" w:rsidP="00516A63">
            <w:pPr>
              <w:spacing w:line="288" w:lineRule="auto"/>
              <w:jc w:val="both"/>
              <w:rPr>
                <w:sz w:val="26"/>
                <w:szCs w:val="26"/>
              </w:rPr>
            </w:pPr>
            <w:r w:rsidRPr="00FD3B9B">
              <w:rPr>
                <w:sz w:val="26"/>
                <w:szCs w:val="26"/>
              </w:rPr>
              <w:t>- GV mời các nhóm khác nhận xét.</w:t>
            </w:r>
          </w:p>
          <w:p w:rsidR="00221926" w:rsidRPr="00FD3B9B" w:rsidRDefault="00221926" w:rsidP="00516A63">
            <w:pPr>
              <w:spacing w:line="288" w:lineRule="auto"/>
              <w:jc w:val="both"/>
              <w:rPr>
                <w:i/>
                <w:sz w:val="26"/>
                <w:szCs w:val="26"/>
              </w:rPr>
            </w:pPr>
            <w:r w:rsidRPr="00FD3B9B">
              <w:rPr>
                <w:sz w:val="26"/>
                <w:szCs w:val="26"/>
              </w:rPr>
              <w:t>- GV nhận xét chung, tuyên dương</w:t>
            </w:r>
          </w:p>
        </w:tc>
        <w:tc>
          <w:tcPr>
            <w:tcW w:w="3393" w:type="dxa"/>
            <w:tcBorders>
              <w:top w:val="dashed" w:sz="4" w:space="0" w:color="auto"/>
              <w:bottom w:val="dashed" w:sz="4" w:space="0" w:color="auto"/>
            </w:tcBorders>
          </w:tcPr>
          <w:p w:rsidR="00221926" w:rsidRPr="00FD3B9B" w:rsidRDefault="00221926" w:rsidP="00516A63">
            <w:pPr>
              <w:spacing w:line="288" w:lineRule="auto"/>
              <w:rPr>
                <w:sz w:val="26"/>
                <w:szCs w:val="26"/>
              </w:rPr>
            </w:pPr>
          </w:p>
          <w:p w:rsidR="00221926" w:rsidRPr="00FD3B9B" w:rsidRDefault="00221926" w:rsidP="00516A63">
            <w:pPr>
              <w:spacing w:line="288" w:lineRule="auto"/>
              <w:rPr>
                <w:sz w:val="26"/>
                <w:szCs w:val="26"/>
              </w:rPr>
            </w:pPr>
          </w:p>
          <w:p w:rsidR="00221926" w:rsidRPr="00FD3B9B" w:rsidRDefault="00221926" w:rsidP="00516A63">
            <w:pPr>
              <w:spacing w:line="288" w:lineRule="auto"/>
              <w:jc w:val="both"/>
              <w:rPr>
                <w:sz w:val="26"/>
                <w:szCs w:val="26"/>
              </w:rPr>
            </w:pPr>
            <w:r w:rsidRPr="00FD3B9B">
              <w:rPr>
                <w:sz w:val="26"/>
                <w:szCs w:val="26"/>
              </w:rPr>
              <w:t xml:space="preserve">- 1 Học sinh đọc yêu cầu bài. </w:t>
            </w:r>
          </w:p>
          <w:p w:rsidR="00221926" w:rsidRPr="00FD3B9B" w:rsidRDefault="00221926" w:rsidP="00516A63">
            <w:pPr>
              <w:spacing w:line="288" w:lineRule="auto"/>
              <w:rPr>
                <w:sz w:val="26"/>
                <w:szCs w:val="26"/>
              </w:rPr>
            </w:pPr>
            <w:r w:rsidRPr="00FD3B9B">
              <w:rPr>
                <w:sz w:val="26"/>
                <w:szCs w:val="26"/>
              </w:rPr>
              <w:t>- Học sinh chia nhóm 4, đọc yêu cầu bài và tiến hành thảo luận.</w:t>
            </w:r>
          </w:p>
          <w:p w:rsidR="00221926" w:rsidRPr="00FD3B9B" w:rsidRDefault="00221926" w:rsidP="00516A63">
            <w:pPr>
              <w:spacing w:line="288" w:lineRule="auto"/>
              <w:rPr>
                <w:sz w:val="26"/>
                <w:szCs w:val="26"/>
              </w:rPr>
            </w:pPr>
            <w:r w:rsidRPr="00FD3B9B">
              <w:rPr>
                <w:sz w:val="26"/>
                <w:szCs w:val="26"/>
              </w:rPr>
              <w:t>- Đại diện các nhóm trình bày:</w:t>
            </w:r>
          </w:p>
          <w:p w:rsidR="00221926" w:rsidRPr="00FD3B9B" w:rsidRDefault="00221926" w:rsidP="00516A63">
            <w:pPr>
              <w:spacing w:line="288" w:lineRule="auto"/>
              <w:jc w:val="both"/>
              <w:rPr>
                <w:sz w:val="26"/>
                <w:szCs w:val="26"/>
              </w:rPr>
            </w:pPr>
          </w:p>
          <w:p w:rsidR="00221926" w:rsidRPr="00FD3B9B" w:rsidRDefault="00221926" w:rsidP="00516A63">
            <w:pPr>
              <w:spacing w:line="288" w:lineRule="auto"/>
              <w:jc w:val="both"/>
              <w:rPr>
                <w:sz w:val="26"/>
                <w:szCs w:val="26"/>
              </w:rPr>
            </w:pPr>
          </w:p>
          <w:p w:rsidR="00221926" w:rsidRPr="00FD3B9B" w:rsidRDefault="00221926" w:rsidP="00516A63">
            <w:pPr>
              <w:spacing w:line="288" w:lineRule="auto"/>
              <w:jc w:val="both"/>
              <w:rPr>
                <w:sz w:val="26"/>
                <w:szCs w:val="26"/>
              </w:rPr>
            </w:pPr>
            <w:r w:rsidRPr="00FD3B9B">
              <w:rPr>
                <w:sz w:val="26"/>
                <w:szCs w:val="26"/>
              </w:rPr>
              <w:t>+ Hình 1: Các cô đang chăm chỉ dệt luạ</w:t>
            </w:r>
          </w:p>
          <w:p w:rsidR="00221926" w:rsidRPr="00FD3B9B" w:rsidRDefault="00221926" w:rsidP="00516A63">
            <w:pPr>
              <w:spacing w:line="288" w:lineRule="auto"/>
              <w:jc w:val="both"/>
              <w:rPr>
                <w:sz w:val="26"/>
                <w:szCs w:val="26"/>
              </w:rPr>
            </w:pPr>
            <w:r w:rsidRPr="00FD3B9B">
              <w:rPr>
                <w:sz w:val="26"/>
                <w:szCs w:val="26"/>
              </w:rPr>
              <w:t>+ Hình 2: Nghệ nhân đang tỉ mỉ khắc hình người trên đá</w:t>
            </w:r>
          </w:p>
          <w:p w:rsidR="00221926" w:rsidRPr="00FD3B9B" w:rsidRDefault="00221926" w:rsidP="00516A63">
            <w:pPr>
              <w:spacing w:line="288" w:lineRule="auto"/>
              <w:jc w:val="both"/>
              <w:rPr>
                <w:sz w:val="26"/>
                <w:szCs w:val="26"/>
              </w:rPr>
            </w:pPr>
            <w:r w:rsidRPr="00FD3B9B">
              <w:rPr>
                <w:sz w:val="26"/>
                <w:szCs w:val="26"/>
              </w:rPr>
              <w:lastRenderedPageBreak/>
              <w:t>+ Hình 3: Người thợ đang khéo léo tạo ra các sản phẩm từ gốm.</w:t>
            </w:r>
          </w:p>
          <w:p w:rsidR="00221926" w:rsidRPr="00FD3B9B" w:rsidRDefault="00221926" w:rsidP="00516A63">
            <w:pPr>
              <w:spacing w:line="288" w:lineRule="auto"/>
              <w:jc w:val="both"/>
              <w:rPr>
                <w:sz w:val="26"/>
                <w:szCs w:val="26"/>
              </w:rPr>
            </w:pPr>
            <w:r w:rsidRPr="00FD3B9B">
              <w:rPr>
                <w:sz w:val="26"/>
                <w:szCs w:val="26"/>
              </w:rPr>
              <w:t>- Đại diện các nhóm nhận xét.</w:t>
            </w:r>
          </w:p>
          <w:p w:rsidR="00221926" w:rsidRPr="00FD3B9B" w:rsidRDefault="00221926" w:rsidP="00516A63">
            <w:pPr>
              <w:spacing w:line="288" w:lineRule="auto"/>
              <w:jc w:val="both"/>
              <w:rPr>
                <w:sz w:val="26"/>
                <w:szCs w:val="26"/>
              </w:rPr>
            </w:pPr>
            <w:r w:rsidRPr="00FD3B9B">
              <w:rPr>
                <w:sz w:val="26"/>
                <w:szCs w:val="26"/>
              </w:rPr>
              <w:t>- Lắng nghe rút kinh nghiệm.</w:t>
            </w:r>
          </w:p>
        </w:tc>
      </w:tr>
      <w:tr w:rsidR="00221926" w:rsidRPr="00FD3B9B" w:rsidTr="00516A63">
        <w:tc>
          <w:tcPr>
            <w:tcW w:w="9738" w:type="dxa"/>
            <w:gridSpan w:val="2"/>
            <w:tcBorders>
              <w:top w:val="dashed" w:sz="4" w:space="0" w:color="auto"/>
              <w:bottom w:val="dashed" w:sz="4" w:space="0" w:color="auto"/>
            </w:tcBorders>
          </w:tcPr>
          <w:p w:rsidR="00221926" w:rsidRPr="00FD3B9B" w:rsidRDefault="00221926" w:rsidP="00516A63">
            <w:pPr>
              <w:spacing w:line="288" w:lineRule="auto"/>
              <w:jc w:val="both"/>
              <w:rPr>
                <w:b/>
                <w:bCs/>
                <w:iCs/>
                <w:sz w:val="26"/>
                <w:szCs w:val="26"/>
              </w:rPr>
            </w:pPr>
            <w:r w:rsidRPr="00FD3B9B">
              <w:rPr>
                <w:b/>
                <w:bCs/>
                <w:iCs/>
                <w:sz w:val="26"/>
                <w:szCs w:val="26"/>
              </w:rPr>
              <w:lastRenderedPageBreak/>
              <w:t>3. Luyện tập</w:t>
            </w:r>
            <w:r w:rsidRPr="00FD3B9B">
              <w:rPr>
                <w:bCs/>
                <w:i/>
                <w:iCs/>
                <w:sz w:val="26"/>
                <w:szCs w:val="26"/>
              </w:rPr>
              <w:t>:</w:t>
            </w:r>
          </w:p>
          <w:p w:rsidR="00221926" w:rsidRPr="00FD3B9B" w:rsidRDefault="00221926" w:rsidP="00516A63">
            <w:pPr>
              <w:spacing w:line="288" w:lineRule="auto"/>
              <w:jc w:val="both"/>
              <w:rPr>
                <w:sz w:val="26"/>
                <w:szCs w:val="26"/>
              </w:rPr>
            </w:pPr>
            <w:r w:rsidRPr="00FD3B9B">
              <w:rPr>
                <w:b/>
                <w:bCs/>
                <w:iCs/>
                <w:sz w:val="26"/>
                <w:szCs w:val="26"/>
              </w:rPr>
              <w:t xml:space="preserve">- </w:t>
            </w:r>
            <w:r w:rsidRPr="00FD3B9B">
              <w:rPr>
                <w:bCs/>
                <w:sz w:val="26"/>
                <w:szCs w:val="26"/>
              </w:rPr>
              <w:t>Mục tiêu:</w:t>
            </w:r>
            <w:r w:rsidRPr="00FD3B9B">
              <w:rPr>
                <w:sz w:val="26"/>
                <w:szCs w:val="26"/>
              </w:rPr>
              <w:t xml:space="preserve"> Biết về một số hoạt động sản xuất công nghiệp hoặc thủ công ở địa phương và ở một số vùng miền.</w:t>
            </w:r>
          </w:p>
          <w:p w:rsidR="00221926" w:rsidRPr="00FD3B9B" w:rsidRDefault="00221926" w:rsidP="00516A63">
            <w:pPr>
              <w:spacing w:line="288" w:lineRule="auto"/>
              <w:rPr>
                <w:sz w:val="26"/>
                <w:szCs w:val="26"/>
              </w:rPr>
            </w:pPr>
            <w:r w:rsidRPr="00FD3B9B">
              <w:rPr>
                <w:b/>
                <w:bCs/>
                <w:iCs/>
                <w:sz w:val="26"/>
                <w:szCs w:val="26"/>
              </w:rPr>
              <w:t xml:space="preserve">- </w:t>
            </w:r>
            <w:r w:rsidRPr="00FD3B9B">
              <w:rPr>
                <w:bCs/>
                <w:iCs/>
                <w:sz w:val="26"/>
                <w:szCs w:val="26"/>
              </w:rPr>
              <w:t>Cách tiến hành:</w:t>
            </w:r>
          </w:p>
        </w:tc>
      </w:tr>
      <w:tr w:rsidR="00221926" w:rsidRPr="00FD3B9B" w:rsidTr="00516A63">
        <w:tc>
          <w:tcPr>
            <w:tcW w:w="6345" w:type="dxa"/>
            <w:tcBorders>
              <w:top w:val="dashed" w:sz="4" w:space="0" w:color="auto"/>
              <w:bottom w:val="dashed" w:sz="4" w:space="0" w:color="auto"/>
            </w:tcBorders>
          </w:tcPr>
          <w:p w:rsidR="00221926" w:rsidRPr="00FD3B9B" w:rsidRDefault="00221926" w:rsidP="00516A63">
            <w:pPr>
              <w:spacing w:line="288" w:lineRule="auto"/>
              <w:jc w:val="both"/>
              <w:rPr>
                <w:sz w:val="26"/>
                <w:szCs w:val="26"/>
              </w:rPr>
            </w:pPr>
            <w:r w:rsidRPr="00FD3B9B">
              <w:rPr>
                <w:sz w:val="26"/>
                <w:szCs w:val="26"/>
              </w:rPr>
              <w:t>- GV mời HS đọc yêu cầu đề bài.</w:t>
            </w:r>
          </w:p>
          <w:p w:rsidR="00221926" w:rsidRPr="00FD3B9B" w:rsidRDefault="00221926" w:rsidP="00516A63">
            <w:pPr>
              <w:spacing w:line="288" w:lineRule="auto"/>
              <w:jc w:val="both"/>
              <w:rPr>
                <w:sz w:val="26"/>
                <w:szCs w:val="26"/>
              </w:rPr>
            </w:pPr>
            <w:r w:rsidRPr="00FD3B9B">
              <w:rPr>
                <w:sz w:val="26"/>
                <w:szCs w:val="26"/>
              </w:rPr>
              <w:t xml:space="preserve">+ Hãy kể tên và ích lợi của một số hoạt động công nghiệp và thủ công mà em biết? </w:t>
            </w:r>
          </w:p>
          <w:p w:rsidR="00221926" w:rsidRPr="00FD3B9B" w:rsidRDefault="00221926" w:rsidP="00516A63">
            <w:pPr>
              <w:spacing w:line="288" w:lineRule="auto"/>
              <w:jc w:val="both"/>
              <w:rPr>
                <w:sz w:val="26"/>
                <w:szCs w:val="26"/>
              </w:rPr>
            </w:pPr>
            <w:r w:rsidRPr="00FD3B9B">
              <w:rPr>
                <w:b/>
                <w:sz w:val="26"/>
                <w:szCs w:val="26"/>
              </w:rPr>
              <w:t xml:space="preserve">- </w:t>
            </w:r>
            <w:r w:rsidRPr="00FD3B9B">
              <w:rPr>
                <w:sz w:val="26"/>
                <w:szCs w:val="26"/>
              </w:rPr>
              <w:t>GV mời học sinh thảo luận nhóm 2, cùng suy nghĩ tìm hiểu thêm tên và ích lợi một số hoạt động công nghiệp và thủ công.</w:t>
            </w:r>
          </w:p>
          <w:p w:rsidR="00221926" w:rsidRPr="00FD3B9B" w:rsidRDefault="00221926" w:rsidP="00516A63">
            <w:pPr>
              <w:spacing w:line="288" w:lineRule="auto"/>
              <w:jc w:val="both"/>
              <w:rPr>
                <w:sz w:val="26"/>
                <w:szCs w:val="26"/>
              </w:rPr>
            </w:pPr>
            <w:r w:rsidRPr="00FD3B9B">
              <w:rPr>
                <w:sz w:val="26"/>
                <w:szCs w:val="26"/>
              </w:rPr>
              <w:t>- Mời đại diện trình bày.</w:t>
            </w:r>
          </w:p>
          <w:p w:rsidR="00221926" w:rsidRPr="00FD3B9B" w:rsidRDefault="00221926" w:rsidP="00516A63">
            <w:pPr>
              <w:spacing w:line="288" w:lineRule="auto"/>
              <w:jc w:val="both"/>
              <w:rPr>
                <w:sz w:val="26"/>
                <w:szCs w:val="26"/>
              </w:rPr>
            </w:pPr>
            <w:r w:rsidRPr="00FD3B9B">
              <w:rPr>
                <w:sz w:val="26"/>
                <w:szCs w:val="26"/>
              </w:rPr>
              <w:t>- GV mời các nhóm khác nhận xét, bổ sung.</w:t>
            </w:r>
          </w:p>
          <w:p w:rsidR="00221926" w:rsidRPr="00FD3B9B" w:rsidRDefault="00221926" w:rsidP="00516A63">
            <w:pPr>
              <w:spacing w:line="288" w:lineRule="auto"/>
              <w:jc w:val="both"/>
              <w:rPr>
                <w:sz w:val="26"/>
                <w:szCs w:val="26"/>
              </w:rPr>
            </w:pPr>
            <w:r w:rsidRPr="00FD3B9B">
              <w:rPr>
                <w:sz w:val="26"/>
                <w:szCs w:val="26"/>
              </w:rPr>
              <w:t xml:space="preserve">- GV nhận xét chung, tuyên dương </w:t>
            </w:r>
          </w:p>
          <w:p w:rsidR="00221926" w:rsidRPr="00FD3B9B" w:rsidRDefault="00221926" w:rsidP="00516A63">
            <w:pPr>
              <w:spacing w:line="288" w:lineRule="auto"/>
              <w:jc w:val="both"/>
              <w:rPr>
                <w:i/>
                <w:sz w:val="26"/>
                <w:szCs w:val="26"/>
              </w:rPr>
            </w:pPr>
            <w:r w:rsidRPr="00FD3B9B">
              <w:rPr>
                <w:i/>
                <w:sz w:val="26"/>
                <w:szCs w:val="26"/>
              </w:rPr>
              <w:t>VD: khai thác thuỷ sản, sản xuất hàng điện tử, khai thác than (Quảng Ninh, Kinh Môn – Hải Dương), da giày,...</w:t>
            </w:r>
          </w:p>
          <w:p w:rsidR="00221926" w:rsidRPr="00FD3B9B" w:rsidRDefault="00221926" w:rsidP="00516A63">
            <w:pPr>
              <w:spacing w:line="288" w:lineRule="auto"/>
              <w:jc w:val="both"/>
              <w:rPr>
                <w:i/>
                <w:sz w:val="26"/>
                <w:szCs w:val="26"/>
              </w:rPr>
            </w:pPr>
            <w:r w:rsidRPr="00FD3B9B">
              <w:rPr>
                <w:i/>
                <w:sz w:val="26"/>
                <w:szCs w:val="26"/>
              </w:rPr>
              <w:t>- Hàng thủ công: gốm Chu Đậu- Nam Sách – Hải Dương, làm trống Đọi Tam - Hà Nam, dệt thổ cẩm Mỹ Nghiệp Ninh Thuận, làm thuyền thúng Phú Yên...</w:t>
            </w:r>
          </w:p>
        </w:tc>
        <w:tc>
          <w:tcPr>
            <w:tcW w:w="3393" w:type="dxa"/>
            <w:tcBorders>
              <w:top w:val="dashed" w:sz="4" w:space="0" w:color="auto"/>
              <w:bottom w:val="dashed" w:sz="4" w:space="0" w:color="auto"/>
            </w:tcBorders>
          </w:tcPr>
          <w:p w:rsidR="00221926" w:rsidRPr="00FD3B9B" w:rsidRDefault="00221926" w:rsidP="00516A63">
            <w:pPr>
              <w:spacing w:line="288" w:lineRule="auto"/>
              <w:rPr>
                <w:sz w:val="26"/>
                <w:szCs w:val="26"/>
              </w:rPr>
            </w:pPr>
            <w:r w:rsidRPr="00FD3B9B">
              <w:rPr>
                <w:sz w:val="26"/>
                <w:szCs w:val="26"/>
              </w:rPr>
              <w:t>- 1 HS đọc yêu cầu bài.</w:t>
            </w:r>
          </w:p>
          <w:p w:rsidR="00221926" w:rsidRPr="00FD3B9B" w:rsidRDefault="00221926" w:rsidP="00516A63">
            <w:pPr>
              <w:spacing w:line="288" w:lineRule="auto"/>
              <w:jc w:val="both"/>
              <w:rPr>
                <w:sz w:val="26"/>
                <w:szCs w:val="26"/>
              </w:rPr>
            </w:pPr>
          </w:p>
          <w:p w:rsidR="00221926" w:rsidRPr="00FD3B9B" w:rsidRDefault="00221926" w:rsidP="00516A63">
            <w:pPr>
              <w:spacing w:line="288" w:lineRule="auto"/>
              <w:jc w:val="both"/>
              <w:rPr>
                <w:sz w:val="26"/>
                <w:szCs w:val="26"/>
              </w:rPr>
            </w:pPr>
          </w:p>
          <w:p w:rsidR="00221926" w:rsidRPr="00FD3B9B" w:rsidRDefault="00221926" w:rsidP="00516A63">
            <w:pPr>
              <w:spacing w:line="288" w:lineRule="auto"/>
              <w:jc w:val="both"/>
              <w:rPr>
                <w:sz w:val="26"/>
                <w:szCs w:val="26"/>
              </w:rPr>
            </w:pPr>
            <w:r w:rsidRPr="00FD3B9B">
              <w:rPr>
                <w:sz w:val="26"/>
                <w:szCs w:val="26"/>
              </w:rPr>
              <w:t>- Học sinh thảo luận nhóm 2, đọc yêu cầu bài và tiến hành thảo luận.</w:t>
            </w:r>
          </w:p>
          <w:p w:rsidR="00221926" w:rsidRPr="00FD3B9B" w:rsidRDefault="00221926" w:rsidP="00516A63">
            <w:pPr>
              <w:spacing w:line="288" w:lineRule="auto"/>
              <w:jc w:val="both"/>
              <w:rPr>
                <w:sz w:val="26"/>
                <w:szCs w:val="26"/>
              </w:rPr>
            </w:pPr>
            <w:r w:rsidRPr="00FD3B9B">
              <w:rPr>
                <w:sz w:val="26"/>
                <w:szCs w:val="26"/>
              </w:rPr>
              <w:t xml:space="preserve">- Đại diện các nhóm trình bày </w:t>
            </w:r>
          </w:p>
          <w:p w:rsidR="00221926" w:rsidRPr="00FD3B9B" w:rsidRDefault="00221926" w:rsidP="00516A63">
            <w:pPr>
              <w:spacing w:line="288" w:lineRule="auto"/>
              <w:jc w:val="both"/>
              <w:rPr>
                <w:sz w:val="26"/>
                <w:szCs w:val="26"/>
              </w:rPr>
            </w:pPr>
            <w:r w:rsidRPr="00FD3B9B">
              <w:rPr>
                <w:sz w:val="26"/>
                <w:szCs w:val="26"/>
              </w:rPr>
              <w:t>- Các nhóm nhận xét.</w:t>
            </w:r>
          </w:p>
          <w:p w:rsidR="00221926" w:rsidRPr="00FD3B9B" w:rsidRDefault="00221926" w:rsidP="00516A63">
            <w:pPr>
              <w:spacing w:line="288" w:lineRule="auto"/>
              <w:jc w:val="both"/>
              <w:rPr>
                <w:sz w:val="26"/>
                <w:szCs w:val="26"/>
              </w:rPr>
            </w:pPr>
            <w:r w:rsidRPr="00FD3B9B">
              <w:rPr>
                <w:sz w:val="26"/>
                <w:szCs w:val="26"/>
              </w:rPr>
              <w:t>- Lắng nghe, rút kinh nghiệm.</w:t>
            </w:r>
          </w:p>
        </w:tc>
      </w:tr>
      <w:tr w:rsidR="00221926" w:rsidRPr="00FD3B9B" w:rsidTr="00516A63">
        <w:tc>
          <w:tcPr>
            <w:tcW w:w="9738" w:type="dxa"/>
            <w:gridSpan w:val="2"/>
            <w:tcBorders>
              <w:top w:val="dashed" w:sz="4" w:space="0" w:color="auto"/>
              <w:bottom w:val="dashed" w:sz="4" w:space="0" w:color="auto"/>
            </w:tcBorders>
          </w:tcPr>
          <w:p w:rsidR="00221926" w:rsidRPr="00FD3B9B" w:rsidRDefault="00221926" w:rsidP="00516A63">
            <w:pPr>
              <w:spacing w:line="288" w:lineRule="auto"/>
              <w:jc w:val="both"/>
              <w:rPr>
                <w:b/>
                <w:sz w:val="26"/>
                <w:szCs w:val="26"/>
              </w:rPr>
            </w:pPr>
            <w:r w:rsidRPr="00FD3B9B">
              <w:rPr>
                <w:b/>
                <w:sz w:val="26"/>
                <w:szCs w:val="26"/>
              </w:rPr>
              <w:t>4. Vận dụng.</w:t>
            </w:r>
          </w:p>
          <w:p w:rsidR="00221926" w:rsidRPr="00FD3B9B" w:rsidRDefault="00221926" w:rsidP="00516A63">
            <w:pPr>
              <w:spacing w:line="288" w:lineRule="auto"/>
              <w:rPr>
                <w:sz w:val="26"/>
                <w:szCs w:val="26"/>
              </w:rPr>
            </w:pPr>
            <w:r w:rsidRPr="00FD3B9B">
              <w:rPr>
                <w:sz w:val="26"/>
                <w:szCs w:val="26"/>
              </w:rPr>
              <w:t>- Mục tiêu:</w:t>
            </w:r>
          </w:p>
          <w:p w:rsidR="00221926" w:rsidRPr="00FD3B9B" w:rsidRDefault="00221926" w:rsidP="00516A63">
            <w:pPr>
              <w:spacing w:line="264" w:lineRule="auto"/>
              <w:jc w:val="both"/>
              <w:rPr>
                <w:sz w:val="26"/>
                <w:szCs w:val="26"/>
              </w:rPr>
            </w:pPr>
            <w:r w:rsidRPr="00FD3B9B">
              <w:rPr>
                <w:sz w:val="26"/>
                <w:szCs w:val="26"/>
              </w:rPr>
              <w:t>+ Củng cố những kiến thức đã học trong tiết học để học sinh khắc sâu nội dung.</w:t>
            </w:r>
          </w:p>
          <w:p w:rsidR="00221926" w:rsidRPr="00FD3B9B" w:rsidRDefault="00221926" w:rsidP="00516A63">
            <w:pPr>
              <w:spacing w:line="264" w:lineRule="auto"/>
              <w:jc w:val="both"/>
              <w:rPr>
                <w:sz w:val="26"/>
                <w:szCs w:val="26"/>
              </w:rPr>
            </w:pPr>
            <w:r w:rsidRPr="00FD3B9B">
              <w:rPr>
                <w:sz w:val="26"/>
                <w:szCs w:val="26"/>
              </w:rPr>
              <w:t>+ Vận dụng kiến thức đã học vào thực tiễn.</w:t>
            </w:r>
          </w:p>
          <w:p w:rsidR="00221926" w:rsidRPr="00FD3B9B" w:rsidRDefault="00221926" w:rsidP="00516A63">
            <w:pPr>
              <w:spacing w:line="264" w:lineRule="auto"/>
              <w:jc w:val="both"/>
              <w:rPr>
                <w:sz w:val="26"/>
                <w:szCs w:val="26"/>
              </w:rPr>
            </w:pPr>
            <w:r w:rsidRPr="00FD3B9B">
              <w:rPr>
                <w:sz w:val="26"/>
                <w:szCs w:val="26"/>
              </w:rPr>
              <w:t>+ Tạo không khí vui vẻ, hào hứng, lưu luyến sau khi học sinh bài học.</w:t>
            </w:r>
          </w:p>
          <w:p w:rsidR="00221926" w:rsidRPr="00FD3B9B" w:rsidRDefault="00221926" w:rsidP="00516A63">
            <w:pPr>
              <w:spacing w:line="288" w:lineRule="auto"/>
              <w:rPr>
                <w:sz w:val="26"/>
                <w:szCs w:val="26"/>
              </w:rPr>
            </w:pPr>
            <w:r w:rsidRPr="00FD3B9B">
              <w:rPr>
                <w:sz w:val="26"/>
                <w:szCs w:val="26"/>
                <w:lang w:val="en-US"/>
              </w:rPr>
              <w:t>- Cách tiến hành:</w:t>
            </w:r>
          </w:p>
        </w:tc>
      </w:tr>
      <w:tr w:rsidR="00221926" w:rsidRPr="00FD3B9B" w:rsidTr="00516A63">
        <w:tc>
          <w:tcPr>
            <w:tcW w:w="6345" w:type="dxa"/>
            <w:tcBorders>
              <w:top w:val="dashed" w:sz="4" w:space="0" w:color="auto"/>
              <w:bottom w:val="dashed" w:sz="4" w:space="0" w:color="auto"/>
            </w:tcBorders>
          </w:tcPr>
          <w:p w:rsidR="00221926" w:rsidRDefault="00221926" w:rsidP="00516A63">
            <w:pPr>
              <w:spacing w:line="288" w:lineRule="auto"/>
              <w:jc w:val="both"/>
              <w:rPr>
                <w:sz w:val="26"/>
                <w:szCs w:val="26"/>
              </w:rPr>
            </w:pPr>
            <w:r w:rsidRPr="00FD3B9B">
              <w:rPr>
                <w:sz w:val="26"/>
                <w:szCs w:val="26"/>
              </w:rPr>
              <w:t>- GV yêu cầu HS kể những đồ dùng trong gia đình được làm thủ công hay qua sản xuất công nghiệp.</w:t>
            </w:r>
          </w:p>
          <w:p w:rsidR="00DB5B77" w:rsidRDefault="00DB5B77" w:rsidP="00516A63">
            <w:pPr>
              <w:spacing w:line="288" w:lineRule="auto"/>
              <w:jc w:val="both"/>
              <w:rPr>
                <w:sz w:val="26"/>
                <w:szCs w:val="26"/>
              </w:rPr>
            </w:pPr>
          </w:p>
          <w:p w:rsidR="00DB5B77" w:rsidRDefault="00DB5B77" w:rsidP="00516A63">
            <w:pPr>
              <w:spacing w:line="288" w:lineRule="auto"/>
              <w:jc w:val="both"/>
              <w:rPr>
                <w:sz w:val="26"/>
                <w:szCs w:val="26"/>
              </w:rPr>
            </w:pPr>
          </w:p>
          <w:p w:rsidR="00DB5B77" w:rsidRPr="00FD3B9B" w:rsidRDefault="00DB5B77" w:rsidP="00516A63">
            <w:pPr>
              <w:spacing w:line="288" w:lineRule="auto"/>
              <w:jc w:val="both"/>
              <w:rPr>
                <w:sz w:val="26"/>
                <w:szCs w:val="26"/>
              </w:rPr>
            </w:pPr>
            <w:r w:rsidRPr="00C069A4">
              <w:rPr>
                <w:sz w:val="26"/>
                <w:szCs w:val="26"/>
              </w:rPr>
              <w:t>*</w:t>
            </w:r>
            <w:r>
              <w:rPr>
                <w:sz w:val="26"/>
                <w:szCs w:val="26"/>
              </w:rPr>
              <w:t xml:space="preserve"> Giới thiệu một số làng nghề truyền thống ở địa phương: Làn</w:t>
            </w:r>
            <w:bookmarkStart w:id="1" w:name="_GoBack"/>
            <w:bookmarkEnd w:id="1"/>
            <w:r>
              <w:rPr>
                <w:sz w:val="26"/>
                <w:szCs w:val="26"/>
              </w:rPr>
              <w:t>g Thanh Tân với nghề làm nón lá, làng Bao La với nghề đan lát, làng cổ Phước Tích với nghề gốm...</w:t>
            </w:r>
          </w:p>
          <w:p w:rsidR="00221926" w:rsidRPr="00FD3B9B" w:rsidRDefault="00221926" w:rsidP="00516A63">
            <w:pPr>
              <w:spacing w:line="288" w:lineRule="auto"/>
              <w:jc w:val="both"/>
              <w:rPr>
                <w:sz w:val="26"/>
                <w:szCs w:val="26"/>
              </w:rPr>
            </w:pPr>
            <w:r w:rsidRPr="00FD3B9B">
              <w:rPr>
                <w:sz w:val="26"/>
                <w:szCs w:val="26"/>
              </w:rPr>
              <w:t>- GV cho HS xem một số hình ảnh hoạt động sản xuất công nghiệp đang phát triển mạnh ở nước ta và một số làng nghề truyền thống của địa phương.</w:t>
            </w:r>
          </w:p>
          <w:p w:rsidR="00221926" w:rsidRPr="00FD3B9B" w:rsidRDefault="00221926" w:rsidP="00516A63">
            <w:pPr>
              <w:spacing w:line="288" w:lineRule="auto"/>
              <w:jc w:val="both"/>
              <w:rPr>
                <w:sz w:val="26"/>
                <w:szCs w:val="26"/>
              </w:rPr>
            </w:pPr>
            <w:r w:rsidRPr="00FD3B9B">
              <w:rPr>
                <w:sz w:val="26"/>
                <w:szCs w:val="26"/>
              </w:rPr>
              <w:lastRenderedPageBreak/>
              <w:t>- GV dặn dò HS chuẩn bị tiết học sau: sưu tầm tranh ảnh, vật thật 1 số sản phẩm thủ công của địa phương</w:t>
            </w:r>
          </w:p>
        </w:tc>
        <w:tc>
          <w:tcPr>
            <w:tcW w:w="3393" w:type="dxa"/>
            <w:tcBorders>
              <w:top w:val="dashed" w:sz="4" w:space="0" w:color="auto"/>
              <w:bottom w:val="dashed" w:sz="4" w:space="0" w:color="auto"/>
            </w:tcBorders>
          </w:tcPr>
          <w:p w:rsidR="00221926" w:rsidRPr="00FD3B9B" w:rsidRDefault="00221926" w:rsidP="00516A63">
            <w:pPr>
              <w:spacing w:line="288" w:lineRule="auto"/>
              <w:rPr>
                <w:sz w:val="26"/>
                <w:szCs w:val="26"/>
              </w:rPr>
            </w:pPr>
            <w:r w:rsidRPr="00FD3B9B">
              <w:rPr>
                <w:sz w:val="26"/>
                <w:szCs w:val="26"/>
              </w:rPr>
              <w:lastRenderedPageBreak/>
              <w:t>- HS nối tiếp kể</w:t>
            </w:r>
            <w:r w:rsidR="00DB5B77">
              <w:rPr>
                <w:sz w:val="26"/>
                <w:szCs w:val="26"/>
              </w:rPr>
              <w:t>: Nón lá, đồ tre đan, bình hoa...</w:t>
            </w:r>
          </w:p>
          <w:p w:rsidR="00221926" w:rsidRPr="00FD3B9B" w:rsidRDefault="00221926" w:rsidP="00516A63">
            <w:pPr>
              <w:spacing w:line="288" w:lineRule="auto"/>
              <w:rPr>
                <w:sz w:val="26"/>
                <w:szCs w:val="26"/>
              </w:rPr>
            </w:pPr>
            <w:r w:rsidRPr="00FD3B9B">
              <w:rPr>
                <w:sz w:val="26"/>
                <w:szCs w:val="26"/>
              </w:rPr>
              <w:t>- HS nhận xét câu trả lời của bạn</w:t>
            </w:r>
          </w:p>
          <w:p w:rsidR="00DB5B77" w:rsidRDefault="00DB5B77" w:rsidP="00516A63">
            <w:pPr>
              <w:spacing w:line="288" w:lineRule="auto"/>
              <w:rPr>
                <w:sz w:val="26"/>
                <w:szCs w:val="26"/>
              </w:rPr>
            </w:pPr>
          </w:p>
          <w:p w:rsidR="00221926" w:rsidRPr="00FD3B9B" w:rsidRDefault="00DB5B77" w:rsidP="00516A63">
            <w:pPr>
              <w:spacing w:line="288" w:lineRule="auto"/>
              <w:rPr>
                <w:sz w:val="26"/>
                <w:szCs w:val="26"/>
              </w:rPr>
            </w:pPr>
            <w:r>
              <w:rPr>
                <w:sz w:val="26"/>
                <w:szCs w:val="26"/>
              </w:rPr>
              <w:t>- HS lắng nghe</w:t>
            </w:r>
          </w:p>
          <w:p w:rsidR="00221926" w:rsidRDefault="00221926" w:rsidP="00516A63">
            <w:pPr>
              <w:spacing w:line="288" w:lineRule="auto"/>
              <w:rPr>
                <w:sz w:val="26"/>
                <w:szCs w:val="26"/>
              </w:rPr>
            </w:pPr>
          </w:p>
          <w:p w:rsidR="00DB5B77" w:rsidRPr="00FD3B9B" w:rsidRDefault="00DB5B77" w:rsidP="00516A63">
            <w:pPr>
              <w:spacing w:line="288" w:lineRule="auto"/>
              <w:rPr>
                <w:sz w:val="26"/>
                <w:szCs w:val="26"/>
              </w:rPr>
            </w:pPr>
          </w:p>
          <w:p w:rsidR="00221926" w:rsidRPr="00FD3B9B" w:rsidRDefault="00DB5B77" w:rsidP="00516A63">
            <w:pPr>
              <w:spacing w:line="288" w:lineRule="auto"/>
              <w:rPr>
                <w:sz w:val="26"/>
                <w:szCs w:val="26"/>
              </w:rPr>
            </w:pPr>
            <w:r>
              <w:rPr>
                <w:sz w:val="26"/>
                <w:szCs w:val="26"/>
              </w:rPr>
              <w:t>- HS theo dõi</w:t>
            </w:r>
          </w:p>
        </w:tc>
      </w:tr>
    </w:tbl>
    <w:p w:rsidR="002F4433" w:rsidRDefault="002F4433" w:rsidP="002F4433">
      <w:pPr>
        <w:tabs>
          <w:tab w:val="left" w:pos="6096"/>
        </w:tabs>
        <w:rPr>
          <w:rFonts w:eastAsia="Calibri"/>
          <w:b/>
          <w:bCs/>
          <w:sz w:val="26"/>
          <w:szCs w:val="26"/>
        </w:rPr>
      </w:pPr>
    </w:p>
    <w:p w:rsidR="002F4433" w:rsidRPr="00920FAD" w:rsidRDefault="002F4433" w:rsidP="00920FAD">
      <w:pPr>
        <w:tabs>
          <w:tab w:val="left" w:pos="6096"/>
        </w:tabs>
        <w:rPr>
          <w:rFonts w:eastAsia="Calibri"/>
          <w:b/>
          <w:bCs/>
          <w:sz w:val="26"/>
          <w:szCs w:val="26"/>
        </w:rPr>
      </w:pPr>
      <w:r>
        <w:rPr>
          <w:rFonts w:eastAsia="Calibri"/>
          <w:b/>
          <w:bCs/>
          <w:sz w:val="26"/>
          <w:szCs w:val="26"/>
        </w:rPr>
        <w:t>Buổi c</w:t>
      </w:r>
      <w:r w:rsidR="00602895" w:rsidRPr="002F4433">
        <w:rPr>
          <w:rFonts w:eastAsia="Calibri"/>
          <w:b/>
          <w:bCs/>
          <w:sz w:val="26"/>
          <w:szCs w:val="26"/>
        </w:rPr>
        <w:t>hiều</w:t>
      </w:r>
    </w:p>
    <w:p w:rsidR="00920FAD" w:rsidRPr="00FD3B9B" w:rsidRDefault="00920FAD" w:rsidP="00920FAD">
      <w:pPr>
        <w:spacing w:line="276" w:lineRule="auto"/>
        <w:ind w:left="720" w:hanging="720"/>
        <w:jc w:val="center"/>
        <w:rPr>
          <w:b/>
          <w:bCs/>
          <w:sz w:val="26"/>
          <w:szCs w:val="26"/>
          <w:u w:val="single"/>
        </w:rPr>
      </w:pPr>
      <w:r w:rsidRPr="00FD3B9B">
        <w:rPr>
          <w:b/>
          <w:bCs/>
          <w:sz w:val="26"/>
          <w:szCs w:val="26"/>
          <w:u w:val="single"/>
        </w:rPr>
        <w:t>TIẾNG VIỆT</w:t>
      </w:r>
    </w:p>
    <w:p w:rsidR="00920FAD" w:rsidRDefault="00920FAD" w:rsidP="00920FAD">
      <w:pPr>
        <w:spacing w:line="276" w:lineRule="auto"/>
        <w:ind w:left="720" w:hanging="720"/>
        <w:jc w:val="center"/>
        <w:rPr>
          <w:b/>
          <w:bCs/>
          <w:sz w:val="26"/>
          <w:szCs w:val="26"/>
        </w:rPr>
      </w:pPr>
      <w:r w:rsidRPr="00FD3B9B">
        <w:rPr>
          <w:b/>
          <w:bCs/>
          <w:sz w:val="26"/>
          <w:szCs w:val="26"/>
        </w:rPr>
        <w:t xml:space="preserve">LUYỆN </w:t>
      </w:r>
      <w:r>
        <w:rPr>
          <w:b/>
          <w:bCs/>
          <w:sz w:val="26"/>
          <w:szCs w:val="26"/>
        </w:rPr>
        <w:t>TÂP: - TỪ NGỮ CHỈ HOẠT ĐỘNG, ĐẶC ĐIỂM.</w:t>
      </w:r>
    </w:p>
    <w:p w:rsidR="00920FAD" w:rsidRPr="00FD3B9B" w:rsidRDefault="00920FAD" w:rsidP="00920FAD">
      <w:pPr>
        <w:tabs>
          <w:tab w:val="left" w:pos="3243"/>
          <w:tab w:val="center" w:pos="4765"/>
        </w:tabs>
        <w:spacing w:line="276" w:lineRule="auto"/>
        <w:ind w:left="720" w:hanging="720"/>
        <w:jc w:val="center"/>
        <w:rPr>
          <w:b/>
          <w:bCs/>
          <w:sz w:val="26"/>
          <w:szCs w:val="26"/>
        </w:rPr>
      </w:pPr>
      <w:r>
        <w:rPr>
          <w:b/>
          <w:bCs/>
          <w:sz w:val="26"/>
          <w:szCs w:val="26"/>
        </w:rPr>
        <w:t xml:space="preserve">- VIẾT ĐOẠN VĂN NÊU TÌNH CẢM,CẢM XÚC ĐỐI VỚI NGƯỜI THÂN </w:t>
      </w:r>
      <w:r w:rsidRPr="00FD3B9B">
        <w:rPr>
          <w:b/>
          <w:bCs/>
          <w:sz w:val="26"/>
          <w:szCs w:val="26"/>
        </w:rPr>
        <w:t>(T3,4)</w:t>
      </w:r>
    </w:p>
    <w:p w:rsidR="00920FAD" w:rsidRPr="00FD3B9B" w:rsidRDefault="00920FAD" w:rsidP="00920FAD">
      <w:pPr>
        <w:spacing w:line="276" w:lineRule="auto"/>
        <w:ind w:firstLine="360"/>
        <w:rPr>
          <w:b/>
          <w:bCs/>
          <w:sz w:val="26"/>
          <w:szCs w:val="26"/>
          <w:u w:val="single"/>
        </w:rPr>
      </w:pPr>
      <w:r w:rsidRPr="00FD3B9B">
        <w:rPr>
          <w:b/>
          <w:bCs/>
          <w:sz w:val="26"/>
          <w:szCs w:val="26"/>
          <w:u w:val="single"/>
        </w:rPr>
        <w:t>I. YÊU CẦU CẦN ĐẠT:</w:t>
      </w:r>
    </w:p>
    <w:p w:rsidR="00920FAD" w:rsidRPr="00FD3B9B" w:rsidRDefault="00920FAD" w:rsidP="00920FAD">
      <w:pPr>
        <w:spacing w:line="276" w:lineRule="auto"/>
        <w:ind w:firstLine="360"/>
        <w:jc w:val="both"/>
        <w:rPr>
          <w:b/>
          <w:sz w:val="26"/>
          <w:szCs w:val="26"/>
        </w:rPr>
      </w:pPr>
      <w:r w:rsidRPr="00FD3B9B">
        <w:rPr>
          <w:b/>
          <w:sz w:val="26"/>
          <w:szCs w:val="26"/>
        </w:rPr>
        <w:t>1. Năng lực đặc thù:</w:t>
      </w:r>
    </w:p>
    <w:p w:rsidR="00920FAD" w:rsidRPr="00FD3B9B" w:rsidRDefault="00920FAD" w:rsidP="00920FAD">
      <w:pPr>
        <w:spacing w:line="276" w:lineRule="auto"/>
        <w:ind w:firstLine="360"/>
        <w:jc w:val="both"/>
        <w:rPr>
          <w:sz w:val="26"/>
          <w:szCs w:val="26"/>
        </w:rPr>
      </w:pPr>
      <w:r w:rsidRPr="00FD3B9B">
        <w:rPr>
          <w:sz w:val="26"/>
          <w:szCs w:val="26"/>
        </w:rPr>
        <w:t>- Phân biệt từ chỉ hoạt động và từ chỉ đặc điểm, nhận biết câu kể và nắm được các loại câu kể (câu giới thiệu, câu nêu hoạt động, câu nêu đặc điểm).</w:t>
      </w:r>
    </w:p>
    <w:p w:rsidR="00920FAD" w:rsidRPr="00FD3B9B" w:rsidRDefault="00920FAD" w:rsidP="00920FAD">
      <w:pPr>
        <w:spacing w:line="276" w:lineRule="auto"/>
        <w:ind w:firstLine="360"/>
        <w:jc w:val="both"/>
        <w:rPr>
          <w:sz w:val="26"/>
          <w:szCs w:val="26"/>
        </w:rPr>
      </w:pPr>
      <w:r w:rsidRPr="00FD3B9B">
        <w:rPr>
          <w:sz w:val="26"/>
          <w:szCs w:val="26"/>
        </w:rPr>
        <w:t>- Hình thành và phát triển tình cảm yêu quê hương, sự quan tâm, yêu quý, biết ơn, đối với những người thân trong gia đình</w:t>
      </w:r>
      <w:r>
        <w:rPr>
          <w:sz w:val="26"/>
          <w:szCs w:val="26"/>
        </w:rPr>
        <w:t>,</w:t>
      </w:r>
      <w:r w:rsidRPr="00FD3B9B">
        <w:rPr>
          <w:sz w:val="26"/>
          <w:szCs w:val="26"/>
        </w:rPr>
        <w:t xml:space="preserve"> dòng họ.</w:t>
      </w:r>
    </w:p>
    <w:p w:rsidR="00920FAD" w:rsidRPr="00FD3B9B" w:rsidRDefault="00920FAD" w:rsidP="00920FAD">
      <w:pPr>
        <w:spacing w:line="276" w:lineRule="auto"/>
        <w:ind w:firstLine="360"/>
        <w:jc w:val="both"/>
        <w:rPr>
          <w:sz w:val="26"/>
          <w:szCs w:val="26"/>
          <w:shd w:val="clear" w:color="auto" w:fill="FFFFFF"/>
        </w:rPr>
      </w:pPr>
      <w:r w:rsidRPr="00FD3B9B">
        <w:rPr>
          <w:sz w:val="26"/>
          <w:szCs w:val="26"/>
          <w:shd w:val="clear" w:color="auto" w:fill="FFFFFF"/>
        </w:rPr>
        <w:t xml:space="preserve">- Phát triển kĩ năng viết đoạn văn thể hiện tình cảm với người thân. </w:t>
      </w:r>
    </w:p>
    <w:p w:rsidR="00920FAD" w:rsidRPr="00FD3B9B" w:rsidRDefault="00920FAD" w:rsidP="00920FAD">
      <w:pPr>
        <w:spacing w:line="276" w:lineRule="auto"/>
        <w:ind w:firstLine="360"/>
        <w:jc w:val="both"/>
        <w:rPr>
          <w:sz w:val="26"/>
          <w:szCs w:val="26"/>
          <w:shd w:val="clear" w:color="auto" w:fill="FFFFFF"/>
        </w:rPr>
      </w:pPr>
      <w:r w:rsidRPr="00FD3B9B">
        <w:rPr>
          <w:sz w:val="26"/>
          <w:szCs w:val="26"/>
          <w:shd w:val="clear" w:color="auto" w:fill="FFFFFF"/>
        </w:rPr>
        <w:t>- Bồi dưỡng tình yêu và ý thức trách nhiệ</w:t>
      </w:r>
      <w:r>
        <w:rPr>
          <w:sz w:val="26"/>
          <w:szCs w:val="26"/>
          <w:shd w:val="clear" w:color="auto" w:fill="FFFFFF"/>
        </w:rPr>
        <w:t>m, sự quan tâm đối với người thâ</w:t>
      </w:r>
      <w:r w:rsidRPr="00FD3B9B">
        <w:rPr>
          <w:sz w:val="26"/>
          <w:szCs w:val="26"/>
          <w:shd w:val="clear" w:color="auto" w:fill="FFFFFF"/>
        </w:rPr>
        <w:t>n trong gia đình.</w:t>
      </w:r>
    </w:p>
    <w:p w:rsidR="00920FAD" w:rsidRPr="00FD3B9B" w:rsidRDefault="00920FAD" w:rsidP="00920FAD">
      <w:pPr>
        <w:spacing w:line="276" w:lineRule="auto"/>
        <w:ind w:firstLine="360"/>
        <w:jc w:val="both"/>
        <w:rPr>
          <w:sz w:val="26"/>
          <w:szCs w:val="26"/>
        </w:rPr>
      </w:pPr>
      <w:r w:rsidRPr="00FD3B9B">
        <w:rPr>
          <w:sz w:val="26"/>
          <w:szCs w:val="26"/>
        </w:rPr>
        <w:t>- Phát triển năng lực ngôn ngữ.</w:t>
      </w:r>
    </w:p>
    <w:p w:rsidR="00920FAD" w:rsidRPr="00FD3B9B" w:rsidRDefault="00920FAD" w:rsidP="00920FAD">
      <w:pPr>
        <w:spacing w:line="276" w:lineRule="auto"/>
        <w:ind w:firstLine="360"/>
        <w:jc w:val="both"/>
        <w:rPr>
          <w:b/>
          <w:sz w:val="26"/>
          <w:szCs w:val="26"/>
        </w:rPr>
      </w:pPr>
      <w:r w:rsidRPr="00FD3B9B">
        <w:rPr>
          <w:b/>
          <w:sz w:val="26"/>
          <w:szCs w:val="26"/>
        </w:rPr>
        <w:t>2. Năng lực chung.</w:t>
      </w:r>
    </w:p>
    <w:p w:rsidR="00920FAD" w:rsidRPr="00FD3B9B" w:rsidRDefault="00920FAD" w:rsidP="00920FAD">
      <w:pPr>
        <w:spacing w:line="276" w:lineRule="auto"/>
        <w:ind w:firstLine="360"/>
        <w:jc w:val="both"/>
        <w:rPr>
          <w:sz w:val="26"/>
          <w:szCs w:val="26"/>
        </w:rPr>
      </w:pPr>
      <w:r w:rsidRPr="00FD3B9B">
        <w:rPr>
          <w:sz w:val="26"/>
          <w:szCs w:val="26"/>
        </w:rPr>
        <w:t xml:space="preserve">- Năng lực tự chủ, tự học: lắng nghe, viết bài đúng, kịp thời và hoàn thành các nội dung trong SGK. </w:t>
      </w:r>
    </w:p>
    <w:p w:rsidR="00920FAD" w:rsidRPr="00FD3B9B" w:rsidRDefault="00920FAD" w:rsidP="00920FAD">
      <w:pPr>
        <w:spacing w:line="276" w:lineRule="auto"/>
        <w:ind w:firstLine="360"/>
        <w:jc w:val="both"/>
        <w:rPr>
          <w:sz w:val="26"/>
          <w:szCs w:val="26"/>
        </w:rPr>
      </w:pPr>
      <w:r w:rsidRPr="00FD3B9B">
        <w:rPr>
          <w:sz w:val="26"/>
          <w:szCs w:val="26"/>
        </w:rPr>
        <w:t>- Năng lực giải quyết vấn đề và sáng tạo: tham gia trò chơi, vận dụng.</w:t>
      </w:r>
    </w:p>
    <w:p w:rsidR="00920FAD" w:rsidRPr="00FD3B9B" w:rsidRDefault="00920FAD" w:rsidP="00920FAD">
      <w:pPr>
        <w:spacing w:line="276" w:lineRule="auto"/>
        <w:ind w:firstLine="360"/>
        <w:jc w:val="both"/>
        <w:rPr>
          <w:sz w:val="26"/>
          <w:szCs w:val="26"/>
        </w:rPr>
      </w:pPr>
      <w:r w:rsidRPr="00FD3B9B">
        <w:rPr>
          <w:sz w:val="26"/>
          <w:szCs w:val="26"/>
        </w:rPr>
        <w:t>- Năng lực giao tiếp và hợp tác: Tham gia làm việc nhóm trong các hoạt động học tập.</w:t>
      </w:r>
    </w:p>
    <w:p w:rsidR="00920FAD" w:rsidRPr="00FD3B9B" w:rsidRDefault="00920FAD" w:rsidP="00920FAD">
      <w:pPr>
        <w:spacing w:line="276" w:lineRule="auto"/>
        <w:ind w:firstLine="360"/>
        <w:jc w:val="both"/>
        <w:rPr>
          <w:b/>
          <w:sz w:val="26"/>
          <w:szCs w:val="26"/>
        </w:rPr>
      </w:pPr>
      <w:r w:rsidRPr="00FD3B9B">
        <w:rPr>
          <w:b/>
          <w:sz w:val="26"/>
          <w:szCs w:val="26"/>
        </w:rPr>
        <w:t>3. Phẩm chất.</w:t>
      </w:r>
    </w:p>
    <w:p w:rsidR="00920FAD" w:rsidRPr="00FD3B9B" w:rsidRDefault="00920FAD" w:rsidP="00920FAD">
      <w:pPr>
        <w:spacing w:line="276" w:lineRule="auto"/>
        <w:ind w:firstLine="360"/>
        <w:jc w:val="both"/>
        <w:rPr>
          <w:sz w:val="26"/>
          <w:szCs w:val="26"/>
        </w:rPr>
      </w:pPr>
      <w:r w:rsidRPr="00FD3B9B">
        <w:rPr>
          <w:sz w:val="26"/>
          <w:szCs w:val="26"/>
        </w:rPr>
        <w:t>- Phẩm chất yêu nước: Biết yêu quê hương, đất nước qua quan sát và tìm hiểu các hình ảnh trong bài.</w:t>
      </w:r>
    </w:p>
    <w:p w:rsidR="00920FAD" w:rsidRPr="00FD3B9B" w:rsidRDefault="00920FAD" w:rsidP="00920FAD">
      <w:pPr>
        <w:spacing w:line="276" w:lineRule="auto"/>
        <w:ind w:firstLine="360"/>
        <w:jc w:val="both"/>
        <w:rPr>
          <w:sz w:val="26"/>
          <w:szCs w:val="26"/>
        </w:rPr>
      </w:pPr>
      <w:r w:rsidRPr="00FD3B9B">
        <w:rPr>
          <w:sz w:val="26"/>
          <w:szCs w:val="26"/>
        </w:rPr>
        <w:t>- Phẩm chất nhân ái: Biết yêu quý và tôn trọng bạn trong làm việc nhóm.</w:t>
      </w:r>
    </w:p>
    <w:p w:rsidR="00920FAD" w:rsidRPr="00FD3B9B" w:rsidRDefault="00920FAD" w:rsidP="00920FAD">
      <w:pPr>
        <w:spacing w:line="276" w:lineRule="auto"/>
        <w:ind w:firstLine="360"/>
        <w:jc w:val="both"/>
        <w:rPr>
          <w:sz w:val="26"/>
          <w:szCs w:val="26"/>
        </w:rPr>
      </w:pPr>
      <w:r w:rsidRPr="00FD3B9B">
        <w:rPr>
          <w:sz w:val="26"/>
          <w:szCs w:val="26"/>
        </w:rPr>
        <w:t>- Phẩm chất chăm chỉ: Chăm chỉ viết bài, trả lời câu hỏi.</w:t>
      </w:r>
    </w:p>
    <w:p w:rsidR="00920FAD" w:rsidRPr="00FD3B9B" w:rsidRDefault="00920FAD" w:rsidP="00920FAD">
      <w:pPr>
        <w:spacing w:line="276" w:lineRule="auto"/>
        <w:ind w:firstLine="360"/>
        <w:jc w:val="both"/>
        <w:rPr>
          <w:sz w:val="26"/>
          <w:szCs w:val="26"/>
        </w:rPr>
      </w:pPr>
      <w:r w:rsidRPr="00FD3B9B">
        <w:rPr>
          <w:sz w:val="26"/>
          <w:szCs w:val="26"/>
        </w:rPr>
        <w:t>- Phẩm chất trách nhiệm: Giữ trật tự, học tập nghiêm túc.</w:t>
      </w:r>
    </w:p>
    <w:p w:rsidR="00920FAD" w:rsidRPr="00FD3B9B" w:rsidRDefault="00920FAD" w:rsidP="00920FAD">
      <w:pPr>
        <w:spacing w:line="276" w:lineRule="auto"/>
        <w:ind w:firstLine="360"/>
        <w:jc w:val="both"/>
        <w:rPr>
          <w:b/>
          <w:sz w:val="26"/>
          <w:szCs w:val="26"/>
        </w:rPr>
      </w:pPr>
      <w:r w:rsidRPr="00FD3B9B">
        <w:rPr>
          <w:b/>
          <w:sz w:val="26"/>
          <w:szCs w:val="26"/>
        </w:rPr>
        <w:t xml:space="preserve">II. ĐỒ DÙNG DẠY HỌC </w:t>
      </w:r>
    </w:p>
    <w:p w:rsidR="00920FAD" w:rsidRPr="00FD3B9B" w:rsidRDefault="00920FAD" w:rsidP="00920FAD">
      <w:pPr>
        <w:spacing w:line="276" w:lineRule="auto"/>
        <w:ind w:firstLine="360"/>
        <w:jc w:val="both"/>
        <w:rPr>
          <w:sz w:val="26"/>
          <w:szCs w:val="26"/>
        </w:rPr>
      </w:pPr>
      <w:r w:rsidRPr="00FD3B9B">
        <w:rPr>
          <w:sz w:val="26"/>
          <w:szCs w:val="26"/>
        </w:rPr>
        <w:t>- Kế hoạch bài dạy, bài giảng Power point.</w:t>
      </w:r>
    </w:p>
    <w:p w:rsidR="00920FAD" w:rsidRPr="00FD3B9B" w:rsidRDefault="00920FAD" w:rsidP="00920FAD">
      <w:pPr>
        <w:spacing w:line="276" w:lineRule="auto"/>
        <w:ind w:firstLine="360"/>
        <w:jc w:val="both"/>
        <w:rPr>
          <w:sz w:val="26"/>
          <w:szCs w:val="26"/>
        </w:rPr>
      </w:pPr>
      <w:r w:rsidRPr="00FD3B9B">
        <w:rPr>
          <w:sz w:val="26"/>
          <w:szCs w:val="26"/>
        </w:rPr>
        <w:t>- SGK và các thiết bị, học liệu phụ vụ cho tiết dạy.</w:t>
      </w:r>
    </w:p>
    <w:p w:rsidR="00920FAD" w:rsidRPr="00FD3B9B" w:rsidRDefault="00920FAD" w:rsidP="00920FAD">
      <w:pPr>
        <w:spacing w:line="276" w:lineRule="auto"/>
        <w:ind w:firstLine="360"/>
        <w:jc w:val="both"/>
        <w:outlineLvl w:val="0"/>
        <w:rPr>
          <w:b/>
          <w:bCs/>
          <w:sz w:val="26"/>
          <w:szCs w:val="26"/>
          <w:u w:val="single"/>
        </w:rPr>
      </w:pPr>
      <w:r w:rsidRPr="00FD3B9B">
        <w:rPr>
          <w:b/>
          <w:sz w:val="26"/>
          <w:szCs w:val="26"/>
          <w:lang w:val="en-US"/>
        </w:rPr>
        <w:t>III. HOẠT ĐỘNG DẠY HỌC</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339"/>
      </w:tblGrid>
      <w:tr w:rsidR="00920FAD" w:rsidRPr="00FD3B9B" w:rsidTr="00516A63">
        <w:tc>
          <w:tcPr>
            <w:tcW w:w="5862" w:type="dxa"/>
            <w:tcBorders>
              <w:bottom w:val="dashed" w:sz="4" w:space="0" w:color="auto"/>
            </w:tcBorders>
          </w:tcPr>
          <w:p w:rsidR="00920FAD" w:rsidRPr="00FD3B9B" w:rsidRDefault="00920FAD" w:rsidP="00516A63">
            <w:pPr>
              <w:spacing w:line="276" w:lineRule="auto"/>
              <w:jc w:val="center"/>
              <w:rPr>
                <w:b/>
                <w:sz w:val="26"/>
                <w:szCs w:val="26"/>
              </w:rPr>
            </w:pPr>
            <w:r w:rsidRPr="00FD3B9B">
              <w:rPr>
                <w:b/>
                <w:sz w:val="26"/>
                <w:szCs w:val="26"/>
              </w:rPr>
              <w:t>Hoạt động của giáo viên</w:t>
            </w:r>
          </w:p>
        </w:tc>
        <w:tc>
          <w:tcPr>
            <w:tcW w:w="4339" w:type="dxa"/>
            <w:tcBorders>
              <w:bottom w:val="dashed" w:sz="4" w:space="0" w:color="auto"/>
            </w:tcBorders>
          </w:tcPr>
          <w:p w:rsidR="00920FAD" w:rsidRPr="00FD3B9B" w:rsidRDefault="00920FAD" w:rsidP="00516A63">
            <w:pPr>
              <w:spacing w:line="276" w:lineRule="auto"/>
              <w:jc w:val="center"/>
              <w:rPr>
                <w:b/>
                <w:sz w:val="26"/>
                <w:szCs w:val="26"/>
              </w:rPr>
            </w:pPr>
            <w:r w:rsidRPr="00FD3B9B">
              <w:rPr>
                <w:b/>
                <w:sz w:val="26"/>
                <w:szCs w:val="26"/>
              </w:rPr>
              <w:t>Hoạt động của học sinh</w:t>
            </w:r>
          </w:p>
        </w:tc>
      </w:tr>
      <w:tr w:rsidR="00920FAD" w:rsidRPr="00FD3B9B" w:rsidTr="00516A63">
        <w:tc>
          <w:tcPr>
            <w:tcW w:w="10201" w:type="dxa"/>
            <w:gridSpan w:val="2"/>
            <w:tcBorders>
              <w:bottom w:val="dashed" w:sz="4" w:space="0" w:color="auto"/>
            </w:tcBorders>
          </w:tcPr>
          <w:p w:rsidR="00920FAD" w:rsidRPr="00FD3B9B" w:rsidRDefault="00920FAD" w:rsidP="00516A63">
            <w:pPr>
              <w:spacing w:line="276" w:lineRule="auto"/>
              <w:jc w:val="both"/>
              <w:rPr>
                <w:bCs/>
                <w:i/>
                <w:sz w:val="26"/>
                <w:szCs w:val="26"/>
              </w:rPr>
            </w:pPr>
            <w:r w:rsidRPr="00FD3B9B">
              <w:rPr>
                <w:b/>
                <w:bCs/>
                <w:sz w:val="26"/>
                <w:szCs w:val="26"/>
              </w:rPr>
              <w:t>1. Khởi động.</w:t>
            </w:r>
          </w:p>
          <w:p w:rsidR="00920FAD" w:rsidRPr="00FD3B9B" w:rsidRDefault="00920FAD" w:rsidP="00516A63">
            <w:pPr>
              <w:spacing w:line="276" w:lineRule="auto"/>
              <w:jc w:val="both"/>
              <w:rPr>
                <w:sz w:val="26"/>
                <w:szCs w:val="26"/>
              </w:rPr>
            </w:pPr>
            <w:r w:rsidRPr="00FD3B9B">
              <w:rPr>
                <w:sz w:val="26"/>
                <w:szCs w:val="26"/>
              </w:rPr>
              <w:t>- Mục tiêu: + Tạo không khí vui vẻ, khấn khởi trước giờ học.</w:t>
            </w:r>
          </w:p>
          <w:p w:rsidR="00920FAD" w:rsidRPr="00FD3B9B" w:rsidRDefault="00920FAD" w:rsidP="00516A63">
            <w:pPr>
              <w:spacing w:line="276" w:lineRule="auto"/>
              <w:jc w:val="both"/>
              <w:rPr>
                <w:sz w:val="26"/>
                <w:szCs w:val="26"/>
              </w:rPr>
            </w:pPr>
            <w:r w:rsidRPr="00FD3B9B">
              <w:rPr>
                <w:sz w:val="26"/>
                <w:szCs w:val="26"/>
              </w:rPr>
              <w:t>- Cách tiến hành:</w:t>
            </w:r>
          </w:p>
        </w:tc>
      </w:tr>
      <w:tr w:rsidR="00920FAD" w:rsidRPr="00FD3B9B" w:rsidTr="00516A63">
        <w:tc>
          <w:tcPr>
            <w:tcW w:w="5862" w:type="dxa"/>
            <w:tcBorders>
              <w:bottom w:val="dashed" w:sz="4" w:space="0" w:color="auto"/>
            </w:tcBorders>
          </w:tcPr>
          <w:p w:rsidR="00920FAD" w:rsidRPr="00FD3B9B" w:rsidRDefault="00920FAD" w:rsidP="00516A63">
            <w:pPr>
              <w:spacing w:line="276" w:lineRule="auto"/>
              <w:jc w:val="both"/>
              <w:outlineLvl w:val="0"/>
              <w:rPr>
                <w:bCs/>
                <w:sz w:val="26"/>
                <w:szCs w:val="26"/>
              </w:rPr>
            </w:pPr>
            <w:r w:rsidRPr="00FD3B9B">
              <w:rPr>
                <w:bCs/>
                <w:sz w:val="26"/>
                <w:szCs w:val="26"/>
              </w:rPr>
              <w:t>- GV tổ chức trò chơi để khởi động bài học.</w:t>
            </w:r>
          </w:p>
          <w:p w:rsidR="00920FAD" w:rsidRPr="00FD3B9B" w:rsidRDefault="00920FAD" w:rsidP="00516A63">
            <w:pPr>
              <w:spacing w:line="276" w:lineRule="auto"/>
              <w:jc w:val="both"/>
              <w:outlineLvl w:val="0"/>
              <w:rPr>
                <w:sz w:val="26"/>
                <w:szCs w:val="26"/>
              </w:rPr>
            </w:pPr>
            <w:r w:rsidRPr="00FD3B9B">
              <w:rPr>
                <w:bCs/>
                <w:sz w:val="26"/>
                <w:szCs w:val="26"/>
              </w:rPr>
              <w:t xml:space="preserve">+ Câu 1: Đọc bài “Để cháu nắm tay ông” trả lời câu hỏi: </w:t>
            </w:r>
            <w:r w:rsidRPr="00FD3B9B">
              <w:rPr>
                <w:sz w:val="26"/>
                <w:szCs w:val="26"/>
              </w:rPr>
              <w:t>Tìm những chi tiết cho thấy ông ngoại ngắm ngôi đền rất kĩ và đầy xúc động?</w:t>
            </w:r>
          </w:p>
          <w:p w:rsidR="00920FAD" w:rsidRPr="00FD3B9B" w:rsidRDefault="00920FAD" w:rsidP="00516A63">
            <w:pPr>
              <w:spacing w:line="276" w:lineRule="auto"/>
              <w:jc w:val="both"/>
              <w:outlineLvl w:val="0"/>
              <w:rPr>
                <w:sz w:val="26"/>
                <w:szCs w:val="26"/>
              </w:rPr>
            </w:pPr>
          </w:p>
          <w:p w:rsidR="00920FAD" w:rsidRPr="00FD3B9B" w:rsidRDefault="00920FAD" w:rsidP="00516A63">
            <w:pPr>
              <w:spacing w:line="276" w:lineRule="auto"/>
              <w:jc w:val="both"/>
              <w:outlineLvl w:val="0"/>
              <w:rPr>
                <w:sz w:val="26"/>
                <w:szCs w:val="26"/>
              </w:rPr>
            </w:pPr>
          </w:p>
          <w:p w:rsidR="00920FAD" w:rsidRPr="00FD3B9B" w:rsidRDefault="00920FAD" w:rsidP="00516A63">
            <w:pPr>
              <w:spacing w:line="276" w:lineRule="auto"/>
              <w:jc w:val="both"/>
              <w:outlineLvl w:val="0"/>
              <w:rPr>
                <w:bCs/>
                <w:sz w:val="26"/>
                <w:szCs w:val="26"/>
              </w:rPr>
            </w:pPr>
            <w:r w:rsidRPr="00FD3B9B">
              <w:rPr>
                <w:sz w:val="26"/>
                <w:szCs w:val="26"/>
              </w:rPr>
              <w:t xml:space="preserve">+ Câu 2: </w:t>
            </w:r>
            <w:r w:rsidRPr="00FD3B9B">
              <w:rPr>
                <w:bCs/>
                <w:sz w:val="26"/>
                <w:szCs w:val="26"/>
              </w:rPr>
              <w:t>Đọc bài “Về thăm quê” trả lời câu hỏi: Nội dung của bài thơ nói gì?</w:t>
            </w:r>
          </w:p>
          <w:p w:rsidR="00920FAD" w:rsidRPr="00FD3B9B" w:rsidRDefault="00920FAD" w:rsidP="00516A63">
            <w:pPr>
              <w:spacing w:line="276" w:lineRule="auto"/>
              <w:jc w:val="both"/>
              <w:outlineLvl w:val="0"/>
              <w:rPr>
                <w:bCs/>
                <w:sz w:val="26"/>
                <w:szCs w:val="26"/>
              </w:rPr>
            </w:pPr>
          </w:p>
          <w:p w:rsidR="00920FAD" w:rsidRPr="00FD3B9B" w:rsidRDefault="00920FAD" w:rsidP="00516A63">
            <w:pPr>
              <w:spacing w:line="276" w:lineRule="auto"/>
              <w:jc w:val="both"/>
              <w:outlineLvl w:val="0"/>
              <w:rPr>
                <w:bCs/>
                <w:sz w:val="26"/>
                <w:szCs w:val="26"/>
              </w:rPr>
            </w:pPr>
          </w:p>
          <w:p w:rsidR="00920FAD" w:rsidRPr="00FD3B9B" w:rsidRDefault="00920FAD" w:rsidP="00516A63">
            <w:pPr>
              <w:spacing w:line="276" w:lineRule="auto"/>
              <w:jc w:val="both"/>
              <w:outlineLvl w:val="0"/>
              <w:rPr>
                <w:bCs/>
                <w:sz w:val="26"/>
                <w:szCs w:val="26"/>
              </w:rPr>
            </w:pPr>
          </w:p>
          <w:p w:rsidR="00920FAD" w:rsidRPr="00FD3B9B" w:rsidRDefault="00920FAD" w:rsidP="00516A63">
            <w:pPr>
              <w:spacing w:line="276" w:lineRule="auto"/>
              <w:jc w:val="both"/>
              <w:outlineLvl w:val="0"/>
              <w:rPr>
                <w:bCs/>
                <w:sz w:val="26"/>
                <w:szCs w:val="26"/>
              </w:rPr>
            </w:pPr>
            <w:r w:rsidRPr="00FD3B9B">
              <w:rPr>
                <w:bCs/>
                <w:sz w:val="26"/>
                <w:szCs w:val="26"/>
              </w:rPr>
              <w:t>- GV nhận xét, tuyên dương</w:t>
            </w:r>
          </w:p>
          <w:p w:rsidR="00920FAD" w:rsidRPr="00FD3B9B" w:rsidRDefault="00920FAD" w:rsidP="00516A63">
            <w:pPr>
              <w:spacing w:line="276" w:lineRule="auto"/>
              <w:jc w:val="both"/>
              <w:outlineLvl w:val="0"/>
              <w:rPr>
                <w:bCs/>
                <w:sz w:val="26"/>
                <w:szCs w:val="26"/>
              </w:rPr>
            </w:pPr>
            <w:r w:rsidRPr="00FD3B9B">
              <w:rPr>
                <w:bCs/>
                <w:sz w:val="26"/>
                <w:szCs w:val="26"/>
              </w:rPr>
              <w:t>- GV dẫn dắt vào bài mới</w:t>
            </w:r>
          </w:p>
        </w:tc>
        <w:tc>
          <w:tcPr>
            <w:tcW w:w="4339" w:type="dxa"/>
            <w:tcBorders>
              <w:bottom w:val="dashed" w:sz="4" w:space="0" w:color="auto"/>
            </w:tcBorders>
          </w:tcPr>
          <w:p w:rsidR="00920FAD" w:rsidRPr="00FD3B9B" w:rsidRDefault="00920FAD" w:rsidP="00516A63">
            <w:pPr>
              <w:spacing w:line="276" w:lineRule="auto"/>
              <w:jc w:val="both"/>
              <w:rPr>
                <w:sz w:val="26"/>
                <w:szCs w:val="26"/>
              </w:rPr>
            </w:pPr>
            <w:r w:rsidRPr="00FD3B9B">
              <w:rPr>
                <w:sz w:val="26"/>
                <w:szCs w:val="26"/>
              </w:rPr>
              <w:lastRenderedPageBreak/>
              <w:t>- HS tham gia chơi:</w:t>
            </w:r>
          </w:p>
          <w:p w:rsidR="00920FAD" w:rsidRPr="00FD3B9B" w:rsidRDefault="00920FAD" w:rsidP="00516A63">
            <w:pPr>
              <w:spacing w:line="276" w:lineRule="auto"/>
              <w:jc w:val="both"/>
              <w:rPr>
                <w:sz w:val="26"/>
                <w:szCs w:val="26"/>
              </w:rPr>
            </w:pPr>
            <w:r w:rsidRPr="00FD3B9B">
              <w:rPr>
                <w:sz w:val="26"/>
                <w:szCs w:val="26"/>
              </w:rPr>
              <w:t xml:space="preserve">- 1 HS đọc bài và trả lời: </w:t>
            </w:r>
          </w:p>
          <w:p w:rsidR="00920FAD" w:rsidRPr="00FD3B9B" w:rsidRDefault="00920FAD" w:rsidP="00516A63">
            <w:pPr>
              <w:spacing w:line="276" w:lineRule="auto"/>
              <w:jc w:val="both"/>
              <w:rPr>
                <w:sz w:val="26"/>
                <w:szCs w:val="26"/>
              </w:rPr>
            </w:pPr>
            <w:r w:rsidRPr="00FD3B9B">
              <w:rPr>
                <w:sz w:val="26"/>
                <w:szCs w:val="26"/>
              </w:rPr>
              <w:t>+ Ông đứng trầm ngâm trước những bức vẽ; bàn tay run run chạm vào cột đá, chần chừ chưa muốn đi</w:t>
            </w:r>
          </w:p>
          <w:p w:rsidR="00920FAD" w:rsidRPr="00FD3B9B" w:rsidRDefault="00920FAD" w:rsidP="00516A63">
            <w:pPr>
              <w:spacing w:line="276" w:lineRule="auto"/>
              <w:jc w:val="both"/>
              <w:rPr>
                <w:sz w:val="26"/>
                <w:szCs w:val="26"/>
              </w:rPr>
            </w:pPr>
            <w:r w:rsidRPr="00FD3B9B">
              <w:rPr>
                <w:sz w:val="26"/>
                <w:szCs w:val="26"/>
              </w:rPr>
              <w:lastRenderedPageBreak/>
              <w:t xml:space="preserve">- 1 HS đọc bài và trả lời: </w:t>
            </w:r>
          </w:p>
          <w:p w:rsidR="00920FAD" w:rsidRPr="00FD3B9B" w:rsidRDefault="00920FAD" w:rsidP="00516A63">
            <w:pPr>
              <w:spacing w:line="276" w:lineRule="auto"/>
              <w:jc w:val="both"/>
              <w:rPr>
                <w:sz w:val="26"/>
                <w:szCs w:val="26"/>
              </w:rPr>
            </w:pPr>
            <w:r w:rsidRPr="00FD3B9B">
              <w:rPr>
                <w:sz w:val="26"/>
                <w:szCs w:val="26"/>
              </w:rPr>
              <w:t>+ Bài tập đọc nói về sự xúc động của cô bé Dương khi phát hiện ra người ông thân yêu của mình đã già yếu. Cô bé có một suy nghĩ rất “người lớn” đó là muốn trở thành người che chở, chăm sóc và bảo vệ ông.</w:t>
            </w:r>
          </w:p>
          <w:p w:rsidR="00920FAD" w:rsidRPr="00FD3B9B" w:rsidRDefault="00920FAD" w:rsidP="00516A63">
            <w:pPr>
              <w:spacing w:line="276" w:lineRule="auto"/>
              <w:jc w:val="both"/>
              <w:rPr>
                <w:sz w:val="26"/>
                <w:szCs w:val="26"/>
              </w:rPr>
            </w:pPr>
            <w:r w:rsidRPr="00FD3B9B">
              <w:rPr>
                <w:sz w:val="26"/>
                <w:szCs w:val="26"/>
              </w:rPr>
              <w:t>-HS nghe</w:t>
            </w:r>
          </w:p>
        </w:tc>
      </w:tr>
      <w:tr w:rsidR="00920FAD" w:rsidRPr="00FD3B9B" w:rsidTr="00516A63">
        <w:tc>
          <w:tcPr>
            <w:tcW w:w="10201" w:type="dxa"/>
            <w:gridSpan w:val="2"/>
            <w:tcBorders>
              <w:top w:val="dashed" w:sz="4" w:space="0" w:color="auto"/>
              <w:bottom w:val="dashed" w:sz="4" w:space="0" w:color="auto"/>
            </w:tcBorders>
          </w:tcPr>
          <w:p w:rsidR="00920FAD" w:rsidRPr="00FD3B9B" w:rsidRDefault="00920FAD" w:rsidP="00516A63">
            <w:pPr>
              <w:spacing w:line="276" w:lineRule="auto"/>
              <w:jc w:val="both"/>
              <w:rPr>
                <w:b/>
                <w:bCs/>
                <w:iCs/>
                <w:sz w:val="26"/>
                <w:szCs w:val="26"/>
              </w:rPr>
            </w:pPr>
            <w:r w:rsidRPr="00FD3B9B">
              <w:rPr>
                <w:b/>
                <w:bCs/>
                <w:iCs/>
                <w:sz w:val="26"/>
                <w:szCs w:val="26"/>
              </w:rPr>
              <w:lastRenderedPageBreak/>
              <w:t>2. Khám phá</w:t>
            </w:r>
            <w:r w:rsidRPr="00FD3B9B">
              <w:rPr>
                <w:bCs/>
                <w:i/>
                <w:iCs/>
                <w:sz w:val="26"/>
                <w:szCs w:val="26"/>
              </w:rPr>
              <w:t>.</w:t>
            </w:r>
          </w:p>
          <w:p w:rsidR="00920FAD" w:rsidRPr="00FD3B9B" w:rsidRDefault="00920FAD" w:rsidP="00516A63">
            <w:pPr>
              <w:spacing w:line="276" w:lineRule="auto"/>
              <w:rPr>
                <w:sz w:val="26"/>
                <w:szCs w:val="26"/>
              </w:rPr>
            </w:pPr>
            <w:r w:rsidRPr="00FD3B9B">
              <w:rPr>
                <w:sz w:val="26"/>
                <w:szCs w:val="26"/>
              </w:rPr>
              <w:t>- Mục tiêu:</w:t>
            </w:r>
          </w:p>
          <w:p w:rsidR="00920FAD" w:rsidRPr="00FD3B9B" w:rsidRDefault="00920FAD" w:rsidP="00516A63">
            <w:pPr>
              <w:spacing w:line="276" w:lineRule="auto"/>
              <w:jc w:val="both"/>
              <w:rPr>
                <w:sz w:val="26"/>
                <w:szCs w:val="26"/>
              </w:rPr>
            </w:pPr>
            <w:r w:rsidRPr="00FD3B9B">
              <w:rPr>
                <w:sz w:val="26"/>
                <w:szCs w:val="26"/>
              </w:rPr>
              <w:t>+ Phân biệt từ chỉ hoạt động và từ chỉ đặc điểm, nhận biết câu kể và nắm được các loại câu kể (câu giới thiệu, câu nêu hoạt động, câu nêu đặc điểm).</w:t>
            </w:r>
          </w:p>
          <w:p w:rsidR="00920FAD" w:rsidRPr="00FD3B9B" w:rsidRDefault="00920FAD" w:rsidP="00516A63">
            <w:pPr>
              <w:spacing w:line="276" w:lineRule="auto"/>
              <w:jc w:val="both"/>
              <w:rPr>
                <w:sz w:val="26"/>
                <w:szCs w:val="26"/>
              </w:rPr>
            </w:pPr>
            <w:r w:rsidRPr="00FD3B9B">
              <w:rPr>
                <w:sz w:val="26"/>
                <w:szCs w:val="26"/>
              </w:rPr>
              <w:t>+ Hình thành và phát triển tình cảm yêu quê hương, sự quan tâm, yêu quý, biết ơn, đối với những người thân trong gia đình dòng họ.</w:t>
            </w:r>
          </w:p>
          <w:p w:rsidR="00920FAD" w:rsidRPr="00FD3B9B" w:rsidRDefault="00920FAD" w:rsidP="00516A63">
            <w:pPr>
              <w:spacing w:line="276" w:lineRule="auto"/>
              <w:jc w:val="both"/>
              <w:rPr>
                <w:sz w:val="26"/>
                <w:szCs w:val="26"/>
                <w:shd w:val="clear" w:color="auto" w:fill="FFFFFF"/>
              </w:rPr>
            </w:pPr>
            <w:r w:rsidRPr="00FD3B9B">
              <w:rPr>
                <w:sz w:val="26"/>
                <w:szCs w:val="26"/>
                <w:shd w:val="clear" w:color="auto" w:fill="FFFFFF"/>
              </w:rPr>
              <w:t xml:space="preserve">+ Phát triển kĩ năng viết đoạn văn thể hiện tình cảm với người thân. </w:t>
            </w:r>
          </w:p>
          <w:p w:rsidR="00920FAD" w:rsidRPr="00FD3B9B" w:rsidRDefault="00920FAD" w:rsidP="00516A63">
            <w:pPr>
              <w:spacing w:line="276" w:lineRule="auto"/>
              <w:jc w:val="both"/>
              <w:rPr>
                <w:sz w:val="26"/>
                <w:szCs w:val="26"/>
                <w:shd w:val="clear" w:color="auto" w:fill="FFFFFF"/>
              </w:rPr>
            </w:pPr>
            <w:r w:rsidRPr="00FD3B9B">
              <w:rPr>
                <w:sz w:val="26"/>
                <w:szCs w:val="26"/>
                <w:shd w:val="clear" w:color="auto" w:fill="FFFFFF"/>
              </w:rPr>
              <w:t>+ Bồi dưỡng tình yêu và ý thức trách nhiệm, sự quan tâm đối với người thần trong gia đình.</w:t>
            </w:r>
          </w:p>
          <w:p w:rsidR="00920FAD" w:rsidRPr="00FD3B9B" w:rsidRDefault="00920FAD" w:rsidP="00516A63">
            <w:pPr>
              <w:spacing w:line="264" w:lineRule="auto"/>
              <w:jc w:val="both"/>
              <w:rPr>
                <w:sz w:val="26"/>
                <w:szCs w:val="26"/>
              </w:rPr>
            </w:pPr>
            <w:r w:rsidRPr="00FD3B9B">
              <w:rPr>
                <w:sz w:val="26"/>
                <w:szCs w:val="26"/>
              </w:rPr>
              <w:t>+ Đọc mở rộng theo yêu cầu.</w:t>
            </w:r>
          </w:p>
          <w:p w:rsidR="00920FAD" w:rsidRPr="00FD3B9B" w:rsidRDefault="00920FAD" w:rsidP="00516A63">
            <w:pPr>
              <w:spacing w:line="276" w:lineRule="auto"/>
              <w:jc w:val="both"/>
              <w:rPr>
                <w:sz w:val="26"/>
                <w:szCs w:val="26"/>
              </w:rPr>
            </w:pPr>
            <w:r w:rsidRPr="00FD3B9B">
              <w:rPr>
                <w:sz w:val="26"/>
                <w:szCs w:val="26"/>
              </w:rPr>
              <w:t>+ Phát triển năng lực ngôn ngữ.</w:t>
            </w:r>
          </w:p>
          <w:p w:rsidR="00920FAD" w:rsidRPr="00FD3B9B" w:rsidRDefault="00920FAD" w:rsidP="00516A63">
            <w:pPr>
              <w:spacing w:line="276" w:lineRule="auto"/>
              <w:jc w:val="both"/>
              <w:rPr>
                <w:bCs/>
                <w:iCs/>
                <w:sz w:val="26"/>
                <w:szCs w:val="26"/>
              </w:rPr>
            </w:pPr>
            <w:r w:rsidRPr="00FD3B9B">
              <w:rPr>
                <w:sz w:val="26"/>
                <w:szCs w:val="26"/>
                <w:lang w:val="en-US"/>
              </w:rPr>
              <w:t>- Cách tiến hành:</w:t>
            </w:r>
          </w:p>
        </w:tc>
      </w:tr>
      <w:tr w:rsidR="00920FAD" w:rsidRPr="00FD3B9B" w:rsidTr="00516A63">
        <w:tc>
          <w:tcPr>
            <w:tcW w:w="5862" w:type="dxa"/>
            <w:tcBorders>
              <w:top w:val="dashed" w:sz="4" w:space="0" w:color="auto"/>
              <w:bottom w:val="dashed" w:sz="4" w:space="0" w:color="auto"/>
            </w:tcBorders>
          </w:tcPr>
          <w:p w:rsidR="00920FAD" w:rsidRPr="00FD3B9B" w:rsidRDefault="00920FAD" w:rsidP="00516A63">
            <w:pPr>
              <w:spacing w:line="276" w:lineRule="auto"/>
              <w:jc w:val="both"/>
              <w:rPr>
                <w:b/>
                <w:sz w:val="26"/>
                <w:szCs w:val="26"/>
              </w:rPr>
            </w:pPr>
            <w:r w:rsidRPr="00FD3B9B">
              <w:rPr>
                <w:b/>
                <w:sz w:val="26"/>
                <w:szCs w:val="26"/>
              </w:rPr>
              <w:t>2.1. Hoạt động 1: Luyện từ và câu (làm việc cá nhân, nhóm)</w:t>
            </w:r>
          </w:p>
          <w:p w:rsidR="00920FAD" w:rsidRPr="00FD3B9B" w:rsidRDefault="00920FAD" w:rsidP="00516A63">
            <w:pPr>
              <w:spacing w:line="276" w:lineRule="auto"/>
              <w:jc w:val="both"/>
              <w:rPr>
                <w:b/>
                <w:sz w:val="26"/>
                <w:szCs w:val="26"/>
              </w:rPr>
            </w:pPr>
            <w:r w:rsidRPr="00FD3B9B">
              <w:rPr>
                <w:b/>
                <w:sz w:val="26"/>
                <w:szCs w:val="26"/>
              </w:rPr>
              <w:t>a. Tìm từ ngữ chỉ hoạt động, đặc điểm.</w:t>
            </w:r>
          </w:p>
          <w:p w:rsidR="00920FAD" w:rsidRPr="00FD3B9B" w:rsidRDefault="00920FAD" w:rsidP="00516A63">
            <w:pPr>
              <w:spacing w:line="276" w:lineRule="auto"/>
              <w:jc w:val="both"/>
              <w:rPr>
                <w:sz w:val="26"/>
                <w:szCs w:val="26"/>
              </w:rPr>
            </w:pPr>
            <w:r w:rsidRPr="00FD3B9B">
              <w:rPr>
                <w:b/>
                <w:sz w:val="26"/>
                <w:szCs w:val="26"/>
              </w:rPr>
              <w:t xml:space="preserve">Bài 1: </w:t>
            </w:r>
            <w:r w:rsidRPr="00FD3B9B">
              <w:rPr>
                <w:sz w:val="26"/>
                <w:szCs w:val="26"/>
              </w:rPr>
              <w:t>Xếp các từ in đậm trong đoạn thơ vào nhóm thích hợp (Làm việc nhóm 2):</w:t>
            </w:r>
          </w:p>
          <w:p w:rsidR="00920FAD" w:rsidRPr="00FD3B9B" w:rsidRDefault="00920FAD" w:rsidP="00516A63">
            <w:pPr>
              <w:spacing w:line="276" w:lineRule="auto"/>
              <w:jc w:val="both"/>
              <w:rPr>
                <w:sz w:val="26"/>
                <w:szCs w:val="26"/>
              </w:rPr>
            </w:pPr>
            <w:r w:rsidRPr="00FD3B9B">
              <w:rPr>
                <w:sz w:val="26"/>
                <w:szCs w:val="26"/>
              </w:rPr>
              <w:t>a. Từ chỉ hoạt động         b. Từ chỉ đặc điểm</w:t>
            </w:r>
          </w:p>
          <w:p w:rsidR="00920FAD" w:rsidRPr="00FD3B9B" w:rsidRDefault="00920FAD" w:rsidP="00516A63">
            <w:pPr>
              <w:spacing w:line="276" w:lineRule="auto"/>
              <w:jc w:val="both"/>
              <w:rPr>
                <w:sz w:val="26"/>
                <w:szCs w:val="26"/>
              </w:rPr>
            </w:pPr>
            <w:r w:rsidRPr="00FD3B9B">
              <w:rPr>
                <w:sz w:val="26"/>
                <w:szCs w:val="26"/>
              </w:rPr>
              <w:t>- GV mời cầu HS đọc yêu cầu bài 1 và đọc đoạn thơ.</w:t>
            </w:r>
          </w:p>
          <w:p w:rsidR="00920FAD" w:rsidRPr="00FD3B9B" w:rsidRDefault="00920FAD" w:rsidP="00516A63">
            <w:pPr>
              <w:spacing w:line="276" w:lineRule="auto"/>
              <w:jc w:val="both"/>
              <w:rPr>
                <w:sz w:val="26"/>
                <w:szCs w:val="26"/>
              </w:rPr>
            </w:pPr>
            <w:r w:rsidRPr="00FD3B9B">
              <w:rPr>
                <w:sz w:val="26"/>
                <w:szCs w:val="26"/>
              </w:rPr>
              <w:t>- Giao nhiệm vụ cho các nhóm làm việc: xác định các từ in đậm thuộc nhóm các từ chỉ hoạt động hay các từ chỉ đặc điểm.</w:t>
            </w:r>
          </w:p>
          <w:p w:rsidR="00920FAD" w:rsidRPr="00FD3B9B" w:rsidRDefault="00920FAD" w:rsidP="00516A63">
            <w:pPr>
              <w:spacing w:line="276" w:lineRule="auto"/>
              <w:jc w:val="both"/>
              <w:rPr>
                <w:sz w:val="26"/>
                <w:szCs w:val="26"/>
              </w:rPr>
            </w:pPr>
            <w:r w:rsidRPr="00FD3B9B">
              <w:rPr>
                <w:sz w:val="26"/>
                <w:szCs w:val="26"/>
              </w:rPr>
              <w:t>- Mời đại diện nhóm trình bày.</w:t>
            </w:r>
          </w:p>
          <w:p w:rsidR="00920FAD" w:rsidRPr="00FD3B9B" w:rsidRDefault="00920FAD" w:rsidP="00516A63">
            <w:pPr>
              <w:spacing w:line="276" w:lineRule="auto"/>
              <w:jc w:val="both"/>
              <w:rPr>
                <w:sz w:val="26"/>
                <w:szCs w:val="26"/>
              </w:rPr>
            </w:pPr>
            <w:r w:rsidRPr="00FD3B9B">
              <w:rPr>
                <w:sz w:val="26"/>
                <w:szCs w:val="26"/>
              </w:rPr>
              <w:t>- Mời các nhóm nhận xét, bổ sung.</w:t>
            </w:r>
          </w:p>
          <w:p w:rsidR="00920FAD" w:rsidRPr="00FD3B9B" w:rsidRDefault="00920FAD" w:rsidP="00516A63">
            <w:pPr>
              <w:spacing w:line="276" w:lineRule="auto"/>
              <w:jc w:val="both"/>
              <w:rPr>
                <w:sz w:val="26"/>
                <w:szCs w:val="26"/>
              </w:rPr>
            </w:pPr>
            <w:r w:rsidRPr="00FD3B9B">
              <w:rPr>
                <w:sz w:val="26"/>
                <w:szCs w:val="26"/>
              </w:rPr>
              <w:t>- Nhận xét, chốt đáp án:</w:t>
            </w:r>
          </w:p>
          <w:p w:rsidR="00920FAD" w:rsidRPr="00FD3B9B" w:rsidRDefault="00920FAD" w:rsidP="00516A63">
            <w:pPr>
              <w:spacing w:line="276" w:lineRule="auto"/>
              <w:jc w:val="both"/>
              <w:rPr>
                <w:i/>
                <w:iCs/>
                <w:noProof/>
                <w:sz w:val="26"/>
                <w:szCs w:val="26"/>
              </w:rPr>
            </w:pPr>
            <w:r w:rsidRPr="00FD3B9B">
              <w:rPr>
                <w:noProof/>
                <w:sz w:val="26"/>
                <w:szCs w:val="26"/>
              </w:rPr>
              <w:t xml:space="preserve">a. Các từ chỉ hoạt động là: </w:t>
            </w:r>
            <w:r w:rsidRPr="00FD3B9B">
              <w:rPr>
                <w:i/>
                <w:iCs/>
                <w:noProof/>
                <w:sz w:val="26"/>
                <w:szCs w:val="26"/>
              </w:rPr>
              <w:t>vác, đẩy, quay, đi về,làm</w:t>
            </w:r>
          </w:p>
          <w:p w:rsidR="00920FAD" w:rsidRPr="00FD3B9B" w:rsidRDefault="00920FAD" w:rsidP="00516A63">
            <w:pPr>
              <w:spacing w:line="276" w:lineRule="auto"/>
              <w:jc w:val="both"/>
              <w:rPr>
                <w:i/>
                <w:iCs/>
                <w:sz w:val="26"/>
                <w:szCs w:val="26"/>
              </w:rPr>
            </w:pPr>
            <w:r w:rsidRPr="00FD3B9B">
              <w:rPr>
                <w:noProof/>
                <w:sz w:val="26"/>
                <w:szCs w:val="26"/>
              </w:rPr>
              <w:t xml:space="preserve">b. Các từ chỉ đặc điểm là: </w:t>
            </w:r>
            <w:r w:rsidRPr="00FD3B9B">
              <w:rPr>
                <w:i/>
                <w:iCs/>
                <w:sz w:val="26"/>
                <w:szCs w:val="26"/>
              </w:rPr>
              <w:t>dài, thẳng, rộng, khỏe.</w:t>
            </w:r>
          </w:p>
          <w:p w:rsidR="00920FAD" w:rsidRPr="00FD3B9B" w:rsidRDefault="00920FAD" w:rsidP="00516A63">
            <w:pPr>
              <w:spacing w:line="276" w:lineRule="auto"/>
              <w:jc w:val="both"/>
              <w:rPr>
                <w:b/>
                <w:sz w:val="26"/>
                <w:szCs w:val="26"/>
              </w:rPr>
            </w:pPr>
            <w:r w:rsidRPr="00FD3B9B">
              <w:rPr>
                <w:b/>
                <w:sz w:val="26"/>
                <w:szCs w:val="26"/>
              </w:rPr>
              <w:t>b. Tìm câu kể</w:t>
            </w:r>
          </w:p>
          <w:p w:rsidR="00920FAD" w:rsidRPr="00FD3B9B" w:rsidRDefault="00920FAD" w:rsidP="00516A63">
            <w:pPr>
              <w:spacing w:line="276" w:lineRule="auto"/>
              <w:jc w:val="both"/>
              <w:rPr>
                <w:sz w:val="26"/>
                <w:szCs w:val="26"/>
              </w:rPr>
            </w:pPr>
            <w:r w:rsidRPr="00FD3B9B">
              <w:rPr>
                <w:b/>
                <w:sz w:val="26"/>
                <w:szCs w:val="26"/>
              </w:rPr>
              <w:t xml:space="preserve">Bài 2: </w:t>
            </w:r>
            <w:r w:rsidRPr="00FD3B9B">
              <w:rPr>
                <w:sz w:val="26"/>
                <w:szCs w:val="26"/>
              </w:rPr>
              <w:t>Tìm câu kể trong những câu cho sẵn (làm việc cá nhân)</w:t>
            </w:r>
          </w:p>
          <w:p w:rsidR="00920FAD" w:rsidRPr="00FD3B9B" w:rsidRDefault="00920FAD" w:rsidP="00516A63">
            <w:pPr>
              <w:spacing w:line="276" w:lineRule="auto"/>
              <w:jc w:val="center"/>
              <w:rPr>
                <w:sz w:val="26"/>
                <w:szCs w:val="26"/>
              </w:rPr>
            </w:pPr>
            <w:r w:rsidRPr="00FD3B9B">
              <w:rPr>
                <w:noProof/>
                <w:sz w:val="26"/>
                <w:szCs w:val="26"/>
                <w:lang w:val="en-US"/>
              </w:rPr>
              <w:lastRenderedPageBreak/>
              <w:drawing>
                <wp:inline distT="0" distB="0" distL="0" distR="0" wp14:anchorId="4F78B46A" wp14:editId="64AE2943">
                  <wp:extent cx="2789753" cy="14097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59391" cy="1444889"/>
                          </a:xfrm>
                          <a:prstGeom prst="rect">
                            <a:avLst/>
                          </a:prstGeom>
                        </pic:spPr>
                      </pic:pic>
                    </a:graphicData>
                  </a:graphic>
                </wp:inline>
              </w:drawing>
            </w:r>
          </w:p>
          <w:p w:rsidR="00920FAD" w:rsidRPr="00FD3B9B" w:rsidRDefault="00920FAD" w:rsidP="00516A63">
            <w:pPr>
              <w:spacing w:line="276" w:lineRule="auto"/>
              <w:jc w:val="both"/>
              <w:rPr>
                <w:sz w:val="26"/>
                <w:szCs w:val="26"/>
              </w:rPr>
            </w:pPr>
            <w:r w:rsidRPr="00FD3B9B">
              <w:rPr>
                <w:sz w:val="26"/>
                <w:szCs w:val="26"/>
              </w:rPr>
              <w:t>- GV mời HS nêu yêu cầu bài tập 2.</w:t>
            </w:r>
          </w:p>
          <w:p w:rsidR="00920FAD" w:rsidRPr="00FD3B9B" w:rsidRDefault="00920FAD" w:rsidP="00516A63">
            <w:pPr>
              <w:spacing w:line="276" w:lineRule="auto"/>
              <w:jc w:val="both"/>
              <w:rPr>
                <w:sz w:val="26"/>
                <w:szCs w:val="26"/>
              </w:rPr>
            </w:pPr>
            <w:r w:rsidRPr="00FD3B9B">
              <w:rPr>
                <w:sz w:val="26"/>
                <w:szCs w:val="26"/>
              </w:rPr>
              <w:t>- Giao nhiệm vụ cho các nhóm làm việc tìm câu kể.</w:t>
            </w:r>
          </w:p>
          <w:p w:rsidR="00920FAD" w:rsidRPr="00FD3B9B" w:rsidRDefault="00920FAD" w:rsidP="00516A63">
            <w:pPr>
              <w:spacing w:line="276" w:lineRule="auto"/>
              <w:jc w:val="both"/>
              <w:rPr>
                <w:i/>
                <w:iCs/>
                <w:sz w:val="26"/>
                <w:szCs w:val="26"/>
              </w:rPr>
            </w:pPr>
            <w:r w:rsidRPr="00FD3B9B">
              <w:rPr>
                <w:i/>
                <w:iCs/>
                <w:sz w:val="26"/>
                <w:szCs w:val="26"/>
              </w:rPr>
              <w:t>GV nhấn mạnh đặc điểm câu kể: Dấu kết thúc câu là dấu chấm; trong câu không chứa những từ để hỏi hoặc những từ bộc lộ cảm xúc.</w:t>
            </w:r>
          </w:p>
          <w:p w:rsidR="00920FAD" w:rsidRPr="00FD3B9B" w:rsidRDefault="00920FAD" w:rsidP="00516A63">
            <w:pPr>
              <w:spacing w:line="276" w:lineRule="auto"/>
              <w:jc w:val="both"/>
              <w:rPr>
                <w:sz w:val="26"/>
                <w:szCs w:val="26"/>
              </w:rPr>
            </w:pPr>
            <w:r w:rsidRPr="00FD3B9B">
              <w:rPr>
                <w:sz w:val="26"/>
                <w:szCs w:val="26"/>
              </w:rPr>
              <w:t>- Mời đại diện nhóm trình bày.</w:t>
            </w:r>
          </w:p>
          <w:p w:rsidR="00920FAD" w:rsidRPr="00FD3B9B" w:rsidRDefault="00920FAD" w:rsidP="00516A63">
            <w:pPr>
              <w:spacing w:line="276" w:lineRule="auto"/>
              <w:jc w:val="both"/>
              <w:rPr>
                <w:sz w:val="26"/>
                <w:szCs w:val="26"/>
              </w:rPr>
            </w:pPr>
            <w:r w:rsidRPr="00FD3B9B">
              <w:rPr>
                <w:sz w:val="26"/>
                <w:szCs w:val="26"/>
              </w:rPr>
              <w:t>- Mời các nhóm nhận xét, bổ sung.</w:t>
            </w:r>
          </w:p>
          <w:p w:rsidR="00920FAD" w:rsidRPr="00FD3B9B" w:rsidRDefault="00920FAD" w:rsidP="00516A63">
            <w:pPr>
              <w:spacing w:line="276" w:lineRule="auto"/>
              <w:jc w:val="both"/>
              <w:rPr>
                <w:sz w:val="26"/>
                <w:szCs w:val="26"/>
              </w:rPr>
            </w:pPr>
            <w:r w:rsidRPr="00FD3B9B">
              <w:rPr>
                <w:sz w:val="26"/>
                <w:szCs w:val="26"/>
              </w:rPr>
              <w:t>- Nhận xét, chốt đáp án:</w:t>
            </w:r>
          </w:p>
          <w:p w:rsidR="00920FAD" w:rsidRPr="00FD3B9B" w:rsidRDefault="00920FAD" w:rsidP="00516A63">
            <w:pPr>
              <w:spacing w:line="276" w:lineRule="auto"/>
              <w:jc w:val="both"/>
              <w:rPr>
                <w:i/>
                <w:iCs/>
                <w:sz w:val="26"/>
                <w:szCs w:val="26"/>
              </w:rPr>
            </w:pPr>
            <w:r w:rsidRPr="00FD3B9B">
              <w:rPr>
                <w:i/>
                <w:iCs/>
                <w:sz w:val="26"/>
                <w:szCs w:val="26"/>
              </w:rPr>
              <w:t>Câu kể: b, c, đ</w:t>
            </w:r>
          </w:p>
          <w:p w:rsidR="00920FAD" w:rsidRPr="00FD3B9B" w:rsidRDefault="00920FAD" w:rsidP="00516A63">
            <w:pPr>
              <w:spacing w:line="276" w:lineRule="auto"/>
              <w:jc w:val="both"/>
              <w:rPr>
                <w:sz w:val="26"/>
                <w:szCs w:val="26"/>
              </w:rPr>
            </w:pPr>
            <w:r w:rsidRPr="00FD3B9B">
              <w:rPr>
                <w:sz w:val="26"/>
                <w:szCs w:val="26"/>
              </w:rPr>
              <w:t>-GV hỏi:</w:t>
            </w:r>
          </w:p>
          <w:p w:rsidR="00920FAD" w:rsidRPr="00FD3B9B" w:rsidRDefault="00920FAD" w:rsidP="00516A63">
            <w:pPr>
              <w:spacing w:line="276" w:lineRule="auto"/>
              <w:jc w:val="both"/>
              <w:rPr>
                <w:sz w:val="26"/>
                <w:szCs w:val="26"/>
              </w:rPr>
            </w:pPr>
            <w:r w:rsidRPr="00FD3B9B">
              <w:rPr>
                <w:sz w:val="26"/>
                <w:szCs w:val="26"/>
              </w:rPr>
              <w:t>+ Câu a và câu e là câu gì?</w:t>
            </w:r>
          </w:p>
          <w:p w:rsidR="00920FAD" w:rsidRPr="00FD3B9B" w:rsidRDefault="00920FAD" w:rsidP="00516A63">
            <w:pPr>
              <w:spacing w:line="276" w:lineRule="auto"/>
              <w:jc w:val="both"/>
              <w:rPr>
                <w:sz w:val="26"/>
                <w:szCs w:val="26"/>
              </w:rPr>
            </w:pPr>
          </w:p>
          <w:p w:rsidR="00920FAD" w:rsidRPr="00FD3B9B" w:rsidRDefault="00920FAD" w:rsidP="00516A63">
            <w:pPr>
              <w:spacing w:line="276" w:lineRule="auto"/>
              <w:jc w:val="both"/>
              <w:rPr>
                <w:sz w:val="26"/>
                <w:szCs w:val="26"/>
              </w:rPr>
            </w:pPr>
            <w:r w:rsidRPr="00FD3B9B">
              <w:rPr>
                <w:b/>
                <w:sz w:val="26"/>
                <w:szCs w:val="26"/>
              </w:rPr>
              <w:t xml:space="preserve">Bài 3: </w:t>
            </w:r>
            <w:r w:rsidRPr="00FD3B9B">
              <w:rPr>
                <w:sz w:val="26"/>
                <w:szCs w:val="26"/>
              </w:rPr>
              <w:t>Xếp các câu kể ở bài tập 2 vào nhóm thích hợp (làm việc nhóm)</w:t>
            </w:r>
          </w:p>
          <w:p w:rsidR="00920FAD" w:rsidRPr="00FD3B9B" w:rsidRDefault="00920FAD" w:rsidP="00516A63">
            <w:pPr>
              <w:spacing w:line="276" w:lineRule="auto"/>
              <w:jc w:val="center"/>
              <w:rPr>
                <w:sz w:val="26"/>
                <w:szCs w:val="26"/>
              </w:rPr>
            </w:pPr>
            <w:r w:rsidRPr="00FD3B9B">
              <w:rPr>
                <w:noProof/>
                <w:sz w:val="26"/>
                <w:szCs w:val="26"/>
                <w:lang w:val="en-US"/>
              </w:rPr>
              <w:drawing>
                <wp:inline distT="0" distB="0" distL="0" distR="0" wp14:anchorId="0871D89E" wp14:editId="128FE0BF">
                  <wp:extent cx="2664070" cy="797487"/>
                  <wp:effectExtent l="0" t="0" r="3175"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99335" cy="808043"/>
                          </a:xfrm>
                          <a:prstGeom prst="rect">
                            <a:avLst/>
                          </a:prstGeom>
                        </pic:spPr>
                      </pic:pic>
                    </a:graphicData>
                  </a:graphic>
                </wp:inline>
              </w:drawing>
            </w:r>
          </w:p>
          <w:p w:rsidR="00920FAD" w:rsidRPr="00FD3B9B" w:rsidRDefault="00920FAD" w:rsidP="00516A63">
            <w:pPr>
              <w:spacing w:line="276" w:lineRule="auto"/>
              <w:jc w:val="both"/>
              <w:rPr>
                <w:sz w:val="26"/>
                <w:szCs w:val="26"/>
              </w:rPr>
            </w:pPr>
            <w:r w:rsidRPr="00FD3B9B">
              <w:rPr>
                <w:sz w:val="26"/>
                <w:szCs w:val="26"/>
              </w:rPr>
              <w:t>- GV yêu cầu HS đọc yêu cầu bài 3.</w:t>
            </w:r>
          </w:p>
          <w:p w:rsidR="00920FAD" w:rsidRPr="00FD3B9B" w:rsidRDefault="00920FAD" w:rsidP="00516A63">
            <w:pPr>
              <w:spacing w:line="276" w:lineRule="auto"/>
              <w:jc w:val="both"/>
              <w:rPr>
                <w:sz w:val="26"/>
                <w:szCs w:val="26"/>
              </w:rPr>
            </w:pPr>
            <w:r w:rsidRPr="00FD3B9B">
              <w:rPr>
                <w:sz w:val="26"/>
                <w:szCs w:val="26"/>
              </w:rPr>
              <w:t>- GV giao nhiệm vụ làm việc theo nhóm 4 và xét lần lượt từng câu, tìm đáp án và giải thích</w:t>
            </w:r>
          </w:p>
          <w:p w:rsidR="00920FAD" w:rsidRPr="00FD3B9B" w:rsidRDefault="00920FAD" w:rsidP="00516A63">
            <w:pPr>
              <w:spacing w:line="276" w:lineRule="auto"/>
              <w:jc w:val="both"/>
              <w:rPr>
                <w:sz w:val="26"/>
                <w:szCs w:val="26"/>
              </w:rPr>
            </w:pPr>
            <w:r w:rsidRPr="00FD3B9B">
              <w:rPr>
                <w:sz w:val="26"/>
                <w:szCs w:val="26"/>
              </w:rPr>
              <w:t>- GV mời các nhóm trình bày kết quả.</w:t>
            </w:r>
          </w:p>
          <w:p w:rsidR="00920FAD" w:rsidRPr="00FD3B9B" w:rsidRDefault="00920FAD" w:rsidP="00516A63">
            <w:pPr>
              <w:spacing w:line="276" w:lineRule="auto"/>
              <w:jc w:val="both"/>
              <w:rPr>
                <w:sz w:val="26"/>
                <w:szCs w:val="26"/>
              </w:rPr>
            </w:pPr>
            <w:r w:rsidRPr="00FD3B9B">
              <w:rPr>
                <w:sz w:val="26"/>
                <w:szCs w:val="26"/>
              </w:rPr>
              <w:t>- GV yêu cầu các nhóm khác nhận xét.</w:t>
            </w:r>
          </w:p>
          <w:p w:rsidR="00920FAD" w:rsidRPr="00FD3B9B" w:rsidRDefault="00920FAD" w:rsidP="00516A63">
            <w:pPr>
              <w:spacing w:line="276" w:lineRule="auto"/>
              <w:jc w:val="both"/>
              <w:rPr>
                <w:sz w:val="26"/>
                <w:szCs w:val="26"/>
              </w:rPr>
            </w:pPr>
          </w:p>
          <w:p w:rsidR="00920FAD" w:rsidRPr="00FD3B9B" w:rsidRDefault="00920FAD" w:rsidP="00516A63">
            <w:pPr>
              <w:spacing w:line="276" w:lineRule="auto"/>
              <w:jc w:val="both"/>
              <w:rPr>
                <w:sz w:val="26"/>
                <w:szCs w:val="26"/>
              </w:rPr>
            </w:pPr>
          </w:p>
          <w:p w:rsidR="00920FAD" w:rsidRPr="00FD3B9B" w:rsidRDefault="00920FAD" w:rsidP="00516A63">
            <w:pPr>
              <w:spacing w:line="276" w:lineRule="auto"/>
              <w:jc w:val="both"/>
              <w:rPr>
                <w:sz w:val="26"/>
                <w:szCs w:val="26"/>
              </w:rPr>
            </w:pPr>
          </w:p>
          <w:p w:rsidR="00920FAD" w:rsidRPr="00FD3B9B" w:rsidRDefault="00920FAD" w:rsidP="00516A63">
            <w:pPr>
              <w:spacing w:line="276" w:lineRule="auto"/>
              <w:jc w:val="both"/>
              <w:rPr>
                <w:sz w:val="26"/>
                <w:szCs w:val="26"/>
              </w:rPr>
            </w:pPr>
          </w:p>
          <w:p w:rsidR="00920FAD" w:rsidRPr="00FD3B9B" w:rsidRDefault="00920FAD" w:rsidP="00516A63">
            <w:pPr>
              <w:spacing w:line="276" w:lineRule="auto"/>
              <w:jc w:val="both"/>
              <w:rPr>
                <w:i/>
                <w:sz w:val="26"/>
                <w:szCs w:val="26"/>
              </w:rPr>
            </w:pPr>
            <w:r w:rsidRPr="00FD3B9B">
              <w:rPr>
                <w:sz w:val="26"/>
                <w:szCs w:val="26"/>
              </w:rPr>
              <w:t>- GV nhận xét, tuyên dương, chốt đáp án</w:t>
            </w:r>
            <w:r w:rsidRPr="00FD3B9B">
              <w:rPr>
                <w:i/>
                <w:sz w:val="26"/>
                <w:szCs w:val="26"/>
              </w:rPr>
              <w:t xml:space="preserve"> </w:t>
            </w:r>
          </w:p>
          <w:p w:rsidR="00920FAD" w:rsidRPr="00FD3B9B" w:rsidRDefault="00920FAD" w:rsidP="00516A63">
            <w:pPr>
              <w:spacing w:line="276" w:lineRule="auto"/>
              <w:jc w:val="both"/>
              <w:rPr>
                <w:i/>
                <w:sz w:val="26"/>
                <w:szCs w:val="26"/>
              </w:rPr>
            </w:pPr>
            <w:r w:rsidRPr="00FD3B9B">
              <w:rPr>
                <w:i/>
                <w:sz w:val="26"/>
                <w:szCs w:val="26"/>
              </w:rPr>
              <w:t>+ Câu giới thiệu sự vật là câu b.</w:t>
            </w:r>
          </w:p>
          <w:p w:rsidR="00920FAD" w:rsidRPr="00FD3B9B" w:rsidRDefault="00920FAD" w:rsidP="00516A63">
            <w:pPr>
              <w:spacing w:line="276" w:lineRule="auto"/>
              <w:jc w:val="both"/>
              <w:rPr>
                <w:i/>
                <w:sz w:val="26"/>
                <w:szCs w:val="26"/>
              </w:rPr>
            </w:pPr>
            <w:r w:rsidRPr="00FD3B9B">
              <w:rPr>
                <w:i/>
                <w:sz w:val="26"/>
                <w:szCs w:val="26"/>
              </w:rPr>
              <w:t>+ Câu nêu hoạt động là câu c.</w:t>
            </w:r>
          </w:p>
          <w:p w:rsidR="00920FAD" w:rsidRPr="00FD3B9B" w:rsidRDefault="00920FAD" w:rsidP="00516A63">
            <w:pPr>
              <w:spacing w:line="276" w:lineRule="auto"/>
              <w:jc w:val="both"/>
              <w:rPr>
                <w:i/>
                <w:sz w:val="26"/>
                <w:szCs w:val="26"/>
              </w:rPr>
            </w:pPr>
            <w:r w:rsidRPr="00FD3B9B">
              <w:rPr>
                <w:i/>
                <w:sz w:val="26"/>
                <w:szCs w:val="26"/>
              </w:rPr>
              <w:t>+ Câu nêu đặc điiểm là câu d.</w:t>
            </w:r>
          </w:p>
          <w:p w:rsidR="00920FAD" w:rsidRPr="00FD3B9B" w:rsidRDefault="00920FAD" w:rsidP="00516A63">
            <w:pPr>
              <w:spacing w:line="276" w:lineRule="auto"/>
              <w:jc w:val="both"/>
              <w:rPr>
                <w:b/>
                <w:sz w:val="26"/>
                <w:szCs w:val="26"/>
              </w:rPr>
            </w:pPr>
            <w:r w:rsidRPr="00FD3B9B">
              <w:rPr>
                <w:b/>
                <w:sz w:val="26"/>
                <w:szCs w:val="26"/>
              </w:rPr>
              <w:t>2.2. Hoạt động 2: Luyện viết đoạn</w:t>
            </w:r>
          </w:p>
          <w:p w:rsidR="00920FAD" w:rsidRPr="00FD3B9B" w:rsidRDefault="00920FAD" w:rsidP="00516A63">
            <w:pPr>
              <w:spacing w:line="276" w:lineRule="auto"/>
              <w:jc w:val="both"/>
              <w:rPr>
                <w:b/>
                <w:sz w:val="26"/>
                <w:szCs w:val="26"/>
              </w:rPr>
            </w:pPr>
            <w:r w:rsidRPr="00FD3B9B">
              <w:rPr>
                <w:b/>
                <w:sz w:val="26"/>
                <w:szCs w:val="26"/>
              </w:rPr>
              <w:t>a. Câu thể hiện cảm xúc với người thân</w:t>
            </w:r>
            <w:r w:rsidRPr="00FD3B9B">
              <w:rPr>
                <w:sz w:val="26"/>
                <w:szCs w:val="26"/>
              </w:rPr>
              <w:t xml:space="preserve"> (làm việc chung cả lớp)</w:t>
            </w:r>
          </w:p>
          <w:p w:rsidR="00920FAD" w:rsidRPr="00FD3B9B" w:rsidRDefault="00920FAD" w:rsidP="00516A63">
            <w:pPr>
              <w:spacing w:line="276" w:lineRule="auto"/>
              <w:jc w:val="both"/>
              <w:rPr>
                <w:sz w:val="26"/>
                <w:szCs w:val="26"/>
              </w:rPr>
            </w:pPr>
            <w:r w:rsidRPr="00FD3B9B">
              <w:rPr>
                <w:b/>
                <w:sz w:val="26"/>
                <w:szCs w:val="26"/>
              </w:rPr>
              <w:lastRenderedPageBreak/>
              <w:t>Bài tập 1:</w:t>
            </w:r>
            <w:r w:rsidRPr="00FD3B9B">
              <w:rPr>
                <w:sz w:val="26"/>
                <w:szCs w:val="26"/>
              </w:rPr>
              <w:t xml:space="preserve"> Nói 2-3 câu thể hiện cảm xúc của em khi nghĩ về một cử chỉ, việc làm của người thân</w:t>
            </w:r>
          </w:p>
          <w:p w:rsidR="00920FAD" w:rsidRPr="00FD3B9B" w:rsidRDefault="00920FAD" w:rsidP="00516A63">
            <w:pPr>
              <w:spacing w:line="276" w:lineRule="auto"/>
              <w:jc w:val="both"/>
              <w:rPr>
                <w:sz w:val="26"/>
                <w:szCs w:val="26"/>
              </w:rPr>
            </w:pPr>
            <w:r w:rsidRPr="00FD3B9B">
              <w:rPr>
                <w:sz w:val="26"/>
                <w:szCs w:val="26"/>
              </w:rPr>
              <w:t>- GV yêu cầu HS đọc yêu cầu bài 1.</w:t>
            </w:r>
          </w:p>
          <w:p w:rsidR="00920FAD" w:rsidRPr="00FD3B9B" w:rsidRDefault="00920FAD" w:rsidP="00516A63">
            <w:pPr>
              <w:spacing w:line="276" w:lineRule="auto"/>
              <w:jc w:val="both"/>
              <w:rPr>
                <w:sz w:val="26"/>
                <w:szCs w:val="26"/>
              </w:rPr>
            </w:pPr>
            <w:r w:rsidRPr="00FD3B9B">
              <w:rPr>
                <w:sz w:val="26"/>
                <w:szCs w:val="26"/>
              </w:rPr>
              <w:t xml:space="preserve">- GV giao nhiệm vụ làm việc theo nhóm 2 </w:t>
            </w:r>
          </w:p>
          <w:p w:rsidR="00920FAD" w:rsidRPr="00FD3B9B" w:rsidRDefault="00920FAD" w:rsidP="00516A63">
            <w:pPr>
              <w:spacing w:line="276" w:lineRule="auto"/>
              <w:jc w:val="both"/>
              <w:rPr>
                <w:sz w:val="26"/>
                <w:szCs w:val="26"/>
              </w:rPr>
            </w:pPr>
            <w:r w:rsidRPr="00FD3B9B">
              <w:rPr>
                <w:sz w:val="26"/>
                <w:szCs w:val="26"/>
              </w:rPr>
              <w:t>- GV mời các nhóm trình bày kết quả.</w:t>
            </w:r>
          </w:p>
          <w:p w:rsidR="00920FAD" w:rsidRPr="00FD3B9B" w:rsidRDefault="00920FAD" w:rsidP="00516A63">
            <w:pPr>
              <w:spacing w:line="276" w:lineRule="auto"/>
              <w:jc w:val="both"/>
              <w:rPr>
                <w:sz w:val="26"/>
                <w:szCs w:val="26"/>
              </w:rPr>
            </w:pPr>
            <w:r w:rsidRPr="00FD3B9B">
              <w:rPr>
                <w:sz w:val="26"/>
                <w:szCs w:val="26"/>
              </w:rPr>
              <w:t>- GV yêu cầu các nhóm khác nhận xét.</w:t>
            </w:r>
          </w:p>
          <w:p w:rsidR="00920FAD" w:rsidRPr="00FD3B9B" w:rsidRDefault="00920FAD" w:rsidP="00516A63">
            <w:pPr>
              <w:spacing w:line="276" w:lineRule="auto"/>
              <w:jc w:val="both"/>
              <w:rPr>
                <w:sz w:val="26"/>
                <w:szCs w:val="26"/>
              </w:rPr>
            </w:pPr>
            <w:r w:rsidRPr="00FD3B9B">
              <w:rPr>
                <w:sz w:val="26"/>
                <w:szCs w:val="26"/>
              </w:rPr>
              <w:t>- GV nhận xét, tuyên dương và chốt đáp án.</w:t>
            </w:r>
          </w:p>
          <w:p w:rsidR="00920FAD" w:rsidRPr="00FD3B9B" w:rsidRDefault="00920FAD" w:rsidP="00516A63">
            <w:pPr>
              <w:spacing w:line="276" w:lineRule="auto"/>
              <w:jc w:val="both"/>
              <w:rPr>
                <w:b/>
                <w:sz w:val="26"/>
                <w:szCs w:val="26"/>
              </w:rPr>
            </w:pPr>
            <w:r w:rsidRPr="00FD3B9B">
              <w:rPr>
                <w:b/>
                <w:sz w:val="26"/>
                <w:szCs w:val="26"/>
              </w:rPr>
              <w:t xml:space="preserve">b. Thực hành viết đoạn văn. </w:t>
            </w:r>
            <w:r w:rsidRPr="00FD3B9B">
              <w:rPr>
                <w:sz w:val="26"/>
                <w:szCs w:val="26"/>
              </w:rPr>
              <w:t>(làm việc cá nhân)</w:t>
            </w:r>
          </w:p>
          <w:p w:rsidR="00920FAD" w:rsidRPr="00FD3B9B" w:rsidRDefault="00920FAD" w:rsidP="00516A63">
            <w:pPr>
              <w:spacing w:line="276" w:lineRule="auto"/>
              <w:jc w:val="both"/>
              <w:rPr>
                <w:sz w:val="26"/>
                <w:szCs w:val="26"/>
              </w:rPr>
            </w:pPr>
            <w:r w:rsidRPr="00FD3B9B">
              <w:rPr>
                <w:b/>
                <w:sz w:val="26"/>
                <w:szCs w:val="26"/>
              </w:rPr>
              <w:t>Bài tập 2:</w:t>
            </w:r>
            <w:r w:rsidRPr="00FD3B9B">
              <w:rPr>
                <w:sz w:val="26"/>
                <w:szCs w:val="26"/>
              </w:rPr>
              <w:t xml:space="preserve"> Viết đoạn văn thể hiện tình cảm của em đối với người thân.</w:t>
            </w:r>
          </w:p>
          <w:p w:rsidR="00920FAD" w:rsidRPr="00FD3B9B" w:rsidRDefault="00920FAD" w:rsidP="00516A63">
            <w:pPr>
              <w:spacing w:line="276" w:lineRule="auto"/>
              <w:jc w:val="both"/>
              <w:rPr>
                <w:sz w:val="26"/>
                <w:szCs w:val="26"/>
              </w:rPr>
            </w:pPr>
            <w:r w:rsidRPr="00FD3B9B">
              <w:rPr>
                <w:sz w:val="26"/>
                <w:szCs w:val="26"/>
              </w:rPr>
              <w:t>- GV mời HS đọc yêu cầu bài 2.</w:t>
            </w:r>
          </w:p>
          <w:p w:rsidR="00920FAD" w:rsidRPr="00FD3B9B" w:rsidRDefault="00920FAD" w:rsidP="00516A63">
            <w:pPr>
              <w:spacing w:line="276" w:lineRule="auto"/>
              <w:jc w:val="both"/>
              <w:rPr>
                <w:sz w:val="26"/>
                <w:szCs w:val="26"/>
              </w:rPr>
            </w:pPr>
            <w:r w:rsidRPr="00FD3B9B">
              <w:rPr>
                <w:sz w:val="26"/>
                <w:szCs w:val="26"/>
              </w:rPr>
              <w:t>- GV giao nhiệm vụ cho HS viết đoạn văn dựa vào những phần đã chuẩn bị từ các bài 1 và 2 vào vở.</w:t>
            </w:r>
          </w:p>
          <w:p w:rsidR="00920FAD" w:rsidRPr="00FD3B9B" w:rsidRDefault="00920FAD" w:rsidP="00516A63">
            <w:pPr>
              <w:spacing w:line="276" w:lineRule="auto"/>
              <w:jc w:val="both"/>
              <w:rPr>
                <w:sz w:val="26"/>
                <w:szCs w:val="26"/>
              </w:rPr>
            </w:pPr>
            <w:r w:rsidRPr="00FD3B9B">
              <w:rPr>
                <w:sz w:val="26"/>
                <w:szCs w:val="26"/>
              </w:rPr>
              <w:t>- GV yêu cầu HS trình bày kết quả.</w:t>
            </w:r>
          </w:p>
          <w:p w:rsidR="00920FAD" w:rsidRPr="00FD3B9B" w:rsidRDefault="00920FAD" w:rsidP="00516A63">
            <w:pPr>
              <w:spacing w:line="276" w:lineRule="auto"/>
              <w:jc w:val="both"/>
              <w:rPr>
                <w:sz w:val="26"/>
                <w:szCs w:val="26"/>
              </w:rPr>
            </w:pPr>
            <w:r w:rsidRPr="00FD3B9B">
              <w:rPr>
                <w:sz w:val="26"/>
                <w:szCs w:val="26"/>
              </w:rPr>
              <w:t>- GV mời HS nhận xét.</w:t>
            </w:r>
          </w:p>
          <w:p w:rsidR="00920FAD" w:rsidRPr="00FD3B9B" w:rsidRDefault="00920FAD" w:rsidP="00516A63">
            <w:pPr>
              <w:spacing w:line="276" w:lineRule="auto"/>
              <w:jc w:val="both"/>
              <w:rPr>
                <w:sz w:val="26"/>
                <w:szCs w:val="26"/>
              </w:rPr>
            </w:pPr>
            <w:r w:rsidRPr="00FD3B9B">
              <w:rPr>
                <w:sz w:val="26"/>
                <w:szCs w:val="26"/>
              </w:rPr>
              <w:t>- GV nhận xét, tuyên dương, bổ sung.</w:t>
            </w:r>
          </w:p>
          <w:p w:rsidR="00920FAD" w:rsidRPr="00FD3B9B" w:rsidRDefault="00920FAD" w:rsidP="00516A63">
            <w:pPr>
              <w:spacing w:line="276" w:lineRule="auto"/>
              <w:jc w:val="both"/>
              <w:rPr>
                <w:b/>
                <w:sz w:val="26"/>
                <w:szCs w:val="26"/>
              </w:rPr>
            </w:pPr>
            <w:r w:rsidRPr="00FD3B9B">
              <w:rPr>
                <w:b/>
                <w:sz w:val="26"/>
                <w:szCs w:val="26"/>
              </w:rPr>
              <w:t>Bài tập 3: Đọc lại đoạn văn của em viết, phát hiện lỗi và sửa lỗi. (Làm việc nhóm 4)</w:t>
            </w:r>
          </w:p>
          <w:p w:rsidR="00920FAD" w:rsidRPr="00FD3B9B" w:rsidRDefault="00920FAD" w:rsidP="00516A63">
            <w:pPr>
              <w:spacing w:line="276" w:lineRule="auto"/>
              <w:jc w:val="both"/>
              <w:rPr>
                <w:sz w:val="26"/>
                <w:szCs w:val="26"/>
              </w:rPr>
            </w:pPr>
            <w:r w:rsidRPr="00FD3B9B">
              <w:rPr>
                <w:sz w:val="26"/>
                <w:szCs w:val="26"/>
              </w:rPr>
              <w:t>- GV mời HS đọc yêu cầu bài 3.</w:t>
            </w:r>
          </w:p>
          <w:p w:rsidR="00920FAD" w:rsidRPr="00FD3B9B" w:rsidRDefault="00920FAD" w:rsidP="00516A63">
            <w:pPr>
              <w:spacing w:line="276" w:lineRule="auto"/>
              <w:jc w:val="both"/>
              <w:rPr>
                <w:sz w:val="26"/>
                <w:szCs w:val="26"/>
              </w:rPr>
            </w:pPr>
            <w:r w:rsidRPr="00FD3B9B">
              <w:rPr>
                <w:sz w:val="26"/>
                <w:szCs w:val="26"/>
              </w:rPr>
              <w:t>- GV giao nhiệm vụ cho các nhóm: Mỗi bạn trong nhóm đọc đoạn văn mình viết, các thành viên trong nhóm nghe và góp ý sửa lỗi.</w:t>
            </w:r>
          </w:p>
          <w:p w:rsidR="00920FAD" w:rsidRPr="00FD3B9B" w:rsidRDefault="00920FAD" w:rsidP="00516A63">
            <w:pPr>
              <w:spacing w:line="276" w:lineRule="auto"/>
              <w:jc w:val="both"/>
              <w:rPr>
                <w:sz w:val="26"/>
                <w:szCs w:val="26"/>
              </w:rPr>
            </w:pPr>
            <w:r w:rsidRPr="00FD3B9B">
              <w:rPr>
                <w:sz w:val="26"/>
                <w:szCs w:val="26"/>
              </w:rPr>
              <w:t>- GV yêu cầu các nhóm trình bày kết quả.</w:t>
            </w:r>
          </w:p>
          <w:p w:rsidR="00920FAD" w:rsidRPr="00FD3B9B" w:rsidRDefault="00920FAD" w:rsidP="00516A63">
            <w:pPr>
              <w:spacing w:line="276" w:lineRule="auto"/>
              <w:jc w:val="both"/>
              <w:rPr>
                <w:sz w:val="26"/>
                <w:szCs w:val="26"/>
              </w:rPr>
            </w:pPr>
            <w:r w:rsidRPr="00FD3B9B">
              <w:rPr>
                <w:sz w:val="26"/>
                <w:szCs w:val="26"/>
              </w:rPr>
              <w:t>- GV mời các nhóm khác nhận xét.</w:t>
            </w:r>
          </w:p>
          <w:p w:rsidR="00920FAD" w:rsidRPr="00FD3B9B" w:rsidRDefault="00920FAD" w:rsidP="00516A63">
            <w:pPr>
              <w:spacing w:line="276" w:lineRule="auto"/>
              <w:jc w:val="both"/>
              <w:rPr>
                <w:sz w:val="26"/>
                <w:szCs w:val="26"/>
              </w:rPr>
            </w:pPr>
            <w:r w:rsidRPr="00FD3B9B">
              <w:rPr>
                <w:sz w:val="26"/>
                <w:szCs w:val="26"/>
              </w:rPr>
              <w:t>- GV nhận xét, tuyên dương, bổ sung.</w:t>
            </w:r>
          </w:p>
        </w:tc>
        <w:tc>
          <w:tcPr>
            <w:tcW w:w="4339" w:type="dxa"/>
            <w:tcBorders>
              <w:top w:val="dashed" w:sz="4" w:space="0" w:color="auto"/>
              <w:bottom w:val="dashed" w:sz="4" w:space="0" w:color="auto"/>
            </w:tcBorders>
          </w:tcPr>
          <w:p w:rsidR="00920FAD" w:rsidRPr="00FD3B9B" w:rsidRDefault="00920FAD" w:rsidP="00516A63">
            <w:pPr>
              <w:spacing w:line="276" w:lineRule="auto"/>
              <w:jc w:val="both"/>
              <w:rPr>
                <w:sz w:val="26"/>
                <w:szCs w:val="26"/>
              </w:rPr>
            </w:pPr>
          </w:p>
          <w:p w:rsidR="00920FAD" w:rsidRPr="00FD3B9B" w:rsidRDefault="00920FAD" w:rsidP="00516A63">
            <w:pPr>
              <w:spacing w:line="276" w:lineRule="auto"/>
              <w:jc w:val="both"/>
              <w:rPr>
                <w:sz w:val="26"/>
                <w:szCs w:val="26"/>
              </w:rPr>
            </w:pPr>
          </w:p>
          <w:p w:rsidR="00920FAD" w:rsidRPr="00FD3B9B" w:rsidRDefault="00920FAD" w:rsidP="00516A63">
            <w:pPr>
              <w:spacing w:line="276" w:lineRule="auto"/>
              <w:jc w:val="both"/>
              <w:rPr>
                <w:sz w:val="26"/>
                <w:szCs w:val="26"/>
              </w:rPr>
            </w:pPr>
          </w:p>
          <w:p w:rsidR="00920FAD" w:rsidRPr="00FD3B9B" w:rsidRDefault="00920FAD" w:rsidP="00516A63">
            <w:pPr>
              <w:spacing w:line="276" w:lineRule="auto"/>
              <w:jc w:val="both"/>
              <w:rPr>
                <w:sz w:val="26"/>
                <w:szCs w:val="26"/>
              </w:rPr>
            </w:pPr>
          </w:p>
          <w:p w:rsidR="00920FAD" w:rsidRPr="00FD3B9B" w:rsidRDefault="00920FAD" w:rsidP="00516A63">
            <w:pPr>
              <w:spacing w:line="276" w:lineRule="auto"/>
              <w:jc w:val="both"/>
              <w:rPr>
                <w:sz w:val="26"/>
                <w:szCs w:val="26"/>
              </w:rPr>
            </w:pPr>
          </w:p>
          <w:p w:rsidR="00920FAD" w:rsidRPr="00FD3B9B" w:rsidRDefault="00920FAD" w:rsidP="00516A63">
            <w:pPr>
              <w:spacing w:line="276" w:lineRule="auto"/>
              <w:jc w:val="both"/>
              <w:rPr>
                <w:sz w:val="26"/>
                <w:szCs w:val="26"/>
              </w:rPr>
            </w:pPr>
          </w:p>
          <w:p w:rsidR="00920FAD" w:rsidRPr="00FD3B9B" w:rsidRDefault="00920FAD" w:rsidP="00516A63">
            <w:pPr>
              <w:spacing w:line="276" w:lineRule="auto"/>
              <w:jc w:val="both"/>
              <w:rPr>
                <w:sz w:val="26"/>
                <w:szCs w:val="26"/>
              </w:rPr>
            </w:pPr>
            <w:r w:rsidRPr="00FD3B9B">
              <w:rPr>
                <w:sz w:val="26"/>
                <w:szCs w:val="26"/>
              </w:rPr>
              <w:t>- 1 - 2 HS đọc yêu cầu, đoạn đoạn thơ bài 1</w:t>
            </w:r>
          </w:p>
          <w:p w:rsidR="00920FAD" w:rsidRPr="00FD3B9B" w:rsidRDefault="00920FAD" w:rsidP="00516A63">
            <w:pPr>
              <w:spacing w:line="276" w:lineRule="auto"/>
              <w:jc w:val="both"/>
              <w:rPr>
                <w:sz w:val="26"/>
                <w:szCs w:val="26"/>
              </w:rPr>
            </w:pPr>
            <w:r w:rsidRPr="00FD3B9B">
              <w:rPr>
                <w:sz w:val="26"/>
                <w:szCs w:val="26"/>
              </w:rPr>
              <w:t>- HS làm việc theo nhóm 2.</w:t>
            </w:r>
          </w:p>
          <w:p w:rsidR="00920FAD" w:rsidRDefault="00920FAD" w:rsidP="00516A63">
            <w:pPr>
              <w:spacing w:line="276" w:lineRule="auto"/>
              <w:jc w:val="both"/>
              <w:rPr>
                <w:sz w:val="26"/>
                <w:szCs w:val="26"/>
              </w:rPr>
            </w:pPr>
          </w:p>
          <w:p w:rsidR="00920FAD" w:rsidRPr="00FD3B9B" w:rsidRDefault="00920FAD" w:rsidP="00516A63">
            <w:pPr>
              <w:spacing w:line="276" w:lineRule="auto"/>
              <w:jc w:val="both"/>
              <w:rPr>
                <w:sz w:val="26"/>
                <w:szCs w:val="26"/>
              </w:rPr>
            </w:pPr>
            <w:r w:rsidRPr="00FD3B9B">
              <w:rPr>
                <w:sz w:val="26"/>
                <w:szCs w:val="26"/>
              </w:rPr>
              <w:t>- Đại diện nhóm trình bày:</w:t>
            </w:r>
          </w:p>
          <w:p w:rsidR="00920FAD" w:rsidRPr="00FD3B9B" w:rsidRDefault="00920FAD" w:rsidP="00516A63">
            <w:pPr>
              <w:spacing w:line="276" w:lineRule="auto"/>
              <w:jc w:val="both"/>
              <w:rPr>
                <w:sz w:val="26"/>
                <w:szCs w:val="26"/>
              </w:rPr>
            </w:pPr>
            <w:r w:rsidRPr="00FD3B9B">
              <w:rPr>
                <w:sz w:val="26"/>
                <w:szCs w:val="26"/>
              </w:rPr>
              <w:t>- Các nhóm nhận xét, bổ sung.</w:t>
            </w:r>
          </w:p>
          <w:p w:rsidR="00920FAD" w:rsidRPr="00FD3B9B" w:rsidRDefault="00920FAD" w:rsidP="00516A63">
            <w:pPr>
              <w:spacing w:line="276" w:lineRule="auto"/>
              <w:jc w:val="both"/>
              <w:rPr>
                <w:sz w:val="26"/>
                <w:szCs w:val="26"/>
              </w:rPr>
            </w:pPr>
            <w:r w:rsidRPr="00FD3B9B">
              <w:rPr>
                <w:sz w:val="26"/>
                <w:szCs w:val="26"/>
              </w:rPr>
              <w:t>- HS quan sát, bổ sung.</w:t>
            </w:r>
          </w:p>
          <w:p w:rsidR="00920FAD" w:rsidRPr="00FD3B9B" w:rsidRDefault="00920FAD" w:rsidP="00516A63">
            <w:pPr>
              <w:spacing w:line="276" w:lineRule="auto"/>
              <w:jc w:val="both"/>
              <w:rPr>
                <w:sz w:val="26"/>
                <w:szCs w:val="26"/>
              </w:rPr>
            </w:pPr>
          </w:p>
          <w:p w:rsidR="00920FAD" w:rsidRPr="00FD3B9B" w:rsidRDefault="00920FAD" w:rsidP="00516A63">
            <w:pPr>
              <w:spacing w:line="276" w:lineRule="auto"/>
              <w:jc w:val="both"/>
              <w:rPr>
                <w:sz w:val="26"/>
                <w:szCs w:val="26"/>
              </w:rPr>
            </w:pPr>
          </w:p>
          <w:p w:rsidR="00920FAD" w:rsidRPr="00FD3B9B" w:rsidRDefault="00920FAD" w:rsidP="00516A63">
            <w:pPr>
              <w:spacing w:line="276" w:lineRule="auto"/>
              <w:jc w:val="both"/>
              <w:rPr>
                <w:sz w:val="26"/>
                <w:szCs w:val="26"/>
              </w:rPr>
            </w:pPr>
          </w:p>
          <w:p w:rsidR="00920FAD" w:rsidRPr="00FD3B9B" w:rsidRDefault="00920FAD" w:rsidP="00516A63">
            <w:pPr>
              <w:spacing w:line="276" w:lineRule="auto"/>
              <w:jc w:val="both"/>
              <w:rPr>
                <w:sz w:val="26"/>
                <w:szCs w:val="26"/>
              </w:rPr>
            </w:pPr>
          </w:p>
          <w:p w:rsidR="00920FAD" w:rsidRPr="00FD3B9B" w:rsidRDefault="00920FAD" w:rsidP="00516A63">
            <w:pPr>
              <w:spacing w:line="276" w:lineRule="auto"/>
              <w:jc w:val="both"/>
              <w:rPr>
                <w:sz w:val="26"/>
                <w:szCs w:val="26"/>
              </w:rPr>
            </w:pPr>
          </w:p>
          <w:p w:rsidR="00920FAD" w:rsidRPr="00FD3B9B" w:rsidRDefault="00920FAD" w:rsidP="00516A63">
            <w:pPr>
              <w:spacing w:line="276" w:lineRule="auto"/>
              <w:jc w:val="both"/>
              <w:rPr>
                <w:sz w:val="26"/>
                <w:szCs w:val="26"/>
              </w:rPr>
            </w:pPr>
          </w:p>
          <w:p w:rsidR="00920FAD" w:rsidRPr="00FD3B9B" w:rsidRDefault="00920FAD" w:rsidP="00516A63">
            <w:pPr>
              <w:spacing w:line="276" w:lineRule="auto"/>
              <w:jc w:val="both"/>
              <w:rPr>
                <w:sz w:val="26"/>
                <w:szCs w:val="26"/>
              </w:rPr>
            </w:pPr>
          </w:p>
          <w:p w:rsidR="00920FAD" w:rsidRPr="00FD3B9B" w:rsidRDefault="00920FAD" w:rsidP="00516A63">
            <w:pPr>
              <w:spacing w:line="276" w:lineRule="auto"/>
              <w:jc w:val="both"/>
              <w:rPr>
                <w:sz w:val="26"/>
                <w:szCs w:val="26"/>
              </w:rPr>
            </w:pPr>
          </w:p>
          <w:p w:rsidR="00920FAD" w:rsidRPr="00FD3B9B" w:rsidRDefault="00920FAD" w:rsidP="00516A63">
            <w:pPr>
              <w:spacing w:line="276" w:lineRule="auto"/>
              <w:jc w:val="both"/>
              <w:rPr>
                <w:sz w:val="26"/>
                <w:szCs w:val="26"/>
              </w:rPr>
            </w:pPr>
          </w:p>
          <w:p w:rsidR="00920FAD" w:rsidRPr="00FD3B9B" w:rsidRDefault="00920FAD" w:rsidP="00516A63">
            <w:pPr>
              <w:spacing w:line="276" w:lineRule="auto"/>
              <w:jc w:val="both"/>
              <w:rPr>
                <w:sz w:val="26"/>
                <w:szCs w:val="26"/>
              </w:rPr>
            </w:pPr>
          </w:p>
          <w:p w:rsidR="00920FAD" w:rsidRPr="00FD3B9B" w:rsidRDefault="00920FAD" w:rsidP="00516A63">
            <w:pPr>
              <w:spacing w:line="276" w:lineRule="auto"/>
              <w:jc w:val="both"/>
              <w:rPr>
                <w:sz w:val="26"/>
                <w:szCs w:val="26"/>
              </w:rPr>
            </w:pPr>
          </w:p>
          <w:p w:rsidR="00920FAD" w:rsidRPr="00FD3B9B" w:rsidRDefault="00920FAD" w:rsidP="00516A63">
            <w:pPr>
              <w:spacing w:line="276" w:lineRule="auto"/>
              <w:jc w:val="both"/>
              <w:rPr>
                <w:sz w:val="26"/>
                <w:szCs w:val="26"/>
              </w:rPr>
            </w:pPr>
          </w:p>
          <w:p w:rsidR="00920FAD" w:rsidRPr="00FD3B9B" w:rsidRDefault="00920FAD" w:rsidP="00516A63">
            <w:pPr>
              <w:spacing w:line="276" w:lineRule="auto"/>
              <w:jc w:val="both"/>
              <w:rPr>
                <w:sz w:val="26"/>
                <w:szCs w:val="26"/>
              </w:rPr>
            </w:pPr>
            <w:r w:rsidRPr="00FD3B9B">
              <w:rPr>
                <w:sz w:val="26"/>
                <w:szCs w:val="26"/>
              </w:rPr>
              <w:t>- 1 HS đọc yêu cầu bài tập 2.</w:t>
            </w:r>
          </w:p>
          <w:p w:rsidR="00920FAD" w:rsidRPr="00FD3B9B" w:rsidRDefault="00920FAD" w:rsidP="00516A63">
            <w:pPr>
              <w:spacing w:line="276" w:lineRule="auto"/>
              <w:jc w:val="both"/>
              <w:rPr>
                <w:sz w:val="26"/>
                <w:szCs w:val="26"/>
              </w:rPr>
            </w:pPr>
            <w:r w:rsidRPr="00FD3B9B">
              <w:rPr>
                <w:sz w:val="26"/>
                <w:szCs w:val="26"/>
              </w:rPr>
              <w:t>- HS thảo luận nhóm 2</w:t>
            </w:r>
          </w:p>
          <w:p w:rsidR="00920FAD" w:rsidRPr="00FD3B9B" w:rsidRDefault="00920FAD" w:rsidP="00516A63">
            <w:pPr>
              <w:spacing w:line="276" w:lineRule="auto"/>
              <w:jc w:val="both"/>
              <w:rPr>
                <w:sz w:val="26"/>
                <w:szCs w:val="26"/>
              </w:rPr>
            </w:pPr>
            <w:r w:rsidRPr="00FD3B9B">
              <w:rPr>
                <w:sz w:val="26"/>
                <w:szCs w:val="26"/>
              </w:rPr>
              <w:t>-HS nghe và ghi nhớ</w:t>
            </w:r>
          </w:p>
          <w:p w:rsidR="00920FAD" w:rsidRPr="00FD3B9B" w:rsidRDefault="00920FAD" w:rsidP="00516A63">
            <w:pPr>
              <w:spacing w:line="276" w:lineRule="auto"/>
              <w:jc w:val="both"/>
              <w:rPr>
                <w:sz w:val="26"/>
                <w:szCs w:val="26"/>
              </w:rPr>
            </w:pPr>
          </w:p>
          <w:p w:rsidR="00920FAD" w:rsidRPr="00FD3B9B" w:rsidRDefault="00920FAD" w:rsidP="00516A63">
            <w:pPr>
              <w:spacing w:line="276" w:lineRule="auto"/>
              <w:jc w:val="both"/>
              <w:rPr>
                <w:sz w:val="26"/>
                <w:szCs w:val="26"/>
              </w:rPr>
            </w:pPr>
          </w:p>
          <w:p w:rsidR="00920FAD" w:rsidRPr="00FD3B9B" w:rsidRDefault="00920FAD" w:rsidP="00516A63">
            <w:pPr>
              <w:spacing w:line="276" w:lineRule="auto"/>
              <w:jc w:val="both"/>
              <w:rPr>
                <w:sz w:val="26"/>
                <w:szCs w:val="26"/>
              </w:rPr>
            </w:pPr>
            <w:r w:rsidRPr="00FD3B9B">
              <w:rPr>
                <w:sz w:val="26"/>
                <w:szCs w:val="26"/>
              </w:rPr>
              <w:t>- Một số HS trình bày kết quả.</w:t>
            </w:r>
          </w:p>
          <w:p w:rsidR="00920FAD" w:rsidRPr="00FD3B9B" w:rsidRDefault="00920FAD" w:rsidP="00516A63">
            <w:pPr>
              <w:spacing w:line="276" w:lineRule="auto"/>
              <w:jc w:val="both"/>
              <w:rPr>
                <w:sz w:val="26"/>
                <w:szCs w:val="26"/>
              </w:rPr>
            </w:pPr>
            <w:r w:rsidRPr="00FD3B9B">
              <w:rPr>
                <w:sz w:val="26"/>
                <w:szCs w:val="26"/>
              </w:rPr>
              <w:t>- HS nhận xét bạn.</w:t>
            </w:r>
          </w:p>
          <w:p w:rsidR="00920FAD" w:rsidRPr="00FD3B9B" w:rsidRDefault="00920FAD" w:rsidP="00516A63">
            <w:pPr>
              <w:spacing w:line="276" w:lineRule="auto"/>
              <w:jc w:val="both"/>
              <w:rPr>
                <w:sz w:val="26"/>
                <w:szCs w:val="26"/>
              </w:rPr>
            </w:pPr>
            <w:r w:rsidRPr="00FD3B9B">
              <w:rPr>
                <w:sz w:val="26"/>
                <w:szCs w:val="26"/>
              </w:rPr>
              <w:t>-HS nghe</w:t>
            </w:r>
          </w:p>
          <w:p w:rsidR="00920FAD" w:rsidRPr="00FD3B9B" w:rsidRDefault="00920FAD" w:rsidP="00516A63">
            <w:pPr>
              <w:spacing w:line="276" w:lineRule="auto"/>
              <w:jc w:val="both"/>
              <w:rPr>
                <w:sz w:val="26"/>
                <w:szCs w:val="26"/>
              </w:rPr>
            </w:pPr>
          </w:p>
          <w:p w:rsidR="00920FAD" w:rsidRPr="00FD3B9B" w:rsidRDefault="00920FAD" w:rsidP="00516A63">
            <w:pPr>
              <w:spacing w:line="276" w:lineRule="auto"/>
              <w:jc w:val="both"/>
              <w:rPr>
                <w:sz w:val="26"/>
                <w:szCs w:val="26"/>
              </w:rPr>
            </w:pPr>
            <w:r w:rsidRPr="00FD3B9B">
              <w:rPr>
                <w:sz w:val="26"/>
                <w:szCs w:val="26"/>
              </w:rPr>
              <w:t>-HS trả lời: Câu a là câu hỏi; câu e là câu cảm</w:t>
            </w:r>
          </w:p>
          <w:p w:rsidR="00920FAD" w:rsidRPr="00FD3B9B" w:rsidRDefault="00920FAD" w:rsidP="00516A63">
            <w:pPr>
              <w:spacing w:line="276" w:lineRule="auto"/>
              <w:jc w:val="both"/>
              <w:rPr>
                <w:sz w:val="26"/>
                <w:szCs w:val="26"/>
              </w:rPr>
            </w:pPr>
          </w:p>
          <w:p w:rsidR="00920FAD" w:rsidRPr="00FD3B9B" w:rsidRDefault="00920FAD" w:rsidP="00516A63">
            <w:pPr>
              <w:spacing w:line="276" w:lineRule="auto"/>
              <w:jc w:val="both"/>
              <w:rPr>
                <w:sz w:val="26"/>
                <w:szCs w:val="26"/>
              </w:rPr>
            </w:pPr>
          </w:p>
          <w:p w:rsidR="00920FAD" w:rsidRPr="00FD3B9B" w:rsidRDefault="00920FAD" w:rsidP="00516A63">
            <w:pPr>
              <w:spacing w:line="276" w:lineRule="auto"/>
              <w:jc w:val="both"/>
              <w:rPr>
                <w:sz w:val="26"/>
                <w:szCs w:val="26"/>
              </w:rPr>
            </w:pPr>
          </w:p>
          <w:p w:rsidR="00920FAD" w:rsidRPr="00FD3B9B" w:rsidRDefault="00920FAD" w:rsidP="00516A63">
            <w:pPr>
              <w:spacing w:line="276" w:lineRule="auto"/>
              <w:jc w:val="both"/>
              <w:rPr>
                <w:sz w:val="26"/>
                <w:szCs w:val="26"/>
              </w:rPr>
            </w:pPr>
          </w:p>
          <w:p w:rsidR="00920FAD" w:rsidRPr="00FD3B9B" w:rsidRDefault="00920FAD" w:rsidP="00516A63">
            <w:pPr>
              <w:spacing w:line="276" w:lineRule="auto"/>
              <w:jc w:val="both"/>
              <w:rPr>
                <w:sz w:val="26"/>
                <w:szCs w:val="26"/>
              </w:rPr>
            </w:pPr>
          </w:p>
          <w:p w:rsidR="00920FAD" w:rsidRPr="00FD3B9B" w:rsidRDefault="00920FAD" w:rsidP="00516A63">
            <w:pPr>
              <w:spacing w:line="276" w:lineRule="auto"/>
              <w:jc w:val="both"/>
              <w:rPr>
                <w:sz w:val="26"/>
                <w:szCs w:val="26"/>
              </w:rPr>
            </w:pPr>
          </w:p>
          <w:p w:rsidR="00920FAD" w:rsidRPr="00FD3B9B" w:rsidRDefault="00920FAD" w:rsidP="00516A63">
            <w:pPr>
              <w:spacing w:line="276" w:lineRule="auto"/>
              <w:jc w:val="both"/>
              <w:rPr>
                <w:sz w:val="26"/>
                <w:szCs w:val="26"/>
              </w:rPr>
            </w:pPr>
          </w:p>
          <w:p w:rsidR="00920FAD" w:rsidRPr="00FD3B9B" w:rsidRDefault="00920FAD" w:rsidP="00516A63">
            <w:pPr>
              <w:spacing w:line="276" w:lineRule="auto"/>
              <w:jc w:val="both"/>
              <w:rPr>
                <w:sz w:val="26"/>
                <w:szCs w:val="26"/>
              </w:rPr>
            </w:pPr>
            <w:r w:rsidRPr="00FD3B9B">
              <w:rPr>
                <w:sz w:val="26"/>
                <w:szCs w:val="26"/>
              </w:rPr>
              <w:t>- HS đọc yêu cầu bài tập 3.</w:t>
            </w:r>
          </w:p>
          <w:p w:rsidR="00920FAD" w:rsidRPr="00FD3B9B" w:rsidRDefault="00920FAD" w:rsidP="00516A63">
            <w:pPr>
              <w:spacing w:line="276" w:lineRule="auto"/>
              <w:jc w:val="both"/>
              <w:rPr>
                <w:sz w:val="26"/>
                <w:szCs w:val="26"/>
              </w:rPr>
            </w:pPr>
            <w:r w:rsidRPr="00FD3B9B">
              <w:rPr>
                <w:sz w:val="26"/>
                <w:szCs w:val="26"/>
              </w:rPr>
              <w:t>- Các nhóm làm việc theo yêu cầu.</w:t>
            </w:r>
          </w:p>
          <w:p w:rsidR="00920FAD" w:rsidRPr="00FD3B9B" w:rsidRDefault="00920FAD" w:rsidP="00516A63">
            <w:pPr>
              <w:spacing w:line="276" w:lineRule="auto"/>
              <w:jc w:val="both"/>
              <w:rPr>
                <w:sz w:val="26"/>
                <w:szCs w:val="26"/>
              </w:rPr>
            </w:pPr>
            <w:r w:rsidRPr="00FD3B9B">
              <w:rPr>
                <w:sz w:val="26"/>
                <w:szCs w:val="26"/>
              </w:rPr>
              <w:t>- Đại diện nhóm trình bày.</w:t>
            </w:r>
          </w:p>
          <w:p w:rsidR="00920FAD" w:rsidRPr="00FD3B9B" w:rsidRDefault="00920FAD" w:rsidP="00516A63">
            <w:pPr>
              <w:spacing w:line="276" w:lineRule="auto"/>
              <w:jc w:val="both"/>
              <w:rPr>
                <w:i/>
                <w:sz w:val="26"/>
                <w:szCs w:val="26"/>
              </w:rPr>
            </w:pPr>
            <w:r w:rsidRPr="00FD3B9B">
              <w:rPr>
                <w:i/>
                <w:sz w:val="26"/>
                <w:szCs w:val="26"/>
              </w:rPr>
              <w:t>+ Câu giới thiệu sự vật là câu b vì có từ “là”</w:t>
            </w:r>
          </w:p>
          <w:p w:rsidR="00920FAD" w:rsidRPr="00FD3B9B" w:rsidRDefault="00920FAD" w:rsidP="00516A63">
            <w:pPr>
              <w:spacing w:line="276" w:lineRule="auto"/>
              <w:jc w:val="both"/>
              <w:rPr>
                <w:i/>
                <w:sz w:val="26"/>
                <w:szCs w:val="26"/>
              </w:rPr>
            </w:pPr>
            <w:r w:rsidRPr="00FD3B9B">
              <w:rPr>
                <w:i/>
                <w:sz w:val="26"/>
                <w:szCs w:val="26"/>
              </w:rPr>
              <w:t>+ Câu nêu hoạt động là câu c vì có từ chỉ hoạt động “đưa đón”</w:t>
            </w:r>
          </w:p>
          <w:p w:rsidR="00920FAD" w:rsidRPr="00FD3B9B" w:rsidRDefault="00920FAD" w:rsidP="00516A63">
            <w:pPr>
              <w:spacing w:line="276" w:lineRule="auto"/>
              <w:jc w:val="both"/>
              <w:rPr>
                <w:i/>
                <w:sz w:val="26"/>
                <w:szCs w:val="26"/>
              </w:rPr>
            </w:pPr>
            <w:r w:rsidRPr="00FD3B9B">
              <w:rPr>
                <w:i/>
                <w:sz w:val="26"/>
                <w:szCs w:val="26"/>
              </w:rPr>
              <w:t>+ Câu nêu đặc điiểm là câu d vì có từ chỉ đặc điểm “già” và “mạnh mẽ”</w:t>
            </w:r>
          </w:p>
          <w:p w:rsidR="00920FAD" w:rsidRPr="00FD3B9B" w:rsidRDefault="00920FAD" w:rsidP="00516A63">
            <w:pPr>
              <w:spacing w:line="276" w:lineRule="auto"/>
              <w:jc w:val="both"/>
              <w:rPr>
                <w:sz w:val="26"/>
                <w:szCs w:val="26"/>
              </w:rPr>
            </w:pPr>
            <w:r w:rsidRPr="00FD3B9B">
              <w:rPr>
                <w:sz w:val="26"/>
                <w:szCs w:val="26"/>
              </w:rPr>
              <w:t>-HS nghe</w:t>
            </w:r>
          </w:p>
          <w:p w:rsidR="00920FAD" w:rsidRPr="00FD3B9B" w:rsidRDefault="00920FAD" w:rsidP="00516A63">
            <w:pPr>
              <w:spacing w:line="276" w:lineRule="auto"/>
              <w:jc w:val="both"/>
              <w:rPr>
                <w:sz w:val="26"/>
                <w:szCs w:val="26"/>
              </w:rPr>
            </w:pPr>
          </w:p>
          <w:p w:rsidR="00920FAD" w:rsidRPr="00FD3B9B" w:rsidRDefault="00920FAD" w:rsidP="00516A63">
            <w:pPr>
              <w:spacing w:line="276" w:lineRule="auto"/>
              <w:jc w:val="both"/>
              <w:rPr>
                <w:sz w:val="26"/>
                <w:szCs w:val="26"/>
              </w:rPr>
            </w:pPr>
          </w:p>
          <w:p w:rsidR="00920FAD" w:rsidRPr="00FD3B9B" w:rsidRDefault="00920FAD" w:rsidP="00516A63">
            <w:pPr>
              <w:spacing w:line="276" w:lineRule="auto"/>
              <w:jc w:val="both"/>
              <w:rPr>
                <w:sz w:val="26"/>
                <w:szCs w:val="26"/>
              </w:rPr>
            </w:pPr>
          </w:p>
          <w:p w:rsidR="00920FAD" w:rsidRPr="00FD3B9B" w:rsidRDefault="00920FAD" w:rsidP="00516A63">
            <w:pPr>
              <w:spacing w:line="276" w:lineRule="auto"/>
              <w:jc w:val="both"/>
              <w:rPr>
                <w:sz w:val="26"/>
                <w:szCs w:val="26"/>
              </w:rPr>
            </w:pPr>
          </w:p>
          <w:p w:rsidR="00920FAD" w:rsidRPr="00FD3B9B" w:rsidRDefault="00920FAD" w:rsidP="00516A63">
            <w:pPr>
              <w:spacing w:line="276" w:lineRule="auto"/>
              <w:jc w:val="both"/>
              <w:rPr>
                <w:sz w:val="26"/>
                <w:szCs w:val="26"/>
              </w:rPr>
            </w:pPr>
          </w:p>
          <w:p w:rsidR="00920FAD" w:rsidRPr="00FD3B9B" w:rsidRDefault="00920FAD" w:rsidP="00516A63">
            <w:pPr>
              <w:spacing w:line="276" w:lineRule="auto"/>
              <w:jc w:val="both"/>
              <w:rPr>
                <w:sz w:val="26"/>
                <w:szCs w:val="26"/>
              </w:rPr>
            </w:pPr>
          </w:p>
          <w:p w:rsidR="00920FAD" w:rsidRPr="00FD3B9B" w:rsidRDefault="00920FAD" w:rsidP="00516A63">
            <w:pPr>
              <w:spacing w:line="276" w:lineRule="auto"/>
              <w:jc w:val="both"/>
              <w:rPr>
                <w:sz w:val="26"/>
                <w:szCs w:val="26"/>
              </w:rPr>
            </w:pPr>
          </w:p>
          <w:p w:rsidR="00920FAD" w:rsidRPr="00FD3B9B" w:rsidRDefault="00920FAD" w:rsidP="00516A63">
            <w:pPr>
              <w:spacing w:line="276" w:lineRule="auto"/>
              <w:jc w:val="both"/>
              <w:rPr>
                <w:sz w:val="26"/>
                <w:szCs w:val="26"/>
              </w:rPr>
            </w:pPr>
          </w:p>
          <w:p w:rsidR="00920FAD" w:rsidRPr="00FD3B9B" w:rsidRDefault="00920FAD" w:rsidP="00516A63">
            <w:pPr>
              <w:spacing w:line="276" w:lineRule="auto"/>
              <w:jc w:val="both"/>
              <w:rPr>
                <w:sz w:val="26"/>
                <w:szCs w:val="26"/>
              </w:rPr>
            </w:pPr>
            <w:r w:rsidRPr="00FD3B9B">
              <w:rPr>
                <w:sz w:val="26"/>
                <w:szCs w:val="26"/>
              </w:rPr>
              <w:t>- 1HS đọc yêu cầu bài 1</w:t>
            </w:r>
          </w:p>
          <w:p w:rsidR="00920FAD" w:rsidRPr="00FD3B9B" w:rsidRDefault="00920FAD" w:rsidP="00516A63">
            <w:pPr>
              <w:spacing w:line="276" w:lineRule="auto"/>
              <w:jc w:val="both"/>
              <w:rPr>
                <w:sz w:val="26"/>
                <w:szCs w:val="26"/>
              </w:rPr>
            </w:pPr>
            <w:r w:rsidRPr="00FD3B9B">
              <w:rPr>
                <w:sz w:val="26"/>
                <w:szCs w:val="26"/>
              </w:rPr>
              <w:t>- HS thảo luận nhóm 2</w:t>
            </w:r>
          </w:p>
          <w:p w:rsidR="00920FAD" w:rsidRPr="00FD3B9B" w:rsidRDefault="00920FAD" w:rsidP="00516A63">
            <w:pPr>
              <w:spacing w:line="276" w:lineRule="auto"/>
              <w:jc w:val="both"/>
              <w:rPr>
                <w:sz w:val="26"/>
                <w:szCs w:val="26"/>
              </w:rPr>
            </w:pPr>
            <w:r w:rsidRPr="00FD3B9B">
              <w:rPr>
                <w:sz w:val="26"/>
                <w:szCs w:val="26"/>
              </w:rPr>
              <w:lastRenderedPageBreak/>
              <w:t>- 2-3 nhóm trình bày</w:t>
            </w:r>
          </w:p>
          <w:p w:rsidR="00920FAD" w:rsidRPr="00FD3B9B" w:rsidRDefault="00920FAD" w:rsidP="00516A63">
            <w:pPr>
              <w:spacing w:line="276" w:lineRule="auto"/>
              <w:jc w:val="both"/>
              <w:rPr>
                <w:sz w:val="26"/>
                <w:szCs w:val="26"/>
              </w:rPr>
            </w:pPr>
            <w:r w:rsidRPr="00FD3B9B">
              <w:rPr>
                <w:sz w:val="26"/>
                <w:szCs w:val="26"/>
              </w:rPr>
              <w:t>- Các nhóm nhận xét cho nhau.</w:t>
            </w:r>
          </w:p>
          <w:p w:rsidR="00920FAD" w:rsidRPr="00FD3B9B" w:rsidRDefault="00920FAD" w:rsidP="00516A63">
            <w:pPr>
              <w:spacing w:line="276" w:lineRule="auto"/>
              <w:jc w:val="both"/>
              <w:rPr>
                <w:sz w:val="26"/>
                <w:szCs w:val="26"/>
              </w:rPr>
            </w:pPr>
            <w:r w:rsidRPr="00FD3B9B">
              <w:rPr>
                <w:sz w:val="26"/>
                <w:szCs w:val="26"/>
              </w:rPr>
              <w:t>-HS nghe</w:t>
            </w:r>
          </w:p>
          <w:p w:rsidR="00920FAD" w:rsidRPr="00FD3B9B" w:rsidRDefault="00920FAD" w:rsidP="00516A63">
            <w:pPr>
              <w:spacing w:line="276" w:lineRule="auto"/>
              <w:jc w:val="both"/>
              <w:rPr>
                <w:sz w:val="26"/>
                <w:szCs w:val="26"/>
              </w:rPr>
            </w:pPr>
          </w:p>
          <w:p w:rsidR="00920FAD" w:rsidRPr="00FD3B9B" w:rsidRDefault="00920FAD" w:rsidP="00516A63">
            <w:pPr>
              <w:spacing w:line="276" w:lineRule="auto"/>
              <w:jc w:val="both"/>
              <w:rPr>
                <w:i/>
                <w:sz w:val="26"/>
                <w:szCs w:val="26"/>
              </w:rPr>
            </w:pPr>
          </w:p>
          <w:p w:rsidR="00920FAD" w:rsidRPr="00FD3B9B" w:rsidRDefault="00920FAD" w:rsidP="00516A63">
            <w:pPr>
              <w:spacing w:line="276" w:lineRule="auto"/>
              <w:jc w:val="both"/>
              <w:rPr>
                <w:i/>
                <w:sz w:val="26"/>
                <w:szCs w:val="26"/>
              </w:rPr>
            </w:pPr>
          </w:p>
          <w:p w:rsidR="00920FAD" w:rsidRPr="00FD3B9B" w:rsidRDefault="00920FAD" w:rsidP="00516A63">
            <w:pPr>
              <w:spacing w:line="276" w:lineRule="auto"/>
              <w:jc w:val="both"/>
              <w:rPr>
                <w:sz w:val="26"/>
                <w:szCs w:val="26"/>
              </w:rPr>
            </w:pPr>
            <w:r w:rsidRPr="00FD3B9B">
              <w:rPr>
                <w:sz w:val="26"/>
                <w:szCs w:val="26"/>
              </w:rPr>
              <w:t>- HS đọc yêu cầu bài 2.</w:t>
            </w:r>
          </w:p>
          <w:p w:rsidR="00920FAD" w:rsidRPr="00FD3B9B" w:rsidRDefault="00920FAD" w:rsidP="00516A63">
            <w:pPr>
              <w:spacing w:line="276" w:lineRule="auto"/>
              <w:jc w:val="both"/>
              <w:rPr>
                <w:sz w:val="26"/>
                <w:szCs w:val="26"/>
              </w:rPr>
            </w:pPr>
            <w:r w:rsidRPr="00FD3B9B">
              <w:rPr>
                <w:sz w:val="26"/>
                <w:szCs w:val="26"/>
              </w:rPr>
              <w:t>- HS thực hành viết đoạn văn vào vở.</w:t>
            </w:r>
          </w:p>
          <w:p w:rsidR="00920FAD" w:rsidRPr="00FD3B9B" w:rsidRDefault="00920FAD" w:rsidP="00516A63">
            <w:pPr>
              <w:spacing w:line="276" w:lineRule="auto"/>
              <w:jc w:val="both"/>
              <w:rPr>
                <w:sz w:val="26"/>
                <w:szCs w:val="26"/>
              </w:rPr>
            </w:pPr>
            <w:r w:rsidRPr="00FD3B9B">
              <w:rPr>
                <w:sz w:val="26"/>
                <w:szCs w:val="26"/>
              </w:rPr>
              <w:t>- HS trình bày kết quả.</w:t>
            </w:r>
          </w:p>
          <w:p w:rsidR="00920FAD" w:rsidRPr="00FD3B9B" w:rsidRDefault="00920FAD" w:rsidP="00516A63">
            <w:pPr>
              <w:spacing w:line="276" w:lineRule="auto"/>
              <w:jc w:val="both"/>
              <w:rPr>
                <w:sz w:val="26"/>
                <w:szCs w:val="26"/>
              </w:rPr>
            </w:pPr>
            <w:r w:rsidRPr="00FD3B9B">
              <w:rPr>
                <w:sz w:val="26"/>
                <w:szCs w:val="26"/>
              </w:rPr>
              <w:t>- HS nhận xét bạn trình bày.</w:t>
            </w:r>
          </w:p>
          <w:p w:rsidR="00920FAD" w:rsidRPr="00FD3B9B" w:rsidRDefault="00920FAD" w:rsidP="00516A63">
            <w:pPr>
              <w:spacing w:line="276" w:lineRule="auto"/>
              <w:jc w:val="both"/>
              <w:rPr>
                <w:iCs/>
                <w:sz w:val="26"/>
                <w:szCs w:val="26"/>
              </w:rPr>
            </w:pPr>
            <w:r w:rsidRPr="00FD3B9B">
              <w:rPr>
                <w:iCs/>
                <w:sz w:val="26"/>
                <w:szCs w:val="26"/>
              </w:rPr>
              <w:t>- HS nghe</w:t>
            </w:r>
          </w:p>
          <w:p w:rsidR="00920FAD" w:rsidRPr="00FD3B9B" w:rsidRDefault="00920FAD" w:rsidP="00516A63">
            <w:pPr>
              <w:spacing w:line="276" w:lineRule="auto"/>
              <w:jc w:val="both"/>
              <w:rPr>
                <w:i/>
                <w:sz w:val="26"/>
                <w:szCs w:val="26"/>
              </w:rPr>
            </w:pPr>
          </w:p>
          <w:p w:rsidR="00920FAD" w:rsidRPr="00FD3B9B" w:rsidRDefault="00920FAD" w:rsidP="00516A63">
            <w:pPr>
              <w:spacing w:line="276" w:lineRule="auto"/>
              <w:jc w:val="both"/>
              <w:rPr>
                <w:i/>
                <w:sz w:val="26"/>
                <w:szCs w:val="26"/>
              </w:rPr>
            </w:pPr>
          </w:p>
          <w:p w:rsidR="00920FAD" w:rsidRDefault="00920FAD" w:rsidP="00516A63">
            <w:pPr>
              <w:spacing w:line="276" w:lineRule="auto"/>
              <w:jc w:val="both"/>
              <w:rPr>
                <w:sz w:val="26"/>
                <w:szCs w:val="26"/>
              </w:rPr>
            </w:pPr>
          </w:p>
          <w:p w:rsidR="00920FAD" w:rsidRPr="00FD3B9B" w:rsidRDefault="00920FAD" w:rsidP="00516A63">
            <w:pPr>
              <w:spacing w:line="276" w:lineRule="auto"/>
              <w:jc w:val="both"/>
              <w:rPr>
                <w:sz w:val="26"/>
                <w:szCs w:val="26"/>
              </w:rPr>
            </w:pPr>
            <w:r w:rsidRPr="00FD3B9B">
              <w:rPr>
                <w:sz w:val="26"/>
                <w:szCs w:val="26"/>
              </w:rPr>
              <w:t>- HS đọc yêu cầu bài 3.</w:t>
            </w:r>
          </w:p>
          <w:p w:rsidR="00920FAD" w:rsidRPr="00FD3B9B" w:rsidRDefault="00920FAD" w:rsidP="00516A63">
            <w:pPr>
              <w:spacing w:line="276" w:lineRule="auto"/>
              <w:jc w:val="both"/>
              <w:rPr>
                <w:sz w:val="26"/>
                <w:szCs w:val="26"/>
              </w:rPr>
            </w:pPr>
            <w:r w:rsidRPr="00FD3B9B">
              <w:rPr>
                <w:sz w:val="26"/>
                <w:szCs w:val="26"/>
              </w:rPr>
              <w:t>- Các nhóm làm việc theo yêu cầu.</w:t>
            </w:r>
          </w:p>
          <w:p w:rsidR="00920FAD" w:rsidRPr="00FD3B9B" w:rsidRDefault="00920FAD" w:rsidP="00516A63">
            <w:pPr>
              <w:spacing w:line="276" w:lineRule="auto"/>
              <w:jc w:val="both"/>
              <w:rPr>
                <w:sz w:val="26"/>
                <w:szCs w:val="26"/>
              </w:rPr>
            </w:pPr>
          </w:p>
          <w:p w:rsidR="00920FAD" w:rsidRPr="00FD3B9B" w:rsidRDefault="00920FAD" w:rsidP="00516A63">
            <w:pPr>
              <w:spacing w:line="276" w:lineRule="auto"/>
              <w:jc w:val="both"/>
              <w:rPr>
                <w:sz w:val="26"/>
                <w:szCs w:val="26"/>
              </w:rPr>
            </w:pPr>
            <w:r w:rsidRPr="00FD3B9B">
              <w:rPr>
                <w:sz w:val="26"/>
                <w:szCs w:val="26"/>
              </w:rPr>
              <w:t>- Đại diện các nhóm trình bày kết quả.</w:t>
            </w:r>
          </w:p>
          <w:p w:rsidR="00920FAD" w:rsidRDefault="00920FAD" w:rsidP="00516A63">
            <w:pPr>
              <w:spacing w:line="276" w:lineRule="auto"/>
              <w:jc w:val="both"/>
              <w:rPr>
                <w:sz w:val="26"/>
                <w:szCs w:val="26"/>
              </w:rPr>
            </w:pPr>
          </w:p>
          <w:p w:rsidR="00920FAD" w:rsidRPr="00FD3B9B" w:rsidRDefault="00920FAD" w:rsidP="00516A63">
            <w:pPr>
              <w:spacing w:line="276" w:lineRule="auto"/>
              <w:jc w:val="both"/>
              <w:rPr>
                <w:sz w:val="26"/>
                <w:szCs w:val="26"/>
              </w:rPr>
            </w:pPr>
            <w:r w:rsidRPr="00FD3B9B">
              <w:rPr>
                <w:sz w:val="26"/>
                <w:szCs w:val="26"/>
              </w:rPr>
              <w:t>- Nhóm khác nhận xét, bổ sung.</w:t>
            </w:r>
          </w:p>
          <w:p w:rsidR="00920FAD" w:rsidRPr="00FD3B9B" w:rsidRDefault="00920FAD" w:rsidP="00516A63">
            <w:pPr>
              <w:spacing w:line="276" w:lineRule="auto"/>
              <w:jc w:val="both"/>
              <w:rPr>
                <w:i/>
                <w:sz w:val="26"/>
                <w:szCs w:val="26"/>
              </w:rPr>
            </w:pPr>
            <w:r w:rsidRPr="00FD3B9B">
              <w:rPr>
                <w:sz w:val="26"/>
                <w:szCs w:val="26"/>
              </w:rPr>
              <w:t>- HS lắng nghe, điều chỉnh.</w:t>
            </w:r>
          </w:p>
        </w:tc>
      </w:tr>
      <w:tr w:rsidR="00920FAD" w:rsidRPr="00FD3B9B" w:rsidTr="00516A63">
        <w:tc>
          <w:tcPr>
            <w:tcW w:w="10201" w:type="dxa"/>
            <w:gridSpan w:val="2"/>
            <w:tcBorders>
              <w:top w:val="dashed" w:sz="4" w:space="0" w:color="auto"/>
              <w:bottom w:val="dashed" w:sz="4" w:space="0" w:color="auto"/>
            </w:tcBorders>
          </w:tcPr>
          <w:p w:rsidR="00920FAD" w:rsidRPr="00FD3B9B" w:rsidRDefault="00920FAD" w:rsidP="00516A63">
            <w:pPr>
              <w:spacing w:line="276" w:lineRule="auto"/>
              <w:jc w:val="both"/>
              <w:rPr>
                <w:b/>
                <w:sz w:val="26"/>
                <w:szCs w:val="26"/>
              </w:rPr>
            </w:pPr>
            <w:r w:rsidRPr="00FD3B9B">
              <w:rPr>
                <w:b/>
                <w:sz w:val="26"/>
                <w:szCs w:val="26"/>
              </w:rPr>
              <w:lastRenderedPageBreak/>
              <w:t>3. Vận dụng.</w:t>
            </w:r>
          </w:p>
          <w:p w:rsidR="00920FAD" w:rsidRPr="00FD3B9B" w:rsidRDefault="00920FAD" w:rsidP="00516A63">
            <w:pPr>
              <w:spacing w:line="276" w:lineRule="auto"/>
              <w:rPr>
                <w:sz w:val="26"/>
                <w:szCs w:val="26"/>
              </w:rPr>
            </w:pPr>
            <w:r w:rsidRPr="00FD3B9B">
              <w:rPr>
                <w:sz w:val="26"/>
                <w:szCs w:val="26"/>
              </w:rPr>
              <w:t>- Mục tiêu:</w:t>
            </w:r>
          </w:p>
          <w:p w:rsidR="00920FAD" w:rsidRPr="00FD3B9B" w:rsidRDefault="00920FAD" w:rsidP="00516A63">
            <w:pPr>
              <w:spacing w:line="276" w:lineRule="auto"/>
              <w:jc w:val="both"/>
              <w:rPr>
                <w:sz w:val="26"/>
                <w:szCs w:val="26"/>
              </w:rPr>
            </w:pPr>
            <w:r w:rsidRPr="00FD3B9B">
              <w:rPr>
                <w:sz w:val="26"/>
                <w:szCs w:val="26"/>
              </w:rPr>
              <w:t>+ Củng cố những kiến thức đã học trong tiết học để học sinh khắc sâu nội dung.</w:t>
            </w:r>
          </w:p>
          <w:p w:rsidR="00920FAD" w:rsidRPr="00FD3B9B" w:rsidRDefault="00920FAD" w:rsidP="00516A63">
            <w:pPr>
              <w:spacing w:line="276" w:lineRule="auto"/>
              <w:jc w:val="both"/>
              <w:rPr>
                <w:sz w:val="26"/>
                <w:szCs w:val="26"/>
              </w:rPr>
            </w:pPr>
            <w:r w:rsidRPr="00FD3B9B">
              <w:rPr>
                <w:sz w:val="26"/>
                <w:szCs w:val="26"/>
              </w:rPr>
              <w:t>+ Vận dụng kiến thức đã học vào thực tiễn.</w:t>
            </w:r>
          </w:p>
          <w:p w:rsidR="00920FAD" w:rsidRPr="00FD3B9B" w:rsidRDefault="00920FAD" w:rsidP="00516A63">
            <w:pPr>
              <w:spacing w:line="276" w:lineRule="auto"/>
              <w:jc w:val="both"/>
              <w:rPr>
                <w:sz w:val="26"/>
                <w:szCs w:val="26"/>
              </w:rPr>
            </w:pPr>
            <w:r w:rsidRPr="00FD3B9B">
              <w:rPr>
                <w:sz w:val="26"/>
                <w:szCs w:val="26"/>
              </w:rPr>
              <w:t>+ Tạo không khí vui vẻ, hào hứng, lưu luyến sau khi học sinh bài học.</w:t>
            </w:r>
          </w:p>
          <w:p w:rsidR="00920FAD" w:rsidRPr="00FD3B9B" w:rsidRDefault="00920FAD" w:rsidP="00516A63">
            <w:pPr>
              <w:spacing w:line="276" w:lineRule="auto"/>
              <w:jc w:val="both"/>
              <w:rPr>
                <w:sz w:val="26"/>
                <w:szCs w:val="26"/>
              </w:rPr>
            </w:pPr>
            <w:r w:rsidRPr="00FD3B9B">
              <w:rPr>
                <w:sz w:val="26"/>
                <w:szCs w:val="26"/>
              </w:rPr>
              <w:t>+ Phát triển năng lực ngôn ngữ.</w:t>
            </w:r>
          </w:p>
          <w:p w:rsidR="00920FAD" w:rsidRPr="00FD3B9B" w:rsidRDefault="00920FAD" w:rsidP="00516A63">
            <w:pPr>
              <w:spacing w:line="276" w:lineRule="auto"/>
              <w:rPr>
                <w:sz w:val="26"/>
                <w:szCs w:val="26"/>
              </w:rPr>
            </w:pPr>
            <w:r w:rsidRPr="00FD3B9B">
              <w:rPr>
                <w:sz w:val="26"/>
                <w:szCs w:val="26"/>
                <w:lang w:val="en-US"/>
              </w:rPr>
              <w:t>- Cách tiến hành:</w:t>
            </w:r>
          </w:p>
        </w:tc>
      </w:tr>
      <w:tr w:rsidR="00920FAD" w:rsidRPr="00FD3B9B" w:rsidTr="00516A63">
        <w:tc>
          <w:tcPr>
            <w:tcW w:w="5862" w:type="dxa"/>
            <w:tcBorders>
              <w:top w:val="dashed" w:sz="4" w:space="0" w:color="auto"/>
              <w:bottom w:val="dashed" w:sz="4" w:space="0" w:color="auto"/>
            </w:tcBorders>
          </w:tcPr>
          <w:p w:rsidR="00920FAD" w:rsidRPr="00FD3B9B" w:rsidRDefault="00920FAD" w:rsidP="00516A63">
            <w:pPr>
              <w:spacing w:line="276" w:lineRule="auto"/>
              <w:jc w:val="both"/>
              <w:rPr>
                <w:sz w:val="26"/>
                <w:szCs w:val="26"/>
              </w:rPr>
            </w:pPr>
            <w:r w:rsidRPr="00FD3B9B">
              <w:rPr>
                <w:sz w:val="26"/>
                <w:szCs w:val="26"/>
              </w:rPr>
              <w:t>- GV cho Hs đọc bài mở rộng “Ông ngoại” (Nguyễn Việt Bắc) trong SGK.</w:t>
            </w:r>
          </w:p>
          <w:p w:rsidR="00920FAD" w:rsidRPr="00FD3B9B" w:rsidRDefault="00920FAD" w:rsidP="00516A63">
            <w:pPr>
              <w:spacing w:line="276" w:lineRule="auto"/>
              <w:jc w:val="both"/>
              <w:rPr>
                <w:sz w:val="26"/>
                <w:szCs w:val="26"/>
              </w:rPr>
            </w:pPr>
            <w:r w:rsidRPr="00FD3B9B">
              <w:rPr>
                <w:sz w:val="26"/>
                <w:szCs w:val="26"/>
              </w:rPr>
              <w:t>- GV trao đổi những về những hoạt động HS yêu thích trong bài</w:t>
            </w:r>
          </w:p>
          <w:p w:rsidR="00920FAD" w:rsidRPr="00FD3B9B" w:rsidRDefault="00920FAD" w:rsidP="00516A63">
            <w:pPr>
              <w:spacing w:line="276" w:lineRule="auto"/>
              <w:jc w:val="both"/>
              <w:rPr>
                <w:sz w:val="26"/>
                <w:szCs w:val="26"/>
              </w:rPr>
            </w:pPr>
            <w:r w:rsidRPr="00FD3B9B">
              <w:rPr>
                <w:sz w:val="26"/>
                <w:szCs w:val="26"/>
              </w:rPr>
              <w:t>- GV giao nhiệm vụ HS về nhà tìm đọc thêm những bài văn, bài thơ,...viết về tình cảm giữa những người thân trong gia đình.</w:t>
            </w:r>
          </w:p>
          <w:p w:rsidR="00920FAD" w:rsidRPr="00FD3B9B" w:rsidRDefault="00920FAD" w:rsidP="00516A63">
            <w:pPr>
              <w:spacing w:line="276" w:lineRule="auto"/>
              <w:jc w:val="both"/>
              <w:rPr>
                <w:sz w:val="26"/>
                <w:szCs w:val="26"/>
              </w:rPr>
            </w:pPr>
            <w:r w:rsidRPr="00FD3B9B">
              <w:rPr>
                <w:sz w:val="26"/>
                <w:szCs w:val="26"/>
              </w:rPr>
              <w:t>- Nhận xét, đánh giá tiết dạy.</w:t>
            </w:r>
          </w:p>
        </w:tc>
        <w:tc>
          <w:tcPr>
            <w:tcW w:w="4339" w:type="dxa"/>
            <w:tcBorders>
              <w:top w:val="dashed" w:sz="4" w:space="0" w:color="auto"/>
              <w:bottom w:val="dashed" w:sz="4" w:space="0" w:color="auto"/>
            </w:tcBorders>
          </w:tcPr>
          <w:p w:rsidR="00920FAD" w:rsidRPr="00FD3B9B" w:rsidRDefault="00920FAD" w:rsidP="00516A63">
            <w:pPr>
              <w:spacing w:line="276" w:lineRule="auto"/>
              <w:rPr>
                <w:sz w:val="26"/>
                <w:szCs w:val="26"/>
              </w:rPr>
            </w:pPr>
            <w:r w:rsidRPr="00FD3B9B">
              <w:rPr>
                <w:sz w:val="26"/>
                <w:szCs w:val="26"/>
              </w:rPr>
              <w:t>- HS đọc bài mở rộng.</w:t>
            </w:r>
          </w:p>
          <w:p w:rsidR="00920FAD" w:rsidRPr="00FD3B9B" w:rsidRDefault="00920FAD" w:rsidP="00516A63">
            <w:pPr>
              <w:spacing w:line="276" w:lineRule="auto"/>
              <w:rPr>
                <w:sz w:val="26"/>
                <w:szCs w:val="26"/>
              </w:rPr>
            </w:pPr>
          </w:p>
          <w:p w:rsidR="00920FAD" w:rsidRPr="00FD3B9B" w:rsidRDefault="00920FAD" w:rsidP="00516A63">
            <w:pPr>
              <w:spacing w:line="276" w:lineRule="auto"/>
              <w:jc w:val="both"/>
              <w:rPr>
                <w:sz w:val="26"/>
                <w:szCs w:val="26"/>
              </w:rPr>
            </w:pPr>
            <w:r w:rsidRPr="00FD3B9B">
              <w:rPr>
                <w:sz w:val="26"/>
                <w:szCs w:val="26"/>
              </w:rPr>
              <w:t>- HS trả lời theo ý thích của mình.</w:t>
            </w:r>
          </w:p>
          <w:p w:rsidR="00920FAD" w:rsidRPr="00FD3B9B" w:rsidRDefault="00920FAD" w:rsidP="00516A63">
            <w:pPr>
              <w:spacing w:line="276" w:lineRule="auto"/>
              <w:jc w:val="both"/>
              <w:rPr>
                <w:sz w:val="26"/>
                <w:szCs w:val="26"/>
              </w:rPr>
            </w:pPr>
          </w:p>
          <w:p w:rsidR="00920FAD" w:rsidRPr="00FD3B9B" w:rsidRDefault="00920FAD" w:rsidP="00516A63">
            <w:pPr>
              <w:spacing w:line="276" w:lineRule="auto"/>
              <w:jc w:val="both"/>
              <w:rPr>
                <w:sz w:val="26"/>
                <w:szCs w:val="26"/>
              </w:rPr>
            </w:pPr>
            <w:r w:rsidRPr="00FD3B9B">
              <w:rPr>
                <w:sz w:val="26"/>
                <w:szCs w:val="26"/>
              </w:rPr>
              <w:t>- HS lắng nghe, về nhà thực hiện.</w:t>
            </w:r>
          </w:p>
          <w:p w:rsidR="00920FAD" w:rsidRPr="00FD3B9B" w:rsidRDefault="00920FAD" w:rsidP="00516A63">
            <w:pPr>
              <w:spacing w:line="276" w:lineRule="auto"/>
              <w:jc w:val="both"/>
              <w:rPr>
                <w:sz w:val="26"/>
                <w:szCs w:val="26"/>
              </w:rPr>
            </w:pPr>
          </w:p>
          <w:p w:rsidR="00920FAD" w:rsidRPr="00FD3B9B" w:rsidRDefault="00920FAD" w:rsidP="00516A63">
            <w:pPr>
              <w:spacing w:line="276" w:lineRule="auto"/>
              <w:jc w:val="both"/>
              <w:rPr>
                <w:sz w:val="26"/>
                <w:szCs w:val="26"/>
              </w:rPr>
            </w:pPr>
          </w:p>
          <w:p w:rsidR="00920FAD" w:rsidRPr="00FD3B9B" w:rsidRDefault="00920FAD" w:rsidP="00516A63">
            <w:pPr>
              <w:spacing w:line="276" w:lineRule="auto"/>
              <w:jc w:val="both"/>
              <w:rPr>
                <w:sz w:val="26"/>
                <w:szCs w:val="26"/>
              </w:rPr>
            </w:pPr>
            <w:r w:rsidRPr="00FD3B9B">
              <w:rPr>
                <w:sz w:val="26"/>
                <w:szCs w:val="26"/>
              </w:rPr>
              <w:t>- HS nghe</w:t>
            </w:r>
          </w:p>
          <w:p w:rsidR="00920FAD" w:rsidRPr="00FD3B9B" w:rsidRDefault="00920FAD" w:rsidP="00516A63">
            <w:pPr>
              <w:spacing w:line="276" w:lineRule="auto"/>
              <w:rPr>
                <w:sz w:val="26"/>
                <w:szCs w:val="26"/>
              </w:rPr>
            </w:pPr>
          </w:p>
        </w:tc>
      </w:tr>
    </w:tbl>
    <w:p w:rsidR="00920FAD" w:rsidRDefault="00920FAD" w:rsidP="00602895">
      <w:pPr>
        <w:jc w:val="center"/>
        <w:rPr>
          <w:b/>
          <w:bCs/>
          <w:sz w:val="26"/>
          <w:szCs w:val="26"/>
        </w:rPr>
      </w:pPr>
    </w:p>
    <w:p w:rsidR="00602895" w:rsidRPr="00FD03F7" w:rsidRDefault="00602895" w:rsidP="00602895">
      <w:pPr>
        <w:jc w:val="center"/>
        <w:rPr>
          <w:b/>
          <w:bCs/>
          <w:sz w:val="26"/>
          <w:szCs w:val="26"/>
          <w:u w:val="single"/>
        </w:rPr>
      </w:pPr>
      <w:r w:rsidRPr="00FD03F7">
        <w:rPr>
          <w:b/>
          <w:bCs/>
          <w:sz w:val="26"/>
          <w:szCs w:val="26"/>
          <w:u w:val="single"/>
        </w:rPr>
        <w:t>TOÁN</w:t>
      </w:r>
    </w:p>
    <w:p w:rsidR="00602895" w:rsidRDefault="00602895" w:rsidP="00602895">
      <w:pPr>
        <w:jc w:val="center"/>
        <w:rPr>
          <w:b/>
          <w:bCs/>
          <w:sz w:val="26"/>
          <w:szCs w:val="26"/>
        </w:rPr>
      </w:pPr>
      <w:r>
        <w:rPr>
          <w:b/>
          <w:bCs/>
          <w:sz w:val="26"/>
          <w:szCs w:val="26"/>
        </w:rPr>
        <w:t xml:space="preserve"> ÔN LUYỆN</w:t>
      </w:r>
      <w:r w:rsidRPr="00FD3B9B">
        <w:rPr>
          <w:b/>
          <w:bCs/>
          <w:sz w:val="26"/>
          <w:szCs w:val="26"/>
        </w:rPr>
        <w:t xml:space="preserve">: BÀI TOÁN GIẢI BẰNG HAI BƯỚC TÍNH </w:t>
      </w:r>
    </w:p>
    <w:p w:rsidR="00602895" w:rsidRPr="00FD3B9B" w:rsidRDefault="00602895" w:rsidP="00602895">
      <w:pPr>
        <w:jc w:val="both"/>
        <w:rPr>
          <w:b/>
          <w:bCs/>
          <w:sz w:val="26"/>
          <w:szCs w:val="26"/>
        </w:rPr>
      </w:pPr>
    </w:p>
    <w:p w:rsidR="00602895" w:rsidRPr="00FD3B9B" w:rsidRDefault="00602895" w:rsidP="00602895">
      <w:pPr>
        <w:jc w:val="both"/>
        <w:rPr>
          <w:b/>
          <w:bCs/>
          <w:sz w:val="26"/>
          <w:szCs w:val="26"/>
        </w:rPr>
      </w:pPr>
      <w:r w:rsidRPr="00FD3B9B">
        <w:rPr>
          <w:b/>
          <w:bCs/>
          <w:sz w:val="26"/>
          <w:szCs w:val="26"/>
        </w:rPr>
        <w:t>I. YÊU CẦU CẦN ĐẠT:</w:t>
      </w:r>
    </w:p>
    <w:p w:rsidR="00602895" w:rsidRPr="00FD3B9B" w:rsidRDefault="00602895" w:rsidP="00602895">
      <w:pPr>
        <w:jc w:val="both"/>
        <w:rPr>
          <w:rFonts w:eastAsia="Calibri"/>
          <w:b/>
          <w:i/>
          <w:sz w:val="26"/>
          <w:szCs w:val="26"/>
        </w:rPr>
      </w:pPr>
      <w:r w:rsidRPr="00FD3B9B">
        <w:rPr>
          <w:b/>
          <w:sz w:val="26"/>
          <w:szCs w:val="26"/>
        </w:rPr>
        <w:t xml:space="preserve">1. </w:t>
      </w:r>
      <w:r w:rsidRPr="00FD3B9B">
        <w:rPr>
          <w:rFonts w:eastAsia="Calibri"/>
          <w:b/>
          <w:i/>
          <w:sz w:val="26"/>
          <w:szCs w:val="26"/>
        </w:rPr>
        <w:t xml:space="preserve"> Kiến thức, kĩ năng:</w:t>
      </w:r>
    </w:p>
    <w:p w:rsidR="00602895" w:rsidRPr="00FD3B9B" w:rsidRDefault="00602895" w:rsidP="00602895">
      <w:pPr>
        <w:contextualSpacing/>
        <w:jc w:val="both"/>
        <w:rPr>
          <w:rFonts w:eastAsia="Calibri"/>
          <w:sz w:val="26"/>
          <w:szCs w:val="26"/>
        </w:rPr>
      </w:pPr>
      <w:r w:rsidRPr="00FD3B9B">
        <w:rPr>
          <w:rFonts w:eastAsia="Calibri"/>
          <w:sz w:val="26"/>
          <w:szCs w:val="26"/>
          <w:lang w:val="vi-VN"/>
        </w:rPr>
        <w:t xml:space="preserve"> -</w:t>
      </w:r>
      <w:r w:rsidRPr="00FD3B9B">
        <w:rPr>
          <w:rFonts w:eastAsia="Calibri"/>
          <w:sz w:val="26"/>
          <w:szCs w:val="26"/>
        </w:rPr>
        <w:t xml:space="preserve"> Giúp học sinh củng cố kiến thức, kĩ năng</w:t>
      </w:r>
    </w:p>
    <w:p w:rsidR="00602895" w:rsidRPr="00FD3B9B" w:rsidRDefault="00602895" w:rsidP="00602895">
      <w:pPr>
        <w:jc w:val="both"/>
        <w:rPr>
          <w:bCs/>
          <w:sz w:val="26"/>
          <w:szCs w:val="26"/>
        </w:rPr>
      </w:pPr>
      <w:r w:rsidRPr="00FD3B9B">
        <w:rPr>
          <w:bCs/>
          <w:sz w:val="26"/>
          <w:szCs w:val="26"/>
        </w:rPr>
        <w:t>- Nhận biết được bài toán giải bằng hai bước tính.</w:t>
      </w:r>
    </w:p>
    <w:p w:rsidR="00602895" w:rsidRPr="00FD3B9B" w:rsidRDefault="00602895" w:rsidP="00602895">
      <w:pPr>
        <w:jc w:val="both"/>
        <w:rPr>
          <w:bCs/>
          <w:sz w:val="26"/>
          <w:szCs w:val="26"/>
        </w:rPr>
      </w:pPr>
      <w:r w:rsidRPr="00FD3B9B">
        <w:rPr>
          <w:bCs/>
          <w:sz w:val="26"/>
          <w:szCs w:val="26"/>
        </w:rPr>
        <w:t>- Nắm được các bước giải bài toán:</w:t>
      </w:r>
    </w:p>
    <w:p w:rsidR="00602895" w:rsidRPr="00FD3B9B" w:rsidRDefault="00602895" w:rsidP="00602895">
      <w:pPr>
        <w:jc w:val="both"/>
        <w:rPr>
          <w:bCs/>
          <w:sz w:val="26"/>
          <w:szCs w:val="26"/>
        </w:rPr>
      </w:pPr>
      <w:r w:rsidRPr="00FD3B9B">
        <w:rPr>
          <w:bCs/>
          <w:sz w:val="26"/>
          <w:szCs w:val="26"/>
        </w:rPr>
        <w:t>+ Tìm hiểu, phân tích, tóm tắt đề bài.</w:t>
      </w:r>
    </w:p>
    <w:p w:rsidR="00602895" w:rsidRPr="00FD3B9B" w:rsidRDefault="00602895" w:rsidP="00602895">
      <w:pPr>
        <w:jc w:val="both"/>
        <w:rPr>
          <w:bCs/>
          <w:sz w:val="26"/>
          <w:szCs w:val="26"/>
        </w:rPr>
      </w:pPr>
      <w:r w:rsidRPr="00FD3B9B">
        <w:rPr>
          <w:bCs/>
          <w:sz w:val="26"/>
          <w:szCs w:val="26"/>
        </w:rPr>
        <w:t>+ Tìm cách giải (lựa chọn phép tính giải phù hợp)</w:t>
      </w:r>
    </w:p>
    <w:p w:rsidR="00602895" w:rsidRPr="00FD3B9B" w:rsidRDefault="00602895" w:rsidP="00602895">
      <w:pPr>
        <w:jc w:val="both"/>
        <w:rPr>
          <w:bCs/>
          <w:sz w:val="26"/>
          <w:szCs w:val="26"/>
        </w:rPr>
      </w:pPr>
      <w:r w:rsidRPr="00FD3B9B">
        <w:rPr>
          <w:bCs/>
          <w:sz w:val="26"/>
          <w:szCs w:val="26"/>
        </w:rPr>
        <w:t>+ Trình bày bài giải (kiểm tra kết quả bài giải)</w:t>
      </w:r>
    </w:p>
    <w:p w:rsidR="00602895" w:rsidRPr="00FD3B9B" w:rsidRDefault="00602895" w:rsidP="00602895">
      <w:pPr>
        <w:jc w:val="both"/>
        <w:rPr>
          <w:b/>
          <w:sz w:val="26"/>
          <w:szCs w:val="26"/>
        </w:rPr>
      </w:pPr>
      <w:r w:rsidRPr="00FD3B9B">
        <w:rPr>
          <w:b/>
          <w:sz w:val="26"/>
          <w:szCs w:val="26"/>
        </w:rPr>
        <w:t>2. Năng lực chung.</w:t>
      </w:r>
    </w:p>
    <w:p w:rsidR="00602895" w:rsidRPr="00FD3B9B" w:rsidRDefault="00602895" w:rsidP="00602895">
      <w:pPr>
        <w:jc w:val="both"/>
        <w:rPr>
          <w:sz w:val="26"/>
          <w:szCs w:val="26"/>
        </w:rPr>
      </w:pPr>
      <w:r w:rsidRPr="00FD3B9B">
        <w:rPr>
          <w:sz w:val="26"/>
          <w:szCs w:val="26"/>
        </w:rPr>
        <w:t>- Năng lực tự chủ, tự học: lắng nghe, trả lời câu hỏi, làm bài tập.</w:t>
      </w:r>
    </w:p>
    <w:p w:rsidR="00602895" w:rsidRPr="00FD3B9B" w:rsidRDefault="00602895" w:rsidP="00602895">
      <w:pPr>
        <w:jc w:val="both"/>
        <w:rPr>
          <w:rFonts w:eastAsia="Calibri"/>
          <w:sz w:val="26"/>
          <w:szCs w:val="26"/>
        </w:rPr>
      </w:pPr>
      <w:r w:rsidRPr="00FD3B9B">
        <w:rPr>
          <w:sz w:val="26"/>
          <w:szCs w:val="26"/>
        </w:rPr>
        <w:t xml:space="preserve">- Năng lực giải quyết vấn đề và sáng tạo: </w:t>
      </w:r>
      <w:r w:rsidRPr="00FD3B9B">
        <w:rPr>
          <w:rFonts w:eastAsia="Calibri"/>
          <w:sz w:val="26"/>
          <w:szCs w:val="26"/>
        </w:rPr>
        <w:t>giải quyết được vấn đề với dạng toán vận dụng thực tế.</w:t>
      </w:r>
    </w:p>
    <w:p w:rsidR="00602895" w:rsidRPr="00FD3B9B" w:rsidRDefault="00602895" w:rsidP="00602895">
      <w:pPr>
        <w:jc w:val="both"/>
        <w:rPr>
          <w:rFonts w:eastAsia="Calibri"/>
          <w:sz w:val="26"/>
          <w:szCs w:val="26"/>
        </w:rPr>
      </w:pPr>
      <w:r w:rsidRPr="00FD3B9B">
        <w:rPr>
          <w:sz w:val="26"/>
          <w:szCs w:val="26"/>
        </w:rPr>
        <w:t>- Năng lực giao tiếp và hợp tác:</w:t>
      </w:r>
      <w:r w:rsidRPr="00FD3B9B">
        <w:rPr>
          <w:rFonts w:eastAsia="Calibri"/>
          <w:sz w:val="26"/>
          <w:szCs w:val="26"/>
        </w:rPr>
        <w:t xml:space="preserve"> giao tiếp với thầy cô, bạn bè trong các hoạt động học tập.</w:t>
      </w:r>
    </w:p>
    <w:p w:rsidR="00602895" w:rsidRPr="00FD3B9B" w:rsidRDefault="00602895" w:rsidP="00602895">
      <w:pPr>
        <w:jc w:val="both"/>
        <w:rPr>
          <w:rFonts w:eastAsia="Calibri"/>
          <w:sz w:val="26"/>
          <w:szCs w:val="26"/>
        </w:rPr>
      </w:pPr>
      <w:r w:rsidRPr="00FD3B9B">
        <w:rPr>
          <w:b/>
          <w:sz w:val="26"/>
          <w:szCs w:val="26"/>
        </w:rPr>
        <w:t>3. Phẩm chất.</w:t>
      </w:r>
      <w:r w:rsidRPr="00FD3B9B">
        <w:rPr>
          <w:rFonts w:eastAsia="Calibri"/>
          <w:sz w:val="26"/>
          <w:szCs w:val="26"/>
        </w:rPr>
        <w:t xml:space="preserve"> </w:t>
      </w:r>
    </w:p>
    <w:p w:rsidR="00602895" w:rsidRPr="00FD3B9B" w:rsidRDefault="00602895" w:rsidP="00602895">
      <w:pPr>
        <w:jc w:val="both"/>
        <w:rPr>
          <w:b/>
          <w:sz w:val="26"/>
          <w:szCs w:val="26"/>
        </w:rPr>
      </w:pPr>
      <w:r w:rsidRPr="00FD3B9B">
        <w:rPr>
          <w:rFonts w:eastAsia="Calibri"/>
          <w:sz w:val="26"/>
          <w:szCs w:val="26"/>
        </w:rPr>
        <w:t>- Phẩm chất nhân ái: Có ý thức giúp đỡ lẫn nhau trong các hoạt động học tập để hoàn thành nhiệm vụ</w:t>
      </w:r>
    </w:p>
    <w:p w:rsidR="00602895" w:rsidRPr="00FD3B9B" w:rsidRDefault="00602895" w:rsidP="00602895">
      <w:pPr>
        <w:jc w:val="both"/>
        <w:rPr>
          <w:sz w:val="26"/>
          <w:szCs w:val="26"/>
        </w:rPr>
      </w:pPr>
      <w:r w:rsidRPr="00FD3B9B">
        <w:rPr>
          <w:sz w:val="26"/>
          <w:szCs w:val="26"/>
        </w:rPr>
        <w:t>- Phẩm chất chăm chỉ: Chăm chỉ suy nghĩ, trả lời câu hỏi; làm tốt các bài tập.</w:t>
      </w:r>
    </w:p>
    <w:p w:rsidR="00602895" w:rsidRPr="00FD3B9B" w:rsidRDefault="00602895" w:rsidP="00602895">
      <w:pPr>
        <w:jc w:val="both"/>
        <w:rPr>
          <w:sz w:val="26"/>
          <w:szCs w:val="26"/>
        </w:rPr>
      </w:pPr>
      <w:r w:rsidRPr="00FD3B9B">
        <w:rPr>
          <w:sz w:val="26"/>
          <w:szCs w:val="26"/>
        </w:rPr>
        <w:t>- Phẩm chất trách nhiệm: Giữ trật tự, biết lắng nghe, học tập nghiêm túc.</w:t>
      </w:r>
    </w:p>
    <w:p w:rsidR="00602895" w:rsidRPr="00FD3B9B" w:rsidRDefault="00602895" w:rsidP="00602895">
      <w:pPr>
        <w:jc w:val="both"/>
        <w:rPr>
          <w:b/>
          <w:sz w:val="26"/>
          <w:szCs w:val="26"/>
        </w:rPr>
      </w:pPr>
      <w:r w:rsidRPr="00FD3B9B">
        <w:rPr>
          <w:b/>
          <w:sz w:val="26"/>
          <w:szCs w:val="26"/>
        </w:rPr>
        <w:t xml:space="preserve">II. ĐỒ DÙNG DẠY HỌC </w:t>
      </w:r>
    </w:p>
    <w:p w:rsidR="00602895" w:rsidRPr="00FD3B9B" w:rsidRDefault="00602895" w:rsidP="00602895">
      <w:pPr>
        <w:jc w:val="both"/>
        <w:rPr>
          <w:rFonts w:eastAsia="Calibri"/>
          <w:sz w:val="26"/>
          <w:szCs w:val="26"/>
        </w:rPr>
      </w:pPr>
      <w:r w:rsidRPr="00FD3B9B">
        <w:rPr>
          <w:rFonts w:eastAsia="Calibri"/>
          <w:b/>
          <w:i/>
          <w:sz w:val="26"/>
          <w:szCs w:val="26"/>
        </w:rPr>
        <w:t>1. Giáo viên:</w:t>
      </w:r>
      <w:r w:rsidRPr="00FD3B9B">
        <w:rPr>
          <w:rFonts w:eastAsia="Calibri"/>
          <w:sz w:val="26"/>
          <w:szCs w:val="26"/>
        </w:rPr>
        <w:t xml:space="preserve"> Vở bài tập Toán; các hình ảnh trong SGK</w:t>
      </w:r>
    </w:p>
    <w:p w:rsidR="00602895" w:rsidRPr="00FD3B9B" w:rsidRDefault="00602895" w:rsidP="00602895">
      <w:pPr>
        <w:jc w:val="both"/>
        <w:rPr>
          <w:rFonts w:eastAsia="Calibri"/>
          <w:sz w:val="26"/>
          <w:szCs w:val="26"/>
        </w:rPr>
      </w:pPr>
      <w:r w:rsidRPr="00FD3B9B">
        <w:rPr>
          <w:rFonts w:eastAsia="Calibri"/>
          <w:b/>
          <w:i/>
          <w:sz w:val="26"/>
          <w:szCs w:val="26"/>
        </w:rPr>
        <w:t>2. Học sinh:</w:t>
      </w:r>
      <w:r w:rsidRPr="00FD3B9B">
        <w:rPr>
          <w:rFonts w:eastAsia="Calibri"/>
          <w:sz w:val="26"/>
          <w:szCs w:val="26"/>
        </w:rPr>
        <w:t xml:space="preserve"> Vở bài tập toán, bút, thước</w:t>
      </w:r>
    </w:p>
    <w:p w:rsidR="00602895" w:rsidRPr="00FD3B9B" w:rsidRDefault="00602895" w:rsidP="00602895">
      <w:pPr>
        <w:jc w:val="both"/>
        <w:outlineLvl w:val="0"/>
        <w:rPr>
          <w:b/>
          <w:bCs/>
          <w:sz w:val="26"/>
          <w:szCs w:val="26"/>
        </w:rPr>
      </w:pPr>
      <w:r w:rsidRPr="00FD3B9B">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5"/>
        <w:gridCol w:w="123"/>
        <w:gridCol w:w="4590"/>
      </w:tblGrid>
      <w:tr w:rsidR="00602895" w:rsidRPr="00FD3B9B" w:rsidTr="00E40BB4">
        <w:tc>
          <w:tcPr>
            <w:tcW w:w="5148" w:type="dxa"/>
            <w:gridSpan w:val="2"/>
            <w:tcBorders>
              <w:bottom w:val="dashed" w:sz="4" w:space="0" w:color="auto"/>
            </w:tcBorders>
          </w:tcPr>
          <w:p w:rsidR="00602895" w:rsidRPr="00FD3B9B" w:rsidRDefault="00602895" w:rsidP="00E40BB4">
            <w:pPr>
              <w:jc w:val="both"/>
              <w:rPr>
                <w:b/>
                <w:sz w:val="26"/>
                <w:szCs w:val="26"/>
              </w:rPr>
            </w:pPr>
            <w:r w:rsidRPr="00FD3B9B">
              <w:rPr>
                <w:b/>
                <w:sz w:val="26"/>
                <w:szCs w:val="26"/>
              </w:rPr>
              <w:t>Hoạt động của giáo viên</w:t>
            </w:r>
          </w:p>
        </w:tc>
        <w:tc>
          <w:tcPr>
            <w:tcW w:w="4590" w:type="dxa"/>
            <w:tcBorders>
              <w:bottom w:val="dashed" w:sz="4" w:space="0" w:color="auto"/>
            </w:tcBorders>
          </w:tcPr>
          <w:p w:rsidR="00602895" w:rsidRPr="00FD3B9B" w:rsidRDefault="00602895" w:rsidP="00E40BB4">
            <w:pPr>
              <w:jc w:val="both"/>
              <w:rPr>
                <w:b/>
                <w:sz w:val="26"/>
                <w:szCs w:val="26"/>
              </w:rPr>
            </w:pPr>
            <w:r w:rsidRPr="00FD3B9B">
              <w:rPr>
                <w:b/>
                <w:sz w:val="26"/>
                <w:szCs w:val="26"/>
              </w:rPr>
              <w:t>Hoạt động của học sinh</w:t>
            </w:r>
          </w:p>
        </w:tc>
      </w:tr>
      <w:tr w:rsidR="00602895" w:rsidRPr="00FD3B9B" w:rsidTr="00E40BB4">
        <w:tc>
          <w:tcPr>
            <w:tcW w:w="5148" w:type="dxa"/>
            <w:gridSpan w:val="2"/>
            <w:tcBorders>
              <w:bottom w:val="dashed" w:sz="4" w:space="0" w:color="auto"/>
            </w:tcBorders>
          </w:tcPr>
          <w:p w:rsidR="00602895" w:rsidRPr="00FD3B9B" w:rsidRDefault="00602895" w:rsidP="00E40BB4">
            <w:pPr>
              <w:jc w:val="both"/>
              <w:outlineLvl w:val="0"/>
              <w:rPr>
                <w:rFonts w:eastAsia="Calibri"/>
                <w:bCs/>
                <w:sz w:val="26"/>
                <w:szCs w:val="26"/>
              </w:rPr>
            </w:pPr>
            <w:r w:rsidRPr="00FD3B9B">
              <w:rPr>
                <w:b/>
                <w:bCs/>
                <w:sz w:val="26"/>
                <w:szCs w:val="26"/>
              </w:rPr>
              <w:t>1. Khởi động</w:t>
            </w:r>
            <w:r w:rsidRPr="00FD3B9B">
              <w:rPr>
                <w:rFonts w:eastAsia="Calibri"/>
                <w:bCs/>
                <w:sz w:val="26"/>
                <w:szCs w:val="26"/>
              </w:rPr>
              <w:t xml:space="preserve"> - GV tổ chức cho Hs hát</w:t>
            </w:r>
          </w:p>
          <w:p w:rsidR="00602895" w:rsidRPr="00FD3B9B" w:rsidRDefault="00602895" w:rsidP="00E40BB4">
            <w:pPr>
              <w:jc w:val="both"/>
              <w:outlineLvl w:val="0"/>
              <w:rPr>
                <w:rFonts w:eastAsia="Calibri"/>
                <w:bCs/>
                <w:sz w:val="26"/>
                <w:szCs w:val="26"/>
              </w:rPr>
            </w:pPr>
            <w:r w:rsidRPr="00FD3B9B">
              <w:rPr>
                <w:rFonts w:eastAsia="Calibri"/>
                <w:bCs/>
                <w:sz w:val="26"/>
                <w:szCs w:val="26"/>
              </w:rPr>
              <w:t>- GV dẫn dắt vào bài mới</w:t>
            </w:r>
          </w:p>
          <w:p w:rsidR="00602895" w:rsidRPr="00FD3B9B" w:rsidRDefault="00602895" w:rsidP="00E40BB4">
            <w:pPr>
              <w:contextualSpacing/>
              <w:jc w:val="both"/>
              <w:rPr>
                <w:rFonts w:eastAsia="Calibri"/>
                <w:bCs/>
                <w:sz w:val="26"/>
                <w:szCs w:val="26"/>
              </w:rPr>
            </w:pPr>
            <w:r w:rsidRPr="00FD3B9B">
              <w:rPr>
                <w:rFonts w:eastAsia="Calibri"/>
                <w:bCs/>
                <w:sz w:val="26"/>
                <w:szCs w:val="26"/>
              </w:rPr>
              <w:t xml:space="preserve">- Gv nêu yêu cầu cần đạt của tiết học: </w:t>
            </w:r>
          </w:p>
          <w:p w:rsidR="00602895" w:rsidRPr="00FD3B9B" w:rsidRDefault="00602895" w:rsidP="00E40BB4">
            <w:pPr>
              <w:jc w:val="both"/>
              <w:rPr>
                <w:bCs/>
                <w:sz w:val="26"/>
                <w:szCs w:val="26"/>
              </w:rPr>
            </w:pPr>
            <w:r w:rsidRPr="00FD3B9B">
              <w:rPr>
                <w:rFonts w:eastAsia="Calibri"/>
                <w:sz w:val="26"/>
                <w:szCs w:val="26"/>
              </w:rPr>
              <w:t>+ Giúp học sinh củng cố kiến thức, kĩ năng:</w:t>
            </w:r>
            <w:r w:rsidRPr="00FD3B9B">
              <w:rPr>
                <w:bCs/>
                <w:sz w:val="26"/>
                <w:szCs w:val="26"/>
              </w:rPr>
              <w:t xml:space="preserve"> </w:t>
            </w:r>
          </w:p>
          <w:p w:rsidR="00602895" w:rsidRPr="00FD3B9B" w:rsidRDefault="00602895" w:rsidP="00E40BB4">
            <w:pPr>
              <w:jc w:val="both"/>
              <w:rPr>
                <w:bCs/>
                <w:sz w:val="26"/>
                <w:szCs w:val="26"/>
              </w:rPr>
            </w:pPr>
            <w:r w:rsidRPr="00FD3B9B">
              <w:rPr>
                <w:bCs/>
                <w:sz w:val="26"/>
                <w:szCs w:val="26"/>
              </w:rPr>
              <w:t>- Nhận biết được bài toán giải bằng hai bước tính.</w:t>
            </w:r>
          </w:p>
          <w:p w:rsidR="00602895" w:rsidRPr="00FD3B9B" w:rsidRDefault="00602895" w:rsidP="00E40BB4">
            <w:pPr>
              <w:contextualSpacing/>
              <w:jc w:val="both"/>
              <w:rPr>
                <w:rFonts w:eastAsia="Calibri"/>
                <w:sz w:val="26"/>
                <w:szCs w:val="26"/>
              </w:rPr>
            </w:pPr>
            <w:r w:rsidRPr="00FD3B9B">
              <w:rPr>
                <w:bCs/>
                <w:sz w:val="26"/>
                <w:szCs w:val="26"/>
              </w:rPr>
              <w:t>- Nắm được các bước giải bài toán</w:t>
            </w:r>
          </w:p>
        </w:tc>
        <w:tc>
          <w:tcPr>
            <w:tcW w:w="4590" w:type="dxa"/>
            <w:tcBorders>
              <w:bottom w:val="dashed" w:sz="4" w:space="0" w:color="auto"/>
            </w:tcBorders>
          </w:tcPr>
          <w:p w:rsidR="00602895" w:rsidRPr="00FD3B9B" w:rsidRDefault="00602895" w:rsidP="00E40BB4">
            <w:pPr>
              <w:jc w:val="both"/>
              <w:rPr>
                <w:rFonts w:eastAsia="SimSun"/>
                <w:sz w:val="26"/>
                <w:szCs w:val="26"/>
              </w:rPr>
            </w:pPr>
            <w:r w:rsidRPr="00FD3B9B">
              <w:rPr>
                <w:rFonts w:eastAsia="SimSun"/>
                <w:sz w:val="26"/>
                <w:szCs w:val="26"/>
              </w:rPr>
              <w:t>- HS thực hiện</w:t>
            </w:r>
          </w:p>
          <w:p w:rsidR="00602895" w:rsidRPr="00FD3B9B" w:rsidRDefault="00602895" w:rsidP="00E40BB4">
            <w:pPr>
              <w:rPr>
                <w:rFonts w:eastAsia="Calibri"/>
                <w:color w:val="000000"/>
                <w:sz w:val="26"/>
                <w:szCs w:val="26"/>
              </w:rPr>
            </w:pPr>
            <w:r w:rsidRPr="00FD3B9B">
              <w:rPr>
                <w:rFonts w:eastAsia="Calibri"/>
                <w:color w:val="000000"/>
                <w:sz w:val="26"/>
                <w:szCs w:val="26"/>
              </w:rPr>
              <w:t xml:space="preserve">- </w:t>
            </w:r>
            <w:r w:rsidRPr="00FD3B9B">
              <w:rPr>
                <w:rFonts w:eastAsia="Calibri"/>
                <w:color w:val="000000"/>
                <w:sz w:val="26"/>
                <w:szCs w:val="26"/>
                <w:lang w:val="vi-VN"/>
              </w:rPr>
              <w:t>HS l</w:t>
            </w:r>
            <w:r w:rsidRPr="00FD3B9B">
              <w:rPr>
                <w:rFonts w:eastAsia="Calibri"/>
                <w:color w:val="000000"/>
                <w:sz w:val="26"/>
                <w:szCs w:val="26"/>
              </w:rPr>
              <w:t>ắng nghe</w:t>
            </w:r>
          </w:p>
          <w:p w:rsidR="00602895" w:rsidRPr="00FD3B9B" w:rsidRDefault="00602895" w:rsidP="00E40BB4">
            <w:pPr>
              <w:jc w:val="both"/>
              <w:rPr>
                <w:sz w:val="26"/>
                <w:szCs w:val="26"/>
              </w:rPr>
            </w:pPr>
          </w:p>
          <w:p w:rsidR="00602895" w:rsidRPr="00FD3B9B" w:rsidRDefault="00602895" w:rsidP="00E40BB4">
            <w:pPr>
              <w:jc w:val="both"/>
              <w:rPr>
                <w:sz w:val="26"/>
                <w:szCs w:val="26"/>
              </w:rPr>
            </w:pPr>
          </w:p>
        </w:tc>
      </w:tr>
      <w:tr w:rsidR="00602895" w:rsidRPr="00FD3B9B" w:rsidTr="00E40BB4">
        <w:tc>
          <w:tcPr>
            <w:tcW w:w="5148" w:type="dxa"/>
            <w:gridSpan w:val="2"/>
            <w:tcBorders>
              <w:top w:val="dashed" w:sz="4" w:space="0" w:color="auto"/>
              <w:bottom w:val="dashed" w:sz="4" w:space="0" w:color="auto"/>
            </w:tcBorders>
          </w:tcPr>
          <w:p w:rsidR="00602895" w:rsidRPr="00FD3B9B" w:rsidRDefault="00602895" w:rsidP="00E40BB4">
            <w:pPr>
              <w:rPr>
                <w:rFonts w:eastAsia="Calibri"/>
                <w:b/>
                <w:color w:val="000000"/>
                <w:sz w:val="26"/>
                <w:szCs w:val="26"/>
                <w:lang w:val="vi-VN"/>
              </w:rPr>
            </w:pPr>
            <w:r w:rsidRPr="00FD3B9B">
              <w:rPr>
                <w:b/>
                <w:bCs/>
                <w:iCs/>
                <w:sz w:val="26"/>
                <w:szCs w:val="26"/>
              </w:rPr>
              <w:t xml:space="preserve">2. </w:t>
            </w:r>
            <w:r w:rsidRPr="00FD3B9B">
              <w:rPr>
                <w:rFonts w:eastAsia="Calibri"/>
                <w:b/>
                <w:color w:val="000000"/>
                <w:sz w:val="26"/>
                <w:szCs w:val="26"/>
              </w:rPr>
              <w:t>HĐ</w:t>
            </w:r>
            <w:r w:rsidRPr="00FD3B9B">
              <w:rPr>
                <w:rFonts w:eastAsia="Calibri"/>
                <w:color w:val="000000"/>
                <w:sz w:val="26"/>
                <w:szCs w:val="26"/>
              </w:rPr>
              <w:t xml:space="preserve"> </w:t>
            </w:r>
            <w:r w:rsidRPr="00FD3B9B">
              <w:rPr>
                <w:rFonts w:eastAsia="Calibri"/>
                <w:b/>
                <w:color w:val="000000"/>
                <w:sz w:val="26"/>
                <w:szCs w:val="26"/>
              </w:rPr>
              <w:t>L</w:t>
            </w:r>
            <w:r w:rsidRPr="00FD3B9B">
              <w:rPr>
                <w:rFonts w:eastAsia="Calibri"/>
                <w:b/>
                <w:color w:val="000000"/>
                <w:sz w:val="26"/>
                <w:szCs w:val="26"/>
                <w:lang w:val="vi-VN"/>
              </w:rPr>
              <w:t>uyện tập</w:t>
            </w:r>
            <w:r w:rsidRPr="00FD3B9B">
              <w:rPr>
                <w:rFonts w:eastAsia="Calibri"/>
                <w:b/>
                <w:color w:val="000000"/>
                <w:sz w:val="26"/>
                <w:szCs w:val="26"/>
              </w:rPr>
              <w:t>, thực hành</w:t>
            </w:r>
            <w:r w:rsidRPr="00FD3B9B">
              <w:rPr>
                <w:rFonts w:eastAsia="Calibri"/>
                <w:b/>
                <w:color w:val="000000"/>
                <w:sz w:val="26"/>
                <w:szCs w:val="26"/>
                <w:lang w:val="vi-VN"/>
              </w:rPr>
              <w:t>.</w:t>
            </w:r>
          </w:p>
          <w:p w:rsidR="00602895" w:rsidRPr="00FD3B9B" w:rsidRDefault="00602895" w:rsidP="00E40BB4">
            <w:pPr>
              <w:rPr>
                <w:sz w:val="26"/>
                <w:szCs w:val="26"/>
                <w:lang w:val="vi-VN"/>
              </w:rPr>
            </w:pPr>
            <w:r w:rsidRPr="00FD3B9B">
              <w:rPr>
                <w:b/>
                <w:bCs/>
                <w:sz w:val="26"/>
                <w:szCs w:val="26"/>
                <w:lang w:val="pt-BR"/>
              </w:rPr>
              <w:t>Hoạt động 1:</w:t>
            </w:r>
            <w:r w:rsidRPr="00FD3B9B">
              <w:rPr>
                <w:sz w:val="26"/>
                <w:szCs w:val="26"/>
                <w:lang w:val="pt-BR"/>
              </w:rPr>
              <w:t xml:space="preserve">  GV giao BT cho HS làm b</w:t>
            </w:r>
            <w:r w:rsidRPr="00FD3B9B">
              <w:rPr>
                <w:sz w:val="26"/>
                <w:szCs w:val="26"/>
                <w:lang w:val="vi-VN"/>
              </w:rPr>
              <w:t>ài.</w:t>
            </w:r>
          </w:p>
          <w:p w:rsidR="00602895" w:rsidRPr="00FD3B9B" w:rsidRDefault="00602895" w:rsidP="00E40BB4">
            <w:pPr>
              <w:rPr>
                <w:sz w:val="26"/>
                <w:szCs w:val="26"/>
                <w:lang w:val="pt-BR"/>
              </w:rPr>
            </w:pPr>
            <w:r w:rsidRPr="00FD3B9B">
              <w:rPr>
                <w:sz w:val="26"/>
                <w:szCs w:val="26"/>
                <w:lang w:val="pt-BR"/>
              </w:rPr>
              <w:t xml:space="preserve">- Gv lệnh: HS chưa đạt chuẩn làm bài 1a ,2/ 71Vở Bài tập Toán.  </w:t>
            </w:r>
          </w:p>
          <w:p w:rsidR="00602895" w:rsidRPr="00FD3B9B" w:rsidRDefault="00602895" w:rsidP="00E40BB4">
            <w:pPr>
              <w:rPr>
                <w:sz w:val="26"/>
                <w:szCs w:val="26"/>
                <w:lang w:val="pt-BR"/>
              </w:rPr>
            </w:pPr>
            <w:r w:rsidRPr="00FD3B9B">
              <w:rPr>
                <w:sz w:val="26"/>
                <w:szCs w:val="26"/>
                <w:lang w:val="pt-BR"/>
              </w:rPr>
              <w:t xml:space="preserve">- Gv lệnh: HS đạt chuẩn làm bài 1, 2, 3, / 71, 72 Vở Bài tập Toán.  </w:t>
            </w:r>
          </w:p>
          <w:p w:rsidR="00602895" w:rsidRPr="00FD3B9B" w:rsidRDefault="00602895" w:rsidP="00E40BB4">
            <w:pPr>
              <w:rPr>
                <w:sz w:val="26"/>
                <w:szCs w:val="26"/>
                <w:lang w:val="pt-BR"/>
              </w:rPr>
            </w:pPr>
            <w:r w:rsidRPr="00FD3B9B">
              <w:rPr>
                <w:sz w:val="26"/>
                <w:szCs w:val="26"/>
                <w:lang w:val="pt-BR"/>
              </w:rPr>
              <w:t xml:space="preserve">- GV cho Hs làm bài trong vòng 15 phút. </w:t>
            </w:r>
          </w:p>
          <w:p w:rsidR="00602895" w:rsidRPr="00FD3B9B" w:rsidRDefault="00602895" w:rsidP="00E40BB4">
            <w:pPr>
              <w:jc w:val="both"/>
              <w:rPr>
                <w:b/>
                <w:bCs/>
                <w:iCs/>
                <w:sz w:val="26"/>
                <w:szCs w:val="26"/>
                <w:lang w:val="pt-BR"/>
              </w:rPr>
            </w:pPr>
            <w:r w:rsidRPr="00FD3B9B">
              <w:rPr>
                <w:sz w:val="26"/>
                <w:szCs w:val="26"/>
                <w:lang w:val="pt-BR"/>
              </w:rPr>
              <w:t>- Gv quan sát, giúp đỡ, nhắc nhở tư thế ngồi học cho Hs; chấm chữa bài và gọi Hs</w:t>
            </w:r>
          </w:p>
          <w:p w:rsidR="00602895" w:rsidRPr="00FD3B9B" w:rsidRDefault="00602895" w:rsidP="00E40BB4">
            <w:pPr>
              <w:rPr>
                <w:sz w:val="26"/>
                <w:szCs w:val="26"/>
                <w:lang w:val="pt-BR"/>
              </w:rPr>
            </w:pPr>
            <w:r w:rsidRPr="00FD3B9B">
              <w:rPr>
                <w:sz w:val="26"/>
                <w:szCs w:val="26"/>
                <w:lang w:val="pt-BR"/>
              </w:rPr>
              <w:t>đã được cô chấm chữa lên làm bài.</w:t>
            </w:r>
          </w:p>
          <w:p w:rsidR="00602895" w:rsidRPr="00FD3B9B" w:rsidRDefault="00602895" w:rsidP="00E40BB4">
            <w:pPr>
              <w:jc w:val="both"/>
              <w:rPr>
                <w:sz w:val="26"/>
                <w:szCs w:val="26"/>
              </w:rPr>
            </w:pPr>
            <w:r w:rsidRPr="00FD3B9B">
              <w:rPr>
                <w:sz w:val="26"/>
                <w:szCs w:val="26"/>
                <w:lang w:val="pt-BR"/>
              </w:rPr>
              <w:t>- HS làm xong bài GV cho HS đổi vở kiểm tra bài cho nhau.</w:t>
            </w:r>
          </w:p>
        </w:tc>
        <w:tc>
          <w:tcPr>
            <w:tcW w:w="4590" w:type="dxa"/>
            <w:tcBorders>
              <w:top w:val="dashed" w:sz="4" w:space="0" w:color="auto"/>
              <w:bottom w:val="dashed" w:sz="4" w:space="0" w:color="auto"/>
            </w:tcBorders>
          </w:tcPr>
          <w:p w:rsidR="00602895" w:rsidRPr="00FD3B9B" w:rsidRDefault="00602895" w:rsidP="00E40BB4">
            <w:pPr>
              <w:rPr>
                <w:rFonts w:eastAsia="Calibri"/>
                <w:sz w:val="26"/>
                <w:szCs w:val="26"/>
                <w:lang w:val="pt-BR"/>
              </w:rPr>
            </w:pPr>
          </w:p>
          <w:p w:rsidR="00602895" w:rsidRPr="00FD3B9B" w:rsidRDefault="00602895" w:rsidP="00E40BB4">
            <w:pPr>
              <w:rPr>
                <w:rFonts w:eastAsia="Calibri"/>
                <w:sz w:val="26"/>
                <w:szCs w:val="26"/>
                <w:lang w:val="pt-BR"/>
              </w:rPr>
            </w:pPr>
          </w:p>
          <w:p w:rsidR="00602895" w:rsidRPr="00FD3B9B" w:rsidRDefault="00602895" w:rsidP="00E40BB4">
            <w:pPr>
              <w:rPr>
                <w:sz w:val="26"/>
                <w:szCs w:val="26"/>
                <w:lang w:val="pt-BR"/>
              </w:rPr>
            </w:pPr>
            <w:r w:rsidRPr="00FD3B9B">
              <w:rPr>
                <w:rFonts w:eastAsia="Calibri"/>
                <w:sz w:val="26"/>
                <w:szCs w:val="26"/>
                <w:lang w:val="pt-BR"/>
              </w:rPr>
              <w:t>-</w:t>
            </w:r>
            <w:r w:rsidRPr="00FD3B9B">
              <w:rPr>
                <w:sz w:val="26"/>
                <w:szCs w:val="26"/>
                <w:lang w:val="pt-BR"/>
              </w:rPr>
              <w:t xml:space="preserve"> HS đánh dấu bài tập cần làm vào vở. </w:t>
            </w:r>
          </w:p>
          <w:p w:rsidR="00602895" w:rsidRPr="00FD3B9B" w:rsidRDefault="00602895" w:rsidP="00E40BB4">
            <w:pPr>
              <w:rPr>
                <w:rFonts w:eastAsia="Calibri"/>
                <w:sz w:val="26"/>
                <w:szCs w:val="26"/>
                <w:lang w:val="pt-BR"/>
              </w:rPr>
            </w:pPr>
          </w:p>
          <w:p w:rsidR="00602895" w:rsidRPr="00FD3B9B" w:rsidRDefault="00602895" w:rsidP="00E40BB4">
            <w:pPr>
              <w:rPr>
                <w:sz w:val="26"/>
                <w:szCs w:val="26"/>
                <w:lang w:val="pt-BR"/>
              </w:rPr>
            </w:pPr>
            <w:r w:rsidRPr="00FD3B9B">
              <w:rPr>
                <w:rFonts w:eastAsia="Calibri"/>
                <w:sz w:val="26"/>
                <w:szCs w:val="26"/>
                <w:lang w:val="pt-BR"/>
              </w:rPr>
              <w:t>-</w:t>
            </w:r>
            <w:r w:rsidRPr="00FD3B9B">
              <w:rPr>
                <w:sz w:val="26"/>
                <w:szCs w:val="26"/>
                <w:lang w:val="pt-BR"/>
              </w:rPr>
              <w:t xml:space="preserve"> HS đánh dấu bài tập cần làm  vào vở.</w:t>
            </w:r>
          </w:p>
          <w:p w:rsidR="00602895" w:rsidRPr="00FD3B9B" w:rsidRDefault="00602895" w:rsidP="00E40BB4">
            <w:pPr>
              <w:rPr>
                <w:rFonts w:eastAsia="Calibri"/>
                <w:sz w:val="26"/>
                <w:szCs w:val="26"/>
                <w:lang w:val="pt-BR"/>
              </w:rPr>
            </w:pPr>
          </w:p>
          <w:p w:rsidR="00602895" w:rsidRPr="00FD3B9B" w:rsidRDefault="00602895" w:rsidP="00E40BB4">
            <w:pPr>
              <w:rPr>
                <w:rFonts w:eastAsia="Calibri"/>
                <w:sz w:val="26"/>
                <w:szCs w:val="26"/>
                <w:lang w:val="pt-BR"/>
              </w:rPr>
            </w:pPr>
            <w:r w:rsidRPr="00FD3B9B">
              <w:rPr>
                <w:rFonts w:eastAsia="Calibri"/>
                <w:sz w:val="26"/>
                <w:szCs w:val="26"/>
                <w:lang w:val="pt-BR"/>
              </w:rPr>
              <w:t>-Hs làm bài</w:t>
            </w:r>
          </w:p>
          <w:p w:rsidR="00602895" w:rsidRPr="00FD3B9B" w:rsidRDefault="00602895" w:rsidP="00E40BB4">
            <w:pPr>
              <w:jc w:val="both"/>
              <w:rPr>
                <w:rFonts w:eastAsia="Calibri"/>
                <w:sz w:val="26"/>
                <w:szCs w:val="26"/>
                <w:lang w:val="pt-BR"/>
              </w:rPr>
            </w:pPr>
          </w:p>
          <w:p w:rsidR="00602895" w:rsidRPr="00FD3B9B" w:rsidRDefault="00602895" w:rsidP="00E40BB4">
            <w:pPr>
              <w:jc w:val="both"/>
              <w:rPr>
                <w:rFonts w:eastAsia="Calibri"/>
                <w:sz w:val="26"/>
                <w:szCs w:val="26"/>
                <w:lang w:val="pt-BR"/>
              </w:rPr>
            </w:pPr>
          </w:p>
          <w:p w:rsidR="00602895" w:rsidRPr="00FD3B9B" w:rsidRDefault="00602895" w:rsidP="00E40BB4">
            <w:pPr>
              <w:jc w:val="both"/>
              <w:rPr>
                <w:rFonts w:eastAsia="Calibri"/>
                <w:sz w:val="26"/>
                <w:szCs w:val="26"/>
                <w:lang w:val="pt-BR"/>
              </w:rPr>
            </w:pPr>
          </w:p>
          <w:p w:rsidR="00602895" w:rsidRPr="00FD3B9B" w:rsidRDefault="00602895" w:rsidP="00E40BB4">
            <w:pPr>
              <w:jc w:val="both"/>
              <w:rPr>
                <w:sz w:val="26"/>
                <w:szCs w:val="26"/>
              </w:rPr>
            </w:pPr>
            <w:r w:rsidRPr="00FD3B9B">
              <w:rPr>
                <w:rFonts w:eastAsia="Calibri"/>
                <w:sz w:val="26"/>
                <w:szCs w:val="26"/>
                <w:lang w:val="pt-BR"/>
              </w:rPr>
              <w:t>- HS cùng bàn đổi vở kiểm tra bài.</w:t>
            </w:r>
          </w:p>
        </w:tc>
      </w:tr>
      <w:tr w:rsidR="00602895" w:rsidRPr="00FD3B9B" w:rsidTr="00E40BB4">
        <w:tc>
          <w:tcPr>
            <w:tcW w:w="5148" w:type="dxa"/>
            <w:gridSpan w:val="2"/>
            <w:tcBorders>
              <w:top w:val="dashed" w:sz="4" w:space="0" w:color="auto"/>
              <w:bottom w:val="dashed" w:sz="4" w:space="0" w:color="auto"/>
            </w:tcBorders>
          </w:tcPr>
          <w:p w:rsidR="00602895" w:rsidRPr="00FD3B9B" w:rsidRDefault="00602895" w:rsidP="00E40BB4">
            <w:pPr>
              <w:rPr>
                <w:sz w:val="26"/>
                <w:szCs w:val="26"/>
                <w:lang w:val="pt-BR"/>
              </w:rPr>
            </w:pPr>
            <w:r w:rsidRPr="00FD3B9B">
              <w:rPr>
                <w:b/>
                <w:bCs/>
                <w:sz w:val="26"/>
                <w:szCs w:val="26"/>
                <w:lang w:val="pt-BR"/>
              </w:rPr>
              <w:t>Hoạt động 2:</w:t>
            </w:r>
            <w:r w:rsidRPr="00FD3B9B">
              <w:rPr>
                <w:sz w:val="26"/>
                <w:szCs w:val="26"/>
                <w:lang w:val="pt-BR"/>
              </w:rPr>
              <w:t xml:space="preserve"> Chữa bài:</w:t>
            </w:r>
          </w:p>
          <w:p w:rsidR="00602895" w:rsidRPr="00FD3B9B" w:rsidRDefault="00602895" w:rsidP="00E40BB4">
            <w:pPr>
              <w:rPr>
                <w:sz w:val="26"/>
                <w:szCs w:val="26"/>
                <w:lang w:val="pt-BR"/>
              </w:rPr>
            </w:pPr>
            <w:r w:rsidRPr="00FD3B9B">
              <w:rPr>
                <w:sz w:val="26"/>
                <w:szCs w:val="26"/>
                <w:lang w:val="pt-BR"/>
              </w:rPr>
              <w:lastRenderedPageBreak/>
              <w:t>- GV gọi HS chữa lần lượt các bài:</w:t>
            </w:r>
          </w:p>
          <w:p w:rsidR="00602895" w:rsidRPr="00FD3B9B" w:rsidRDefault="00602895" w:rsidP="00E40BB4">
            <w:pPr>
              <w:jc w:val="both"/>
              <w:rPr>
                <w:rFonts w:eastAsia="Calibri"/>
                <w:b/>
                <w:color w:val="000000"/>
                <w:sz w:val="26"/>
                <w:szCs w:val="26"/>
                <w:lang w:val="pt-BR"/>
              </w:rPr>
            </w:pPr>
            <w:r w:rsidRPr="00FD3B9B">
              <w:rPr>
                <w:rFonts w:eastAsia="Calibri"/>
                <w:b/>
                <w:color w:val="000000"/>
                <w:sz w:val="26"/>
                <w:szCs w:val="26"/>
                <w:lang w:val="pt-BR"/>
              </w:rPr>
              <w:t>* Bài 1: Giải bài toán VBT tr.71</w:t>
            </w:r>
          </w:p>
          <w:p w:rsidR="00602895" w:rsidRPr="00FD3B9B" w:rsidRDefault="00602895" w:rsidP="00E40BB4">
            <w:pPr>
              <w:jc w:val="both"/>
              <w:rPr>
                <w:rFonts w:eastAsia="Calibri"/>
                <w:i/>
                <w:color w:val="000000"/>
                <w:sz w:val="26"/>
                <w:szCs w:val="26"/>
                <w:lang w:val="pt-BR"/>
              </w:rPr>
            </w:pPr>
            <w:r w:rsidRPr="00FD3B9B">
              <w:rPr>
                <w:rFonts w:eastAsia="Calibri"/>
                <w:i/>
                <w:color w:val="000000"/>
                <w:sz w:val="26"/>
                <w:szCs w:val="26"/>
                <w:lang w:val="pt-BR"/>
              </w:rPr>
              <w:t>- YC HS phân tích đề bài</w:t>
            </w:r>
          </w:p>
          <w:p w:rsidR="00602895" w:rsidRPr="00FD3B9B" w:rsidRDefault="00602895" w:rsidP="00E40BB4">
            <w:pPr>
              <w:jc w:val="both"/>
              <w:rPr>
                <w:rFonts w:eastAsia="Calibri"/>
                <w:color w:val="000000"/>
                <w:sz w:val="26"/>
                <w:szCs w:val="26"/>
                <w:lang w:val="pt-BR"/>
              </w:rPr>
            </w:pPr>
            <w:r w:rsidRPr="00FD3B9B">
              <w:rPr>
                <w:rFonts w:eastAsia="Calibri"/>
                <w:i/>
                <w:color w:val="000000"/>
                <w:sz w:val="26"/>
                <w:szCs w:val="26"/>
                <w:lang w:val="pt-BR"/>
              </w:rPr>
              <w:t>- Gọi 1 HS lên bảng lớp làm, dưới lớp đọc bài làm</w:t>
            </w:r>
          </w:p>
          <w:p w:rsidR="00602895" w:rsidRPr="00FD3B9B" w:rsidRDefault="00602895" w:rsidP="00E40BB4">
            <w:pPr>
              <w:jc w:val="both"/>
              <w:rPr>
                <w:rFonts w:eastAsia="Calibri"/>
                <w:color w:val="000000"/>
                <w:sz w:val="26"/>
                <w:szCs w:val="26"/>
                <w:lang w:val="pt-BR"/>
              </w:rPr>
            </w:pPr>
          </w:p>
          <w:p w:rsidR="00602895" w:rsidRPr="00FD3B9B" w:rsidRDefault="00602895" w:rsidP="00E40BB4">
            <w:pPr>
              <w:jc w:val="both"/>
              <w:rPr>
                <w:rFonts w:eastAsia="Calibri"/>
                <w:color w:val="000000"/>
                <w:sz w:val="26"/>
                <w:szCs w:val="26"/>
                <w:lang w:val="pt-BR"/>
              </w:rPr>
            </w:pPr>
          </w:p>
          <w:p w:rsidR="00602895" w:rsidRPr="00FD3B9B" w:rsidRDefault="00602895" w:rsidP="00E40BB4">
            <w:pPr>
              <w:jc w:val="both"/>
              <w:rPr>
                <w:rFonts w:eastAsia="Calibri"/>
                <w:color w:val="000000"/>
                <w:sz w:val="26"/>
                <w:szCs w:val="26"/>
                <w:lang w:val="pt-BR"/>
              </w:rPr>
            </w:pPr>
          </w:p>
          <w:p w:rsidR="00602895" w:rsidRPr="00FD3B9B" w:rsidRDefault="00602895" w:rsidP="00E40BB4">
            <w:pPr>
              <w:jc w:val="both"/>
              <w:rPr>
                <w:rFonts w:eastAsia="Calibri"/>
                <w:color w:val="000000"/>
                <w:sz w:val="26"/>
                <w:szCs w:val="26"/>
                <w:lang w:val="pt-BR"/>
              </w:rPr>
            </w:pPr>
          </w:p>
          <w:p w:rsidR="00602895" w:rsidRPr="00FD3B9B" w:rsidRDefault="00602895" w:rsidP="00E40BB4">
            <w:pPr>
              <w:jc w:val="both"/>
              <w:rPr>
                <w:rFonts w:eastAsia="Calibri"/>
                <w:color w:val="000000"/>
                <w:sz w:val="26"/>
                <w:szCs w:val="26"/>
                <w:lang w:val="pt-BR"/>
              </w:rPr>
            </w:pPr>
          </w:p>
          <w:p w:rsidR="00602895" w:rsidRPr="00FD3B9B" w:rsidRDefault="00602895" w:rsidP="00E40BB4">
            <w:pPr>
              <w:jc w:val="both"/>
              <w:rPr>
                <w:rFonts w:eastAsia="Calibri"/>
                <w:color w:val="000000"/>
                <w:sz w:val="26"/>
                <w:szCs w:val="26"/>
                <w:lang w:val="pt-BR"/>
              </w:rPr>
            </w:pPr>
          </w:p>
          <w:p w:rsidR="00602895" w:rsidRPr="00FD3B9B" w:rsidRDefault="00602895" w:rsidP="00E40BB4">
            <w:pPr>
              <w:jc w:val="both"/>
              <w:rPr>
                <w:rFonts w:eastAsia="Calibri"/>
                <w:color w:val="000000"/>
                <w:sz w:val="26"/>
                <w:szCs w:val="26"/>
                <w:lang w:val="pt-BR"/>
              </w:rPr>
            </w:pPr>
          </w:p>
          <w:p w:rsidR="00602895" w:rsidRPr="00FD3B9B" w:rsidRDefault="00602895" w:rsidP="00E40BB4">
            <w:pPr>
              <w:jc w:val="both"/>
              <w:rPr>
                <w:rFonts w:eastAsia="Calibri"/>
                <w:color w:val="000000"/>
                <w:sz w:val="26"/>
                <w:szCs w:val="26"/>
                <w:lang w:val="pt-BR"/>
              </w:rPr>
            </w:pPr>
          </w:p>
          <w:p w:rsidR="00602895" w:rsidRPr="00FD3B9B" w:rsidRDefault="00602895" w:rsidP="00E40BB4">
            <w:pPr>
              <w:jc w:val="both"/>
              <w:rPr>
                <w:rFonts w:eastAsia="Calibri"/>
                <w:color w:val="000000"/>
                <w:sz w:val="26"/>
                <w:szCs w:val="26"/>
                <w:lang w:val="pt-BR"/>
              </w:rPr>
            </w:pPr>
          </w:p>
          <w:p w:rsidR="00602895" w:rsidRPr="00FD3B9B" w:rsidRDefault="00602895" w:rsidP="00E40BB4">
            <w:pPr>
              <w:jc w:val="both"/>
              <w:rPr>
                <w:rFonts w:eastAsia="Calibri"/>
                <w:color w:val="000000"/>
                <w:sz w:val="26"/>
                <w:szCs w:val="26"/>
                <w:lang w:val="pt-BR"/>
              </w:rPr>
            </w:pPr>
          </w:p>
          <w:p w:rsidR="00602895" w:rsidRPr="00FD3B9B" w:rsidRDefault="00602895" w:rsidP="00E40BB4">
            <w:pPr>
              <w:jc w:val="both"/>
              <w:rPr>
                <w:rFonts w:eastAsia="Calibri"/>
                <w:color w:val="000000"/>
                <w:sz w:val="26"/>
                <w:szCs w:val="26"/>
                <w:lang w:val="pt-BR"/>
              </w:rPr>
            </w:pPr>
            <w:r w:rsidRPr="00FD3B9B">
              <w:rPr>
                <w:rFonts w:eastAsia="Calibri"/>
                <w:color w:val="000000"/>
                <w:sz w:val="26"/>
                <w:szCs w:val="26"/>
                <w:lang w:val="pt-BR"/>
              </w:rPr>
              <w:t>- GV nhận xét bài làm trên bảng, khen học sinh thực hiện tốt.</w:t>
            </w:r>
          </w:p>
          <w:p w:rsidR="00602895" w:rsidRPr="00602895" w:rsidRDefault="00602895" w:rsidP="00E40BB4">
            <w:pPr>
              <w:jc w:val="both"/>
              <w:rPr>
                <w:sz w:val="26"/>
                <w:szCs w:val="26"/>
                <w:lang w:val="pt-BR"/>
              </w:rPr>
            </w:pPr>
            <w:r w:rsidRPr="00602895">
              <w:rPr>
                <w:i/>
                <w:sz w:val="26"/>
                <w:szCs w:val="26"/>
              </w:rPr>
              <w:sym w:font="Wingdings" w:char="F0E8"/>
            </w:r>
            <w:r w:rsidRPr="00602895">
              <w:rPr>
                <w:i/>
                <w:sz w:val="26"/>
                <w:szCs w:val="26"/>
              </w:rPr>
              <w:t xml:space="preserve"> Gv chốt cách giải bằng hai bước tính:</w:t>
            </w:r>
          </w:p>
          <w:p w:rsidR="00602895" w:rsidRPr="00FD3B9B" w:rsidRDefault="00602895" w:rsidP="00E40BB4">
            <w:pPr>
              <w:contextualSpacing/>
              <w:jc w:val="both"/>
              <w:rPr>
                <w:sz w:val="26"/>
                <w:szCs w:val="26"/>
                <w:lang w:val="pt-BR"/>
              </w:rPr>
            </w:pPr>
            <w:r w:rsidRPr="00FD3B9B">
              <w:rPr>
                <w:sz w:val="26"/>
                <w:szCs w:val="26"/>
                <w:lang w:val="pt-BR"/>
              </w:rPr>
              <w:t xml:space="preserve">Vậy bài toán 1a là ghép của hai bài toán, bài toán về </w:t>
            </w:r>
            <w:r w:rsidRPr="00FD3B9B">
              <w:rPr>
                <w:i/>
                <w:sz w:val="26"/>
                <w:szCs w:val="26"/>
                <w:lang w:val="pt-BR"/>
              </w:rPr>
              <w:t>gấp một số lên một số lần</w:t>
            </w:r>
            <w:r w:rsidRPr="00FD3B9B">
              <w:rPr>
                <w:sz w:val="26"/>
                <w:szCs w:val="26"/>
                <w:lang w:val="pt-BR"/>
              </w:rPr>
              <w:t xml:space="preserve">  khi ta tính số thỏ ở ngoài sân và bài toán tính tổng của hai số khi ta tính cả số thỏ ở trong chuồng và số thỏ ở ngoài sân.</w:t>
            </w:r>
          </w:p>
          <w:p w:rsidR="00602895" w:rsidRPr="00FD3B9B" w:rsidRDefault="00602895" w:rsidP="00E40BB4">
            <w:pPr>
              <w:jc w:val="both"/>
              <w:rPr>
                <w:rFonts w:eastAsia="Calibri"/>
                <w:b/>
                <w:color w:val="000000"/>
                <w:sz w:val="26"/>
                <w:szCs w:val="26"/>
                <w:lang w:val="pt-BR"/>
              </w:rPr>
            </w:pPr>
            <w:r w:rsidRPr="00FD3B9B">
              <w:rPr>
                <w:b/>
                <w:sz w:val="26"/>
                <w:szCs w:val="26"/>
                <w:lang w:val="pt-BR"/>
              </w:rPr>
              <w:t>Bài 2:</w:t>
            </w:r>
            <w:r w:rsidRPr="00FD3B9B">
              <w:rPr>
                <w:sz w:val="26"/>
                <w:szCs w:val="26"/>
                <w:lang w:val="pt-BR"/>
              </w:rPr>
              <w:t xml:space="preserve"> </w:t>
            </w:r>
            <w:r w:rsidRPr="00FD3B9B">
              <w:rPr>
                <w:rFonts w:eastAsia="Calibri"/>
                <w:b/>
                <w:color w:val="000000"/>
                <w:sz w:val="26"/>
                <w:szCs w:val="26"/>
                <w:lang w:val="pt-BR"/>
              </w:rPr>
              <w:t>Giải bài toán VBT tr.71</w:t>
            </w:r>
          </w:p>
          <w:p w:rsidR="00602895" w:rsidRPr="00FD3B9B" w:rsidRDefault="00602895" w:rsidP="00E40BB4">
            <w:pPr>
              <w:tabs>
                <w:tab w:val="left" w:pos="3525"/>
              </w:tabs>
              <w:contextualSpacing/>
              <w:jc w:val="both"/>
              <w:rPr>
                <w:sz w:val="26"/>
                <w:szCs w:val="26"/>
                <w:lang w:val="pt-BR"/>
              </w:rPr>
            </w:pPr>
            <w:r w:rsidRPr="00FD3B9B">
              <w:rPr>
                <w:sz w:val="26"/>
                <w:szCs w:val="26"/>
                <w:lang w:val="pt-BR"/>
              </w:rPr>
              <w:t xml:space="preserve">- Gọi HS đã làm xong bài chia sẻ bài làm trước lớp </w:t>
            </w:r>
          </w:p>
          <w:p w:rsidR="00602895" w:rsidRPr="00FD3B9B" w:rsidRDefault="00602895" w:rsidP="00E40BB4">
            <w:pPr>
              <w:tabs>
                <w:tab w:val="left" w:pos="3525"/>
              </w:tabs>
              <w:contextualSpacing/>
              <w:jc w:val="both"/>
              <w:rPr>
                <w:b/>
                <w:sz w:val="26"/>
                <w:szCs w:val="26"/>
                <w:lang w:val="pt-BR"/>
              </w:rPr>
            </w:pPr>
          </w:p>
          <w:p w:rsidR="00602895" w:rsidRPr="00FD3B9B" w:rsidRDefault="00602895" w:rsidP="00E40BB4">
            <w:pPr>
              <w:tabs>
                <w:tab w:val="left" w:pos="3525"/>
              </w:tabs>
              <w:contextualSpacing/>
              <w:jc w:val="both"/>
              <w:rPr>
                <w:b/>
                <w:sz w:val="26"/>
                <w:szCs w:val="26"/>
                <w:lang w:val="pt-BR"/>
              </w:rPr>
            </w:pPr>
          </w:p>
          <w:p w:rsidR="00602895" w:rsidRPr="00FD3B9B" w:rsidRDefault="00602895" w:rsidP="00E40BB4">
            <w:pPr>
              <w:tabs>
                <w:tab w:val="left" w:pos="3525"/>
              </w:tabs>
              <w:contextualSpacing/>
              <w:jc w:val="both"/>
              <w:rPr>
                <w:b/>
                <w:sz w:val="26"/>
                <w:szCs w:val="26"/>
                <w:lang w:val="pt-BR"/>
              </w:rPr>
            </w:pPr>
          </w:p>
          <w:p w:rsidR="00602895" w:rsidRPr="00FD3B9B" w:rsidRDefault="00602895" w:rsidP="00E40BB4">
            <w:pPr>
              <w:tabs>
                <w:tab w:val="left" w:pos="3525"/>
              </w:tabs>
              <w:contextualSpacing/>
              <w:jc w:val="both"/>
              <w:rPr>
                <w:b/>
                <w:sz w:val="26"/>
                <w:szCs w:val="26"/>
                <w:lang w:val="pt-BR"/>
              </w:rPr>
            </w:pPr>
          </w:p>
          <w:p w:rsidR="00602895" w:rsidRPr="00FD3B9B" w:rsidRDefault="00602895" w:rsidP="00E40BB4">
            <w:pPr>
              <w:tabs>
                <w:tab w:val="left" w:pos="3525"/>
              </w:tabs>
              <w:contextualSpacing/>
              <w:jc w:val="both"/>
              <w:rPr>
                <w:b/>
                <w:sz w:val="26"/>
                <w:szCs w:val="26"/>
                <w:lang w:val="pt-BR"/>
              </w:rPr>
            </w:pPr>
          </w:p>
          <w:p w:rsidR="00602895" w:rsidRPr="00FD3B9B" w:rsidRDefault="00602895" w:rsidP="00E40BB4">
            <w:pPr>
              <w:tabs>
                <w:tab w:val="left" w:pos="3525"/>
              </w:tabs>
              <w:contextualSpacing/>
              <w:jc w:val="both"/>
              <w:rPr>
                <w:b/>
                <w:sz w:val="26"/>
                <w:szCs w:val="26"/>
                <w:lang w:val="pt-BR"/>
              </w:rPr>
            </w:pPr>
          </w:p>
          <w:p w:rsidR="00602895" w:rsidRPr="00FD3B9B" w:rsidRDefault="00602895" w:rsidP="00E40BB4">
            <w:pPr>
              <w:tabs>
                <w:tab w:val="left" w:pos="3525"/>
              </w:tabs>
              <w:contextualSpacing/>
              <w:jc w:val="both"/>
              <w:rPr>
                <w:sz w:val="26"/>
                <w:szCs w:val="26"/>
                <w:lang w:val="pt-BR"/>
              </w:rPr>
            </w:pPr>
            <w:r w:rsidRPr="00FD3B9B">
              <w:rPr>
                <w:b/>
                <w:sz w:val="26"/>
                <w:szCs w:val="26"/>
                <w:lang w:val="vi-VN"/>
              </w:rPr>
              <w:t>- GV kết luận</w:t>
            </w:r>
            <w:r w:rsidRPr="00FD3B9B">
              <w:rPr>
                <w:b/>
                <w:sz w:val="26"/>
                <w:szCs w:val="26"/>
                <w:lang w:val="pt-BR"/>
              </w:rPr>
              <w:t>:</w:t>
            </w:r>
            <w:r w:rsidRPr="00FD3B9B">
              <w:rPr>
                <w:sz w:val="26"/>
                <w:szCs w:val="26"/>
                <w:lang w:val="pt-BR"/>
              </w:rPr>
              <w:t xml:space="preserve"> Đây là bài toán giải bằng 2 bước tính. Trước hết tính độ dài đoạn thẳng BC. Sau đó tính độ dài đường gấp khúc ABC</w:t>
            </w:r>
          </w:p>
          <w:p w:rsidR="00602895" w:rsidRPr="00FD3B9B" w:rsidRDefault="00602895" w:rsidP="00E40BB4">
            <w:pPr>
              <w:tabs>
                <w:tab w:val="left" w:pos="3525"/>
              </w:tabs>
              <w:contextualSpacing/>
              <w:jc w:val="both"/>
              <w:rPr>
                <w:rFonts w:eastAsia="Calibri"/>
                <w:b/>
                <w:color w:val="000000"/>
                <w:sz w:val="26"/>
                <w:szCs w:val="26"/>
                <w:lang w:val="pt-BR"/>
              </w:rPr>
            </w:pPr>
            <w:r w:rsidRPr="00FD3B9B">
              <w:rPr>
                <w:b/>
                <w:sz w:val="26"/>
                <w:szCs w:val="26"/>
                <w:lang w:val="pt-BR"/>
              </w:rPr>
              <w:t>Bài 3 :</w:t>
            </w:r>
            <w:r w:rsidRPr="00FD3B9B">
              <w:rPr>
                <w:sz w:val="26"/>
                <w:szCs w:val="26"/>
                <w:lang w:val="pt-BR"/>
              </w:rPr>
              <w:t xml:space="preserve"> </w:t>
            </w:r>
            <w:r w:rsidRPr="00FD3B9B">
              <w:rPr>
                <w:rFonts w:eastAsia="Calibri"/>
                <w:b/>
                <w:color w:val="000000"/>
                <w:sz w:val="26"/>
                <w:szCs w:val="26"/>
                <w:lang w:val="pt-BR"/>
              </w:rPr>
              <w:t>Giải bài toán VBT tr.72</w:t>
            </w:r>
          </w:p>
          <w:p w:rsidR="00602895" w:rsidRPr="00FD3B9B" w:rsidRDefault="00602895" w:rsidP="00E40BB4">
            <w:pPr>
              <w:tabs>
                <w:tab w:val="left" w:pos="3525"/>
              </w:tabs>
              <w:contextualSpacing/>
              <w:jc w:val="both"/>
              <w:rPr>
                <w:sz w:val="26"/>
                <w:szCs w:val="26"/>
              </w:rPr>
            </w:pPr>
            <w:r w:rsidRPr="00FD3B9B">
              <w:rPr>
                <w:sz w:val="26"/>
                <w:szCs w:val="26"/>
              </w:rPr>
              <w:t xml:space="preserve">- Gọi HS chia sẻ bài làm trước lớp </w:t>
            </w:r>
          </w:p>
          <w:p w:rsidR="00602895" w:rsidRPr="00FD3B9B" w:rsidRDefault="00602895" w:rsidP="00E40BB4">
            <w:pPr>
              <w:tabs>
                <w:tab w:val="left" w:pos="3525"/>
              </w:tabs>
              <w:contextualSpacing/>
              <w:jc w:val="both"/>
              <w:rPr>
                <w:sz w:val="26"/>
                <w:szCs w:val="26"/>
              </w:rPr>
            </w:pPr>
          </w:p>
          <w:p w:rsidR="00602895" w:rsidRPr="00FD3B9B" w:rsidRDefault="00602895" w:rsidP="00E40BB4">
            <w:pPr>
              <w:tabs>
                <w:tab w:val="left" w:pos="3525"/>
              </w:tabs>
              <w:contextualSpacing/>
              <w:jc w:val="both"/>
              <w:rPr>
                <w:sz w:val="26"/>
                <w:szCs w:val="26"/>
              </w:rPr>
            </w:pPr>
          </w:p>
          <w:p w:rsidR="00602895" w:rsidRPr="00FD3B9B" w:rsidRDefault="00602895" w:rsidP="00E40BB4">
            <w:pPr>
              <w:tabs>
                <w:tab w:val="left" w:pos="3525"/>
              </w:tabs>
              <w:contextualSpacing/>
              <w:jc w:val="both"/>
              <w:rPr>
                <w:sz w:val="26"/>
                <w:szCs w:val="26"/>
              </w:rPr>
            </w:pPr>
          </w:p>
          <w:p w:rsidR="00602895" w:rsidRPr="00FD3B9B" w:rsidRDefault="00602895" w:rsidP="00E40BB4">
            <w:pPr>
              <w:tabs>
                <w:tab w:val="left" w:pos="3525"/>
              </w:tabs>
              <w:contextualSpacing/>
              <w:jc w:val="both"/>
              <w:rPr>
                <w:sz w:val="26"/>
                <w:szCs w:val="26"/>
              </w:rPr>
            </w:pPr>
          </w:p>
          <w:p w:rsidR="00602895" w:rsidRPr="00FD3B9B" w:rsidRDefault="00602895" w:rsidP="00E40BB4">
            <w:pPr>
              <w:tabs>
                <w:tab w:val="left" w:pos="3525"/>
              </w:tabs>
              <w:contextualSpacing/>
              <w:jc w:val="both"/>
              <w:rPr>
                <w:sz w:val="26"/>
                <w:szCs w:val="26"/>
              </w:rPr>
            </w:pPr>
          </w:p>
          <w:p w:rsidR="00602895" w:rsidRPr="00FD3B9B" w:rsidRDefault="00602895" w:rsidP="00E40BB4">
            <w:pPr>
              <w:tabs>
                <w:tab w:val="left" w:pos="3525"/>
              </w:tabs>
              <w:contextualSpacing/>
              <w:jc w:val="both"/>
              <w:rPr>
                <w:sz w:val="26"/>
                <w:szCs w:val="26"/>
              </w:rPr>
            </w:pPr>
          </w:p>
          <w:p w:rsidR="00602895" w:rsidRPr="00FD3B9B" w:rsidRDefault="00602895" w:rsidP="00E40BB4">
            <w:pPr>
              <w:tabs>
                <w:tab w:val="left" w:pos="3525"/>
              </w:tabs>
              <w:contextualSpacing/>
              <w:jc w:val="both"/>
              <w:rPr>
                <w:sz w:val="26"/>
                <w:szCs w:val="26"/>
                <w:lang w:val="en-US"/>
              </w:rPr>
            </w:pPr>
            <w:r w:rsidRPr="00FD3B9B">
              <w:rPr>
                <w:b/>
                <w:sz w:val="26"/>
                <w:szCs w:val="26"/>
                <w:lang w:val="vi-VN"/>
              </w:rPr>
              <w:t>- GV kết luận</w:t>
            </w:r>
            <w:r w:rsidRPr="00FD3B9B">
              <w:rPr>
                <w:b/>
                <w:sz w:val="26"/>
                <w:szCs w:val="26"/>
              </w:rPr>
              <w:t>:</w:t>
            </w:r>
            <w:r w:rsidRPr="00FD3B9B">
              <w:rPr>
                <w:sz w:val="26"/>
                <w:szCs w:val="26"/>
              </w:rPr>
              <w:t xml:space="preserve"> Đây là bài toán giải bằng 2 bước tính. Trước hết tính số bạn nữ của lớp đó. </w:t>
            </w:r>
            <w:r w:rsidRPr="00FD3B9B">
              <w:rPr>
                <w:sz w:val="26"/>
                <w:szCs w:val="26"/>
                <w:lang w:val="en-US"/>
              </w:rPr>
              <w:t>Sau đó tính số bạn của cả lớp.</w:t>
            </w:r>
          </w:p>
        </w:tc>
        <w:tc>
          <w:tcPr>
            <w:tcW w:w="4590" w:type="dxa"/>
            <w:tcBorders>
              <w:top w:val="dashed" w:sz="4" w:space="0" w:color="auto"/>
              <w:bottom w:val="dashed" w:sz="4" w:space="0" w:color="auto"/>
            </w:tcBorders>
          </w:tcPr>
          <w:p w:rsidR="00602895" w:rsidRPr="00FD3B9B" w:rsidRDefault="00602895" w:rsidP="00E40BB4">
            <w:pPr>
              <w:jc w:val="both"/>
              <w:rPr>
                <w:sz w:val="26"/>
                <w:szCs w:val="26"/>
              </w:rPr>
            </w:pPr>
          </w:p>
          <w:p w:rsidR="00602895" w:rsidRPr="00FD3B9B" w:rsidRDefault="00602895" w:rsidP="00E40BB4">
            <w:pPr>
              <w:jc w:val="both"/>
              <w:rPr>
                <w:sz w:val="26"/>
                <w:szCs w:val="26"/>
              </w:rPr>
            </w:pPr>
          </w:p>
          <w:p w:rsidR="00602895" w:rsidRPr="00FD3B9B" w:rsidRDefault="00602895" w:rsidP="00E40BB4">
            <w:pPr>
              <w:jc w:val="both"/>
              <w:rPr>
                <w:sz w:val="26"/>
                <w:szCs w:val="26"/>
              </w:rPr>
            </w:pPr>
          </w:p>
          <w:p w:rsidR="00602895" w:rsidRPr="00FD3B9B" w:rsidRDefault="00602895" w:rsidP="00E40BB4">
            <w:pPr>
              <w:jc w:val="both"/>
              <w:rPr>
                <w:sz w:val="26"/>
                <w:szCs w:val="26"/>
              </w:rPr>
            </w:pPr>
          </w:p>
          <w:p w:rsidR="00F17188" w:rsidRDefault="00F17188" w:rsidP="00E40BB4">
            <w:pPr>
              <w:jc w:val="both"/>
              <w:rPr>
                <w:sz w:val="26"/>
                <w:szCs w:val="26"/>
                <w:lang w:val="en-US"/>
              </w:rPr>
            </w:pPr>
          </w:p>
          <w:p w:rsidR="00602895" w:rsidRPr="00FD3B9B" w:rsidRDefault="00602895" w:rsidP="00E40BB4">
            <w:pPr>
              <w:jc w:val="both"/>
              <w:rPr>
                <w:sz w:val="26"/>
                <w:szCs w:val="26"/>
                <w:lang w:val="en-US"/>
              </w:rPr>
            </w:pPr>
            <w:r w:rsidRPr="00FD3B9B">
              <w:rPr>
                <w:sz w:val="26"/>
                <w:szCs w:val="26"/>
                <w:lang w:val="en-US"/>
              </w:rPr>
              <w:t>- 1 HS lên bảng giải.</w:t>
            </w:r>
          </w:p>
          <w:p w:rsidR="00602895" w:rsidRPr="00FD3B9B" w:rsidRDefault="00602895" w:rsidP="00E40BB4">
            <w:pPr>
              <w:tabs>
                <w:tab w:val="left" w:pos="1470"/>
              </w:tabs>
              <w:jc w:val="both"/>
              <w:rPr>
                <w:sz w:val="26"/>
                <w:szCs w:val="26"/>
                <w:lang w:val="en-US"/>
              </w:rPr>
            </w:pPr>
            <w:r w:rsidRPr="00FD3B9B">
              <w:rPr>
                <w:sz w:val="26"/>
                <w:szCs w:val="26"/>
                <w:lang w:val="en-US"/>
              </w:rPr>
              <w:tab/>
              <w:t xml:space="preserve">Bài giải </w:t>
            </w:r>
          </w:p>
          <w:p w:rsidR="00602895" w:rsidRPr="00FD3B9B" w:rsidRDefault="00FD03F7" w:rsidP="00E40BB4">
            <w:pPr>
              <w:tabs>
                <w:tab w:val="left" w:pos="1470"/>
              </w:tabs>
              <w:jc w:val="both"/>
              <w:rPr>
                <w:sz w:val="26"/>
                <w:szCs w:val="26"/>
                <w:lang w:val="fr-FR"/>
              </w:rPr>
            </w:pPr>
            <w:r>
              <w:rPr>
                <w:sz w:val="26"/>
                <w:szCs w:val="26"/>
                <w:lang w:val="fr-FR"/>
              </w:rPr>
              <w:t>a/ Số thỏ</w:t>
            </w:r>
            <w:r w:rsidR="00602895" w:rsidRPr="00FD3B9B">
              <w:rPr>
                <w:sz w:val="26"/>
                <w:szCs w:val="26"/>
                <w:lang w:val="fr-FR"/>
              </w:rPr>
              <w:t xml:space="preserve"> ở ngoài sân có là :</w:t>
            </w:r>
          </w:p>
          <w:p w:rsidR="00602895" w:rsidRPr="00FD3B9B" w:rsidRDefault="00602895" w:rsidP="00E40BB4">
            <w:pPr>
              <w:tabs>
                <w:tab w:val="left" w:pos="1470"/>
              </w:tabs>
              <w:jc w:val="both"/>
              <w:rPr>
                <w:sz w:val="26"/>
                <w:szCs w:val="26"/>
                <w:lang w:val="fr-FR"/>
              </w:rPr>
            </w:pPr>
            <w:r w:rsidRPr="00FD3B9B">
              <w:rPr>
                <w:sz w:val="26"/>
                <w:szCs w:val="26"/>
                <w:lang w:val="fr-FR"/>
              </w:rPr>
              <w:t xml:space="preserve">            3 x 4 = 12 ( con)</w:t>
            </w:r>
          </w:p>
          <w:p w:rsidR="00602895" w:rsidRPr="00FD3B9B" w:rsidRDefault="00602895" w:rsidP="00E40BB4">
            <w:pPr>
              <w:tabs>
                <w:tab w:val="left" w:pos="1470"/>
              </w:tabs>
              <w:jc w:val="both"/>
              <w:rPr>
                <w:rFonts w:eastAsia="Calibri"/>
                <w:color w:val="000000"/>
                <w:sz w:val="26"/>
                <w:szCs w:val="26"/>
                <w:lang w:val="fr-FR"/>
              </w:rPr>
            </w:pPr>
            <w:r w:rsidRPr="00FD3B9B">
              <w:rPr>
                <w:sz w:val="26"/>
                <w:szCs w:val="26"/>
                <w:lang w:val="fr-FR"/>
              </w:rPr>
              <w:t xml:space="preserve">Số thỏ </w:t>
            </w:r>
            <w:r w:rsidRPr="00FD3B9B">
              <w:rPr>
                <w:rFonts w:eastAsia="Calibri"/>
                <w:color w:val="000000"/>
                <w:sz w:val="26"/>
                <w:szCs w:val="26"/>
                <w:lang w:val="fr-FR"/>
              </w:rPr>
              <w:t xml:space="preserve">ở trong chuồng và ở ngoài sân có tất cả là : </w:t>
            </w:r>
          </w:p>
          <w:p w:rsidR="00602895" w:rsidRPr="00FD3B9B" w:rsidRDefault="00602895" w:rsidP="00E40BB4">
            <w:pPr>
              <w:tabs>
                <w:tab w:val="left" w:pos="1470"/>
              </w:tabs>
              <w:jc w:val="both"/>
              <w:rPr>
                <w:rFonts w:eastAsia="Calibri"/>
                <w:color w:val="000000"/>
                <w:sz w:val="26"/>
                <w:szCs w:val="26"/>
                <w:lang w:val="fr-FR"/>
              </w:rPr>
            </w:pPr>
            <w:r w:rsidRPr="00FD3B9B">
              <w:rPr>
                <w:rFonts w:eastAsia="Calibri"/>
                <w:color w:val="000000"/>
                <w:sz w:val="26"/>
                <w:szCs w:val="26"/>
                <w:lang w:val="fr-FR"/>
              </w:rPr>
              <w:t xml:space="preserve">            3 + 12 = 15 ( con)</w:t>
            </w:r>
          </w:p>
          <w:p w:rsidR="00602895" w:rsidRPr="00FD3B9B" w:rsidRDefault="00602895" w:rsidP="00E40BB4">
            <w:pPr>
              <w:tabs>
                <w:tab w:val="left" w:pos="1470"/>
              </w:tabs>
              <w:jc w:val="both"/>
              <w:rPr>
                <w:rFonts w:eastAsia="Calibri"/>
                <w:color w:val="000000"/>
                <w:sz w:val="26"/>
                <w:szCs w:val="26"/>
                <w:lang w:val="fr-FR"/>
              </w:rPr>
            </w:pPr>
            <w:r w:rsidRPr="00FD3B9B">
              <w:rPr>
                <w:rFonts w:eastAsia="Calibri"/>
                <w:color w:val="000000"/>
                <w:sz w:val="26"/>
                <w:szCs w:val="26"/>
                <w:lang w:val="fr-FR"/>
              </w:rPr>
              <w:t xml:space="preserve">b/  Số thỏ ở ngoài sân nhiều hơn số thỏ ở trong chuồng là : </w:t>
            </w:r>
          </w:p>
          <w:p w:rsidR="00602895" w:rsidRPr="00FD3B9B" w:rsidRDefault="00602895" w:rsidP="00E40BB4">
            <w:pPr>
              <w:tabs>
                <w:tab w:val="left" w:pos="1470"/>
              </w:tabs>
              <w:jc w:val="both"/>
              <w:rPr>
                <w:rFonts w:eastAsia="Calibri"/>
                <w:color w:val="000000"/>
                <w:sz w:val="26"/>
                <w:szCs w:val="26"/>
                <w:lang w:val="en-US"/>
              </w:rPr>
            </w:pPr>
            <w:r w:rsidRPr="00FD3B9B">
              <w:rPr>
                <w:rFonts w:eastAsia="Calibri"/>
                <w:color w:val="000000"/>
                <w:sz w:val="26"/>
                <w:szCs w:val="26"/>
                <w:lang w:val="fr-FR"/>
              </w:rPr>
              <w:t xml:space="preserve">           </w:t>
            </w:r>
            <w:r w:rsidRPr="00FD3B9B">
              <w:rPr>
                <w:rFonts w:eastAsia="Calibri"/>
                <w:color w:val="000000"/>
                <w:sz w:val="26"/>
                <w:szCs w:val="26"/>
                <w:lang w:val="en-US"/>
              </w:rPr>
              <w:t>12 – 3 = 9 ( con )</w:t>
            </w:r>
          </w:p>
          <w:p w:rsidR="00602895" w:rsidRPr="00FD3B9B" w:rsidRDefault="00602895" w:rsidP="00E40BB4">
            <w:pPr>
              <w:tabs>
                <w:tab w:val="left" w:pos="1470"/>
              </w:tabs>
              <w:jc w:val="both"/>
              <w:rPr>
                <w:rFonts w:eastAsia="Calibri"/>
                <w:color w:val="000000"/>
                <w:sz w:val="26"/>
                <w:szCs w:val="26"/>
                <w:lang w:val="en-US"/>
              </w:rPr>
            </w:pPr>
            <w:r w:rsidRPr="00FD3B9B">
              <w:rPr>
                <w:rFonts w:eastAsia="Calibri"/>
                <w:color w:val="000000"/>
                <w:sz w:val="26"/>
                <w:szCs w:val="26"/>
                <w:lang w:val="en-US"/>
              </w:rPr>
              <w:t xml:space="preserve">  Đáp số :  a / 12 con thỏ</w:t>
            </w:r>
          </w:p>
          <w:p w:rsidR="00602895" w:rsidRPr="00FD3B9B" w:rsidRDefault="00602895" w:rsidP="00E40BB4">
            <w:pPr>
              <w:tabs>
                <w:tab w:val="left" w:pos="1470"/>
              </w:tabs>
              <w:jc w:val="both"/>
              <w:rPr>
                <w:rFonts w:eastAsia="Calibri"/>
                <w:color w:val="000000"/>
                <w:sz w:val="26"/>
                <w:szCs w:val="26"/>
                <w:lang w:val="en-US"/>
              </w:rPr>
            </w:pPr>
            <w:r w:rsidRPr="00FD3B9B">
              <w:rPr>
                <w:rFonts w:eastAsia="Calibri"/>
                <w:color w:val="000000"/>
                <w:sz w:val="26"/>
                <w:szCs w:val="26"/>
                <w:lang w:val="en-US"/>
              </w:rPr>
              <w:t xml:space="preserve">                 b/ 9 con thỏ </w:t>
            </w:r>
          </w:p>
          <w:p w:rsidR="00602895" w:rsidRPr="00FD3B9B" w:rsidRDefault="00602895" w:rsidP="00E40BB4">
            <w:pPr>
              <w:jc w:val="both"/>
              <w:rPr>
                <w:sz w:val="26"/>
                <w:szCs w:val="26"/>
                <w:lang w:val="en-US"/>
              </w:rPr>
            </w:pPr>
            <w:r w:rsidRPr="00FD3B9B">
              <w:rPr>
                <w:sz w:val="26"/>
                <w:szCs w:val="26"/>
                <w:lang w:val="en-US"/>
              </w:rPr>
              <w:t>- HS nhận xét.</w:t>
            </w:r>
          </w:p>
          <w:p w:rsidR="00602895" w:rsidRPr="00FD3B9B" w:rsidRDefault="00602895" w:rsidP="00E40BB4">
            <w:pPr>
              <w:jc w:val="both"/>
              <w:rPr>
                <w:sz w:val="26"/>
                <w:szCs w:val="26"/>
                <w:lang w:val="en-US"/>
              </w:rPr>
            </w:pPr>
          </w:p>
          <w:p w:rsidR="00602895" w:rsidRPr="00FD3B9B" w:rsidRDefault="00602895" w:rsidP="00E40BB4">
            <w:pPr>
              <w:jc w:val="both"/>
              <w:rPr>
                <w:sz w:val="26"/>
                <w:szCs w:val="26"/>
                <w:lang w:val="en-US"/>
              </w:rPr>
            </w:pPr>
            <w:r w:rsidRPr="00FD3B9B">
              <w:rPr>
                <w:sz w:val="26"/>
                <w:szCs w:val="26"/>
                <w:lang w:val="en-US"/>
              </w:rPr>
              <w:t>- HS lắng nghe.</w:t>
            </w:r>
          </w:p>
          <w:p w:rsidR="00602895" w:rsidRPr="00FD3B9B" w:rsidRDefault="00602895" w:rsidP="00E40BB4">
            <w:pPr>
              <w:jc w:val="both"/>
              <w:rPr>
                <w:sz w:val="26"/>
                <w:szCs w:val="26"/>
                <w:lang w:val="en-US"/>
              </w:rPr>
            </w:pPr>
          </w:p>
          <w:p w:rsidR="00602895" w:rsidRPr="00FD3B9B" w:rsidRDefault="00602895" w:rsidP="00E40BB4">
            <w:pPr>
              <w:jc w:val="both"/>
              <w:rPr>
                <w:sz w:val="26"/>
                <w:szCs w:val="26"/>
                <w:lang w:val="en-US"/>
              </w:rPr>
            </w:pPr>
          </w:p>
          <w:p w:rsidR="00602895" w:rsidRPr="00FD3B9B" w:rsidRDefault="00602895" w:rsidP="00E40BB4">
            <w:pPr>
              <w:jc w:val="both"/>
              <w:rPr>
                <w:sz w:val="26"/>
                <w:szCs w:val="26"/>
                <w:lang w:val="en-US"/>
              </w:rPr>
            </w:pPr>
          </w:p>
          <w:p w:rsidR="00602895" w:rsidRPr="00FD3B9B" w:rsidRDefault="00602895" w:rsidP="00E40BB4">
            <w:pPr>
              <w:jc w:val="both"/>
              <w:rPr>
                <w:sz w:val="26"/>
                <w:szCs w:val="26"/>
                <w:lang w:val="en-US"/>
              </w:rPr>
            </w:pPr>
          </w:p>
          <w:p w:rsidR="00602895" w:rsidRPr="00FD3B9B" w:rsidRDefault="00602895" w:rsidP="00E40BB4">
            <w:pPr>
              <w:jc w:val="both"/>
              <w:rPr>
                <w:sz w:val="26"/>
                <w:szCs w:val="26"/>
              </w:rPr>
            </w:pPr>
          </w:p>
          <w:p w:rsidR="00602895" w:rsidRPr="00FD3B9B" w:rsidRDefault="00602895" w:rsidP="00E40BB4">
            <w:pPr>
              <w:jc w:val="both"/>
              <w:rPr>
                <w:sz w:val="26"/>
                <w:szCs w:val="26"/>
              </w:rPr>
            </w:pPr>
          </w:p>
          <w:p w:rsidR="00602895" w:rsidRPr="00FD3B9B" w:rsidRDefault="00602895" w:rsidP="00E40BB4">
            <w:pPr>
              <w:jc w:val="both"/>
              <w:rPr>
                <w:sz w:val="26"/>
                <w:szCs w:val="26"/>
              </w:rPr>
            </w:pPr>
            <w:r w:rsidRPr="00FD3B9B">
              <w:rPr>
                <w:sz w:val="26"/>
                <w:szCs w:val="26"/>
              </w:rPr>
              <w:t>1 HS giải vào bảng nhóm, chia sẻ bài giải trước lớp.</w:t>
            </w:r>
          </w:p>
          <w:p w:rsidR="00602895" w:rsidRPr="00FD3B9B" w:rsidRDefault="00602895" w:rsidP="00E40BB4">
            <w:pPr>
              <w:jc w:val="center"/>
              <w:rPr>
                <w:sz w:val="26"/>
                <w:szCs w:val="26"/>
              </w:rPr>
            </w:pPr>
            <w:r w:rsidRPr="00FD3B9B">
              <w:rPr>
                <w:sz w:val="26"/>
                <w:szCs w:val="26"/>
              </w:rPr>
              <w:t>Bài giải :</w:t>
            </w:r>
          </w:p>
          <w:p w:rsidR="00602895" w:rsidRPr="00FD3B9B" w:rsidRDefault="00602895" w:rsidP="00E40BB4">
            <w:pPr>
              <w:jc w:val="center"/>
              <w:rPr>
                <w:sz w:val="26"/>
                <w:szCs w:val="26"/>
              </w:rPr>
            </w:pPr>
            <w:r w:rsidRPr="00FD3B9B">
              <w:rPr>
                <w:sz w:val="26"/>
                <w:szCs w:val="26"/>
              </w:rPr>
              <w:t>Độ dài đoạn thẳng BC là :</w:t>
            </w:r>
          </w:p>
          <w:p w:rsidR="00602895" w:rsidRPr="00FD3B9B" w:rsidRDefault="00602895" w:rsidP="00E40BB4">
            <w:pPr>
              <w:jc w:val="center"/>
              <w:rPr>
                <w:sz w:val="26"/>
                <w:szCs w:val="26"/>
              </w:rPr>
            </w:pPr>
            <w:r w:rsidRPr="00FD3B9B">
              <w:rPr>
                <w:sz w:val="26"/>
                <w:szCs w:val="26"/>
              </w:rPr>
              <w:t>15 – 5 = 10 (cm)</w:t>
            </w:r>
          </w:p>
          <w:p w:rsidR="00602895" w:rsidRPr="00FD3B9B" w:rsidRDefault="00602895" w:rsidP="00E40BB4">
            <w:pPr>
              <w:jc w:val="center"/>
              <w:rPr>
                <w:sz w:val="26"/>
                <w:szCs w:val="26"/>
              </w:rPr>
            </w:pPr>
            <w:r w:rsidRPr="00FD3B9B">
              <w:rPr>
                <w:sz w:val="26"/>
                <w:szCs w:val="26"/>
              </w:rPr>
              <w:t>Độ dài đường gấp khúc ABC là :</w:t>
            </w:r>
          </w:p>
          <w:p w:rsidR="00602895" w:rsidRPr="00FD3B9B" w:rsidRDefault="00602895" w:rsidP="00E40BB4">
            <w:pPr>
              <w:jc w:val="center"/>
              <w:rPr>
                <w:sz w:val="26"/>
                <w:szCs w:val="26"/>
              </w:rPr>
            </w:pPr>
            <w:r w:rsidRPr="00FD3B9B">
              <w:rPr>
                <w:sz w:val="26"/>
                <w:szCs w:val="26"/>
              </w:rPr>
              <w:t>15 + 10 = 25 ( cm )</w:t>
            </w:r>
          </w:p>
          <w:p w:rsidR="00602895" w:rsidRPr="00FD3B9B" w:rsidRDefault="00602895" w:rsidP="00E40BB4">
            <w:pPr>
              <w:jc w:val="center"/>
              <w:rPr>
                <w:sz w:val="26"/>
                <w:szCs w:val="26"/>
              </w:rPr>
            </w:pPr>
            <w:r w:rsidRPr="00FD3B9B">
              <w:rPr>
                <w:sz w:val="26"/>
                <w:szCs w:val="26"/>
              </w:rPr>
              <w:t>Đáp số : 25 cm</w:t>
            </w:r>
          </w:p>
          <w:p w:rsidR="00602895" w:rsidRPr="00FD3B9B" w:rsidRDefault="00602895" w:rsidP="00E40BB4">
            <w:pPr>
              <w:jc w:val="both"/>
              <w:rPr>
                <w:sz w:val="26"/>
                <w:szCs w:val="26"/>
              </w:rPr>
            </w:pPr>
            <w:r w:rsidRPr="00FD3B9B">
              <w:rPr>
                <w:sz w:val="26"/>
                <w:szCs w:val="26"/>
              </w:rPr>
              <w:t>- HS lắng nghe.</w:t>
            </w:r>
          </w:p>
          <w:p w:rsidR="00602895" w:rsidRPr="00FD3B9B" w:rsidRDefault="00602895" w:rsidP="00E40BB4">
            <w:pPr>
              <w:jc w:val="both"/>
              <w:rPr>
                <w:sz w:val="26"/>
                <w:szCs w:val="26"/>
              </w:rPr>
            </w:pPr>
          </w:p>
          <w:p w:rsidR="00602895" w:rsidRPr="00FD3B9B" w:rsidRDefault="00602895" w:rsidP="00E40BB4">
            <w:pPr>
              <w:jc w:val="both"/>
              <w:rPr>
                <w:sz w:val="26"/>
                <w:szCs w:val="26"/>
              </w:rPr>
            </w:pPr>
          </w:p>
          <w:p w:rsidR="00602895" w:rsidRPr="00FD3B9B" w:rsidRDefault="00602895" w:rsidP="00E40BB4">
            <w:pPr>
              <w:jc w:val="both"/>
              <w:rPr>
                <w:sz w:val="26"/>
                <w:szCs w:val="26"/>
              </w:rPr>
            </w:pPr>
          </w:p>
          <w:p w:rsidR="00602895" w:rsidRPr="00FD3B9B" w:rsidRDefault="00602895" w:rsidP="00E40BB4">
            <w:pPr>
              <w:rPr>
                <w:sz w:val="26"/>
                <w:szCs w:val="26"/>
              </w:rPr>
            </w:pPr>
          </w:p>
          <w:p w:rsidR="00602895" w:rsidRPr="00FD3B9B" w:rsidRDefault="00602895" w:rsidP="00E40BB4">
            <w:pPr>
              <w:rPr>
                <w:sz w:val="26"/>
                <w:szCs w:val="26"/>
              </w:rPr>
            </w:pPr>
            <w:r w:rsidRPr="00FD3B9B">
              <w:rPr>
                <w:sz w:val="26"/>
                <w:szCs w:val="26"/>
              </w:rPr>
              <w:t>- 1 hs lên bảng làm , chia sẻ cách làm.</w:t>
            </w:r>
          </w:p>
          <w:p w:rsidR="00602895" w:rsidRPr="00FD3B9B" w:rsidRDefault="00602895" w:rsidP="00E40BB4">
            <w:pPr>
              <w:jc w:val="center"/>
              <w:rPr>
                <w:sz w:val="26"/>
                <w:szCs w:val="26"/>
              </w:rPr>
            </w:pPr>
            <w:r w:rsidRPr="00FD3B9B">
              <w:rPr>
                <w:sz w:val="26"/>
                <w:szCs w:val="26"/>
              </w:rPr>
              <w:t>Bài giải</w:t>
            </w:r>
          </w:p>
          <w:p w:rsidR="00602895" w:rsidRPr="00FD3B9B" w:rsidRDefault="00602895" w:rsidP="00E40BB4">
            <w:pPr>
              <w:jc w:val="center"/>
              <w:rPr>
                <w:sz w:val="26"/>
                <w:szCs w:val="26"/>
              </w:rPr>
            </w:pPr>
            <w:r w:rsidRPr="00FD3B9B">
              <w:rPr>
                <w:sz w:val="26"/>
                <w:szCs w:val="26"/>
              </w:rPr>
              <w:t>Số bạn nữ có là :</w:t>
            </w:r>
          </w:p>
          <w:p w:rsidR="00602895" w:rsidRPr="00FD3B9B" w:rsidRDefault="00602895" w:rsidP="00E40BB4">
            <w:pPr>
              <w:jc w:val="center"/>
              <w:rPr>
                <w:sz w:val="26"/>
                <w:szCs w:val="26"/>
              </w:rPr>
            </w:pPr>
            <w:r w:rsidRPr="00FD3B9B">
              <w:rPr>
                <w:sz w:val="26"/>
                <w:szCs w:val="26"/>
              </w:rPr>
              <w:t>15 + 2 = 17 ( bạn )</w:t>
            </w:r>
          </w:p>
          <w:p w:rsidR="00602895" w:rsidRPr="00FD3B9B" w:rsidRDefault="00602895" w:rsidP="00E40BB4">
            <w:pPr>
              <w:jc w:val="center"/>
              <w:rPr>
                <w:sz w:val="26"/>
                <w:szCs w:val="26"/>
              </w:rPr>
            </w:pPr>
            <w:r w:rsidRPr="00FD3B9B">
              <w:rPr>
                <w:sz w:val="26"/>
                <w:szCs w:val="26"/>
              </w:rPr>
              <w:t>Số bạn lớp học đó có tất cả là :</w:t>
            </w:r>
          </w:p>
          <w:p w:rsidR="00602895" w:rsidRPr="00FD3B9B" w:rsidRDefault="00602895" w:rsidP="00E40BB4">
            <w:pPr>
              <w:jc w:val="center"/>
              <w:rPr>
                <w:sz w:val="26"/>
                <w:szCs w:val="26"/>
              </w:rPr>
            </w:pPr>
            <w:r w:rsidRPr="00FD3B9B">
              <w:rPr>
                <w:sz w:val="26"/>
                <w:szCs w:val="26"/>
              </w:rPr>
              <w:t>15 + 17 = 32 ( bạn )</w:t>
            </w:r>
          </w:p>
          <w:p w:rsidR="00602895" w:rsidRPr="00FD3B9B" w:rsidRDefault="00602895" w:rsidP="00E40BB4">
            <w:pPr>
              <w:jc w:val="center"/>
              <w:rPr>
                <w:sz w:val="26"/>
                <w:szCs w:val="26"/>
              </w:rPr>
            </w:pPr>
            <w:r w:rsidRPr="00FD3B9B">
              <w:rPr>
                <w:sz w:val="26"/>
                <w:szCs w:val="26"/>
              </w:rPr>
              <w:t>Đáp số : 32 bạn</w:t>
            </w:r>
          </w:p>
          <w:p w:rsidR="00602895" w:rsidRPr="00FD3B9B" w:rsidRDefault="00602895" w:rsidP="00E40BB4">
            <w:pPr>
              <w:rPr>
                <w:sz w:val="26"/>
                <w:szCs w:val="26"/>
              </w:rPr>
            </w:pPr>
            <w:r w:rsidRPr="00FD3B9B">
              <w:rPr>
                <w:sz w:val="26"/>
                <w:szCs w:val="26"/>
              </w:rPr>
              <w:t xml:space="preserve">HS nhận xét </w:t>
            </w:r>
          </w:p>
        </w:tc>
      </w:tr>
      <w:tr w:rsidR="00602895" w:rsidRPr="00FD3B9B" w:rsidTr="00E40BB4">
        <w:tc>
          <w:tcPr>
            <w:tcW w:w="9738" w:type="dxa"/>
            <w:gridSpan w:val="3"/>
            <w:tcBorders>
              <w:top w:val="dashed" w:sz="4" w:space="0" w:color="auto"/>
              <w:bottom w:val="dashed" w:sz="4" w:space="0" w:color="auto"/>
            </w:tcBorders>
          </w:tcPr>
          <w:p w:rsidR="00602895" w:rsidRPr="00FD3B9B" w:rsidRDefault="00602895" w:rsidP="00E40BB4">
            <w:pPr>
              <w:numPr>
                <w:ilvl w:val="0"/>
                <w:numId w:val="26"/>
              </w:numPr>
              <w:jc w:val="both"/>
              <w:rPr>
                <w:b/>
                <w:sz w:val="26"/>
                <w:szCs w:val="26"/>
                <w:lang w:val="en-US"/>
              </w:rPr>
            </w:pPr>
            <w:r w:rsidRPr="00FD3B9B">
              <w:rPr>
                <w:b/>
                <w:sz w:val="26"/>
                <w:szCs w:val="26"/>
                <w:lang w:val="en-US"/>
              </w:rPr>
              <w:lastRenderedPageBreak/>
              <w:t>Vận dụng</w:t>
            </w:r>
          </w:p>
        </w:tc>
      </w:tr>
      <w:tr w:rsidR="00602895" w:rsidRPr="00FD3B9B" w:rsidTr="00E40BB4">
        <w:tc>
          <w:tcPr>
            <w:tcW w:w="5025" w:type="dxa"/>
            <w:tcBorders>
              <w:top w:val="dashed" w:sz="4" w:space="0" w:color="auto"/>
              <w:bottom w:val="dashed" w:sz="4" w:space="0" w:color="auto"/>
            </w:tcBorders>
          </w:tcPr>
          <w:p w:rsidR="00602895" w:rsidRPr="00FD3B9B" w:rsidRDefault="00602895" w:rsidP="00E40BB4">
            <w:pPr>
              <w:keepNext/>
              <w:widowControl w:val="0"/>
              <w:tabs>
                <w:tab w:val="left" w:pos="240"/>
                <w:tab w:val="left" w:pos="2460"/>
              </w:tabs>
              <w:jc w:val="both"/>
              <w:rPr>
                <w:sz w:val="26"/>
                <w:szCs w:val="26"/>
                <w:lang w:val="vi-VN"/>
              </w:rPr>
            </w:pPr>
            <w:r w:rsidRPr="00FD3B9B">
              <w:rPr>
                <w:sz w:val="26"/>
                <w:szCs w:val="26"/>
                <w:lang w:val="vi-VN"/>
              </w:rPr>
              <w:lastRenderedPageBreak/>
              <w:t>- Gọi HS đọc lại nhắc lại tên bài học.</w:t>
            </w:r>
          </w:p>
          <w:p w:rsidR="00602895" w:rsidRPr="00FD3B9B" w:rsidRDefault="00602895" w:rsidP="00E40BB4">
            <w:pPr>
              <w:jc w:val="both"/>
              <w:rPr>
                <w:color w:val="000000"/>
                <w:sz w:val="26"/>
                <w:szCs w:val="26"/>
                <w:lang w:val="vi-VN"/>
              </w:rPr>
            </w:pPr>
            <w:r w:rsidRPr="00FD3B9B">
              <w:rPr>
                <w:i/>
                <w:color w:val="000000"/>
                <w:sz w:val="26"/>
                <w:szCs w:val="26"/>
                <w:lang w:val="vi-VN"/>
              </w:rPr>
              <w:t>+ Bài toán giản bằng 2 phép tình thường có mấy câu trả lời và mấy phép tính?</w:t>
            </w:r>
          </w:p>
          <w:p w:rsidR="00602895" w:rsidRPr="00FD3B9B" w:rsidRDefault="00602895" w:rsidP="00E40BB4">
            <w:pPr>
              <w:widowControl w:val="0"/>
              <w:jc w:val="both"/>
              <w:rPr>
                <w:i/>
                <w:color w:val="000000"/>
                <w:sz w:val="26"/>
                <w:szCs w:val="26"/>
                <w:lang w:val="vi-VN"/>
              </w:rPr>
            </w:pPr>
            <w:r w:rsidRPr="00FD3B9B">
              <w:rPr>
                <w:b/>
                <w:i/>
                <w:color w:val="000000"/>
                <w:sz w:val="26"/>
                <w:szCs w:val="26"/>
                <w:lang w:val="vi-VN"/>
              </w:rPr>
              <w:t>=&gt; GV lưu ý:</w:t>
            </w:r>
            <w:r w:rsidRPr="00FD3B9B">
              <w:rPr>
                <w:i/>
                <w:color w:val="000000"/>
                <w:sz w:val="26"/>
                <w:szCs w:val="26"/>
                <w:lang w:val="vi-VN"/>
              </w:rPr>
              <w:t xml:space="preserve"> Trong bài toán giải bằng 2 phép tính, kết quả của phép tính thứ nhất sẽ là 1 thành phần của phép tính thứ 2. Phần đáp số chỉ ghi kết quả của phép tính thứ 2.</w:t>
            </w:r>
          </w:p>
          <w:p w:rsidR="00602895" w:rsidRPr="00FD3B9B" w:rsidRDefault="00602895" w:rsidP="00E40BB4">
            <w:pPr>
              <w:jc w:val="both"/>
              <w:rPr>
                <w:b/>
                <w:sz w:val="26"/>
                <w:szCs w:val="26"/>
              </w:rPr>
            </w:pPr>
            <w:r w:rsidRPr="00FD3B9B">
              <w:rPr>
                <w:sz w:val="26"/>
                <w:szCs w:val="26"/>
              </w:rPr>
              <w:t>- Nhận xét, tuyên dương</w:t>
            </w:r>
          </w:p>
        </w:tc>
        <w:tc>
          <w:tcPr>
            <w:tcW w:w="4713" w:type="dxa"/>
            <w:gridSpan w:val="2"/>
            <w:tcBorders>
              <w:top w:val="dashed" w:sz="4" w:space="0" w:color="auto"/>
              <w:bottom w:val="dashed" w:sz="4" w:space="0" w:color="auto"/>
            </w:tcBorders>
          </w:tcPr>
          <w:p w:rsidR="00602895" w:rsidRPr="00FD3B9B" w:rsidRDefault="00602895" w:rsidP="00E40BB4">
            <w:pPr>
              <w:keepNext/>
              <w:widowControl w:val="0"/>
              <w:tabs>
                <w:tab w:val="left" w:pos="240"/>
                <w:tab w:val="left" w:pos="2460"/>
              </w:tabs>
              <w:jc w:val="both"/>
              <w:rPr>
                <w:b/>
                <w:bCs/>
                <w:sz w:val="26"/>
                <w:szCs w:val="26"/>
              </w:rPr>
            </w:pPr>
            <w:r w:rsidRPr="00FD3B9B">
              <w:rPr>
                <w:sz w:val="26"/>
                <w:szCs w:val="26"/>
              </w:rPr>
              <w:t>TL</w:t>
            </w:r>
            <w:r w:rsidRPr="00FD3B9B">
              <w:rPr>
                <w:sz w:val="26"/>
                <w:szCs w:val="26"/>
                <w:lang w:val="vi-VN"/>
              </w:rPr>
              <w:t>:</w:t>
            </w:r>
            <w:r w:rsidRPr="00FD3B9B">
              <w:rPr>
                <w:b/>
                <w:bCs/>
                <w:sz w:val="26"/>
                <w:szCs w:val="26"/>
                <w:lang w:val="vi-VN"/>
              </w:rPr>
              <w:t xml:space="preserve"> </w:t>
            </w:r>
            <w:r w:rsidRPr="00FD3B9B">
              <w:rPr>
                <w:b/>
                <w:bCs/>
                <w:sz w:val="26"/>
                <w:szCs w:val="26"/>
              </w:rPr>
              <w:t>Bài toán giải bằng hai bước tính</w:t>
            </w:r>
          </w:p>
          <w:p w:rsidR="00602895" w:rsidRPr="00FD3B9B" w:rsidRDefault="00602895" w:rsidP="00E40BB4">
            <w:pPr>
              <w:jc w:val="both"/>
              <w:rPr>
                <w:color w:val="000000"/>
                <w:sz w:val="26"/>
                <w:szCs w:val="26"/>
              </w:rPr>
            </w:pPr>
            <w:r w:rsidRPr="00FD3B9B">
              <w:rPr>
                <w:color w:val="000000"/>
                <w:sz w:val="26"/>
                <w:szCs w:val="26"/>
              </w:rPr>
              <w:t>- HS trả lời.</w:t>
            </w:r>
          </w:p>
          <w:p w:rsidR="00602895" w:rsidRPr="00FD3B9B" w:rsidRDefault="00602895" w:rsidP="00E40BB4">
            <w:pPr>
              <w:jc w:val="both"/>
              <w:rPr>
                <w:color w:val="000000"/>
                <w:sz w:val="26"/>
                <w:szCs w:val="26"/>
              </w:rPr>
            </w:pPr>
          </w:p>
          <w:p w:rsidR="00602895" w:rsidRPr="00FD3B9B" w:rsidRDefault="00602895" w:rsidP="00E40BB4">
            <w:pPr>
              <w:jc w:val="both"/>
              <w:rPr>
                <w:color w:val="000000"/>
                <w:sz w:val="26"/>
                <w:szCs w:val="26"/>
              </w:rPr>
            </w:pPr>
          </w:p>
          <w:p w:rsidR="00602895" w:rsidRPr="00FD3B9B" w:rsidRDefault="00602895" w:rsidP="00E40BB4">
            <w:pPr>
              <w:jc w:val="both"/>
              <w:rPr>
                <w:sz w:val="26"/>
                <w:szCs w:val="26"/>
              </w:rPr>
            </w:pPr>
            <w:r w:rsidRPr="00FD3B9B">
              <w:rPr>
                <w:color w:val="000000"/>
                <w:sz w:val="26"/>
                <w:szCs w:val="26"/>
              </w:rPr>
              <w:t>- HS lắng nghe.</w:t>
            </w:r>
          </w:p>
          <w:p w:rsidR="00602895" w:rsidRPr="00FD3B9B" w:rsidRDefault="00602895" w:rsidP="00E40BB4">
            <w:pPr>
              <w:jc w:val="both"/>
              <w:rPr>
                <w:sz w:val="26"/>
                <w:szCs w:val="26"/>
              </w:rPr>
            </w:pPr>
          </w:p>
        </w:tc>
      </w:tr>
    </w:tbl>
    <w:p w:rsidR="00055A56" w:rsidRPr="00BA1483" w:rsidRDefault="00055A56" w:rsidP="00FD3B9B">
      <w:pPr>
        <w:spacing w:line="288" w:lineRule="auto"/>
        <w:ind w:firstLineChars="25" w:firstLine="65"/>
        <w:jc w:val="both"/>
        <w:rPr>
          <w:sz w:val="26"/>
          <w:szCs w:val="26"/>
        </w:rPr>
      </w:pPr>
    </w:p>
    <w:p w:rsidR="00320430" w:rsidRDefault="00320430" w:rsidP="00320430">
      <w:pPr>
        <w:jc w:val="center"/>
        <w:rPr>
          <w:b/>
          <w:bCs/>
          <w:sz w:val="26"/>
          <w:szCs w:val="26"/>
        </w:rPr>
      </w:pPr>
    </w:p>
    <w:p w:rsidR="00636657" w:rsidRDefault="00636657" w:rsidP="00320430">
      <w:pPr>
        <w:jc w:val="center"/>
        <w:rPr>
          <w:b/>
          <w:bCs/>
          <w:sz w:val="26"/>
          <w:szCs w:val="26"/>
        </w:rPr>
      </w:pPr>
      <w:r w:rsidRPr="000D3F17">
        <w:rPr>
          <w:b/>
          <w:bCs/>
          <w:sz w:val="26"/>
          <w:szCs w:val="26"/>
        </w:rPr>
        <w:t xml:space="preserve">Thứ sáu ngày </w:t>
      </w:r>
      <w:r w:rsidR="00320430">
        <w:rPr>
          <w:b/>
          <w:bCs/>
          <w:sz w:val="26"/>
          <w:szCs w:val="26"/>
        </w:rPr>
        <w:t>29</w:t>
      </w:r>
      <w:r w:rsidR="003419CC">
        <w:rPr>
          <w:b/>
          <w:bCs/>
          <w:sz w:val="26"/>
          <w:szCs w:val="26"/>
        </w:rPr>
        <w:t xml:space="preserve"> </w:t>
      </w:r>
      <w:r w:rsidRPr="000D3F17">
        <w:rPr>
          <w:b/>
          <w:bCs/>
          <w:sz w:val="26"/>
          <w:szCs w:val="26"/>
        </w:rPr>
        <w:t>tháng</w:t>
      </w:r>
      <w:r w:rsidR="003419CC">
        <w:rPr>
          <w:b/>
          <w:bCs/>
          <w:sz w:val="26"/>
          <w:szCs w:val="26"/>
        </w:rPr>
        <w:t xml:space="preserve"> 11</w:t>
      </w:r>
      <w:r w:rsidR="00320430">
        <w:rPr>
          <w:b/>
          <w:bCs/>
          <w:sz w:val="26"/>
          <w:szCs w:val="26"/>
        </w:rPr>
        <w:t xml:space="preserve"> năm 2024</w:t>
      </w:r>
    </w:p>
    <w:p w:rsidR="00BA1483" w:rsidRPr="00FD3B9B" w:rsidRDefault="00BA1483" w:rsidP="00BA1483">
      <w:pPr>
        <w:spacing w:line="288" w:lineRule="auto"/>
        <w:jc w:val="center"/>
        <w:rPr>
          <w:b/>
          <w:bCs/>
          <w:sz w:val="26"/>
          <w:szCs w:val="26"/>
          <w:u w:val="single"/>
        </w:rPr>
      </w:pPr>
      <w:r w:rsidRPr="00FD3B9B">
        <w:rPr>
          <w:b/>
          <w:bCs/>
          <w:sz w:val="26"/>
          <w:szCs w:val="26"/>
          <w:u w:val="single"/>
        </w:rPr>
        <w:t>TOÁN</w:t>
      </w:r>
    </w:p>
    <w:p w:rsidR="00BA1483" w:rsidRPr="00FD3B9B" w:rsidRDefault="00BA1483" w:rsidP="00BA1483">
      <w:pPr>
        <w:spacing w:line="288" w:lineRule="auto"/>
        <w:ind w:firstLineChars="25" w:firstLine="65"/>
        <w:jc w:val="center"/>
        <w:rPr>
          <w:b/>
          <w:bCs/>
          <w:sz w:val="26"/>
          <w:szCs w:val="26"/>
          <w:u w:val="single"/>
        </w:rPr>
      </w:pPr>
      <w:r w:rsidRPr="00FD3B9B">
        <w:rPr>
          <w:b/>
          <w:bCs/>
          <w:sz w:val="26"/>
          <w:szCs w:val="26"/>
          <w:u w:val="single"/>
        </w:rPr>
        <w:t>CHỦ ĐỀ</w:t>
      </w:r>
      <w:r w:rsidRPr="00FD3B9B">
        <w:rPr>
          <w:b/>
          <w:bCs/>
          <w:sz w:val="26"/>
          <w:szCs w:val="26"/>
        </w:rPr>
        <w:t>: PHÉP NHÂN, PHÉP CHIA TRONG PHẠM VI 100</w:t>
      </w:r>
    </w:p>
    <w:p w:rsidR="00BA1483" w:rsidRPr="00FD3B9B" w:rsidRDefault="00BA1483" w:rsidP="00BA1483">
      <w:pPr>
        <w:spacing w:line="288" w:lineRule="auto"/>
        <w:ind w:firstLineChars="25" w:firstLine="65"/>
        <w:jc w:val="center"/>
        <w:rPr>
          <w:b/>
          <w:bCs/>
          <w:sz w:val="26"/>
          <w:szCs w:val="26"/>
          <w:lang w:val="en-US"/>
        </w:rPr>
      </w:pPr>
      <w:r w:rsidRPr="00FD3B9B">
        <w:rPr>
          <w:b/>
          <w:bCs/>
          <w:sz w:val="26"/>
          <w:szCs w:val="26"/>
        </w:rPr>
        <w:t xml:space="preserve">Bài </w:t>
      </w:r>
      <w:r w:rsidRPr="00FD3B9B">
        <w:rPr>
          <w:b/>
          <w:bCs/>
          <w:sz w:val="26"/>
          <w:szCs w:val="26"/>
          <w:lang w:val="en-US"/>
        </w:rPr>
        <w:t>29</w:t>
      </w:r>
      <w:r w:rsidRPr="00FD3B9B">
        <w:rPr>
          <w:b/>
          <w:bCs/>
          <w:sz w:val="26"/>
          <w:szCs w:val="26"/>
        </w:rPr>
        <w:t xml:space="preserve">: </w:t>
      </w:r>
      <w:r w:rsidRPr="00FD3B9B">
        <w:rPr>
          <w:b/>
          <w:bCs/>
          <w:sz w:val="26"/>
          <w:szCs w:val="26"/>
          <w:lang w:val="en-US"/>
        </w:rPr>
        <w:t>LUYỆN TẬP CHUNG (Tiết 2)</w:t>
      </w:r>
    </w:p>
    <w:p w:rsidR="00BA1483" w:rsidRPr="00FD3B9B" w:rsidRDefault="00BA1483" w:rsidP="00BA1483">
      <w:pPr>
        <w:spacing w:line="288" w:lineRule="auto"/>
        <w:ind w:firstLineChars="25" w:firstLine="65"/>
        <w:jc w:val="both"/>
        <w:rPr>
          <w:b/>
          <w:bCs/>
          <w:sz w:val="26"/>
          <w:szCs w:val="26"/>
        </w:rPr>
      </w:pPr>
    </w:p>
    <w:p w:rsidR="00BA1483" w:rsidRPr="00FD3B9B" w:rsidRDefault="00BA1483" w:rsidP="00BA1483">
      <w:pPr>
        <w:spacing w:line="288" w:lineRule="auto"/>
        <w:ind w:firstLineChars="25" w:firstLine="65"/>
        <w:jc w:val="both"/>
        <w:rPr>
          <w:b/>
          <w:bCs/>
          <w:sz w:val="26"/>
          <w:szCs w:val="26"/>
          <w:u w:val="single"/>
        </w:rPr>
      </w:pPr>
      <w:r w:rsidRPr="00FD3B9B">
        <w:rPr>
          <w:b/>
          <w:bCs/>
          <w:sz w:val="26"/>
          <w:szCs w:val="26"/>
          <w:u w:val="single"/>
        </w:rPr>
        <w:t>I. YÊU CẦU CẦN ĐẠT:</w:t>
      </w:r>
    </w:p>
    <w:p w:rsidR="00BA1483" w:rsidRPr="00FD3B9B" w:rsidRDefault="00BA1483" w:rsidP="00BA1483">
      <w:pPr>
        <w:spacing w:line="288" w:lineRule="auto"/>
        <w:ind w:firstLineChars="25" w:firstLine="65"/>
        <w:jc w:val="both"/>
        <w:rPr>
          <w:b/>
          <w:sz w:val="26"/>
          <w:szCs w:val="26"/>
        </w:rPr>
      </w:pPr>
      <w:r w:rsidRPr="00FD3B9B">
        <w:rPr>
          <w:b/>
          <w:sz w:val="26"/>
          <w:szCs w:val="26"/>
        </w:rPr>
        <w:t>1. Năng lực đặc thù:</w:t>
      </w:r>
    </w:p>
    <w:p w:rsidR="00BA1483" w:rsidRPr="00FD3B9B" w:rsidRDefault="00BA1483" w:rsidP="00BA1483">
      <w:pPr>
        <w:spacing w:line="288" w:lineRule="auto"/>
        <w:ind w:firstLineChars="25" w:firstLine="65"/>
        <w:jc w:val="both"/>
        <w:rPr>
          <w:sz w:val="26"/>
          <w:szCs w:val="26"/>
          <w:lang w:eastAsia="vi-VN" w:bidi="vi-VN"/>
        </w:rPr>
      </w:pPr>
      <w:r w:rsidRPr="00FD3B9B">
        <w:rPr>
          <w:sz w:val="26"/>
          <w:szCs w:val="26"/>
        </w:rPr>
        <w:t xml:space="preserve">- </w:t>
      </w:r>
      <w:r w:rsidRPr="00FD3B9B">
        <w:rPr>
          <w:sz w:val="26"/>
          <w:szCs w:val="26"/>
          <w:lang w:eastAsia="vi-VN" w:bidi="vi-VN"/>
        </w:rPr>
        <w:t>Học sinh củng cố kĩ năng tính phép nhân và phép chia trong phạm vi 100.</w:t>
      </w:r>
    </w:p>
    <w:p w:rsidR="00BA1483" w:rsidRPr="00FD3B9B" w:rsidRDefault="00BA1483" w:rsidP="00BA1483">
      <w:pPr>
        <w:spacing w:line="288" w:lineRule="auto"/>
        <w:ind w:firstLineChars="25" w:firstLine="65"/>
        <w:jc w:val="both"/>
        <w:rPr>
          <w:sz w:val="26"/>
          <w:szCs w:val="26"/>
          <w:lang w:eastAsia="vi-VN" w:bidi="vi-VN"/>
        </w:rPr>
      </w:pPr>
      <w:r w:rsidRPr="00FD3B9B">
        <w:rPr>
          <w:sz w:val="26"/>
          <w:szCs w:val="26"/>
        </w:rPr>
        <w:t xml:space="preserve">- </w:t>
      </w:r>
      <w:hyperlink r:id="rId43" w:history="1">
        <w:r w:rsidRPr="00FD3B9B">
          <w:rPr>
            <w:sz w:val="26"/>
            <w:szCs w:val="26"/>
          </w:rPr>
          <w:t>Vận dụng các khái</w:t>
        </w:r>
      </w:hyperlink>
      <w:r w:rsidRPr="00FD3B9B">
        <w:rPr>
          <w:sz w:val="26"/>
          <w:szCs w:val="26"/>
          <w:lang w:val="vi-VN" w:eastAsia="vi-VN" w:bidi="vi-VN"/>
        </w:rPr>
        <w:t xml:space="preserve"> niệm, phép tính đ</w:t>
      </w:r>
      <w:r w:rsidRPr="00FD3B9B">
        <w:rPr>
          <w:sz w:val="26"/>
          <w:szCs w:val="26"/>
          <w:lang w:eastAsia="vi-VN" w:bidi="vi-VN"/>
        </w:rPr>
        <w:t>ã</w:t>
      </w:r>
      <w:r w:rsidRPr="00FD3B9B">
        <w:rPr>
          <w:sz w:val="26"/>
          <w:szCs w:val="26"/>
          <w:lang w:val="vi-VN" w:eastAsia="vi-VN" w:bidi="vi-VN"/>
        </w:rPr>
        <w:t xml:space="preserve"> học để giải q</w:t>
      </w:r>
      <w:hyperlink r:id="rId44" w:history="1">
        <w:r w:rsidRPr="00FD3B9B">
          <w:rPr>
            <w:sz w:val="26"/>
            <w:szCs w:val="26"/>
          </w:rPr>
          <w:t>uyết các bài toán thực tế</w:t>
        </w:r>
      </w:hyperlink>
      <w:r w:rsidRPr="00FD3B9B">
        <w:rPr>
          <w:sz w:val="26"/>
          <w:szCs w:val="26"/>
          <w:lang w:val="vi-VN" w:eastAsia="vi-VN" w:bidi="vi-VN"/>
        </w:rPr>
        <w:t xml:space="preserve"> </w:t>
      </w:r>
      <w:hyperlink r:id="rId45" w:history="1">
        <w:r w:rsidRPr="00FD3B9B">
          <w:rPr>
            <w:sz w:val="26"/>
            <w:szCs w:val="26"/>
          </w:rPr>
          <w:t>liên quan.</w:t>
        </w:r>
      </w:hyperlink>
      <w:r w:rsidRPr="00FD3B9B">
        <w:rPr>
          <w:sz w:val="26"/>
          <w:szCs w:val="26"/>
          <w:lang w:eastAsia="vi-VN" w:bidi="vi-VN"/>
        </w:rPr>
        <w:t xml:space="preserve"> </w:t>
      </w:r>
    </w:p>
    <w:p w:rsidR="00BA1483" w:rsidRPr="00FD3B9B" w:rsidRDefault="00BA1483" w:rsidP="00BA1483">
      <w:pPr>
        <w:spacing w:line="288" w:lineRule="auto"/>
        <w:ind w:firstLineChars="25" w:firstLine="65"/>
        <w:jc w:val="both"/>
        <w:rPr>
          <w:sz w:val="26"/>
          <w:szCs w:val="26"/>
        </w:rPr>
      </w:pPr>
      <w:r w:rsidRPr="00FD3B9B">
        <w:rPr>
          <w:sz w:val="26"/>
          <w:szCs w:val="26"/>
        </w:rPr>
        <w:t>- Phát triển năng lực lập luận, tư duy toán học và năng lực giao tiếp toán học</w:t>
      </w:r>
    </w:p>
    <w:p w:rsidR="00BA1483" w:rsidRPr="00FD3B9B" w:rsidRDefault="00BA1483" w:rsidP="00BA1483">
      <w:pPr>
        <w:spacing w:line="288" w:lineRule="auto"/>
        <w:ind w:firstLineChars="25" w:firstLine="65"/>
        <w:jc w:val="both"/>
        <w:rPr>
          <w:b/>
          <w:sz w:val="26"/>
          <w:szCs w:val="26"/>
        </w:rPr>
      </w:pPr>
      <w:r w:rsidRPr="00FD3B9B">
        <w:rPr>
          <w:b/>
          <w:sz w:val="26"/>
          <w:szCs w:val="26"/>
        </w:rPr>
        <w:t>2. Năng lực chung.</w:t>
      </w:r>
    </w:p>
    <w:p w:rsidR="00BA1483" w:rsidRPr="00FD3B9B" w:rsidRDefault="00BA1483" w:rsidP="00BA1483">
      <w:pPr>
        <w:spacing w:line="288" w:lineRule="auto"/>
        <w:ind w:firstLineChars="25" w:firstLine="65"/>
        <w:jc w:val="both"/>
        <w:rPr>
          <w:sz w:val="26"/>
          <w:szCs w:val="26"/>
        </w:rPr>
      </w:pPr>
      <w:r w:rsidRPr="00FD3B9B">
        <w:rPr>
          <w:sz w:val="26"/>
          <w:szCs w:val="26"/>
        </w:rPr>
        <w:t>- Năng lực tự chủ, tự học: lắng nghe, trả lời câu hỏi, làm bài tập.</w:t>
      </w:r>
    </w:p>
    <w:p w:rsidR="00BA1483" w:rsidRPr="00FD3B9B" w:rsidRDefault="00BA1483" w:rsidP="00BA1483">
      <w:pPr>
        <w:spacing w:line="288" w:lineRule="auto"/>
        <w:ind w:firstLineChars="25" w:firstLine="65"/>
        <w:jc w:val="both"/>
        <w:rPr>
          <w:sz w:val="26"/>
          <w:szCs w:val="26"/>
        </w:rPr>
      </w:pPr>
      <w:r w:rsidRPr="00FD3B9B">
        <w:rPr>
          <w:sz w:val="26"/>
          <w:szCs w:val="26"/>
        </w:rPr>
        <w:t>- Năng lực giải quyết vấn đề và sáng tạo: tham gia trò chơi, vận dụng.</w:t>
      </w:r>
    </w:p>
    <w:p w:rsidR="00BA1483" w:rsidRPr="00FD3B9B" w:rsidRDefault="00BA1483" w:rsidP="00BA1483">
      <w:pPr>
        <w:spacing w:line="288" w:lineRule="auto"/>
        <w:ind w:firstLineChars="25" w:firstLine="65"/>
        <w:jc w:val="both"/>
        <w:rPr>
          <w:sz w:val="26"/>
          <w:szCs w:val="26"/>
        </w:rPr>
      </w:pPr>
      <w:r w:rsidRPr="00FD3B9B">
        <w:rPr>
          <w:sz w:val="26"/>
          <w:szCs w:val="26"/>
        </w:rPr>
        <w:t>- Năng lực giao tiếp và hợp tác: hoạt động nhóm.</w:t>
      </w:r>
    </w:p>
    <w:p w:rsidR="00BA1483" w:rsidRPr="00FD3B9B" w:rsidRDefault="00BA1483" w:rsidP="00BA1483">
      <w:pPr>
        <w:spacing w:line="288" w:lineRule="auto"/>
        <w:ind w:firstLineChars="25" w:firstLine="65"/>
        <w:jc w:val="both"/>
        <w:rPr>
          <w:b/>
          <w:sz w:val="26"/>
          <w:szCs w:val="26"/>
        </w:rPr>
      </w:pPr>
      <w:r w:rsidRPr="00FD3B9B">
        <w:rPr>
          <w:b/>
          <w:sz w:val="26"/>
          <w:szCs w:val="26"/>
        </w:rPr>
        <w:t>3. Phẩm chất.</w:t>
      </w:r>
    </w:p>
    <w:p w:rsidR="00BA1483" w:rsidRPr="00FD3B9B" w:rsidRDefault="00BA1483" w:rsidP="00BA1483">
      <w:pPr>
        <w:spacing w:line="288" w:lineRule="auto"/>
        <w:ind w:firstLineChars="25" w:firstLine="65"/>
        <w:jc w:val="both"/>
        <w:rPr>
          <w:sz w:val="26"/>
          <w:szCs w:val="26"/>
        </w:rPr>
      </w:pPr>
      <w:r w:rsidRPr="00FD3B9B">
        <w:rPr>
          <w:sz w:val="26"/>
          <w:szCs w:val="26"/>
        </w:rPr>
        <w:t>- Phẩm chất nhân ái: Có ý thức giúp đỡ lẫn nhau trong hoạt động nhóm để hoàn thành nhiệm vụ.</w:t>
      </w:r>
    </w:p>
    <w:p w:rsidR="00BA1483" w:rsidRPr="00FD3B9B" w:rsidRDefault="00BA1483" w:rsidP="00BA1483">
      <w:pPr>
        <w:spacing w:line="288" w:lineRule="auto"/>
        <w:ind w:firstLineChars="25" w:firstLine="65"/>
        <w:jc w:val="both"/>
        <w:rPr>
          <w:sz w:val="26"/>
          <w:szCs w:val="26"/>
        </w:rPr>
      </w:pPr>
      <w:r w:rsidRPr="00FD3B9B">
        <w:rPr>
          <w:sz w:val="26"/>
          <w:szCs w:val="26"/>
        </w:rPr>
        <w:t>- Phẩm chất chăm chỉ: Chăm chỉ suy nghĩ, trả lời câu hỏi; làm tốt các bài tập.</w:t>
      </w:r>
    </w:p>
    <w:p w:rsidR="00BA1483" w:rsidRPr="00FD3B9B" w:rsidRDefault="00BA1483" w:rsidP="00BA1483">
      <w:pPr>
        <w:spacing w:line="288" w:lineRule="auto"/>
        <w:ind w:firstLineChars="25" w:firstLine="65"/>
        <w:jc w:val="both"/>
        <w:rPr>
          <w:sz w:val="26"/>
          <w:szCs w:val="26"/>
        </w:rPr>
      </w:pPr>
      <w:r w:rsidRPr="00FD3B9B">
        <w:rPr>
          <w:sz w:val="26"/>
          <w:szCs w:val="26"/>
        </w:rPr>
        <w:t>- Phẩm chất trách nhiệm: Giữ trật tự, biết lắng nghe, học tập nghiêm túc.</w:t>
      </w:r>
    </w:p>
    <w:p w:rsidR="00BA1483" w:rsidRPr="00FD3B9B" w:rsidRDefault="00BA1483" w:rsidP="00BA1483">
      <w:pPr>
        <w:spacing w:line="288" w:lineRule="auto"/>
        <w:ind w:firstLineChars="25" w:firstLine="65"/>
        <w:jc w:val="both"/>
        <w:rPr>
          <w:b/>
          <w:sz w:val="26"/>
          <w:szCs w:val="26"/>
        </w:rPr>
      </w:pPr>
      <w:r w:rsidRPr="00FD3B9B">
        <w:rPr>
          <w:b/>
          <w:sz w:val="26"/>
          <w:szCs w:val="26"/>
        </w:rPr>
        <w:t xml:space="preserve">II. ĐỒ DÙNG DẠY HỌC </w:t>
      </w:r>
    </w:p>
    <w:p w:rsidR="00BA1483" w:rsidRPr="00FD3B9B" w:rsidRDefault="00BA1483" w:rsidP="00BA1483">
      <w:pPr>
        <w:spacing w:line="288" w:lineRule="auto"/>
        <w:ind w:firstLineChars="25" w:firstLine="65"/>
        <w:jc w:val="both"/>
        <w:rPr>
          <w:sz w:val="26"/>
          <w:szCs w:val="26"/>
        </w:rPr>
      </w:pPr>
      <w:r w:rsidRPr="00FD3B9B">
        <w:rPr>
          <w:sz w:val="26"/>
          <w:szCs w:val="26"/>
        </w:rPr>
        <w:t>- Kế hoạch bài dạy, bài giảng Power point.</w:t>
      </w:r>
    </w:p>
    <w:p w:rsidR="00BA1483" w:rsidRPr="00FD3B9B" w:rsidRDefault="00BA1483" w:rsidP="00BA1483">
      <w:pPr>
        <w:spacing w:line="288" w:lineRule="auto"/>
        <w:ind w:firstLineChars="25" w:firstLine="65"/>
        <w:jc w:val="both"/>
        <w:rPr>
          <w:sz w:val="26"/>
          <w:szCs w:val="26"/>
        </w:rPr>
      </w:pPr>
      <w:r w:rsidRPr="00FD3B9B">
        <w:rPr>
          <w:sz w:val="26"/>
          <w:szCs w:val="26"/>
        </w:rPr>
        <w:t>- SGK và các thiết bị, học liệu phụ vụ cho tiết dạy.</w:t>
      </w:r>
    </w:p>
    <w:p w:rsidR="00BA1483" w:rsidRPr="00FD3B9B" w:rsidRDefault="00BA1483" w:rsidP="00BA1483">
      <w:pPr>
        <w:spacing w:line="288" w:lineRule="auto"/>
        <w:ind w:firstLineChars="25" w:firstLine="65"/>
        <w:jc w:val="both"/>
        <w:outlineLvl w:val="0"/>
        <w:rPr>
          <w:b/>
          <w:bCs/>
          <w:sz w:val="26"/>
          <w:szCs w:val="26"/>
          <w:u w:val="single"/>
        </w:rPr>
      </w:pPr>
      <w:r w:rsidRPr="00FD3B9B">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0"/>
        <w:gridCol w:w="4528"/>
      </w:tblGrid>
      <w:tr w:rsidR="00BA1483" w:rsidRPr="00FD3B9B" w:rsidTr="00E40BB4">
        <w:tc>
          <w:tcPr>
            <w:tcW w:w="5210" w:type="dxa"/>
            <w:tcBorders>
              <w:bottom w:val="dashed" w:sz="4" w:space="0" w:color="auto"/>
            </w:tcBorders>
          </w:tcPr>
          <w:p w:rsidR="00BA1483" w:rsidRPr="00FD3B9B" w:rsidRDefault="00BA1483" w:rsidP="00E40BB4">
            <w:pPr>
              <w:spacing w:line="288" w:lineRule="auto"/>
              <w:ind w:firstLineChars="25" w:firstLine="65"/>
              <w:jc w:val="both"/>
              <w:rPr>
                <w:b/>
                <w:sz w:val="26"/>
                <w:szCs w:val="26"/>
              </w:rPr>
            </w:pPr>
            <w:r w:rsidRPr="00FD3B9B">
              <w:rPr>
                <w:b/>
                <w:sz w:val="26"/>
                <w:szCs w:val="26"/>
              </w:rPr>
              <w:t>Hoạt động của giáo viên</w:t>
            </w:r>
          </w:p>
        </w:tc>
        <w:tc>
          <w:tcPr>
            <w:tcW w:w="4528" w:type="dxa"/>
            <w:tcBorders>
              <w:bottom w:val="dashed" w:sz="4" w:space="0" w:color="auto"/>
            </w:tcBorders>
          </w:tcPr>
          <w:p w:rsidR="00BA1483" w:rsidRPr="00FD3B9B" w:rsidRDefault="00BA1483" w:rsidP="00E40BB4">
            <w:pPr>
              <w:spacing w:line="288" w:lineRule="auto"/>
              <w:ind w:firstLineChars="25" w:firstLine="65"/>
              <w:jc w:val="both"/>
              <w:rPr>
                <w:b/>
                <w:sz w:val="26"/>
                <w:szCs w:val="26"/>
              </w:rPr>
            </w:pPr>
            <w:r w:rsidRPr="00FD3B9B">
              <w:rPr>
                <w:b/>
                <w:sz w:val="26"/>
                <w:szCs w:val="26"/>
              </w:rPr>
              <w:t>Hoạt động của học sinh</w:t>
            </w:r>
          </w:p>
        </w:tc>
      </w:tr>
      <w:tr w:rsidR="00BA1483" w:rsidRPr="00FD3B9B" w:rsidTr="00E40BB4">
        <w:tc>
          <w:tcPr>
            <w:tcW w:w="9738" w:type="dxa"/>
            <w:gridSpan w:val="2"/>
            <w:tcBorders>
              <w:bottom w:val="dashed" w:sz="4" w:space="0" w:color="auto"/>
            </w:tcBorders>
          </w:tcPr>
          <w:p w:rsidR="00BA1483" w:rsidRPr="00FD3B9B" w:rsidRDefault="00BA1483" w:rsidP="00E40BB4">
            <w:pPr>
              <w:spacing w:line="288" w:lineRule="auto"/>
              <w:ind w:firstLineChars="25" w:firstLine="65"/>
              <w:jc w:val="both"/>
              <w:rPr>
                <w:bCs/>
                <w:i/>
                <w:sz w:val="26"/>
                <w:szCs w:val="26"/>
              </w:rPr>
            </w:pPr>
            <w:r w:rsidRPr="00FD3B9B">
              <w:rPr>
                <w:b/>
                <w:bCs/>
                <w:sz w:val="26"/>
                <w:szCs w:val="26"/>
              </w:rPr>
              <w:t>1. Khởi động:</w:t>
            </w:r>
          </w:p>
          <w:p w:rsidR="00BA1483" w:rsidRPr="00FD3B9B" w:rsidRDefault="00BA1483" w:rsidP="00E40BB4">
            <w:pPr>
              <w:spacing w:line="288" w:lineRule="auto"/>
              <w:ind w:firstLineChars="25" w:firstLine="65"/>
              <w:jc w:val="both"/>
              <w:rPr>
                <w:sz w:val="26"/>
                <w:szCs w:val="26"/>
              </w:rPr>
            </w:pPr>
            <w:r w:rsidRPr="00FD3B9B">
              <w:rPr>
                <w:sz w:val="26"/>
                <w:szCs w:val="26"/>
              </w:rPr>
              <w:t>- Mục tiêu: + Tạo không khí vui vẻ, khấn khởi trước giờ học.</w:t>
            </w:r>
          </w:p>
          <w:p w:rsidR="00BA1483" w:rsidRPr="00FD3B9B" w:rsidRDefault="00BA1483" w:rsidP="00E40BB4">
            <w:pPr>
              <w:spacing w:line="288" w:lineRule="auto"/>
              <w:ind w:firstLineChars="25" w:firstLine="65"/>
              <w:jc w:val="both"/>
              <w:rPr>
                <w:sz w:val="26"/>
                <w:szCs w:val="26"/>
              </w:rPr>
            </w:pPr>
            <w:r w:rsidRPr="00FD3B9B">
              <w:rPr>
                <w:sz w:val="26"/>
                <w:szCs w:val="26"/>
              </w:rPr>
              <w:t xml:space="preserve">                  + Kiểm tra kiến thức đã học của học sinh ở bài trước.</w:t>
            </w:r>
          </w:p>
          <w:p w:rsidR="00BA1483" w:rsidRPr="00FD3B9B" w:rsidRDefault="00BA1483" w:rsidP="00E40BB4">
            <w:pPr>
              <w:spacing w:line="288" w:lineRule="auto"/>
              <w:ind w:firstLineChars="25" w:firstLine="65"/>
              <w:jc w:val="both"/>
              <w:rPr>
                <w:sz w:val="26"/>
                <w:szCs w:val="26"/>
              </w:rPr>
            </w:pPr>
            <w:r w:rsidRPr="00FD3B9B">
              <w:rPr>
                <w:sz w:val="26"/>
                <w:szCs w:val="26"/>
              </w:rPr>
              <w:t>- Cách tiến hành:</w:t>
            </w:r>
          </w:p>
        </w:tc>
      </w:tr>
      <w:tr w:rsidR="00BA1483" w:rsidRPr="00FD3B9B" w:rsidTr="00E40BB4">
        <w:tc>
          <w:tcPr>
            <w:tcW w:w="5210" w:type="dxa"/>
            <w:tcBorders>
              <w:bottom w:val="dashed" w:sz="4" w:space="0" w:color="auto"/>
            </w:tcBorders>
          </w:tcPr>
          <w:p w:rsidR="00BA1483" w:rsidRPr="00E541B5" w:rsidRDefault="00BA1483" w:rsidP="00E40BB4">
            <w:pPr>
              <w:spacing w:line="288" w:lineRule="auto"/>
              <w:ind w:firstLineChars="25" w:firstLine="65"/>
              <w:jc w:val="both"/>
              <w:outlineLvl w:val="0"/>
              <w:rPr>
                <w:color w:val="000000"/>
                <w:sz w:val="26"/>
                <w:szCs w:val="26"/>
              </w:rPr>
            </w:pPr>
            <w:r w:rsidRPr="00E541B5">
              <w:rPr>
                <w:color w:val="000000"/>
                <w:sz w:val="26"/>
                <w:szCs w:val="26"/>
              </w:rPr>
              <w:t xml:space="preserve">- </w:t>
            </w:r>
            <w:r w:rsidRPr="00E541B5">
              <w:rPr>
                <w:i/>
                <w:color w:val="000000"/>
                <w:sz w:val="26"/>
                <w:szCs w:val="26"/>
              </w:rPr>
              <w:t xml:space="preserve"> </w:t>
            </w:r>
            <w:r w:rsidRPr="00E541B5">
              <w:rPr>
                <w:color w:val="000000"/>
                <w:sz w:val="26"/>
                <w:szCs w:val="26"/>
              </w:rPr>
              <w:t xml:space="preserve">Giáo viên tổ chức trò chơi: </w:t>
            </w:r>
            <w:r w:rsidRPr="00E541B5">
              <w:rPr>
                <w:i/>
                <w:color w:val="000000"/>
                <w:sz w:val="26"/>
                <w:szCs w:val="26"/>
              </w:rPr>
              <w:t xml:space="preserve">“Điền đúng-điền nhanh” </w:t>
            </w:r>
            <w:r w:rsidRPr="00E541B5">
              <w:rPr>
                <w:color w:val="000000"/>
                <w:sz w:val="26"/>
                <w:szCs w:val="26"/>
              </w:rPr>
              <w:t xml:space="preserve">cho học sinh thi đua </w:t>
            </w:r>
            <w:r w:rsidRPr="00FD3B9B">
              <w:rPr>
                <w:bCs/>
                <w:sz w:val="26"/>
                <w:szCs w:val="26"/>
              </w:rPr>
              <w:t>để khởi động bài học.</w:t>
            </w:r>
          </w:p>
          <w:p w:rsidR="00BA1483" w:rsidRPr="00E541B5" w:rsidRDefault="00BA1483" w:rsidP="00E40BB4">
            <w:pPr>
              <w:spacing w:line="288" w:lineRule="auto"/>
              <w:ind w:firstLineChars="225" w:firstLine="585"/>
              <w:jc w:val="both"/>
              <w:rPr>
                <w:color w:val="000000"/>
                <w:sz w:val="26"/>
                <w:szCs w:val="26"/>
              </w:rPr>
            </w:pPr>
            <w:r w:rsidRPr="00E541B5">
              <w:rPr>
                <w:color w:val="000000"/>
                <w:sz w:val="26"/>
                <w:szCs w:val="26"/>
              </w:rPr>
              <w:lastRenderedPageBreak/>
              <w:t>6 x 3 =       7 x 4 =      6 x 5 =</w:t>
            </w:r>
          </w:p>
          <w:p w:rsidR="00BA1483" w:rsidRPr="00E541B5" w:rsidRDefault="00BA1483" w:rsidP="00E40BB4">
            <w:pPr>
              <w:spacing w:line="288" w:lineRule="auto"/>
              <w:ind w:firstLineChars="225" w:firstLine="585"/>
              <w:jc w:val="both"/>
              <w:rPr>
                <w:color w:val="000000"/>
                <w:sz w:val="26"/>
                <w:szCs w:val="26"/>
              </w:rPr>
            </w:pPr>
            <w:r w:rsidRPr="00E541B5">
              <w:rPr>
                <w:color w:val="000000"/>
                <w:sz w:val="26"/>
                <w:szCs w:val="26"/>
              </w:rPr>
              <w:t>25 : 5 =      49 : 7 =     54 : 6=</w:t>
            </w:r>
          </w:p>
          <w:p w:rsidR="00BA1483" w:rsidRPr="00FD3B9B" w:rsidRDefault="00BA1483" w:rsidP="00E40BB4">
            <w:pPr>
              <w:spacing w:line="288" w:lineRule="auto"/>
              <w:ind w:firstLineChars="25" w:firstLine="65"/>
              <w:jc w:val="both"/>
              <w:outlineLvl w:val="0"/>
              <w:rPr>
                <w:bCs/>
                <w:sz w:val="26"/>
                <w:szCs w:val="26"/>
              </w:rPr>
            </w:pPr>
            <w:r w:rsidRPr="00FD3B9B">
              <w:rPr>
                <w:bCs/>
                <w:sz w:val="26"/>
                <w:szCs w:val="26"/>
              </w:rPr>
              <w:t>- GV Nhận xét, tuyên dương.</w:t>
            </w:r>
          </w:p>
          <w:p w:rsidR="00BA1483" w:rsidRPr="00FD3B9B" w:rsidRDefault="00BA1483" w:rsidP="00E40BB4">
            <w:pPr>
              <w:spacing w:line="288" w:lineRule="auto"/>
              <w:ind w:firstLineChars="25" w:firstLine="65"/>
              <w:jc w:val="both"/>
              <w:outlineLvl w:val="0"/>
              <w:rPr>
                <w:bCs/>
                <w:sz w:val="26"/>
                <w:szCs w:val="26"/>
              </w:rPr>
            </w:pPr>
            <w:r w:rsidRPr="00FD3B9B">
              <w:rPr>
                <w:bCs/>
                <w:sz w:val="26"/>
                <w:szCs w:val="26"/>
              </w:rPr>
              <w:t>- GV dẫn dắt vào bài mới</w:t>
            </w:r>
          </w:p>
        </w:tc>
        <w:tc>
          <w:tcPr>
            <w:tcW w:w="4528" w:type="dxa"/>
            <w:tcBorders>
              <w:bottom w:val="dashed" w:sz="4" w:space="0" w:color="auto"/>
            </w:tcBorders>
          </w:tcPr>
          <w:p w:rsidR="00BA1483" w:rsidRPr="00FD3B9B" w:rsidRDefault="00BA1483" w:rsidP="00E40BB4">
            <w:pPr>
              <w:spacing w:line="288" w:lineRule="auto"/>
              <w:ind w:firstLineChars="25" w:firstLine="65"/>
              <w:jc w:val="both"/>
              <w:rPr>
                <w:sz w:val="26"/>
                <w:szCs w:val="26"/>
              </w:rPr>
            </w:pPr>
            <w:r w:rsidRPr="00FD3B9B">
              <w:rPr>
                <w:sz w:val="26"/>
                <w:szCs w:val="26"/>
              </w:rPr>
              <w:lastRenderedPageBreak/>
              <w:t>- HS tham gia trò chơi</w:t>
            </w:r>
          </w:p>
          <w:p w:rsidR="00BA1483" w:rsidRPr="00FD3B9B" w:rsidRDefault="00BA1483" w:rsidP="00E40BB4">
            <w:pPr>
              <w:spacing w:line="288" w:lineRule="auto"/>
              <w:ind w:firstLineChars="25" w:firstLine="65"/>
              <w:jc w:val="both"/>
              <w:rPr>
                <w:sz w:val="26"/>
                <w:szCs w:val="26"/>
              </w:rPr>
            </w:pPr>
          </w:p>
          <w:p w:rsidR="00BA1483" w:rsidRPr="00FD3B9B" w:rsidRDefault="00BA1483" w:rsidP="00E40BB4">
            <w:pPr>
              <w:spacing w:line="288" w:lineRule="auto"/>
              <w:ind w:firstLineChars="25" w:firstLine="65"/>
              <w:jc w:val="both"/>
              <w:rPr>
                <w:sz w:val="26"/>
                <w:szCs w:val="26"/>
              </w:rPr>
            </w:pPr>
          </w:p>
          <w:p w:rsidR="00BA1483" w:rsidRPr="00FD3B9B" w:rsidRDefault="00BA1483" w:rsidP="00E40BB4">
            <w:pPr>
              <w:spacing w:line="288" w:lineRule="auto"/>
              <w:ind w:firstLineChars="25" w:firstLine="65"/>
              <w:jc w:val="both"/>
              <w:rPr>
                <w:sz w:val="26"/>
                <w:szCs w:val="26"/>
              </w:rPr>
            </w:pPr>
          </w:p>
          <w:p w:rsidR="00BA1483" w:rsidRPr="00FD3B9B" w:rsidRDefault="00BA1483" w:rsidP="00E40BB4">
            <w:pPr>
              <w:spacing w:line="288" w:lineRule="auto"/>
              <w:ind w:firstLineChars="25" w:firstLine="65"/>
              <w:jc w:val="both"/>
              <w:rPr>
                <w:sz w:val="26"/>
                <w:szCs w:val="26"/>
              </w:rPr>
            </w:pPr>
          </w:p>
          <w:p w:rsidR="00BA1483" w:rsidRPr="00FD3B9B" w:rsidRDefault="00BA1483" w:rsidP="00E40BB4">
            <w:pPr>
              <w:spacing w:line="288" w:lineRule="auto"/>
              <w:ind w:firstLineChars="25" w:firstLine="65"/>
              <w:jc w:val="both"/>
              <w:rPr>
                <w:sz w:val="26"/>
                <w:szCs w:val="26"/>
              </w:rPr>
            </w:pPr>
            <w:r w:rsidRPr="00FD3B9B">
              <w:rPr>
                <w:sz w:val="26"/>
                <w:szCs w:val="26"/>
              </w:rPr>
              <w:t>- HS lắng nghe.</w:t>
            </w:r>
          </w:p>
        </w:tc>
      </w:tr>
      <w:tr w:rsidR="00BA1483" w:rsidRPr="00FD3B9B" w:rsidTr="00E40BB4">
        <w:tc>
          <w:tcPr>
            <w:tcW w:w="9738" w:type="dxa"/>
            <w:gridSpan w:val="2"/>
            <w:tcBorders>
              <w:top w:val="dashed" w:sz="4" w:space="0" w:color="auto"/>
              <w:bottom w:val="dashed" w:sz="4" w:space="0" w:color="auto"/>
            </w:tcBorders>
          </w:tcPr>
          <w:p w:rsidR="00BA1483" w:rsidRPr="00FD3B9B" w:rsidRDefault="00BA1483" w:rsidP="00E40BB4">
            <w:pPr>
              <w:spacing w:line="288" w:lineRule="auto"/>
              <w:ind w:firstLineChars="25" w:firstLine="65"/>
              <w:jc w:val="both"/>
              <w:rPr>
                <w:b/>
                <w:bCs/>
                <w:iCs/>
                <w:sz w:val="26"/>
                <w:szCs w:val="26"/>
              </w:rPr>
            </w:pPr>
            <w:r w:rsidRPr="00FD3B9B">
              <w:rPr>
                <w:b/>
                <w:bCs/>
                <w:iCs/>
                <w:sz w:val="26"/>
                <w:szCs w:val="26"/>
              </w:rPr>
              <w:lastRenderedPageBreak/>
              <w:t>2. Luyện tập</w:t>
            </w:r>
            <w:r w:rsidRPr="00FD3B9B">
              <w:rPr>
                <w:bCs/>
                <w:i/>
                <w:iCs/>
                <w:sz w:val="26"/>
                <w:szCs w:val="26"/>
              </w:rPr>
              <w:t>:</w:t>
            </w:r>
          </w:p>
          <w:p w:rsidR="00BA1483" w:rsidRPr="00FD3B9B" w:rsidRDefault="00BA1483" w:rsidP="00E40BB4">
            <w:pPr>
              <w:spacing w:line="288" w:lineRule="auto"/>
              <w:ind w:firstLineChars="25" w:firstLine="65"/>
              <w:jc w:val="both"/>
              <w:rPr>
                <w:sz w:val="26"/>
                <w:szCs w:val="26"/>
              </w:rPr>
            </w:pPr>
            <w:r w:rsidRPr="00FD3B9B">
              <w:rPr>
                <w:b/>
                <w:bCs/>
                <w:iCs/>
                <w:sz w:val="26"/>
                <w:szCs w:val="26"/>
              </w:rPr>
              <w:t xml:space="preserve">- </w:t>
            </w:r>
            <w:r w:rsidRPr="00FD3B9B">
              <w:rPr>
                <w:bCs/>
                <w:sz w:val="26"/>
                <w:szCs w:val="26"/>
              </w:rPr>
              <w:t>Mục tiêu:</w:t>
            </w:r>
            <w:r w:rsidRPr="00FD3B9B">
              <w:rPr>
                <w:sz w:val="26"/>
                <w:szCs w:val="26"/>
              </w:rPr>
              <w:t xml:space="preserve"> </w:t>
            </w:r>
          </w:p>
          <w:p w:rsidR="00BA1483" w:rsidRPr="00E541B5" w:rsidRDefault="00BA1483" w:rsidP="00E40BB4">
            <w:pPr>
              <w:spacing w:line="288" w:lineRule="auto"/>
              <w:ind w:firstLineChars="25" w:firstLine="65"/>
              <w:jc w:val="both"/>
              <w:rPr>
                <w:sz w:val="26"/>
                <w:szCs w:val="26"/>
                <w:lang w:eastAsia="vi-VN" w:bidi="vi-VN"/>
              </w:rPr>
            </w:pPr>
            <w:r w:rsidRPr="00E541B5">
              <w:rPr>
                <w:sz w:val="26"/>
                <w:szCs w:val="26"/>
              </w:rPr>
              <w:t xml:space="preserve">+ </w:t>
            </w:r>
            <w:r w:rsidRPr="00E541B5">
              <w:rPr>
                <w:sz w:val="26"/>
                <w:szCs w:val="26"/>
                <w:lang w:eastAsia="vi-VN" w:bidi="vi-VN"/>
              </w:rPr>
              <w:t>Học sinh củng cố kĩ năng tính phép nhân và phép chia trong phạm vi 100.</w:t>
            </w:r>
          </w:p>
          <w:p w:rsidR="00BA1483" w:rsidRPr="00E541B5" w:rsidRDefault="00BA1483" w:rsidP="00E40BB4">
            <w:pPr>
              <w:spacing w:line="288" w:lineRule="auto"/>
              <w:ind w:firstLineChars="25" w:firstLine="65"/>
              <w:jc w:val="both"/>
              <w:rPr>
                <w:sz w:val="26"/>
                <w:szCs w:val="26"/>
                <w:lang w:eastAsia="vi-VN" w:bidi="vi-VN"/>
              </w:rPr>
            </w:pPr>
            <w:r w:rsidRPr="00E541B5">
              <w:rPr>
                <w:sz w:val="26"/>
                <w:szCs w:val="26"/>
              </w:rPr>
              <w:t xml:space="preserve">+ </w:t>
            </w:r>
            <w:hyperlink r:id="rId46" w:history="1">
              <w:r w:rsidRPr="00E541B5">
                <w:rPr>
                  <w:sz w:val="26"/>
                  <w:szCs w:val="26"/>
                </w:rPr>
                <w:t>Vận dụng các khái</w:t>
              </w:r>
            </w:hyperlink>
            <w:r w:rsidRPr="00FD3B9B">
              <w:rPr>
                <w:sz w:val="26"/>
                <w:szCs w:val="26"/>
                <w:lang w:val="vi-VN" w:eastAsia="vi-VN" w:bidi="vi-VN"/>
              </w:rPr>
              <w:t xml:space="preserve"> niệm, phép tính đ</w:t>
            </w:r>
            <w:r w:rsidRPr="00E541B5">
              <w:rPr>
                <w:sz w:val="26"/>
                <w:szCs w:val="26"/>
                <w:lang w:eastAsia="vi-VN" w:bidi="vi-VN"/>
              </w:rPr>
              <w:t>ã</w:t>
            </w:r>
            <w:r w:rsidRPr="00FD3B9B">
              <w:rPr>
                <w:sz w:val="26"/>
                <w:szCs w:val="26"/>
                <w:lang w:val="vi-VN" w:eastAsia="vi-VN" w:bidi="vi-VN"/>
              </w:rPr>
              <w:t xml:space="preserve"> học để giải q</w:t>
            </w:r>
            <w:hyperlink r:id="rId47" w:history="1">
              <w:r w:rsidRPr="00E541B5">
                <w:rPr>
                  <w:sz w:val="26"/>
                  <w:szCs w:val="26"/>
                </w:rPr>
                <w:t>uyết các bài toán thực tế</w:t>
              </w:r>
            </w:hyperlink>
            <w:r w:rsidRPr="00FD3B9B">
              <w:rPr>
                <w:sz w:val="26"/>
                <w:szCs w:val="26"/>
                <w:lang w:val="vi-VN" w:eastAsia="vi-VN" w:bidi="vi-VN"/>
              </w:rPr>
              <w:t xml:space="preserve"> </w:t>
            </w:r>
            <w:hyperlink r:id="rId48" w:history="1">
              <w:r w:rsidRPr="00E541B5">
                <w:rPr>
                  <w:sz w:val="26"/>
                  <w:szCs w:val="26"/>
                </w:rPr>
                <w:t>liên quan.</w:t>
              </w:r>
            </w:hyperlink>
            <w:r w:rsidRPr="00E541B5">
              <w:rPr>
                <w:sz w:val="26"/>
                <w:szCs w:val="26"/>
                <w:lang w:eastAsia="vi-VN" w:bidi="vi-VN"/>
              </w:rPr>
              <w:t xml:space="preserve"> </w:t>
            </w:r>
          </w:p>
          <w:p w:rsidR="00BA1483" w:rsidRPr="00FD3B9B" w:rsidRDefault="00BA1483" w:rsidP="00E40BB4">
            <w:pPr>
              <w:spacing w:line="288" w:lineRule="auto"/>
              <w:ind w:firstLineChars="25" w:firstLine="65"/>
              <w:jc w:val="both"/>
              <w:rPr>
                <w:sz w:val="26"/>
                <w:szCs w:val="26"/>
              </w:rPr>
            </w:pPr>
            <w:r w:rsidRPr="00FD3B9B">
              <w:rPr>
                <w:b/>
                <w:bCs/>
                <w:iCs/>
                <w:sz w:val="26"/>
                <w:szCs w:val="26"/>
              </w:rPr>
              <w:t xml:space="preserve">- </w:t>
            </w:r>
            <w:r w:rsidRPr="00FD3B9B">
              <w:rPr>
                <w:bCs/>
                <w:iCs/>
                <w:sz w:val="26"/>
                <w:szCs w:val="26"/>
              </w:rPr>
              <w:t>Cách tiến hành:</w:t>
            </w:r>
          </w:p>
        </w:tc>
      </w:tr>
      <w:tr w:rsidR="00BA1483" w:rsidRPr="00FD3B9B" w:rsidTr="00E40BB4">
        <w:tc>
          <w:tcPr>
            <w:tcW w:w="5210" w:type="dxa"/>
            <w:tcBorders>
              <w:top w:val="dashed" w:sz="4" w:space="0" w:color="auto"/>
              <w:bottom w:val="dashed" w:sz="4" w:space="0" w:color="auto"/>
            </w:tcBorders>
          </w:tcPr>
          <w:p w:rsidR="00BA1483" w:rsidRPr="00E541B5" w:rsidRDefault="00BA1483" w:rsidP="00E40BB4">
            <w:pPr>
              <w:spacing w:line="288" w:lineRule="auto"/>
              <w:ind w:firstLineChars="25" w:firstLine="65"/>
              <w:jc w:val="both"/>
              <w:rPr>
                <w:b/>
                <w:sz w:val="26"/>
                <w:szCs w:val="26"/>
              </w:rPr>
            </w:pPr>
            <w:r w:rsidRPr="00FD3B9B">
              <w:rPr>
                <w:b/>
                <w:sz w:val="26"/>
                <w:szCs w:val="26"/>
              </w:rPr>
              <w:t xml:space="preserve">Bài 1. (Làm việc </w:t>
            </w:r>
            <w:r w:rsidRPr="00E541B5">
              <w:rPr>
                <w:b/>
                <w:sz w:val="26"/>
                <w:szCs w:val="26"/>
              </w:rPr>
              <w:t>cá nhân</w:t>
            </w:r>
            <w:r w:rsidRPr="00FD3B9B">
              <w:rPr>
                <w:b/>
                <w:sz w:val="26"/>
                <w:szCs w:val="26"/>
              </w:rPr>
              <w:t xml:space="preserve">) </w:t>
            </w:r>
            <w:r w:rsidRPr="00E541B5">
              <w:rPr>
                <w:b/>
                <w:sz w:val="26"/>
                <w:szCs w:val="26"/>
              </w:rPr>
              <w:t>Đặt tính rồi tính (theo mẫu)</w:t>
            </w:r>
          </w:p>
          <w:p w:rsidR="00BA1483" w:rsidRPr="00FD3B9B" w:rsidRDefault="00BA1483" w:rsidP="00E40BB4">
            <w:pPr>
              <w:tabs>
                <w:tab w:val="right" w:leader="dot" w:pos="9923"/>
              </w:tabs>
              <w:spacing w:line="288" w:lineRule="auto"/>
              <w:ind w:firstLineChars="25" w:firstLine="65"/>
              <w:jc w:val="both"/>
              <w:rPr>
                <w:sz w:val="26"/>
                <w:szCs w:val="26"/>
                <w:lang w:val="vi-VN"/>
              </w:rPr>
            </w:pPr>
            <w:r w:rsidRPr="00FD3B9B">
              <w:rPr>
                <w:sz w:val="26"/>
                <w:szCs w:val="26"/>
                <w:lang w:val="vi-VN"/>
              </w:rPr>
              <w:t>- Gọi HS đọc đề.</w:t>
            </w:r>
          </w:p>
          <w:p w:rsidR="00BA1483" w:rsidRPr="00E541B5" w:rsidRDefault="00BA1483" w:rsidP="00E40BB4">
            <w:pPr>
              <w:tabs>
                <w:tab w:val="right" w:leader="dot" w:pos="9923"/>
              </w:tabs>
              <w:spacing w:line="288" w:lineRule="auto"/>
              <w:ind w:firstLineChars="25" w:firstLine="65"/>
              <w:jc w:val="both"/>
              <w:rPr>
                <w:sz w:val="26"/>
                <w:szCs w:val="26"/>
              </w:rPr>
            </w:pPr>
            <w:r w:rsidRPr="00E541B5">
              <w:rPr>
                <w:sz w:val="26"/>
                <w:szCs w:val="26"/>
              </w:rPr>
              <w:t>H: BT yêu cầu gì?</w:t>
            </w:r>
          </w:p>
          <w:p w:rsidR="00BA1483" w:rsidRPr="00FD3B9B" w:rsidRDefault="00BA1483" w:rsidP="00E40BB4">
            <w:pPr>
              <w:tabs>
                <w:tab w:val="right" w:leader="dot" w:pos="9923"/>
              </w:tabs>
              <w:spacing w:line="288" w:lineRule="auto"/>
              <w:ind w:firstLineChars="25" w:firstLine="65"/>
              <w:jc w:val="both"/>
              <w:rPr>
                <w:sz w:val="26"/>
                <w:szCs w:val="26"/>
                <w:lang w:val="en-US"/>
              </w:rPr>
            </w:pPr>
            <w:r w:rsidRPr="00FD3B9B">
              <w:rPr>
                <w:noProof/>
                <w:sz w:val="26"/>
                <w:szCs w:val="26"/>
                <w:lang w:val="en-US"/>
              </w:rPr>
              <w:drawing>
                <wp:inline distT="0" distB="0" distL="114300" distR="114300" wp14:anchorId="7118FFE7" wp14:editId="671E2BFD">
                  <wp:extent cx="3115310" cy="715010"/>
                  <wp:effectExtent l="0" t="0" r="8890" b="889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3"/>
                          <pic:cNvPicPr>
                            <a:picLocks noChangeAspect="1"/>
                          </pic:cNvPicPr>
                        </pic:nvPicPr>
                        <pic:blipFill>
                          <a:blip r:embed="rId49"/>
                          <a:stretch>
                            <a:fillRect/>
                          </a:stretch>
                        </pic:blipFill>
                        <pic:spPr>
                          <a:xfrm>
                            <a:off x="0" y="0"/>
                            <a:ext cx="3115310" cy="715010"/>
                          </a:xfrm>
                          <a:prstGeom prst="rect">
                            <a:avLst/>
                          </a:prstGeom>
                          <a:noFill/>
                          <a:ln>
                            <a:noFill/>
                          </a:ln>
                        </pic:spPr>
                      </pic:pic>
                    </a:graphicData>
                  </a:graphic>
                </wp:inline>
              </w:drawing>
            </w:r>
          </w:p>
          <w:p w:rsidR="00BA1483" w:rsidRPr="00FD3B9B" w:rsidRDefault="00BA1483" w:rsidP="00E40BB4">
            <w:pPr>
              <w:tabs>
                <w:tab w:val="right" w:leader="dot" w:pos="9923"/>
              </w:tabs>
              <w:spacing w:line="288" w:lineRule="auto"/>
              <w:ind w:firstLineChars="25" w:firstLine="65"/>
              <w:jc w:val="both"/>
              <w:rPr>
                <w:sz w:val="26"/>
                <w:szCs w:val="26"/>
                <w:lang w:val="en-US"/>
              </w:rPr>
            </w:pPr>
            <w:r w:rsidRPr="00FD3B9B">
              <w:rPr>
                <w:sz w:val="26"/>
                <w:szCs w:val="26"/>
                <w:lang w:val="en-US"/>
              </w:rPr>
              <w:t>- Gọi HS nhắc lại cách thực hiện phép tính chia số có hai chữ số cho số có một chữ số.</w:t>
            </w:r>
          </w:p>
          <w:p w:rsidR="00BA1483" w:rsidRPr="00FD3B9B" w:rsidRDefault="00BA1483" w:rsidP="00E40BB4">
            <w:pPr>
              <w:tabs>
                <w:tab w:val="right" w:leader="dot" w:pos="9923"/>
              </w:tabs>
              <w:spacing w:line="288" w:lineRule="auto"/>
              <w:ind w:firstLineChars="25" w:firstLine="65"/>
              <w:jc w:val="both"/>
              <w:rPr>
                <w:position w:val="-84"/>
                <w:sz w:val="26"/>
                <w:szCs w:val="26"/>
                <w:lang w:val="en-US"/>
              </w:rPr>
            </w:pPr>
            <w:r w:rsidRPr="00FD3B9B">
              <w:rPr>
                <w:sz w:val="26"/>
                <w:szCs w:val="26"/>
                <w:lang w:val="en-US"/>
              </w:rPr>
              <w:t xml:space="preserve">- GV nhận xét, </w:t>
            </w:r>
            <w:r w:rsidRPr="00FD3B9B">
              <w:rPr>
                <w:sz w:val="26"/>
                <w:szCs w:val="26"/>
                <w:lang w:val="vi-VN"/>
              </w:rPr>
              <w:t>làm mẫu phép tính:</w:t>
            </w:r>
            <w:r w:rsidRPr="00FD3B9B">
              <w:rPr>
                <w:position w:val="-84"/>
                <w:sz w:val="26"/>
                <w:szCs w:val="26"/>
                <w:lang w:val="en-US"/>
              </w:rPr>
              <w:t xml:space="preserve">        </w:t>
            </w:r>
          </w:p>
          <w:p w:rsidR="00BA1483" w:rsidRPr="00FD3B9B" w:rsidRDefault="00BA1483" w:rsidP="00E40BB4">
            <w:pPr>
              <w:tabs>
                <w:tab w:val="right" w:leader="dot" w:pos="9923"/>
              </w:tabs>
              <w:spacing w:line="288" w:lineRule="auto"/>
              <w:ind w:firstLineChars="25" w:firstLine="65"/>
              <w:jc w:val="both"/>
              <w:rPr>
                <w:sz w:val="26"/>
                <w:szCs w:val="26"/>
              </w:rPr>
            </w:pPr>
            <w:r w:rsidRPr="00FD3B9B">
              <w:rPr>
                <w:sz w:val="26"/>
                <w:szCs w:val="26"/>
                <w:lang w:val="en-US"/>
              </w:rPr>
              <w:t xml:space="preserve">                 </w:t>
            </w:r>
            <w:r w:rsidRPr="00FD3B9B">
              <w:rPr>
                <w:position w:val="-46"/>
                <w:sz w:val="26"/>
                <w:szCs w:val="26"/>
                <w:lang w:val="vi-VN"/>
              </w:rPr>
              <w:object w:dxaOrig="580" w:dyaOrig="1091">
                <v:shape id="_x0000_i1026" type="#_x0000_t75" style="width:29.45pt;height:54.45pt" o:ole="">
                  <v:imagedata r:id="rId50" o:title=""/>
                </v:shape>
                <o:OLEObject Type="Embed" ProgID="Equation.3" ShapeID="_x0000_i1026" DrawAspect="Content" ObjectID="_1793169502" r:id="rId51"/>
              </w:object>
            </w:r>
            <w:r w:rsidRPr="00FD3B9B">
              <w:rPr>
                <w:sz w:val="26"/>
                <w:szCs w:val="26"/>
                <w:lang w:val="en-US"/>
              </w:rPr>
              <w:t xml:space="preserve">      </w:t>
            </w:r>
            <w:r w:rsidRPr="00FD3B9B">
              <w:rPr>
                <w:sz w:val="26"/>
                <w:szCs w:val="26"/>
                <w:lang w:val="vi-VN"/>
              </w:rPr>
              <w:t xml:space="preserve">  </w:t>
            </w:r>
          </w:p>
          <w:p w:rsidR="00BA1483" w:rsidRPr="00FD3B9B" w:rsidRDefault="00BA1483" w:rsidP="00E40BB4">
            <w:pPr>
              <w:tabs>
                <w:tab w:val="right" w:leader="dot" w:pos="9923"/>
              </w:tabs>
              <w:spacing w:line="288" w:lineRule="auto"/>
              <w:ind w:firstLineChars="25" w:firstLine="65"/>
              <w:jc w:val="both"/>
              <w:rPr>
                <w:sz w:val="26"/>
                <w:szCs w:val="26"/>
                <w:lang w:val="en-US"/>
              </w:rPr>
            </w:pPr>
            <w:r w:rsidRPr="00FD3B9B">
              <w:rPr>
                <w:sz w:val="26"/>
                <w:szCs w:val="26"/>
                <w:lang w:val="en-US"/>
              </w:rPr>
              <w:t>- Tương tự, GV chia lớp thành 3 tổ mỗi tổ thực hiện 1 phép tính vào bảng con, 3 HS lên bảng làm.</w:t>
            </w:r>
          </w:p>
          <w:p w:rsidR="00BA1483" w:rsidRPr="00FD3B9B" w:rsidRDefault="00BA1483" w:rsidP="00E40BB4">
            <w:pPr>
              <w:tabs>
                <w:tab w:val="right" w:leader="dot" w:pos="9923"/>
              </w:tabs>
              <w:spacing w:line="288" w:lineRule="auto"/>
              <w:ind w:firstLineChars="25" w:firstLine="65"/>
              <w:jc w:val="both"/>
              <w:rPr>
                <w:sz w:val="26"/>
                <w:szCs w:val="26"/>
                <w:lang w:val="en-US"/>
              </w:rPr>
            </w:pPr>
          </w:p>
          <w:p w:rsidR="00BA1483" w:rsidRPr="00FD3B9B" w:rsidRDefault="00BA1483" w:rsidP="00E40BB4">
            <w:pPr>
              <w:tabs>
                <w:tab w:val="right" w:leader="dot" w:pos="9923"/>
              </w:tabs>
              <w:spacing w:line="288" w:lineRule="auto"/>
              <w:ind w:firstLineChars="25" w:firstLine="65"/>
              <w:jc w:val="both"/>
              <w:rPr>
                <w:sz w:val="26"/>
                <w:szCs w:val="26"/>
                <w:lang w:val="en-US"/>
              </w:rPr>
            </w:pPr>
          </w:p>
          <w:p w:rsidR="00BA1483" w:rsidRPr="00FD3B9B" w:rsidRDefault="00BA1483" w:rsidP="00E40BB4">
            <w:pPr>
              <w:tabs>
                <w:tab w:val="right" w:leader="dot" w:pos="9923"/>
              </w:tabs>
              <w:spacing w:line="288" w:lineRule="auto"/>
              <w:ind w:firstLineChars="25" w:firstLine="65"/>
              <w:jc w:val="both"/>
              <w:rPr>
                <w:sz w:val="26"/>
                <w:szCs w:val="26"/>
                <w:lang w:val="en-US"/>
              </w:rPr>
            </w:pPr>
          </w:p>
          <w:p w:rsidR="00BA1483" w:rsidRPr="00FD3B9B" w:rsidRDefault="00BA1483" w:rsidP="00E40BB4">
            <w:pPr>
              <w:tabs>
                <w:tab w:val="right" w:leader="dot" w:pos="9923"/>
              </w:tabs>
              <w:spacing w:line="288" w:lineRule="auto"/>
              <w:ind w:firstLineChars="25" w:firstLine="65"/>
              <w:jc w:val="both"/>
              <w:rPr>
                <w:sz w:val="26"/>
                <w:szCs w:val="26"/>
                <w:lang w:val="en-US"/>
              </w:rPr>
            </w:pPr>
          </w:p>
          <w:p w:rsidR="00BA1483" w:rsidRPr="00FD3B9B" w:rsidRDefault="00BA1483" w:rsidP="00E40BB4">
            <w:pPr>
              <w:tabs>
                <w:tab w:val="right" w:leader="dot" w:pos="9923"/>
              </w:tabs>
              <w:spacing w:line="288" w:lineRule="auto"/>
              <w:ind w:firstLineChars="25" w:firstLine="65"/>
              <w:jc w:val="both"/>
              <w:rPr>
                <w:sz w:val="26"/>
                <w:szCs w:val="26"/>
                <w:lang w:val="en-US"/>
              </w:rPr>
            </w:pPr>
            <w:r w:rsidRPr="00FD3B9B">
              <w:rPr>
                <w:sz w:val="26"/>
                <w:szCs w:val="26"/>
                <w:lang w:val="vi-VN"/>
              </w:rPr>
              <w:t>- Gọi HS nhận xét</w:t>
            </w:r>
          </w:p>
          <w:p w:rsidR="00BA1483" w:rsidRPr="00FD3B9B" w:rsidRDefault="00BA1483" w:rsidP="00E40BB4">
            <w:pPr>
              <w:spacing w:line="288" w:lineRule="auto"/>
              <w:ind w:firstLineChars="25" w:firstLine="65"/>
              <w:jc w:val="both"/>
              <w:rPr>
                <w:b/>
                <w:sz w:val="26"/>
                <w:szCs w:val="26"/>
              </w:rPr>
            </w:pPr>
            <w:r w:rsidRPr="00FD3B9B">
              <w:rPr>
                <w:sz w:val="26"/>
                <w:szCs w:val="26"/>
              </w:rPr>
              <w:t>- GV Nhận xét, tuyên dương.</w:t>
            </w:r>
          </w:p>
          <w:p w:rsidR="00BA1483" w:rsidRPr="00FD3B9B" w:rsidRDefault="00BA1483" w:rsidP="00E40BB4">
            <w:pPr>
              <w:spacing w:line="288" w:lineRule="auto"/>
              <w:ind w:firstLineChars="25" w:firstLine="65"/>
              <w:jc w:val="both"/>
              <w:rPr>
                <w:b/>
                <w:sz w:val="26"/>
                <w:szCs w:val="26"/>
              </w:rPr>
            </w:pPr>
            <w:r w:rsidRPr="00FD3B9B">
              <w:rPr>
                <w:b/>
                <w:sz w:val="26"/>
                <w:szCs w:val="26"/>
              </w:rPr>
              <w:t>Bài 2: (Làm việc nhóm 2) Số?</w:t>
            </w:r>
          </w:p>
          <w:p w:rsidR="00BA1483" w:rsidRPr="00FD3B9B" w:rsidRDefault="00BA1483" w:rsidP="00E40BB4">
            <w:pPr>
              <w:spacing w:line="288" w:lineRule="auto"/>
              <w:ind w:firstLineChars="25" w:firstLine="65"/>
              <w:contextualSpacing/>
              <w:jc w:val="both"/>
              <w:rPr>
                <w:rFonts w:eastAsia="Arial"/>
                <w:sz w:val="26"/>
                <w:szCs w:val="26"/>
                <w:lang w:val="vi-VN"/>
              </w:rPr>
            </w:pPr>
            <w:r w:rsidRPr="00FD3B9B">
              <w:rPr>
                <w:rFonts w:eastAsia="Arial"/>
                <w:sz w:val="26"/>
                <w:szCs w:val="26"/>
                <w:lang w:val="vi-VN"/>
              </w:rPr>
              <w:t>- Gọi 1 HS đọc yêu cầu.</w:t>
            </w:r>
          </w:p>
          <w:p w:rsidR="00BA1483" w:rsidRPr="00FD3B9B" w:rsidRDefault="00BA1483" w:rsidP="00E40BB4">
            <w:pPr>
              <w:spacing w:line="288" w:lineRule="auto"/>
              <w:ind w:firstLineChars="25" w:firstLine="65"/>
              <w:contextualSpacing/>
              <w:jc w:val="both"/>
              <w:rPr>
                <w:rFonts w:eastAsia="Arial"/>
                <w:sz w:val="26"/>
                <w:szCs w:val="26"/>
                <w:lang w:val="vi-VN"/>
              </w:rPr>
            </w:pPr>
            <w:r w:rsidRPr="00FD3B9B">
              <w:rPr>
                <w:noProof/>
                <w:sz w:val="26"/>
                <w:szCs w:val="26"/>
                <w:lang w:val="en-US"/>
              </w:rPr>
              <w:lastRenderedPageBreak/>
              <w:drawing>
                <wp:inline distT="0" distB="0" distL="114300" distR="114300" wp14:anchorId="0B8A787B" wp14:editId="5A3CCBEB">
                  <wp:extent cx="2943225" cy="1476375"/>
                  <wp:effectExtent l="0" t="0" r="9525" b="9525"/>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18"/>
                          <pic:cNvPicPr>
                            <a:picLocks noChangeAspect="1"/>
                          </pic:cNvPicPr>
                        </pic:nvPicPr>
                        <pic:blipFill>
                          <a:blip r:embed="rId52"/>
                          <a:stretch>
                            <a:fillRect/>
                          </a:stretch>
                        </pic:blipFill>
                        <pic:spPr>
                          <a:xfrm>
                            <a:off x="0" y="0"/>
                            <a:ext cx="2943225" cy="1476375"/>
                          </a:xfrm>
                          <a:prstGeom prst="rect">
                            <a:avLst/>
                          </a:prstGeom>
                          <a:noFill/>
                          <a:ln>
                            <a:noFill/>
                          </a:ln>
                        </pic:spPr>
                      </pic:pic>
                    </a:graphicData>
                  </a:graphic>
                </wp:inline>
              </w:drawing>
            </w:r>
          </w:p>
          <w:p w:rsidR="00BA1483" w:rsidRPr="00FD3B9B" w:rsidRDefault="00BA1483" w:rsidP="00E40BB4">
            <w:pPr>
              <w:spacing w:line="288" w:lineRule="auto"/>
              <w:ind w:firstLineChars="25" w:firstLine="65"/>
              <w:contextualSpacing/>
              <w:jc w:val="both"/>
              <w:rPr>
                <w:rFonts w:eastAsia="Arial"/>
                <w:sz w:val="26"/>
                <w:szCs w:val="26"/>
                <w:lang w:val="vi-VN"/>
              </w:rPr>
            </w:pPr>
            <w:r w:rsidRPr="00FD3B9B">
              <w:rPr>
                <w:rFonts w:eastAsia="Arial"/>
                <w:sz w:val="26"/>
                <w:szCs w:val="26"/>
                <w:lang w:val="vi-VN"/>
              </w:rPr>
              <w:t>H: Muốn gấp một số lên một số lần ta làm thế nào?</w:t>
            </w:r>
          </w:p>
          <w:p w:rsidR="00BA1483" w:rsidRPr="00FD3B9B" w:rsidRDefault="00BA1483" w:rsidP="00E40BB4">
            <w:pPr>
              <w:spacing w:line="288" w:lineRule="auto"/>
              <w:ind w:firstLineChars="25" w:firstLine="65"/>
              <w:contextualSpacing/>
              <w:jc w:val="both"/>
              <w:rPr>
                <w:rFonts w:eastAsia="Arial"/>
                <w:sz w:val="26"/>
                <w:szCs w:val="26"/>
                <w:lang w:val="vi-VN"/>
              </w:rPr>
            </w:pPr>
            <w:r w:rsidRPr="00FD3B9B">
              <w:rPr>
                <w:rFonts w:eastAsia="Arial"/>
                <w:sz w:val="26"/>
                <w:szCs w:val="26"/>
                <w:lang w:val="vi-VN"/>
              </w:rPr>
              <w:t>H: Muốn giảm một số đi một số lần ta làm thế nào?</w:t>
            </w:r>
          </w:p>
          <w:p w:rsidR="00BA1483" w:rsidRPr="00FD3B9B" w:rsidRDefault="00BA1483" w:rsidP="00E40BB4">
            <w:pPr>
              <w:spacing w:line="288" w:lineRule="auto"/>
              <w:ind w:firstLineChars="25" w:firstLine="65"/>
              <w:contextualSpacing/>
              <w:jc w:val="both"/>
              <w:rPr>
                <w:rFonts w:eastAsia="Arial"/>
                <w:sz w:val="26"/>
                <w:szCs w:val="26"/>
                <w:lang w:val="vi-VN"/>
              </w:rPr>
            </w:pPr>
            <w:r w:rsidRPr="00FD3B9B">
              <w:rPr>
                <w:rFonts w:eastAsia="Arial"/>
                <w:sz w:val="26"/>
                <w:szCs w:val="26"/>
                <w:lang w:val="vi-VN"/>
              </w:rPr>
              <w:t>H: Muốn tăng một số lên một số đơn vị ta làm thế nào?</w:t>
            </w:r>
          </w:p>
          <w:p w:rsidR="00BA1483" w:rsidRPr="00FD3B9B" w:rsidRDefault="00BA1483" w:rsidP="00E40BB4">
            <w:pPr>
              <w:spacing w:line="288" w:lineRule="auto"/>
              <w:ind w:firstLineChars="25" w:firstLine="65"/>
              <w:contextualSpacing/>
              <w:jc w:val="both"/>
              <w:rPr>
                <w:b/>
                <w:sz w:val="26"/>
                <w:szCs w:val="26"/>
              </w:rPr>
            </w:pPr>
            <w:r w:rsidRPr="00FD3B9B">
              <w:rPr>
                <w:rFonts w:eastAsia="Arial"/>
                <w:sz w:val="26"/>
                <w:szCs w:val="26"/>
                <w:lang w:val="vi-VN"/>
              </w:rPr>
              <w:t>H: Muốn giảm một số đi một số đơn vị ta làm thế nào?</w:t>
            </w:r>
          </w:p>
          <w:p w:rsidR="00BA1483" w:rsidRPr="00FD3B9B" w:rsidRDefault="00BA1483" w:rsidP="00E40BB4">
            <w:pPr>
              <w:spacing w:line="288" w:lineRule="auto"/>
              <w:ind w:firstLineChars="25" w:firstLine="65"/>
              <w:jc w:val="both"/>
              <w:rPr>
                <w:sz w:val="26"/>
                <w:szCs w:val="26"/>
              </w:rPr>
            </w:pPr>
            <w:r w:rsidRPr="00FD3B9B">
              <w:rPr>
                <w:sz w:val="26"/>
                <w:szCs w:val="26"/>
              </w:rPr>
              <w:t>- GV cho lớp thảo luận nhóm đôi, các nhóm làm việc vào phiếu học tập nhóm.</w:t>
            </w:r>
          </w:p>
          <w:p w:rsidR="00BA1483" w:rsidRPr="00FD3B9B" w:rsidRDefault="00BA1483" w:rsidP="00E40BB4">
            <w:pPr>
              <w:spacing w:line="288" w:lineRule="auto"/>
              <w:ind w:firstLineChars="25" w:firstLine="65"/>
              <w:jc w:val="both"/>
              <w:rPr>
                <w:sz w:val="26"/>
                <w:szCs w:val="26"/>
              </w:rPr>
            </w:pPr>
            <w:r w:rsidRPr="00FD3B9B">
              <w:rPr>
                <w:sz w:val="26"/>
                <w:szCs w:val="26"/>
              </w:rPr>
              <w:t>- Các nhóm trình bày kết quả, nhận xét lẫn nhau.</w:t>
            </w:r>
          </w:p>
          <w:p w:rsidR="00BA1483" w:rsidRPr="00FD3B9B" w:rsidRDefault="00BA1483" w:rsidP="00E40BB4">
            <w:pPr>
              <w:spacing w:line="288" w:lineRule="auto"/>
              <w:ind w:firstLineChars="25" w:firstLine="65"/>
              <w:jc w:val="both"/>
              <w:rPr>
                <w:sz w:val="26"/>
                <w:szCs w:val="26"/>
              </w:rPr>
            </w:pPr>
          </w:p>
          <w:p w:rsidR="00BA1483" w:rsidRPr="00FD3B9B" w:rsidRDefault="00BA1483" w:rsidP="00E40BB4">
            <w:pPr>
              <w:spacing w:line="288" w:lineRule="auto"/>
              <w:ind w:firstLineChars="25" w:firstLine="65"/>
              <w:jc w:val="both"/>
              <w:rPr>
                <w:sz w:val="26"/>
                <w:szCs w:val="26"/>
              </w:rPr>
            </w:pPr>
          </w:p>
          <w:p w:rsidR="00BA1483" w:rsidRPr="00FD3B9B" w:rsidRDefault="00BA1483" w:rsidP="00E40BB4">
            <w:pPr>
              <w:spacing w:line="288" w:lineRule="auto"/>
              <w:ind w:firstLineChars="25" w:firstLine="65"/>
              <w:jc w:val="both"/>
              <w:rPr>
                <w:sz w:val="26"/>
                <w:szCs w:val="26"/>
              </w:rPr>
            </w:pPr>
          </w:p>
          <w:p w:rsidR="00BA1483" w:rsidRPr="00FD3B9B" w:rsidRDefault="00BA1483" w:rsidP="00E40BB4">
            <w:pPr>
              <w:spacing w:line="288" w:lineRule="auto"/>
              <w:ind w:firstLineChars="25" w:firstLine="65"/>
              <w:jc w:val="both"/>
              <w:rPr>
                <w:sz w:val="26"/>
                <w:szCs w:val="26"/>
              </w:rPr>
            </w:pPr>
          </w:p>
          <w:p w:rsidR="00BA1483" w:rsidRPr="00FD3B9B" w:rsidRDefault="00BA1483" w:rsidP="002B0342">
            <w:pPr>
              <w:spacing w:line="288" w:lineRule="auto"/>
              <w:jc w:val="both"/>
              <w:rPr>
                <w:sz w:val="26"/>
                <w:szCs w:val="26"/>
              </w:rPr>
            </w:pPr>
            <w:r w:rsidRPr="00FD3B9B">
              <w:rPr>
                <w:sz w:val="26"/>
                <w:szCs w:val="26"/>
              </w:rPr>
              <w:t>- GV Nhận xét, tuyên dương.</w:t>
            </w:r>
          </w:p>
          <w:p w:rsidR="00BA1483" w:rsidRPr="00FD3B9B" w:rsidRDefault="00BA1483" w:rsidP="002B0342">
            <w:pPr>
              <w:spacing w:line="288" w:lineRule="auto"/>
              <w:jc w:val="both"/>
              <w:rPr>
                <w:b/>
                <w:sz w:val="26"/>
                <w:szCs w:val="26"/>
              </w:rPr>
            </w:pPr>
            <w:r w:rsidRPr="00FD3B9B">
              <w:rPr>
                <w:b/>
                <w:sz w:val="26"/>
                <w:szCs w:val="26"/>
              </w:rPr>
              <w:t>Bài 3: (Làm việc cá nhân) Số?</w:t>
            </w:r>
          </w:p>
          <w:p w:rsidR="00BA1483" w:rsidRPr="00FD3B9B" w:rsidRDefault="00BA1483" w:rsidP="00E40BB4">
            <w:pPr>
              <w:spacing w:line="288" w:lineRule="auto"/>
              <w:ind w:firstLineChars="25" w:firstLine="65"/>
              <w:jc w:val="both"/>
              <w:rPr>
                <w:bCs/>
                <w:color w:val="000000"/>
                <w:sz w:val="26"/>
                <w:szCs w:val="26"/>
              </w:rPr>
            </w:pPr>
            <w:r w:rsidRPr="00FD3B9B">
              <w:rPr>
                <w:bCs/>
                <w:color w:val="000000"/>
                <w:sz w:val="26"/>
                <w:szCs w:val="26"/>
              </w:rPr>
              <w:t>- Gọi HS đọc đề bài.</w:t>
            </w:r>
          </w:p>
          <w:p w:rsidR="00BA1483" w:rsidRPr="00FD3B9B" w:rsidRDefault="00BA1483" w:rsidP="00E40BB4">
            <w:pPr>
              <w:spacing w:line="288" w:lineRule="auto"/>
              <w:ind w:firstLineChars="25" w:firstLine="65"/>
              <w:jc w:val="both"/>
              <w:rPr>
                <w:bCs/>
                <w:color w:val="000000"/>
                <w:sz w:val="26"/>
                <w:szCs w:val="26"/>
              </w:rPr>
            </w:pPr>
            <w:r w:rsidRPr="00FD3B9B">
              <w:rPr>
                <w:bCs/>
                <w:color w:val="000000"/>
                <w:sz w:val="26"/>
                <w:szCs w:val="26"/>
              </w:rPr>
              <w:t>H: Bài toán cho biết gì?</w:t>
            </w:r>
          </w:p>
          <w:p w:rsidR="00BA1483" w:rsidRPr="00FD3B9B" w:rsidRDefault="00BA1483" w:rsidP="00E40BB4">
            <w:pPr>
              <w:spacing w:line="288" w:lineRule="auto"/>
              <w:ind w:firstLineChars="25" w:firstLine="65"/>
              <w:jc w:val="both"/>
              <w:rPr>
                <w:bCs/>
                <w:color w:val="000000"/>
                <w:sz w:val="26"/>
                <w:szCs w:val="26"/>
              </w:rPr>
            </w:pPr>
          </w:p>
          <w:p w:rsidR="00BA1483" w:rsidRPr="00FD3B9B" w:rsidRDefault="00BA1483" w:rsidP="00E40BB4">
            <w:pPr>
              <w:spacing w:line="288" w:lineRule="auto"/>
              <w:ind w:firstLineChars="25" w:firstLine="65"/>
              <w:jc w:val="both"/>
              <w:rPr>
                <w:bCs/>
                <w:color w:val="000000"/>
                <w:sz w:val="26"/>
                <w:szCs w:val="26"/>
              </w:rPr>
            </w:pPr>
          </w:p>
          <w:p w:rsidR="002B0342" w:rsidRDefault="002B0342" w:rsidP="00E40BB4">
            <w:pPr>
              <w:spacing w:line="288" w:lineRule="auto"/>
              <w:ind w:firstLineChars="25" w:firstLine="65"/>
              <w:jc w:val="both"/>
              <w:rPr>
                <w:bCs/>
                <w:color w:val="000000"/>
                <w:sz w:val="26"/>
                <w:szCs w:val="26"/>
              </w:rPr>
            </w:pPr>
          </w:p>
          <w:p w:rsidR="00BA1483" w:rsidRPr="00FD3B9B" w:rsidRDefault="00BA1483" w:rsidP="00E40BB4">
            <w:pPr>
              <w:spacing w:line="288" w:lineRule="auto"/>
              <w:ind w:firstLineChars="25" w:firstLine="65"/>
              <w:jc w:val="both"/>
              <w:rPr>
                <w:bCs/>
                <w:color w:val="000000"/>
                <w:sz w:val="26"/>
                <w:szCs w:val="26"/>
              </w:rPr>
            </w:pPr>
            <w:r w:rsidRPr="00FD3B9B">
              <w:rPr>
                <w:bCs/>
                <w:color w:val="000000"/>
                <w:sz w:val="26"/>
                <w:szCs w:val="26"/>
              </w:rPr>
              <w:t>H: Bài toán hỏi gì?</w:t>
            </w:r>
          </w:p>
          <w:p w:rsidR="00BA1483" w:rsidRPr="00FD3B9B" w:rsidRDefault="00BA1483" w:rsidP="00E40BB4">
            <w:pPr>
              <w:spacing w:line="288" w:lineRule="auto"/>
              <w:ind w:firstLineChars="25" w:firstLine="65"/>
              <w:jc w:val="both"/>
              <w:rPr>
                <w:bCs/>
                <w:color w:val="000000"/>
                <w:sz w:val="26"/>
                <w:szCs w:val="26"/>
              </w:rPr>
            </w:pPr>
          </w:p>
          <w:p w:rsidR="00BA1483" w:rsidRPr="00FD3B9B" w:rsidRDefault="00BA1483" w:rsidP="00E40BB4">
            <w:pPr>
              <w:spacing w:line="288" w:lineRule="auto"/>
              <w:ind w:firstLineChars="25" w:firstLine="65"/>
              <w:jc w:val="both"/>
              <w:rPr>
                <w:bCs/>
                <w:color w:val="000000"/>
                <w:sz w:val="26"/>
                <w:szCs w:val="26"/>
              </w:rPr>
            </w:pPr>
          </w:p>
          <w:p w:rsidR="00BA1483" w:rsidRPr="00FD3B9B" w:rsidRDefault="00BA1483" w:rsidP="00E40BB4">
            <w:pPr>
              <w:spacing w:line="288" w:lineRule="auto"/>
              <w:ind w:firstLineChars="25" w:firstLine="65"/>
              <w:jc w:val="both"/>
              <w:rPr>
                <w:bCs/>
                <w:color w:val="000000"/>
                <w:sz w:val="26"/>
                <w:szCs w:val="26"/>
              </w:rPr>
            </w:pPr>
            <w:r w:rsidRPr="00FD3B9B">
              <w:rPr>
                <w:bCs/>
                <w:color w:val="000000"/>
                <w:sz w:val="26"/>
                <w:szCs w:val="26"/>
              </w:rPr>
              <w:t>- 1 HS lên bảng tóm tắt bài toán.</w:t>
            </w:r>
          </w:p>
          <w:p w:rsidR="00BA1483" w:rsidRPr="00FD3B9B" w:rsidRDefault="00BA1483" w:rsidP="00E40BB4">
            <w:pPr>
              <w:spacing w:line="288" w:lineRule="auto"/>
              <w:ind w:firstLineChars="25" w:firstLine="65"/>
              <w:jc w:val="both"/>
              <w:rPr>
                <w:bCs/>
                <w:color w:val="000000"/>
                <w:sz w:val="26"/>
                <w:szCs w:val="26"/>
              </w:rPr>
            </w:pPr>
          </w:p>
          <w:p w:rsidR="00BA1483" w:rsidRPr="00FD3B9B" w:rsidRDefault="00BA1483" w:rsidP="00E40BB4">
            <w:pPr>
              <w:spacing w:line="288" w:lineRule="auto"/>
              <w:ind w:firstLineChars="25" w:firstLine="65"/>
              <w:jc w:val="both"/>
              <w:rPr>
                <w:bCs/>
                <w:color w:val="000000"/>
                <w:sz w:val="26"/>
                <w:szCs w:val="26"/>
              </w:rPr>
            </w:pPr>
          </w:p>
          <w:p w:rsidR="00BA1483" w:rsidRPr="00FD3B9B" w:rsidRDefault="00BA1483" w:rsidP="00E40BB4">
            <w:pPr>
              <w:spacing w:line="288" w:lineRule="auto"/>
              <w:ind w:firstLineChars="25" w:firstLine="65"/>
              <w:jc w:val="both"/>
              <w:rPr>
                <w:bCs/>
                <w:color w:val="000000"/>
                <w:sz w:val="26"/>
                <w:szCs w:val="26"/>
              </w:rPr>
            </w:pPr>
          </w:p>
          <w:p w:rsidR="00BA1483" w:rsidRPr="00FD3B9B" w:rsidRDefault="00BA1483" w:rsidP="00E40BB4">
            <w:pPr>
              <w:spacing w:line="288" w:lineRule="auto"/>
              <w:ind w:firstLineChars="25" w:firstLine="65"/>
              <w:jc w:val="both"/>
              <w:rPr>
                <w:bCs/>
                <w:color w:val="000000"/>
                <w:sz w:val="26"/>
                <w:szCs w:val="26"/>
              </w:rPr>
            </w:pPr>
            <w:r w:rsidRPr="00FD3B9B">
              <w:rPr>
                <w:bCs/>
                <w:color w:val="000000"/>
                <w:sz w:val="26"/>
                <w:szCs w:val="26"/>
              </w:rPr>
              <w:t>H: Muốn biết may được mấy bộ quần áo và còn thừa mấy mét vải ta làm thế nào?</w:t>
            </w:r>
          </w:p>
          <w:p w:rsidR="00BA1483" w:rsidRPr="00FD3B9B" w:rsidRDefault="00BA1483" w:rsidP="00E40BB4">
            <w:pPr>
              <w:spacing w:line="288" w:lineRule="auto"/>
              <w:ind w:firstLineChars="25" w:firstLine="65"/>
              <w:jc w:val="both"/>
              <w:rPr>
                <w:bCs/>
                <w:color w:val="000000"/>
                <w:sz w:val="26"/>
                <w:szCs w:val="26"/>
              </w:rPr>
            </w:pPr>
            <w:r w:rsidRPr="00FD3B9B">
              <w:rPr>
                <w:bCs/>
                <w:color w:val="000000"/>
                <w:sz w:val="26"/>
                <w:szCs w:val="26"/>
              </w:rPr>
              <w:lastRenderedPageBreak/>
              <w:t>- Gọi 1 HS lên bảng giải bài toán, lớp làm vào vở.</w:t>
            </w:r>
          </w:p>
          <w:p w:rsidR="00BA1483" w:rsidRPr="00FD3B9B" w:rsidRDefault="00BA1483" w:rsidP="00E40BB4">
            <w:pPr>
              <w:spacing w:line="288" w:lineRule="auto"/>
              <w:ind w:firstLineChars="25" w:firstLine="65"/>
              <w:jc w:val="both"/>
              <w:rPr>
                <w:bCs/>
                <w:color w:val="000000"/>
                <w:sz w:val="26"/>
                <w:szCs w:val="26"/>
              </w:rPr>
            </w:pPr>
          </w:p>
          <w:p w:rsidR="00BA1483" w:rsidRPr="00FD3B9B" w:rsidRDefault="00BA1483" w:rsidP="00E40BB4">
            <w:pPr>
              <w:spacing w:line="288" w:lineRule="auto"/>
              <w:ind w:firstLineChars="25" w:firstLine="65"/>
              <w:jc w:val="both"/>
              <w:rPr>
                <w:bCs/>
                <w:color w:val="000000"/>
                <w:sz w:val="26"/>
                <w:szCs w:val="26"/>
              </w:rPr>
            </w:pPr>
          </w:p>
          <w:p w:rsidR="00BA1483" w:rsidRPr="00FD3B9B" w:rsidRDefault="00BA1483" w:rsidP="00E40BB4">
            <w:pPr>
              <w:spacing w:line="288" w:lineRule="auto"/>
              <w:ind w:firstLineChars="25" w:firstLine="65"/>
              <w:jc w:val="both"/>
              <w:rPr>
                <w:bCs/>
                <w:color w:val="000000"/>
                <w:sz w:val="26"/>
                <w:szCs w:val="26"/>
              </w:rPr>
            </w:pPr>
          </w:p>
          <w:p w:rsidR="00BA1483" w:rsidRPr="00FD3B9B" w:rsidRDefault="00BA1483" w:rsidP="00E40BB4">
            <w:pPr>
              <w:spacing w:line="288" w:lineRule="auto"/>
              <w:ind w:firstLineChars="25" w:firstLine="65"/>
              <w:jc w:val="both"/>
              <w:rPr>
                <w:bCs/>
                <w:color w:val="000000"/>
                <w:sz w:val="26"/>
                <w:szCs w:val="26"/>
              </w:rPr>
            </w:pPr>
          </w:p>
          <w:p w:rsidR="002B0342" w:rsidRDefault="002B0342" w:rsidP="00E40BB4">
            <w:pPr>
              <w:spacing w:line="288" w:lineRule="auto"/>
              <w:ind w:firstLineChars="25" w:firstLine="65"/>
              <w:jc w:val="both"/>
              <w:rPr>
                <w:bCs/>
                <w:color w:val="000000"/>
                <w:sz w:val="26"/>
                <w:szCs w:val="26"/>
              </w:rPr>
            </w:pPr>
          </w:p>
          <w:p w:rsidR="00BA1483" w:rsidRPr="00FD3B9B" w:rsidRDefault="00BA1483" w:rsidP="00E40BB4">
            <w:pPr>
              <w:spacing w:line="288" w:lineRule="auto"/>
              <w:ind w:firstLineChars="25" w:firstLine="65"/>
              <w:jc w:val="both"/>
              <w:rPr>
                <w:bCs/>
                <w:color w:val="000000"/>
                <w:sz w:val="26"/>
                <w:szCs w:val="26"/>
              </w:rPr>
            </w:pPr>
            <w:r w:rsidRPr="00FD3B9B">
              <w:rPr>
                <w:bCs/>
                <w:color w:val="000000"/>
                <w:sz w:val="26"/>
                <w:szCs w:val="26"/>
              </w:rPr>
              <w:t>- HS nhận xét bài trên bảng.</w:t>
            </w:r>
          </w:p>
          <w:p w:rsidR="00BA1483" w:rsidRPr="00FD3B9B" w:rsidRDefault="00BA1483" w:rsidP="00E40BB4">
            <w:pPr>
              <w:spacing w:line="288" w:lineRule="auto"/>
              <w:ind w:firstLineChars="25" w:firstLine="65"/>
              <w:jc w:val="both"/>
              <w:rPr>
                <w:sz w:val="26"/>
                <w:szCs w:val="26"/>
              </w:rPr>
            </w:pPr>
            <w:r w:rsidRPr="00FD3B9B">
              <w:rPr>
                <w:bCs/>
                <w:color w:val="000000"/>
                <w:sz w:val="26"/>
                <w:szCs w:val="26"/>
              </w:rPr>
              <w:t>- GV nhận xét, tuyên dương.</w:t>
            </w:r>
          </w:p>
          <w:p w:rsidR="00BA1483" w:rsidRPr="00FD3B9B" w:rsidRDefault="00BA1483" w:rsidP="00E40BB4">
            <w:pPr>
              <w:spacing w:line="288" w:lineRule="auto"/>
              <w:ind w:firstLineChars="25" w:firstLine="65"/>
              <w:jc w:val="both"/>
              <w:rPr>
                <w:b/>
                <w:sz w:val="26"/>
                <w:szCs w:val="26"/>
              </w:rPr>
            </w:pPr>
            <w:r w:rsidRPr="00FD3B9B">
              <w:rPr>
                <w:b/>
                <w:sz w:val="26"/>
                <w:szCs w:val="26"/>
              </w:rPr>
              <w:t xml:space="preserve">Bài 4: (Làm việc cá nhân) </w:t>
            </w:r>
          </w:p>
          <w:p w:rsidR="00BA1483" w:rsidRPr="00FD3B9B" w:rsidRDefault="00BA1483" w:rsidP="00E40BB4">
            <w:pPr>
              <w:spacing w:line="288" w:lineRule="auto"/>
              <w:ind w:firstLineChars="25" w:firstLine="65"/>
              <w:jc w:val="both"/>
              <w:rPr>
                <w:rFonts w:eastAsia="Arial"/>
                <w:sz w:val="26"/>
                <w:szCs w:val="26"/>
              </w:rPr>
            </w:pPr>
            <w:r w:rsidRPr="00FD3B9B">
              <w:rPr>
                <w:rFonts w:eastAsia="Arial"/>
                <w:sz w:val="26"/>
                <w:szCs w:val="26"/>
              </w:rPr>
              <w:t>- Gọi 1 HS đọc đề.</w:t>
            </w:r>
          </w:p>
          <w:p w:rsidR="00BA1483" w:rsidRPr="00FD3B9B" w:rsidRDefault="00BA1483" w:rsidP="00E40BB4">
            <w:pPr>
              <w:spacing w:line="288" w:lineRule="auto"/>
              <w:ind w:firstLineChars="25" w:firstLine="65"/>
              <w:jc w:val="both"/>
              <w:rPr>
                <w:rFonts w:eastAsia="Arial"/>
                <w:sz w:val="26"/>
                <w:szCs w:val="26"/>
              </w:rPr>
            </w:pPr>
            <w:r w:rsidRPr="00FD3B9B">
              <w:rPr>
                <w:rFonts w:eastAsia="Arial"/>
                <w:sz w:val="26"/>
                <w:szCs w:val="26"/>
              </w:rPr>
              <w:t>H: BT cho biết gì?</w:t>
            </w:r>
          </w:p>
          <w:p w:rsidR="00BA1483" w:rsidRPr="00FD3B9B" w:rsidRDefault="00BA1483" w:rsidP="00E40BB4">
            <w:pPr>
              <w:spacing w:line="288" w:lineRule="auto"/>
              <w:ind w:firstLineChars="25" w:firstLine="65"/>
              <w:jc w:val="both"/>
              <w:rPr>
                <w:rFonts w:eastAsia="Arial"/>
                <w:sz w:val="26"/>
                <w:szCs w:val="26"/>
              </w:rPr>
            </w:pPr>
          </w:p>
          <w:p w:rsidR="00BA1483" w:rsidRPr="00FD3B9B" w:rsidRDefault="00BA1483" w:rsidP="00E40BB4">
            <w:pPr>
              <w:spacing w:line="288" w:lineRule="auto"/>
              <w:ind w:firstLineChars="25" w:firstLine="65"/>
              <w:jc w:val="both"/>
              <w:rPr>
                <w:rFonts w:eastAsia="Arial"/>
                <w:sz w:val="26"/>
                <w:szCs w:val="26"/>
              </w:rPr>
            </w:pPr>
          </w:p>
          <w:p w:rsidR="00BA1483" w:rsidRPr="00FD3B9B" w:rsidRDefault="00BA1483" w:rsidP="00E40BB4">
            <w:pPr>
              <w:spacing w:line="288" w:lineRule="auto"/>
              <w:ind w:firstLineChars="25" w:firstLine="65"/>
              <w:jc w:val="both"/>
              <w:rPr>
                <w:rFonts w:eastAsia="Arial"/>
                <w:sz w:val="26"/>
                <w:szCs w:val="26"/>
              </w:rPr>
            </w:pPr>
            <w:r w:rsidRPr="00FD3B9B">
              <w:rPr>
                <w:rFonts w:eastAsia="Arial"/>
                <w:sz w:val="26"/>
                <w:szCs w:val="26"/>
              </w:rPr>
              <w:t>H: BT hỏi gì?</w:t>
            </w:r>
          </w:p>
          <w:p w:rsidR="00BA1483" w:rsidRPr="00FD3B9B" w:rsidRDefault="00BA1483" w:rsidP="00E40BB4">
            <w:pPr>
              <w:spacing w:line="288" w:lineRule="auto"/>
              <w:ind w:firstLineChars="25" w:firstLine="65"/>
              <w:jc w:val="both"/>
              <w:rPr>
                <w:rFonts w:eastAsia="Arial"/>
                <w:sz w:val="26"/>
                <w:szCs w:val="26"/>
              </w:rPr>
            </w:pPr>
          </w:p>
          <w:p w:rsidR="00BA1483" w:rsidRPr="00FD3B9B" w:rsidRDefault="00BA1483" w:rsidP="00E40BB4">
            <w:pPr>
              <w:spacing w:line="288" w:lineRule="auto"/>
              <w:ind w:firstLineChars="25" w:firstLine="65"/>
              <w:jc w:val="both"/>
              <w:rPr>
                <w:rFonts w:eastAsia="Arial"/>
                <w:sz w:val="26"/>
                <w:szCs w:val="26"/>
              </w:rPr>
            </w:pPr>
            <w:r w:rsidRPr="00FD3B9B">
              <w:rPr>
                <w:rFonts w:eastAsia="Arial"/>
                <w:sz w:val="26"/>
                <w:szCs w:val="26"/>
              </w:rPr>
              <w:t>- Gọi 1 HS lên bảng làm tóm tắt, dưới lớp làm vào vở nháp.</w:t>
            </w:r>
          </w:p>
          <w:p w:rsidR="00BA1483" w:rsidRPr="00FD3B9B" w:rsidRDefault="00BA1483" w:rsidP="00E40BB4">
            <w:pPr>
              <w:spacing w:line="288" w:lineRule="auto"/>
              <w:ind w:firstLineChars="25" w:firstLine="65"/>
              <w:jc w:val="both"/>
              <w:rPr>
                <w:rFonts w:eastAsia="Arial"/>
                <w:sz w:val="26"/>
                <w:szCs w:val="26"/>
              </w:rPr>
            </w:pPr>
          </w:p>
          <w:p w:rsidR="00BA1483" w:rsidRPr="00FD3B9B" w:rsidRDefault="00BA1483" w:rsidP="00E40BB4">
            <w:pPr>
              <w:spacing w:line="288" w:lineRule="auto"/>
              <w:ind w:firstLineChars="25" w:firstLine="65"/>
              <w:jc w:val="both"/>
              <w:rPr>
                <w:rFonts w:eastAsia="Arial"/>
                <w:sz w:val="26"/>
                <w:szCs w:val="26"/>
              </w:rPr>
            </w:pPr>
          </w:p>
          <w:p w:rsidR="00BA1483" w:rsidRPr="00FD3B9B" w:rsidRDefault="00BA1483" w:rsidP="002B0342">
            <w:pPr>
              <w:spacing w:line="288" w:lineRule="auto"/>
              <w:jc w:val="both"/>
              <w:rPr>
                <w:rFonts w:eastAsia="Arial"/>
                <w:sz w:val="26"/>
                <w:szCs w:val="26"/>
              </w:rPr>
            </w:pPr>
            <w:r w:rsidRPr="00FD3B9B">
              <w:rPr>
                <w:rFonts w:eastAsia="Arial"/>
                <w:sz w:val="26"/>
                <w:szCs w:val="26"/>
              </w:rPr>
              <w:t>- Gọi HS nhận xét.</w:t>
            </w:r>
          </w:p>
          <w:p w:rsidR="00BA1483" w:rsidRPr="00FD3B9B" w:rsidRDefault="00BA1483" w:rsidP="00E40BB4">
            <w:pPr>
              <w:spacing w:line="288" w:lineRule="auto"/>
              <w:ind w:firstLineChars="25" w:firstLine="65"/>
              <w:jc w:val="both"/>
              <w:rPr>
                <w:rFonts w:eastAsia="Arial"/>
                <w:sz w:val="26"/>
                <w:szCs w:val="26"/>
              </w:rPr>
            </w:pPr>
            <w:r w:rsidRPr="00FD3B9B">
              <w:rPr>
                <w:rFonts w:eastAsia="Arial"/>
                <w:sz w:val="26"/>
                <w:szCs w:val="26"/>
              </w:rPr>
              <w:t>H: Đây là dạng toán gì?</w:t>
            </w:r>
          </w:p>
          <w:p w:rsidR="00BA1483" w:rsidRPr="00FD3B9B" w:rsidRDefault="00BA1483" w:rsidP="00E40BB4">
            <w:pPr>
              <w:spacing w:line="288" w:lineRule="auto"/>
              <w:ind w:firstLineChars="25" w:firstLine="65"/>
              <w:jc w:val="both"/>
              <w:rPr>
                <w:rFonts w:eastAsia="Arial"/>
                <w:sz w:val="26"/>
                <w:szCs w:val="26"/>
              </w:rPr>
            </w:pPr>
            <w:r w:rsidRPr="00FD3B9B">
              <w:rPr>
                <w:rFonts w:eastAsia="Arial"/>
                <w:sz w:val="26"/>
                <w:szCs w:val="26"/>
              </w:rPr>
              <w:t>H: Muốn biết cả hai bạn trồng được bao nhiêu cây, ta phải biết được gì?</w:t>
            </w:r>
          </w:p>
          <w:p w:rsidR="00BA1483" w:rsidRPr="00FD3B9B" w:rsidRDefault="00BA1483" w:rsidP="00E40BB4">
            <w:pPr>
              <w:spacing w:line="288" w:lineRule="auto"/>
              <w:ind w:firstLineChars="25" w:firstLine="65"/>
              <w:jc w:val="both"/>
              <w:rPr>
                <w:color w:val="000000"/>
                <w:sz w:val="26"/>
                <w:szCs w:val="26"/>
              </w:rPr>
            </w:pPr>
            <w:r w:rsidRPr="00FD3B9B">
              <w:rPr>
                <w:rFonts w:eastAsia="Arial"/>
                <w:sz w:val="26"/>
                <w:szCs w:val="26"/>
              </w:rPr>
              <w:t xml:space="preserve">- </w:t>
            </w:r>
            <w:r w:rsidRPr="00FD3B9B">
              <w:rPr>
                <w:color w:val="000000"/>
                <w:sz w:val="26"/>
                <w:szCs w:val="26"/>
              </w:rPr>
              <w:t>Yêu cầu HS nêu lời giải thứ nhất.</w:t>
            </w:r>
          </w:p>
          <w:p w:rsidR="00BA1483" w:rsidRPr="00FD3B9B" w:rsidRDefault="00BA1483" w:rsidP="00E40BB4">
            <w:pPr>
              <w:spacing w:line="288" w:lineRule="auto"/>
              <w:ind w:firstLineChars="25" w:firstLine="65"/>
              <w:jc w:val="both"/>
              <w:rPr>
                <w:color w:val="000000"/>
                <w:sz w:val="26"/>
                <w:szCs w:val="26"/>
              </w:rPr>
            </w:pPr>
            <w:r w:rsidRPr="00FD3B9B">
              <w:rPr>
                <w:color w:val="000000"/>
                <w:sz w:val="26"/>
                <w:szCs w:val="26"/>
              </w:rPr>
              <w:t>- Yêu cầu HS nêu lời giải thứ hai</w:t>
            </w:r>
            <w:r w:rsidRPr="00FD3B9B">
              <w:rPr>
                <w:rFonts w:eastAsia="Arial"/>
                <w:sz w:val="26"/>
                <w:szCs w:val="26"/>
              </w:rPr>
              <w:t xml:space="preserve"> </w:t>
            </w:r>
            <w:r w:rsidRPr="00FD3B9B">
              <w:rPr>
                <w:color w:val="000000"/>
                <w:sz w:val="26"/>
                <w:szCs w:val="26"/>
              </w:rPr>
              <w:t>và đơn vị bài toán.</w:t>
            </w:r>
          </w:p>
          <w:p w:rsidR="00BA1483" w:rsidRPr="00FD3B9B" w:rsidRDefault="00BA1483" w:rsidP="00E40BB4">
            <w:pPr>
              <w:spacing w:line="288" w:lineRule="auto"/>
              <w:ind w:firstLineChars="25" w:firstLine="65"/>
              <w:jc w:val="both"/>
              <w:rPr>
                <w:rFonts w:eastAsia="Arial"/>
                <w:sz w:val="26"/>
                <w:szCs w:val="26"/>
              </w:rPr>
            </w:pPr>
            <w:r w:rsidRPr="00FD3B9B">
              <w:rPr>
                <w:rFonts w:eastAsia="Arial"/>
                <w:sz w:val="26"/>
                <w:szCs w:val="26"/>
              </w:rPr>
              <w:t>- Gọi 1 HS lên bảng thực hiện bài giải, dưới lớp làm vào vở.</w:t>
            </w:r>
          </w:p>
          <w:p w:rsidR="00BA1483" w:rsidRPr="00FD3B9B" w:rsidRDefault="00BA1483" w:rsidP="00E40BB4">
            <w:pPr>
              <w:spacing w:line="288" w:lineRule="auto"/>
              <w:ind w:firstLineChars="25" w:firstLine="65"/>
              <w:jc w:val="both"/>
              <w:rPr>
                <w:rFonts w:eastAsia="Arial"/>
                <w:sz w:val="26"/>
                <w:szCs w:val="26"/>
              </w:rPr>
            </w:pPr>
          </w:p>
          <w:p w:rsidR="00BA1483" w:rsidRPr="00FD3B9B" w:rsidRDefault="00BA1483" w:rsidP="00E40BB4">
            <w:pPr>
              <w:spacing w:line="288" w:lineRule="auto"/>
              <w:ind w:firstLineChars="25" w:firstLine="65"/>
              <w:jc w:val="both"/>
              <w:rPr>
                <w:rFonts w:eastAsia="Arial"/>
                <w:sz w:val="26"/>
                <w:szCs w:val="26"/>
              </w:rPr>
            </w:pPr>
          </w:p>
          <w:p w:rsidR="00BA1483" w:rsidRPr="00FD3B9B" w:rsidRDefault="00BA1483" w:rsidP="00E40BB4">
            <w:pPr>
              <w:spacing w:line="288" w:lineRule="auto"/>
              <w:ind w:firstLineChars="25" w:firstLine="65"/>
              <w:jc w:val="both"/>
              <w:rPr>
                <w:rFonts w:eastAsia="Arial"/>
                <w:sz w:val="26"/>
                <w:szCs w:val="26"/>
              </w:rPr>
            </w:pPr>
          </w:p>
          <w:p w:rsidR="00BA1483" w:rsidRPr="00FD3B9B" w:rsidRDefault="00BA1483" w:rsidP="00E40BB4">
            <w:pPr>
              <w:spacing w:line="288" w:lineRule="auto"/>
              <w:ind w:firstLineChars="25" w:firstLine="65"/>
              <w:jc w:val="both"/>
              <w:rPr>
                <w:rFonts w:eastAsia="Arial"/>
                <w:sz w:val="26"/>
                <w:szCs w:val="26"/>
              </w:rPr>
            </w:pPr>
          </w:p>
          <w:p w:rsidR="00BA1483" w:rsidRPr="00FD3B9B" w:rsidRDefault="00BA1483" w:rsidP="00E40BB4">
            <w:pPr>
              <w:spacing w:line="288" w:lineRule="auto"/>
              <w:ind w:firstLineChars="25" w:firstLine="65"/>
              <w:jc w:val="both"/>
              <w:rPr>
                <w:rFonts w:eastAsia="Arial"/>
                <w:sz w:val="26"/>
                <w:szCs w:val="26"/>
              </w:rPr>
            </w:pPr>
          </w:p>
          <w:p w:rsidR="00BA1483" w:rsidRPr="00FD3B9B" w:rsidRDefault="00BA1483" w:rsidP="00E40BB4">
            <w:pPr>
              <w:spacing w:line="288" w:lineRule="auto"/>
              <w:ind w:firstLineChars="25" w:firstLine="65"/>
              <w:jc w:val="both"/>
              <w:rPr>
                <w:rFonts w:eastAsia="Arial"/>
                <w:sz w:val="26"/>
                <w:szCs w:val="26"/>
              </w:rPr>
            </w:pPr>
            <w:r w:rsidRPr="00FD3B9B">
              <w:rPr>
                <w:rFonts w:eastAsia="Arial"/>
                <w:sz w:val="26"/>
                <w:szCs w:val="26"/>
              </w:rPr>
              <w:t>- Gọi HS nhận xét.</w:t>
            </w:r>
          </w:p>
          <w:p w:rsidR="00BA1483" w:rsidRPr="00FD3B9B" w:rsidRDefault="00BA1483" w:rsidP="00E40BB4">
            <w:pPr>
              <w:spacing w:line="288" w:lineRule="auto"/>
              <w:ind w:firstLineChars="25" w:firstLine="65"/>
              <w:jc w:val="both"/>
              <w:rPr>
                <w:sz w:val="26"/>
                <w:szCs w:val="26"/>
              </w:rPr>
            </w:pPr>
            <w:r w:rsidRPr="00FD3B9B">
              <w:rPr>
                <w:sz w:val="26"/>
                <w:szCs w:val="26"/>
              </w:rPr>
              <w:t>- GV nhận xét, tuyên dương.</w:t>
            </w:r>
          </w:p>
        </w:tc>
        <w:tc>
          <w:tcPr>
            <w:tcW w:w="4528" w:type="dxa"/>
            <w:tcBorders>
              <w:top w:val="dashed" w:sz="4" w:space="0" w:color="auto"/>
              <w:bottom w:val="dashed" w:sz="4" w:space="0" w:color="auto"/>
            </w:tcBorders>
          </w:tcPr>
          <w:p w:rsidR="00BA1483" w:rsidRPr="00FD3B9B" w:rsidRDefault="00BA1483" w:rsidP="00E40BB4">
            <w:pPr>
              <w:spacing w:line="288" w:lineRule="auto"/>
              <w:ind w:firstLineChars="25" w:firstLine="65"/>
              <w:jc w:val="both"/>
              <w:rPr>
                <w:sz w:val="26"/>
                <w:szCs w:val="26"/>
              </w:rPr>
            </w:pPr>
          </w:p>
          <w:p w:rsidR="00BA1483" w:rsidRPr="00FD3B9B" w:rsidRDefault="00BA1483" w:rsidP="00E40BB4">
            <w:pPr>
              <w:spacing w:line="288" w:lineRule="auto"/>
              <w:jc w:val="both"/>
              <w:rPr>
                <w:sz w:val="26"/>
                <w:szCs w:val="26"/>
              </w:rPr>
            </w:pPr>
          </w:p>
          <w:p w:rsidR="00BA1483" w:rsidRPr="00FD3B9B" w:rsidRDefault="00BA1483" w:rsidP="00E40BB4">
            <w:pPr>
              <w:tabs>
                <w:tab w:val="right" w:leader="dot" w:pos="9923"/>
              </w:tabs>
              <w:spacing w:line="288" w:lineRule="auto"/>
              <w:ind w:firstLineChars="25" w:firstLine="65"/>
              <w:jc w:val="both"/>
              <w:rPr>
                <w:sz w:val="26"/>
                <w:szCs w:val="26"/>
              </w:rPr>
            </w:pPr>
            <w:r w:rsidRPr="00FD3B9B">
              <w:rPr>
                <w:sz w:val="26"/>
                <w:szCs w:val="26"/>
                <w:lang w:val="vi-VN"/>
              </w:rPr>
              <w:t>- 1 HS đọc.</w:t>
            </w:r>
          </w:p>
          <w:p w:rsidR="00BA1483" w:rsidRPr="00FD3B9B" w:rsidRDefault="00BA1483" w:rsidP="00E40BB4">
            <w:pPr>
              <w:tabs>
                <w:tab w:val="right" w:leader="dot" w:pos="9923"/>
              </w:tabs>
              <w:spacing w:line="288" w:lineRule="auto"/>
              <w:ind w:firstLineChars="25" w:firstLine="65"/>
              <w:jc w:val="both"/>
              <w:rPr>
                <w:sz w:val="26"/>
                <w:szCs w:val="26"/>
              </w:rPr>
            </w:pPr>
            <w:r w:rsidRPr="00FD3B9B">
              <w:rPr>
                <w:sz w:val="26"/>
                <w:szCs w:val="26"/>
              </w:rPr>
              <w:t>TL: Đặt tính rồi tính.</w:t>
            </w:r>
          </w:p>
          <w:p w:rsidR="00BA1483" w:rsidRPr="00FD3B9B" w:rsidRDefault="00BA1483" w:rsidP="00E40BB4">
            <w:pPr>
              <w:tabs>
                <w:tab w:val="right" w:leader="dot" w:pos="9923"/>
              </w:tabs>
              <w:spacing w:line="288" w:lineRule="auto"/>
              <w:ind w:firstLineChars="25" w:firstLine="65"/>
              <w:jc w:val="both"/>
              <w:rPr>
                <w:sz w:val="26"/>
                <w:szCs w:val="26"/>
              </w:rPr>
            </w:pPr>
          </w:p>
          <w:p w:rsidR="00BA1483" w:rsidRPr="00FD3B9B" w:rsidRDefault="00BA1483" w:rsidP="00E40BB4">
            <w:pPr>
              <w:tabs>
                <w:tab w:val="right" w:leader="dot" w:pos="9923"/>
              </w:tabs>
              <w:spacing w:line="288" w:lineRule="auto"/>
              <w:ind w:firstLineChars="25" w:firstLine="65"/>
              <w:jc w:val="both"/>
              <w:rPr>
                <w:sz w:val="26"/>
                <w:szCs w:val="26"/>
              </w:rPr>
            </w:pPr>
          </w:p>
          <w:p w:rsidR="00BA1483" w:rsidRPr="00FD3B9B" w:rsidRDefault="00BA1483" w:rsidP="00E40BB4">
            <w:pPr>
              <w:tabs>
                <w:tab w:val="right" w:leader="dot" w:pos="9923"/>
              </w:tabs>
              <w:spacing w:line="288" w:lineRule="auto"/>
              <w:ind w:firstLineChars="25" w:firstLine="65"/>
              <w:jc w:val="both"/>
              <w:rPr>
                <w:sz w:val="26"/>
                <w:szCs w:val="26"/>
              </w:rPr>
            </w:pPr>
          </w:p>
          <w:p w:rsidR="00BA1483" w:rsidRPr="00FD3B9B" w:rsidRDefault="00BA1483" w:rsidP="00E40BB4">
            <w:pPr>
              <w:tabs>
                <w:tab w:val="right" w:leader="dot" w:pos="9923"/>
              </w:tabs>
              <w:spacing w:line="288" w:lineRule="auto"/>
              <w:ind w:firstLineChars="25" w:firstLine="65"/>
              <w:jc w:val="both"/>
              <w:rPr>
                <w:sz w:val="26"/>
                <w:szCs w:val="26"/>
              </w:rPr>
            </w:pPr>
          </w:p>
          <w:p w:rsidR="00BA1483" w:rsidRPr="00FD3B9B" w:rsidRDefault="00BA1483" w:rsidP="00E40BB4">
            <w:pPr>
              <w:tabs>
                <w:tab w:val="right" w:leader="dot" w:pos="9923"/>
              </w:tabs>
              <w:spacing w:line="288" w:lineRule="auto"/>
              <w:ind w:firstLineChars="25" w:firstLine="65"/>
              <w:jc w:val="both"/>
              <w:rPr>
                <w:sz w:val="26"/>
                <w:szCs w:val="26"/>
              </w:rPr>
            </w:pPr>
            <w:r w:rsidRPr="00FD3B9B">
              <w:rPr>
                <w:sz w:val="26"/>
                <w:szCs w:val="26"/>
              </w:rPr>
              <w:t>TL: Thực hiện phép tính chia từ trái sang phải bắt đầu từ hàng chục.</w:t>
            </w:r>
          </w:p>
          <w:p w:rsidR="00BA1483" w:rsidRPr="00FD3B9B" w:rsidRDefault="00BA1483" w:rsidP="00E40BB4">
            <w:pPr>
              <w:tabs>
                <w:tab w:val="right" w:leader="dot" w:pos="9923"/>
              </w:tabs>
              <w:spacing w:line="288" w:lineRule="auto"/>
              <w:ind w:firstLineChars="25" w:firstLine="65"/>
              <w:jc w:val="both"/>
              <w:rPr>
                <w:sz w:val="26"/>
                <w:szCs w:val="26"/>
              </w:rPr>
            </w:pPr>
          </w:p>
          <w:p w:rsidR="00BA1483" w:rsidRPr="00FD3B9B" w:rsidRDefault="00BA1483" w:rsidP="00E40BB4">
            <w:pPr>
              <w:tabs>
                <w:tab w:val="right" w:leader="dot" w:pos="9923"/>
              </w:tabs>
              <w:spacing w:line="288" w:lineRule="auto"/>
              <w:ind w:firstLineChars="25" w:firstLine="65"/>
              <w:jc w:val="both"/>
              <w:rPr>
                <w:sz w:val="26"/>
                <w:szCs w:val="26"/>
              </w:rPr>
            </w:pPr>
          </w:p>
          <w:p w:rsidR="00BA1483" w:rsidRPr="00FD3B9B" w:rsidRDefault="00BA1483" w:rsidP="00E40BB4">
            <w:pPr>
              <w:tabs>
                <w:tab w:val="right" w:leader="dot" w:pos="9923"/>
              </w:tabs>
              <w:spacing w:line="288" w:lineRule="auto"/>
              <w:ind w:firstLineChars="25" w:firstLine="65"/>
              <w:jc w:val="both"/>
              <w:rPr>
                <w:sz w:val="26"/>
                <w:szCs w:val="26"/>
              </w:rPr>
            </w:pPr>
          </w:p>
          <w:p w:rsidR="00BA1483" w:rsidRPr="00FD3B9B" w:rsidRDefault="00BA1483" w:rsidP="00E40BB4">
            <w:pPr>
              <w:tabs>
                <w:tab w:val="right" w:leader="dot" w:pos="9923"/>
              </w:tabs>
              <w:spacing w:line="288" w:lineRule="auto"/>
              <w:ind w:firstLineChars="25" w:firstLine="65"/>
              <w:jc w:val="both"/>
              <w:rPr>
                <w:sz w:val="26"/>
                <w:szCs w:val="26"/>
              </w:rPr>
            </w:pPr>
          </w:p>
          <w:p w:rsidR="00BA1483" w:rsidRPr="00FD3B9B" w:rsidRDefault="00BA1483" w:rsidP="00E40BB4">
            <w:pPr>
              <w:tabs>
                <w:tab w:val="right" w:leader="dot" w:pos="9923"/>
              </w:tabs>
              <w:spacing w:line="288" w:lineRule="auto"/>
              <w:ind w:firstLineChars="25" w:firstLine="65"/>
              <w:jc w:val="both"/>
              <w:rPr>
                <w:sz w:val="26"/>
                <w:szCs w:val="26"/>
              </w:rPr>
            </w:pPr>
            <w:r w:rsidRPr="00FD3B9B">
              <w:rPr>
                <w:sz w:val="26"/>
                <w:szCs w:val="26"/>
              </w:rPr>
              <w:t>- HS t</w:t>
            </w:r>
            <w:r w:rsidRPr="00FD3B9B">
              <w:rPr>
                <w:sz w:val="26"/>
                <w:szCs w:val="26"/>
                <w:lang w:val="vi-VN"/>
              </w:rPr>
              <w:t>hực hiện</w:t>
            </w:r>
          </w:p>
          <w:p w:rsidR="00BA1483" w:rsidRPr="00FD3B9B" w:rsidRDefault="00BA1483" w:rsidP="00E40BB4">
            <w:pPr>
              <w:tabs>
                <w:tab w:val="right" w:leader="dot" w:pos="9923"/>
              </w:tabs>
              <w:spacing w:line="288" w:lineRule="auto"/>
              <w:ind w:firstLineChars="25" w:firstLine="65"/>
              <w:jc w:val="both"/>
              <w:rPr>
                <w:sz w:val="26"/>
                <w:szCs w:val="26"/>
              </w:rPr>
            </w:pPr>
            <w:r w:rsidRPr="00FD3B9B">
              <w:rPr>
                <w:sz w:val="26"/>
                <w:szCs w:val="26"/>
              </w:rPr>
              <w:t xml:space="preserve">      </w:t>
            </w:r>
            <w:r w:rsidRPr="00FD3B9B">
              <w:rPr>
                <w:position w:val="-82"/>
                <w:sz w:val="26"/>
                <w:szCs w:val="26"/>
              </w:rPr>
              <w:t xml:space="preserve">    </w:t>
            </w:r>
            <w:r w:rsidRPr="00FD3B9B">
              <w:rPr>
                <w:position w:val="-82"/>
                <w:sz w:val="26"/>
                <w:szCs w:val="26"/>
                <w:lang w:val="vi-VN"/>
              </w:rPr>
              <w:object w:dxaOrig="700" w:dyaOrig="1760">
                <v:shape id="_x0000_i1027" type="#_x0000_t75" style="width:35.05pt;height:87.65pt" o:ole="">
                  <v:imagedata r:id="rId53" o:title=""/>
                </v:shape>
                <o:OLEObject Type="Embed" ProgID="Equation.3" ShapeID="_x0000_i1027" DrawAspect="Content" ObjectID="_1793169503" r:id="rId54"/>
              </w:object>
            </w:r>
            <w:r w:rsidRPr="00FD3B9B">
              <w:rPr>
                <w:position w:val="-82"/>
                <w:sz w:val="26"/>
                <w:szCs w:val="26"/>
              </w:rPr>
              <w:t xml:space="preserve">         </w:t>
            </w:r>
            <w:r w:rsidRPr="00FD3B9B">
              <w:rPr>
                <w:position w:val="-82"/>
                <w:sz w:val="26"/>
                <w:szCs w:val="26"/>
                <w:lang w:val="vi-VN"/>
              </w:rPr>
              <w:object w:dxaOrig="656" w:dyaOrig="1755">
                <v:shape id="_x0000_i1028" type="#_x0000_t75" style="width:33.2pt;height:87.65pt" o:ole="">
                  <v:imagedata r:id="rId55" o:title=""/>
                </v:shape>
                <o:OLEObject Type="Embed" ProgID="Equation.3" ShapeID="_x0000_i1028" DrawAspect="Content" ObjectID="_1793169504" r:id="rId56"/>
              </w:object>
            </w:r>
            <w:r w:rsidRPr="00FD3B9B">
              <w:rPr>
                <w:position w:val="-82"/>
                <w:sz w:val="26"/>
                <w:szCs w:val="26"/>
              </w:rPr>
              <w:t xml:space="preserve">        </w:t>
            </w:r>
            <w:r w:rsidRPr="00FD3B9B">
              <w:rPr>
                <w:position w:val="-82"/>
                <w:sz w:val="26"/>
                <w:szCs w:val="26"/>
                <w:lang w:val="vi-VN"/>
              </w:rPr>
              <w:object w:dxaOrig="656" w:dyaOrig="1755">
                <v:shape id="_x0000_i1029" type="#_x0000_t75" style="width:33.2pt;height:87.65pt" o:ole="">
                  <v:imagedata r:id="rId57" o:title=""/>
                </v:shape>
                <o:OLEObject Type="Embed" ProgID="Equation.3" ShapeID="_x0000_i1029" DrawAspect="Content" ObjectID="_1793169505" r:id="rId58"/>
              </w:object>
            </w:r>
          </w:p>
          <w:p w:rsidR="00BA1483" w:rsidRPr="00FD3B9B" w:rsidRDefault="00BA1483" w:rsidP="00E40BB4">
            <w:pPr>
              <w:tabs>
                <w:tab w:val="right" w:leader="dot" w:pos="9923"/>
              </w:tabs>
              <w:spacing w:line="288" w:lineRule="auto"/>
              <w:ind w:firstLineChars="25" w:firstLine="65"/>
              <w:jc w:val="both"/>
              <w:rPr>
                <w:sz w:val="26"/>
                <w:szCs w:val="26"/>
              </w:rPr>
            </w:pPr>
            <w:r w:rsidRPr="00FD3B9B">
              <w:rPr>
                <w:position w:val="-82"/>
                <w:sz w:val="26"/>
                <w:szCs w:val="26"/>
              </w:rPr>
              <w:t xml:space="preserve">                </w:t>
            </w:r>
          </w:p>
          <w:p w:rsidR="00BA1483" w:rsidRPr="00FD3B9B" w:rsidRDefault="00BA1483" w:rsidP="00E40BB4">
            <w:pPr>
              <w:tabs>
                <w:tab w:val="right" w:leader="dot" w:pos="9923"/>
              </w:tabs>
              <w:spacing w:line="288" w:lineRule="auto"/>
              <w:ind w:firstLineChars="25" w:firstLine="65"/>
              <w:jc w:val="both"/>
              <w:rPr>
                <w:sz w:val="26"/>
                <w:szCs w:val="26"/>
              </w:rPr>
            </w:pPr>
            <w:r w:rsidRPr="00FD3B9B">
              <w:rPr>
                <w:sz w:val="26"/>
                <w:szCs w:val="26"/>
                <w:lang w:val="vi-VN"/>
              </w:rPr>
              <w:t xml:space="preserve">- </w:t>
            </w:r>
            <w:r w:rsidRPr="00FD3B9B">
              <w:rPr>
                <w:sz w:val="26"/>
                <w:szCs w:val="26"/>
              </w:rPr>
              <w:t>Nhận xét.</w:t>
            </w:r>
          </w:p>
          <w:p w:rsidR="00BA1483" w:rsidRPr="00FD3B9B" w:rsidRDefault="00BA1483" w:rsidP="00E40BB4">
            <w:pPr>
              <w:tabs>
                <w:tab w:val="right" w:leader="dot" w:pos="9923"/>
              </w:tabs>
              <w:spacing w:line="288" w:lineRule="auto"/>
              <w:ind w:firstLineChars="25" w:firstLine="65"/>
              <w:jc w:val="both"/>
              <w:rPr>
                <w:sz w:val="26"/>
                <w:szCs w:val="26"/>
              </w:rPr>
            </w:pPr>
            <w:r w:rsidRPr="00FD3B9B">
              <w:rPr>
                <w:sz w:val="26"/>
                <w:szCs w:val="26"/>
              </w:rPr>
              <w:t xml:space="preserve">- </w:t>
            </w:r>
            <w:r w:rsidRPr="00FD3B9B">
              <w:rPr>
                <w:sz w:val="26"/>
                <w:szCs w:val="26"/>
                <w:lang w:val="vi-VN"/>
              </w:rPr>
              <w:t>Lắng nghe.</w:t>
            </w:r>
          </w:p>
          <w:p w:rsidR="00BA1483" w:rsidRPr="00FD3B9B" w:rsidRDefault="00BA1483" w:rsidP="00E40BB4">
            <w:pPr>
              <w:spacing w:line="288" w:lineRule="auto"/>
              <w:jc w:val="both"/>
              <w:rPr>
                <w:sz w:val="26"/>
                <w:szCs w:val="26"/>
              </w:rPr>
            </w:pPr>
            <w:r w:rsidRPr="00FD3B9B">
              <w:rPr>
                <w:sz w:val="26"/>
                <w:szCs w:val="26"/>
              </w:rPr>
              <w:softHyphen/>
            </w:r>
            <w:r w:rsidRPr="00FD3B9B">
              <w:rPr>
                <w:sz w:val="26"/>
                <w:szCs w:val="26"/>
              </w:rPr>
              <w:softHyphen/>
            </w:r>
          </w:p>
          <w:p w:rsidR="00BA1483" w:rsidRPr="00FD3B9B" w:rsidRDefault="00BA1483" w:rsidP="00E40BB4">
            <w:pPr>
              <w:spacing w:line="288" w:lineRule="auto"/>
              <w:ind w:firstLineChars="25" w:firstLine="65"/>
              <w:jc w:val="both"/>
              <w:rPr>
                <w:rFonts w:eastAsia="Arial"/>
                <w:sz w:val="26"/>
                <w:szCs w:val="26"/>
              </w:rPr>
            </w:pPr>
            <w:r w:rsidRPr="00FD3B9B">
              <w:rPr>
                <w:rFonts w:eastAsia="Arial"/>
                <w:sz w:val="26"/>
                <w:szCs w:val="26"/>
              </w:rPr>
              <w:t>- 1 HS đọc</w:t>
            </w:r>
          </w:p>
          <w:p w:rsidR="00BA1483" w:rsidRPr="00FD3B9B" w:rsidRDefault="00BA1483" w:rsidP="00E40BB4">
            <w:pPr>
              <w:spacing w:line="288" w:lineRule="auto"/>
              <w:ind w:firstLineChars="25" w:firstLine="65"/>
              <w:jc w:val="both"/>
              <w:rPr>
                <w:rFonts w:eastAsia="Arial"/>
                <w:sz w:val="26"/>
                <w:szCs w:val="26"/>
              </w:rPr>
            </w:pPr>
          </w:p>
          <w:p w:rsidR="00BA1483" w:rsidRPr="00FD3B9B" w:rsidRDefault="00BA1483" w:rsidP="00E40BB4">
            <w:pPr>
              <w:spacing w:line="288" w:lineRule="auto"/>
              <w:ind w:firstLineChars="25" w:firstLine="65"/>
              <w:jc w:val="both"/>
              <w:rPr>
                <w:rFonts w:eastAsia="Arial"/>
                <w:sz w:val="26"/>
                <w:szCs w:val="26"/>
              </w:rPr>
            </w:pPr>
          </w:p>
          <w:p w:rsidR="00BA1483" w:rsidRPr="00FD3B9B" w:rsidRDefault="00BA1483" w:rsidP="00E40BB4">
            <w:pPr>
              <w:spacing w:line="288" w:lineRule="auto"/>
              <w:ind w:firstLineChars="25" w:firstLine="65"/>
              <w:jc w:val="both"/>
              <w:rPr>
                <w:rFonts w:eastAsia="Arial"/>
                <w:sz w:val="26"/>
                <w:szCs w:val="26"/>
              </w:rPr>
            </w:pPr>
          </w:p>
          <w:p w:rsidR="00BA1483" w:rsidRPr="00FD3B9B" w:rsidRDefault="00BA1483" w:rsidP="00E40BB4">
            <w:pPr>
              <w:spacing w:line="288" w:lineRule="auto"/>
              <w:ind w:firstLineChars="25" w:firstLine="65"/>
              <w:jc w:val="both"/>
              <w:rPr>
                <w:rFonts w:eastAsia="Arial"/>
                <w:sz w:val="26"/>
                <w:szCs w:val="26"/>
              </w:rPr>
            </w:pPr>
          </w:p>
          <w:p w:rsidR="00BA1483" w:rsidRPr="00FD3B9B" w:rsidRDefault="00BA1483" w:rsidP="00E40BB4">
            <w:pPr>
              <w:spacing w:line="288" w:lineRule="auto"/>
              <w:ind w:firstLineChars="25" w:firstLine="65"/>
              <w:jc w:val="both"/>
              <w:rPr>
                <w:rFonts w:eastAsia="Arial"/>
                <w:sz w:val="26"/>
                <w:szCs w:val="26"/>
              </w:rPr>
            </w:pPr>
          </w:p>
          <w:p w:rsidR="00BA1483" w:rsidRPr="00FD3B9B" w:rsidRDefault="00BA1483" w:rsidP="00E40BB4">
            <w:pPr>
              <w:spacing w:line="288" w:lineRule="auto"/>
              <w:ind w:firstLineChars="25" w:firstLine="65"/>
              <w:jc w:val="both"/>
              <w:rPr>
                <w:rFonts w:eastAsia="Arial"/>
                <w:sz w:val="26"/>
                <w:szCs w:val="26"/>
              </w:rPr>
            </w:pPr>
          </w:p>
          <w:p w:rsidR="00BA1483" w:rsidRPr="00FD3B9B" w:rsidRDefault="00BA1483" w:rsidP="00F17188">
            <w:pPr>
              <w:spacing w:line="288" w:lineRule="auto"/>
              <w:jc w:val="both"/>
              <w:rPr>
                <w:rFonts w:eastAsia="Arial"/>
                <w:sz w:val="26"/>
                <w:szCs w:val="26"/>
              </w:rPr>
            </w:pPr>
            <w:r w:rsidRPr="00FD3B9B">
              <w:rPr>
                <w:rFonts w:eastAsia="Arial"/>
                <w:sz w:val="26"/>
                <w:szCs w:val="26"/>
              </w:rPr>
              <w:t>TL: Ta lấy số đó nhân với số lần.</w:t>
            </w:r>
          </w:p>
          <w:p w:rsidR="00BA1483" w:rsidRPr="00FD3B9B" w:rsidRDefault="00BA1483" w:rsidP="00E40BB4">
            <w:pPr>
              <w:spacing w:line="288" w:lineRule="auto"/>
              <w:ind w:firstLineChars="25" w:firstLine="65"/>
              <w:jc w:val="both"/>
              <w:rPr>
                <w:rFonts w:eastAsia="Arial"/>
                <w:sz w:val="26"/>
                <w:szCs w:val="26"/>
              </w:rPr>
            </w:pPr>
          </w:p>
          <w:p w:rsidR="00BA1483" w:rsidRPr="00FD3B9B" w:rsidRDefault="00BA1483" w:rsidP="00E40BB4">
            <w:pPr>
              <w:spacing w:line="288" w:lineRule="auto"/>
              <w:ind w:firstLineChars="25" w:firstLine="65"/>
              <w:jc w:val="both"/>
              <w:rPr>
                <w:rFonts w:eastAsia="Arial"/>
                <w:sz w:val="26"/>
                <w:szCs w:val="26"/>
              </w:rPr>
            </w:pPr>
            <w:r w:rsidRPr="00FD3B9B">
              <w:rPr>
                <w:rFonts w:eastAsia="Arial"/>
                <w:sz w:val="26"/>
                <w:szCs w:val="26"/>
              </w:rPr>
              <w:t>TL: Ta lấy số đó chia cho số lần.</w:t>
            </w:r>
          </w:p>
          <w:p w:rsidR="00BA1483" w:rsidRPr="00FD3B9B" w:rsidRDefault="00BA1483" w:rsidP="00E40BB4">
            <w:pPr>
              <w:spacing w:line="288" w:lineRule="auto"/>
              <w:ind w:firstLineChars="25" w:firstLine="65"/>
              <w:jc w:val="both"/>
              <w:rPr>
                <w:rFonts w:eastAsia="Arial"/>
                <w:sz w:val="26"/>
                <w:szCs w:val="26"/>
              </w:rPr>
            </w:pPr>
          </w:p>
          <w:p w:rsidR="00BA1483" w:rsidRPr="00FD3B9B" w:rsidRDefault="00BA1483" w:rsidP="00E40BB4">
            <w:pPr>
              <w:spacing w:line="288" w:lineRule="auto"/>
              <w:ind w:firstLineChars="25" w:firstLine="65"/>
              <w:jc w:val="both"/>
              <w:rPr>
                <w:rFonts w:eastAsia="Arial"/>
                <w:sz w:val="26"/>
                <w:szCs w:val="26"/>
              </w:rPr>
            </w:pPr>
            <w:r w:rsidRPr="00FD3B9B">
              <w:rPr>
                <w:rFonts w:eastAsia="Arial"/>
                <w:sz w:val="26"/>
                <w:szCs w:val="26"/>
              </w:rPr>
              <w:t>TL: Ta lấy số đó cộng với số đơn vị.</w:t>
            </w:r>
          </w:p>
          <w:p w:rsidR="00BA1483" w:rsidRPr="00FD3B9B" w:rsidRDefault="00BA1483" w:rsidP="00E40BB4">
            <w:pPr>
              <w:spacing w:line="288" w:lineRule="auto"/>
              <w:ind w:firstLineChars="25" w:firstLine="65"/>
              <w:jc w:val="both"/>
              <w:rPr>
                <w:rFonts w:eastAsia="Arial"/>
                <w:sz w:val="26"/>
                <w:szCs w:val="26"/>
              </w:rPr>
            </w:pPr>
          </w:p>
          <w:p w:rsidR="00BA1483" w:rsidRPr="00FD3B9B" w:rsidRDefault="00BA1483" w:rsidP="00E40BB4">
            <w:pPr>
              <w:spacing w:line="288" w:lineRule="auto"/>
              <w:ind w:firstLineChars="25" w:firstLine="65"/>
              <w:jc w:val="both"/>
              <w:rPr>
                <w:rFonts w:eastAsia="Arial"/>
                <w:sz w:val="26"/>
                <w:szCs w:val="26"/>
              </w:rPr>
            </w:pPr>
            <w:r w:rsidRPr="00FD3B9B">
              <w:rPr>
                <w:rFonts w:eastAsia="Arial"/>
                <w:sz w:val="26"/>
                <w:szCs w:val="26"/>
              </w:rPr>
              <w:t>TL: Ta lấy số đó trừ đi số đơn vị.</w:t>
            </w:r>
          </w:p>
          <w:p w:rsidR="00BA1483" w:rsidRPr="00FD3B9B" w:rsidRDefault="00BA1483" w:rsidP="00E40BB4">
            <w:pPr>
              <w:spacing w:line="288" w:lineRule="auto"/>
              <w:ind w:firstLineChars="25" w:firstLine="65"/>
              <w:jc w:val="both"/>
              <w:rPr>
                <w:rFonts w:eastAsia="Arial"/>
                <w:sz w:val="26"/>
                <w:szCs w:val="26"/>
              </w:rPr>
            </w:pPr>
          </w:p>
          <w:p w:rsidR="00BA1483" w:rsidRPr="00FD3B9B" w:rsidRDefault="00BA1483" w:rsidP="00E40BB4">
            <w:pPr>
              <w:spacing w:line="288" w:lineRule="auto"/>
              <w:ind w:firstLineChars="25" w:firstLine="65"/>
              <w:jc w:val="both"/>
              <w:rPr>
                <w:rFonts w:eastAsia="Arial"/>
                <w:sz w:val="26"/>
                <w:szCs w:val="26"/>
              </w:rPr>
            </w:pPr>
            <w:r w:rsidRPr="00FD3B9B">
              <w:rPr>
                <w:rFonts w:eastAsia="Arial"/>
                <w:sz w:val="26"/>
                <w:szCs w:val="26"/>
              </w:rPr>
              <w:t>- HS thực hiện theo yêu cầu của GV.</w:t>
            </w:r>
          </w:p>
          <w:p w:rsidR="00BA1483" w:rsidRPr="00FD3B9B" w:rsidRDefault="00BA1483" w:rsidP="00E40BB4">
            <w:pPr>
              <w:spacing w:line="288" w:lineRule="auto"/>
              <w:ind w:firstLineChars="25" w:firstLine="65"/>
              <w:jc w:val="both"/>
              <w:rPr>
                <w:sz w:val="26"/>
                <w:szCs w:val="26"/>
              </w:rPr>
            </w:pPr>
            <w:r w:rsidRPr="00FD3B9B">
              <w:rPr>
                <w:rFonts w:eastAsia="Arial"/>
                <w:sz w:val="26"/>
                <w:szCs w:val="26"/>
                <w:lang w:val="en-US"/>
              </w:rPr>
              <w:t>- HS nêu.</w:t>
            </w:r>
          </w:p>
          <w:p w:rsidR="00BA1483" w:rsidRPr="00FD3B9B" w:rsidRDefault="00BA1483" w:rsidP="00E40BB4">
            <w:pPr>
              <w:spacing w:line="288" w:lineRule="auto"/>
              <w:ind w:firstLineChars="25" w:firstLine="65"/>
              <w:jc w:val="both"/>
              <w:rPr>
                <w:sz w:val="26"/>
                <w:szCs w:val="26"/>
                <w:lang w:val="en-US"/>
              </w:rPr>
            </w:pPr>
            <w:r w:rsidRPr="00FD3B9B">
              <w:rPr>
                <w:sz w:val="26"/>
                <w:szCs w:val="26"/>
                <w:lang w:val="en-US"/>
              </w:rPr>
              <w:t xml:space="preserve"> </w:t>
            </w:r>
            <w:r w:rsidRPr="00FD3B9B">
              <w:rPr>
                <w:noProof/>
                <w:sz w:val="26"/>
                <w:szCs w:val="26"/>
                <w:lang w:val="en-US"/>
              </w:rPr>
              <w:drawing>
                <wp:inline distT="0" distB="0" distL="114300" distR="114300" wp14:anchorId="6967C9EA" wp14:editId="4DBA0427">
                  <wp:extent cx="2735580" cy="1203960"/>
                  <wp:effectExtent l="0" t="0" r="7620" b="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19"/>
                          <pic:cNvPicPr>
                            <a:picLocks noChangeAspect="1"/>
                          </pic:cNvPicPr>
                        </pic:nvPicPr>
                        <pic:blipFill>
                          <a:blip r:embed="rId59"/>
                          <a:stretch>
                            <a:fillRect/>
                          </a:stretch>
                        </pic:blipFill>
                        <pic:spPr>
                          <a:xfrm>
                            <a:off x="0" y="0"/>
                            <a:ext cx="2735580" cy="1203960"/>
                          </a:xfrm>
                          <a:prstGeom prst="rect">
                            <a:avLst/>
                          </a:prstGeom>
                          <a:noFill/>
                          <a:ln>
                            <a:noFill/>
                          </a:ln>
                        </pic:spPr>
                      </pic:pic>
                    </a:graphicData>
                  </a:graphic>
                </wp:inline>
              </w:drawing>
            </w:r>
          </w:p>
          <w:p w:rsidR="00BA1483" w:rsidRPr="00FD3B9B" w:rsidRDefault="00BA1483" w:rsidP="00E40BB4">
            <w:pPr>
              <w:spacing w:line="288" w:lineRule="auto"/>
              <w:jc w:val="both"/>
              <w:rPr>
                <w:sz w:val="26"/>
                <w:szCs w:val="26"/>
              </w:rPr>
            </w:pPr>
          </w:p>
          <w:p w:rsidR="00BA1483" w:rsidRPr="00FD3B9B" w:rsidRDefault="00BA1483" w:rsidP="00E40BB4">
            <w:pPr>
              <w:spacing w:line="288" w:lineRule="auto"/>
              <w:ind w:firstLineChars="25" w:firstLine="65"/>
              <w:jc w:val="both"/>
              <w:rPr>
                <w:rFonts w:eastAsia="Arial"/>
                <w:sz w:val="26"/>
                <w:szCs w:val="26"/>
              </w:rPr>
            </w:pPr>
            <w:r w:rsidRPr="00FD3B9B">
              <w:rPr>
                <w:rFonts w:eastAsia="Arial"/>
                <w:sz w:val="26"/>
                <w:szCs w:val="26"/>
              </w:rPr>
              <w:t>- HS đọc.</w:t>
            </w:r>
          </w:p>
          <w:p w:rsidR="00BA1483" w:rsidRPr="00FD3B9B" w:rsidRDefault="00BA1483" w:rsidP="00E40BB4">
            <w:pPr>
              <w:spacing w:line="288" w:lineRule="auto"/>
              <w:ind w:firstLineChars="25" w:firstLine="65"/>
              <w:jc w:val="both"/>
              <w:rPr>
                <w:rFonts w:eastAsia="Arial"/>
                <w:sz w:val="26"/>
                <w:szCs w:val="26"/>
              </w:rPr>
            </w:pPr>
            <w:r w:rsidRPr="00FD3B9B">
              <w:rPr>
                <w:rFonts w:eastAsia="Arial"/>
                <w:sz w:val="26"/>
                <w:szCs w:val="26"/>
              </w:rPr>
              <w:t>TL: Rô - bốt dùng 35m vải để may quần áo công nhân. Mỗi bộ quần áo công nhân may hết 3m vải</w:t>
            </w:r>
          </w:p>
          <w:p w:rsidR="00BA1483" w:rsidRPr="00FD3B9B" w:rsidRDefault="00BA1483" w:rsidP="00E40BB4">
            <w:pPr>
              <w:spacing w:line="288" w:lineRule="auto"/>
              <w:ind w:firstLineChars="25" w:firstLine="65"/>
              <w:jc w:val="both"/>
              <w:rPr>
                <w:sz w:val="26"/>
                <w:szCs w:val="26"/>
              </w:rPr>
            </w:pPr>
            <w:r w:rsidRPr="00FD3B9B">
              <w:rPr>
                <w:rFonts w:eastAsia="Arial"/>
                <w:sz w:val="26"/>
                <w:szCs w:val="26"/>
              </w:rPr>
              <w:t>TL: Hỏi Rô - bốt có thể may được nhiều nhất bao nhiêu bộ quần áo công nhân và còn thừa mấy mét vải?</w:t>
            </w:r>
          </w:p>
          <w:p w:rsidR="00BA1483" w:rsidRPr="00FD3B9B" w:rsidRDefault="00BA1483" w:rsidP="00E40BB4">
            <w:pPr>
              <w:spacing w:line="288" w:lineRule="auto"/>
              <w:ind w:firstLineChars="25" w:firstLine="65"/>
              <w:jc w:val="both"/>
              <w:rPr>
                <w:sz w:val="26"/>
                <w:szCs w:val="26"/>
              </w:rPr>
            </w:pPr>
            <w:r w:rsidRPr="00FD3B9B">
              <w:rPr>
                <w:sz w:val="26"/>
                <w:szCs w:val="26"/>
              </w:rPr>
              <w:t>- 1 HS lên tóm tắt.</w:t>
            </w:r>
          </w:p>
          <w:p w:rsidR="00BA1483" w:rsidRPr="00FD3B9B" w:rsidRDefault="00BA1483" w:rsidP="00E40BB4">
            <w:pPr>
              <w:spacing w:line="288" w:lineRule="auto"/>
              <w:ind w:firstLineChars="25" w:firstLine="65"/>
              <w:jc w:val="both"/>
              <w:rPr>
                <w:b/>
                <w:bCs/>
                <w:sz w:val="26"/>
                <w:szCs w:val="26"/>
                <w:u w:val="single"/>
              </w:rPr>
            </w:pPr>
            <w:r w:rsidRPr="00FD3B9B">
              <w:rPr>
                <w:sz w:val="26"/>
                <w:szCs w:val="26"/>
              </w:rPr>
              <w:t xml:space="preserve">                        </w:t>
            </w:r>
            <w:r w:rsidRPr="00FD3B9B">
              <w:rPr>
                <w:b/>
                <w:bCs/>
                <w:sz w:val="26"/>
                <w:szCs w:val="26"/>
              </w:rPr>
              <w:t xml:space="preserve"> </w:t>
            </w:r>
            <w:r w:rsidRPr="00FD3B9B">
              <w:rPr>
                <w:b/>
                <w:bCs/>
                <w:sz w:val="26"/>
                <w:szCs w:val="26"/>
                <w:u w:val="single"/>
              </w:rPr>
              <w:t>Tóm tắt</w:t>
            </w:r>
          </w:p>
          <w:p w:rsidR="00BA1483" w:rsidRPr="00FD3B9B" w:rsidRDefault="00BA1483" w:rsidP="00E40BB4">
            <w:pPr>
              <w:spacing w:line="288" w:lineRule="auto"/>
              <w:ind w:firstLineChars="25" w:firstLine="65"/>
              <w:jc w:val="both"/>
              <w:rPr>
                <w:sz w:val="26"/>
                <w:szCs w:val="26"/>
              </w:rPr>
            </w:pPr>
            <w:r w:rsidRPr="00FD3B9B">
              <w:rPr>
                <w:sz w:val="26"/>
                <w:szCs w:val="26"/>
              </w:rPr>
              <w:t xml:space="preserve">                        3m: 1 bộ</w:t>
            </w:r>
          </w:p>
          <w:p w:rsidR="00BA1483" w:rsidRPr="00FD3B9B" w:rsidRDefault="00BA1483" w:rsidP="00E40BB4">
            <w:pPr>
              <w:spacing w:line="288" w:lineRule="auto"/>
              <w:ind w:firstLineChars="25" w:firstLine="65"/>
              <w:jc w:val="both"/>
              <w:rPr>
                <w:sz w:val="26"/>
                <w:szCs w:val="26"/>
              </w:rPr>
            </w:pPr>
            <w:r w:rsidRPr="00FD3B9B">
              <w:rPr>
                <w:sz w:val="26"/>
                <w:szCs w:val="26"/>
              </w:rPr>
              <w:t xml:space="preserve">                35m: … bộ, dư … m vải?</w:t>
            </w:r>
          </w:p>
          <w:p w:rsidR="00BA1483" w:rsidRPr="00FD3B9B" w:rsidRDefault="00BA1483" w:rsidP="00E40BB4">
            <w:pPr>
              <w:tabs>
                <w:tab w:val="left" w:pos="1899"/>
              </w:tabs>
              <w:spacing w:line="288" w:lineRule="auto"/>
              <w:ind w:firstLineChars="25" w:firstLine="65"/>
              <w:jc w:val="both"/>
              <w:rPr>
                <w:sz w:val="26"/>
                <w:szCs w:val="26"/>
              </w:rPr>
            </w:pPr>
            <w:r w:rsidRPr="00FD3B9B">
              <w:rPr>
                <w:sz w:val="26"/>
                <w:szCs w:val="26"/>
              </w:rPr>
              <w:t>TL: Ta làm phép tính chia, lấy 35 : 3</w:t>
            </w:r>
          </w:p>
          <w:p w:rsidR="00BA1483" w:rsidRPr="00FD3B9B" w:rsidRDefault="00BA1483" w:rsidP="00E40BB4">
            <w:pPr>
              <w:tabs>
                <w:tab w:val="left" w:pos="1899"/>
              </w:tabs>
              <w:spacing w:line="288" w:lineRule="auto"/>
              <w:jc w:val="both"/>
              <w:rPr>
                <w:sz w:val="26"/>
                <w:szCs w:val="26"/>
              </w:rPr>
            </w:pPr>
          </w:p>
          <w:p w:rsidR="00BA1483" w:rsidRPr="00FD3B9B" w:rsidRDefault="00BA1483" w:rsidP="00E40BB4">
            <w:pPr>
              <w:tabs>
                <w:tab w:val="left" w:pos="1899"/>
              </w:tabs>
              <w:spacing w:line="288" w:lineRule="auto"/>
              <w:ind w:firstLineChars="25" w:firstLine="65"/>
              <w:jc w:val="both"/>
              <w:rPr>
                <w:sz w:val="26"/>
                <w:szCs w:val="26"/>
              </w:rPr>
            </w:pPr>
            <w:r w:rsidRPr="00FD3B9B">
              <w:rPr>
                <w:sz w:val="26"/>
                <w:szCs w:val="26"/>
              </w:rPr>
              <w:t>- 1 HS lên làm bài giải.</w:t>
            </w:r>
          </w:p>
          <w:p w:rsidR="00BA1483" w:rsidRPr="00FD3B9B" w:rsidRDefault="00BA1483" w:rsidP="00E40BB4">
            <w:pPr>
              <w:tabs>
                <w:tab w:val="left" w:pos="1899"/>
              </w:tabs>
              <w:spacing w:line="288" w:lineRule="auto"/>
              <w:ind w:firstLineChars="25" w:firstLine="65"/>
              <w:jc w:val="both"/>
              <w:rPr>
                <w:b/>
                <w:bCs/>
                <w:sz w:val="26"/>
                <w:szCs w:val="26"/>
                <w:u w:val="single"/>
                <w:lang w:val="fr-FR"/>
              </w:rPr>
            </w:pPr>
            <w:r w:rsidRPr="00FD3B9B">
              <w:rPr>
                <w:sz w:val="26"/>
                <w:szCs w:val="26"/>
              </w:rPr>
              <w:t xml:space="preserve">                   </w:t>
            </w:r>
            <w:r w:rsidRPr="00FD3B9B">
              <w:rPr>
                <w:b/>
                <w:bCs/>
                <w:sz w:val="26"/>
                <w:szCs w:val="26"/>
                <w:u w:val="single"/>
                <w:lang w:val="fr-FR"/>
              </w:rPr>
              <w:t>Bài giải</w:t>
            </w:r>
          </w:p>
          <w:p w:rsidR="002B0342" w:rsidRDefault="00BA1483" w:rsidP="00E40BB4">
            <w:pPr>
              <w:tabs>
                <w:tab w:val="left" w:pos="1899"/>
              </w:tabs>
              <w:spacing w:line="288" w:lineRule="auto"/>
              <w:ind w:firstLineChars="25" w:firstLine="65"/>
              <w:jc w:val="both"/>
              <w:rPr>
                <w:sz w:val="26"/>
                <w:szCs w:val="26"/>
                <w:lang w:val="fr-FR"/>
              </w:rPr>
            </w:pPr>
            <w:r w:rsidRPr="00FD3B9B">
              <w:rPr>
                <w:sz w:val="26"/>
                <w:szCs w:val="26"/>
                <w:lang w:val="fr-FR"/>
              </w:rPr>
              <w:t xml:space="preserve">          </w:t>
            </w:r>
            <w:r w:rsidR="00DA253F">
              <w:rPr>
                <w:sz w:val="26"/>
                <w:szCs w:val="26"/>
                <w:lang w:val="fr-FR"/>
              </w:rPr>
              <w:t>Thực hiện phép chia</w:t>
            </w:r>
            <w:r w:rsidR="002B0342">
              <w:rPr>
                <w:sz w:val="26"/>
                <w:szCs w:val="26"/>
                <w:lang w:val="fr-FR"/>
              </w:rPr>
              <w:t> :</w:t>
            </w:r>
          </w:p>
          <w:p w:rsidR="00BA1483" w:rsidRPr="00FD3B9B" w:rsidRDefault="00BA1483" w:rsidP="002B0342">
            <w:pPr>
              <w:tabs>
                <w:tab w:val="left" w:pos="1899"/>
              </w:tabs>
              <w:spacing w:line="288" w:lineRule="auto"/>
              <w:ind w:firstLineChars="25" w:firstLine="65"/>
              <w:jc w:val="center"/>
              <w:rPr>
                <w:sz w:val="26"/>
                <w:szCs w:val="26"/>
                <w:lang w:val="fr-FR"/>
              </w:rPr>
            </w:pPr>
            <w:r w:rsidRPr="00FD3B9B">
              <w:rPr>
                <w:sz w:val="26"/>
                <w:szCs w:val="26"/>
                <w:lang w:val="fr-FR"/>
              </w:rPr>
              <w:t>35 : 3 = 11</w:t>
            </w:r>
            <w:r w:rsidR="00DA253F">
              <w:rPr>
                <w:sz w:val="26"/>
                <w:szCs w:val="26"/>
                <w:lang w:val="fr-FR"/>
              </w:rPr>
              <w:t>(dư 2</w:t>
            </w:r>
            <w:r w:rsidR="002B0342">
              <w:rPr>
                <w:sz w:val="26"/>
                <w:szCs w:val="26"/>
                <w:lang w:val="fr-FR"/>
              </w:rPr>
              <w:t>)</w:t>
            </w:r>
          </w:p>
          <w:p w:rsidR="00BA1483" w:rsidRPr="00FD3B9B" w:rsidRDefault="00BA1483" w:rsidP="00E40BB4">
            <w:pPr>
              <w:tabs>
                <w:tab w:val="left" w:pos="1899"/>
              </w:tabs>
              <w:spacing w:line="288" w:lineRule="auto"/>
              <w:ind w:firstLineChars="25" w:firstLine="65"/>
              <w:jc w:val="both"/>
              <w:rPr>
                <w:sz w:val="26"/>
                <w:szCs w:val="26"/>
                <w:lang w:val="fr-FR"/>
              </w:rPr>
            </w:pPr>
            <w:r w:rsidRPr="00FD3B9B">
              <w:rPr>
                <w:sz w:val="26"/>
                <w:szCs w:val="26"/>
                <w:lang w:val="fr-FR"/>
              </w:rPr>
              <w:t>Vậy ta có thể may được nhiều nhất 11 bộ quần áo và còn dư 2 mét vải.</w:t>
            </w:r>
          </w:p>
          <w:p w:rsidR="00BA1483" w:rsidRPr="00FD3B9B" w:rsidRDefault="00BA1483" w:rsidP="00E40BB4">
            <w:pPr>
              <w:tabs>
                <w:tab w:val="left" w:pos="1899"/>
              </w:tabs>
              <w:spacing w:line="288" w:lineRule="auto"/>
              <w:ind w:firstLineChars="75" w:firstLine="195"/>
              <w:jc w:val="both"/>
              <w:rPr>
                <w:sz w:val="26"/>
                <w:szCs w:val="26"/>
                <w:lang w:val="fr-FR"/>
              </w:rPr>
            </w:pPr>
            <w:r w:rsidRPr="00FD3B9B">
              <w:rPr>
                <w:sz w:val="26"/>
                <w:szCs w:val="26"/>
                <w:lang w:val="fr-FR"/>
              </w:rPr>
              <w:t xml:space="preserve">              </w:t>
            </w:r>
            <w:r w:rsidRPr="00FD3B9B">
              <w:rPr>
                <w:b/>
                <w:bCs/>
                <w:sz w:val="26"/>
                <w:szCs w:val="26"/>
                <w:lang w:val="fr-FR"/>
              </w:rPr>
              <w:t xml:space="preserve"> </w:t>
            </w:r>
            <w:r w:rsidRPr="00FD3B9B">
              <w:rPr>
                <w:b/>
                <w:bCs/>
                <w:sz w:val="26"/>
                <w:szCs w:val="26"/>
                <w:u w:val="single"/>
                <w:lang w:val="fr-FR"/>
              </w:rPr>
              <w:t>Đáp số:</w:t>
            </w:r>
            <w:r w:rsidRPr="00FD3B9B">
              <w:rPr>
                <w:sz w:val="26"/>
                <w:szCs w:val="26"/>
                <w:lang w:val="fr-FR"/>
              </w:rPr>
              <w:t xml:space="preserve"> 11 bộ quần áo,</w:t>
            </w:r>
          </w:p>
          <w:p w:rsidR="00BA1483" w:rsidRPr="00FD3B9B" w:rsidRDefault="00BA1483" w:rsidP="00E40BB4">
            <w:pPr>
              <w:tabs>
                <w:tab w:val="left" w:pos="1899"/>
              </w:tabs>
              <w:spacing w:line="288" w:lineRule="auto"/>
              <w:ind w:firstLineChars="775" w:firstLine="2015"/>
              <w:jc w:val="both"/>
              <w:rPr>
                <w:sz w:val="26"/>
                <w:szCs w:val="26"/>
                <w:lang w:val="fr-FR"/>
              </w:rPr>
            </w:pPr>
            <w:r w:rsidRPr="00FD3B9B">
              <w:rPr>
                <w:sz w:val="26"/>
                <w:szCs w:val="26"/>
                <w:lang w:val="fr-FR"/>
              </w:rPr>
              <w:t xml:space="preserve"> </w:t>
            </w:r>
            <w:r w:rsidR="00DA253F">
              <w:rPr>
                <w:sz w:val="26"/>
                <w:szCs w:val="26"/>
                <w:lang w:val="fr-FR"/>
              </w:rPr>
              <w:t xml:space="preserve">   </w:t>
            </w:r>
            <w:r w:rsidRPr="00FD3B9B">
              <w:rPr>
                <w:sz w:val="26"/>
                <w:szCs w:val="26"/>
                <w:lang w:val="fr-FR"/>
              </w:rPr>
              <w:t>thừa 2m vải.</w:t>
            </w:r>
          </w:p>
          <w:p w:rsidR="00BA1483" w:rsidRPr="00FD3B9B" w:rsidRDefault="00BA1483" w:rsidP="00E40BB4">
            <w:pPr>
              <w:tabs>
                <w:tab w:val="left" w:pos="1899"/>
              </w:tabs>
              <w:spacing w:line="288" w:lineRule="auto"/>
              <w:ind w:firstLineChars="25" w:firstLine="65"/>
              <w:jc w:val="both"/>
              <w:rPr>
                <w:sz w:val="26"/>
                <w:szCs w:val="26"/>
                <w:lang w:val="fr-FR"/>
              </w:rPr>
            </w:pPr>
            <w:r w:rsidRPr="00FD3B9B">
              <w:rPr>
                <w:sz w:val="26"/>
                <w:szCs w:val="26"/>
                <w:lang w:val="fr-FR"/>
              </w:rPr>
              <w:lastRenderedPageBreak/>
              <w:t>- 1 HS nhận xét</w:t>
            </w:r>
          </w:p>
          <w:p w:rsidR="00BA1483" w:rsidRPr="00FD3B9B" w:rsidRDefault="00BA1483" w:rsidP="00E40BB4">
            <w:pPr>
              <w:tabs>
                <w:tab w:val="left" w:pos="1899"/>
              </w:tabs>
              <w:spacing w:line="288" w:lineRule="auto"/>
              <w:ind w:firstLineChars="25" w:firstLine="65"/>
              <w:jc w:val="both"/>
              <w:rPr>
                <w:sz w:val="26"/>
                <w:szCs w:val="26"/>
                <w:lang w:val="fr-FR"/>
              </w:rPr>
            </w:pPr>
          </w:p>
          <w:p w:rsidR="00BA1483" w:rsidRPr="00FD3B9B" w:rsidRDefault="00BA1483" w:rsidP="00E40BB4">
            <w:pPr>
              <w:spacing w:line="288" w:lineRule="auto"/>
              <w:jc w:val="both"/>
              <w:rPr>
                <w:sz w:val="26"/>
                <w:szCs w:val="26"/>
              </w:rPr>
            </w:pPr>
          </w:p>
          <w:p w:rsidR="00BA1483" w:rsidRPr="00FD3B9B" w:rsidRDefault="00BA1483" w:rsidP="00E40BB4">
            <w:pPr>
              <w:spacing w:line="288" w:lineRule="auto"/>
              <w:ind w:firstLineChars="25" w:firstLine="65"/>
              <w:jc w:val="both"/>
              <w:rPr>
                <w:rFonts w:eastAsia="Arial"/>
                <w:sz w:val="26"/>
                <w:szCs w:val="26"/>
              </w:rPr>
            </w:pPr>
            <w:r w:rsidRPr="00FD3B9B">
              <w:rPr>
                <w:rFonts w:eastAsia="Arial"/>
                <w:sz w:val="26"/>
                <w:szCs w:val="26"/>
              </w:rPr>
              <w:t>- HS đọc.</w:t>
            </w:r>
          </w:p>
          <w:p w:rsidR="00BA1483" w:rsidRPr="00FD3B9B" w:rsidRDefault="00BA1483" w:rsidP="00E40BB4">
            <w:pPr>
              <w:spacing w:line="288" w:lineRule="auto"/>
              <w:ind w:firstLineChars="25" w:firstLine="65"/>
              <w:jc w:val="both"/>
              <w:rPr>
                <w:rFonts w:eastAsia="Arial"/>
                <w:sz w:val="26"/>
                <w:szCs w:val="26"/>
              </w:rPr>
            </w:pPr>
            <w:r w:rsidRPr="00FD3B9B">
              <w:rPr>
                <w:rFonts w:eastAsia="Arial"/>
                <w:sz w:val="26"/>
                <w:szCs w:val="26"/>
              </w:rPr>
              <w:t>TL: Việt trồng được 5 cây. Số cây Rô -bốt trồng được gấp 3 lần số cây của Việt.</w:t>
            </w:r>
          </w:p>
          <w:p w:rsidR="00BA1483" w:rsidRPr="00FD3B9B" w:rsidRDefault="00BA1483" w:rsidP="00E40BB4">
            <w:pPr>
              <w:spacing w:line="288" w:lineRule="auto"/>
              <w:ind w:firstLineChars="25" w:firstLine="65"/>
              <w:jc w:val="both"/>
              <w:rPr>
                <w:sz w:val="26"/>
                <w:szCs w:val="26"/>
              </w:rPr>
            </w:pPr>
            <w:r w:rsidRPr="00FD3B9B">
              <w:rPr>
                <w:rFonts w:eastAsia="Arial"/>
                <w:sz w:val="26"/>
                <w:szCs w:val="26"/>
              </w:rPr>
              <w:t>TL: Hỏi cả hai bạn trồng được bao nhiêu cây?</w:t>
            </w:r>
          </w:p>
          <w:p w:rsidR="00BA1483" w:rsidRPr="00FD3B9B" w:rsidRDefault="00BA1483" w:rsidP="00E40BB4">
            <w:pPr>
              <w:spacing w:line="288" w:lineRule="auto"/>
              <w:ind w:firstLineChars="25" w:firstLine="65"/>
              <w:jc w:val="both"/>
              <w:rPr>
                <w:b/>
                <w:bCs/>
                <w:sz w:val="26"/>
                <w:szCs w:val="26"/>
              </w:rPr>
            </w:pPr>
            <w:r w:rsidRPr="00FD3B9B">
              <w:rPr>
                <w:sz w:val="26"/>
                <w:szCs w:val="26"/>
                <w:lang w:val="vi-VN"/>
              </w:rPr>
              <w:t xml:space="preserve">  </w:t>
            </w:r>
            <w:r w:rsidRPr="00FD3B9B">
              <w:rPr>
                <w:sz w:val="26"/>
                <w:szCs w:val="26"/>
              </w:rPr>
              <w:t xml:space="preserve">               </w:t>
            </w:r>
            <w:r w:rsidRPr="00FD3B9B">
              <w:rPr>
                <w:b/>
                <w:bCs/>
                <w:sz w:val="26"/>
                <w:szCs w:val="26"/>
                <w:u w:val="single"/>
              </w:rPr>
              <w:t>Tóm tắt</w:t>
            </w:r>
          </w:p>
          <w:p w:rsidR="00BA1483" w:rsidRPr="00FD3B9B" w:rsidRDefault="00BA1483" w:rsidP="00E40BB4">
            <w:pPr>
              <w:spacing w:line="288" w:lineRule="auto"/>
              <w:ind w:firstLineChars="25" w:firstLine="65"/>
              <w:jc w:val="both"/>
              <w:rPr>
                <w:sz w:val="26"/>
                <w:szCs w:val="26"/>
              </w:rPr>
            </w:pPr>
            <w:r w:rsidRPr="00FD3B9B">
              <w:rPr>
                <w:noProof/>
                <w:sz w:val="26"/>
                <w:szCs w:val="26"/>
                <w:lang w:val="en-US"/>
              </w:rPr>
              <mc:AlternateContent>
                <mc:Choice Requires="wpg">
                  <w:drawing>
                    <wp:anchor distT="0" distB="0" distL="114300" distR="114300" simplePos="0" relativeHeight="251692032" behindDoc="0" locked="0" layoutInCell="1" allowOverlap="1" wp14:anchorId="743E2674" wp14:editId="0F562BA0">
                      <wp:simplePos x="0" y="0"/>
                      <wp:positionH relativeFrom="column">
                        <wp:posOffset>36830</wp:posOffset>
                      </wp:positionH>
                      <wp:positionV relativeFrom="paragraph">
                        <wp:posOffset>119380</wp:posOffset>
                      </wp:positionV>
                      <wp:extent cx="2987675" cy="845185"/>
                      <wp:effectExtent l="0" t="0" r="0" b="10795"/>
                      <wp:wrapNone/>
                      <wp:docPr id="223" name="Group 223"/>
                      <wp:cNvGraphicFramePr/>
                      <a:graphic xmlns:a="http://schemas.openxmlformats.org/drawingml/2006/main">
                        <a:graphicData uri="http://schemas.microsoft.com/office/word/2010/wordprocessingGroup">
                          <wpg:wgp>
                            <wpg:cNvGrpSpPr/>
                            <wpg:grpSpPr>
                              <a:xfrm>
                                <a:off x="0" y="0"/>
                                <a:ext cx="2987662" cy="845040"/>
                                <a:chOff x="185256" y="-38751"/>
                                <a:chExt cx="2987968" cy="845201"/>
                              </a:xfrm>
                            </wpg:grpSpPr>
                            <wpg:grpSp>
                              <wpg:cNvPr id="224" name="Group 145"/>
                              <wpg:cNvGrpSpPr/>
                              <wpg:grpSpPr>
                                <a:xfrm>
                                  <a:off x="1001946" y="204281"/>
                                  <a:ext cx="1395878" cy="484959"/>
                                  <a:chOff x="-2" y="0"/>
                                  <a:chExt cx="1396439" cy="485248"/>
                                </a:xfrm>
                              </wpg:grpSpPr>
                              <wpg:grpSp>
                                <wpg:cNvPr id="225" name="Group 146"/>
                                <wpg:cNvGrpSpPr/>
                                <wpg:grpSpPr>
                                  <a:xfrm>
                                    <a:off x="-2" y="0"/>
                                    <a:ext cx="481571" cy="97277"/>
                                    <a:chOff x="-2" y="0"/>
                                    <a:chExt cx="481571" cy="97277"/>
                                  </a:xfrm>
                                </wpg:grpSpPr>
                                <wps:wsp>
                                  <wps:cNvPr id="226" name="Straight Connector 147"/>
                                  <wps:cNvCnPr/>
                                  <wps:spPr>
                                    <a:xfrm flipV="1">
                                      <a:off x="-2" y="46032"/>
                                      <a:ext cx="481571" cy="2542"/>
                                    </a:xfrm>
                                    <a:prstGeom prst="line">
                                      <a:avLst/>
                                    </a:prstGeom>
                                    <a:noFill/>
                                    <a:ln w="9525" cap="flat" cmpd="sng" algn="ctr">
                                      <a:solidFill>
                                        <a:sysClr val="windowText" lastClr="000000">
                                          <a:shade val="95000"/>
                                          <a:satMod val="105000"/>
                                        </a:sysClr>
                                      </a:solidFill>
                                      <a:prstDash val="solid"/>
                                    </a:ln>
                                    <a:effectLst/>
                                  </wps:spPr>
                                  <wps:bodyPr/>
                                </wps:wsp>
                                <wps:wsp>
                                  <wps:cNvPr id="227" name="Straight Connector 148"/>
                                  <wps:cNvCnPr/>
                                  <wps:spPr>
                                    <a:xfrm>
                                      <a:off x="0" y="0"/>
                                      <a:ext cx="0" cy="97277"/>
                                    </a:xfrm>
                                    <a:prstGeom prst="line">
                                      <a:avLst/>
                                    </a:prstGeom>
                                    <a:noFill/>
                                    <a:ln w="9525" cap="flat" cmpd="sng" algn="ctr">
                                      <a:solidFill>
                                        <a:sysClr val="windowText" lastClr="000000">
                                          <a:shade val="95000"/>
                                          <a:satMod val="105000"/>
                                        </a:sysClr>
                                      </a:solidFill>
                                      <a:prstDash val="solid"/>
                                    </a:ln>
                                    <a:effectLst/>
                                  </wps:spPr>
                                  <wps:bodyPr/>
                                </wps:wsp>
                                <wps:wsp>
                                  <wps:cNvPr id="228" name="Straight Connector 149"/>
                                  <wps:cNvCnPr/>
                                  <wps:spPr>
                                    <a:xfrm>
                                      <a:off x="463780" y="267"/>
                                      <a:ext cx="0" cy="96615"/>
                                    </a:xfrm>
                                    <a:prstGeom prst="line">
                                      <a:avLst/>
                                    </a:prstGeom>
                                    <a:noFill/>
                                    <a:ln w="9525" cap="flat" cmpd="sng" algn="ctr">
                                      <a:solidFill>
                                        <a:sysClr val="windowText" lastClr="000000">
                                          <a:shade val="95000"/>
                                          <a:satMod val="105000"/>
                                        </a:sysClr>
                                      </a:solidFill>
                                      <a:prstDash val="solid"/>
                                    </a:ln>
                                    <a:effectLst/>
                                  </wps:spPr>
                                  <wps:bodyPr/>
                                </wps:wsp>
                              </wpg:grpSp>
                              <wpg:grpSp>
                                <wpg:cNvPr id="229" name="Group 150"/>
                                <wpg:cNvGrpSpPr/>
                                <wpg:grpSpPr>
                                  <a:xfrm>
                                    <a:off x="0" y="379379"/>
                                    <a:ext cx="1396437" cy="97155"/>
                                    <a:chOff x="0" y="0"/>
                                    <a:chExt cx="1397395" cy="97277"/>
                                  </a:xfrm>
                                </wpg:grpSpPr>
                                <wps:wsp>
                                  <wps:cNvPr id="230" name="Straight Connector 151"/>
                                  <wps:cNvCnPr/>
                                  <wps:spPr>
                                    <a:xfrm flipV="1">
                                      <a:off x="3" y="47983"/>
                                      <a:ext cx="1397392" cy="636"/>
                                    </a:xfrm>
                                    <a:prstGeom prst="line">
                                      <a:avLst/>
                                    </a:prstGeom>
                                    <a:noFill/>
                                    <a:ln w="9525" cap="flat" cmpd="sng" algn="ctr">
                                      <a:solidFill>
                                        <a:sysClr val="windowText" lastClr="000000">
                                          <a:shade val="95000"/>
                                          <a:satMod val="105000"/>
                                        </a:sysClr>
                                      </a:solidFill>
                                      <a:prstDash val="solid"/>
                                    </a:ln>
                                    <a:effectLst/>
                                  </wps:spPr>
                                  <wps:bodyPr/>
                                </wps:wsp>
                                <wps:wsp>
                                  <wps:cNvPr id="231" name="Straight Connector 152"/>
                                  <wps:cNvCnPr/>
                                  <wps:spPr>
                                    <a:xfrm>
                                      <a:off x="0" y="0"/>
                                      <a:ext cx="0" cy="97277"/>
                                    </a:xfrm>
                                    <a:prstGeom prst="line">
                                      <a:avLst/>
                                    </a:prstGeom>
                                    <a:noFill/>
                                    <a:ln w="9525" cap="flat" cmpd="sng" algn="ctr">
                                      <a:solidFill>
                                        <a:sysClr val="windowText" lastClr="000000">
                                          <a:shade val="95000"/>
                                          <a:satMod val="105000"/>
                                        </a:sysClr>
                                      </a:solidFill>
                                      <a:prstDash val="solid"/>
                                    </a:ln>
                                    <a:effectLst/>
                                  </wps:spPr>
                                  <wps:bodyPr/>
                                </wps:wsp>
                              </wpg:grpSp>
                              <wpg:grpSp>
                                <wpg:cNvPr id="232" name="Group 154"/>
                                <wpg:cNvGrpSpPr/>
                                <wpg:grpSpPr>
                                  <a:xfrm>
                                    <a:off x="463780" y="360666"/>
                                    <a:ext cx="917398" cy="124582"/>
                                    <a:chOff x="-460221" y="-18737"/>
                                    <a:chExt cx="1302463" cy="124739"/>
                                  </a:xfrm>
                                </wpg:grpSpPr>
                                <wps:wsp>
                                  <wps:cNvPr id="233" name="Straight Connector 156"/>
                                  <wps:cNvCnPr/>
                                  <wps:spPr>
                                    <a:xfrm>
                                      <a:off x="162147" y="-280"/>
                                      <a:ext cx="0" cy="97373"/>
                                    </a:xfrm>
                                    <a:prstGeom prst="line">
                                      <a:avLst/>
                                    </a:prstGeom>
                                    <a:noFill/>
                                    <a:ln w="9525" cap="flat" cmpd="sng" algn="ctr">
                                      <a:solidFill>
                                        <a:sysClr val="windowText" lastClr="000000">
                                          <a:shade val="95000"/>
                                          <a:satMod val="105000"/>
                                        </a:sysClr>
                                      </a:solidFill>
                                      <a:prstDash val="solid"/>
                                    </a:ln>
                                    <a:effectLst/>
                                  </wps:spPr>
                                  <wps:bodyPr/>
                                </wps:wsp>
                                <wps:wsp>
                                  <wps:cNvPr id="234" name="Straight Connector 157"/>
                                  <wps:cNvCnPr/>
                                  <wps:spPr>
                                    <a:xfrm flipH="1">
                                      <a:off x="836830" y="-18737"/>
                                      <a:ext cx="5412" cy="124739"/>
                                    </a:xfrm>
                                    <a:prstGeom prst="line">
                                      <a:avLst/>
                                    </a:prstGeom>
                                    <a:noFill/>
                                    <a:ln w="9525" cap="flat" cmpd="sng" algn="ctr">
                                      <a:solidFill>
                                        <a:sysClr val="windowText" lastClr="000000">
                                          <a:shade val="95000"/>
                                          <a:satMod val="105000"/>
                                        </a:sysClr>
                                      </a:solidFill>
                                      <a:prstDash val="solid"/>
                                    </a:ln>
                                    <a:effectLst/>
                                  </wps:spPr>
                                  <wps:bodyPr/>
                                </wps:wsp>
                                <wps:wsp>
                                  <wps:cNvPr id="235" name="Straight Connector 156"/>
                                  <wps:cNvCnPr/>
                                  <wps:spPr>
                                    <a:xfrm>
                                      <a:off x="-460221" y="-9190"/>
                                      <a:ext cx="0" cy="97373"/>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236" name="Text Box 158"/>
                              <wps:cNvSpPr txBox="1"/>
                              <wps:spPr>
                                <a:xfrm>
                                  <a:off x="233521" y="210809"/>
                                  <a:ext cx="1178675" cy="311156"/>
                                </a:xfrm>
                                <a:prstGeom prst="rect">
                                  <a:avLst/>
                                </a:prstGeom>
                                <a:noFill/>
                                <a:ln w="6350">
                                  <a:noFill/>
                                </a:ln>
                                <a:effectLst/>
                              </wps:spPr>
                              <wps:txbx>
                                <w:txbxContent>
                                  <w:p w:rsidR="004B7D07" w:rsidRDefault="004B7D07" w:rsidP="00BA1483">
                                    <w:pPr>
                                      <w:rPr>
                                        <w:sz w:val="26"/>
                                        <w:szCs w:val="26"/>
                                      </w:rPr>
                                    </w:pPr>
                                    <w:r>
                                      <w:rPr>
                                        <w:sz w:val="26"/>
                                        <w:szCs w:val="26"/>
                                      </w:rPr>
                                      <w:t>Việt: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7" name="Text Box 159"/>
                              <wps:cNvSpPr txBox="1"/>
                              <wps:spPr>
                                <a:xfrm>
                                  <a:off x="185256" y="419093"/>
                                  <a:ext cx="1026260" cy="311156"/>
                                </a:xfrm>
                                <a:prstGeom prst="rect">
                                  <a:avLst/>
                                </a:prstGeom>
                                <a:noFill/>
                                <a:ln w="6350">
                                  <a:noFill/>
                                </a:ln>
                                <a:effectLst/>
                              </wps:spPr>
                              <wps:txbx>
                                <w:txbxContent>
                                  <w:p w:rsidR="004B7D07" w:rsidRDefault="004B7D07" w:rsidP="00BA1483">
                                    <w:pPr>
                                      <w:rPr>
                                        <w:sz w:val="26"/>
                                        <w:szCs w:val="26"/>
                                      </w:rPr>
                                    </w:pPr>
                                    <w:r>
                                      <w:rPr>
                                        <w:sz w:val="26"/>
                                        <w:szCs w:val="26"/>
                                      </w:rPr>
                                      <w:t>Rô - bốt: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8" name="Right Brace 160"/>
                              <wps:cNvSpPr/>
                              <wps:spPr>
                                <a:xfrm>
                                  <a:off x="2355257" y="135255"/>
                                  <a:ext cx="194330" cy="671195"/>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39" name="Text Box 163"/>
                              <wps:cNvSpPr txBox="1"/>
                              <wps:spPr>
                                <a:xfrm>
                                  <a:off x="1020998" y="-38751"/>
                                  <a:ext cx="616010" cy="311156"/>
                                </a:xfrm>
                                <a:prstGeom prst="rect">
                                  <a:avLst/>
                                </a:prstGeom>
                                <a:noFill/>
                                <a:ln w="6350">
                                  <a:noFill/>
                                </a:ln>
                                <a:effectLst/>
                              </wps:spPr>
                              <wps:txbx>
                                <w:txbxContent>
                                  <w:p w:rsidR="004B7D07" w:rsidRDefault="004B7D07" w:rsidP="00BA1483">
                                    <w:pPr>
                                      <w:rPr>
                                        <w:i/>
                                        <w:iCs/>
                                        <w:sz w:val="26"/>
                                        <w:szCs w:val="26"/>
                                      </w:rPr>
                                    </w:pPr>
                                    <w:r>
                                      <w:rPr>
                                        <w:sz w:val="26"/>
                                        <w:szCs w:val="26"/>
                                      </w:rPr>
                                      <w:t>5 cây</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0" name="Text Box 164"/>
                              <wps:cNvSpPr txBox="1"/>
                              <wps:spPr>
                                <a:xfrm>
                                  <a:off x="2491167" y="320031"/>
                                  <a:ext cx="682057" cy="311156"/>
                                </a:xfrm>
                                <a:prstGeom prst="rect">
                                  <a:avLst/>
                                </a:prstGeom>
                                <a:noFill/>
                                <a:ln w="6350">
                                  <a:noFill/>
                                </a:ln>
                                <a:effectLst/>
                              </wps:spPr>
                              <wps:txbx>
                                <w:txbxContent>
                                  <w:p w:rsidR="004B7D07" w:rsidRDefault="004B7D07" w:rsidP="00BA1483">
                                    <w:pPr>
                                      <w:rPr>
                                        <w:i/>
                                        <w:iCs/>
                                        <w:sz w:val="26"/>
                                        <w:szCs w:val="26"/>
                                      </w:rPr>
                                    </w:pPr>
                                    <w:r>
                                      <w:rPr>
                                        <w:sz w:val="26"/>
                                        <w:szCs w:val="26"/>
                                      </w:rPr>
                                      <w:t>? cây</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1" name="Straight Connector 166"/>
                              <wps:cNvCnPr/>
                              <wps:spPr>
                                <a:xfrm>
                                  <a:off x="1001948" y="262647"/>
                                  <a:ext cx="0" cy="378460"/>
                                </a:xfrm>
                                <a:prstGeom prst="line">
                                  <a:avLst/>
                                </a:prstGeom>
                                <a:noFill/>
                                <a:ln w="3175" cap="flat" cmpd="sng" algn="ctr">
                                  <a:solidFill>
                                    <a:sysClr val="windowText" lastClr="000000">
                                      <a:shade val="95000"/>
                                      <a:satMod val="105000"/>
                                    </a:sysClr>
                                  </a:solidFill>
                                  <a:prstDash val="dash"/>
                                </a:ln>
                                <a:effectLst/>
                              </wps:spPr>
                              <wps:bodyPr/>
                            </wps:wsp>
                            <wps:wsp>
                              <wps:cNvPr id="242" name="Straight Connector 165"/>
                              <wps:cNvCnPr/>
                              <wps:spPr>
                                <a:xfrm>
                                  <a:off x="1465542" y="214712"/>
                                  <a:ext cx="0" cy="378606"/>
                                </a:xfrm>
                                <a:prstGeom prst="line">
                                  <a:avLst/>
                                </a:prstGeom>
                                <a:noFill/>
                                <a:ln w="3175" cap="flat" cmpd="sng" algn="ctr">
                                  <a:solidFill>
                                    <a:sysClr val="windowText" lastClr="000000">
                                      <a:shade val="95000"/>
                                      <a:satMod val="105000"/>
                                    </a:sysClr>
                                  </a:solidFill>
                                  <a:prstDash val="dash"/>
                                </a:ln>
                                <a:effectLst/>
                              </wps:spPr>
                              <wps:bodyPr/>
                            </wps:wsp>
                          </wpg:wgp>
                        </a:graphicData>
                      </a:graphic>
                    </wp:anchor>
                  </w:drawing>
                </mc:Choice>
                <mc:Fallback>
                  <w:pict>
                    <v:group w14:anchorId="743E2674" id="Group 223" o:spid="_x0000_s1114" style="position:absolute;left:0;text-align:left;margin-left:2.9pt;margin-top:9.4pt;width:235.25pt;height:66.55pt;z-index:251692032" coordorigin="1852,-387" coordsize="29879,8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">
                      <v:group id="Group 145" o:spid="_x0000_s1115" style="position:absolute;left:10019;top:2042;width:13959;height:4850" coordorigin="" coordsize="13964,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group id="Group 146" o:spid="_x0000_s1116" style="position:absolute;width:4815;height:972" coordorigin="-2" coordsize="481571,9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line id="Straight Connector 147" o:spid="_x0000_s1117" style="position:absolute;flip:y;visibility:visible;mso-wrap-style:square" from="-2,46032" to="481569,4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"/>
                          <v:line id="Straight Connector 148" o:spid="_x0000_s1118" style="position:absolute;visibility:visible;mso-wrap-style:square" from="0,0" to="0,97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W2xwAAANwAAAAPAAAAZHJzL2Rvd25yZXYueG1sRI9Ba8JA&#10;FITvBf/D8oTe6sYUU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ImApbbHAAAA3AAA&#10;AA8AAAAAAAAAAAAAAAAABwIAAGRycy9kb3ducmV2LnhtbFBLBQYAAAAAAwADALcAAAD7AgAAAAA=&#10;"/>
                          <v:line id="Straight Connector 149" o:spid="_x0000_s1119" style="position:absolute;visibility:visible;mso-wrap-style:square" from="463780,267" to="463780,96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"/>
                        </v:group>
                        <v:group id="Group 150" o:spid="_x0000_s1120" style="position:absolute;top:3793;width:13964;height:972" coordsize="1397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line id="Straight Connector 151" o:spid="_x0000_s1121" style="position:absolute;flip:y;visibility:visible;mso-wrap-style:square" from="0,479" to="13973,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"/>
                          <v:line id="Straight Connector 152" o:spid="_x0000_s1122" style="position:absolute;visibility:visible;mso-wrap-style:square" from="0,0" to="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"/>
                        </v:group>
                        <v:group id="Group 154" o:spid="_x0000_s1123" style="position:absolute;left:4637;top:3606;width:9174;height:1246" coordorigin="-4602,-187" coordsize="13024,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line id="Straight Connector 156" o:spid="_x0000_s1124" style="position:absolute;visibility:visible;mso-wrap-style:square" from="1621,-2" to="1621,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"/>
                          <v:line id="Straight Connector 157" o:spid="_x0000_s1125" style="position:absolute;flip:x;visibility:visible;mso-wrap-style:square" from="8368,-187" to="8422,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"/>
                          <v:line id="Straight Connector 156" o:spid="_x0000_s1126" style="position:absolute;visibility:visible;mso-wrap-style:square" from="-4602,-91" to="-4602,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"/>
                        </v:group>
                      </v:group>
                      <v:shape id="_x0000_s1127" type="#_x0000_t202" style="position:absolute;left:2335;top:2108;width:11786;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wt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Jx4nC3HAAAA3AAA&#10;AA8AAAAAAAAAAAAAAAAABwIAAGRycy9kb3ducmV2LnhtbFBLBQYAAAAAAwADALcAAAD7AgAAAAA=&#10;" filled="f" stroked="f" strokeweight=".5pt">
                        <v:textbox>
                          <w:txbxContent>
                            <w:p w:rsidR="004B7D07" w:rsidRDefault="004B7D07" w:rsidP="00BA1483">
                              <w:pPr>
                                <w:rPr>
                                  <w:sz w:val="26"/>
                                  <w:szCs w:val="26"/>
                                </w:rPr>
                              </w:pPr>
                              <w:r>
                                <w:rPr>
                                  <w:sz w:val="26"/>
                                  <w:szCs w:val="26"/>
                                </w:rPr>
                                <w:t>Việt:</w:t>
                              </w:r>
                            </w:p>
                          </w:txbxContent>
                        </v:textbox>
                      </v:shape>
                      <v:shape id="Text Box 159" o:spid="_x0000_s1128" type="#_x0000_t202" style="position:absolute;left:1852;top:4190;width:10263;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Dm2xwAAANwAAAAPAAAAZHJzL2Rvd25yZXYueG1sRI/Na8JA&#10;FMTvQv+H5RV6001TWi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PM0ObbHAAAA3AAA&#10;AA8AAAAAAAAAAAAAAAAABwIAAGRycy9kb3ducmV2LnhtbFBLBQYAAAAAAwADALcAAAD7AgAAAAA=&#10;" filled="f" stroked="f" strokeweight=".5pt">
                        <v:textbox>
                          <w:txbxContent>
                            <w:p w:rsidR="004B7D07" w:rsidRDefault="004B7D07" w:rsidP="00BA1483">
                              <w:pPr>
                                <w:rPr>
                                  <w:sz w:val="26"/>
                                  <w:szCs w:val="26"/>
                                </w:rPr>
                              </w:pPr>
                              <w:r>
                                <w:rPr>
                                  <w:sz w:val="26"/>
                                  <w:szCs w:val="26"/>
                                </w:rPr>
                                <w:t>Rô - bốt:</w:t>
                              </w:r>
                            </w:p>
                          </w:txbxContent>
                        </v:textbox>
                      </v:shape>
                      <v:shape id="Right Brace 160" o:spid="_x0000_s1129" type="#_x0000_t88" style="position:absolute;left:23552;top:1352;width:1943;height:6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" adj="521"/>
                      <v:shape id="Text Box 163" o:spid="_x0000_s1130" type="#_x0000_t202" style="position:absolute;left:10209;top:-387;width:6161;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whfxwAAANwAAAAPAAAAZHJzL2Rvd25yZXYueG1sRI/Na8JA&#10;FMTvBf+H5Qne6saU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O3nCF/HAAAA3AAA&#10;AA8AAAAAAAAAAAAAAAAABwIAAGRycy9kb3ducmV2LnhtbFBLBQYAAAAAAwADALcAAAD7AgAAAAA=&#10;" filled="f" stroked="f" strokeweight=".5pt">
                        <v:textbox>
                          <w:txbxContent>
                            <w:p w:rsidR="004B7D07" w:rsidRDefault="004B7D07" w:rsidP="00BA1483">
                              <w:pPr>
                                <w:rPr>
                                  <w:i/>
                                  <w:iCs/>
                                  <w:sz w:val="26"/>
                                  <w:szCs w:val="26"/>
                                </w:rPr>
                              </w:pPr>
                              <w:r>
                                <w:rPr>
                                  <w:sz w:val="26"/>
                                  <w:szCs w:val="26"/>
                                </w:rPr>
                                <w:t>5 cây</w:t>
                              </w:r>
                            </w:p>
                          </w:txbxContent>
                        </v:textbox>
                      </v:shape>
                      <v:shape id="_x0000_s1131" type="#_x0000_t202" style="position:absolute;left:24911;top:3200;width:6821;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9K/wwAAANwAAAAPAAAAZHJzL2Rvd25yZXYueG1sRE/LisIw&#10;FN0L8w/hDrjTdM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JNvSv8MAAADcAAAADwAA&#10;AAAAAAAAAAAAAAAHAgAAZHJzL2Rvd25yZXYueG1sUEsFBgAAAAADAAMAtwAAAPcCAAAAAA==&#10;" filled="f" stroked="f" strokeweight=".5pt">
                        <v:textbox>
                          <w:txbxContent>
                            <w:p w:rsidR="004B7D07" w:rsidRDefault="004B7D07" w:rsidP="00BA1483">
                              <w:pPr>
                                <w:rPr>
                                  <w:i/>
                                  <w:iCs/>
                                  <w:sz w:val="26"/>
                                  <w:szCs w:val="26"/>
                                </w:rPr>
                              </w:pPr>
                              <w:r>
                                <w:rPr>
                                  <w:sz w:val="26"/>
                                  <w:szCs w:val="26"/>
                                </w:rPr>
                                <w:t>? cây</w:t>
                              </w:r>
                            </w:p>
                          </w:txbxContent>
                        </v:textbox>
                      </v:shape>
                      <v:line id="Straight Connector 166" o:spid="_x0000_s1132" style="position:absolute;visibility:visible;mso-wrap-style:square" from="10019,2626" to="10019,6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" strokeweight=".25pt">
                        <v:stroke dashstyle="dash"/>
                      </v:line>
                      <v:line id="Straight Connector 165" o:spid="_x0000_s1133" style="position:absolute;visibility:visible;mso-wrap-style:square" from="14655,2147" to="14655,5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" strokeweight=".25pt">
                        <v:stroke dashstyle="dash"/>
                      </v:line>
                    </v:group>
                  </w:pict>
                </mc:Fallback>
              </mc:AlternateContent>
            </w:r>
          </w:p>
          <w:p w:rsidR="00BA1483" w:rsidRPr="00FD3B9B" w:rsidRDefault="00BA1483" w:rsidP="00E40BB4">
            <w:pPr>
              <w:spacing w:line="288" w:lineRule="auto"/>
              <w:ind w:firstLineChars="25" w:firstLine="65"/>
              <w:jc w:val="both"/>
              <w:rPr>
                <w:sz w:val="26"/>
                <w:szCs w:val="26"/>
              </w:rPr>
            </w:pPr>
          </w:p>
          <w:p w:rsidR="00BA1483" w:rsidRPr="00FD3B9B" w:rsidRDefault="00BA1483" w:rsidP="00E40BB4">
            <w:pPr>
              <w:spacing w:line="288" w:lineRule="auto"/>
              <w:ind w:firstLineChars="25" w:firstLine="65"/>
              <w:jc w:val="both"/>
              <w:rPr>
                <w:sz w:val="26"/>
                <w:szCs w:val="26"/>
              </w:rPr>
            </w:pPr>
          </w:p>
          <w:p w:rsidR="00BA1483" w:rsidRPr="00FD3B9B" w:rsidRDefault="00BA1483" w:rsidP="00E40BB4">
            <w:pPr>
              <w:spacing w:line="288" w:lineRule="auto"/>
              <w:ind w:firstLineChars="25" w:firstLine="65"/>
              <w:jc w:val="both"/>
              <w:rPr>
                <w:sz w:val="26"/>
                <w:szCs w:val="26"/>
              </w:rPr>
            </w:pPr>
          </w:p>
          <w:p w:rsidR="00BA1483" w:rsidRPr="00FD3B9B" w:rsidRDefault="00BA1483" w:rsidP="00E40BB4">
            <w:pPr>
              <w:spacing w:line="288" w:lineRule="auto"/>
              <w:ind w:firstLineChars="25" w:firstLine="65"/>
              <w:jc w:val="both"/>
              <w:rPr>
                <w:rFonts w:eastAsia="Arial"/>
                <w:sz w:val="26"/>
                <w:szCs w:val="26"/>
              </w:rPr>
            </w:pPr>
            <w:r w:rsidRPr="00FD3B9B">
              <w:rPr>
                <w:rFonts w:eastAsia="Arial"/>
                <w:sz w:val="26"/>
                <w:szCs w:val="26"/>
              </w:rPr>
              <w:t>- Nhận xét.</w:t>
            </w:r>
          </w:p>
          <w:p w:rsidR="00BA1483" w:rsidRPr="00FD3B9B" w:rsidRDefault="00BA1483" w:rsidP="00E40BB4">
            <w:pPr>
              <w:spacing w:line="288" w:lineRule="auto"/>
              <w:ind w:firstLineChars="25" w:firstLine="65"/>
              <w:jc w:val="both"/>
              <w:rPr>
                <w:rFonts w:eastAsia="Arial"/>
                <w:sz w:val="26"/>
                <w:szCs w:val="26"/>
              </w:rPr>
            </w:pPr>
            <w:r w:rsidRPr="00FD3B9B">
              <w:rPr>
                <w:rFonts w:eastAsia="Arial"/>
                <w:sz w:val="26"/>
                <w:szCs w:val="26"/>
              </w:rPr>
              <w:t>TL: Bài toán giải bằng hai phép tính.</w:t>
            </w:r>
          </w:p>
          <w:p w:rsidR="00BA1483" w:rsidRPr="00FD3B9B" w:rsidRDefault="00BA1483" w:rsidP="00E40BB4">
            <w:pPr>
              <w:spacing w:line="288" w:lineRule="auto"/>
              <w:ind w:firstLineChars="25" w:firstLine="65"/>
              <w:jc w:val="both"/>
              <w:rPr>
                <w:rFonts w:eastAsia="Arial"/>
                <w:sz w:val="26"/>
                <w:szCs w:val="26"/>
              </w:rPr>
            </w:pPr>
            <w:r w:rsidRPr="00FD3B9B">
              <w:rPr>
                <w:rFonts w:eastAsia="Arial"/>
                <w:sz w:val="26"/>
                <w:szCs w:val="26"/>
              </w:rPr>
              <w:t>TL: Tìm số cây Rô - bốt đã trồng.</w:t>
            </w:r>
          </w:p>
          <w:p w:rsidR="00BA1483" w:rsidRPr="00FD3B9B" w:rsidRDefault="00BA1483" w:rsidP="00E40BB4">
            <w:pPr>
              <w:spacing w:line="288" w:lineRule="auto"/>
              <w:ind w:firstLineChars="25" w:firstLine="65"/>
              <w:jc w:val="both"/>
              <w:rPr>
                <w:rFonts w:eastAsia="Arial"/>
                <w:sz w:val="26"/>
                <w:szCs w:val="26"/>
              </w:rPr>
            </w:pPr>
          </w:p>
          <w:p w:rsidR="00BA1483" w:rsidRPr="00FD3B9B" w:rsidRDefault="00BA1483" w:rsidP="00E40BB4">
            <w:pPr>
              <w:spacing w:line="288" w:lineRule="auto"/>
              <w:ind w:firstLineChars="25" w:firstLine="65"/>
              <w:jc w:val="both"/>
              <w:rPr>
                <w:rFonts w:eastAsia="Arial"/>
                <w:sz w:val="26"/>
                <w:szCs w:val="26"/>
              </w:rPr>
            </w:pPr>
            <w:r w:rsidRPr="00FD3B9B">
              <w:rPr>
                <w:rFonts w:eastAsia="Arial"/>
                <w:sz w:val="26"/>
                <w:szCs w:val="26"/>
              </w:rPr>
              <w:t>TL: Số</w:t>
            </w:r>
            <w:r w:rsidR="00920FAD">
              <w:rPr>
                <w:rFonts w:eastAsia="Arial"/>
                <w:sz w:val="26"/>
                <w:szCs w:val="26"/>
              </w:rPr>
              <w:t xml:space="preserve"> cây</w:t>
            </w:r>
            <w:r w:rsidRPr="00FD3B9B">
              <w:rPr>
                <w:rFonts w:eastAsia="Arial"/>
                <w:sz w:val="26"/>
                <w:szCs w:val="26"/>
              </w:rPr>
              <w:t xml:space="preserve"> mà Rô - bốt đã trồng được là:</w:t>
            </w:r>
          </w:p>
          <w:p w:rsidR="00BA1483" w:rsidRPr="00FD3B9B" w:rsidRDefault="00BA1483" w:rsidP="00E40BB4">
            <w:pPr>
              <w:spacing w:line="288" w:lineRule="auto"/>
              <w:ind w:firstLineChars="25" w:firstLine="65"/>
              <w:jc w:val="both"/>
              <w:rPr>
                <w:rFonts w:eastAsia="Arial"/>
                <w:sz w:val="26"/>
                <w:szCs w:val="26"/>
              </w:rPr>
            </w:pPr>
            <w:r w:rsidRPr="00FD3B9B">
              <w:rPr>
                <w:rFonts w:eastAsia="Arial"/>
                <w:sz w:val="26"/>
                <w:szCs w:val="26"/>
              </w:rPr>
              <w:t>TL: + Số cây hai bạn trồng được là:</w:t>
            </w:r>
          </w:p>
          <w:p w:rsidR="00BA1483" w:rsidRPr="00FD3B9B" w:rsidRDefault="00BA1483" w:rsidP="00E40BB4">
            <w:pPr>
              <w:spacing w:line="288" w:lineRule="auto"/>
              <w:ind w:firstLineChars="25" w:firstLine="65"/>
              <w:jc w:val="both"/>
              <w:rPr>
                <w:rFonts w:eastAsia="Arial"/>
                <w:sz w:val="26"/>
                <w:szCs w:val="26"/>
              </w:rPr>
            </w:pPr>
            <w:r w:rsidRPr="00FD3B9B">
              <w:rPr>
                <w:rFonts w:eastAsia="Arial"/>
                <w:sz w:val="26"/>
                <w:szCs w:val="26"/>
              </w:rPr>
              <w:t xml:space="preserve">       + Đơn vị kèm theo: cây</w:t>
            </w:r>
          </w:p>
          <w:p w:rsidR="00BA1483" w:rsidRPr="00FD3B9B" w:rsidRDefault="00BA1483" w:rsidP="00E40BB4">
            <w:pPr>
              <w:spacing w:line="288" w:lineRule="auto"/>
              <w:ind w:firstLineChars="25" w:firstLine="65"/>
              <w:jc w:val="both"/>
              <w:rPr>
                <w:rFonts w:eastAsia="Arial"/>
                <w:sz w:val="26"/>
                <w:szCs w:val="26"/>
              </w:rPr>
            </w:pPr>
            <w:r w:rsidRPr="00FD3B9B">
              <w:rPr>
                <w:rFonts w:eastAsia="Arial"/>
                <w:sz w:val="26"/>
                <w:szCs w:val="26"/>
              </w:rPr>
              <w:t>- Thực hiện :</w:t>
            </w:r>
          </w:p>
          <w:p w:rsidR="00BA1483" w:rsidRPr="00FD3B9B" w:rsidRDefault="00BA1483" w:rsidP="00E40BB4">
            <w:pPr>
              <w:spacing w:line="288" w:lineRule="auto"/>
              <w:ind w:firstLineChars="425" w:firstLine="1105"/>
              <w:jc w:val="both"/>
              <w:rPr>
                <w:rFonts w:eastAsia="Arial"/>
                <w:b/>
                <w:bCs/>
                <w:sz w:val="26"/>
                <w:szCs w:val="26"/>
                <w:u w:val="single"/>
              </w:rPr>
            </w:pPr>
            <w:r w:rsidRPr="00FD3B9B">
              <w:rPr>
                <w:rFonts w:eastAsia="Arial"/>
                <w:b/>
                <w:bCs/>
                <w:sz w:val="26"/>
                <w:szCs w:val="26"/>
                <w:u w:val="single"/>
              </w:rPr>
              <w:t>Bài giải</w:t>
            </w:r>
          </w:p>
          <w:p w:rsidR="00BA1483" w:rsidRPr="00FD3B9B" w:rsidRDefault="00BA1483" w:rsidP="00E40BB4">
            <w:pPr>
              <w:spacing w:line="288" w:lineRule="auto"/>
              <w:ind w:firstLineChars="25" w:firstLine="65"/>
              <w:jc w:val="center"/>
              <w:rPr>
                <w:rFonts w:eastAsia="Arial"/>
                <w:sz w:val="26"/>
                <w:szCs w:val="26"/>
              </w:rPr>
            </w:pPr>
            <w:r w:rsidRPr="00FD3B9B">
              <w:rPr>
                <w:rFonts w:eastAsia="Arial"/>
                <w:sz w:val="26"/>
                <w:szCs w:val="26"/>
              </w:rPr>
              <w:t xml:space="preserve">Số </w:t>
            </w:r>
            <w:r w:rsidR="00920FAD">
              <w:rPr>
                <w:rFonts w:eastAsia="Arial"/>
                <w:sz w:val="26"/>
                <w:szCs w:val="26"/>
              </w:rPr>
              <w:t xml:space="preserve">cây </w:t>
            </w:r>
            <w:r w:rsidRPr="00FD3B9B">
              <w:rPr>
                <w:rFonts w:eastAsia="Arial"/>
                <w:sz w:val="26"/>
                <w:szCs w:val="26"/>
              </w:rPr>
              <w:t>mà Rô - bốt đã trồng được là:</w:t>
            </w:r>
          </w:p>
          <w:p w:rsidR="00BA1483" w:rsidRPr="00FD3B9B" w:rsidRDefault="00BA1483" w:rsidP="00E40BB4">
            <w:pPr>
              <w:spacing w:line="288" w:lineRule="auto"/>
              <w:ind w:firstLineChars="25" w:firstLine="65"/>
              <w:jc w:val="center"/>
              <w:rPr>
                <w:rFonts w:eastAsia="Arial"/>
                <w:sz w:val="26"/>
                <w:szCs w:val="26"/>
              </w:rPr>
            </w:pPr>
            <w:r w:rsidRPr="00FD3B9B">
              <w:rPr>
                <w:rFonts w:eastAsia="Arial"/>
                <w:sz w:val="26"/>
                <w:szCs w:val="26"/>
              </w:rPr>
              <w:t>5 x 3 = 15 (cây)</w:t>
            </w:r>
          </w:p>
          <w:p w:rsidR="00BA1483" w:rsidRPr="00FD3B9B" w:rsidRDefault="00BA1483" w:rsidP="00E40BB4">
            <w:pPr>
              <w:spacing w:line="288" w:lineRule="auto"/>
              <w:ind w:firstLineChars="25" w:firstLine="65"/>
              <w:jc w:val="center"/>
              <w:rPr>
                <w:rFonts w:eastAsia="Arial"/>
                <w:sz w:val="26"/>
                <w:szCs w:val="26"/>
              </w:rPr>
            </w:pPr>
            <w:r w:rsidRPr="00FD3B9B">
              <w:rPr>
                <w:rFonts w:eastAsia="Arial"/>
                <w:sz w:val="26"/>
                <w:szCs w:val="26"/>
              </w:rPr>
              <w:t>Số cây hai bạn trồng được là:</w:t>
            </w:r>
          </w:p>
          <w:p w:rsidR="00BA1483" w:rsidRPr="00FD3B9B" w:rsidRDefault="00BA1483" w:rsidP="00E40BB4">
            <w:pPr>
              <w:spacing w:line="288" w:lineRule="auto"/>
              <w:ind w:firstLineChars="25" w:firstLine="65"/>
              <w:jc w:val="center"/>
              <w:rPr>
                <w:rFonts w:eastAsia="Arial"/>
                <w:sz w:val="26"/>
                <w:szCs w:val="26"/>
              </w:rPr>
            </w:pPr>
            <w:r w:rsidRPr="00FD3B9B">
              <w:rPr>
                <w:rFonts w:eastAsia="Arial"/>
                <w:sz w:val="26"/>
                <w:szCs w:val="26"/>
              </w:rPr>
              <w:t>5 + 15 = 20 (cây)</w:t>
            </w:r>
          </w:p>
          <w:p w:rsidR="00BA1483" w:rsidRPr="00FD3B9B" w:rsidRDefault="00BA1483" w:rsidP="00E40BB4">
            <w:pPr>
              <w:spacing w:line="288" w:lineRule="auto"/>
              <w:ind w:firstLineChars="25" w:firstLine="65"/>
              <w:jc w:val="center"/>
              <w:rPr>
                <w:rFonts w:eastAsia="Arial"/>
                <w:sz w:val="26"/>
                <w:szCs w:val="26"/>
              </w:rPr>
            </w:pPr>
            <w:r w:rsidRPr="00FD3B9B">
              <w:rPr>
                <w:rFonts w:eastAsia="Arial"/>
                <w:b/>
                <w:bCs/>
                <w:sz w:val="26"/>
                <w:szCs w:val="26"/>
                <w:u w:val="single"/>
              </w:rPr>
              <w:t>Đáp số</w:t>
            </w:r>
            <w:r w:rsidRPr="00FD3B9B">
              <w:rPr>
                <w:rFonts w:eastAsia="Arial"/>
                <w:b/>
                <w:bCs/>
                <w:sz w:val="26"/>
                <w:szCs w:val="26"/>
              </w:rPr>
              <w:t>:</w:t>
            </w:r>
            <w:r w:rsidRPr="00FD3B9B">
              <w:rPr>
                <w:rFonts w:eastAsia="Arial"/>
                <w:sz w:val="26"/>
                <w:szCs w:val="26"/>
              </w:rPr>
              <w:t xml:space="preserve"> 20 cây</w:t>
            </w:r>
          </w:p>
          <w:p w:rsidR="00BA1483" w:rsidRPr="00FD3B9B" w:rsidRDefault="00BA1483" w:rsidP="00E40BB4">
            <w:pPr>
              <w:spacing w:line="288" w:lineRule="auto"/>
              <w:ind w:firstLineChars="25" w:firstLine="65"/>
              <w:jc w:val="both"/>
              <w:rPr>
                <w:rFonts w:eastAsia="Arial"/>
                <w:sz w:val="26"/>
                <w:szCs w:val="26"/>
              </w:rPr>
            </w:pPr>
            <w:r w:rsidRPr="00FD3B9B">
              <w:rPr>
                <w:rFonts w:eastAsia="Arial"/>
                <w:sz w:val="26"/>
                <w:szCs w:val="26"/>
              </w:rPr>
              <w:t>- Nhận xét.</w:t>
            </w:r>
          </w:p>
          <w:p w:rsidR="00BA1483" w:rsidRPr="00FD3B9B" w:rsidRDefault="00BA1483" w:rsidP="00E40BB4">
            <w:pPr>
              <w:spacing w:line="288" w:lineRule="auto"/>
              <w:ind w:firstLineChars="25" w:firstLine="65"/>
              <w:jc w:val="both"/>
              <w:rPr>
                <w:sz w:val="26"/>
                <w:szCs w:val="26"/>
              </w:rPr>
            </w:pPr>
            <w:r w:rsidRPr="00FD3B9B">
              <w:rPr>
                <w:rFonts w:eastAsia="Arial"/>
                <w:sz w:val="26"/>
                <w:szCs w:val="26"/>
                <w:lang w:val="fr-FR"/>
              </w:rPr>
              <w:t>- HS lắng nghe.</w:t>
            </w:r>
          </w:p>
        </w:tc>
      </w:tr>
      <w:tr w:rsidR="00BA1483" w:rsidRPr="00FD3B9B" w:rsidTr="00E40BB4">
        <w:tc>
          <w:tcPr>
            <w:tcW w:w="9738" w:type="dxa"/>
            <w:gridSpan w:val="2"/>
            <w:tcBorders>
              <w:top w:val="dashed" w:sz="4" w:space="0" w:color="auto"/>
              <w:bottom w:val="dashed" w:sz="4" w:space="0" w:color="auto"/>
            </w:tcBorders>
          </w:tcPr>
          <w:p w:rsidR="00BA1483" w:rsidRPr="00FD3B9B" w:rsidRDefault="00BA1483" w:rsidP="00E40BB4">
            <w:pPr>
              <w:spacing w:line="288" w:lineRule="auto"/>
              <w:ind w:firstLineChars="25" w:firstLine="65"/>
              <w:jc w:val="both"/>
              <w:rPr>
                <w:b/>
                <w:sz w:val="26"/>
                <w:szCs w:val="26"/>
              </w:rPr>
            </w:pPr>
            <w:r w:rsidRPr="00FD3B9B">
              <w:rPr>
                <w:b/>
                <w:sz w:val="26"/>
                <w:szCs w:val="26"/>
              </w:rPr>
              <w:lastRenderedPageBreak/>
              <w:t>3. Vận dụng.</w:t>
            </w:r>
          </w:p>
          <w:p w:rsidR="00BA1483" w:rsidRPr="00FD3B9B" w:rsidRDefault="00BA1483" w:rsidP="00E40BB4">
            <w:pPr>
              <w:spacing w:line="288" w:lineRule="auto"/>
              <w:ind w:firstLineChars="25" w:firstLine="65"/>
              <w:jc w:val="both"/>
              <w:rPr>
                <w:sz w:val="26"/>
                <w:szCs w:val="26"/>
              </w:rPr>
            </w:pPr>
            <w:r w:rsidRPr="00FD3B9B">
              <w:rPr>
                <w:sz w:val="26"/>
                <w:szCs w:val="26"/>
              </w:rPr>
              <w:t>- Mục tiêu:</w:t>
            </w:r>
          </w:p>
          <w:p w:rsidR="00BA1483" w:rsidRPr="00E541B5" w:rsidRDefault="00BA1483" w:rsidP="00E40BB4">
            <w:pPr>
              <w:spacing w:line="288" w:lineRule="auto"/>
              <w:ind w:firstLineChars="25" w:firstLine="65"/>
              <w:jc w:val="both"/>
              <w:rPr>
                <w:sz w:val="26"/>
                <w:szCs w:val="26"/>
              </w:rPr>
            </w:pPr>
            <w:r w:rsidRPr="00E541B5">
              <w:rPr>
                <w:sz w:val="26"/>
                <w:szCs w:val="26"/>
              </w:rPr>
              <w:t>+ Củng cố những kiến thức đã học trong tiết học để học sinh khắc sâu nội dung.</w:t>
            </w:r>
          </w:p>
          <w:p w:rsidR="00BA1483" w:rsidRPr="00E541B5" w:rsidRDefault="00BA1483" w:rsidP="00E40BB4">
            <w:pPr>
              <w:spacing w:line="288" w:lineRule="auto"/>
              <w:ind w:firstLineChars="25" w:firstLine="65"/>
              <w:jc w:val="both"/>
              <w:rPr>
                <w:sz w:val="26"/>
                <w:szCs w:val="26"/>
              </w:rPr>
            </w:pPr>
            <w:r w:rsidRPr="00E541B5">
              <w:rPr>
                <w:sz w:val="26"/>
                <w:szCs w:val="26"/>
              </w:rPr>
              <w:lastRenderedPageBreak/>
              <w:t>+ Vận dụng kiến thức đã học vào thực tiễn.</w:t>
            </w:r>
          </w:p>
          <w:p w:rsidR="00BA1483" w:rsidRPr="00E541B5" w:rsidRDefault="00BA1483" w:rsidP="00E40BB4">
            <w:pPr>
              <w:spacing w:line="288" w:lineRule="auto"/>
              <w:ind w:firstLineChars="25" w:firstLine="65"/>
              <w:jc w:val="both"/>
              <w:rPr>
                <w:sz w:val="26"/>
                <w:szCs w:val="26"/>
              </w:rPr>
            </w:pPr>
            <w:r w:rsidRPr="00E541B5">
              <w:rPr>
                <w:sz w:val="26"/>
                <w:szCs w:val="26"/>
              </w:rPr>
              <w:t>+ Tạo không khí vui vẻ, hào hứng, lưu luyến sau khi học sinh bài học.</w:t>
            </w:r>
          </w:p>
          <w:p w:rsidR="00BA1483" w:rsidRPr="00FD3B9B" w:rsidRDefault="00BA1483" w:rsidP="00E40BB4">
            <w:pPr>
              <w:spacing w:line="288" w:lineRule="auto"/>
              <w:ind w:firstLineChars="25" w:firstLine="65"/>
              <w:jc w:val="both"/>
              <w:rPr>
                <w:sz w:val="26"/>
                <w:szCs w:val="26"/>
              </w:rPr>
            </w:pPr>
            <w:r w:rsidRPr="00FD3B9B">
              <w:rPr>
                <w:sz w:val="26"/>
                <w:szCs w:val="26"/>
                <w:lang w:val="en-US"/>
              </w:rPr>
              <w:t>- Cách tiến hành:</w:t>
            </w:r>
          </w:p>
        </w:tc>
      </w:tr>
      <w:tr w:rsidR="00BA1483" w:rsidRPr="00FD3B9B" w:rsidTr="00E40BB4">
        <w:tc>
          <w:tcPr>
            <w:tcW w:w="5210" w:type="dxa"/>
            <w:tcBorders>
              <w:top w:val="dashed" w:sz="4" w:space="0" w:color="auto"/>
              <w:bottom w:val="dashed" w:sz="4" w:space="0" w:color="auto"/>
            </w:tcBorders>
          </w:tcPr>
          <w:p w:rsidR="00BA1483" w:rsidRPr="00E541B5" w:rsidRDefault="00BA1483" w:rsidP="00E40BB4">
            <w:pPr>
              <w:spacing w:line="288" w:lineRule="auto"/>
              <w:ind w:firstLineChars="25" w:firstLine="65"/>
              <w:jc w:val="both"/>
              <w:rPr>
                <w:bCs/>
                <w:color w:val="000000"/>
                <w:sz w:val="26"/>
                <w:szCs w:val="26"/>
              </w:rPr>
            </w:pPr>
            <w:r w:rsidRPr="00E541B5">
              <w:rPr>
                <w:bCs/>
                <w:color w:val="000000"/>
                <w:sz w:val="26"/>
                <w:szCs w:val="26"/>
              </w:rPr>
              <w:lastRenderedPageBreak/>
              <w:t>- Gọi HS nhắc lại tên bài học.</w:t>
            </w:r>
          </w:p>
          <w:p w:rsidR="00BA1483" w:rsidRPr="00E541B5" w:rsidRDefault="00BA1483" w:rsidP="00E40BB4">
            <w:pPr>
              <w:spacing w:line="288" w:lineRule="auto"/>
              <w:ind w:firstLineChars="25" w:firstLine="65"/>
              <w:jc w:val="both"/>
              <w:rPr>
                <w:bCs/>
                <w:color w:val="000000"/>
                <w:sz w:val="26"/>
                <w:szCs w:val="26"/>
              </w:rPr>
            </w:pPr>
            <w:r w:rsidRPr="00E541B5">
              <w:rPr>
                <w:bCs/>
                <w:color w:val="000000"/>
                <w:sz w:val="26"/>
                <w:szCs w:val="26"/>
              </w:rPr>
              <w:t xml:space="preserve">- Gọi HS nêu khái niệm </w:t>
            </w:r>
            <w:r w:rsidRPr="00FD3B9B">
              <w:rPr>
                <w:sz w:val="26"/>
                <w:szCs w:val="26"/>
                <w:lang w:val="vi-VN" w:eastAsia="vi-VN" w:bidi="vi-VN"/>
              </w:rPr>
              <w:t>“g</w:t>
            </w:r>
            <w:r w:rsidRPr="00E541B5">
              <w:rPr>
                <w:sz w:val="26"/>
                <w:szCs w:val="26"/>
                <w:lang w:eastAsia="vi-VN" w:bidi="vi-VN"/>
              </w:rPr>
              <w:t>ấ</w:t>
            </w:r>
            <w:r w:rsidRPr="00FD3B9B">
              <w:rPr>
                <w:sz w:val="26"/>
                <w:szCs w:val="26"/>
                <w:lang w:val="vi-VN" w:eastAsia="vi-VN" w:bidi="vi-VN"/>
              </w:rPr>
              <w:t>p lên một s</w:t>
            </w:r>
            <w:r w:rsidRPr="00E541B5">
              <w:rPr>
                <w:sz w:val="26"/>
                <w:szCs w:val="26"/>
                <w:lang w:eastAsia="vi-VN" w:bidi="vi-VN"/>
              </w:rPr>
              <w:t>ố</w:t>
            </w:r>
            <w:r w:rsidRPr="00FD3B9B">
              <w:rPr>
                <w:sz w:val="26"/>
                <w:szCs w:val="26"/>
                <w:lang w:val="vi-VN" w:eastAsia="vi-VN" w:bidi="vi-VN"/>
              </w:rPr>
              <w:t xml:space="preserve"> l</w:t>
            </w:r>
            <w:r w:rsidRPr="00E541B5">
              <w:rPr>
                <w:sz w:val="26"/>
                <w:szCs w:val="26"/>
                <w:lang w:eastAsia="vi-VN" w:bidi="vi-VN"/>
              </w:rPr>
              <w:t>ần</w:t>
            </w:r>
            <w:r w:rsidRPr="00FD3B9B">
              <w:rPr>
                <w:sz w:val="26"/>
                <w:szCs w:val="26"/>
                <w:lang w:val="vi-VN" w:eastAsia="vi-VN" w:bidi="vi-VN"/>
              </w:rPr>
              <w:t>” và “giảm đi m</w:t>
            </w:r>
            <w:hyperlink r:id="rId60" w:history="1">
              <w:r w:rsidRPr="00E541B5">
                <w:rPr>
                  <w:sz w:val="26"/>
                  <w:szCs w:val="26"/>
                </w:rPr>
                <w:t>ột số lần”</w:t>
              </w:r>
            </w:hyperlink>
            <w:r w:rsidRPr="00FD3B9B">
              <w:rPr>
                <w:sz w:val="26"/>
                <w:szCs w:val="26"/>
                <w:lang w:val="vi-VN" w:eastAsia="vi-VN" w:bidi="vi-VN"/>
              </w:rPr>
              <w:t>.</w:t>
            </w:r>
          </w:p>
          <w:p w:rsidR="00BA1483" w:rsidRPr="00E541B5" w:rsidRDefault="00BA1483" w:rsidP="00E40BB4">
            <w:pPr>
              <w:spacing w:line="288" w:lineRule="auto"/>
              <w:ind w:firstLineChars="25" w:firstLine="65"/>
              <w:jc w:val="both"/>
              <w:rPr>
                <w:bCs/>
                <w:color w:val="000000"/>
                <w:sz w:val="26"/>
                <w:szCs w:val="26"/>
              </w:rPr>
            </w:pPr>
            <w:r w:rsidRPr="00E541B5">
              <w:rPr>
                <w:bCs/>
                <w:color w:val="000000"/>
                <w:sz w:val="26"/>
                <w:szCs w:val="26"/>
              </w:rPr>
              <w:t>- GV nhận xét tiết học, tuyên dương một số HS.</w:t>
            </w:r>
          </w:p>
          <w:p w:rsidR="00BA1483" w:rsidRPr="00FD3B9B" w:rsidRDefault="00BA1483" w:rsidP="00E40BB4">
            <w:pPr>
              <w:spacing w:line="288" w:lineRule="auto"/>
              <w:ind w:firstLineChars="25" w:firstLine="65"/>
              <w:jc w:val="both"/>
              <w:rPr>
                <w:b/>
                <w:sz w:val="26"/>
                <w:szCs w:val="26"/>
              </w:rPr>
            </w:pPr>
            <w:r w:rsidRPr="00FD3B9B">
              <w:rPr>
                <w:sz w:val="26"/>
                <w:szCs w:val="26"/>
              </w:rPr>
              <w:t>- Nhận xét, tuyên dương</w:t>
            </w:r>
          </w:p>
        </w:tc>
        <w:tc>
          <w:tcPr>
            <w:tcW w:w="4528" w:type="dxa"/>
            <w:tcBorders>
              <w:top w:val="dashed" w:sz="4" w:space="0" w:color="auto"/>
              <w:bottom w:val="dashed" w:sz="4" w:space="0" w:color="auto"/>
            </w:tcBorders>
          </w:tcPr>
          <w:p w:rsidR="00BA1483" w:rsidRPr="00FD3B9B" w:rsidRDefault="00BA1483" w:rsidP="00E40BB4">
            <w:pPr>
              <w:spacing w:line="288" w:lineRule="auto"/>
              <w:ind w:firstLineChars="25" w:firstLine="65"/>
              <w:jc w:val="both"/>
              <w:rPr>
                <w:sz w:val="26"/>
                <w:szCs w:val="26"/>
              </w:rPr>
            </w:pPr>
            <w:r w:rsidRPr="00FD3B9B">
              <w:rPr>
                <w:sz w:val="26"/>
                <w:szCs w:val="26"/>
              </w:rPr>
              <w:t>TL:</w:t>
            </w:r>
            <w:r w:rsidRPr="00FD3B9B">
              <w:rPr>
                <w:bCs/>
                <w:color w:val="000000"/>
                <w:sz w:val="26"/>
                <w:szCs w:val="26"/>
              </w:rPr>
              <w:t xml:space="preserve"> </w:t>
            </w:r>
            <w:r w:rsidRPr="00FD3B9B">
              <w:rPr>
                <w:b/>
                <w:color w:val="000000"/>
                <w:sz w:val="26"/>
                <w:szCs w:val="26"/>
              </w:rPr>
              <w:t>Luyện tập</w:t>
            </w:r>
          </w:p>
          <w:p w:rsidR="00BA1483" w:rsidRPr="00FD3B9B" w:rsidRDefault="00BA1483" w:rsidP="00E40BB4">
            <w:pPr>
              <w:spacing w:line="288" w:lineRule="auto"/>
              <w:ind w:firstLineChars="25" w:firstLine="65"/>
              <w:jc w:val="both"/>
              <w:rPr>
                <w:sz w:val="26"/>
                <w:szCs w:val="26"/>
              </w:rPr>
            </w:pPr>
            <w:r w:rsidRPr="00FD3B9B">
              <w:rPr>
                <w:sz w:val="26"/>
                <w:szCs w:val="26"/>
              </w:rPr>
              <w:t>- 2 - 3 HS nêu.</w:t>
            </w:r>
          </w:p>
        </w:tc>
      </w:tr>
    </w:tbl>
    <w:p w:rsidR="00BA1483" w:rsidRPr="000D3F17" w:rsidRDefault="00BA1483" w:rsidP="000D3F17">
      <w:pPr>
        <w:jc w:val="center"/>
        <w:rPr>
          <w:b/>
          <w:bCs/>
          <w:sz w:val="26"/>
          <w:szCs w:val="26"/>
          <w:u w:val="single"/>
        </w:rPr>
      </w:pPr>
    </w:p>
    <w:p w:rsidR="00920FAD" w:rsidRPr="00081FDA" w:rsidRDefault="00920FAD" w:rsidP="00920FAD">
      <w:pPr>
        <w:tabs>
          <w:tab w:val="left" w:pos="6096"/>
        </w:tabs>
        <w:jc w:val="center"/>
        <w:rPr>
          <w:rFonts w:eastAsia="Calibri"/>
          <w:b/>
          <w:bCs/>
          <w:sz w:val="26"/>
          <w:szCs w:val="26"/>
          <w:u w:val="single"/>
        </w:rPr>
      </w:pPr>
      <w:r w:rsidRPr="00081FDA">
        <w:rPr>
          <w:rFonts w:eastAsia="Calibri"/>
          <w:b/>
          <w:bCs/>
          <w:sz w:val="26"/>
          <w:szCs w:val="26"/>
          <w:u w:val="single"/>
        </w:rPr>
        <w:t>TIẾNG VIỆT</w:t>
      </w:r>
    </w:p>
    <w:p w:rsidR="00920FAD" w:rsidRPr="00FD3B9B" w:rsidRDefault="00920FAD" w:rsidP="00920FAD">
      <w:pPr>
        <w:spacing w:line="288" w:lineRule="auto"/>
        <w:ind w:left="720" w:hanging="720"/>
        <w:jc w:val="center"/>
        <w:rPr>
          <w:b/>
          <w:bCs/>
          <w:sz w:val="26"/>
          <w:szCs w:val="26"/>
        </w:rPr>
      </w:pPr>
      <w:r w:rsidRPr="00FD3B9B">
        <w:rPr>
          <w:b/>
          <w:bCs/>
          <w:sz w:val="26"/>
          <w:szCs w:val="26"/>
        </w:rPr>
        <w:t xml:space="preserve">CHỦ ĐIỂM: MÁI NHÀ YÊU THƯƠNG </w:t>
      </w:r>
    </w:p>
    <w:p w:rsidR="00920FAD" w:rsidRPr="00FD3B9B" w:rsidRDefault="00920FAD" w:rsidP="00920FAD">
      <w:pPr>
        <w:spacing w:line="288" w:lineRule="auto"/>
        <w:ind w:left="720" w:hanging="720"/>
        <w:jc w:val="center"/>
        <w:rPr>
          <w:b/>
          <w:bCs/>
          <w:sz w:val="26"/>
          <w:szCs w:val="26"/>
        </w:rPr>
      </w:pPr>
      <w:r>
        <w:rPr>
          <w:b/>
          <w:bCs/>
          <w:sz w:val="26"/>
          <w:szCs w:val="26"/>
        </w:rPr>
        <w:t>ÔN LUYỆN BÀI 22</w:t>
      </w:r>
      <w:r w:rsidRPr="00FD3B9B">
        <w:rPr>
          <w:b/>
          <w:bCs/>
          <w:sz w:val="26"/>
          <w:szCs w:val="26"/>
        </w:rPr>
        <w:t xml:space="preserve">: ĐỂ CHÁU NẮM TAY ÔNG  (Tiết 1) </w:t>
      </w:r>
    </w:p>
    <w:p w:rsidR="00920FAD" w:rsidRPr="00FD3B9B" w:rsidRDefault="00920FAD" w:rsidP="00920FAD">
      <w:pPr>
        <w:jc w:val="center"/>
        <w:rPr>
          <w:rFonts w:eastAsia="Calibri"/>
          <w:b/>
          <w:sz w:val="26"/>
          <w:szCs w:val="26"/>
        </w:rPr>
      </w:pPr>
    </w:p>
    <w:p w:rsidR="00920FAD" w:rsidRPr="00FD3B9B" w:rsidRDefault="00920FAD" w:rsidP="00920FAD">
      <w:pPr>
        <w:jc w:val="both"/>
        <w:rPr>
          <w:rFonts w:eastAsia="Calibri"/>
          <w:b/>
          <w:bCs/>
          <w:sz w:val="26"/>
          <w:szCs w:val="26"/>
        </w:rPr>
      </w:pPr>
      <w:r w:rsidRPr="00FD3B9B">
        <w:rPr>
          <w:rFonts w:eastAsia="Calibri"/>
          <w:b/>
          <w:bCs/>
          <w:sz w:val="26"/>
          <w:szCs w:val="26"/>
        </w:rPr>
        <w:t>I. YÊU CẦU CẦN ĐẠT:</w:t>
      </w:r>
    </w:p>
    <w:p w:rsidR="00920FAD" w:rsidRPr="00FD3B9B" w:rsidRDefault="00920FAD" w:rsidP="00920FAD">
      <w:pPr>
        <w:jc w:val="both"/>
        <w:rPr>
          <w:rFonts w:eastAsia="Calibri"/>
          <w:b/>
          <w:i/>
          <w:sz w:val="26"/>
          <w:szCs w:val="26"/>
        </w:rPr>
      </w:pPr>
      <w:r w:rsidRPr="00FD3B9B">
        <w:rPr>
          <w:rFonts w:eastAsia="Calibri"/>
          <w:b/>
          <w:i/>
          <w:sz w:val="26"/>
          <w:szCs w:val="26"/>
        </w:rPr>
        <w:t>1. Kiến thức, kĩ năng:</w:t>
      </w:r>
    </w:p>
    <w:p w:rsidR="00920FAD" w:rsidRPr="00FD3B9B" w:rsidRDefault="00920FAD" w:rsidP="00920FAD">
      <w:pPr>
        <w:jc w:val="both"/>
        <w:rPr>
          <w:rFonts w:eastAsia="Calibri"/>
          <w:b/>
          <w:i/>
          <w:sz w:val="26"/>
          <w:szCs w:val="26"/>
        </w:rPr>
      </w:pPr>
      <w:r w:rsidRPr="00FD3B9B">
        <w:rPr>
          <w:sz w:val="26"/>
          <w:szCs w:val="26"/>
        </w:rPr>
        <w:t>- Củng cố kĩ năng đọc đúng từ ngữ, biết ngắt, nghỉ sau các dấu câu, đảm bảo đúng tốc độ đọc, đọc bài lưu loát,</w:t>
      </w:r>
    </w:p>
    <w:p w:rsidR="00920FAD" w:rsidRPr="00FD3B9B" w:rsidRDefault="00920FAD" w:rsidP="00920FAD">
      <w:pPr>
        <w:rPr>
          <w:color w:val="000000"/>
          <w:sz w:val="26"/>
          <w:szCs w:val="26"/>
        </w:rPr>
      </w:pPr>
      <w:r w:rsidRPr="00FD3B9B">
        <w:rPr>
          <w:color w:val="000000"/>
          <w:sz w:val="26"/>
          <w:szCs w:val="26"/>
        </w:rPr>
        <w:t xml:space="preserve">- Củng cố từ chỉ hoạt động và từ chỉ đặc điểm, từ chỉ sự vật, nhận biết câu kể </w:t>
      </w:r>
    </w:p>
    <w:p w:rsidR="00920FAD" w:rsidRPr="00FD3B9B" w:rsidRDefault="00920FAD" w:rsidP="00920FAD">
      <w:pPr>
        <w:jc w:val="both"/>
        <w:rPr>
          <w:b/>
          <w:sz w:val="26"/>
          <w:szCs w:val="26"/>
        </w:rPr>
      </w:pPr>
      <w:r w:rsidRPr="00FD3B9B">
        <w:rPr>
          <w:b/>
          <w:sz w:val="26"/>
          <w:szCs w:val="26"/>
        </w:rPr>
        <w:t>2. Năng lực chung.</w:t>
      </w:r>
    </w:p>
    <w:p w:rsidR="00920FAD" w:rsidRPr="00FD3B9B" w:rsidRDefault="00920FAD" w:rsidP="00920FAD">
      <w:pPr>
        <w:jc w:val="both"/>
        <w:rPr>
          <w:rFonts w:eastAsia="Calibri"/>
          <w:sz w:val="26"/>
          <w:szCs w:val="26"/>
        </w:rPr>
      </w:pPr>
      <w:r w:rsidRPr="00FD3B9B">
        <w:rPr>
          <w:rFonts w:eastAsia="Calibri"/>
          <w:sz w:val="26"/>
          <w:szCs w:val="26"/>
        </w:rPr>
        <w:t>- Năng lực tự chủ, tự học: lắng nghe, trả lời câu hỏi, làm bài tập.</w:t>
      </w:r>
    </w:p>
    <w:p w:rsidR="00920FAD" w:rsidRPr="00FD3B9B" w:rsidRDefault="00920FAD" w:rsidP="00920FAD">
      <w:pPr>
        <w:jc w:val="both"/>
        <w:rPr>
          <w:rFonts w:eastAsia="Calibri"/>
          <w:sz w:val="26"/>
          <w:szCs w:val="26"/>
        </w:rPr>
      </w:pPr>
      <w:r w:rsidRPr="00FD3B9B">
        <w:rPr>
          <w:rFonts w:eastAsia="Calibri"/>
          <w:sz w:val="26"/>
          <w:szCs w:val="26"/>
        </w:rPr>
        <w:t>- Năng lực giải quyết vấn đề và sáng tạo: giải quyết được vấn đề với các dạng bài tập Tiếng Việt.</w:t>
      </w:r>
    </w:p>
    <w:p w:rsidR="00920FAD" w:rsidRPr="00FD3B9B" w:rsidRDefault="00920FAD" w:rsidP="00920FAD">
      <w:pPr>
        <w:jc w:val="both"/>
        <w:rPr>
          <w:rFonts w:eastAsia="Calibri"/>
          <w:sz w:val="26"/>
          <w:szCs w:val="26"/>
        </w:rPr>
      </w:pPr>
      <w:r w:rsidRPr="00FD3B9B">
        <w:rPr>
          <w:rFonts w:eastAsia="Calibri"/>
          <w:sz w:val="26"/>
          <w:szCs w:val="26"/>
        </w:rPr>
        <w:t>- Năng lực giao tiếp và hợp tác: giao tiếp với thầy cô, bạn bè trong các hoạt động học tập.</w:t>
      </w:r>
    </w:p>
    <w:p w:rsidR="00920FAD" w:rsidRPr="00FD3B9B" w:rsidRDefault="00920FAD" w:rsidP="00920FAD">
      <w:pPr>
        <w:rPr>
          <w:b/>
          <w:sz w:val="26"/>
          <w:szCs w:val="26"/>
        </w:rPr>
      </w:pPr>
      <w:r w:rsidRPr="00FD3B9B">
        <w:rPr>
          <w:b/>
          <w:sz w:val="26"/>
          <w:szCs w:val="26"/>
        </w:rPr>
        <w:t>3. Phẩm chất.</w:t>
      </w:r>
    </w:p>
    <w:p w:rsidR="00920FAD" w:rsidRPr="00FD3B9B" w:rsidRDefault="00920FAD" w:rsidP="00920FAD">
      <w:pPr>
        <w:jc w:val="both"/>
        <w:rPr>
          <w:rFonts w:eastAsia="Calibri"/>
          <w:sz w:val="26"/>
          <w:szCs w:val="26"/>
        </w:rPr>
      </w:pPr>
      <w:r w:rsidRPr="00FD3B9B">
        <w:rPr>
          <w:rFonts w:eastAsia="Calibri"/>
          <w:sz w:val="26"/>
          <w:szCs w:val="26"/>
        </w:rPr>
        <w:t>- Phẩm chất nhân ái: Có ý thức giúp đỡ lẫn nhau trong các hoạt động học tập để hoàn thành nhiệm vụ.</w:t>
      </w:r>
    </w:p>
    <w:p w:rsidR="00920FAD" w:rsidRPr="00FD3B9B" w:rsidRDefault="00920FAD" w:rsidP="00920FAD">
      <w:pPr>
        <w:jc w:val="both"/>
        <w:rPr>
          <w:rFonts w:eastAsia="Calibri"/>
          <w:sz w:val="26"/>
          <w:szCs w:val="26"/>
        </w:rPr>
      </w:pPr>
      <w:r w:rsidRPr="00FD3B9B">
        <w:rPr>
          <w:rFonts w:eastAsia="Calibri"/>
          <w:sz w:val="26"/>
          <w:szCs w:val="26"/>
        </w:rPr>
        <w:t>- Phẩm chất chăm chỉ: Chăm chỉ suy nghĩ, trả lời câu hỏi; làm tốt các bài tập.</w:t>
      </w:r>
    </w:p>
    <w:p w:rsidR="00920FAD" w:rsidRPr="00FD3B9B" w:rsidRDefault="00920FAD" w:rsidP="00920FAD">
      <w:pPr>
        <w:jc w:val="both"/>
        <w:rPr>
          <w:rFonts w:eastAsia="Calibri"/>
          <w:sz w:val="26"/>
          <w:szCs w:val="26"/>
        </w:rPr>
      </w:pPr>
      <w:r w:rsidRPr="00FD3B9B">
        <w:rPr>
          <w:rFonts w:eastAsia="Calibri"/>
          <w:sz w:val="26"/>
          <w:szCs w:val="26"/>
        </w:rPr>
        <w:t>- Phẩm chất trách nhiệm: Giữ trật tự, biết lắng nghe, học tập nghiêm túc.</w:t>
      </w:r>
    </w:p>
    <w:p w:rsidR="00920FAD" w:rsidRPr="00FD3B9B" w:rsidRDefault="00920FAD" w:rsidP="00920FAD">
      <w:pPr>
        <w:jc w:val="both"/>
        <w:rPr>
          <w:rFonts w:eastAsia="Calibri"/>
          <w:b/>
          <w:sz w:val="26"/>
          <w:szCs w:val="26"/>
        </w:rPr>
      </w:pPr>
      <w:r w:rsidRPr="00FD3B9B">
        <w:rPr>
          <w:rFonts w:eastAsia="Calibri"/>
          <w:b/>
          <w:sz w:val="26"/>
          <w:szCs w:val="26"/>
        </w:rPr>
        <w:t>II. ĐỒ DÙNG DẠY HỌC</w:t>
      </w:r>
    </w:p>
    <w:p w:rsidR="00920FAD" w:rsidRPr="00FD3B9B" w:rsidRDefault="00920FAD" w:rsidP="00920FAD">
      <w:pPr>
        <w:jc w:val="both"/>
        <w:rPr>
          <w:rFonts w:eastAsia="Calibri"/>
          <w:sz w:val="26"/>
          <w:szCs w:val="26"/>
        </w:rPr>
      </w:pPr>
      <w:r w:rsidRPr="00FD3B9B">
        <w:rPr>
          <w:rFonts w:eastAsia="Calibri"/>
          <w:b/>
          <w:i/>
          <w:sz w:val="26"/>
          <w:szCs w:val="26"/>
        </w:rPr>
        <w:t>1. Giáo viên:</w:t>
      </w:r>
      <w:r w:rsidRPr="00FD3B9B">
        <w:rPr>
          <w:rFonts w:eastAsia="Calibri"/>
          <w:sz w:val="26"/>
          <w:szCs w:val="26"/>
        </w:rPr>
        <w:t xml:space="preserve"> SGK, Vở bài tập Tiếng Việt; các hình ảnh trong SGK</w:t>
      </w:r>
    </w:p>
    <w:p w:rsidR="00920FAD" w:rsidRPr="00FD3B9B" w:rsidRDefault="00920FAD" w:rsidP="00920FAD">
      <w:pPr>
        <w:jc w:val="both"/>
        <w:rPr>
          <w:rFonts w:eastAsia="Calibri"/>
          <w:sz w:val="26"/>
          <w:szCs w:val="26"/>
        </w:rPr>
      </w:pPr>
      <w:r w:rsidRPr="00FD3B9B">
        <w:rPr>
          <w:rFonts w:eastAsia="Calibri"/>
          <w:b/>
          <w:i/>
          <w:sz w:val="26"/>
          <w:szCs w:val="26"/>
        </w:rPr>
        <w:t>2. Học sinh:</w:t>
      </w:r>
      <w:r w:rsidRPr="00FD3B9B">
        <w:rPr>
          <w:rFonts w:eastAsia="Calibri"/>
          <w:sz w:val="26"/>
          <w:szCs w:val="26"/>
        </w:rPr>
        <w:t xml:space="preserve"> SGK, Vở bài tập Tiếng Việt, bút, thước</w:t>
      </w:r>
    </w:p>
    <w:p w:rsidR="00920FAD" w:rsidRPr="00FD3B9B" w:rsidRDefault="00920FAD" w:rsidP="00920FAD">
      <w:pPr>
        <w:jc w:val="both"/>
        <w:rPr>
          <w:rFonts w:eastAsia="Calibri"/>
          <w:b/>
          <w:sz w:val="26"/>
          <w:szCs w:val="26"/>
        </w:rPr>
      </w:pPr>
      <w:r w:rsidRPr="00FD3B9B">
        <w:rPr>
          <w:rFonts w:eastAsia="Calibri"/>
          <w:b/>
          <w:sz w:val="26"/>
          <w:szCs w:val="26"/>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920FAD" w:rsidRPr="00FD3B9B" w:rsidTr="00516A63">
        <w:tc>
          <w:tcPr>
            <w:tcW w:w="5036" w:type="dxa"/>
            <w:tcBorders>
              <w:bottom w:val="single" w:sz="4" w:space="0" w:color="auto"/>
            </w:tcBorders>
          </w:tcPr>
          <w:p w:rsidR="00920FAD" w:rsidRPr="00FD3B9B" w:rsidRDefault="00920FAD" w:rsidP="00516A63">
            <w:pPr>
              <w:jc w:val="center"/>
              <w:rPr>
                <w:b/>
                <w:color w:val="000000"/>
                <w:sz w:val="26"/>
                <w:szCs w:val="26"/>
              </w:rPr>
            </w:pPr>
            <w:r w:rsidRPr="00FD3B9B">
              <w:rPr>
                <w:b/>
                <w:color w:val="000000"/>
                <w:sz w:val="26"/>
                <w:szCs w:val="26"/>
              </w:rPr>
              <w:t>Hoạt động của giáo viên</w:t>
            </w:r>
          </w:p>
        </w:tc>
        <w:tc>
          <w:tcPr>
            <w:tcW w:w="4036" w:type="dxa"/>
            <w:tcBorders>
              <w:bottom w:val="single" w:sz="4" w:space="0" w:color="auto"/>
            </w:tcBorders>
          </w:tcPr>
          <w:p w:rsidR="00920FAD" w:rsidRPr="00FD3B9B" w:rsidRDefault="00920FAD" w:rsidP="00516A63">
            <w:pPr>
              <w:jc w:val="center"/>
              <w:rPr>
                <w:b/>
                <w:color w:val="000000"/>
                <w:sz w:val="26"/>
                <w:szCs w:val="26"/>
              </w:rPr>
            </w:pPr>
            <w:r w:rsidRPr="00FD3B9B">
              <w:rPr>
                <w:b/>
                <w:color w:val="000000"/>
                <w:sz w:val="26"/>
                <w:szCs w:val="26"/>
              </w:rPr>
              <w:t>Hoạt động của học sinh</w:t>
            </w:r>
          </w:p>
        </w:tc>
      </w:tr>
      <w:tr w:rsidR="00920FAD" w:rsidRPr="00FD3B9B" w:rsidTr="00516A63">
        <w:trPr>
          <w:trHeight w:val="1755"/>
        </w:trPr>
        <w:tc>
          <w:tcPr>
            <w:tcW w:w="5036" w:type="dxa"/>
            <w:tcBorders>
              <w:top w:val="single" w:sz="4" w:space="0" w:color="auto"/>
              <w:bottom w:val="dashed" w:sz="4" w:space="0" w:color="auto"/>
            </w:tcBorders>
          </w:tcPr>
          <w:p w:rsidR="00920FAD" w:rsidRPr="00FD3B9B" w:rsidRDefault="00920FAD" w:rsidP="00516A63">
            <w:pPr>
              <w:rPr>
                <w:rFonts w:eastAsia="Calibri"/>
                <w:b/>
                <w:color w:val="000000"/>
                <w:sz w:val="26"/>
                <w:szCs w:val="26"/>
              </w:rPr>
            </w:pPr>
            <w:r w:rsidRPr="00FD3B9B">
              <w:rPr>
                <w:b/>
                <w:bCs/>
                <w:color w:val="000000"/>
                <w:sz w:val="26"/>
                <w:szCs w:val="26"/>
              </w:rPr>
              <w:t xml:space="preserve">1. </w:t>
            </w:r>
            <w:r w:rsidRPr="00FD3B9B">
              <w:rPr>
                <w:rFonts w:eastAsia="Calibri"/>
                <w:b/>
                <w:color w:val="000000"/>
                <w:sz w:val="26"/>
                <w:szCs w:val="26"/>
              </w:rPr>
              <w:t xml:space="preserve">HĐ Khởi động </w:t>
            </w:r>
          </w:p>
          <w:p w:rsidR="00920FAD" w:rsidRPr="00FD3B9B" w:rsidRDefault="00920FAD" w:rsidP="00516A63">
            <w:pPr>
              <w:rPr>
                <w:rFonts w:eastAsia="Calibri"/>
                <w:b/>
                <w:color w:val="000000"/>
                <w:sz w:val="26"/>
                <w:szCs w:val="26"/>
              </w:rPr>
            </w:pPr>
            <w:r w:rsidRPr="00FD3B9B">
              <w:rPr>
                <w:b/>
                <w:bCs/>
                <w:color w:val="000000"/>
                <w:sz w:val="26"/>
                <w:szCs w:val="26"/>
              </w:rPr>
              <w:t xml:space="preserve">1. </w:t>
            </w:r>
            <w:r w:rsidRPr="00FD3B9B">
              <w:rPr>
                <w:rFonts w:eastAsia="Calibri"/>
                <w:b/>
                <w:color w:val="000000"/>
                <w:sz w:val="26"/>
                <w:szCs w:val="26"/>
              </w:rPr>
              <w:t xml:space="preserve">HĐ Khởi động </w:t>
            </w:r>
          </w:p>
          <w:p w:rsidR="00920FAD" w:rsidRPr="00FD3B9B" w:rsidRDefault="00920FAD" w:rsidP="00516A63">
            <w:pPr>
              <w:jc w:val="both"/>
              <w:outlineLvl w:val="0"/>
              <w:rPr>
                <w:rFonts w:eastAsia="Calibri"/>
                <w:bCs/>
                <w:sz w:val="26"/>
                <w:szCs w:val="26"/>
              </w:rPr>
            </w:pPr>
            <w:r w:rsidRPr="00FD3B9B">
              <w:rPr>
                <w:rFonts w:eastAsia="Calibri"/>
                <w:bCs/>
                <w:sz w:val="26"/>
                <w:szCs w:val="26"/>
              </w:rPr>
              <w:t>- GV tổ chức cho Hs hát</w:t>
            </w:r>
          </w:p>
          <w:p w:rsidR="00920FAD" w:rsidRPr="00FD3B9B" w:rsidRDefault="00920FAD" w:rsidP="00516A63">
            <w:pPr>
              <w:jc w:val="both"/>
              <w:outlineLvl w:val="0"/>
              <w:rPr>
                <w:rFonts w:eastAsia="Calibri"/>
                <w:bCs/>
                <w:sz w:val="26"/>
                <w:szCs w:val="26"/>
              </w:rPr>
            </w:pPr>
            <w:r w:rsidRPr="00FD3B9B">
              <w:rPr>
                <w:rFonts w:eastAsia="Calibri"/>
                <w:bCs/>
                <w:sz w:val="26"/>
                <w:szCs w:val="26"/>
              </w:rPr>
              <w:t>- GV dẫn dắt vào bài mới</w:t>
            </w:r>
          </w:p>
          <w:p w:rsidR="00920FAD" w:rsidRPr="00FD3B9B" w:rsidRDefault="00920FAD" w:rsidP="00516A63">
            <w:pPr>
              <w:contextualSpacing/>
              <w:jc w:val="both"/>
              <w:rPr>
                <w:rFonts w:eastAsia="Calibri"/>
                <w:bCs/>
                <w:sz w:val="26"/>
                <w:szCs w:val="26"/>
              </w:rPr>
            </w:pPr>
            <w:r w:rsidRPr="00FD3B9B">
              <w:rPr>
                <w:rFonts w:eastAsia="Calibri"/>
                <w:bCs/>
                <w:sz w:val="26"/>
                <w:szCs w:val="26"/>
              </w:rPr>
              <w:t xml:space="preserve">- Gv nêu yêu cầu cần đạt của tiết học: </w:t>
            </w:r>
          </w:p>
        </w:tc>
        <w:tc>
          <w:tcPr>
            <w:tcW w:w="4036" w:type="dxa"/>
            <w:tcBorders>
              <w:top w:val="single" w:sz="4" w:space="0" w:color="auto"/>
              <w:bottom w:val="dashed" w:sz="4" w:space="0" w:color="auto"/>
            </w:tcBorders>
          </w:tcPr>
          <w:p w:rsidR="00920FAD" w:rsidRPr="00FD3B9B" w:rsidRDefault="00920FAD" w:rsidP="00516A63">
            <w:pPr>
              <w:jc w:val="both"/>
              <w:rPr>
                <w:rFonts w:eastAsia="SimSun"/>
                <w:sz w:val="26"/>
                <w:szCs w:val="26"/>
              </w:rPr>
            </w:pPr>
          </w:p>
          <w:p w:rsidR="00920FAD" w:rsidRPr="00FD3B9B" w:rsidRDefault="00920FAD" w:rsidP="00516A63">
            <w:pPr>
              <w:jc w:val="both"/>
              <w:rPr>
                <w:rFonts w:eastAsia="SimSun"/>
                <w:sz w:val="26"/>
                <w:szCs w:val="26"/>
              </w:rPr>
            </w:pPr>
          </w:p>
          <w:p w:rsidR="00920FAD" w:rsidRPr="00FD3B9B" w:rsidRDefault="00920FAD" w:rsidP="00516A63">
            <w:pPr>
              <w:jc w:val="both"/>
              <w:rPr>
                <w:rFonts w:eastAsia="SimSun"/>
                <w:sz w:val="26"/>
                <w:szCs w:val="26"/>
              </w:rPr>
            </w:pPr>
            <w:r w:rsidRPr="00FD3B9B">
              <w:rPr>
                <w:rFonts w:eastAsia="SimSun"/>
                <w:sz w:val="26"/>
                <w:szCs w:val="26"/>
              </w:rPr>
              <w:t>- HS thực hiện</w:t>
            </w:r>
          </w:p>
          <w:p w:rsidR="00920FAD" w:rsidRPr="00FD3B9B" w:rsidRDefault="00920FAD" w:rsidP="00516A63">
            <w:pPr>
              <w:rPr>
                <w:rFonts w:eastAsia="Calibri"/>
                <w:color w:val="000000"/>
                <w:sz w:val="26"/>
                <w:szCs w:val="26"/>
              </w:rPr>
            </w:pPr>
            <w:r w:rsidRPr="00FD3B9B">
              <w:rPr>
                <w:rFonts w:eastAsia="Calibri"/>
                <w:color w:val="000000"/>
                <w:sz w:val="26"/>
                <w:szCs w:val="26"/>
              </w:rPr>
              <w:t xml:space="preserve">- </w:t>
            </w:r>
            <w:r w:rsidRPr="00FD3B9B">
              <w:rPr>
                <w:rFonts w:eastAsia="Calibri"/>
                <w:color w:val="000000"/>
                <w:sz w:val="26"/>
                <w:szCs w:val="26"/>
                <w:lang w:val="vi-VN"/>
              </w:rPr>
              <w:t>HS l</w:t>
            </w:r>
            <w:r w:rsidRPr="00FD3B9B">
              <w:rPr>
                <w:rFonts w:eastAsia="Calibri"/>
                <w:color w:val="000000"/>
                <w:sz w:val="26"/>
                <w:szCs w:val="26"/>
              </w:rPr>
              <w:t>ắng nghe</w:t>
            </w:r>
          </w:p>
          <w:p w:rsidR="00920FAD" w:rsidRPr="00FD3B9B" w:rsidRDefault="00920FAD" w:rsidP="00516A63">
            <w:pPr>
              <w:rPr>
                <w:rFonts w:eastAsia="Calibri"/>
                <w:sz w:val="26"/>
                <w:szCs w:val="26"/>
              </w:rPr>
            </w:pPr>
          </w:p>
        </w:tc>
      </w:tr>
      <w:tr w:rsidR="00920FAD" w:rsidRPr="00FD3B9B" w:rsidTr="00516A63">
        <w:trPr>
          <w:trHeight w:val="1686"/>
        </w:trPr>
        <w:tc>
          <w:tcPr>
            <w:tcW w:w="5036" w:type="dxa"/>
            <w:tcBorders>
              <w:top w:val="dashed" w:sz="4" w:space="0" w:color="auto"/>
              <w:bottom w:val="nil"/>
            </w:tcBorders>
          </w:tcPr>
          <w:p w:rsidR="00920FAD" w:rsidRPr="00FD3B9B" w:rsidRDefault="00920FAD" w:rsidP="00516A63">
            <w:pPr>
              <w:rPr>
                <w:rFonts w:eastAsia="Calibri"/>
                <w:b/>
                <w:color w:val="000000"/>
                <w:sz w:val="26"/>
                <w:szCs w:val="26"/>
                <w:lang w:val="vi-VN"/>
              </w:rPr>
            </w:pPr>
            <w:r w:rsidRPr="00FD3B9B">
              <w:rPr>
                <w:rFonts w:eastAsia="Calibri"/>
                <w:b/>
                <w:color w:val="000000"/>
                <w:sz w:val="26"/>
                <w:szCs w:val="26"/>
              </w:rPr>
              <w:t>2. HĐ</w:t>
            </w:r>
            <w:r w:rsidRPr="00FD3B9B">
              <w:rPr>
                <w:rFonts w:eastAsia="Calibri"/>
                <w:color w:val="000000"/>
                <w:sz w:val="26"/>
                <w:szCs w:val="26"/>
              </w:rPr>
              <w:t xml:space="preserve"> </w:t>
            </w:r>
            <w:r w:rsidRPr="00FD3B9B">
              <w:rPr>
                <w:rFonts w:eastAsia="Calibri"/>
                <w:b/>
                <w:color w:val="000000"/>
                <w:sz w:val="26"/>
                <w:szCs w:val="26"/>
              </w:rPr>
              <w:t>L</w:t>
            </w:r>
            <w:r w:rsidRPr="00FD3B9B">
              <w:rPr>
                <w:rFonts w:eastAsia="Calibri"/>
                <w:b/>
                <w:color w:val="000000"/>
                <w:sz w:val="26"/>
                <w:szCs w:val="26"/>
                <w:lang w:val="vi-VN"/>
              </w:rPr>
              <w:t>uyện tập</w:t>
            </w:r>
            <w:r w:rsidRPr="00FD3B9B">
              <w:rPr>
                <w:rFonts w:eastAsia="Calibri"/>
                <w:b/>
                <w:color w:val="000000"/>
                <w:sz w:val="26"/>
                <w:szCs w:val="26"/>
              </w:rPr>
              <w:t>, thực hành</w:t>
            </w:r>
            <w:r w:rsidRPr="00FD3B9B">
              <w:rPr>
                <w:rFonts w:eastAsia="Calibri"/>
                <w:b/>
                <w:color w:val="000000"/>
                <w:sz w:val="26"/>
                <w:szCs w:val="26"/>
                <w:lang w:val="vi-VN"/>
              </w:rPr>
              <w:t>.</w:t>
            </w:r>
          </w:p>
          <w:p w:rsidR="00920FAD" w:rsidRPr="00FD3B9B" w:rsidRDefault="00920FAD" w:rsidP="00516A63">
            <w:pPr>
              <w:rPr>
                <w:sz w:val="26"/>
                <w:szCs w:val="26"/>
                <w:lang w:val="vi-VN"/>
              </w:rPr>
            </w:pPr>
            <w:r w:rsidRPr="00FD3B9B">
              <w:rPr>
                <w:b/>
                <w:bCs/>
                <w:sz w:val="26"/>
                <w:szCs w:val="26"/>
                <w:lang w:val="pt-BR"/>
              </w:rPr>
              <w:t>Hoạt động 1:</w:t>
            </w:r>
            <w:r w:rsidRPr="00FD3B9B">
              <w:rPr>
                <w:sz w:val="26"/>
                <w:szCs w:val="26"/>
                <w:lang w:val="pt-BR"/>
              </w:rPr>
              <w:t xml:space="preserve">  </w:t>
            </w:r>
            <w:r w:rsidRPr="00FD3B9B">
              <w:rPr>
                <w:sz w:val="26"/>
                <w:szCs w:val="26"/>
                <w:lang w:val="vi-VN"/>
              </w:rPr>
              <w:t>Luyện đọc.</w:t>
            </w:r>
          </w:p>
          <w:p w:rsidR="00920FAD" w:rsidRPr="00FD3B9B" w:rsidRDefault="00920FAD" w:rsidP="00516A63">
            <w:pPr>
              <w:jc w:val="both"/>
              <w:rPr>
                <w:sz w:val="26"/>
                <w:szCs w:val="26"/>
                <w:lang w:val="vi-VN"/>
              </w:rPr>
            </w:pPr>
            <w:r w:rsidRPr="00FD3B9B">
              <w:rPr>
                <w:sz w:val="26"/>
                <w:szCs w:val="26"/>
                <w:lang w:val="vi-VN"/>
              </w:rPr>
              <w:t>- Gọi 1 HS đọc cả bài .</w:t>
            </w:r>
          </w:p>
          <w:p w:rsidR="00920FAD" w:rsidRPr="00FD3B9B" w:rsidRDefault="00920FAD" w:rsidP="00516A63">
            <w:pPr>
              <w:jc w:val="both"/>
              <w:rPr>
                <w:sz w:val="26"/>
                <w:szCs w:val="26"/>
                <w:lang w:val="vi-VN"/>
              </w:rPr>
            </w:pPr>
            <w:r w:rsidRPr="00FD3B9B">
              <w:rPr>
                <w:sz w:val="26"/>
                <w:szCs w:val="26"/>
                <w:lang w:val="vi-VN"/>
              </w:rPr>
              <w:t>- GV gọi HS nêu từ khó đọc, câu dài, ngắt nghỉ, nhấn giọng.</w:t>
            </w:r>
          </w:p>
          <w:p w:rsidR="00920FAD" w:rsidRPr="00FD3B9B" w:rsidRDefault="00920FAD" w:rsidP="00516A63">
            <w:pPr>
              <w:jc w:val="both"/>
              <w:rPr>
                <w:sz w:val="26"/>
                <w:szCs w:val="26"/>
                <w:lang w:val="vi-VN"/>
              </w:rPr>
            </w:pPr>
          </w:p>
          <w:p w:rsidR="00920FAD" w:rsidRPr="00FD3B9B" w:rsidRDefault="00920FAD" w:rsidP="00516A63">
            <w:pPr>
              <w:jc w:val="both"/>
              <w:rPr>
                <w:sz w:val="26"/>
                <w:szCs w:val="26"/>
                <w:lang w:val="vi-VN"/>
              </w:rPr>
            </w:pPr>
          </w:p>
          <w:p w:rsidR="00920FAD" w:rsidRPr="00FD3B9B" w:rsidRDefault="00920FAD" w:rsidP="00516A63">
            <w:pPr>
              <w:jc w:val="both"/>
              <w:rPr>
                <w:sz w:val="26"/>
                <w:szCs w:val="26"/>
                <w:lang w:val="vi-VN"/>
              </w:rPr>
            </w:pPr>
          </w:p>
          <w:p w:rsidR="00920FAD" w:rsidRPr="00FD3B9B" w:rsidRDefault="00920FAD" w:rsidP="00516A63">
            <w:pPr>
              <w:jc w:val="both"/>
              <w:rPr>
                <w:sz w:val="26"/>
                <w:szCs w:val="26"/>
                <w:lang w:val="vi-VN"/>
              </w:rPr>
            </w:pPr>
          </w:p>
          <w:p w:rsidR="00920FAD" w:rsidRPr="00FD3B9B" w:rsidRDefault="00920FAD" w:rsidP="00516A63">
            <w:pPr>
              <w:jc w:val="both"/>
              <w:rPr>
                <w:sz w:val="26"/>
                <w:szCs w:val="26"/>
                <w:lang w:val="vi-VN"/>
              </w:rPr>
            </w:pPr>
          </w:p>
          <w:p w:rsidR="00920FAD" w:rsidRPr="00FD3B9B" w:rsidRDefault="00920FAD" w:rsidP="00516A63">
            <w:pPr>
              <w:jc w:val="both"/>
              <w:rPr>
                <w:sz w:val="26"/>
                <w:szCs w:val="26"/>
                <w:lang w:val="vi-VN"/>
              </w:rPr>
            </w:pPr>
          </w:p>
          <w:p w:rsidR="00920FAD" w:rsidRPr="00FD3B9B" w:rsidRDefault="00920FAD" w:rsidP="00516A63">
            <w:pPr>
              <w:jc w:val="both"/>
              <w:rPr>
                <w:sz w:val="26"/>
                <w:szCs w:val="26"/>
                <w:lang w:val="vi-VN"/>
              </w:rPr>
            </w:pPr>
          </w:p>
          <w:p w:rsidR="00920FAD" w:rsidRPr="00FD3B9B" w:rsidRDefault="00920FAD" w:rsidP="00516A63">
            <w:pPr>
              <w:jc w:val="both"/>
              <w:rPr>
                <w:sz w:val="26"/>
                <w:szCs w:val="26"/>
                <w:lang w:val="vi-VN"/>
              </w:rPr>
            </w:pPr>
            <w:r w:rsidRPr="00FD3B9B">
              <w:rPr>
                <w:sz w:val="26"/>
                <w:szCs w:val="26"/>
                <w:lang w:val="vi-VN"/>
              </w:rPr>
              <w:t>- GV: yêu cầu HS ngồi theo nhóm 4 luyện đọc.</w:t>
            </w:r>
          </w:p>
          <w:p w:rsidR="00920FAD" w:rsidRPr="00FD3B9B" w:rsidRDefault="00920FAD" w:rsidP="00516A63">
            <w:pPr>
              <w:rPr>
                <w:sz w:val="26"/>
                <w:szCs w:val="26"/>
                <w:lang w:val="vi-VN"/>
              </w:rPr>
            </w:pPr>
            <w:r w:rsidRPr="00FD3B9B">
              <w:rPr>
                <w:sz w:val="26"/>
                <w:szCs w:val="26"/>
                <w:lang w:val="vi-VN"/>
              </w:rPr>
              <w:t>- Gọi 1 HS lên cho các nhóm chia sẻ phần luyện đọc.</w:t>
            </w:r>
          </w:p>
          <w:p w:rsidR="00920FAD" w:rsidRPr="00FD3B9B" w:rsidRDefault="00920FAD" w:rsidP="00516A63">
            <w:pPr>
              <w:jc w:val="both"/>
              <w:rPr>
                <w:sz w:val="26"/>
                <w:szCs w:val="26"/>
                <w:lang w:val="vi-VN"/>
              </w:rPr>
            </w:pPr>
            <w:r w:rsidRPr="00FD3B9B">
              <w:rPr>
                <w:sz w:val="26"/>
                <w:szCs w:val="26"/>
                <w:lang w:val="vi-VN"/>
              </w:rPr>
              <w:t>- Các nhóm khác lắng nghe và nhận xét các bạn đọc đúng yêu cầu chưa và giúp bạn đọc đúng theo yêu cầu.</w:t>
            </w:r>
          </w:p>
          <w:p w:rsidR="00920FAD" w:rsidRPr="00FD3B9B" w:rsidRDefault="00920FAD" w:rsidP="00516A63">
            <w:pPr>
              <w:rPr>
                <w:sz w:val="26"/>
                <w:szCs w:val="26"/>
                <w:lang w:val="vi-VN"/>
              </w:rPr>
            </w:pPr>
            <w:r w:rsidRPr="00FD3B9B">
              <w:rPr>
                <w:sz w:val="26"/>
                <w:szCs w:val="26"/>
                <w:lang w:val="vi-VN"/>
              </w:rPr>
              <w:t xml:space="preserve">- GV theo dõi các nhóm đọc bài. </w:t>
            </w:r>
          </w:p>
          <w:p w:rsidR="00920FAD" w:rsidRPr="00FD3B9B" w:rsidRDefault="00920FAD" w:rsidP="00516A63">
            <w:pPr>
              <w:rPr>
                <w:sz w:val="26"/>
                <w:szCs w:val="26"/>
                <w:lang w:val="vi-VN"/>
              </w:rPr>
            </w:pPr>
            <w:r w:rsidRPr="00FD3B9B">
              <w:rPr>
                <w:sz w:val="26"/>
                <w:szCs w:val="26"/>
                <w:lang w:val="vi-VN"/>
              </w:rPr>
              <w:t>- Gọi các nhóm đọc. HS nhận xét.</w:t>
            </w:r>
          </w:p>
          <w:p w:rsidR="00920FAD" w:rsidRPr="00FD3B9B" w:rsidRDefault="00920FAD" w:rsidP="00516A63">
            <w:pPr>
              <w:tabs>
                <w:tab w:val="left" w:pos="3405"/>
                <w:tab w:val="center" w:pos="4536"/>
              </w:tabs>
              <w:jc w:val="both"/>
              <w:rPr>
                <w:b/>
                <w:bCs/>
                <w:sz w:val="26"/>
                <w:szCs w:val="26"/>
                <w:lang w:val="vi-VN"/>
              </w:rPr>
            </w:pPr>
            <w:r w:rsidRPr="00FD3B9B">
              <w:rPr>
                <w:sz w:val="26"/>
                <w:szCs w:val="26"/>
                <w:lang w:val="vi-VN"/>
              </w:rPr>
              <w:t>- GV nhận xét: (VD: Nhóm bạn … đọc đúng, đám bảo tốc độ hoặc nhóm bạn…. đọc bài lưu loát và đã biết đọc hay bài đọc.</w:t>
            </w:r>
          </w:p>
          <w:p w:rsidR="00920FAD" w:rsidRPr="00FD3B9B" w:rsidRDefault="00920FAD" w:rsidP="00516A63">
            <w:pPr>
              <w:tabs>
                <w:tab w:val="left" w:pos="3405"/>
                <w:tab w:val="center" w:pos="4536"/>
              </w:tabs>
              <w:jc w:val="both"/>
              <w:rPr>
                <w:sz w:val="26"/>
                <w:szCs w:val="26"/>
                <w:lang w:val="vi-VN"/>
              </w:rPr>
            </w:pPr>
            <w:r w:rsidRPr="00FD3B9B">
              <w:rPr>
                <w:b/>
                <w:bCs/>
                <w:sz w:val="26"/>
                <w:szCs w:val="26"/>
                <w:lang w:val="vi-VN"/>
              </w:rPr>
              <w:t xml:space="preserve">Hoạt động 2: </w:t>
            </w:r>
            <w:r w:rsidRPr="00FD3B9B">
              <w:rPr>
                <w:sz w:val="26"/>
                <w:szCs w:val="26"/>
                <w:lang w:val="vi-VN"/>
              </w:rPr>
              <w:t>HDHS làm bài tập</w:t>
            </w:r>
          </w:p>
          <w:p w:rsidR="00920FAD" w:rsidRPr="00FD3B9B" w:rsidRDefault="00920FAD" w:rsidP="00516A63">
            <w:pPr>
              <w:jc w:val="both"/>
              <w:rPr>
                <w:sz w:val="26"/>
                <w:szCs w:val="26"/>
                <w:lang w:val="vi-VN"/>
              </w:rPr>
            </w:pPr>
            <w:r w:rsidRPr="00FD3B9B">
              <w:rPr>
                <w:sz w:val="26"/>
                <w:szCs w:val="26"/>
                <w:lang w:val="vi-VN"/>
              </w:rPr>
              <w:t>- GV giao bài tập HS làm bài.</w:t>
            </w:r>
          </w:p>
          <w:p w:rsidR="00920FAD" w:rsidRPr="00FD3B9B" w:rsidRDefault="00920FAD" w:rsidP="00516A63">
            <w:pPr>
              <w:jc w:val="both"/>
              <w:rPr>
                <w:sz w:val="26"/>
                <w:szCs w:val="26"/>
                <w:lang w:val="vi-VN"/>
              </w:rPr>
            </w:pPr>
            <w:r w:rsidRPr="00FD3B9B">
              <w:rPr>
                <w:sz w:val="26"/>
                <w:szCs w:val="26"/>
                <w:lang w:val="vi-VN"/>
              </w:rPr>
              <w:t xml:space="preserve">- GV lệnh HS đạt chuẩn làm bài tập 1, 2/ 48, 49 Vở Bài tập Tiếng Việt. </w:t>
            </w:r>
          </w:p>
          <w:p w:rsidR="00920FAD" w:rsidRPr="00FD3B9B" w:rsidRDefault="00920FAD" w:rsidP="00516A63">
            <w:pPr>
              <w:rPr>
                <w:sz w:val="26"/>
                <w:szCs w:val="26"/>
                <w:lang w:val="pt-BR"/>
              </w:rPr>
            </w:pPr>
            <w:r w:rsidRPr="00FD3B9B">
              <w:rPr>
                <w:sz w:val="26"/>
                <w:szCs w:val="26"/>
                <w:lang w:val="pt-BR"/>
              </w:rPr>
              <w:t xml:space="preserve">- GV cho Hs làm bài trong vòng 7 phút. </w:t>
            </w:r>
          </w:p>
          <w:p w:rsidR="00920FAD" w:rsidRPr="00FD3B9B" w:rsidRDefault="00920FAD" w:rsidP="00516A63">
            <w:pPr>
              <w:rPr>
                <w:sz w:val="26"/>
                <w:szCs w:val="26"/>
                <w:lang w:val="pt-BR"/>
              </w:rPr>
            </w:pPr>
            <w:r w:rsidRPr="00FD3B9B">
              <w:rPr>
                <w:sz w:val="26"/>
                <w:szCs w:val="26"/>
                <w:lang w:val="pt-BR"/>
              </w:rPr>
              <w:t>- Gv quan sát, giúp đỡ, nhắc nhở tư thế ngồi học cho Hs; chấm chữa bài.</w:t>
            </w:r>
          </w:p>
          <w:p w:rsidR="00920FAD" w:rsidRPr="00FD3B9B" w:rsidRDefault="00920FAD" w:rsidP="00516A63">
            <w:pPr>
              <w:tabs>
                <w:tab w:val="left" w:pos="3405"/>
                <w:tab w:val="center" w:pos="4536"/>
              </w:tabs>
              <w:jc w:val="both"/>
              <w:rPr>
                <w:b/>
                <w:bCs/>
                <w:sz w:val="26"/>
                <w:szCs w:val="26"/>
                <w:lang w:val="pt-BR"/>
              </w:rPr>
            </w:pPr>
            <w:r w:rsidRPr="00FD3B9B">
              <w:rPr>
                <w:sz w:val="26"/>
                <w:szCs w:val="26"/>
                <w:lang w:val="pt-BR"/>
              </w:rPr>
              <w:t>- HS làm xong bài GV cho HS đổi vở kiểm tra bài cho nhau.</w:t>
            </w:r>
          </w:p>
          <w:p w:rsidR="00920FAD" w:rsidRPr="00FD3B9B" w:rsidRDefault="00920FAD" w:rsidP="00516A63">
            <w:pPr>
              <w:tabs>
                <w:tab w:val="left" w:pos="3405"/>
                <w:tab w:val="center" w:pos="4536"/>
              </w:tabs>
              <w:jc w:val="both"/>
              <w:rPr>
                <w:sz w:val="26"/>
                <w:szCs w:val="26"/>
                <w:lang w:val="pt-BR"/>
              </w:rPr>
            </w:pPr>
            <w:r w:rsidRPr="00FD3B9B">
              <w:rPr>
                <w:b/>
                <w:bCs/>
                <w:sz w:val="26"/>
                <w:szCs w:val="26"/>
                <w:lang w:val="pt-BR"/>
              </w:rPr>
              <w:t xml:space="preserve">Hoạt động 3: </w:t>
            </w:r>
            <w:r w:rsidRPr="00FD3B9B">
              <w:rPr>
                <w:sz w:val="26"/>
                <w:szCs w:val="26"/>
                <w:lang w:val="pt-BR"/>
              </w:rPr>
              <w:t>Chữa bài</w:t>
            </w:r>
          </w:p>
          <w:p w:rsidR="00920FAD" w:rsidRPr="00FD3B9B" w:rsidRDefault="00920FAD" w:rsidP="00516A63">
            <w:pPr>
              <w:tabs>
                <w:tab w:val="left" w:pos="3405"/>
                <w:tab w:val="center" w:pos="4536"/>
              </w:tabs>
              <w:jc w:val="both"/>
              <w:rPr>
                <w:sz w:val="26"/>
                <w:szCs w:val="26"/>
                <w:lang w:val="pt-BR"/>
              </w:rPr>
            </w:pPr>
            <w:r w:rsidRPr="00FD3B9B">
              <w:rPr>
                <w:sz w:val="26"/>
                <w:szCs w:val="26"/>
                <w:lang w:val="pt-BR"/>
              </w:rPr>
              <w:t>- GV Gọi 1 Hs lên điều hành phần chia sẻ trước lớp.</w:t>
            </w:r>
          </w:p>
        </w:tc>
        <w:tc>
          <w:tcPr>
            <w:tcW w:w="4036" w:type="dxa"/>
            <w:tcBorders>
              <w:top w:val="dashed" w:sz="4" w:space="0" w:color="auto"/>
              <w:bottom w:val="nil"/>
            </w:tcBorders>
          </w:tcPr>
          <w:p w:rsidR="00920FAD" w:rsidRPr="00FD3B9B" w:rsidRDefault="00920FAD" w:rsidP="00516A63">
            <w:pPr>
              <w:rPr>
                <w:rFonts w:eastAsia="Calibri"/>
                <w:sz w:val="26"/>
                <w:szCs w:val="26"/>
                <w:lang w:val="pt-BR"/>
              </w:rPr>
            </w:pPr>
          </w:p>
          <w:p w:rsidR="00920FAD" w:rsidRPr="00FD3B9B" w:rsidRDefault="00920FAD" w:rsidP="00516A63">
            <w:pPr>
              <w:rPr>
                <w:rFonts w:eastAsia="Calibri"/>
                <w:sz w:val="26"/>
                <w:szCs w:val="26"/>
                <w:lang w:val="pt-BR"/>
              </w:rPr>
            </w:pPr>
          </w:p>
          <w:p w:rsidR="00920FAD" w:rsidRPr="00FD3B9B" w:rsidRDefault="00920FAD" w:rsidP="00516A63">
            <w:pPr>
              <w:rPr>
                <w:sz w:val="26"/>
                <w:szCs w:val="26"/>
                <w:lang w:val="vi-VN"/>
              </w:rPr>
            </w:pPr>
            <w:r w:rsidRPr="00FD3B9B">
              <w:rPr>
                <w:rFonts w:eastAsia="Calibri"/>
                <w:sz w:val="26"/>
                <w:szCs w:val="26"/>
                <w:lang w:val="vi-VN"/>
              </w:rPr>
              <w:t>-</w:t>
            </w:r>
            <w:r w:rsidRPr="00FD3B9B">
              <w:rPr>
                <w:sz w:val="26"/>
                <w:szCs w:val="26"/>
                <w:lang w:val="vi-VN"/>
              </w:rPr>
              <w:t xml:space="preserve"> HS đọc bài. </w:t>
            </w:r>
          </w:p>
          <w:p w:rsidR="00920FAD" w:rsidRPr="00FD3B9B" w:rsidRDefault="00920FAD" w:rsidP="00516A63">
            <w:pPr>
              <w:spacing w:line="276" w:lineRule="auto"/>
              <w:jc w:val="both"/>
              <w:rPr>
                <w:sz w:val="26"/>
                <w:szCs w:val="26"/>
                <w:lang w:val="pt-BR"/>
              </w:rPr>
            </w:pPr>
            <w:r w:rsidRPr="00FD3B9B">
              <w:rPr>
                <w:rFonts w:eastAsia="Calibri"/>
                <w:sz w:val="26"/>
                <w:szCs w:val="26"/>
                <w:lang w:val="vi-VN"/>
              </w:rPr>
              <w:t>-</w:t>
            </w:r>
            <w:r w:rsidRPr="00FD3B9B">
              <w:rPr>
                <w:sz w:val="26"/>
                <w:szCs w:val="26"/>
                <w:lang w:val="vi-VN"/>
              </w:rPr>
              <w:t xml:space="preserve"> HS nêu: Từ khó đọc: </w:t>
            </w:r>
            <w:r w:rsidRPr="00FD3B9B">
              <w:rPr>
                <w:i/>
                <w:sz w:val="26"/>
                <w:szCs w:val="26"/>
                <w:lang w:val="pt-BR"/>
              </w:rPr>
              <w:t>Tháp bà Pô-na-ga; chạm trổ, tinh xảo,…</w:t>
            </w:r>
          </w:p>
          <w:p w:rsidR="00920FAD" w:rsidRPr="00FD3B9B" w:rsidRDefault="00920FAD" w:rsidP="00516A63">
            <w:pPr>
              <w:spacing w:line="276" w:lineRule="auto"/>
              <w:jc w:val="both"/>
              <w:rPr>
                <w:sz w:val="26"/>
                <w:szCs w:val="26"/>
                <w:lang w:val="pt-BR"/>
              </w:rPr>
            </w:pPr>
            <w:r w:rsidRPr="00FD3B9B">
              <w:rPr>
                <w:sz w:val="26"/>
                <w:szCs w:val="26"/>
                <w:lang w:val="pt-BR"/>
              </w:rPr>
              <w:t xml:space="preserve">- Luyện đọc ngắt nhịp thơ: </w:t>
            </w:r>
          </w:p>
          <w:p w:rsidR="00920FAD" w:rsidRPr="00FD3B9B" w:rsidRDefault="00920FAD" w:rsidP="00516A63">
            <w:pPr>
              <w:spacing w:line="276" w:lineRule="auto"/>
              <w:jc w:val="both"/>
              <w:rPr>
                <w:i/>
                <w:iCs/>
                <w:sz w:val="26"/>
                <w:szCs w:val="26"/>
                <w:lang w:val="pt-BR"/>
              </w:rPr>
            </w:pPr>
            <w:r w:rsidRPr="00FD3B9B">
              <w:rPr>
                <w:i/>
                <w:iCs/>
                <w:sz w:val="26"/>
                <w:szCs w:val="26"/>
                <w:lang w:val="pt-BR"/>
              </w:rPr>
              <w:lastRenderedPageBreak/>
              <w:t>“Ông ngoại ơi,/ cháu yêu ông nhiều lắm!//”</w:t>
            </w:r>
          </w:p>
          <w:p w:rsidR="00920FAD" w:rsidRPr="00FD3B9B" w:rsidRDefault="00920FAD" w:rsidP="00516A63">
            <w:pPr>
              <w:spacing w:line="276" w:lineRule="auto"/>
              <w:jc w:val="both"/>
              <w:rPr>
                <w:i/>
                <w:iCs/>
                <w:sz w:val="26"/>
                <w:szCs w:val="26"/>
                <w:lang w:val="pt-BR"/>
              </w:rPr>
            </w:pPr>
            <w:r w:rsidRPr="00FD3B9B">
              <w:rPr>
                <w:i/>
                <w:iCs/>
                <w:sz w:val="26"/>
                <w:szCs w:val="26"/>
                <w:lang w:val="pt-BR"/>
              </w:rPr>
              <w:t xml:space="preserve">(Đọc diễn cảm: Giọng thanh của một em bé, âm điệu </w:t>
            </w:r>
            <w:r w:rsidR="00853E5A">
              <w:rPr>
                <w:i/>
                <w:iCs/>
                <w:sz w:val="26"/>
                <w:szCs w:val="26"/>
                <w:lang w:val="pt-BR"/>
              </w:rPr>
              <w:t>nhẹ nhàng,</w:t>
            </w:r>
            <w:r w:rsidRPr="00FD3B9B">
              <w:rPr>
                <w:i/>
                <w:iCs/>
                <w:sz w:val="26"/>
                <w:szCs w:val="26"/>
                <w:lang w:val="pt-BR"/>
              </w:rPr>
              <w:t xml:space="preserve"> thiết tha.)</w:t>
            </w:r>
          </w:p>
          <w:p w:rsidR="00853E5A" w:rsidRDefault="00853E5A" w:rsidP="00516A63">
            <w:pPr>
              <w:rPr>
                <w:sz w:val="26"/>
                <w:szCs w:val="26"/>
                <w:lang w:val="en-US"/>
              </w:rPr>
            </w:pPr>
          </w:p>
          <w:p w:rsidR="00920FAD" w:rsidRPr="00FD3B9B" w:rsidRDefault="00920FAD" w:rsidP="00516A63">
            <w:pPr>
              <w:rPr>
                <w:sz w:val="26"/>
                <w:szCs w:val="26"/>
                <w:lang w:val="en-US"/>
              </w:rPr>
            </w:pPr>
            <w:r w:rsidRPr="00FD3B9B">
              <w:rPr>
                <w:sz w:val="26"/>
                <w:szCs w:val="26"/>
                <w:lang w:val="en-US"/>
              </w:rPr>
              <w:t>- Học sinh làm việc trong nhóm 4</w:t>
            </w:r>
          </w:p>
          <w:p w:rsidR="00920FAD" w:rsidRPr="00FD3B9B" w:rsidRDefault="00920FAD" w:rsidP="00516A63">
            <w:pPr>
              <w:rPr>
                <w:rFonts w:eastAsia="Calibri"/>
                <w:sz w:val="26"/>
                <w:szCs w:val="26"/>
                <w:lang w:val="en-US"/>
              </w:rPr>
            </w:pPr>
            <w:r>
              <w:rPr>
                <w:rFonts w:eastAsia="Calibri"/>
                <w:sz w:val="26"/>
                <w:szCs w:val="26"/>
                <w:lang w:val="en-US"/>
              </w:rPr>
              <w:t xml:space="preserve"> </w:t>
            </w:r>
            <w:r w:rsidRPr="00FD3B9B">
              <w:rPr>
                <w:rFonts w:eastAsia="Calibri"/>
                <w:sz w:val="26"/>
                <w:szCs w:val="26"/>
                <w:lang w:val="vi-VN"/>
              </w:rPr>
              <w:t xml:space="preserve">- </w:t>
            </w:r>
            <w:r w:rsidRPr="00FD3B9B">
              <w:rPr>
                <w:rFonts w:eastAsia="Calibri"/>
                <w:sz w:val="26"/>
                <w:szCs w:val="26"/>
                <w:lang w:val="en-US"/>
              </w:rPr>
              <w:t>HS đọc bài</w:t>
            </w:r>
          </w:p>
          <w:p w:rsidR="00920FAD" w:rsidRPr="00FD3B9B" w:rsidRDefault="00920FAD" w:rsidP="00516A63">
            <w:pPr>
              <w:rPr>
                <w:rFonts w:eastAsia="Calibri"/>
                <w:sz w:val="26"/>
                <w:szCs w:val="26"/>
                <w:lang w:val="en-US"/>
              </w:rPr>
            </w:pPr>
          </w:p>
          <w:p w:rsidR="00920FAD" w:rsidRPr="00FD3B9B" w:rsidRDefault="00920FAD" w:rsidP="00516A63">
            <w:pPr>
              <w:rPr>
                <w:rFonts w:eastAsia="Calibri"/>
                <w:sz w:val="26"/>
                <w:szCs w:val="26"/>
                <w:lang w:val="en-US"/>
              </w:rPr>
            </w:pPr>
          </w:p>
          <w:p w:rsidR="00920FAD" w:rsidRPr="00FD3B9B" w:rsidRDefault="00920FAD" w:rsidP="00516A63">
            <w:pPr>
              <w:rPr>
                <w:rFonts w:eastAsia="Calibri"/>
                <w:sz w:val="26"/>
                <w:szCs w:val="26"/>
                <w:lang w:val="en-US"/>
              </w:rPr>
            </w:pPr>
          </w:p>
          <w:p w:rsidR="00920FAD" w:rsidRPr="00FD3B9B" w:rsidRDefault="00920FAD" w:rsidP="00516A63">
            <w:pPr>
              <w:rPr>
                <w:rFonts w:eastAsia="Calibri"/>
                <w:sz w:val="26"/>
                <w:szCs w:val="26"/>
                <w:lang w:val="en-US"/>
              </w:rPr>
            </w:pPr>
          </w:p>
          <w:p w:rsidR="00920FAD" w:rsidRPr="00FD3B9B" w:rsidRDefault="00920FAD" w:rsidP="00516A63">
            <w:pPr>
              <w:rPr>
                <w:rFonts w:eastAsia="Calibri"/>
                <w:sz w:val="26"/>
                <w:szCs w:val="26"/>
                <w:lang w:val="en-US"/>
              </w:rPr>
            </w:pPr>
          </w:p>
          <w:p w:rsidR="00920FAD" w:rsidRPr="00FD3B9B" w:rsidRDefault="00920FAD" w:rsidP="00516A63">
            <w:pPr>
              <w:rPr>
                <w:rFonts w:eastAsia="Calibri"/>
                <w:sz w:val="26"/>
                <w:szCs w:val="26"/>
                <w:lang w:val="en-US"/>
              </w:rPr>
            </w:pPr>
          </w:p>
          <w:p w:rsidR="00920FAD" w:rsidRPr="00FD3B9B" w:rsidRDefault="00920FAD" w:rsidP="00516A63">
            <w:pPr>
              <w:rPr>
                <w:rFonts w:eastAsia="Calibri"/>
                <w:sz w:val="26"/>
                <w:szCs w:val="26"/>
                <w:lang w:val="en-US"/>
              </w:rPr>
            </w:pPr>
          </w:p>
          <w:p w:rsidR="00920FAD" w:rsidRPr="00FD3B9B" w:rsidRDefault="00920FAD" w:rsidP="00516A63">
            <w:pPr>
              <w:rPr>
                <w:rFonts w:eastAsia="Calibri"/>
                <w:sz w:val="26"/>
                <w:szCs w:val="26"/>
                <w:lang w:val="en-US"/>
              </w:rPr>
            </w:pPr>
          </w:p>
          <w:p w:rsidR="00920FAD" w:rsidRPr="00FD3B9B" w:rsidRDefault="00920FAD" w:rsidP="00516A63">
            <w:pPr>
              <w:rPr>
                <w:rFonts w:eastAsia="Calibri"/>
                <w:sz w:val="26"/>
                <w:szCs w:val="26"/>
                <w:lang w:val="en-US"/>
              </w:rPr>
            </w:pPr>
          </w:p>
          <w:p w:rsidR="00920FAD" w:rsidRPr="00FD3B9B" w:rsidRDefault="00920FAD" w:rsidP="00516A63">
            <w:pPr>
              <w:jc w:val="both"/>
              <w:rPr>
                <w:rFonts w:eastAsia="Calibri"/>
                <w:color w:val="000000"/>
                <w:sz w:val="26"/>
                <w:szCs w:val="26"/>
              </w:rPr>
            </w:pPr>
          </w:p>
          <w:p w:rsidR="00920FAD" w:rsidRPr="00FD3B9B" w:rsidRDefault="00920FAD" w:rsidP="00516A63">
            <w:pPr>
              <w:jc w:val="both"/>
              <w:rPr>
                <w:rFonts w:eastAsia="Calibri"/>
                <w:color w:val="000000"/>
                <w:sz w:val="26"/>
                <w:szCs w:val="26"/>
              </w:rPr>
            </w:pPr>
          </w:p>
          <w:p w:rsidR="00920FAD" w:rsidRPr="00FD3B9B" w:rsidRDefault="00920FAD" w:rsidP="00516A63">
            <w:pPr>
              <w:rPr>
                <w:sz w:val="26"/>
                <w:szCs w:val="26"/>
              </w:rPr>
            </w:pPr>
            <w:r w:rsidRPr="00FD3B9B">
              <w:rPr>
                <w:rFonts w:eastAsia="Calibri"/>
                <w:sz w:val="26"/>
                <w:szCs w:val="26"/>
              </w:rPr>
              <w:t>-</w:t>
            </w:r>
            <w:r w:rsidRPr="00FD3B9B">
              <w:rPr>
                <w:sz w:val="26"/>
                <w:szCs w:val="26"/>
              </w:rPr>
              <w:t xml:space="preserve"> HS đánh dấu bài tập cần làm  vào vở. </w:t>
            </w:r>
          </w:p>
          <w:p w:rsidR="00920FAD" w:rsidRPr="00FD3B9B" w:rsidRDefault="00920FAD" w:rsidP="00516A63">
            <w:pPr>
              <w:rPr>
                <w:rFonts w:eastAsia="Calibri"/>
                <w:sz w:val="26"/>
                <w:szCs w:val="26"/>
                <w:lang w:val="en-US"/>
              </w:rPr>
            </w:pPr>
            <w:r w:rsidRPr="00FD3B9B">
              <w:rPr>
                <w:rFonts w:eastAsia="Calibri"/>
                <w:sz w:val="26"/>
                <w:szCs w:val="26"/>
                <w:lang w:val="en-US"/>
              </w:rPr>
              <w:t>-</w:t>
            </w:r>
            <w:r w:rsidRPr="00FD3B9B">
              <w:rPr>
                <w:rFonts w:eastAsia="Calibri"/>
                <w:sz w:val="26"/>
                <w:szCs w:val="26"/>
                <w:lang w:val="vi-VN"/>
              </w:rPr>
              <w:t xml:space="preserve"> </w:t>
            </w:r>
            <w:r w:rsidRPr="00FD3B9B">
              <w:rPr>
                <w:rFonts w:eastAsia="Calibri"/>
                <w:sz w:val="26"/>
                <w:szCs w:val="26"/>
                <w:lang w:val="en-US"/>
              </w:rPr>
              <w:t>HS làm bài</w:t>
            </w:r>
          </w:p>
          <w:p w:rsidR="00920FAD" w:rsidRPr="00FD3B9B" w:rsidRDefault="00920FAD" w:rsidP="00516A63">
            <w:pPr>
              <w:rPr>
                <w:rFonts w:eastAsia="Calibri"/>
                <w:sz w:val="26"/>
                <w:szCs w:val="26"/>
                <w:lang w:val="en-US"/>
              </w:rPr>
            </w:pPr>
          </w:p>
          <w:p w:rsidR="00920FAD" w:rsidRPr="00FD3B9B" w:rsidRDefault="00920FAD" w:rsidP="00516A63">
            <w:pPr>
              <w:rPr>
                <w:rFonts w:eastAsia="Calibri"/>
                <w:sz w:val="26"/>
                <w:szCs w:val="26"/>
                <w:lang w:val="en-US"/>
              </w:rPr>
            </w:pPr>
          </w:p>
          <w:p w:rsidR="00920FAD" w:rsidRPr="00FD3B9B" w:rsidRDefault="00920FAD" w:rsidP="00516A63">
            <w:pPr>
              <w:rPr>
                <w:rFonts w:eastAsia="Calibri"/>
                <w:sz w:val="26"/>
                <w:szCs w:val="26"/>
                <w:lang w:val="en-US"/>
              </w:rPr>
            </w:pPr>
          </w:p>
          <w:p w:rsidR="00920FAD" w:rsidRPr="00FD3B9B" w:rsidRDefault="00920FAD" w:rsidP="00516A63">
            <w:pPr>
              <w:rPr>
                <w:rFonts w:eastAsia="Calibri"/>
                <w:sz w:val="26"/>
                <w:szCs w:val="26"/>
                <w:lang w:val="en-US"/>
              </w:rPr>
            </w:pPr>
          </w:p>
          <w:p w:rsidR="00920FAD" w:rsidRPr="00FD3B9B" w:rsidRDefault="00920FAD" w:rsidP="00516A63">
            <w:pPr>
              <w:rPr>
                <w:rFonts w:eastAsia="Calibri"/>
                <w:sz w:val="26"/>
                <w:szCs w:val="26"/>
                <w:lang w:val="en-US"/>
              </w:rPr>
            </w:pPr>
          </w:p>
          <w:p w:rsidR="00920FAD" w:rsidRPr="00FD3B9B" w:rsidRDefault="00920FAD" w:rsidP="00516A63">
            <w:pPr>
              <w:rPr>
                <w:rFonts w:eastAsia="Calibri"/>
                <w:sz w:val="26"/>
                <w:szCs w:val="26"/>
                <w:lang w:val="en-US"/>
              </w:rPr>
            </w:pPr>
            <w:r w:rsidRPr="00FD3B9B">
              <w:rPr>
                <w:rFonts w:eastAsia="Calibri"/>
                <w:sz w:val="26"/>
                <w:szCs w:val="26"/>
                <w:lang w:val="en-US"/>
              </w:rPr>
              <w:t>-</w:t>
            </w:r>
            <w:r w:rsidRPr="00FD3B9B">
              <w:rPr>
                <w:rFonts w:eastAsia="Calibri"/>
                <w:sz w:val="26"/>
                <w:szCs w:val="26"/>
                <w:lang w:val="vi-VN"/>
              </w:rPr>
              <w:t xml:space="preserve"> </w:t>
            </w:r>
            <w:r w:rsidRPr="00FD3B9B">
              <w:rPr>
                <w:rFonts w:eastAsia="Calibri"/>
                <w:sz w:val="26"/>
                <w:szCs w:val="26"/>
                <w:lang w:val="en-US"/>
              </w:rPr>
              <w:t>1 Hs lên chia sẻ</w:t>
            </w:r>
          </w:p>
        </w:tc>
      </w:tr>
      <w:tr w:rsidR="00920FAD" w:rsidRPr="00FD3B9B" w:rsidTr="00516A63">
        <w:tc>
          <w:tcPr>
            <w:tcW w:w="5036" w:type="dxa"/>
            <w:tcBorders>
              <w:top w:val="nil"/>
              <w:bottom w:val="nil"/>
            </w:tcBorders>
          </w:tcPr>
          <w:p w:rsidR="00920FAD" w:rsidRPr="00E541B5" w:rsidRDefault="00920FAD" w:rsidP="00516A63">
            <w:pPr>
              <w:jc w:val="both"/>
              <w:rPr>
                <w:b/>
                <w:sz w:val="26"/>
                <w:szCs w:val="26"/>
              </w:rPr>
            </w:pPr>
            <w:r w:rsidRPr="00E541B5">
              <w:rPr>
                <w:b/>
                <w:sz w:val="26"/>
                <w:szCs w:val="26"/>
              </w:rPr>
              <w:lastRenderedPageBreak/>
              <w:t>* Bài 1/50</w:t>
            </w:r>
          </w:p>
          <w:p w:rsidR="00920FAD" w:rsidRPr="00E541B5" w:rsidRDefault="00920FAD" w:rsidP="00516A63">
            <w:pPr>
              <w:jc w:val="both"/>
              <w:rPr>
                <w:sz w:val="26"/>
                <w:szCs w:val="26"/>
              </w:rPr>
            </w:pPr>
            <w:r w:rsidRPr="00E541B5">
              <w:rPr>
                <w:sz w:val="26"/>
                <w:szCs w:val="26"/>
              </w:rPr>
              <w:t xml:space="preserve">- Gọi 2 HS đọc bài làm. </w:t>
            </w:r>
          </w:p>
          <w:p w:rsidR="00920FAD" w:rsidRPr="00E541B5" w:rsidRDefault="00920FAD" w:rsidP="00516A63">
            <w:pPr>
              <w:jc w:val="both"/>
              <w:rPr>
                <w:sz w:val="26"/>
                <w:szCs w:val="26"/>
              </w:rPr>
            </w:pPr>
          </w:p>
          <w:p w:rsidR="00920FAD" w:rsidRPr="00E541B5" w:rsidRDefault="00920FAD" w:rsidP="00516A63">
            <w:pPr>
              <w:jc w:val="both"/>
              <w:rPr>
                <w:sz w:val="26"/>
                <w:szCs w:val="26"/>
              </w:rPr>
            </w:pPr>
          </w:p>
          <w:p w:rsidR="00920FAD" w:rsidRPr="00E541B5" w:rsidRDefault="00920FAD" w:rsidP="00516A63">
            <w:pPr>
              <w:jc w:val="both"/>
              <w:rPr>
                <w:sz w:val="26"/>
                <w:szCs w:val="26"/>
              </w:rPr>
            </w:pPr>
          </w:p>
          <w:p w:rsidR="00920FAD" w:rsidRPr="00E541B5" w:rsidRDefault="00920FAD" w:rsidP="00516A63">
            <w:pPr>
              <w:jc w:val="both"/>
              <w:rPr>
                <w:sz w:val="26"/>
                <w:szCs w:val="26"/>
              </w:rPr>
            </w:pPr>
          </w:p>
          <w:p w:rsidR="00920FAD" w:rsidRPr="00E541B5" w:rsidRDefault="00920FAD" w:rsidP="00516A63">
            <w:pPr>
              <w:jc w:val="both"/>
              <w:rPr>
                <w:sz w:val="26"/>
                <w:szCs w:val="26"/>
              </w:rPr>
            </w:pPr>
            <w:r w:rsidRPr="00E541B5">
              <w:rPr>
                <w:sz w:val="26"/>
                <w:szCs w:val="26"/>
              </w:rPr>
              <w:t>- GV nhận xét, chốt kết quả.</w:t>
            </w:r>
          </w:p>
          <w:p w:rsidR="00920FAD" w:rsidRPr="00FD3B9B" w:rsidRDefault="00920FAD" w:rsidP="00516A63">
            <w:pPr>
              <w:jc w:val="both"/>
              <w:rPr>
                <w:sz w:val="26"/>
                <w:szCs w:val="26"/>
                <w:lang w:val="vi-VN"/>
              </w:rPr>
            </w:pPr>
            <w:r w:rsidRPr="00FD3B9B">
              <w:rPr>
                <w:sz w:val="26"/>
                <w:szCs w:val="26"/>
                <w:lang w:val="vi-VN"/>
              </w:rPr>
              <w:t xml:space="preserve">  </w:t>
            </w:r>
            <w:r w:rsidRPr="00FD3B9B">
              <w:rPr>
                <w:i/>
                <w:color w:val="FF0000"/>
                <w:sz w:val="26"/>
                <w:szCs w:val="26"/>
              </w:rPr>
              <w:sym w:font="Wingdings" w:char="F0E8"/>
            </w:r>
            <w:r w:rsidRPr="00FD3B9B">
              <w:rPr>
                <w:sz w:val="26"/>
                <w:szCs w:val="26"/>
                <w:lang w:val="vi-VN"/>
              </w:rPr>
              <w:t xml:space="preserve">    GV chốt: Qua các ý kiến trao đổi cô thấy các em đã nắm được cách xác định những từ chỉ đặc điểm, từ chỉ hoạt động</w:t>
            </w:r>
          </w:p>
          <w:p w:rsidR="00920FAD" w:rsidRPr="00FD3B9B" w:rsidRDefault="00920FAD" w:rsidP="00516A63">
            <w:pPr>
              <w:jc w:val="both"/>
              <w:rPr>
                <w:b/>
                <w:sz w:val="26"/>
                <w:szCs w:val="26"/>
                <w:lang w:val="vi-VN"/>
              </w:rPr>
            </w:pPr>
            <w:r w:rsidRPr="00FD3B9B">
              <w:rPr>
                <w:b/>
                <w:sz w:val="26"/>
                <w:szCs w:val="26"/>
                <w:lang w:val="vi-VN"/>
              </w:rPr>
              <w:t xml:space="preserve">Bài 2/ 50 </w:t>
            </w:r>
          </w:p>
          <w:p w:rsidR="00920FAD" w:rsidRPr="00FD3B9B" w:rsidRDefault="00920FAD" w:rsidP="00516A63">
            <w:pPr>
              <w:jc w:val="both"/>
              <w:rPr>
                <w:sz w:val="26"/>
                <w:szCs w:val="26"/>
                <w:lang w:val="vi-VN"/>
              </w:rPr>
            </w:pPr>
            <w:r w:rsidRPr="00FD3B9B">
              <w:rPr>
                <w:sz w:val="26"/>
                <w:szCs w:val="26"/>
                <w:lang w:val="vi-VN"/>
              </w:rPr>
              <w:t xml:space="preserve">- Gọi HS đọc yêu cầu </w:t>
            </w:r>
          </w:p>
          <w:p w:rsidR="00920FAD" w:rsidRPr="00FD3B9B" w:rsidRDefault="00920FAD" w:rsidP="00516A63">
            <w:pPr>
              <w:jc w:val="both"/>
              <w:rPr>
                <w:sz w:val="26"/>
                <w:szCs w:val="26"/>
                <w:lang w:val="vi-VN"/>
              </w:rPr>
            </w:pPr>
            <w:r w:rsidRPr="00FD3B9B">
              <w:rPr>
                <w:rFonts w:eastAsia="Calibri"/>
                <w:sz w:val="26"/>
                <w:szCs w:val="26"/>
                <w:lang w:val="vi-VN"/>
              </w:rPr>
              <w:t>- Gọi 5 HS nối tiệp nêu 5 từ chỉ sự vật</w:t>
            </w:r>
          </w:p>
          <w:p w:rsidR="00920FAD" w:rsidRPr="00FD3B9B" w:rsidRDefault="00920FAD" w:rsidP="00516A63">
            <w:pPr>
              <w:jc w:val="both"/>
              <w:rPr>
                <w:sz w:val="26"/>
                <w:szCs w:val="26"/>
                <w:lang w:val="vi-VN"/>
              </w:rPr>
            </w:pPr>
          </w:p>
          <w:p w:rsidR="00920FAD" w:rsidRPr="00FD3B9B" w:rsidRDefault="00920FAD" w:rsidP="00516A63">
            <w:pPr>
              <w:jc w:val="both"/>
              <w:rPr>
                <w:sz w:val="26"/>
                <w:szCs w:val="26"/>
                <w:lang w:val="vi-VN"/>
              </w:rPr>
            </w:pPr>
          </w:p>
          <w:p w:rsidR="00920FAD" w:rsidRPr="00FD3B9B" w:rsidRDefault="00920FAD" w:rsidP="00516A63">
            <w:pPr>
              <w:jc w:val="both"/>
              <w:rPr>
                <w:sz w:val="26"/>
                <w:szCs w:val="26"/>
                <w:lang w:val="vi-VN"/>
              </w:rPr>
            </w:pPr>
            <w:r w:rsidRPr="00FD3B9B">
              <w:rPr>
                <w:sz w:val="26"/>
                <w:szCs w:val="26"/>
                <w:lang w:val="vi-VN"/>
              </w:rPr>
              <w:t>- GV nhận xét bổ sung. Chốt kết quả</w:t>
            </w:r>
          </w:p>
          <w:p w:rsidR="00920FAD" w:rsidRPr="00FD3B9B" w:rsidRDefault="00920FAD" w:rsidP="00516A63">
            <w:pPr>
              <w:jc w:val="both"/>
              <w:rPr>
                <w:sz w:val="26"/>
                <w:szCs w:val="26"/>
                <w:lang w:val="vi-VN"/>
              </w:rPr>
            </w:pPr>
            <w:r w:rsidRPr="00FD3B9B">
              <w:rPr>
                <w:sz w:val="26"/>
                <w:szCs w:val="26"/>
                <w:lang w:val="vi-VN"/>
              </w:rPr>
              <w:lastRenderedPageBreak/>
              <w:t xml:space="preserve">  </w:t>
            </w:r>
            <w:r w:rsidRPr="00FD3B9B">
              <w:rPr>
                <w:i/>
                <w:color w:val="FF0000"/>
                <w:sz w:val="26"/>
                <w:szCs w:val="26"/>
              </w:rPr>
              <w:sym w:font="Wingdings" w:char="F0E8"/>
            </w:r>
            <w:r w:rsidRPr="00FD3B9B">
              <w:rPr>
                <w:sz w:val="26"/>
                <w:szCs w:val="26"/>
                <w:lang w:val="vi-VN"/>
              </w:rPr>
              <w:t xml:space="preserve">    GV chốt: Qua các ý kiến trao đổi cô thấy các em đã nắm được cách xác định những từ chỉ sự vật</w:t>
            </w:r>
          </w:p>
        </w:tc>
        <w:tc>
          <w:tcPr>
            <w:tcW w:w="4036" w:type="dxa"/>
            <w:tcBorders>
              <w:top w:val="nil"/>
              <w:bottom w:val="nil"/>
            </w:tcBorders>
          </w:tcPr>
          <w:p w:rsidR="00920FAD" w:rsidRPr="00FD3B9B" w:rsidRDefault="00920FAD" w:rsidP="00516A63">
            <w:pPr>
              <w:rPr>
                <w:rFonts w:eastAsia="Calibri"/>
                <w:sz w:val="26"/>
                <w:szCs w:val="26"/>
                <w:lang w:val="vi-VN"/>
              </w:rPr>
            </w:pPr>
          </w:p>
          <w:p w:rsidR="00920FAD" w:rsidRPr="00FD3B9B" w:rsidRDefault="00920FAD" w:rsidP="00516A63">
            <w:pPr>
              <w:rPr>
                <w:rFonts w:eastAsia="Calibri"/>
                <w:sz w:val="26"/>
                <w:szCs w:val="26"/>
                <w:lang w:val="vi-VN"/>
              </w:rPr>
            </w:pPr>
            <w:r w:rsidRPr="00FD3B9B">
              <w:rPr>
                <w:rFonts w:eastAsia="Calibri"/>
                <w:sz w:val="26"/>
                <w:szCs w:val="26"/>
                <w:lang w:val="vi-VN"/>
              </w:rPr>
              <w:t xml:space="preserve">- 2 Hs trình bày: </w:t>
            </w:r>
          </w:p>
          <w:p w:rsidR="00920FAD" w:rsidRPr="00FD3B9B" w:rsidRDefault="00920FAD" w:rsidP="00516A63">
            <w:pPr>
              <w:rPr>
                <w:rFonts w:eastAsia="Calibri"/>
                <w:sz w:val="26"/>
                <w:szCs w:val="26"/>
                <w:lang w:val="vi-VN"/>
              </w:rPr>
            </w:pPr>
            <w:r w:rsidRPr="00FD3B9B">
              <w:rPr>
                <w:rFonts w:eastAsia="Calibri"/>
                <w:b/>
                <w:sz w:val="26"/>
                <w:szCs w:val="26"/>
                <w:lang w:val="vi-VN"/>
              </w:rPr>
              <w:t>+ Từ chỉ hoạt động</w:t>
            </w:r>
            <w:r w:rsidRPr="00FD3B9B">
              <w:rPr>
                <w:rFonts w:eastAsia="Calibri"/>
                <w:sz w:val="26"/>
                <w:szCs w:val="26"/>
                <w:lang w:val="vi-VN"/>
              </w:rPr>
              <w:t>: vác, đẩy, quay, đi về, làm</w:t>
            </w:r>
          </w:p>
          <w:p w:rsidR="00920FAD" w:rsidRPr="00FD3B9B" w:rsidRDefault="00920FAD" w:rsidP="00516A63">
            <w:pPr>
              <w:rPr>
                <w:rFonts w:eastAsia="Calibri"/>
                <w:sz w:val="26"/>
                <w:szCs w:val="26"/>
                <w:lang w:val="vi-VN"/>
              </w:rPr>
            </w:pPr>
            <w:r w:rsidRPr="00FD3B9B">
              <w:rPr>
                <w:rFonts w:eastAsia="Calibri"/>
                <w:b/>
                <w:sz w:val="26"/>
                <w:szCs w:val="26"/>
                <w:lang w:val="vi-VN"/>
              </w:rPr>
              <w:t>+ Từ chỉ đặc diểm:</w:t>
            </w:r>
            <w:r w:rsidRPr="00FD3B9B">
              <w:rPr>
                <w:rFonts w:eastAsia="Calibri"/>
                <w:sz w:val="26"/>
                <w:szCs w:val="26"/>
                <w:lang w:val="vi-VN"/>
              </w:rPr>
              <w:t xml:space="preserve"> dài, thẳng, dài, rộng, khỏe.</w:t>
            </w:r>
          </w:p>
          <w:p w:rsidR="00920FAD" w:rsidRPr="00FD3B9B" w:rsidRDefault="00920FAD" w:rsidP="00516A63">
            <w:pPr>
              <w:rPr>
                <w:rFonts w:eastAsia="Calibri"/>
                <w:sz w:val="26"/>
                <w:szCs w:val="26"/>
                <w:lang w:val="vi-VN"/>
              </w:rPr>
            </w:pPr>
            <w:r w:rsidRPr="00FD3B9B">
              <w:rPr>
                <w:rFonts w:eastAsia="Calibri"/>
                <w:sz w:val="26"/>
                <w:szCs w:val="26"/>
                <w:lang w:val="vi-VN"/>
              </w:rPr>
              <w:t>- Hs nhận xét</w:t>
            </w:r>
          </w:p>
          <w:p w:rsidR="00920FAD" w:rsidRPr="00FD3B9B" w:rsidRDefault="00920FAD" w:rsidP="00516A63">
            <w:pPr>
              <w:rPr>
                <w:rFonts w:eastAsia="Calibri"/>
                <w:sz w:val="26"/>
                <w:szCs w:val="26"/>
                <w:lang w:val="vi-VN"/>
              </w:rPr>
            </w:pPr>
            <w:r w:rsidRPr="00FD3B9B">
              <w:rPr>
                <w:sz w:val="26"/>
                <w:szCs w:val="26"/>
                <w:lang w:val="vi-VN"/>
              </w:rPr>
              <w:t>- HS chữa bài vào vở.</w:t>
            </w:r>
          </w:p>
          <w:p w:rsidR="00920FAD" w:rsidRPr="00FD3B9B" w:rsidRDefault="00920FAD" w:rsidP="00516A63">
            <w:pPr>
              <w:rPr>
                <w:rFonts w:eastAsia="Calibri"/>
                <w:sz w:val="26"/>
                <w:szCs w:val="26"/>
                <w:lang w:val="vi-VN"/>
              </w:rPr>
            </w:pPr>
          </w:p>
          <w:p w:rsidR="00920FAD" w:rsidRPr="00FD3B9B" w:rsidRDefault="00920FAD" w:rsidP="00516A63">
            <w:pPr>
              <w:rPr>
                <w:rFonts w:eastAsia="Calibri"/>
                <w:sz w:val="26"/>
                <w:szCs w:val="26"/>
                <w:lang w:val="vi-VN"/>
              </w:rPr>
            </w:pPr>
          </w:p>
          <w:p w:rsidR="00920FAD" w:rsidRPr="00FD3B9B" w:rsidRDefault="00920FAD" w:rsidP="00516A63">
            <w:pPr>
              <w:rPr>
                <w:rFonts w:eastAsia="Calibri"/>
                <w:sz w:val="26"/>
                <w:szCs w:val="26"/>
                <w:lang w:val="vi-VN"/>
              </w:rPr>
            </w:pPr>
          </w:p>
          <w:p w:rsidR="00920FAD" w:rsidRPr="00FD3B9B" w:rsidRDefault="00920FAD" w:rsidP="00516A63">
            <w:pPr>
              <w:rPr>
                <w:rFonts w:eastAsia="Calibri"/>
                <w:sz w:val="26"/>
                <w:szCs w:val="26"/>
                <w:lang w:val="vi-VN"/>
              </w:rPr>
            </w:pPr>
            <w:r w:rsidRPr="00FD3B9B">
              <w:rPr>
                <w:rFonts w:eastAsia="Calibri"/>
                <w:sz w:val="26"/>
                <w:szCs w:val="26"/>
                <w:lang w:val="vi-VN"/>
              </w:rPr>
              <w:t>- 1 HS đọc</w:t>
            </w:r>
          </w:p>
          <w:p w:rsidR="00920FAD" w:rsidRPr="00FD3B9B" w:rsidRDefault="00920FAD" w:rsidP="00516A63">
            <w:pPr>
              <w:rPr>
                <w:rFonts w:eastAsia="Calibri"/>
                <w:sz w:val="26"/>
                <w:szCs w:val="26"/>
                <w:lang w:val="vi-VN"/>
              </w:rPr>
            </w:pPr>
            <w:r w:rsidRPr="00FD3B9B">
              <w:rPr>
                <w:rFonts w:eastAsia="Calibri"/>
                <w:sz w:val="26"/>
                <w:szCs w:val="26"/>
                <w:lang w:val="vi-VN"/>
              </w:rPr>
              <w:t>- HS nêu: cây tre, cối xay, lưng, đường , sông.</w:t>
            </w:r>
          </w:p>
          <w:p w:rsidR="00920FAD" w:rsidRPr="00FD3B9B" w:rsidRDefault="00920FAD" w:rsidP="00516A63">
            <w:pPr>
              <w:rPr>
                <w:rFonts w:eastAsia="Calibri"/>
                <w:sz w:val="26"/>
                <w:szCs w:val="26"/>
                <w:lang w:val="en-US"/>
              </w:rPr>
            </w:pPr>
            <w:r w:rsidRPr="00FD3B9B">
              <w:rPr>
                <w:rFonts w:eastAsia="Calibri"/>
                <w:sz w:val="26"/>
                <w:szCs w:val="26"/>
                <w:lang w:val="en-US"/>
              </w:rPr>
              <w:t>- HSNX</w:t>
            </w:r>
          </w:p>
        </w:tc>
      </w:tr>
      <w:tr w:rsidR="00920FAD" w:rsidRPr="00FD3B9B" w:rsidTr="00516A63">
        <w:tc>
          <w:tcPr>
            <w:tcW w:w="5036" w:type="dxa"/>
            <w:tcBorders>
              <w:top w:val="nil"/>
              <w:bottom w:val="nil"/>
            </w:tcBorders>
          </w:tcPr>
          <w:p w:rsidR="00920FAD" w:rsidRPr="00E541B5" w:rsidRDefault="00920FAD" w:rsidP="00516A63">
            <w:pPr>
              <w:jc w:val="both"/>
              <w:rPr>
                <w:b/>
                <w:sz w:val="26"/>
                <w:szCs w:val="26"/>
              </w:rPr>
            </w:pPr>
            <w:r w:rsidRPr="00E541B5">
              <w:rPr>
                <w:b/>
                <w:sz w:val="26"/>
                <w:szCs w:val="26"/>
              </w:rPr>
              <w:lastRenderedPageBreak/>
              <w:t>* Bài 3 / 50</w:t>
            </w:r>
          </w:p>
          <w:p w:rsidR="00920FAD" w:rsidRPr="00E541B5" w:rsidRDefault="00920FAD" w:rsidP="00516A63">
            <w:pPr>
              <w:jc w:val="both"/>
              <w:rPr>
                <w:sz w:val="26"/>
                <w:szCs w:val="26"/>
              </w:rPr>
            </w:pPr>
            <w:r w:rsidRPr="00E541B5">
              <w:rPr>
                <w:sz w:val="26"/>
                <w:szCs w:val="26"/>
              </w:rPr>
              <w:t>- Gọi Hs nêu nối tiếp bài làm</w:t>
            </w:r>
          </w:p>
          <w:p w:rsidR="00920FAD" w:rsidRPr="00E541B5" w:rsidRDefault="00920FAD" w:rsidP="00516A63">
            <w:pPr>
              <w:jc w:val="both"/>
              <w:rPr>
                <w:sz w:val="26"/>
                <w:szCs w:val="26"/>
              </w:rPr>
            </w:pPr>
          </w:p>
          <w:p w:rsidR="00920FAD" w:rsidRPr="00E541B5" w:rsidRDefault="00920FAD" w:rsidP="00516A63">
            <w:pPr>
              <w:jc w:val="both"/>
              <w:rPr>
                <w:sz w:val="26"/>
                <w:szCs w:val="26"/>
              </w:rPr>
            </w:pPr>
          </w:p>
          <w:p w:rsidR="00920FAD" w:rsidRPr="00E541B5" w:rsidRDefault="00920FAD" w:rsidP="00516A63">
            <w:pPr>
              <w:jc w:val="both"/>
              <w:rPr>
                <w:sz w:val="26"/>
                <w:szCs w:val="26"/>
              </w:rPr>
            </w:pPr>
          </w:p>
          <w:p w:rsidR="00920FAD" w:rsidRPr="00E541B5" w:rsidRDefault="00920FAD" w:rsidP="00516A63">
            <w:pPr>
              <w:jc w:val="both"/>
              <w:rPr>
                <w:sz w:val="26"/>
                <w:szCs w:val="26"/>
              </w:rPr>
            </w:pPr>
          </w:p>
          <w:p w:rsidR="00920FAD" w:rsidRPr="00E541B5" w:rsidRDefault="00920FAD" w:rsidP="00516A63">
            <w:pPr>
              <w:jc w:val="both"/>
              <w:rPr>
                <w:sz w:val="26"/>
                <w:szCs w:val="26"/>
              </w:rPr>
            </w:pPr>
          </w:p>
          <w:p w:rsidR="00920FAD" w:rsidRPr="00E541B5" w:rsidRDefault="00920FAD" w:rsidP="00516A63">
            <w:pPr>
              <w:jc w:val="both"/>
              <w:rPr>
                <w:sz w:val="26"/>
                <w:szCs w:val="26"/>
              </w:rPr>
            </w:pPr>
          </w:p>
          <w:p w:rsidR="00920FAD" w:rsidRPr="00E541B5" w:rsidRDefault="00920FAD" w:rsidP="00516A63">
            <w:pPr>
              <w:jc w:val="both"/>
              <w:rPr>
                <w:sz w:val="26"/>
                <w:szCs w:val="26"/>
              </w:rPr>
            </w:pPr>
          </w:p>
          <w:p w:rsidR="00920FAD" w:rsidRPr="00E541B5" w:rsidRDefault="00920FAD" w:rsidP="00516A63">
            <w:pPr>
              <w:jc w:val="both"/>
              <w:rPr>
                <w:sz w:val="26"/>
                <w:szCs w:val="26"/>
              </w:rPr>
            </w:pPr>
            <w:r>
              <w:rPr>
                <w:sz w:val="26"/>
                <w:szCs w:val="26"/>
              </w:rPr>
              <w:t>- G</w:t>
            </w:r>
            <w:r w:rsidRPr="00E541B5">
              <w:rPr>
                <w:sz w:val="26"/>
                <w:szCs w:val="26"/>
              </w:rPr>
              <w:t>v, Hs nhận xét chốt bài làm đúng</w:t>
            </w:r>
          </w:p>
          <w:p w:rsidR="00920FAD" w:rsidRPr="00E541B5" w:rsidRDefault="00920FAD" w:rsidP="00516A63">
            <w:pPr>
              <w:jc w:val="both"/>
              <w:rPr>
                <w:sz w:val="26"/>
                <w:szCs w:val="26"/>
              </w:rPr>
            </w:pPr>
            <w:r w:rsidRPr="00FD3B9B">
              <w:rPr>
                <w:i/>
                <w:color w:val="FF0000"/>
                <w:sz w:val="26"/>
                <w:szCs w:val="26"/>
              </w:rPr>
              <w:sym w:font="Wingdings" w:char="F0E8"/>
            </w:r>
            <w:r w:rsidRPr="00FD3B9B">
              <w:rPr>
                <w:sz w:val="26"/>
                <w:szCs w:val="26"/>
                <w:lang w:val="vi-VN"/>
              </w:rPr>
              <w:t xml:space="preserve">    GV chốt: Qua các ý kiến trao đổi cô thấy các em đã nắm được cách xác định </w:t>
            </w:r>
            <w:r w:rsidRPr="00E541B5">
              <w:rPr>
                <w:sz w:val="26"/>
                <w:szCs w:val="26"/>
              </w:rPr>
              <w:t>các câu kể</w:t>
            </w:r>
          </w:p>
        </w:tc>
        <w:tc>
          <w:tcPr>
            <w:tcW w:w="4036" w:type="dxa"/>
            <w:tcBorders>
              <w:top w:val="nil"/>
              <w:bottom w:val="nil"/>
            </w:tcBorders>
          </w:tcPr>
          <w:p w:rsidR="00920FAD" w:rsidRPr="00FD3B9B" w:rsidRDefault="00920FAD" w:rsidP="00516A63">
            <w:pPr>
              <w:jc w:val="both"/>
              <w:rPr>
                <w:color w:val="000000"/>
                <w:sz w:val="26"/>
                <w:szCs w:val="26"/>
              </w:rPr>
            </w:pPr>
          </w:p>
          <w:p w:rsidR="00920FAD" w:rsidRPr="00FD3B9B" w:rsidRDefault="00920FAD" w:rsidP="00516A63">
            <w:pPr>
              <w:jc w:val="both"/>
              <w:rPr>
                <w:color w:val="000000"/>
                <w:sz w:val="26"/>
                <w:szCs w:val="26"/>
              </w:rPr>
            </w:pPr>
            <w:r w:rsidRPr="00FD3B9B">
              <w:rPr>
                <w:color w:val="000000"/>
                <w:sz w:val="26"/>
                <w:szCs w:val="26"/>
              </w:rPr>
              <w:t>- HS nối tiếp nêu:</w:t>
            </w:r>
          </w:p>
          <w:p w:rsidR="00920FAD" w:rsidRPr="00FD3B9B" w:rsidRDefault="00920FAD" w:rsidP="00516A63">
            <w:pPr>
              <w:tabs>
                <w:tab w:val="left" w:pos="1875"/>
              </w:tabs>
              <w:jc w:val="both"/>
              <w:rPr>
                <w:sz w:val="26"/>
                <w:szCs w:val="26"/>
              </w:rPr>
            </w:pPr>
            <w:r w:rsidRPr="00FD3B9B">
              <w:rPr>
                <w:rFonts w:eastAsia="Calibri"/>
                <w:sz w:val="26"/>
                <w:szCs w:val="26"/>
              </w:rPr>
              <w:t xml:space="preserve">Các câu kể : </w:t>
            </w:r>
          </w:p>
          <w:p w:rsidR="00920FAD" w:rsidRPr="00FD3B9B" w:rsidRDefault="00920FAD" w:rsidP="00516A63">
            <w:pPr>
              <w:tabs>
                <w:tab w:val="left" w:pos="1875"/>
              </w:tabs>
              <w:jc w:val="both"/>
              <w:rPr>
                <w:sz w:val="26"/>
                <w:szCs w:val="26"/>
              </w:rPr>
            </w:pPr>
            <w:r w:rsidRPr="00FD3B9B">
              <w:rPr>
                <w:sz w:val="26"/>
                <w:szCs w:val="26"/>
              </w:rPr>
              <w:t>a. Tháp Bà Pô-na-ga là một địa điểm du lịch nổi tiếng ở Nha Trang.</w:t>
            </w:r>
          </w:p>
          <w:p w:rsidR="00920FAD" w:rsidRPr="00FD3B9B" w:rsidRDefault="00920FAD" w:rsidP="00516A63">
            <w:pPr>
              <w:tabs>
                <w:tab w:val="left" w:pos="1875"/>
              </w:tabs>
              <w:jc w:val="both"/>
              <w:rPr>
                <w:sz w:val="26"/>
                <w:szCs w:val="26"/>
              </w:rPr>
            </w:pPr>
            <w:r w:rsidRPr="00FD3B9B">
              <w:rPr>
                <w:sz w:val="26"/>
                <w:szCs w:val="26"/>
              </w:rPr>
              <w:t>b. Ông ngoại đưa đón Dương đi học mỗi khi bố mẹ bận rộn.</w:t>
            </w:r>
          </w:p>
          <w:p w:rsidR="00920FAD" w:rsidRPr="00FD3B9B" w:rsidRDefault="00920FAD" w:rsidP="00516A63">
            <w:pPr>
              <w:tabs>
                <w:tab w:val="left" w:pos="1875"/>
              </w:tabs>
              <w:jc w:val="both"/>
              <w:rPr>
                <w:sz w:val="26"/>
                <w:szCs w:val="26"/>
              </w:rPr>
            </w:pPr>
            <w:r w:rsidRPr="00FD3B9B">
              <w:rPr>
                <w:sz w:val="26"/>
                <w:szCs w:val="26"/>
              </w:rPr>
              <w:t>d. Mỗi một ngày trôi qua, ông đang già đi, còn nó mạnh mẽ hơn.</w:t>
            </w:r>
          </w:p>
          <w:p w:rsidR="00920FAD" w:rsidRPr="00FD3B9B" w:rsidRDefault="00920FAD" w:rsidP="00516A63">
            <w:pPr>
              <w:rPr>
                <w:rFonts w:eastAsia="Calibri"/>
                <w:sz w:val="26"/>
                <w:szCs w:val="26"/>
              </w:rPr>
            </w:pPr>
          </w:p>
        </w:tc>
      </w:tr>
      <w:tr w:rsidR="00920FAD" w:rsidRPr="00FD3B9B" w:rsidTr="00516A63">
        <w:tc>
          <w:tcPr>
            <w:tcW w:w="5036" w:type="dxa"/>
            <w:tcBorders>
              <w:top w:val="nil"/>
              <w:bottom w:val="dashed" w:sz="4" w:space="0" w:color="auto"/>
            </w:tcBorders>
          </w:tcPr>
          <w:p w:rsidR="00920FAD" w:rsidRPr="00FD3B9B" w:rsidRDefault="00920FAD" w:rsidP="00516A63">
            <w:pPr>
              <w:jc w:val="both"/>
              <w:rPr>
                <w:rFonts w:eastAsia="Calibri"/>
                <w:b/>
                <w:color w:val="000000"/>
                <w:sz w:val="26"/>
                <w:szCs w:val="26"/>
              </w:rPr>
            </w:pPr>
            <w:r w:rsidRPr="00FD3B9B">
              <w:rPr>
                <w:rFonts w:eastAsia="Calibri"/>
                <w:b/>
                <w:color w:val="000000"/>
                <w:sz w:val="26"/>
                <w:szCs w:val="26"/>
              </w:rPr>
              <w:t>3. HĐ Vận dụng</w:t>
            </w:r>
          </w:p>
          <w:p w:rsidR="00920FAD" w:rsidRPr="00FD3B9B" w:rsidRDefault="00920FAD" w:rsidP="00516A63">
            <w:pPr>
              <w:spacing w:line="288" w:lineRule="auto"/>
              <w:jc w:val="both"/>
              <w:rPr>
                <w:sz w:val="26"/>
                <w:szCs w:val="26"/>
              </w:rPr>
            </w:pPr>
            <w:r w:rsidRPr="00FD3B9B">
              <w:rPr>
                <w:i/>
                <w:color w:val="FF0000"/>
                <w:sz w:val="26"/>
                <w:szCs w:val="26"/>
              </w:rPr>
              <w:sym w:font="Wingdings" w:char="F0E8"/>
            </w:r>
            <w:r w:rsidRPr="00FD3B9B">
              <w:rPr>
                <w:sz w:val="26"/>
                <w:szCs w:val="26"/>
              </w:rPr>
              <w:t xml:space="preserve"> GV hệ thống bài học: từ chỉ đặc điểm, từ chỉ hoạt động, từ chỉ sự vật</w:t>
            </w:r>
          </w:p>
          <w:p w:rsidR="00920FAD" w:rsidRPr="00FD3B9B" w:rsidRDefault="00920FAD" w:rsidP="00516A63">
            <w:pPr>
              <w:spacing w:line="288" w:lineRule="auto"/>
              <w:jc w:val="both"/>
              <w:rPr>
                <w:sz w:val="26"/>
                <w:szCs w:val="26"/>
              </w:rPr>
            </w:pPr>
            <w:r w:rsidRPr="00FD3B9B">
              <w:rPr>
                <w:sz w:val="26"/>
                <w:szCs w:val="26"/>
              </w:rPr>
              <w:t xml:space="preserve">- YC HS tìm thêm những từ chỉ đặc điểm, từ chỉ sự vật, từ chỉ hoạt động </w:t>
            </w:r>
          </w:p>
          <w:p w:rsidR="00920FAD" w:rsidRPr="00FD3B9B" w:rsidRDefault="00920FAD" w:rsidP="00516A63">
            <w:pPr>
              <w:jc w:val="both"/>
              <w:rPr>
                <w:sz w:val="26"/>
                <w:szCs w:val="26"/>
              </w:rPr>
            </w:pPr>
            <w:r w:rsidRPr="00FD3B9B">
              <w:rPr>
                <w:sz w:val="26"/>
                <w:szCs w:val="26"/>
              </w:rPr>
              <w:t>- Nhận xét giờ học.</w:t>
            </w:r>
          </w:p>
          <w:p w:rsidR="00920FAD" w:rsidRPr="00FD3B9B" w:rsidRDefault="00920FAD" w:rsidP="00516A63">
            <w:pPr>
              <w:jc w:val="both"/>
              <w:rPr>
                <w:sz w:val="26"/>
                <w:szCs w:val="26"/>
              </w:rPr>
            </w:pPr>
            <w:r w:rsidRPr="00FD3B9B">
              <w:rPr>
                <w:sz w:val="26"/>
                <w:szCs w:val="26"/>
              </w:rPr>
              <w:t>- Dặn chuẩn bị bài sau.</w:t>
            </w:r>
          </w:p>
        </w:tc>
        <w:tc>
          <w:tcPr>
            <w:tcW w:w="4036" w:type="dxa"/>
            <w:tcBorders>
              <w:top w:val="nil"/>
              <w:bottom w:val="dashed" w:sz="4" w:space="0" w:color="auto"/>
            </w:tcBorders>
          </w:tcPr>
          <w:p w:rsidR="00920FAD" w:rsidRPr="00FD3B9B" w:rsidRDefault="00920FAD" w:rsidP="00516A63">
            <w:pPr>
              <w:rPr>
                <w:color w:val="000000"/>
                <w:sz w:val="26"/>
                <w:szCs w:val="26"/>
              </w:rPr>
            </w:pPr>
          </w:p>
          <w:p w:rsidR="00920FAD" w:rsidRPr="00FD3B9B" w:rsidRDefault="00920FAD" w:rsidP="00516A63">
            <w:pPr>
              <w:tabs>
                <w:tab w:val="left" w:pos="7020"/>
              </w:tabs>
              <w:rPr>
                <w:rFonts w:eastAsia="Calibri"/>
                <w:color w:val="000000"/>
                <w:sz w:val="26"/>
                <w:szCs w:val="26"/>
                <w:lang w:val="en-US"/>
              </w:rPr>
            </w:pPr>
            <w:r w:rsidRPr="00FD3B9B">
              <w:rPr>
                <w:rFonts w:eastAsia="Calibri"/>
                <w:color w:val="000000"/>
                <w:sz w:val="26"/>
                <w:szCs w:val="26"/>
                <w:lang w:val="en-US"/>
              </w:rPr>
              <w:t>HS lắng nghe.</w:t>
            </w:r>
          </w:p>
          <w:p w:rsidR="00920FAD" w:rsidRPr="00FD3B9B" w:rsidRDefault="00920FAD" w:rsidP="00516A63">
            <w:pPr>
              <w:tabs>
                <w:tab w:val="left" w:pos="7020"/>
              </w:tabs>
              <w:rPr>
                <w:rFonts w:eastAsia="Calibri"/>
                <w:color w:val="000000"/>
                <w:sz w:val="26"/>
                <w:szCs w:val="26"/>
                <w:lang w:val="en-US"/>
              </w:rPr>
            </w:pPr>
          </w:p>
        </w:tc>
      </w:tr>
    </w:tbl>
    <w:p w:rsidR="00920FAD" w:rsidRPr="00FD3B9B" w:rsidRDefault="00920FAD" w:rsidP="00920FAD">
      <w:pPr>
        <w:spacing w:line="288" w:lineRule="auto"/>
        <w:rPr>
          <w:sz w:val="26"/>
          <w:szCs w:val="26"/>
          <w:lang w:val="en-US"/>
        </w:rPr>
      </w:pPr>
    </w:p>
    <w:p w:rsidR="00920FAD" w:rsidRPr="009B7A00" w:rsidRDefault="00920FAD" w:rsidP="00920FAD">
      <w:pPr>
        <w:tabs>
          <w:tab w:val="left" w:pos="6096"/>
        </w:tabs>
        <w:jc w:val="center"/>
        <w:rPr>
          <w:rFonts w:eastAsia="Calibri"/>
          <w:b/>
          <w:bCs/>
          <w:sz w:val="26"/>
          <w:szCs w:val="26"/>
          <w:u w:val="single"/>
        </w:rPr>
      </w:pPr>
      <w:r w:rsidRPr="009B7A00">
        <w:rPr>
          <w:rFonts w:eastAsia="Calibri"/>
          <w:b/>
          <w:bCs/>
          <w:sz w:val="26"/>
          <w:szCs w:val="26"/>
          <w:u w:val="single"/>
        </w:rPr>
        <w:t>TIẾNG VIỆT</w:t>
      </w:r>
    </w:p>
    <w:p w:rsidR="00920FAD" w:rsidRPr="00FD3B9B" w:rsidRDefault="00920FAD" w:rsidP="00920FAD">
      <w:pPr>
        <w:spacing w:line="288" w:lineRule="auto"/>
        <w:ind w:left="720" w:hanging="720"/>
        <w:jc w:val="center"/>
        <w:rPr>
          <w:b/>
          <w:bCs/>
          <w:sz w:val="26"/>
          <w:szCs w:val="26"/>
        </w:rPr>
      </w:pPr>
      <w:r w:rsidRPr="00FD3B9B">
        <w:rPr>
          <w:b/>
          <w:bCs/>
          <w:sz w:val="26"/>
          <w:szCs w:val="26"/>
        </w:rPr>
        <w:t xml:space="preserve">CHỦ ĐIỂM: MÁI NHÀ YÊU THƯƠNG </w:t>
      </w:r>
    </w:p>
    <w:p w:rsidR="00920FAD" w:rsidRPr="00FD3B9B" w:rsidRDefault="00920FAD" w:rsidP="00920FAD">
      <w:pPr>
        <w:spacing w:line="288" w:lineRule="auto"/>
        <w:ind w:left="720" w:hanging="720"/>
        <w:jc w:val="center"/>
        <w:rPr>
          <w:b/>
          <w:bCs/>
          <w:sz w:val="26"/>
          <w:szCs w:val="26"/>
        </w:rPr>
      </w:pPr>
      <w:r>
        <w:rPr>
          <w:b/>
          <w:bCs/>
          <w:sz w:val="26"/>
          <w:szCs w:val="26"/>
        </w:rPr>
        <w:t xml:space="preserve">ÔN LUYỆN </w:t>
      </w:r>
      <w:r w:rsidRPr="00FD3B9B">
        <w:rPr>
          <w:b/>
          <w:bCs/>
          <w:sz w:val="26"/>
          <w:szCs w:val="26"/>
        </w:rPr>
        <w:t>B</w:t>
      </w:r>
      <w:r>
        <w:rPr>
          <w:b/>
          <w:bCs/>
          <w:sz w:val="26"/>
          <w:szCs w:val="26"/>
        </w:rPr>
        <w:t xml:space="preserve">ÀI </w:t>
      </w:r>
      <w:r w:rsidRPr="00FD3B9B">
        <w:rPr>
          <w:b/>
          <w:bCs/>
          <w:sz w:val="26"/>
          <w:szCs w:val="26"/>
        </w:rPr>
        <w:t xml:space="preserve">22: ĐỂ CHÁU NẮM TAY ÔNG  (Tiết 2) </w:t>
      </w:r>
    </w:p>
    <w:p w:rsidR="00920FAD" w:rsidRPr="00FD3B9B" w:rsidRDefault="00920FAD" w:rsidP="00920FAD">
      <w:pPr>
        <w:jc w:val="center"/>
        <w:rPr>
          <w:rFonts w:eastAsia="Calibri"/>
          <w:b/>
          <w:sz w:val="26"/>
          <w:szCs w:val="26"/>
        </w:rPr>
      </w:pPr>
    </w:p>
    <w:p w:rsidR="00920FAD" w:rsidRPr="00FD3B9B" w:rsidRDefault="00920FAD" w:rsidP="00920FAD">
      <w:pPr>
        <w:jc w:val="both"/>
        <w:rPr>
          <w:rFonts w:eastAsia="Calibri"/>
          <w:b/>
          <w:bCs/>
          <w:sz w:val="26"/>
          <w:szCs w:val="26"/>
        </w:rPr>
      </w:pPr>
      <w:r w:rsidRPr="00FD3B9B">
        <w:rPr>
          <w:rFonts w:eastAsia="Calibri"/>
          <w:b/>
          <w:bCs/>
          <w:sz w:val="26"/>
          <w:szCs w:val="26"/>
        </w:rPr>
        <w:t>I. YÊU CẦU CẦN ĐẠT:</w:t>
      </w:r>
    </w:p>
    <w:p w:rsidR="00920FAD" w:rsidRPr="00FD3B9B" w:rsidRDefault="00920FAD" w:rsidP="00920FAD">
      <w:pPr>
        <w:jc w:val="both"/>
        <w:rPr>
          <w:rFonts w:eastAsia="Calibri"/>
          <w:b/>
          <w:i/>
          <w:sz w:val="26"/>
          <w:szCs w:val="26"/>
        </w:rPr>
      </w:pPr>
      <w:r w:rsidRPr="00FD3B9B">
        <w:rPr>
          <w:rFonts w:eastAsia="Calibri"/>
          <w:b/>
          <w:i/>
          <w:sz w:val="26"/>
          <w:szCs w:val="26"/>
        </w:rPr>
        <w:t>1. Kiến thức, kĩ năng:</w:t>
      </w:r>
    </w:p>
    <w:p w:rsidR="00920FAD" w:rsidRPr="00FD3B9B" w:rsidRDefault="00920FAD" w:rsidP="00920FAD">
      <w:pPr>
        <w:contextualSpacing/>
        <w:jc w:val="both"/>
        <w:rPr>
          <w:rFonts w:eastAsia="Calibri"/>
          <w:sz w:val="26"/>
          <w:szCs w:val="26"/>
        </w:rPr>
      </w:pPr>
      <w:r w:rsidRPr="00FD3B9B">
        <w:rPr>
          <w:rFonts w:eastAsia="Calibri"/>
          <w:sz w:val="26"/>
          <w:szCs w:val="26"/>
          <w:lang w:val="vi-VN"/>
        </w:rPr>
        <w:t>-</w:t>
      </w:r>
      <w:r w:rsidRPr="00FD3B9B">
        <w:rPr>
          <w:rFonts w:eastAsia="Calibri"/>
          <w:sz w:val="26"/>
          <w:szCs w:val="26"/>
        </w:rPr>
        <w:t xml:space="preserve"> Giúp học sinh củng cố kiến thức, kĩ năng:</w:t>
      </w:r>
    </w:p>
    <w:p w:rsidR="00920FAD" w:rsidRPr="00FD3B9B" w:rsidRDefault="00920FAD" w:rsidP="00920FAD">
      <w:pPr>
        <w:rPr>
          <w:color w:val="000000"/>
          <w:sz w:val="26"/>
          <w:szCs w:val="26"/>
        </w:rPr>
      </w:pPr>
      <w:r w:rsidRPr="00FD3B9B">
        <w:rPr>
          <w:color w:val="000000"/>
          <w:sz w:val="26"/>
          <w:szCs w:val="26"/>
        </w:rPr>
        <w:t>+ Nhận biết câu kể và nắm được các kiểu câu kể (câu giới thiệu, câu nêu hoạt động, câu nêu đặc điểm)</w:t>
      </w:r>
    </w:p>
    <w:p w:rsidR="00920FAD" w:rsidRPr="00FD3B9B" w:rsidRDefault="00920FAD" w:rsidP="00920FAD">
      <w:pPr>
        <w:contextualSpacing/>
        <w:jc w:val="both"/>
        <w:rPr>
          <w:rFonts w:eastAsia="Calibri"/>
          <w:sz w:val="26"/>
          <w:szCs w:val="26"/>
        </w:rPr>
      </w:pPr>
      <w:r w:rsidRPr="00FD3B9B">
        <w:rPr>
          <w:rFonts w:eastAsia="Calibri"/>
          <w:sz w:val="26"/>
          <w:szCs w:val="26"/>
        </w:rPr>
        <w:t>+ Viết được câu thể hiện tình cảm</w:t>
      </w:r>
      <w:r w:rsidRPr="00FD3B9B">
        <w:rPr>
          <w:rFonts w:eastAsia="Calibri"/>
          <w:sz w:val="26"/>
          <w:szCs w:val="26"/>
          <w:lang w:val="vi-VN"/>
        </w:rPr>
        <w:t xml:space="preserve"> </w:t>
      </w:r>
      <w:r w:rsidRPr="00FD3B9B">
        <w:rPr>
          <w:rFonts w:eastAsia="Calibri"/>
          <w:sz w:val="26"/>
          <w:szCs w:val="26"/>
        </w:rPr>
        <w:t xml:space="preserve">giữa những </w:t>
      </w:r>
      <w:r w:rsidRPr="00FD3B9B">
        <w:rPr>
          <w:rFonts w:eastAsia="Calibri"/>
          <w:sz w:val="26"/>
          <w:szCs w:val="26"/>
          <w:lang w:val="vi-VN"/>
        </w:rPr>
        <w:t>người thân trong gia đình vào phiếu đọc sách.</w:t>
      </w:r>
    </w:p>
    <w:p w:rsidR="00920FAD" w:rsidRPr="00FD3B9B" w:rsidRDefault="00920FAD" w:rsidP="00920FAD">
      <w:pPr>
        <w:jc w:val="both"/>
        <w:rPr>
          <w:b/>
          <w:sz w:val="26"/>
          <w:szCs w:val="26"/>
        </w:rPr>
      </w:pPr>
      <w:r w:rsidRPr="00FD3B9B">
        <w:rPr>
          <w:b/>
          <w:sz w:val="26"/>
          <w:szCs w:val="26"/>
        </w:rPr>
        <w:t>2. Năng lực chung.</w:t>
      </w:r>
    </w:p>
    <w:p w:rsidR="00920FAD" w:rsidRPr="00FD3B9B" w:rsidRDefault="00920FAD" w:rsidP="00920FAD">
      <w:pPr>
        <w:jc w:val="both"/>
        <w:rPr>
          <w:rFonts w:eastAsia="Calibri"/>
          <w:sz w:val="26"/>
          <w:szCs w:val="26"/>
        </w:rPr>
      </w:pPr>
      <w:r w:rsidRPr="00FD3B9B">
        <w:rPr>
          <w:rFonts w:eastAsia="Calibri"/>
          <w:sz w:val="26"/>
          <w:szCs w:val="26"/>
        </w:rPr>
        <w:t>- Năng lực tự chủ, tự học: lắng nghe, trả lời câu hỏi, làm bài tập.</w:t>
      </w:r>
    </w:p>
    <w:p w:rsidR="00920FAD" w:rsidRPr="00FD3B9B" w:rsidRDefault="00920FAD" w:rsidP="00920FAD">
      <w:pPr>
        <w:jc w:val="both"/>
        <w:rPr>
          <w:rFonts w:eastAsia="Calibri"/>
          <w:sz w:val="26"/>
          <w:szCs w:val="26"/>
        </w:rPr>
      </w:pPr>
      <w:r w:rsidRPr="00FD3B9B">
        <w:rPr>
          <w:rFonts w:eastAsia="Calibri"/>
          <w:sz w:val="26"/>
          <w:szCs w:val="26"/>
        </w:rPr>
        <w:t>- Năng lực giải quyết vấn đề và sáng tạo: giải quyết được vấn đề với các dạng bài tập Tiếng Việt.</w:t>
      </w:r>
    </w:p>
    <w:p w:rsidR="00920FAD" w:rsidRPr="00FD3B9B" w:rsidRDefault="00920FAD" w:rsidP="00920FAD">
      <w:pPr>
        <w:jc w:val="both"/>
        <w:rPr>
          <w:rFonts w:eastAsia="Calibri"/>
          <w:sz w:val="26"/>
          <w:szCs w:val="26"/>
        </w:rPr>
      </w:pPr>
      <w:r w:rsidRPr="00FD3B9B">
        <w:rPr>
          <w:rFonts w:eastAsia="Calibri"/>
          <w:sz w:val="26"/>
          <w:szCs w:val="26"/>
        </w:rPr>
        <w:t>- Năng lực giao tiếp và hợp tác: giao tiếp với thầy cô, bạn bè trong các hoạt động học tập.</w:t>
      </w:r>
    </w:p>
    <w:p w:rsidR="00920FAD" w:rsidRPr="00FD3B9B" w:rsidRDefault="00920FAD" w:rsidP="00920FAD">
      <w:pPr>
        <w:rPr>
          <w:b/>
          <w:sz w:val="26"/>
          <w:szCs w:val="26"/>
        </w:rPr>
      </w:pPr>
      <w:r w:rsidRPr="00FD3B9B">
        <w:rPr>
          <w:b/>
          <w:sz w:val="26"/>
          <w:szCs w:val="26"/>
        </w:rPr>
        <w:t>3. Phẩm chất.</w:t>
      </w:r>
    </w:p>
    <w:p w:rsidR="00920FAD" w:rsidRPr="00FD3B9B" w:rsidRDefault="00920FAD" w:rsidP="00920FAD">
      <w:pPr>
        <w:jc w:val="both"/>
        <w:rPr>
          <w:rFonts w:eastAsia="Calibri"/>
          <w:sz w:val="26"/>
          <w:szCs w:val="26"/>
        </w:rPr>
      </w:pPr>
      <w:r w:rsidRPr="00FD3B9B">
        <w:rPr>
          <w:rFonts w:eastAsia="Calibri"/>
          <w:sz w:val="26"/>
          <w:szCs w:val="26"/>
        </w:rPr>
        <w:t>- Phẩm chất nhân ái: Có ý thức giúp đỡ lẫn nhau trong các hoạt động học tập để hoàn thành nhiệm vụ.</w:t>
      </w:r>
    </w:p>
    <w:p w:rsidR="00920FAD" w:rsidRPr="00FD3B9B" w:rsidRDefault="00920FAD" w:rsidP="00920FAD">
      <w:pPr>
        <w:jc w:val="both"/>
        <w:rPr>
          <w:rFonts w:eastAsia="Calibri"/>
          <w:sz w:val="26"/>
          <w:szCs w:val="26"/>
        </w:rPr>
      </w:pPr>
      <w:r w:rsidRPr="00FD3B9B">
        <w:rPr>
          <w:rFonts w:eastAsia="Calibri"/>
          <w:sz w:val="26"/>
          <w:szCs w:val="26"/>
        </w:rPr>
        <w:t>- Phẩm chất chăm chỉ: Chăm chỉ suy nghĩ, trả lời câu hỏi; làm tốt các bài tập.</w:t>
      </w:r>
    </w:p>
    <w:p w:rsidR="00920FAD" w:rsidRPr="00FD3B9B" w:rsidRDefault="00920FAD" w:rsidP="00920FAD">
      <w:pPr>
        <w:jc w:val="both"/>
        <w:rPr>
          <w:rFonts w:eastAsia="Calibri"/>
          <w:sz w:val="26"/>
          <w:szCs w:val="26"/>
        </w:rPr>
      </w:pPr>
      <w:r w:rsidRPr="00FD3B9B">
        <w:rPr>
          <w:rFonts w:eastAsia="Calibri"/>
          <w:sz w:val="26"/>
          <w:szCs w:val="26"/>
        </w:rPr>
        <w:t>- Phẩm chất trách nhiệm: Giữ trật tự, biết lắng nghe, học tập nghiêm túc.</w:t>
      </w:r>
    </w:p>
    <w:p w:rsidR="00920FAD" w:rsidRPr="00FD3B9B" w:rsidRDefault="00920FAD" w:rsidP="00920FAD">
      <w:pPr>
        <w:jc w:val="both"/>
        <w:rPr>
          <w:rFonts w:eastAsia="Calibri"/>
          <w:b/>
          <w:sz w:val="26"/>
          <w:szCs w:val="26"/>
        </w:rPr>
      </w:pPr>
      <w:r w:rsidRPr="00FD3B9B">
        <w:rPr>
          <w:rFonts w:eastAsia="Calibri"/>
          <w:b/>
          <w:sz w:val="26"/>
          <w:szCs w:val="26"/>
        </w:rPr>
        <w:t>II. ĐỒ DÙNG DẠY HỌC</w:t>
      </w:r>
    </w:p>
    <w:p w:rsidR="00920FAD" w:rsidRPr="00FD3B9B" w:rsidRDefault="00920FAD" w:rsidP="00920FAD">
      <w:pPr>
        <w:jc w:val="both"/>
        <w:rPr>
          <w:rFonts w:eastAsia="Calibri"/>
          <w:sz w:val="26"/>
          <w:szCs w:val="26"/>
        </w:rPr>
      </w:pPr>
      <w:r w:rsidRPr="00FD3B9B">
        <w:rPr>
          <w:rFonts w:eastAsia="Calibri"/>
          <w:b/>
          <w:i/>
          <w:sz w:val="26"/>
          <w:szCs w:val="26"/>
        </w:rPr>
        <w:t>1. Giáo viên:</w:t>
      </w:r>
      <w:r w:rsidRPr="00FD3B9B">
        <w:rPr>
          <w:rFonts w:eastAsia="Calibri"/>
          <w:sz w:val="26"/>
          <w:szCs w:val="26"/>
        </w:rPr>
        <w:t xml:space="preserve"> SGK, Vở bài tập Tiếng Việt; các hình ảnh trong SGK</w:t>
      </w:r>
    </w:p>
    <w:p w:rsidR="00920FAD" w:rsidRPr="00FD3B9B" w:rsidRDefault="00920FAD" w:rsidP="00920FAD">
      <w:pPr>
        <w:jc w:val="both"/>
        <w:rPr>
          <w:rFonts w:eastAsia="Calibri"/>
          <w:sz w:val="26"/>
          <w:szCs w:val="26"/>
        </w:rPr>
      </w:pPr>
      <w:r w:rsidRPr="00FD3B9B">
        <w:rPr>
          <w:rFonts w:eastAsia="Calibri"/>
          <w:b/>
          <w:i/>
          <w:sz w:val="26"/>
          <w:szCs w:val="26"/>
        </w:rPr>
        <w:t>2. Học sinh:</w:t>
      </w:r>
      <w:r w:rsidRPr="00FD3B9B">
        <w:rPr>
          <w:rFonts w:eastAsia="Calibri"/>
          <w:sz w:val="26"/>
          <w:szCs w:val="26"/>
        </w:rPr>
        <w:t xml:space="preserve"> SGK, Vở bài tập Tiếng Việt, bút, thước</w:t>
      </w:r>
    </w:p>
    <w:p w:rsidR="00920FAD" w:rsidRPr="00FD3B9B" w:rsidRDefault="00920FAD" w:rsidP="00920FAD">
      <w:pPr>
        <w:jc w:val="both"/>
        <w:rPr>
          <w:rFonts w:eastAsia="Calibri"/>
          <w:b/>
          <w:sz w:val="26"/>
          <w:szCs w:val="26"/>
        </w:rPr>
      </w:pPr>
      <w:r w:rsidRPr="00FD3B9B">
        <w:rPr>
          <w:rFonts w:eastAsia="Calibri"/>
          <w:b/>
          <w:sz w:val="26"/>
          <w:szCs w:val="26"/>
        </w:rPr>
        <w:lastRenderedPageBreak/>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920FAD" w:rsidRPr="00FD3B9B" w:rsidTr="00516A63">
        <w:tc>
          <w:tcPr>
            <w:tcW w:w="5036" w:type="dxa"/>
            <w:tcBorders>
              <w:bottom w:val="single" w:sz="4" w:space="0" w:color="auto"/>
            </w:tcBorders>
          </w:tcPr>
          <w:p w:rsidR="00920FAD" w:rsidRPr="00FD3B9B" w:rsidRDefault="00920FAD" w:rsidP="00516A63">
            <w:pPr>
              <w:jc w:val="center"/>
              <w:rPr>
                <w:b/>
                <w:color w:val="000000"/>
                <w:sz w:val="26"/>
                <w:szCs w:val="26"/>
              </w:rPr>
            </w:pPr>
            <w:r w:rsidRPr="00FD3B9B">
              <w:rPr>
                <w:b/>
                <w:color w:val="000000"/>
                <w:sz w:val="26"/>
                <w:szCs w:val="26"/>
              </w:rPr>
              <w:t>Hoạt động của giáo viên</w:t>
            </w:r>
          </w:p>
        </w:tc>
        <w:tc>
          <w:tcPr>
            <w:tcW w:w="4036" w:type="dxa"/>
            <w:tcBorders>
              <w:bottom w:val="single" w:sz="4" w:space="0" w:color="auto"/>
            </w:tcBorders>
          </w:tcPr>
          <w:p w:rsidR="00920FAD" w:rsidRPr="00FD3B9B" w:rsidRDefault="00920FAD" w:rsidP="00516A63">
            <w:pPr>
              <w:jc w:val="center"/>
              <w:rPr>
                <w:b/>
                <w:color w:val="000000"/>
                <w:sz w:val="26"/>
                <w:szCs w:val="26"/>
              </w:rPr>
            </w:pPr>
            <w:r w:rsidRPr="00FD3B9B">
              <w:rPr>
                <w:b/>
                <w:color w:val="000000"/>
                <w:sz w:val="26"/>
                <w:szCs w:val="26"/>
              </w:rPr>
              <w:t>Hoạt động của học sinh</w:t>
            </w:r>
          </w:p>
        </w:tc>
      </w:tr>
      <w:tr w:rsidR="00920FAD" w:rsidRPr="00FD3B9B" w:rsidTr="00516A63">
        <w:trPr>
          <w:trHeight w:val="1727"/>
        </w:trPr>
        <w:tc>
          <w:tcPr>
            <w:tcW w:w="5036" w:type="dxa"/>
            <w:tcBorders>
              <w:top w:val="single" w:sz="4" w:space="0" w:color="auto"/>
              <w:bottom w:val="dashed" w:sz="4" w:space="0" w:color="auto"/>
            </w:tcBorders>
          </w:tcPr>
          <w:p w:rsidR="00920FAD" w:rsidRPr="00FD3B9B" w:rsidRDefault="00920FAD" w:rsidP="00516A63">
            <w:pPr>
              <w:rPr>
                <w:rFonts w:eastAsia="Calibri"/>
                <w:b/>
                <w:color w:val="000000"/>
                <w:sz w:val="26"/>
                <w:szCs w:val="26"/>
              </w:rPr>
            </w:pPr>
            <w:r w:rsidRPr="00FD3B9B">
              <w:rPr>
                <w:b/>
                <w:bCs/>
                <w:color w:val="000000"/>
                <w:sz w:val="26"/>
                <w:szCs w:val="26"/>
              </w:rPr>
              <w:t xml:space="preserve">1. </w:t>
            </w:r>
            <w:r w:rsidRPr="00FD3B9B">
              <w:rPr>
                <w:rFonts w:eastAsia="Calibri"/>
                <w:b/>
                <w:color w:val="000000"/>
                <w:sz w:val="26"/>
                <w:szCs w:val="26"/>
              </w:rPr>
              <w:t xml:space="preserve">HĐ Khởi động </w:t>
            </w:r>
          </w:p>
          <w:p w:rsidR="00920FAD" w:rsidRPr="00FD3B9B" w:rsidRDefault="00920FAD" w:rsidP="00516A63">
            <w:pPr>
              <w:jc w:val="both"/>
              <w:outlineLvl w:val="0"/>
              <w:rPr>
                <w:rFonts w:eastAsia="Calibri"/>
                <w:bCs/>
                <w:sz w:val="26"/>
                <w:szCs w:val="26"/>
              </w:rPr>
            </w:pPr>
            <w:r w:rsidRPr="00FD3B9B">
              <w:rPr>
                <w:rFonts w:eastAsia="Calibri"/>
                <w:bCs/>
                <w:sz w:val="26"/>
                <w:szCs w:val="26"/>
              </w:rPr>
              <w:t>- GV tổ chức cho Hs hát</w:t>
            </w:r>
          </w:p>
          <w:p w:rsidR="00920FAD" w:rsidRPr="00FD3B9B" w:rsidRDefault="00920FAD" w:rsidP="00516A63">
            <w:pPr>
              <w:jc w:val="both"/>
              <w:outlineLvl w:val="0"/>
              <w:rPr>
                <w:rFonts w:eastAsia="Calibri"/>
                <w:bCs/>
                <w:sz w:val="26"/>
                <w:szCs w:val="26"/>
              </w:rPr>
            </w:pPr>
            <w:r w:rsidRPr="00FD3B9B">
              <w:rPr>
                <w:rFonts w:eastAsia="Calibri"/>
                <w:bCs/>
                <w:sz w:val="26"/>
                <w:szCs w:val="26"/>
              </w:rPr>
              <w:t>- GV dẫn dắt vào bài mới</w:t>
            </w:r>
          </w:p>
          <w:p w:rsidR="00920FAD" w:rsidRPr="00FD3B9B" w:rsidRDefault="00920FAD" w:rsidP="00516A63">
            <w:pPr>
              <w:contextualSpacing/>
              <w:jc w:val="both"/>
              <w:rPr>
                <w:rFonts w:eastAsia="Calibri"/>
                <w:bCs/>
                <w:sz w:val="26"/>
                <w:szCs w:val="26"/>
              </w:rPr>
            </w:pPr>
            <w:r w:rsidRPr="00FD3B9B">
              <w:rPr>
                <w:rFonts w:eastAsia="Calibri"/>
                <w:bCs/>
                <w:sz w:val="26"/>
                <w:szCs w:val="26"/>
              </w:rPr>
              <w:t xml:space="preserve">- Gv nêu yêu cầu cần đạt của tiết học: </w:t>
            </w:r>
          </w:p>
          <w:p w:rsidR="00920FAD" w:rsidRPr="00FD3B9B" w:rsidRDefault="00920FAD" w:rsidP="00516A63">
            <w:pPr>
              <w:contextualSpacing/>
              <w:jc w:val="both"/>
              <w:rPr>
                <w:rFonts w:eastAsia="Calibri"/>
                <w:sz w:val="26"/>
                <w:szCs w:val="26"/>
              </w:rPr>
            </w:pPr>
            <w:r w:rsidRPr="00FD3B9B">
              <w:rPr>
                <w:rFonts w:eastAsia="Calibri"/>
                <w:sz w:val="26"/>
                <w:szCs w:val="26"/>
              </w:rPr>
              <w:t>+ Giúp học sinh củng cố kĩ năng đọc.</w:t>
            </w:r>
          </w:p>
        </w:tc>
        <w:tc>
          <w:tcPr>
            <w:tcW w:w="4036" w:type="dxa"/>
            <w:tcBorders>
              <w:top w:val="single" w:sz="4" w:space="0" w:color="auto"/>
              <w:bottom w:val="dashed" w:sz="4" w:space="0" w:color="auto"/>
            </w:tcBorders>
          </w:tcPr>
          <w:p w:rsidR="00920FAD" w:rsidRPr="00FD3B9B" w:rsidRDefault="00920FAD" w:rsidP="00516A63">
            <w:pPr>
              <w:jc w:val="both"/>
              <w:rPr>
                <w:rFonts w:eastAsia="SimSun"/>
                <w:sz w:val="26"/>
                <w:szCs w:val="26"/>
              </w:rPr>
            </w:pPr>
          </w:p>
          <w:p w:rsidR="00920FAD" w:rsidRPr="00FD3B9B" w:rsidRDefault="00920FAD" w:rsidP="00516A63">
            <w:pPr>
              <w:jc w:val="both"/>
              <w:rPr>
                <w:rFonts w:eastAsia="SimSun"/>
                <w:sz w:val="26"/>
                <w:szCs w:val="26"/>
              </w:rPr>
            </w:pPr>
          </w:p>
          <w:p w:rsidR="00920FAD" w:rsidRPr="00FD3B9B" w:rsidRDefault="00920FAD" w:rsidP="00516A63">
            <w:pPr>
              <w:jc w:val="both"/>
              <w:rPr>
                <w:rFonts w:eastAsia="SimSun"/>
                <w:sz w:val="26"/>
                <w:szCs w:val="26"/>
              </w:rPr>
            </w:pPr>
            <w:r w:rsidRPr="00FD3B9B">
              <w:rPr>
                <w:rFonts w:eastAsia="SimSun"/>
                <w:sz w:val="26"/>
                <w:szCs w:val="26"/>
              </w:rPr>
              <w:t>- HS thực hiện</w:t>
            </w:r>
          </w:p>
          <w:p w:rsidR="00920FAD" w:rsidRPr="00FD3B9B" w:rsidRDefault="00920FAD" w:rsidP="00516A63">
            <w:pPr>
              <w:rPr>
                <w:rFonts w:eastAsia="Calibri"/>
                <w:color w:val="000000"/>
                <w:sz w:val="26"/>
                <w:szCs w:val="26"/>
              </w:rPr>
            </w:pPr>
            <w:r w:rsidRPr="00FD3B9B">
              <w:rPr>
                <w:rFonts w:eastAsia="Calibri"/>
                <w:color w:val="000000"/>
                <w:sz w:val="26"/>
                <w:szCs w:val="26"/>
              </w:rPr>
              <w:t xml:space="preserve">- </w:t>
            </w:r>
            <w:r w:rsidRPr="00FD3B9B">
              <w:rPr>
                <w:rFonts w:eastAsia="Calibri"/>
                <w:color w:val="000000"/>
                <w:sz w:val="26"/>
                <w:szCs w:val="26"/>
                <w:lang w:val="vi-VN"/>
              </w:rPr>
              <w:t>HS l</w:t>
            </w:r>
            <w:r w:rsidRPr="00FD3B9B">
              <w:rPr>
                <w:rFonts w:eastAsia="Calibri"/>
                <w:color w:val="000000"/>
                <w:sz w:val="26"/>
                <w:szCs w:val="26"/>
              </w:rPr>
              <w:t>ắng nghe</w:t>
            </w:r>
          </w:p>
          <w:p w:rsidR="00920FAD" w:rsidRPr="00FD3B9B" w:rsidRDefault="00920FAD" w:rsidP="00516A63">
            <w:pPr>
              <w:rPr>
                <w:rFonts w:eastAsia="Calibri"/>
                <w:sz w:val="26"/>
                <w:szCs w:val="26"/>
              </w:rPr>
            </w:pPr>
          </w:p>
        </w:tc>
      </w:tr>
      <w:tr w:rsidR="00920FAD" w:rsidRPr="00BA1483" w:rsidTr="00516A63">
        <w:trPr>
          <w:trHeight w:val="6605"/>
        </w:trPr>
        <w:tc>
          <w:tcPr>
            <w:tcW w:w="5036" w:type="dxa"/>
            <w:tcBorders>
              <w:top w:val="dashed" w:sz="4" w:space="0" w:color="auto"/>
              <w:bottom w:val="nil"/>
            </w:tcBorders>
          </w:tcPr>
          <w:p w:rsidR="00920FAD" w:rsidRPr="00BA1483" w:rsidRDefault="00920FAD" w:rsidP="00516A63">
            <w:pPr>
              <w:rPr>
                <w:rFonts w:eastAsia="Calibri"/>
                <w:color w:val="000000"/>
                <w:sz w:val="26"/>
                <w:szCs w:val="26"/>
                <w:lang w:val="vi-VN"/>
              </w:rPr>
            </w:pPr>
            <w:r w:rsidRPr="00BA1483">
              <w:rPr>
                <w:rFonts w:eastAsia="Calibri"/>
                <w:b/>
                <w:color w:val="000000"/>
                <w:sz w:val="26"/>
                <w:szCs w:val="26"/>
              </w:rPr>
              <w:t>2. HĐ L</w:t>
            </w:r>
            <w:r w:rsidRPr="00BA1483">
              <w:rPr>
                <w:rFonts w:eastAsia="Calibri"/>
                <w:b/>
                <w:color w:val="000000"/>
                <w:sz w:val="26"/>
                <w:szCs w:val="26"/>
                <w:lang w:val="vi-VN"/>
              </w:rPr>
              <w:t>uyện tập</w:t>
            </w:r>
            <w:r w:rsidRPr="00BA1483">
              <w:rPr>
                <w:rFonts w:eastAsia="Calibri"/>
                <w:b/>
                <w:color w:val="000000"/>
                <w:sz w:val="26"/>
                <w:szCs w:val="26"/>
              </w:rPr>
              <w:t>, thực hành</w:t>
            </w:r>
            <w:r w:rsidRPr="00BA1483">
              <w:rPr>
                <w:rFonts w:eastAsia="Calibri"/>
                <w:color w:val="000000"/>
                <w:sz w:val="26"/>
                <w:szCs w:val="26"/>
                <w:lang w:val="vi-VN"/>
              </w:rPr>
              <w:t>.</w:t>
            </w:r>
          </w:p>
          <w:p w:rsidR="00920FAD" w:rsidRPr="00BA1483" w:rsidRDefault="00920FAD" w:rsidP="00516A63">
            <w:pPr>
              <w:rPr>
                <w:sz w:val="26"/>
                <w:szCs w:val="26"/>
                <w:lang w:val="vi-VN"/>
              </w:rPr>
            </w:pPr>
            <w:r w:rsidRPr="00BA1483">
              <w:rPr>
                <w:b/>
                <w:bCs/>
                <w:sz w:val="26"/>
                <w:szCs w:val="26"/>
                <w:lang w:val="pt-BR"/>
              </w:rPr>
              <w:t>Hoạt động 1:</w:t>
            </w:r>
            <w:r w:rsidRPr="00BA1483">
              <w:rPr>
                <w:sz w:val="26"/>
                <w:szCs w:val="26"/>
                <w:lang w:val="pt-BR"/>
              </w:rPr>
              <w:t xml:space="preserve">  Luyện viết</w:t>
            </w:r>
          </w:p>
          <w:p w:rsidR="00920FAD" w:rsidRPr="00BA1483" w:rsidRDefault="00920FAD" w:rsidP="00516A63">
            <w:pPr>
              <w:rPr>
                <w:sz w:val="26"/>
                <w:szCs w:val="26"/>
                <w:lang w:val="vi-VN"/>
              </w:rPr>
            </w:pPr>
            <w:r w:rsidRPr="00BA1483">
              <w:rPr>
                <w:sz w:val="26"/>
                <w:szCs w:val="26"/>
                <w:lang w:val="vi-VN"/>
              </w:rPr>
              <w:t>- GV đọc yêu cầu hãy viết 2-3 câu thể hiện cảm xúc của em khi nghĩ về một cử chỉ, việc làm của người thân</w:t>
            </w:r>
          </w:p>
          <w:p w:rsidR="00920FAD" w:rsidRPr="00BA1483" w:rsidRDefault="00920FAD" w:rsidP="00516A63">
            <w:pPr>
              <w:rPr>
                <w:sz w:val="26"/>
                <w:szCs w:val="26"/>
                <w:lang w:val="pt-BR"/>
              </w:rPr>
            </w:pPr>
            <w:r w:rsidRPr="00BA1483">
              <w:rPr>
                <w:sz w:val="26"/>
                <w:szCs w:val="26"/>
                <w:lang w:val="pt-BR"/>
              </w:rPr>
              <w:t>+ Gọi 2 HS đọc lại.</w:t>
            </w:r>
          </w:p>
          <w:p w:rsidR="00920FAD" w:rsidRPr="00BA1483" w:rsidRDefault="00920FAD" w:rsidP="00516A63">
            <w:pPr>
              <w:rPr>
                <w:sz w:val="26"/>
                <w:szCs w:val="26"/>
                <w:lang w:val="pt-BR"/>
              </w:rPr>
            </w:pPr>
            <w:r w:rsidRPr="00BA1483">
              <w:rPr>
                <w:sz w:val="26"/>
                <w:szCs w:val="26"/>
                <w:lang w:val="pt-BR"/>
              </w:rPr>
              <w:t>+ HD HS nhận xét:</w:t>
            </w:r>
          </w:p>
          <w:p w:rsidR="00920FAD" w:rsidRPr="00BA1483" w:rsidRDefault="00920FAD" w:rsidP="00516A63">
            <w:pPr>
              <w:rPr>
                <w:sz w:val="26"/>
                <w:szCs w:val="26"/>
                <w:lang w:val="pt-BR"/>
              </w:rPr>
            </w:pPr>
            <w:r w:rsidRPr="00BA1483">
              <w:rPr>
                <w:sz w:val="26"/>
                <w:szCs w:val="26"/>
                <w:lang w:val="pt-BR"/>
              </w:rPr>
              <w:t>H: Đoạn</w:t>
            </w:r>
            <w:r w:rsidRPr="00BA1483">
              <w:rPr>
                <w:sz w:val="26"/>
                <w:szCs w:val="26"/>
                <w:lang w:val="vi-VN"/>
              </w:rPr>
              <w:t xml:space="preserve"> văn bạn viết có mấy câu</w:t>
            </w:r>
            <w:r w:rsidRPr="00BA1483">
              <w:rPr>
                <w:sz w:val="26"/>
                <w:szCs w:val="26"/>
                <w:lang w:val="pt-BR"/>
              </w:rPr>
              <w:t>? Cách</w:t>
            </w:r>
            <w:r w:rsidRPr="00BA1483">
              <w:rPr>
                <w:sz w:val="26"/>
                <w:szCs w:val="26"/>
                <w:lang w:val="vi-VN"/>
              </w:rPr>
              <w:t xml:space="preserve"> bạn miêu tả</w:t>
            </w:r>
            <w:r w:rsidRPr="00BA1483">
              <w:rPr>
                <w:sz w:val="26"/>
                <w:szCs w:val="26"/>
                <w:lang w:val="pt-BR"/>
              </w:rPr>
              <w:t xml:space="preserve"> như thế nào?</w:t>
            </w:r>
          </w:p>
          <w:p w:rsidR="00920FAD" w:rsidRPr="00BA1483" w:rsidRDefault="00920FAD" w:rsidP="00516A63">
            <w:pPr>
              <w:rPr>
                <w:sz w:val="26"/>
                <w:szCs w:val="26"/>
                <w:lang w:val="pt-BR"/>
              </w:rPr>
            </w:pPr>
            <w:r w:rsidRPr="00BA1483">
              <w:rPr>
                <w:sz w:val="26"/>
                <w:szCs w:val="26"/>
                <w:lang w:val="pt-BR"/>
              </w:rPr>
              <w:t>H: Em</w:t>
            </w:r>
            <w:r w:rsidRPr="00BA1483">
              <w:rPr>
                <w:sz w:val="26"/>
                <w:szCs w:val="26"/>
                <w:lang w:val="vi-VN"/>
              </w:rPr>
              <w:t xml:space="preserve"> thích hình ảnh miêu tả nào của bạn</w:t>
            </w:r>
            <w:r w:rsidRPr="00BA1483">
              <w:rPr>
                <w:sz w:val="26"/>
                <w:szCs w:val="26"/>
                <w:lang w:val="pt-BR"/>
              </w:rPr>
              <w:t>? Vì sao?</w:t>
            </w:r>
          </w:p>
          <w:p w:rsidR="00920FAD" w:rsidRPr="00BA1483" w:rsidRDefault="00920FAD" w:rsidP="00516A63">
            <w:pPr>
              <w:rPr>
                <w:sz w:val="26"/>
                <w:szCs w:val="26"/>
                <w:lang w:val="pt-BR"/>
              </w:rPr>
            </w:pPr>
            <w:r w:rsidRPr="00BA1483">
              <w:rPr>
                <w:sz w:val="26"/>
                <w:szCs w:val="26"/>
                <w:lang w:val="pt-BR"/>
              </w:rPr>
              <w:t>+ HD HS</w:t>
            </w:r>
            <w:r w:rsidRPr="00BA1483">
              <w:rPr>
                <w:sz w:val="26"/>
                <w:szCs w:val="26"/>
                <w:lang w:val="vi-VN"/>
              </w:rPr>
              <w:t xml:space="preserve"> sửa từ dùng chưa chính xác.</w:t>
            </w:r>
          </w:p>
          <w:p w:rsidR="00920FAD" w:rsidRPr="00BA1483" w:rsidRDefault="00920FAD" w:rsidP="00516A63">
            <w:pPr>
              <w:rPr>
                <w:sz w:val="26"/>
                <w:szCs w:val="26"/>
                <w:lang w:val="vi-VN"/>
              </w:rPr>
            </w:pPr>
            <w:r w:rsidRPr="00BA1483">
              <w:rPr>
                <w:sz w:val="26"/>
                <w:szCs w:val="26"/>
                <w:lang w:val="pt-BR"/>
              </w:rPr>
              <w:t>- Cho</w:t>
            </w:r>
            <w:r w:rsidRPr="00BA1483">
              <w:rPr>
                <w:sz w:val="26"/>
                <w:szCs w:val="26"/>
                <w:lang w:val="vi-VN"/>
              </w:rPr>
              <w:t xml:space="preserve"> </w:t>
            </w:r>
            <w:r w:rsidRPr="00BA1483">
              <w:rPr>
                <w:sz w:val="26"/>
                <w:szCs w:val="26"/>
                <w:lang w:val="pt-BR"/>
              </w:rPr>
              <w:t>HS đọc thầm và viết ra lại</w:t>
            </w:r>
            <w:r w:rsidRPr="00BA1483">
              <w:rPr>
                <w:sz w:val="26"/>
                <w:szCs w:val="26"/>
                <w:lang w:val="vi-VN"/>
              </w:rPr>
              <w:t xml:space="preserve"> đoạn văn đã sửa từ, cách diễn đạt.</w:t>
            </w:r>
          </w:p>
          <w:p w:rsidR="00920FAD" w:rsidRPr="00BA1483" w:rsidRDefault="00920FAD" w:rsidP="00516A63">
            <w:pPr>
              <w:rPr>
                <w:sz w:val="26"/>
                <w:szCs w:val="26"/>
                <w:lang w:val="pt-BR"/>
              </w:rPr>
            </w:pPr>
            <w:r w:rsidRPr="00BA1483">
              <w:rPr>
                <w:sz w:val="26"/>
                <w:szCs w:val="26"/>
                <w:lang w:val="pt-BR"/>
              </w:rPr>
              <w:t>+ Chấm, chữa bài.</w:t>
            </w:r>
          </w:p>
          <w:p w:rsidR="00920FAD" w:rsidRPr="00BA1483" w:rsidRDefault="00920FAD" w:rsidP="00516A63">
            <w:pPr>
              <w:rPr>
                <w:sz w:val="26"/>
                <w:szCs w:val="26"/>
                <w:lang w:val="pt-BR"/>
              </w:rPr>
            </w:pPr>
            <w:r w:rsidRPr="00BA1483">
              <w:rPr>
                <w:sz w:val="26"/>
                <w:szCs w:val="26"/>
                <w:lang w:val="pt-BR"/>
              </w:rPr>
              <w:t>- GV thu chấm 5 - 7  bài nhận</w:t>
            </w:r>
            <w:r w:rsidRPr="00BA1483">
              <w:rPr>
                <w:sz w:val="26"/>
                <w:szCs w:val="26"/>
                <w:lang w:val="vi-VN"/>
              </w:rPr>
              <w:t xml:space="preserve"> xét</w:t>
            </w:r>
            <w:r w:rsidRPr="00BA1483">
              <w:rPr>
                <w:sz w:val="26"/>
                <w:szCs w:val="26"/>
                <w:lang w:val="pt-BR"/>
              </w:rPr>
              <w:t>, rút kinh nghiệm.</w:t>
            </w:r>
          </w:p>
          <w:p w:rsidR="00920FAD" w:rsidRPr="00BA1483" w:rsidRDefault="00920FAD" w:rsidP="00516A63">
            <w:pPr>
              <w:tabs>
                <w:tab w:val="left" w:pos="3405"/>
                <w:tab w:val="center" w:pos="4536"/>
              </w:tabs>
              <w:jc w:val="both"/>
              <w:rPr>
                <w:sz w:val="26"/>
                <w:szCs w:val="26"/>
                <w:lang w:val="pt-BR"/>
              </w:rPr>
            </w:pPr>
            <w:r w:rsidRPr="00BA1483">
              <w:rPr>
                <w:b/>
                <w:bCs/>
                <w:sz w:val="26"/>
                <w:szCs w:val="26"/>
                <w:lang w:val="pt-BR"/>
              </w:rPr>
              <w:t xml:space="preserve">Hoạt động 2: </w:t>
            </w:r>
            <w:r w:rsidRPr="00BA1483">
              <w:rPr>
                <w:sz w:val="26"/>
                <w:szCs w:val="26"/>
                <w:lang w:val="pt-BR"/>
              </w:rPr>
              <w:t>HDHS làm bài tập</w:t>
            </w:r>
          </w:p>
          <w:p w:rsidR="00920FAD" w:rsidRPr="00BA1483" w:rsidRDefault="00920FAD" w:rsidP="00516A63">
            <w:pPr>
              <w:jc w:val="both"/>
              <w:rPr>
                <w:sz w:val="26"/>
                <w:szCs w:val="26"/>
                <w:lang w:val="pt-BR"/>
              </w:rPr>
            </w:pPr>
            <w:r w:rsidRPr="00BA1483">
              <w:rPr>
                <w:sz w:val="26"/>
                <w:szCs w:val="26"/>
                <w:lang w:val="pt-BR"/>
              </w:rPr>
              <w:t>- GV giao bài tập HS làm bài.</w:t>
            </w:r>
          </w:p>
          <w:p w:rsidR="00920FAD" w:rsidRPr="00BA1483" w:rsidRDefault="00920FAD" w:rsidP="00516A63">
            <w:pPr>
              <w:jc w:val="both"/>
              <w:rPr>
                <w:sz w:val="26"/>
                <w:szCs w:val="26"/>
                <w:lang w:val="pt-BR"/>
              </w:rPr>
            </w:pPr>
            <w:r w:rsidRPr="00BA1483">
              <w:rPr>
                <w:sz w:val="26"/>
                <w:szCs w:val="26"/>
                <w:lang w:val="pt-BR"/>
              </w:rPr>
              <w:t>- GV lệnh HS làm bài tập 4,5</w:t>
            </w:r>
            <w:r w:rsidRPr="00BA1483">
              <w:rPr>
                <w:sz w:val="26"/>
                <w:szCs w:val="26"/>
                <w:lang w:val="vi-VN"/>
              </w:rPr>
              <w:t>,6</w:t>
            </w:r>
            <w:r w:rsidRPr="00BA1483">
              <w:rPr>
                <w:sz w:val="26"/>
                <w:szCs w:val="26"/>
                <w:lang w:val="pt-BR"/>
              </w:rPr>
              <w:t>/51</w:t>
            </w:r>
            <w:r w:rsidRPr="00BA1483">
              <w:rPr>
                <w:sz w:val="26"/>
                <w:szCs w:val="26"/>
                <w:lang w:val="vi-VN"/>
              </w:rPr>
              <w:t xml:space="preserve"> </w:t>
            </w:r>
            <w:r w:rsidRPr="00BA1483">
              <w:rPr>
                <w:sz w:val="26"/>
                <w:szCs w:val="26"/>
                <w:lang w:val="pt-BR"/>
              </w:rPr>
              <w:t xml:space="preserve">Vở Bài tập Tiếng Việt. </w:t>
            </w:r>
          </w:p>
          <w:p w:rsidR="00920FAD" w:rsidRPr="00BA1483" w:rsidRDefault="00920FAD" w:rsidP="00516A63">
            <w:pPr>
              <w:rPr>
                <w:sz w:val="26"/>
                <w:szCs w:val="26"/>
                <w:lang w:val="pt-BR"/>
              </w:rPr>
            </w:pPr>
            <w:r w:rsidRPr="00BA1483">
              <w:rPr>
                <w:sz w:val="26"/>
                <w:szCs w:val="26"/>
                <w:lang w:val="pt-BR"/>
              </w:rPr>
              <w:t xml:space="preserve">- GV cho Hs làm bài trong vòng 12 phút. </w:t>
            </w:r>
          </w:p>
          <w:p w:rsidR="00920FAD" w:rsidRPr="00BA1483" w:rsidRDefault="00920FAD" w:rsidP="00516A63">
            <w:pPr>
              <w:jc w:val="both"/>
              <w:rPr>
                <w:sz w:val="26"/>
                <w:szCs w:val="26"/>
                <w:lang w:val="pt-BR"/>
              </w:rPr>
            </w:pPr>
            <w:r w:rsidRPr="00BA1483">
              <w:rPr>
                <w:sz w:val="26"/>
                <w:szCs w:val="26"/>
                <w:lang w:val="pt-BR"/>
              </w:rPr>
              <w:t>- GV quan sát, giúp đỡ, nhắc nhở tư thế ngồi học cho HS; chấm chữa bài.</w:t>
            </w:r>
          </w:p>
          <w:p w:rsidR="00920FAD" w:rsidRPr="00BA1483" w:rsidRDefault="00920FAD" w:rsidP="00516A63">
            <w:pPr>
              <w:rPr>
                <w:sz w:val="26"/>
                <w:szCs w:val="26"/>
                <w:lang w:val="pt-BR"/>
              </w:rPr>
            </w:pPr>
            <w:r w:rsidRPr="00BA1483">
              <w:rPr>
                <w:sz w:val="26"/>
                <w:szCs w:val="26"/>
                <w:lang w:val="pt-BR"/>
              </w:rPr>
              <w:t>- HS làm xong bài GV cho HS đổi vở kiểm tra bài cho nhau.</w:t>
            </w:r>
          </w:p>
          <w:p w:rsidR="00920FAD" w:rsidRDefault="00920FAD" w:rsidP="00516A63">
            <w:pPr>
              <w:tabs>
                <w:tab w:val="left" w:pos="3405"/>
                <w:tab w:val="center" w:pos="4536"/>
              </w:tabs>
              <w:jc w:val="both"/>
              <w:rPr>
                <w:sz w:val="26"/>
                <w:szCs w:val="26"/>
                <w:lang w:val="pt-BR"/>
              </w:rPr>
            </w:pPr>
            <w:r w:rsidRPr="00BA1483">
              <w:rPr>
                <w:b/>
                <w:bCs/>
                <w:sz w:val="26"/>
                <w:szCs w:val="26"/>
                <w:lang w:val="pt-BR"/>
              </w:rPr>
              <w:t xml:space="preserve">Hoạt động 3: </w:t>
            </w:r>
            <w:r w:rsidRPr="00BA1483">
              <w:rPr>
                <w:sz w:val="26"/>
                <w:szCs w:val="26"/>
                <w:lang w:val="pt-BR"/>
              </w:rPr>
              <w:t>Chữa bài</w:t>
            </w:r>
          </w:p>
          <w:p w:rsidR="00920FAD" w:rsidRPr="00BA1483" w:rsidRDefault="00920FAD" w:rsidP="00516A63">
            <w:pPr>
              <w:tabs>
                <w:tab w:val="left" w:pos="3405"/>
                <w:tab w:val="center" w:pos="4536"/>
              </w:tabs>
              <w:jc w:val="both"/>
              <w:rPr>
                <w:sz w:val="26"/>
                <w:szCs w:val="26"/>
                <w:lang w:val="pt-BR"/>
              </w:rPr>
            </w:pPr>
            <w:r w:rsidRPr="00BA1483">
              <w:rPr>
                <w:sz w:val="26"/>
                <w:szCs w:val="26"/>
                <w:lang w:val="pt-BR"/>
              </w:rPr>
              <w:t>- GV Gọi 1 H</w:t>
            </w:r>
            <w:r>
              <w:rPr>
                <w:sz w:val="26"/>
                <w:szCs w:val="26"/>
                <w:lang w:val="pt-BR"/>
              </w:rPr>
              <w:t>S</w:t>
            </w:r>
            <w:r w:rsidRPr="00BA1483">
              <w:rPr>
                <w:sz w:val="26"/>
                <w:szCs w:val="26"/>
                <w:lang w:val="pt-BR"/>
              </w:rPr>
              <w:t xml:space="preserve"> lên điều hành phần chia sẻ trước lớp.</w:t>
            </w:r>
          </w:p>
          <w:p w:rsidR="00920FAD" w:rsidRPr="00BA1483" w:rsidRDefault="00920FAD" w:rsidP="00516A63">
            <w:pPr>
              <w:jc w:val="both"/>
              <w:rPr>
                <w:rFonts w:eastAsia="Calibri"/>
                <w:b/>
                <w:color w:val="000000"/>
                <w:sz w:val="26"/>
                <w:szCs w:val="26"/>
                <w:lang w:val="pt-BR"/>
              </w:rPr>
            </w:pPr>
            <w:r w:rsidRPr="00BA1483">
              <w:rPr>
                <w:rFonts w:eastAsia="Calibri"/>
                <w:b/>
                <w:color w:val="000000"/>
                <w:sz w:val="26"/>
                <w:szCs w:val="26"/>
                <w:lang w:val="pt-BR"/>
              </w:rPr>
              <w:t xml:space="preserve">Bài 4/ 51 </w:t>
            </w:r>
          </w:p>
          <w:p w:rsidR="00920FAD" w:rsidRPr="00BA1483" w:rsidRDefault="00920FAD" w:rsidP="00516A63">
            <w:pPr>
              <w:jc w:val="both"/>
              <w:rPr>
                <w:rFonts w:eastAsia="Calibri"/>
                <w:color w:val="000000"/>
                <w:sz w:val="26"/>
                <w:szCs w:val="26"/>
                <w:lang w:val="pt-BR"/>
              </w:rPr>
            </w:pPr>
            <w:r w:rsidRPr="00BA1483">
              <w:rPr>
                <w:rFonts w:eastAsia="Calibri"/>
                <w:color w:val="000000"/>
                <w:sz w:val="26"/>
                <w:szCs w:val="26"/>
                <w:lang w:val="pt-BR"/>
              </w:rPr>
              <w:t>- Gọi 3 HS xếp các câu kể vào nhóm thích hợp</w:t>
            </w:r>
          </w:p>
          <w:p w:rsidR="00920FAD" w:rsidRPr="00BA1483" w:rsidRDefault="00920FAD" w:rsidP="00516A63">
            <w:pPr>
              <w:jc w:val="both"/>
              <w:rPr>
                <w:rFonts w:eastAsia="Calibri"/>
                <w:b/>
                <w:color w:val="000000"/>
                <w:sz w:val="26"/>
                <w:szCs w:val="26"/>
                <w:lang w:val="pt-BR"/>
              </w:rPr>
            </w:pPr>
          </w:p>
          <w:p w:rsidR="00920FAD" w:rsidRPr="00BA1483" w:rsidRDefault="00920FAD" w:rsidP="00516A63">
            <w:pPr>
              <w:jc w:val="both"/>
              <w:rPr>
                <w:rFonts w:eastAsia="Calibri"/>
                <w:b/>
                <w:color w:val="000000"/>
                <w:sz w:val="26"/>
                <w:szCs w:val="26"/>
                <w:lang w:val="pt-BR"/>
              </w:rPr>
            </w:pPr>
          </w:p>
          <w:p w:rsidR="00920FAD" w:rsidRPr="00BA1483" w:rsidRDefault="00920FAD" w:rsidP="00516A63">
            <w:pPr>
              <w:jc w:val="both"/>
              <w:rPr>
                <w:rFonts w:eastAsia="Calibri"/>
                <w:b/>
                <w:color w:val="000000"/>
                <w:sz w:val="26"/>
                <w:szCs w:val="26"/>
                <w:lang w:val="pt-BR"/>
              </w:rPr>
            </w:pPr>
          </w:p>
          <w:p w:rsidR="00920FAD" w:rsidRPr="00BA1483" w:rsidRDefault="00920FAD" w:rsidP="00516A63">
            <w:pPr>
              <w:jc w:val="both"/>
              <w:rPr>
                <w:rFonts w:eastAsia="Calibri"/>
                <w:b/>
                <w:color w:val="000000"/>
                <w:sz w:val="26"/>
                <w:szCs w:val="26"/>
                <w:lang w:val="pt-BR"/>
              </w:rPr>
            </w:pPr>
          </w:p>
          <w:p w:rsidR="00920FAD" w:rsidRPr="00BA1483" w:rsidRDefault="00920FAD" w:rsidP="00516A63">
            <w:pPr>
              <w:jc w:val="both"/>
              <w:rPr>
                <w:rFonts w:eastAsia="Calibri"/>
                <w:b/>
                <w:color w:val="000000"/>
                <w:sz w:val="26"/>
                <w:szCs w:val="26"/>
                <w:lang w:val="pt-BR"/>
              </w:rPr>
            </w:pPr>
          </w:p>
          <w:p w:rsidR="00920FAD" w:rsidRPr="00BA1483" w:rsidRDefault="00920FAD" w:rsidP="00516A63">
            <w:pPr>
              <w:jc w:val="both"/>
              <w:rPr>
                <w:rFonts w:eastAsia="Calibri"/>
                <w:b/>
                <w:color w:val="000000"/>
                <w:sz w:val="26"/>
                <w:szCs w:val="26"/>
                <w:lang w:val="pt-BR"/>
              </w:rPr>
            </w:pPr>
          </w:p>
          <w:p w:rsidR="00920FAD" w:rsidRPr="00BA1483" w:rsidRDefault="00920FAD" w:rsidP="00516A63">
            <w:pPr>
              <w:jc w:val="both"/>
              <w:rPr>
                <w:rFonts w:eastAsia="Calibri"/>
                <w:b/>
                <w:color w:val="000000"/>
                <w:sz w:val="26"/>
                <w:szCs w:val="26"/>
                <w:lang w:val="pt-BR"/>
              </w:rPr>
            </w:pPr>
          </w:p>
          <w:p w:rsidR="00920FAD" w:rsidRPr="00BA1483" w:rsidRDefault="00920FAD" w:rsidP="00516A63">
            <w:pPr>
              <w:jc w:val="both"/>
              <w:rPr>
                <w:rFonts w:eastAsia="Calibri"/>
                <w:b/>
                <w:color w:val="000000"/>
                <w:sz w:val="26"/>
                <w:szCs w:val="26"/>
                <w:lang w:val="pt-BR"/>
              </w:rPr>
            </w:pPr>
          </w:p>
          <w:p w:rsidR="00920FAD" w:rsidRPr="00BA1483" w:rsidRDefault="00920FAD" w:rsidP="00516A63">
            <w:pPr>
              <w:jc w:val="both"/>
              <w:rPr>
                <w:rFonts w:eastAsia="Calibri"/>
                <w:b/>
                <w:color w:val="000000"/>
                <w:sz w:val="26"/>
                <w:szCs w:val="26"/>
                <w:lang w:val="pt-BR"/>
              </w:rPr>
            </w:pPr>
          </w:p>
          <w:p w:rsidR="00920FAD" w:rsidRDefault="00920FAD" w:rsidP="00516A63">
            <w:pPr>
              <w:jc w:val="both"/>
              <w:rPr>
                <w:rFonts w:eastAsia="Calibri"/>
                <w:b/>
                <w:color w:val="000000"/>
                <w:sz w:val="26"/>
                <w:szCs w:val="26"/>
                <w:lang w:val="pt-BR"/>
              </w:rPr>
            </w:pPr>
          </w:p>
          <w:p w:rsidR="00920FAD" w:rsidRPr="00BA1483" w:rsidRDefault="00920FAD" w:rsidP="00516A63">
            <w:pPr>
              <w:jc w:val="both"/>
              <w:rPr>
                <w:rFonts w:eastAsia="Calibri"/>
                <w:color w:val="000000"/>
                <w:sz w:val="26"/>
                <w:szCs w:val="26"/>
                <w:lang w:val="pt-BR"/>
              </w:rPr>
            </w:pPr>
            <w:r w:rsidRPr="00BA1483">
              <w:rPr>
                <w:rFonts w:eastAsia="Calibri"/>
                <w:b/>
                <w:color w:val="000000"/>
                <w:sz w:val="26"/>
                <w:szCs w:val="26"/>
                <w:lang w:val="pt-BR"/>
              </w:rPr>
              <w:t xml:space="preserve">- </w:t>
            </w:r>
            <w:r w:rsidRPr="00BA1483">
              <w:rPr>
                <w:rFonts w:eastAsia="Calibri"/>
                <w:color w:val="000000"/>
                <w:sz w:val="26"/>
                <w:szCs w:val="26"/>
                <w:lang w:val="pt-BR"/>
              </w:rPr>
              <w:t>GV nhận xét, tuyên dương học sinh</w:t>
            </w:r>
          </w:p>
          <w:p w:rsidR="00920FAD" w:rsidRPr="00602895" w:rsidRDefault="00920FAD" w:rsidP="00516A63">
            <w:pPr>
              <w:tabs>
                <w:tab w:val="left" w:pos="3405"/>
                <w:tab w:val="center" w:pos="4536"/>
              </w:tabs>
              <w:jc w:val="both"/>
              <w:rPr>
                <w:i/>
                <w:sz w:val="26"/>
                <w:szCs w:val="26"/>
                <w:lang w:val="pt-BR"/>
              </w:rPr>
            </w:pPr>
            <w:r w:rsidRPr="00602895">
              <w:rPr>
                <w:i/>
                <w:sz w:val="26"/>
                <w:szCs w:val="26"/>
              </w:rPr>
              <w:sym w:font="Wingdings" w:char="F0E8"/>
            </w:r>
            <w:r w:rsidRPr="00602895">
              <w:rPr>
                <w:i/>
                <w:sz w:val="26"/>
                <w:szCs w:val="26"/>
              </w:rPr>
              <w:t xml:space="preserve"> GV nhắc</w:t>
            </w:r>
            <w:r w:rsidRPr="00602895">
              <w:rPr>
                <w:i/>
                <w:sz w:val="26"/>
                <w:szCs w:val="26"/>
                <w:lang w:val="vi-VN"/>
              </w:rPr>
              <w:t xml:space="preserve"> lại dấu hiệu của </w:t>
            </w:r>
            <w:r w:rsidRPr="00602895">
              <w:rPr>
                <w:i/>
                <w:sz w:val="26"/>
                <w:szCs w:val="26"/>
                <w:lang w:val="pt-BR"/>
              </w:rPr>
              <w:t xml:space="preserve">các loại câu kể, </w:t>
            </w:r>
            <w:r w:rsidRPr="00602895">
              <w:rPr>
                <w:i/>
                <w:sz w:val="26"/>
                <w:szCs w:val="26"/>
                <w:lang w:val="vi-VN"/>
              </w:rPr>
              <w:t xml:space="preserve">chốt cách xác định đúng </w:t>
            </w:r>
            <w:r w:rsidRPr="00602895">
              <w:rPr>
                <w:i/>
                <w:sz w:val="26"/>
                <w:szCs w:val="26"/>
                <w:lang w:val="pt-BR"/>
              </w:rPr>
              <w:t>các loại câu kể</w:t>
            </w:r>
          </w:p>
          <w:p w:rsidR="00920FAD" w:rsidRPr="00BA1483" w:rsidRDefault="00920FAD" w:rsidP="00516A63">
            <w:pPr>
              <w:contextualSpacing/>
              <w:jc w:val="both"/>
              <w:rPr>
                <w:rFonts w:eastAsia="Calibri"/>
                <w:sz w:val="26"/>
                <w:szCs w:val="26"/>
                <w:lang w:val="vi-VN"/>
              </w:rPr>
            </w:pPr>
            <w:r w:rsidRPr="00BA1483">
              <w:rPr>
                <w:rFonts w:eastAsia="Calibri"/>
                <w:b/>
                <w:color w:val="000000"/>
                <w:sz w:val="26"/>
                <w:szCs w:val="26"/>
                <w:lang w:val="vi-VN"/>
              </w:rPr>
              <w:t>* Bài 5/</w:t>
            </w:r>
            <w:r w:rsidRPr="00BA1483">
              <w:rPr>
                <w:rFonts w:eastAsia="Calibri"/>
                <w:b/>
                <w:color w:val="000000"/>
                <w:sz w:val="26"/>
                <w:szCs w:val="26"/>
                <w:lang w:val="pt-BR"/>
              </w:rPr>
              <w:t>51</w:t>
            </w:r>
            <w:r w:rsidRPr="00BA1483">
              <w:rPr>
                <w:rFonts w:eastAsia="Calibri"/>
                <w:b/>
                <w:color w:val="000000"/>
                <w:sz w:val="26"/>
                <w:szCs w:val="26"/>
                <w:lang w:val="vi-VN"/>
              </w:rPr>
              <w:t xml:space="preserve">: </w:t>
            </w:r>
            <w:r w:rsidRPr="00BA1483">
              <w:rPr>
                <w:rFonts w:eastAsia="Calibri"/>
                <w:b/>
                <w:bCs/>
                <w:sz w:val="26"/>
                <w:szCs w:val="26"/>
              </w:rPr>
              <w:t>Khoanh</w:t>
            </w:r>
            <w:r w:rsidRPr="00BA1483">
              <w:rPr>
                <w:rFonts w:eastAsia="Calibri"/>
                <w:b/>
                <w:bCs/>
                <w:sz w:val="26"/>
                <w:szCs w:val="26"/>
                <w:lang w:val="vi-VN"/>
              </w:rPr>
              <w:t xml:space="preserve"> vào chữ cái trước câu khiến.</w:t>
            </w:r>
          </w:p>
          <w:p w:rsidR="00920FAD" w:rsidRPr="00BA1483" w:rsidRDefault="00920FAD" w:rsidP="00516A63">
            <w:pPr>
              <w:jc w:val="both"/>
              <w:rPr>
                <w:rFonts w:eastAsia="Calibri"/>
                <w:color w:val="000000"/>
                <w:sz w:val="26"/>
                <w:szCs w:val="26"/>
                <w:lang w:val="vi-VN"/>
              </w:rPr>
            </w:pPr>
            <w:r w:rsidRPr="00BA1483">
              <w:rPr>
                <w:rFonts w:eastAsia="Calibri"/>
                <w:color w:val="000000"/>
                <w:sz w:val="26"/>
                <w:szCs w:val="26"/>
                <w:lang w:val="vi-VN"/>
              </w:rPr>
              <w:t>- GV gọi 1 HS nêu yêu cầu.</w:t>
            </w:r>
          </w:p>
          <w:p w:rsidR="00920FAD" w:rsidRPr="00BA1483" w:rsidRDefault="00920FAD" w:rsidP="00516A63">
            <w:pPr>
              <w:jc w:val="both"/>
              <w:rPr>
                <w:rFonts w:eastAsia="Calibri"/>
                <w:color w:val="000000"/>
                <w:sz w:val="26"/>
                <w:szCs w:val="26"/>
                <w:lang w:val="vi-VN"/>
              </w:rPr>
            </w:pPr>
            <w:r w:rsidRPr="00BA1483">
              <w:rPr>
                <w:rFonts w:eastAsia="Calibri"/>
                <w:color w:val="000000"/>
                <w:sz w:val="26"/>
                <w:szCs w:val="26"/>
                <w:lang w:val="vi-VN"/>
              </w:rPr>
              <w:t>- Yêu cầu HS làm cá nhân ra vở.</w:t>
            </w:r>
          </w:p>
          <w:p w:rsidR="00920FAD" w:rsidRPr="00BA1483" w:rsidRDefault="00920FAD" w:rsidP="00516A63">
            <w:pPr>
              <w:jc w:val="both"/>
              <w:rPr>
                <w:rFonts w:eastAsia="Calibri"/>
                <w:color w:val="000000"/>
                <w:sz w:val="26"/>
                <w:szCs w:val="26"/>
                <w:lang w:val="en-US"/>
              </w:rPr>
            </w:pPr>
            <w:r w:rsidRPr="00BA1483">
              <w:rPr>
                <w:rFonts w:eastAsia="Calibri"/>
                <w:color w:val="000000"/>
                <w:sz w:val="26"/>
                <w:szCs w:val="26"/>
                <w:lang w:val="en-US"/>
              </w:rPr>
              <w:t>- GV cho HS chia sẻ trong nhóm đôi.</w:t>
            </w:r>
          </w:p>
          <w:p w:rsidR="00920FAD" w:rsidRPr="00BA1483" w:rsidRDefault="00920FAD" w:rsidP="00516A63">
            <w:pPr>
              <w:jc w:val="both"/>
              <w:rPr>
                <w:rFonts w:eastAsia="Calibri"/>
                <w:color w:val="000000"/>
                <w:sz w:val="26"/>
                <w:szCs w:val="26"/>
                <w:lang w:val="en-US"/>
              </w:rPr>
            </w:pPr>
            <w:r w:rsidRPr="00BA1483">
              <w:rPr>
                <w:rFonts w:eastAsia="Calibri"/>
                <w:color w:val="000000"/>
                <w:sz w:val="26"/>
                <w:szCs w:val="26"/>
                <w:lang w:val="en-US"/>
              </w:rPr>
              <w:t>- GV cho HS chia sẻ trước lớp.</w:t>
            </w:r>
          </w:p>
          <w:p w:rsidR="00920FAD" w:rsidRPr="00BA1483" w:rsidRDefault="00920FAD" w:rsidP="00516A63">
            <w:pPr>
              <w:jc w:val="both"/>
              <w:rPr>
                <w:rFonts w:eastAsia="Calibri"/>
                <w:color w:val="000000"/>
                <w:sz w:val="26"/>
                <w:szCs w:val="26"/>
                <w:lang w:val="en-US"/>
              </w:rPr>
            </w:pPr>
            <w:r w:rsidRPr="00BA1483">
              <w:rPr>
                <w:rFonts w:eastAsia="Calibri"/>
                <w:color w:val="000000"/>
                <w:sz w:val="26"/>
                <w:szCs w:val="26"/>
                <w:lang w:val="en-US"/>
              </w:rPr>
              <w:t>- G</w:t>
            </w:r>
            <w:r w:rsidRPr="00BA1483">
              <w:rPr>
                <w:rFonts w:eastAsia="Calibri"/>
                <w:color w:val="000000"/>
                <w:sz w:val="26"/>
                <w:szCs w:val="26"/>
                <w:lang w:val="vi-VN"/>
              </w:rPr>
              <w:t xml:space="preserve">V </w:t>
            </w:r>
            <w:r w:rsidRPr="00BA1483">
              <w:rPr>
                <w:rFonts w:eastAsia="Calibri"/>
                <w:color w:val="000000"/>
                <w:sz w:val="26"/>
                <w:szCs w:val="26"/>
                <w:lang w:val="en-US"/>
              </w:rPr>
              <w:t>nhận xét, tuyên dương HS.</w:t>
            </w:r>
          </w:p>
          <w:p w:rsidR="00920FAD" w:rsidRPr="00602895" w:rsidRDefault="00920FAD" w:rsidP="00516A63">
            <w:pPr>
              <w:tabs>
                <w:tab w:val="left" w:pos="3405"/>
                <w:tab w:val="center" w:pos="4536"/>
              </w:tabs>
              <w:jc w:val="both"/>
              <w:rPr>
                <w:i/>
                <w:sz w:val="26"/>
                <w:szCs w:val="26"/>
                <w:lang w:val="en-US"/>
              </w:rPr>
            </w:pPr>
            <w:r w:rsidRPr="00602895">
              <w:rPr>
                <w:i/>
                <w:sz w:val="26"/>
                <w:szCs w:val="26"/>
              </w:rPr>
              <w:sym w:font="Wingdings" w:char="F0E8"/>
            </w:r>
            <w:r w:rsidRPr="00602895">
              <w:rPr>
                <w:i/>
                <w:sz w:val="26"/>
                <w:szCs w:val="26"/>
              </w:rPr>
              <w:t xml:space="preserve"> GV nhắc</w:t>
            </w:r>
            <w:r w:rsidRPr="00602895">
              <w:rPr>
                <w:i/>
                <w:sz w:val="26"/>
                <w:szCs w:val="26"/>
                <w:lang w:val="vi-VN"/>
              </w:rPr>
              <w:t xml:space="preserve"> lại dấu hiệu của </w:t>
            </w:r>
            <w:r w:rsidRPr="00602895">
              <w:rPr>
                <w:i/>
                <w:sz w:val="26"/>
                <w:szCs w:val="26"/>
                <w:lang w:val="en-US"/>
              </w:rPr>
              <w:t>câu kể</w:t>
            </w:r>
          </w:p>
          <w:p w:rsidR="00920FAD" w:rsidRPr="00BA1483" w:rsidRDefault="00920FAD" w:rsidP="00516A63">
            <w:pPr>
              <w:contextualSpacing/>
              <w:jc w:val="both"/>
              <w:rPr>
                <w:rFonts w:eastAsia="Calibri"/>
                <w:sz w:val="26"/>
                <w:szCs w:val="26"/>
                <w:lang w:val="vi-VN"/>
              </w:rPr>
            </w:pPr>
            <w:r w:rsidRPr="00BA1483">
              <w:rPr>
                <w:rFonts w:eastAsia="Calibri"/>
                <w:b/>
                <w:color w:val="000000"/>
                <w:sz w:val="26"/>
                <w:szCs w:val="26"/>
                <w:lang w:val="vi-VN"/>
              </w:rPr>
              <w:t>* Bài 6/</w:t>
            </w:r>
            <w:r w:rsidRPr="00BA1483">
              <w:rPr>
                <w:rFonts w:eastAsia="Calibri"/>
                <w:b/>
                <w:color w:val="000000"/>
                <w:sz w:val="26"/>
                <w:szCs w:val="26"/>
                <w:lang w:val="en-US"/>
              </w:rPr>
              <w:t>51</w:t>
            </w:r>
            <w:r w:rsidRPr="00BA1483">
              <w:rPr>
                <w:rFonts w:eastAsia="Calibri"/>
                <w:b/>
                <w:color w:val="000000"/>
                <w:sz w:val="26"/>
                <w:szCs w:val="26"/>
                <w:lang w:val="vi-VN"/>
              </w:rPr>
              <w:t xml:space="preserve">: </w:t>
            </w:r>
            <w:r w:rsidRPr="00BA1483">
              <w:rPr>
                <w:rFonts w:eastAsia="Calibri"/>
                <w:sz w:val="26"/>
                <w:szCs w:val="26"/>
              </w:rPr>
              <w:t>Đọc</w:t>
            </w:r>
            <w:r w:rsidRPr="00BA1483">
              <w:rPr>
                <w:rFonts w:eastAsia="Calibri"/>
                <w:sz w:val="26"/>
                <w:szCs w:val="26"/>
                <w:lang w:val="vi-VN"/>
              </w:rPr>
              <w:t xml:space="preserve"> bài thơ </w:t>
            </w:r>
            <w:r w:rsidRPr="00BA1483">
              <w:rPr>
                <w:rFonts w:eastAsia="Calibri"/>
                <w:i/>
                <w:iCs/>
                <w:sz w:val="26"/>
                <w:szCs w:val="26"/>
                <w:lang w:val="en-US"/>
              </w:rPr>
              <w:t xml:space="preserve">Ông ngoại </w:t>
            </w:r>
            <w:r w:rsidRPr="00BA1483">
              <w:rPr>
                <w:rFonts w:eastAsia="Calibri"/>
                <w:sz w:val="26"/>
                <w:szCs w:val="26"/>
                <w:lang w:val="vi-VN"/>
              </w:rPr>
              <w:t xml:space="preserve"> hoặc tìm đọc câu chuyện, bài văn, bài thơ... về </w:t>
            </w:r>
            <w:r w:rsidRPr="00BA1483">
              <w:rPr>
                <w:rFonts w:eastAsia="Calibri"/>
                <w:sz w:val="26"/>
                <w:szCs w:val="26"/>
                <w:lang w:val="en-US"/>
              </w:rPr>
              <w:t xml:space="preserve">tình cảm giữa những người thân trong gia đình hoặc tình cảm với mọi vật trong nhà </w:t>
            </w:r>
            <w:r w:rsidRPr="00BA1483">
              <w:rPr>
                <w:rFonts w:eastAsia="Calibri"/>
                <w:sz w:val="26"/>
                <w:szCs w:val="26"/>
                <w:lang w:val="vi-VN"/>
              </w:rPr>
              <w:t>viết thông tin vào phiếu đọc sách.</w:t>
            </w:r>
          </w:p>
          <w:p w:rsidR="00920FAD" w:rsidRPr="00BA1483" w:rsidRDefault="00920FAD" w:rsidP="00516A63">
            <w:pPr>
              <w:jc w:val="both"/>
              <w:rPr>
                <w:rFonts w:eastAsia="Calibri"/>
                <w:color w:val="000000"/>
                <w:sz w:val="26"/>
                <w:szCs w:val="26"/>
                <w:lang w:val="vi-VN"/>
              </w:rPr>
            </w:pPr>
            <w:r w:rsidRPr="00BA1483">
              <w:rPr>
                <w:rFonts w:eastAsia="Calibri"/>
                <w:color w:val="000000"/>
                <w:sz w:val="26"/>
                <w:szCs w:val="26"/>
                <w:lang w:val="vi-VN"/>
              </w:rPr>
              <w:t>- GV gọi 1 HS nêu yêu cầu.</w:t>
            </w:r>
          </w:p>
          <w:p w:rsidR="00920FAD" w:rsidRPr="00BA1483" w:rsidRDefault="00920FAD" w:rsidP="00516A63">
            <w:pPr>
              <w:jc w:val="both"/>
              <w:rPr>
                <w:rFonts w:eastAsia="Calibri"/>
                <w:color w:val="000000"/>
                <w:sz w:val="26"/>
                <w:szCs w:val="26"/>
                <w:lang w:val="vi-VN"/>
              </w:rPr>
            </w:pPr>
            <w:r w:rsidRPr="00BA1483">
              <w:rPr>
                <w:rFonts w:eastAsia="Calibri"/>
                <w:color w:val="000000"/>
                <w:sz w:val="26"/>
                <w:szCs w:val="26"/>
                <w:lang w:val="vi-VN"/>
              </w:rPr>
              <w:t xml:space="preserve">- Yêu cầu HS nêu câu chuyện, bài văn, bài thơ đã chuẩn bị. (có thể chọn bài </w:t>
            </w:r>
            <w:r w:rsidRPr="00BA1483">
              <w:rPr>
                <w:rFonts w:eastAsia="Calibri"/>
                <w:i/>
                <w:iCs/>
                <w:color w:val="000000"/>
                <w:sz w:val="26"/>
                <w:szCs w:val="26"/>
                <w:lang w:val="vi-VN"/>
              </w:rPr>
              <w:t>Ông ngoại</w:t>
            </w:r>
            <w:r w:rsidRPr="00BA1483">
              <w:rPr>
                <w:rFonts w:eastAsia="Calibri"/>
                <w:color w:val="000000"/>
                <w:sz w:val="26"/>
                <w:szCs w:val="26"/>
                <w:lang w:val="vi-VN"/>
              </w:rPr>
              <w:t>)</w:t>
            </w:r>
          </w:p>
          <w:p w:rsidR="00920FAD" w:rsidRPr="00BA1483" w:rsidRDefault="00920FAD" w:rsidP="00516A63">
            <w:pPr>
              <w:jc w:val="both"/>
              <w:rPr>
                <w:rFonts w:eastAsia="Calibri"/>
                <w:color w:val="000000"/>
                <w:sz w:val="26"/>
                <w:szCs w:val="26"/>
                <w:lang w:val="en-US"/>
              </w:rPr>
            </w:pPr>
            <w:r w:rsidRPr="00BA1483">
              <w:rPr>
                <w:rFonts w:eastAsia="Calibri"/>
                <w:color w:val="000000"/>
                <w:sz w:val="26"/>
                <w:szCs w:val="26"/>
                <w:lang w:val="en-US"/>
              </w:rPr>
              <w:t>- GV cho HS chia sẻ trong nhóm đôi.</w:t>
            </w:r>
          </w:p>
          <w:p w:rsidR="00920FAD" w:rsidRPr="00BA1483" w:rsidRDefault="00920FAD" w:rsidP="00516A63">
            <w:pPr>
              <w:jc w:val="both"/>
              <w:rPr>
                <w:rFonts w:eastAsia="Calibri"/>
                <w:color w:val="000000"/>
                <w:sz w:val="26"/>
                <w:szCs w:val="26"/>
                <w:lang w:val="en-US"/>
              </w:rPr>
            </w:pPr>
            <w:r w:rsidRPr="00BA1483">
              <w:rPr>
                <w:rFonts w:eastAsia="Calibri"/>
                <w:color w:val="000000"/>
                <w:sz w:val="26"/>
                <w:szCs w:val="26"/>
                <w:lang w:val="en-US"/>
              </w:rPr>
              <w:t>- GV cho HS chia sẻ trước lớp.</w:t>
            </w:r>
          </w:p>
          <w:p w:rsidR="00920FAD" w:rsidRPr="00BA1483" w:rsidRDefault="00920FAD" w:rsidP="00516A63">
            <w:pPr>
              <w:tabs>
                <w:tab w:val="left" w:pos="3405"/>
                <w:tab w:val="center" w:pos="4536"/>
              </w:tabs>
              <w:jc w:val="both"/>
              <w:rPr>
                <w:i/>
                <w:color w:val="FF0000"/>
                <w:sz w:val="26"/>
                <w:szCs w:val="26"/>
                <w:lang w:val="en-US"/>
              </w:rPr>
            </w:pPr>
            <w:r w:rsidRPr="00BA1483">
              <w:rPr>
                <w:rFonts w:eastAsia="Calibri"/>
                <w:color w:val="000000"/>
                <w:sz w:val="26"/>
                <w:szCs w:val="26"/>
                <w:lang w:val="en-US"/>
              </w:rPr>
              <w:t>- G</w:t>
            </w:r>
            <w:r w:rsidRPr="00BA1483">
              <w:rPr>
                <w:rFonts w:eastAsia="Calibri"/>
                <w:color w:val="000000"/>
                <w:sz w:val="26"/>
                <w:szCs w:val="26"/>
                <w:lang w:val="vi-VN"/>
              </w:rPr>
              <w:t xml:space="preserve">V </w:t>
            </w:r>
            <w:r w:rsidRPr="00BA1483">
              <w:rPr>
                <w:rFonts w:eastAsia="Calibri"/>
                <w:color w:val="000000"/>
                <w:sz w:val="26"/>
                <w:szCs w:val="26"/>
                <w:lang w:val="en-US"/>
              </w:rPr>
              <w:t>nhận xét, tuyên dương HS.</w:t>
            </w:r>
          </w:p>
          <w:p w:rsidR="00920FAD" w:rsidRPr="00BA1483" w:rsidRDefault="00920FAD" w:rsidP="00516A63">
            <w:pPr>
              <w:rPr>
                <w:b/>
                <w:sz w:val="26"/>
                <w:szCs w:val="26"/>
                <w:lang w:val="pt-BR"/>
              </w:rPr>
            </w:pPr>
            <w:r w:rsidRPr="00BA1483">
              <w:rPr>
                <w:b/>
                <w:sz w:val="26"/>
                <w:szCs w:val="26"/>
                <w:lang w:val="pt-BR"/>
              </w:rPr>
              <w:t xml:space="preserve">3. HĐ Vận dụng : </w:t>
            </w:r>
          </w:p>
          <w:p w:rsidR="00920FAD" w:rsidRPr="00BA1483" w:rsidRDefault="00920FAD" w:rsidP="00516A63">
            <w:pPr>
              <w:spacing w:line="276" w:lineRule="auto"/>
              <w:jc w:val="both"/>
              <w:rPr>
                <w:sz w:val="26"/>
                <w:szCs w:val="26"/>
              </w:rPr>
            </w:pPr>
            <w:r w:rsidRPr="00BA1483">
              <w:rPr>
                <w:sz w:val="26"/>
                <w:szCs w:val="26"/>
              </w:rPr>
              <w:t>- GV giao nhiệm vụ HS về nhà tìm đọc thêm những bài văn, bài thơ,...viết về tình cảm giữa những người thân trong gia đình.</w:t>
            </w:r>
          </w:p>
          <w:p w:rsidR="00920FAD" w:rsidRPr="00BA1483" w:rsidRDefault="00920FAD" w:rsidP="00516A63">
            <w:pPr>
              <w:jc w:val="both"/>
              <w:rPr>
                <w:sz w:val="26"/>
                <w:szCs w:val="26"/>
              </w:rPr>
            </w:pPr>
            <w:r w:rsidRPr="00BA1483">
              <w:rPr>
                <w:sz w:val="26"/>
                <w:szCs w:val="26"/>
              </w:rPr>
              <w:t>- Nhận xét giờ học.</w:t>
            </w:r>
          </w:p>
          <w:p w:rsidR="00920FAD" w:rsidRDefault="00920FAD" w:rsidP="00516A63">
            <w:pPr>
              <w:rPr>
                <w:sz w:val="26"/>
                <w:szCs w:val="26"/>
              </w:rPr>
            </w:pPr>
            <w:r w:rsidRPr="00BA1483">
              <w:rPr>
                <w:sz w:val="26"/>
                <w:szCs w:val="26"/>
              </w:rPr>
              <w:t>- Dặn chuẩn bị bài sau.</w:t>
            </w:r>
          </w:p>
          <w:p w:rsidR="00920FAD" w:rsidRPr="00BA1483" w:rsidRDefault="00920FAD" w:rsidP="00516A63">
            <w:pPr>
              <w:rPr>
                <w:sz w:val="26"/>
                <w:szCs w:val="26"/>
                <w:lang w:val="pt-BR"/>
              </w:rPr>
            </w:pPr>
            <w:r>
              <w:rPr>
                <w:sz w:val="26"/>
                <w:szCs w:val="26"/>
              </w:rPr>
              <w:t>..........................................................................</w:t>
            </w:r>
          </w:p>
        </w:tc>
        <w:tc>
          <w:tcPr>
            <w:tcW w:w="4036" w:type="dxa"/>
            <w:tcBorders>
              <w:top w:val="dashed" w:sz="4" w:space="0" w:color="auto"/>
              <w:bottom w:val="nil"/>
            </w:tcBorders>
          </w:tcPr>
          <w:p w:rsidR="00920FAD" w:rsidRPr="00BA1483" w:rsidRDefault="00920FAD" w:rsidP="00516A63">
            <w:pPr>
              <w:rPr>
                <w:rFonts w:eastAsia="Calibri"/>
                <w:sz w:val="26"/>
                <w:szCs w:val="26"/>
              </w:rPr>
            </w:pPr>
          </w:p>
          <w:p w:rsidR="00920FAD" w:rsidRPr="00BA1483" w:rsidRDefault="00920FAD" w:rsidP="00516A63">
            <w:pPr>
              <w:rPr>
                <w:rFonts w:eastAsia="Calibri"/>
                <w:sz w:val="26"/>
                <w:szCs w:val="26"/>
              </w:rPr>
            </w:pPr>
          </w:p>
          <w:p w:rsidR="00920FAD" w:rsidRPr="00BA1483" w:rsidRDefault="00920FAD" w:rsidP="00516A63">
            <w:pPr>
              <w:rPr>
                <w:sz w:val="26"/>
                <w:szCs w:val="26"/>
                <w:lang w:val="vi-VN"/>
              </w:rPr>
            </w:pPr>
            <w:r w:rsidRPr="00BA1483">
              <w:rPr>
                <w:rFonts w:eastAsia="Calibri"/>
                <w:sz w:val="26"/>
                <w:szCs w:val="26"/>
                <w:lang w:val="pt-BR"/>
              </w:rPr>
              <w:t>-</w:t>
            </w:r>
            <w:r w:rsidRPr="00BA1483">
              <w:rPr>
                <w:sz w:val="26"/>
                <w:szCs w:val="26"/>
                <w:lang w:val="pt-BR"/>
              </w:rPr>
              <w:t xml:space="preserve"> HS nghe</w:t>
            </w:r>
            <w:r w:rsidRPr="00BA1483">
              <w:rPr>
                <w:sz w:val="26"/>
                <w:szCs w:val="26"/>
              </w:rPr>
              <w:t xml:space="preserve"> và thực hiện </w:t>
            </w:r>
            <w:r w:rsidRPr="00BA1483">
              <w:rPr>
                <w:sz w:val="26"/>
                <w:szCs w:val="26"/>
                <w:lang w:val="vi-VN"/>
              </w:rPr>
              <w:t>viết bài ra vở luyện viết.</w:t>
            </w:r>
          </w:p>
          <w:p w:rsidR="00920FAD" w:rsidRPr="00BA1483" w:rsidRDefault="00920FAD" w:rsidP="00516A63">
            <w:pPr>
              <w:rPr>
                <w:sz w:val="26"/>
                <w:szCs w:val="26"/>
                <w:lang w:val="pt-BR"/>
              </w:rPr>
            </w:pPr>
          </w:p>
          <w:p w:rsidR="00920FAD" w:rsidRPr="00BA1483" w:rsidRDefault="00920FAD" w:rsidP="00516A63">
            <w:pPr>
              <w:rPr>
                <w:sz w:val="26"/>
                <w:szCs w:val="26"/>
                <w:lang w:val="pt-BR"/>
              </w:rPr>
            </w:pPr>
            <w:r w:rsidRPr="00BA1483">
              <w:rPr>
                <w:rFonts w:eastAsia="Calibri"/>
                <w:sz w:val="26"/>
                <w:szCs w:val="26"/>
                <w:lang w:val="pt-BR"/>
              </w:rPr>
              <w:t>-</w:t>
            </w:r>
            <w:r w:rsidRPr="00BA1483">
              <w:rPr>
                <w:sz w:val="26"/>
                <w:szCs w:val="26"/>
                <w:lang w:val="pt-BR"/>
              </w:rPr>
              <w:t xml:space="preserve"> HS đọc bài. </w:t>
            </w:r>
          </w:p>
          <w:p w:rsidR="00920FAD" w:rsidRPr="00BA1483" w:rsidRDefault="00920FAD" w:rsidP="00516A63">
            <w:pPr>
              <w:jc w:val="both"/>
              <w:rPr>
                <w:rFonts w:eastAsia="Calibri"/>
                <w:sz w:val="26"/>
                <w:szCs w:val="26"/>
                <w:lang w:val="pt-BR"/>
              </w:rPr>
            </w:pPr>
          </w:p>
          <w:p w:rsidR="00920FAD" w:rsidRPr="00BA1483" w:rsidRDefault="00920FAD" w:rsidP="00516A63">
            <w:pPr>
              <w:jc w:val="both"/>
              <w:rPr>
                <w:sz w:val="26"/>
                <w:szCs w:val="26"/>
                <w:lang w:val="vi-VN"/>
              </w:rPr>
            </w:pPr>
            <w:r w:rsidRPr="00BA1483">
              <w:rPr>
                <w:rFonts w:eastAsia="Calibri"/>
                <w:sz w:val="26"/>
                <w:szCs w:val="26"/>
                <w:lang w:val="pt-BR"/>
              </w:rPr>
              <w:t>-</w:t>
            </w:r>
            <w:r w:rsidRPr="00BA1483">
              <w:rPr>
                <w:sz w:val="26"/>
                <w:szCs w:val="26"/>
                <w:lang w:val="pt-BR"/>
              </w:rPr>
              <w:t xml:space="preserve"> HS</w:t>
            </w:r>
            <w:r w:rsidRPr="00BA1483">
              <w:rPr>
                <w:sz w:val="26"/>
                <w:szCs w:val="26"/>
                <w:lang w:val="vi-VN"/>
              </w:rPr>
              <w:t xml:space="preserve"> nhận xét.</w:t>
            </w:r>
          </w:p>
          <w:p w:rsidR="00920FAD" w:rsidRPr="00BA1483" w:rsidRDefault="00920FAD" w:rsidP="00516A63">
            <w:pPr>
              <w:jc w:val="both"/>
              <w:rPr>
                <w:sz w:val="26"/>
                <w:szCs w:val="26"/>
                <w:lang w:val="vi-VN"/>
              </w:rPr>
            </w:pPr>
          </w:p>
          <w:p w:rsidR="00920FAD" w:rsidRPr="00BA1483" w:rsidRDefault="00920FAD" w:rsidP="00516A63">
            <w:pPr>
              <w:jc w:val="both"/>
              <w:rPr>
                <w:sz w:val="26"/>
                <w:szCs w:val="26"/>
                <w:lang w:val="vi-VN"/>
              </w:rPr>
            </w:pPr>
            <w:r w:rsidRPr="00BA1483">
              <w:rPr>
                <w:sz w:val="26"/>
                <w:szCs w:val="26"/>
                <w:lang w:val="vi-VN"/>
              </w:rPr>
              <w:t>- HS nêu và giải thích.</w:t>
            </w:r>
          </w:p>
          <w:p w:rsidR="00920FAD" w:rsidRPr="00BA1483" w:rsidRDefault="00920FAD" w:rsidP="00516A63">
            <w:pPr>
              <w:rPr>
                <w:sz w:val="26"/>
                <w:szCs w:val="26"/>
                <w:lang w:val="vi-VN"/>
              </w:rPr>
            </w:pPr>
          </w:p>
          <w:p w:rsidR="00920FAD" w:rsidRPr="00BA1483" w:rsidRDefault="00920FAD" w:rsidP="00516A63">
            <w:pPr>
              <w:rPr>
                <w:sz w:val="26"/>
                <w:szCs w:val="26"/>
                <w:lang w:val="vi-VN"/>
              </w:rPr>
            </w:pPr>
            <w:r w:rsidRPr="00BA1483">
              <w:rPr>
                <w:sz w:val="26"/>
                <w:szCs w:val="26"/>
                <w:lang w:val="vi-VN"/>
              </w:rPr>
              <w:t>- Lắng nghe, sửa lại.</w:t>
            </w:r>
          </w:p>
          <w:p w:rsidR="00920FAD" w:rsidRPr="00BA1483" w:rsidRDefault="00920FAD" w:rsidP="00516A63">
            <w:pPr>
              <w:rPr>
                <w:sz w:val="26"/>
                <w:szCs w:val="26"/>
                <w:lang w:val="vi-VN"/>
              </w:rPr>
            </w:pPr>
            <w:r w:rsidRPr="00BA1483">
              <w:rPr>
                <w:sz w:val="26"/>
                <w:szCs w:val="26"/>
                <w:lang w:val="vi-VN"/>
              </w:rPr>
              <w:t>- Học sinh làm việc cá nhân</w:t>
            </w:r>
          </w:p>
          <w:p w:rsidR="00920FAD" w:rsidRPr="00BA1483" w:rsidRDefault="00920FAD" w:rsidP="00516A63">
            <w:pPr>
              <w:rPr>
                <w:rFonts w:eastAsia="Calibri"/>
                <w:sz w:val="26"/>
                <w:szCs w:val="26"/>
                <w:lang w:val="vi-VN"/>
              </w:rPr>
            </w:pPr>
            <w:r w:rsidRPr="00BA1483">
              <w:rPr>
                <w:rFonts w:eastAsia="Calibri"/>
                <w:sz w:val="26"/>
                <w:szCs w:val="26"/>
                <w:lang w:val="vi-VN"/>
              </w:rPr>
              <w:t xml:space="preserve"> </w:t>
            </w:r>
          </w:p>
          <w:p w:rsidR="00920FAD" w:rsidRPr="00BA1483" w:rsidRDefault="00920FAD" w:rsidP="00516A63">
            <w:pPr>
              <w:rPr>
                <w:rFonts w:eastAsia="Calibri"/>
                <w:sz w:val="26"/>
                <w:szCs w:val="26"/>
                <w:lang w:val="vi-VN"/>
              </w:rPr>
            </w:pPr>
          </w:p>
          <w:p w:rsidR="00920FAD" w:rsidRPr="00BA1483" w:rsidRDefault="00920FAD" w:rsidP="00516A63">
            <w:pPr>
              <w:rPr>
                <w:rFonts w:eastAsia="Calibri"/>
                <w:sz w:val="26"/>
                <w:szCs w:val="26"/>
                <w:lang w:val="vi-VN"/>
              </w:rPr>
            </w:pPr>
            <w:r w:rsidRPr="00BA1483">
              <w:rPr>
                <w:rFonts w:eastAsia="Calibri"/>
                <w:sz w:val="26"/>
                <w:szCs w:val="26"/>
                <w:lang w:val="vi-VN"/>
              </w:rPr>
              <w:t>- HS theo dõi.</w:t>
            </w:r>
          </w:p>
          <w:p w:rsidR="00920FAD" w:rsidRPr="00BA1483" w:rsidRDefault="00920FAD" w:rsidP="00516A63">
            <w:pPr>
              <w:rPr>
                <w:rFonts w:eastAsia="Calibri"/>
                <w:sz w:val="26"/>
                <w:szCs w:val="26"/>
                <w:lang w:val="vi-VN"/>
              </w:rPr>
            </w:pPr>
          </w:p>
          <w:p w:rsidR="00920FAD" w:rsidRPr="00BA1483" w:rsidRDefault="00920FAD" w:rsidP="00516A63">
            <w:pPr>
              <w:jc w:val="both"/>
              <w:rPr>
                <w:rFonts w:eastAsia="Calibri"/>
                <w:color w:val="000000"/>
                <w:sz w:val="26"/>
                <w:szCs w:val="26"/>
              </w:rPr>
            </w:pPr>
          </w:p>
          <w:p w:rsidR="00920FAD" w:rsidRPr="00BA1483" w:rsidRDefault="00920FAD" w:rsidP="00516A63">
            <w:pPr>
              <w:jc w:val="both"/>
              <w:rPr>
                <w:rFonts w:eastAsia="Calibri"/>
                <w:color w:val="000000"/>
                <w:sz w:val="26"/>
                <w:szCs w:val="26"/>
              </w:rPr>
            </w:pPr>
          </w:p>
          <w:p w:rsidR="00920FAD" w:rsidRPr="00BA1483" w:rsidRDefault="00920FAD" w:rsidP="00516A63">
            <w:pPr>
              <w:rPr>
                <w:sz w:val="26"/>
                <w:szCs w:val="26"/>
              </w:rPr>
            </w:pPr>
            <w:r w:rsidRPr="00BA1483">
              <w:rPr>
                <w:rFonts w:eastAsia="Calibri"/>
                <w:sz w:val="26"/>
                <w:szCs w:val="26"/>
              </w:rPr>
              <w:t>-</w:t>
            </w:r>
            <w:r w:rsidRPr="00BA1483">
              <w:rPr>
                <w:sz w:val="26"/>
                <w:szCs w:val="26"/>
              </w:rPr>
              <w:t xml:space="preserve"> HS đánh dấu bài tập cần làm  vào vở. </w:t>
            </w:r>
          </w:p>
          <w:p w:rsidR="00920FAD" w:rsidRPr="00BA1483" w:rsidRDefault="00920FAD" w:rsidP="00516A63">
            <w:pPr>
              <w:rPr>
                <w:rFonts w:eastAsia="Calibri"/>
                <w:sz w:val="26"/>
                <w:szCs w:val="26"/>
                <w:lang w:val="en-US"/>
              </w:rPr>
            </w:pPr>
            <w:r w:rsidRPr="00BA1483">
              <w:rPr>
                <w:rFonts w:eastAsia="Calibri"/>
                <w:sz w:val="26"/>
                <w:szCs w:val="26"/>
                <w:lang w:val="en-US"/>
              </w:rPr>
              <w:t>-</w:t>
            </w:r>
            <w:r w:rsidRPr="00BA1483">
              <w:rPr>
                <w:rFonts w:eastAsia="Calibri"/>
                <w:sz w:val="26"/>
                <w:szCs w:val="26"/>
                <w:lang w:val="vi-VN"/>
              </w:rPr>
              <w:t xml:space="preserve"> </w:t>
            </w:r>
            <w:r w:rsidRPr="00BA1483">
              <w:rPr>
                <w:rFonts w:eastAsia="Calibri"/>
                <w:sz w:val="26"/>
                <w:szCs w:val="26"/>
                <w:lang w:val="en-US"/>
              </w:rPr>
              <w:t>Hs làm bài</w:t>
            </w:r>
          </w:p>
          <w:p w:rsidR="00920FAD" w:rsidRPr="00BA1483" w:rsidRDefault="00920FAD" w:rsidP="00516A63">
            <w:pPr>
              <w:rPr>
                <w:rFonts w:eastAsia="Calibri"/>
                <w:sz w:val="26"/>
                <w:szCs w:val="26"/>
                <w:lang w:val="en-US"/>
              </w:rPr>
            </w:pPr>
          </w:p>
          <w:p w:rsidR="00920FAD" w:rsidRPr="00BA1483" w:rsidRDefault="00920FAD" w:rsidP="00516A63">
            <w:pPr>
              <w:rPr>
                <w:rFonts w:eastAsia="Calibri"/>
                <w:sz w:val="26"/>
                <w:szCs w:val="26"/>
                <w:lang w:val="en-US"/>
              </w:rPr>
            </w:pPr>
          </w:p>
          <w:p w:rsidR="00920FAD" w:rsidRPr="00BA1483" w:rsidRDefault="00920FAD" w:rsidP="00516A63">
            <w:pPr>
              <w:rPr>
                <w:rFonts w:eastAsia="Calibri"/>
                <w:sz w:val="26"/>
                <w:szCs w:val="26"/>
                <w:lang w:val="en-US"/>
              </w:rPr>
            </w:pPr>
          </w:p>
          <w:p w:rsidR="00920FAD" w:rsidRPr="00BA1483" w:rsidRDefault="00920FAD" w:rsidP="00516A63">
            <w:pPr>
              <w:rPr>
                <w:rFonts w:eastAsia="Calibri"/>
                <w:sz w:val="26"/>
                <w:szCs w:val="26"/>
                <w:lang w:val="en-US"/>
              </w:rPr>
            </w:pPr>
          </w:p>
          <w:p w:rsidR="00920FAD" w:rsidRPr="00BA1483" w:rsidRDefault="00920FAD" w:rsidP="00516A63">
            <w:pPr>
              <w:rPr>
                <w:rFonts w:eastAsia="Calibri"/>
                <w:sz w:val="26"/>
                <w:szCs w:val="26"/>
                <w:lang w:val="en-US"/>
              </w:rPr>
            </w:pPr>
          </w:p>
          <w:p w:rsidR="00920FAD" w:rsidRDefault="00920FAD" w:rsidP="00516A63">
            <w:pPr>
              <w:rPr>
                <w:rFonts w:eastAsia="Calibri"/>
                <w:sz w:val="26"/>
                <w:szCs w:val="26"/>
                <w:lang w:val="en-US"/>
              </w:rPr>
            </w:pPr>
          </w:p>
          <w:p w:rsidR="00920FAD" w:rsidRPr="00BA1483" w:rsidRDefault="00920FAD" w:rsidP="00516A63">
            <w:pPr>
              <w:rPr>
                <w:rFonts w:eastAsia="Calibri"/>
                <w:sz w:val="26"/>
                <w:szCs w:val="26"/>
                <w:lang w:val="en-US"/>
              </w:rPr>
            </w:pPr>
            <w:r w:rsidRPr="00BA1483">
              <w:rPr>
                <w:rFonts w:eastAsia="Calibri"/>
                <w:sz w:val="26"/>
                <w:szCs w:val="26"/>
                <w:lang w:val="en-US"/>
              </w:rPr>
              <w:t>- 1 Hs lên chia sẻ.</w:t>
            </w:r>
          </w:p>
          <w:p w:rsidR="00920FAD" w:rsidRPr="00BA1483" w:rsidRDefault="00920FAD" w:rsidP="00516A63">
            <w:pPr>
              <w:rPr>
                <w:rFonts w:eastAsia="Calibri"/>
                <w:sz w:val="26"/>
                <w:szCs w:val="26"/>
                <w:lang w:val="en-US"/>
              </w:rPr>
            </w:pPr>
          </w:p>
          <w:p w:rsidR="00920FAD" w:rsidRPr="00BA1483" w:rsidRDefault="00920FAD" w:rsidP="00516A63">
            <w:pPr>
              <w:rPr>
                <w:rFonts w:eastAsia="Calibri"/>
                <w:sz w:val="26"/>
                <w:szCs w:val="26"/>
                <w:lang w:val="en-US"/>
              </w:rPr>
            </w:pPr>
          </w:p>
          <w:p w:rsidR="00920FAD" w:rsidRPr="00BA1483" w:rsidRDefault="00920FAD" w:rsidP="00516A63">
            <w:pPr>
              <w:tabs>
                <w:tab w:val="left" w:pos="7020"/>
              </w:tabs>
              <w:rPr>
                <w:rFonts w:eastAsia="Calibri"/>
                <w:color w:val="000000"/>
                <w:sz w:val="26"/>
                <w:szCs w:val="26"/>
                <w:lang w:val="en-US"/>
              </w:rPr>
            </w:pPr>
            <w:r w:rsidRPr="00BA1483">
              <w:rPr>
                <w:rFonts w:eastAsia="Calibri"/>
                <w:color w:val="000000"/>
                <w:sz w:val="26"/>
                <w:szCs w:val="26"/>
                <w:lang w:val="en-US"/>
              </w:rPr>
              <w:t>- 3 HS lên bảng xếp câu kể vào nhóm .</w:t>
            </w:r>
          </w:p>
          <w:p w:rsidR="00920FAD" w:rsidRPr="00BA1483" w:rsidRDefault="00920FAD" w:rsidP="00516A63">
            <w:pPr>
              <w:tabs>
                <w:tab w:val="left" w:pos="1875"/>
              </w:tabs>
              <w:jc w:val="both"/>
              <w:rPr>
                <w:sz w:val="26"/>
                <w:szCs w:val="26"/>
                <w:lang w:val="en-US"/>
              </w:rPr>
            </w:pPr>
            <w:r w:rsidRPr="00BA1483">
              <w:rPr>
                <w:b/>
                <w:sz w:val="26"/>
                <w:szCs w:val="26"/>
                <w:lang w:val="en-US"/>
              </w:rPr>
              <w:t>+ Câu giới thiệu sự vật</w:t>
            </w:r>
            <w:r w:rsidRPr="00BA1483">
              <w:rPr>
                <w:sz w:val="26"/>
                <w:szCs w:val="26"/>
                <w:lang w:val="en-US"/>
              </w:rPr>
              <w:t>: Tháp Bà Pô-na-ga là một địa điểm du lịch nổi tiếng ở Nha Trang.</w:t>
            </w:r>
          </w:p>
          <w:p w:rsidR="00920FAD" w:rsidRPr="00BA1483" w:rsidRDefault="00920FAD" w:rsidP="00516A63">
            <w:pPr>
              <w:tabs>
                <w:tab w:val="left" w:pos="1875"/>
              </w:tabs>
              <w:jc w:val="both"/>
              <w:rPr>
                <w:sz w:val="26"/>
                <w:szCs w:val="26"/>
                <w:lang w:val="en-US"/>
              </w:rPr>
            </w:pPr>
            <w:r w:rsidRPr="00BA1483">
              <w:rPr>
                <w:b/>
                <w:sz w:val="26"/>
                <w:szCs w:val="26"/>
                <w:lang w:val="en-US"/>
              </w:rPr>
              <w:t>+ Câu nêu hoạt động</w:t>
            </w:r>
            <w:r w:rsidRPr="00BA1483">
              <w:rPr>
                <w:sz w:val="26"/>
                <w:szCs w:val="26"/>
                <w:lang w:val="en-US"/>
              </w:rPr>
              <w:t>: Ông ngoại đưa đón Dương đi học mỗi khi bố mẹ bận rộn.</w:t>
            </w:r>
          </w:p>
          <w:p w:rsidR="00920FAD" w:rsidRPr="00BA1483" w:rsidRDefault="00920FAD" w:rsidP="00516A63">
            <w:pPr>
              <w:tabs>
                <w:tab w:val="left" w:pos="1875"/>
              </w:tabs>
              <w:jc w:val="both"/>
              <w:rPr>
                <w:sz w:val="26"/>
                <w:szCs w:val="26"/>
                <w:lang w:val="en-US"/>
              </w:rPr>
            </w:pPr>
            <w:r w:rsidRPr="00BA1483">
              <w:rPr>
                <w:b/>
                <w:sz w:val="26"/>
                <w:szCs w:val="26"/>
                <w:lang w:val="en-US"/>
              </w:rPr>
              <w:lastRenderedPageBreak/>
              <w:t>+ Câu nêu đặc điểm:</w:t>
            </w:r>
            <w:r w:rsidRPr="00BA1483">
              <w:rPr>
                <w:sz w:val="26"/>
                <w:szCs w:val="26"/>
                <w:lang w:val="en-US"/>
              </w:rPr>
              <w:t xml:space="preserve"> Mỗi một ngày trôi qua, ông đang già đi, còn nó mạnh mẽ hơn.</w:t>
            </w:r>
          </w:p>
          <w:p w:rsidR="00920FAD" w:rsidRPr="00BA1483" w:rsidRDefault="00920FAD" w:rsidP="00516A63">
            <w:pPr>
              <w:tabs>
                <w:tab w:val="left" w:pos="7020"/>
              </w:tabs>
              <w:rPr>
                <w:rFonts w:eastAsia="Calibri"/>
                <w:color w:val="000000"/>
                <w:sz w:val="26"/>
                <w:szCs w:val="26"/>
                <w:lang w:val="en-US"/>
              </w:rPr>
            </w:pPr>
            <w:r w:rsidRPr="00BA1483">
              <w:rPr>
                <w:rFonts w:eastAsia="Calibri"/>
                <w:color w:val="000000"/>
                <w:sz w:val="26"/>
                <w:szCs w:val="26"/>
                <w:lang w:val="en-US"/>
              </w:rPr>
              <w:t>- HS nhận xét.</w:t>
            </w:r>
          </w:p>
          <w:p w:rsidR="00920FAD" w:rsidRPr="00BA1483" w:rsidRDefault="00920FAD" w:rsidP="00516A63">
            <w:pPr>
              <w:tabs>
                <w:tab w:val="left" w:pos="7020"/>
              </w:tabs>
              <w:rPr>
                <w:rFonts w:eastAsia="Calibri"/>
                <w:color w:val="000000"/>
                <w:sz w:val="26"/>
                <w:szCs w:val="26"/>
                <w:lang w:val="en-US"/>
              </w:rPr>
            </w:pPr>
          </w:p>
          <w:p w:rsidR="00920FAD" w:rsidRPr="00BA1483" w:rsidRDefault="00920FAD" w:rsidP="00516A63">
            <w:pPr>
              <w:jc w:val="both"/>
              <w:rPr>
                <w:rFonts w:eastAsia="Calibri"/>
                <w:color w:val="000000"/>
                <w:sz w:val="26"/>
                <w:szCs w:val="26"/>
              </w:rPr>
            </w:pPr>
          </w:p>
          <w:p w:rsidR="00920FAD" w:rsidRPr="00BA1483" w:rsidRDefault="00920FAD" w:rsidP="00516A63">
            <w:pPr>
              <w:rPr>
                <w:rFonts w:eastAsia="Calibri"/>
                <w:sz w:val="26"/>
                <w:szCs w:val="26"/>
                <w:lang w:val="en-US"/>
              </w:rPr>
            </w:pPr>
          </w:p>
          <w:p w:rsidR="00920FAD" w:rsidRPr="00BA1483" w:rsidRDefault="00920FAD" w:rsidP="00516A63">
            <w:pPr>
              <w:jc w:val="both"/>
              <w:rPr>
                <w:color w:val="000000"/>
                <w:sz w:val="26"/>
                <w:szCs w:val="26"/>
              </w:rPr>
            </w:pPr>
          </w:p>
          <w:p w:rsidR="00920FAD" w:rsidRPr="00BA1483" w:rsidRDefault="00920FAD" w:rsidP="00516A63">
            <w:pPr>
              <w:jc w:val="both"/>
              <w:rPr>
                <w:rFonts w:eastAsia="Calibri"/>
                <w:i/>
                <w:color w:val="000000"/>
                <w:sz w:val="26"/>
                <w:szCs w:val="26"/>
              </w:rPr>
            </w:pPr>
            <w:r>
              <w:rPr>
                <w:color w:val="000000"/>
                <w:sz w:val="26"/>
                <w:szCs w:val="26"/>
              </w:rPr>
              <w:t>-</w:t>
            </w:r>
            <w:r w:rsidRPr="00BA1483">
              <w:rPr>
                <w:color w:val="000000"/>
                <w:sz w:val="26"/>
                <w:szCs w:val="26"/>
              </w:rPr>
              <w:t>Hs nêu</w:t>
            </w:r>
            <w:r w:rsidRPr="00BA1483">
              <w:rPr>
                <w:rFonts w:eastAsia="Calibri"/>
                <w:i/>
                <w:color w:val="000000"/>
                <w:sz w:val="26"/>
                <w:szCs w:val="26"/>
              </w:rPr>
              <w:t>.</w:t>
            </w:r>
          </w:p>
          <w:p w:rsidR="00920FAD" w:rsidRPr="00BA1483" w:rsidRDefault="00920FAD" w:rsidP="00516A63">
            <w:pPr>
              <w:jc w:val="both"/>
              <w:rPr>
                <w:rFonts w:eastAsia="Calibri"/>
                <w:iCs/>
                <w:color w:val="000000"/>
                <w:sz w:val="26"/>
                <w:szCs w:val="26"/>
                <w:lang w:val="vi-VN"/>
              </w:rPr>
            </w:pPr>
            <w:r w:rsidRPr="00BA1483">
              <w:rPr>
                <w:rFonts w:eastAsia="Calibri"/>
                <w:iCs/>
                <w:color w:val="000000"/>
                <w:sz w:val="26"/>
                <w:szCs w:val="26"/>
                <w:lang w:val="vi-VN"/>
              </w:rPr>
              <w:t>- HS tự làm câu vào vở.</w:t>
            </w:r>
          </w:p>
          <w:p w:rsidR="00920FAD" w:rsidRPr="00BA1483" w:rsidRDefault="00920FAD" w:rsidP="00516A63">
            <w:pPr>
              <w:rPr>
                <w:color w:val="000000"/>
                <w:sz w:val="26"/>
                <w:szCs w:val="26"/>
              </w:rPr>
            </w:pPr>
            <w:r w:rsidRPr="00BA1483">
              <w:rPr>
                <w:color w:val="000000"/>
                <w:sz w:val="26"/>
                <w:szCs w:val="26"/>
              </w:rPr>
              <w:t>- HS chia sẻ trong nhóm đôi.</w:t>
            </w:r>
          </w:p>
          <w:p w:rsidR="00920FAD" w:rsidRPr="00BA1483" w:rsidRDefault="00920FAD" w:rsidP="00516A63">
            <w:pPr>
              <w:rPr>
                <w:rFonts w:eastAsia="Calibri"/>
                <w:sz w:val="26"/>
                <w:szCs w:val="26"/>
                <w:lang w:val="en-US"/>
              </w:rPr>
            </w:pPr>
            <w:r w:rsidRPr="00BA1483">
              <w:rPr>
                <w:color w:val="000000"/>
                <w:sz w:val="26"/>
                <w:szCs w:val="26"/>
              </w:rPr>
              <w:t>- 4,5</w:t>
            </w:r>
            <w:r w:rsidRPr="00BA1483">
              <w:rPr>
                <w:color w:val="000000"/>
                <w:sz w:val="26"/>
                <w:szCs w:val="26"/>
                <w:lang w:val="vi-VN"/>
              </w:rPr>
              <w:t xml:space="preserve"> </w:t>
            </w:r>
            <w:r w:rsidRPr="00BA1483">
              <w:rPr>
                <w:color w:val="000000"/>
                <w:sz w:val="26"/>
                <w:szCs w:val="26"/>
              </w:rPr>
              <w:t>HS chia sẻ</w:t>
            </w:r>
            <w:r w:rsidRPr="00BA1483">
              <w:rPr>
                <w:color w:val="000000"/>
                <w:sz w:val="26"/>
                <w:szCs w:val="26"/>
                <w:lang w:val="vi-VN"/>
              </w:rPr>
              <w:t xml:space="preserve">: </w:t>
            </w:r>
            <w:r w:rsidRPr="00BA1483">
              <w:rPr>
                <w:color w:val="000000"/>
                <w:sz w:val="26"/>
                <w:szCs w:val="26"/>
                <w:lang w:val="en-US"/>
              </w:rPr>
              <w:t>đáp án b</w:t>
            </w:r>
          </w:p>
          <w:p w:rsidR="00920FAD" w:rsidRPr="00BA1483" w:rsidRDefault="00920FAD" w:rsidP="00516A63">
            <w:pPr>
              <w:rPr>
                <w:rFonts w:eastAsia="Calibri"/>
                <w:sz w:val="26"/>
                <w:szCs w:val="26"/>
                <w:lang w:val="en-US"/>
              </w:rPr>
            </w:pPr>
          </w:p>
          <w:p w:rsidR="00920FAD" w:rsidRPr="00BA1483" w:rsidRDefault="00920FAD" w:rsidP="00516A63">
            <w:pPr>
              <w:rPr>
                <w:rFonts w:eastAsia="Calibri"/>
                <w:sz w:val="26"/>
                <w:szCs w:val="26"/>
                <w:lang w:val="en-US"/>
              </w:rPr>
            </w:pPr>
          </w:p>
          <w:p w:rsidR="00920FAD" w:rsidRPr="00BA1483" w:rsidRDefault="00920FAD" w:rsidP="00516A63">
            <w:pPr>
              <w:rPr>
                <w:rFonts w:eastAsia="Calibri"/>
                <w:sz w:val="26"/>
                <w:szCs w:val="26"/>
                <w:lang w:val="en-US"/>
              </w:rPr>
            </w:pPr>
          </w:p>
          <w:p w:rsidR="00920FAD" w:rsidRPr="00BA1483" w:rsidRDefault="00920FAD" w:rsidP="00516A63">
            <w:pPr>
              <w:rPr>
                <w:rFonts w:eastAsia="Calibri"/>
                <w:sz w:val="26"/>
                <w:szCs w:val="26"/>
                <w:lang w:val="en-US"/>
              </w:rPr>
            </w:pPr>
          </w:p>
          <w:p w:rsidR="00920FAD" w:rsidRPr="00BA1483" w:rsidRDefault="00920FAD" w:rsidP="00516A63">
            <w:pPr>
              <w:rPr>
                <w:rFonts w:eastAsia="Calibri"/>
                <w:sz w:val="26"/>
                <w:szCs w:val="26"/>
                <w:lang w:val="en-US"/>
              </w:rPr>
            </w:pPr>
          </w:p>
          <w:p w:rsidR="00920FAD" w:rsidRPr="00BA1483" w:rsidRDefault="00920FAD" w:rsidP="00516A63">
            <w:pPr>
              <w:jc w:val="both"/>
              <w:rPr>
                <w:color w:val="000000"/>
                <w:sz w:val="26"/>
                <w:szCs w:val="26"/>
              </w:rPr>
            </w:pPr>
          </w:p>
          <w:p w:rsidR="00920FAD" w:rsidRDefault="00920FAD" w:rsidP="00516A63">
            <w:pPr>
              <w:jc w:val="both"/>
              <w:rPr>
                <w:color w:val="000000"/>
                <w:sz w:val="26"/>
                <w:szCs w:val="26"/>
              </w:rPr>
            </w:pPr>
          </w:p>
          <w:p w:rsidR="00920FAD" w:rsidRPr="00BA1483" w:rsidRDefault="00920FAD" w:rsidP="00516A63">
            <w:pPr>
              <w:jc w:val="both"/>
              <w:rPr>
                <w:rFonts w:eastAsia="Calibri"/>
                <w:i/>
                <w:color w:val="000000"/>
                <w:sz w:val="26"/>
                <w:szCs w:val="26"/>
              </w:rPr>
            </w:pPr>
            <w:r w:rsidRPr="00BA1483">
              <w:rPr>
                <w:color w:val="000000"/>
                <w:sz w:val="26"/>
                <w:szCs w:val="26"/>
              </w:rPr>
              <w:t>- Hs nêu</w:t>
            </w:r>
            <w:r w:rsidRPr="00BA1483">
              <w:rPr>
                <w:rFonts w:eastAsia="Calibri"/>
                <w:i/>
                <w:color w:val="000000"/>
                <w:sz w:val="26"/>
                <w:szCs w:val="26"/>
              </w:rPr>
              <w:t>.</w:t>
            </w:r>
          </w:p>
          <w:p w:rsidR="00920FAD" w:rsidRPr="00BA1483" w:rsidRDefault="00920FAD" w:rsidP="00516A63">
            <w:pPr>
              <w:jc w:val="both"/>
              <w:rPr>
                <w:rFonts w:eastAsia="Calibri"/>
                <w:iCs/>
                <w:color w:val="000000"/>
                <w:sz w:val="26"/>
                <w:szCs w:val="26"/>
                <w:lang w:val="vi-VN"/>
              </w:rPr>
            </w:pPr>
            <w:r w:rsidRPr="00BA1483">
              <w:rPr>
                <w:rFonts w:eastAsia="Calibri"/>
                <w:iCs/>
                <w:color w:val="000000"/>
                <w:sz w:val="26"/>
                <w:szCs w:val="26"/>
                <w:lang w:val="vi-VN"/>
              </w:rPr>
              <w:t>- HS nêu bài mình chọn.</w:t>
            </w:r>
          </w:p>
          <w:p w:rsidR="00920FAD" w:rsidRPr="00BA1483" w:rsidRDefault="00920FAD" w:rsidP="00516A63">
            <w:pPr>
              <w:jc w:val="both"/>
              <w:rPr>
                <w:rFonts w:eastAsia="Calibri"/>
                <w:iCs/>
                <w:color w:val="000000"/>
                <w:sz w:val="26"/>
                <w:szCs w:val="26"/>
                <w:lang w:val="vi-VN"/>
              </w:rPr>
            </w:pPr>
          </w:p>
          <w:p w:rsidR="00920FAD" w:rsidRPr="00BA1483" w:rsidRDefault="00920FAD" w:rsidP="00516A63">
            <w:pPr>
              <w:rPr>
                <w:color w:val="000000"/>
                <w:sz w:val="26"/>
                <w:szCs w:val="26"/>
              </w:rPr>
            </w:pPr>
            <w:r w:rsidRPr="00BA1483">
              <w:rPr>
                <w:color w:val="000000"/>
                <w:sz w:val="26"/>
                <w:szCs w:val="26"/>
              </w:rPr>
              <w:t>- HS chia sẻ trong nhóm đôi.</w:t>
            </w:r>
          </w:p>
          <w:p w:rsidR="00920FAD" w:rsidRPr="00BA1483" w:rsidRDefault="00920FAD" w:rsidP="00516A63">
            <w:pPr>
              <w:rPr>
                <w:rFonts w:eastAsia="Calibri"/>
                <w:sz w:val="26"/>
                <w:szCs w:val="26"/>
              </w:rPr>
            </w:pPr>
            <w:r w:rsidRPr="00BA1483">
              <w:rPr>
                <w:color w:val="000000"/>
                <w:sz w:val="26"/>
                <w:szCs w:val="26"/>
              </w:rPr>
              <w:t>- 4,5</w:t>
            </w:r>
            <w:r w:rsidRPr="00BA1483">
              <w:rPr>
                <w:color w:val="000000"/>
                <w:sz w:val="26"/>
                <w:szCs w:val="26"/>
                <w:lang w:val="vi-VN"/>
              </w:rPr>
              <w:t xml:space="preserve"> </w:t>
            </w:r>
            <w:r w:rsidRPr="00BA1483">
              <w:rPr>
                <w:color w:val="000000"/>
                <w:sz w:val="26"/>
                <w:szCs w:val="26"/>
              </w:rPr>
              <w:t>HS chia sẻ</w:t>
            </w:r>
            <w:r w:rsidRPr="00BA1483">
              <w:rPr>
                <w:color w:val="000000"/>
                <w:sz w:val="26"/>
                <w:szCs w:val="26"/>
                <w:lang w:val="vi-VN"/>
              </w:rPr>
              <w:t>. Lớp điền phiếu đọc sách.</w:t>
            </w:r>
          </w:p>
          <w:p w:rsidR="00920FAD" w:rsidRPr="00BA1483" w:rsidRDefault="00920FAD" w:rsidP="00516A63">
            <w:pPr>
              <w:rPr>
                <w:rFonts w:eastAsia="Calibri"/>
                <w:sz w:val="26"/>
                <w:szCs w:val="26"/>
              </w:rPr>
            </w:pPr>
          </w:p>
          <w:p w:rsidR="00920FAD" w:rsidRPr="00BA1483" w:rsidRDefault="00920FAD" w:rsidP="00516A63">
            <w:pPr>
              <w:rPr>
                <w:rFonts w:eastAsia="Calibri"/>
                <w:sz w:val="26"/>
                <w:szCs w:val="26"/>
              </w:rPr>
            </w:pPr>
          </w:p>
          <w:p w:rsidR="00920FAD" w:rsidRPr="00BA1483" w:rsidRDefault="00920FAD" w:rsidP="00516A63">
            <w:pPr>
              <w:rPr>
                <w:rFonts w:eastAsia="Calibri"/>
                <w:sz w:val="26"/>
                <w:szCs w:val="26"/>
              </w:rPr>
            </w:pPr>
          </w:p>
          <w:p w:rsidR="00920FAD" w:rsidRDefault="00920FAD" w:rsidP="00516A63">
            <w:pPr>
              <w:rPr>
                <w:rFonts w:eastAsia="Calibri"/>
                <w:sz w:val="26"/>
                <w:szCs w:val="26"/>
              </w:rPr>
            </w:pPr>
          </w:p>
          <w:p w:rsidR="00920FAD" w:rsidRDefault="00920FAD" w:rsidP="00516A63">
            <w:pPr>
              <w:rPr>
                <w:rFonts w:eastAsia="Calibri"/>
                <w:sz w:val="26"/>
                <w:szCs w:val="26"/>
              </w:rPr>
            </w:pPr>
            <w:r w:rsidRPr="00BA1483">
              <w:rPr>
                <w:rFonts w:eastAsia="Calibri"/>
                <w:sz w:val="26"/>
                <w:szCs w:val="26"/>
              </w:rPr>
              <w:t>- HS lắng nghe và thực hiện</w:t>
            </w:r>
          </w:p>
          <w:p w:rsidR="00920FAD" w:rsidRPr="00BA1483" w:rsidRDefault="00920FAD" w:rsidP="00516A63">
            <w:pPr>
              <w:rPr>
                <w:rFonts w:eastAsia="Calibri"/>
                <w:sz w:val="26"/>
                <w:szCs w:val="26"/>
              </w:rPr>
            </w:pPr>
            <w:r>
              <w:rPr>
                <w:rFonts w:eastAsia="Calibri"/>
                <w:sz w:val="26"/>
                <w:szCs w:val="26"/>
              </w:rPr>
              <w:t>..........................................................</w:t>
            </w:r>
          </w:p>
        </w:tc>
      </w:tr>
    </w:tbl>
    <w:p w:rsidR="004F474D" w:rsidRDefault="004F474D" w:rsidP="00853E5A">
      <w:pPr>
        <w:spacing w:line="288" w:lineRule="auto"/>
        <w:rPr>
          <w:b/>
          <w:bCs/>
          <w:sz w:val="26"/>
          <w:szCs w:val="26"/>
          <w:u w:val="single"/>
        </w:rPr>
      </w:pPr>
    </w:p>
    <w:p w:rsidR="000F0595" w:rsidRPr="00FD3B9B" w:rsidRDefault="000F0595" w:rsidP="000F0595">
      <w:pPr>
        <w:spacing w:line="288" w:lineRule="auto"/>
        <w:ind w:left="720" w:hanging="720"/>
        <w:jc w:val="center"/>
        <w:rPr>
          <w:b/>
          <w:bCs/>
          <w:sz w:val="26"/>
          <w:szCs w:val="26"/>
          <w:u w:val="single"/>
        </w:rPr>
      </w:pPr>
      <w:r w:rsidRPr="00FD3B9B">
        <w:rPr>
          <w:b/>
          <w:bCs/>
          <w:sz w:val="26"/>
          <w:szCs w:val="26"/>
          <w:u w:val="single"/>
        </w:rPr>
        <w:t>HOẠT ĐỘNG TRẢI NGHIỆM</w:t>
      </w:r>
    </w:p>
    <w:p w:rsidR="000F0595" w:rsidRPr="00FD3B9B" w:rsidRDefault="000F0595" w:rsidP="000F0595">
      <w:pPr>
        <w:spacing w:line="288" w:lineRule="auto"/>
        <w:ind w:left="720" w:hanging="720"/>
        <w:jc w:val="center"/>
        <w:rPr>
          <w:b/>
          <w:bCs/>
          <w:sz w:val="26"/>
          <w:szCs w:val="26"/>
          <w:u w:val="single"/>
        </w:rPr>
      </w:pPr>
      <w:r w:rsidRPr="00FD3B9B">
        <w:rPr>
          <w:b/>
          <w:bCs/>
          <w:sz w:val="26"/>
          <w:szCs w:val="26"/>
          <w:u w:val="single"/>
        </w:rPr>
        <w:t>CHỦ ĐỀ</w:t>
      </w:r>
      <w:r w:rsidRPr="00FD3B9B">
        <w:rPr>
          <w:b/>
          <w:bCs/>
          <w:sz w:val="26"/>
          <w:szCs w:val="26"/>
        </w:rPr>
        <w:t>: CHÀO MỪNG NGÀY NHÀ GIÁO VIỆT NAM</w:t>
      </w:r>
    </w:p>
    <w:p w:rsidR="000F0595" w:rsidRPr="00FD3B9B" w:rsidRDefault="000F0595" w:rsidP="000F0595">
      <w:pPr>
        <w:spacing w:line="288" w:lineRule="auto"/>
        <w:ind w:left="720" w:hanging="720"/>
        <w:jc w:val="center"/>
        <w:rPr>
          <w:b/>
          <w:bCs/>
          <w:sz w:val="26"/>
          <w:szCs w:val="26"/>
        </w:rPr>
      </w:pPr>
      <w:r w:rsidRPr="00FD3B9B">
        <w:rPr>
          <w:b/>
          <w:bCs/>
          <w:sz w:val="26"/>
          <w:szCs w:val="26"/>
        </w:rPr>
        <w:t xml:space="preserve">Sinh hoạt cuối tuần: TRÒ CHƠI: HÁI HOA DÂN CHỦ VỀ CHỦ ĐỀ  </w:t>
      </w:r>
    </w:p>
    <w:p w:rsidR="000F0595" w:rsidRPr="00FD3B9B" w:rsidRDefault="004F474D" w:rsidP="004F474D">
      <w:pPr>
        <w:spacing w:line="288" w:lineRule="auto"/>
        <w:ind w:left="720" w:hanging="720"/>
        <w:jc w:val="center"/>
        <w:rPr>
          <w:b/>
          <w:bCs/>
          <w:sz w:val="26"/>
          <w:szCs w:val="26"/>
        </w:rPr>
      </w:pPr>
      <w:r>
        <w:rPr>
          <w:b/>
          <w:bCs/>
          <w:sz w:val="26"/>
          <w:szCs w:val="26"/>
        </w:rPr>
        <w:t>TRI ÂN THẦY CÔ</w:t>
      </w:r>
    </w:p>
    <w:p w:rsidR="000F0595" w:rsidRPr="00FD3B9B" w:rsidRDefault="000F0595" w:rsidP="000F0595">
      <w:pPr>
        <w:spacing w:line="288" w:lineRule="auto"/>
        <w:ind w:firstLine="360"/>
        <w:rPr>
          <w:b/>
          <w:bCs/>
          <w:sz w:val="26"/>
          <w:szCs w:val="26"/>
          <w:u w:val="single"/>
        </w:rPr>
      </w:pPr>
      <w:r w:rsidRPr="00FD3B9B">
        <w:rPr>
          <w:b/>
          <w:bCs/>
          <w:sz w:val="26"/>
          <w:szCs w:val="26"/>
          <w:u w:val="single"/>
        </w:rPr>
        <w:t>I. YÊU CẦU CẦN ĐẠT:</w:t>
      </w:r>
    </w:p>
    <w:p w:rsidR="000F0595" w:rsidRPr="00FD3B9B" w:rsidRDefault="000F0595" w:rsidP="000F0595">
      <w:pPr>
        <w:spacing w:line="288" w:lineRule="auto"/>
        <w:ind w:firstLine="360"/>
        <w:jc w:val="both"/>
        <w:rPr>
          <w:b/>
          <w:sz w:val="26"/>
          <w:szCs w:val="26"/>
        </w:rPr>
      </w:pPr>
      <w:r w:rsidRPr="00FD3B9B">
        <w:rPr>
          <w:b/>
          <w:sz w:val="26"/>
          <w:szCs w:val="26"/>
        </w:rPr>
        <w:t xml:space="preserve">1. Năng lực đặc thù: </w:t>
      </w:r>
    </w:p>
    <w:p w:rsidR="000F0595" w:rsidRPr="00FD3B9B" w:rsidRDefault="000F0595" w:rsidP="000F0595">
      <w:pPr>
        <w:spacing w:line="288" w:lineRule="auto"/>
        <w:ind w:firstLine="360"/>
        <w:jc w:val="both"/>
        <w:rPr>
          <w:sz w:val="26"/>
          <w:szCs w:val="26"/>
        </w:rPr>
      </w:pPr>
      <w:r w:rsidRPr="00FD3B9B">
        <w:rPr>
          <w:sz w:val="26"/>
          <w:szCs w:val="26"/>
        </w:rPr>
        <w:t>- Học sinh tích cực tham gia vào hoạt động ý nghĩa để hình thành hiểu biết và có tình cảm tốt đẹp với nghề giáo viên.</w:t>
      </w:r>
    </w:p>
    <w:p w:rsidR="000F0595" w:rsidRPr="00FD3B9B" w:rsidRDefault="000F0595" w:rsidP="000F0595">
      <w:pPr>
        <w:spacing w:before="120" w:line="288" w:lineRule="auto"/>
        <w:ind w:firstLine="360"/>
        <w:jc w:val="both"/>
        <w:rPr>
          <w:b/>
          <w:sz w:val="26"/>
          <w:szCs w:val="26"/>
        </w:rPr>
      </w:pPr>
      <w:r w:rsidRPr="00FD3B9B">
        <w:rPr>
          <w:b/>
          <w:sz w:val="26"/>
          <w:szCs w:val="26"/>
        </w:rPr>
        <w:t>2. Năng lực chung.</w:t>
      </w:r>
    </w:p>
    <w:p w:rsidR="000F0595" w:rsidRPr="00FD3B9B" w:rsidRDefault="000F0595" w:rsidP="000F0595">
      <w:pPr>
        <w:spacing w:line="288" w:lineRule="auto"/>
        <w:ind w:firstLine="360"/>
        <w:jc w:val="both"/>
        <w:rPr>
          <w:sz w:val="26"/>
          <w:szCs w:val="26"/>
        </w:rPr>
      </w:pPr>
      <w:r w:rsidRPr="00FD3B9B">
        <w:rPr>
          <w:sz w:val="26"/>
          <w:szCs w:val="26"/>
        </w:rPr>
        <w:t>- Năng lực tự chủ, tự học: Chủ động tham gia trò chơi.</w:t>
      </w:r>
    </w:p>
    <w:p w:rsidR="000F0595" w:rsidRPr="00FD3B9B" w:rsidRDefault="000F0595" w:rsidP="000F0595">
      <w:pPr>
        <w:spacing w:line="288" w:lineRule="auto"/>
        <w:ind w:firstLine="360"/>
        <w:jc w:val="both"/>
        <w:rPr>
          <w:sz w:val="26"/>
          <w:szCs w:val="26"/>
        </w:rPr>
      </w:pPr>
      <w:r w:rsidRPr="00FD3B9B">
        <w:rPr>
          <w:sz w:val="26"/>
          <w:szCs w:val="26"/>
        </w:rPr>
        <w:t>- Năng lực giải quyết vấn đề và sáng tạo: Mạnh dạn tự tin khi trả lời các câu hỏi</w:t>
      </w:r>
    </w:p>
    <w:p w:rsidR="000F0595" w:rsidRPr="00FD3B9B" w:rsidRDefault="000F0595" w:rsidP="000F0595">
      <w:pPr>
        <w:spacing w:line="288" w:lineRule="auto"/>
        <w:ind w:firstLine="360"/>
        <w:jc w:val="both"/>
        <w:rPr>
          <w:sz w:val="26"/>
          <w:szCs w:val="26"/>
        </w:rPr>
      </w:pPr>
      <w:r w:rsidRPr="00FD3B9B">
        <w:rPr>
          <w:sz w:val="26"/>
          <w:szCs w:val="26"/>
        </w:rPr>
        <w:lastRenderedPageBreak/>
        <w:t>- Năng lực giao tiếp và hợp tác: Trả lời câu hỏi đúng trọng tâm, lời nói, cư xử với bạn bè, thầy cô đúng mực.</w:t>
      </w:r>
    </w:p>
    <w:p w:rsidR="000F0595" w:rsidRPr="00FD3B9B" w:rsidRDefault="000F0595" w:rsidP="000F0595">
      <w:pPr>
        <w:spacing w:before="120" w:line="288" w:lineRule="auto"/>
        <w:ind w:firstLine="360"/>
        <w:jc w:val="both"/>
        <w:rPr>
          <w:b/>
          <w:sz w:val="26"/>
          <w:szCs w:val="26"/>
        </w:rPr>
      </w:pPr>
      <w:r w:rsidRPr="00FD3B9B">
        <w:rPr>
          <w:b/>
          <w:sz w:val="26"/>
          <w:szCs w:val="26"/>
        </w:rPr>
        <w:t>3. Phẩm chất.</w:t>
      </w:r>
    </w:p>
    <w:p w:rsidR="000F0595" w:rsidRPr="00FD3B9B" w:rsidRDefault="000F0595" w:rsidP="000F0595">
      <w:pPr>
        <w:spacing w:line="288" w:lineRule="auto"/>
        <w:ind w:firstLine="360"/>
        <w:jc w:val="both"/>
        <w:rPr>
          <w:sz w:val="26"/>
          <w:szCs w:val="26"/>
        </w:rPr>
      </w:pPr>
      <w:r w:rsidRPr="00FD3B9B">
        <w:rPr>
          <w:sz w:val="26"/>
          <w:szCs w:val="26"/>
        </w:rPr>
        <w:t>- Phẩm chất nhân ái: Yêu quý, biết ơn thầy cô giáo, tôn trọng bạn, biết lắng nghe những chia sẻ về những sản phẩm mà bạn đưa ra.</w:t>
      </w:r>
    </w:p>
    <w:p w:rsidR="000F0595" w:rsidRPr="00FD3B9B" w:rsidRDefault="000F0595" w:rsidP="000F0595">
      <w:pPr>
        <w:spacing w:line="288" w:lineRule="auto"/>
        <w:ind w:firstLine="360"/>
        <w:jc w:val="both"/>
        <w:rPr>
          <w:sz w:val="26"/>
          <w:szCs w:val="26"/>
        </w:rPr>
      </w:pPr>
      <w:r w:rsidRPr="00FD3B9B">
        <w:rPr>
          <w:sz w:val="26"/>
          <w:szCs w:val="26"/>
        </w:rPr>
        <w:t>- Phẩm chất chăm chỉ: Chịu khó tìm hiểu, trả lời các câu hỏi.</w:t>
      </w:r>
    </w:p>
    <w:p w:rsidR="000F0595" w:rsidRPr="00FD3B9B" w:rsidRDefault="000F0595" w:rsidP="000F0595">
      <w:pPr>
        <w:spacing w:line="288" w:lineRule="auto"/>
        <w:ind w:firstLine="360"/>
        <w:jc w:val="both"/>
        <w:rPr>
          <w:sz w:val="26"/>
          <w:szCs w:val="26"/>
        </w:rPr>
      </w:pPr>
      <w:r w:rsidRPr="00FD3B9B">
        <w:rPr>
          <w:sz w:val="26"/>
          <w:szCs w:val="26"/>
        </w:rPr>
        <w:t>- Phẩm chất trách nhiệm: tập trung, nghiêm túc, có trách nhiệm trước tập thể lớp.</w:t>
      </w:r>
    </w:p>
    <w:p w:rsidR="000F0595" w:rsidRPr="00FD3B9B" w:rsidRDefault="000F0595" w:rsidP="000F0595">
      <w:pPr>
        <w:spacing w:before="120" w:line="288" w:lineRule="auto"/>
        <w:ind w:firstLine="360"/>
        <w:jc w:val="both"/>
        <w:rPr>
          <w:b/>
          <w:sz w:val="26"/>
          <w:szCs w:val="26"/>
        </w:rPr>
      </w:pPr>
      <w:r w:rsidRPr="00FD3B9B">
        <w:rPr>
          <w:b/>
          <w:sz w:val="26"/>
          <w:szCs w:val="26"/>
        </w:rPr>
        <w:t xml:space="preserve">II. ĐỒ DÙNG DẠY HỌC </w:t>
      </w:r>
    </w:p>
    <w:p w:rsidR="000F0595" w:rsidRPr="00FD3B9B" w:rsidRDefault="000F0595" w:rsidP="000F0595">
      <w:pPr>
        <w:spacing w:line="288" w:lineRule="auto"/>
        <w:ind w:firstLine="360"/>
        <w:jc w:val="both"/>
        <w:rPr>
          <w:sz w:val="26"/>
          <w:szCs w:val="26"/>
        </w:rPr>
      </w:pPr>
      <w:r w:rsidRPr="00FD3B9B">
        <w:rPr>
          <w:sz w:val="26"/>
          <w:szCs w:val="26"/>
        </w:rPr>
        <w:t>- Kế hoạch bài dạy, Cây thông, câu hỏi chuẩn bị cho trò chơi Hái hoa dân chủ.</w:t>
      </w:r>
    </w:p>
    <w:p w:rsidR="000F0595" w:rsidRPr="00FD3B9B" w:rsidRDefault="000F0595" w:rsidP="000F0595">
      <w:pPr>
        <w:spacing w:line="288" w:lineRule="auto"/>
        <w:ind w:firstLine="360"/>
        <w:jc w:val="both"/>
        <w:rPr>
          <w:sz w:val="26"/>
          <w:szCs w:val="26"/>
        </w:rPr>
      </w:pPr>
      <w:r w:rsidRPr="00FD3B9B">
        <w:rPr>
          <w:sz w:val="26"/>
          <w:szCs w:val="26"/>
        </w:rPr>
        <w:t>- SGK và các thiết bị, học liệu phụ vụ cho tiết dạy.</w:t>
      </w:r>
    </w:p>
    <w:p w:rsidR="000F0595" w:rsidRPr="00FD3B9B" w:rsidRDefault="000F0595" w:rsidP="000F0595">
      <w:pPr>
        <w:spacing w:line="288" w:lineRule="auto"/>
        <w:ind w:firstLine="360"/>
        <w:jc w:val="both"/>
        <w:outlineLvl w:val="0"/>
        <w:rPr>
          <w:b/>
          <w:bCs/>
          <w:sz w:val="26"/>
          <w:szCs w:val="26"/>
          <w:u w:val="single"/>
        </w:rPr>
      </w:pPr>
      <w:r w:rsidRPr="00FD3B9B">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F0595" w:rsidRPr="00FD3B9B" w:rsidTr="00E40BB4">
        <w:tc>
          <w:tcPr>
            <w:tcW w:w="5862" w:type="dxa"/>
            <w:tcBorders>
              <w:bottom w:val="dashed" w:sz="4" w:space="0" w:color="auto"/>
            </w:tcBorders>
          </w:tcPr>
          <w:p w:rsidR="000F0595" w:rsidRPr="00FD3B9B" w:rsidRDefault="000F0595" w:rsidP="00E40BB4">
            <w:pPr>
              <w:spacing w:line="288" w:lineRule="auto"/>
              <w:jc w:val="center"/>
              <w:rPr>
                <w:b/>
                <w:sz w:val="26"/>
                <w:szCs w:val="26"/>
              </w:rPr>
            </w:pPr>
            <w:r w:rsidRPr="00FD3B9B">
              <w:rPr>
                <w:b/>
                <w:sz w:val="26"/>
                <w:szCs w:val="26"/>
              </w:rPr>
              <w:t>Hoạt động của giáo viên</w:t>
            </w:r>
          </w:p>
        </w:tc>
        <w:tc>
          <w:tcPr>
            <w:tcW w:w="3876" w:type="dxa"/>
            <w:tcBorders>
              <w:bottom w:val="dashed" w:sz="4" w:space="0" w:color="auto"/>
            </w:tcBorders>
          </w:tcPr>
          <w:p w:rsidR="000F0595" w:rsidRPr="00FD3B9B" w:rsidRDefault="000F0595" w:rsidP="00E40BB4">
            <w:pPr>
              <w:spacing w:line="288" w:lineRule="auto"/>
              <w:jc w:val="center"/>
              <w:rPr>
                <w:b/>
                <w:sz w:val="26"/>
                <w:szCs w:val="26"/>
              </w:rPr>
            </w:pPr>
            <w:r w:rsidRPr="00FD3B9B">
              <w:rPr>
                <w:b/>
                <w:sz w:val="26"/>
                <w:szCs w:val="26"/>
              </w:rPr>
              <w:t>Hoạt động của học sinh</w:t>
            </w:r>
          </w:p>
        </w:tc>
      </w:tr>
      <w:tr w:rsidR="000F0595" w:rsidRPr="00FD3B9B" w:rsidTr="00E40BB4">
        <w:tc>
          <w:tcPr>
            <w:tcW w:w="9738" w:type="dxa"/>
            <w:gridSpan w:val="2"/>
            <w:tcBorders>
              <w:bottom w:val="dashed" w:sz="4" w:space="0" w:color="auto"/>
            </w:tcBorders>
          </w:tcPr>
          <w:p w:rsidR="000F0595" w:rsidRPr="00FD3B9B" w:rsidRDefault="000F0595" w:rsidP="00E40BB4">
            <w:pPr>
              <w:spacing w:line="288" w:lineRule="auto"/>
              <w:jc w:val="both"/>
              <w:rPr>
                <w:bCs/>
                <w:i/>
                <w:sz w:val="26"/>
                <w:szCs w:val="26"/>
              </w:rPr>
            </w:pPr>
            <w:r w:rsidRPr="00FD3B9B">
              <w:rPr>
                <w:b/>
                <w:bCs/>
                <w:sz w:val="26"/>
                <w:szCs w:val="26"/>
              </w:rPr>
              <w:t>1. Khởi động:</w:t>
            </w:r>
          </w:p>
          <w:p w:rsidR="000F0595" w:rsidRPr="00FD3B9B" w:rsidRDefault="000F0595" w:rsidP="00E40BB4">
            <w:pPr>
              <w:spacing w:line="288" w:lineRule="auto"/>
              <w:jc w:val="both"/>
              <w:rPr>
                <w:sz w:val="26"/>
                <w:szCs w:val="26"/>
              </w:rPr>
            </w:pPr>
            <w:r w:rsidRPr="00FD3B9B">
              <w:rPr>
                <w:sz w:val="26"/>
                <w:szCs w:val="26"/>
              </w:rPr>
              <w:t xml:space="preserve">- Mục tiêu: </w:t>
            </w:r>
          </w:p>
          <w:p w:rsidR="000F0595" w:rsidRPr="00FD3B9B" w:rsidRDefault="000F0595" w:rsidP="00E40BB4">
            <w:pPr>
              <w:spacing w:line="288" w:lineRule="auto"/>
              <w:jc w:val="both"/>
              <w:rPr>
                <w:sz w:val="26"/>
                <w:szCs w:val="26"/>
              </w:rPr>
            </w:pPr>
            <w:r w:rsidRPr="00FD3B9B">
              <w:rPr>
                <w:sz w:val="26"/>
                <w:szCs w:val="26"/>
              </w:rPr>
              <w:t>+ Tạo không khí vui vẻ, khấn khởi trước giờ học.</w:t>
            </w:r>
          </w:p>
          <w:p w:rsidR="000F0595" w:rsidRPr="00FD3B9B" w:rsidRDefault="000F0595" w:rsidP="00E40BB4">
            <w:pPr>
              <w:spacing w:line="288" w:lineRule="auto"/>
              <w:jc w:val="both"/>
              <w:rPr>
                <w:sz w:val="26"/>
                <w:szCs w:val="26"/>
              </w:rPr>
            </w:pPr>
            <w:r w:rsidRPr="00FD3B9B">
              <w:rPr>
                <w:sz w:val="26"/>
                <w:szCs w:val="26"/>
              </w:rPr>
              <w:t>- Cách tiến hành:</w:t>
            </w:r>
          </w:p>
        </w:tc>
      </w:tr>
      <w:tr w:rsidR="000F0595" w:rsidRPr="00FD3B9B" w:rsidTr="00E40BB4">
        <w:tc>
          <w:tcPr>
            <w:tcW w:w="5862" w:type="dxa"/>
            <w:tcBorders>
              <w:bottom w:val="dashed" w:sz="4" w:space="0" w:color="auto"/>
            </w:tcBorders>
          </w:tcPr>
          <w:p w:rsidR="000F0595" w:rsidRPr="00FD3B9B" w:rsidRDefault="000F0595" w:rsidP="00E40BB4">
            <w:pPr>
              <w:spacing w:line="288" w:lineRule="auto"/>
              <w:jc w:val="both"/>
              <w:outlineLvl w:val="0"/>
              <w:rPr>
                <w:bCs/>
                <w:sz w:val="26"/>
                <w:szCs w:val="26"/>
              </w:rPr>
            </w:pPr>
            <w:r w:rsidRPr="00FD3B9B">
              <w:rPr>
                <w:bCs/>
                <w:sz w:val="26"/>
                <w:szCs w:val="26"/>
              </w:rPr>
              <w:t xml:space="preserve">- GV mở bài hát “Ngôi trường mến yêu” để khởi động bài học. </w:t>
            </w:r>
          </w:p>
          <w:p w:rsidR="000F0595" w:rsidRPr="00FD3B9B" w:rsidRDefault="000F0595" w:rsidP="00E40BB4">
            <w:pPr>
              <w:spacing w:line="288" w:lineRule="auto"/>
              <w:jc w:val="both"/>
              <w:outlineLvl w:val="0"/>
              <w:rPr>
                <w:bCs/>
                <w:sz w:val="26"/>
                <w:szCs w:val="26"/>
              </w:rPr>
            </w:pPr>
            <w:r w:rsidRPr="00FD3B9B">
              <w:rPr>
                <w:bCs/>
                <w:sz w:val="26"/>
                <w:szCs w:val="26"/>
              </w:rPr>
              <w:t>+ GV cùng trao đổi với HS về nội dung bài hát.</w:t>
            </w:r>
          </w:p>
          <w:p w:rsidR="000F0595" w:rsidRPr="00FD3B9B" w:rsidRDefault="000F0595" w:rsidP="00E40BB4">
            <w:pPr>
              <w:spacing w:line="288" w:lineRule="auto"/>
              <w:jc w:val="both"/>
              <w:outlineLvl w:val="0"/>
              <w:rPr>
                <w:bCs/>
                <w:sz w:val="26"/>
                <w:szCs w:val="26"/>
              </w:rPr>
            </w:pPr>
            <w:r w:rsidRPr="00FD3B9B">
              <w:rPr>
                <w:bCs/>
                <w:sz w:val="26"/>
                <w:szCs w:val="26"/>
              </w:rPr>
              <w:t>- GV Nhận xét, tuyên dương.</w:t>
            </w:r>
          </w:p>
          <w:p w:rsidR="000F0595" w:rsidRPr="00FD3B9B" w:rsidRDefault="000F0595" w:rsidP="00E40BB4">
            <w:pPr>
              <w:spacing w:line="288" w:lineRule="auto"/>
              <w:jc w:val="both"/>
              <w:outlineLvl w:val="0"/>
              <w:rPr>
                <w:bCs/>
                <w:sz w:val="26"/>
                <w:szCs w:val="26"/>
              </w:rPr>
            </w:pPr>
            <w:r w:rsidRPr="00FD3B9B">
              <w:rPr>
                <w:bCs/>
                <w:sz w:val="26"/>
                <w:szCs w:val="26"/>
              </w:rPr>
              <w:t>- GV dẫn dắt vào bài mới.</w:t>
            </w:r>
          </w:p>
        </w:tc>
        <w:tc>
          <w:tcPr>
            <w:tcW w:w="3876" w:type="dxa"/>
            <w:tcBorders>
              <w:bottom w:val="dashed" w:sz="4" w:space="0" w:color="auto"/>
            </w:tcBorders>
          </w:tcPr>
          <w:p w:rsidR="000F0595" w:rsidRPr="00FD3B9B" w:rsidRDefault="000F0595" w:rsidP="00E40BB4">
            <w:pPr>
              <w:spacing w:line="288" w:lineRule="auto"/>
              <w:jc w:val="both"/>
              <w:rPr>
                <w:sz w:val="26"/>
                <w:szCs w:val="26"/>
              </w:rPr>
            </w:pPr>
            <w:r w:rsidRPr="00FD3B9B">
              <w:rPr>
                <w:sz w:val="26"/>
                <w:szCs w:val="26"/>
              </w:rPr>
              <w:t>- HS lắng nghe.</w:t>
            </w:r>
          </w:p>
          <w:p w:rsidR="000F0595" w:rsidRPr="00FD3B9B" w:rsidRDefault="000F0595" w:rsidP="00E40BB4">
            <w:pPr>
              <w:spacing w:line="288" w:lineRule="auto"/>
              <w:jc w:val="both"/>
              <w:rPr>
                <w:sz w:val="26"/>
                <w:szCs w:val="26"/>
              </w:rPr>
            </w:pPr>
          </w:p>
          <w:p w:rsidR="000F0595" w:rsidRPr="00FD3B9B" w:rsidRDefault="000F0595" w:rsidP="00E40BB4">
            <w:pPr>
              <w:spacing w:line="288" w:lineRule="auto"/>
              <w:jc w:val="both"/>
              <w:rPr>
                <w:sz w:val="26"/>
                <w:szCs w:val="26"/>
              </w:rPr>
            </w:pPr>
            <w:r w:rsidRPr="00FD3B9B">
              <w:rPr>
                <w:sz w:val="26"/>
                <w:szCs w:val="26"/>
              </w:rPr>
              <w:t>- HS trả lời về nội dung bài hát.</w:t>
            </w:r>
          </w:p>
          <w:p w:rsidR="000F0595" w:rsidRPr="00FD3B9B" w:rsidRDefault="000F0595" w:rsidP="00E40BB4">
            <w:pPr>
              <w:spacing w:line="288" w:lineRule="auto"/>
              <w:jc w:val="both"/>
              <w:rPr>
                <w:sz w:val="26"/>
                <w:szCs w:val="26"/>
              </w:rPr>
            </w:pPr>
          </w:p>
          <w:p w:rsidR="000F0595" w:rsidRPr="00FD3B9B" w:rsidRDefault="000F0595" w:rsidP="00E40BB4">
            <w:pPr>
              <w:spacing w:line="288" w:lineRule="auto"/>
              <w:jc w:val="both"/>
              <w:rPr>
                <w:sz w:val="26"/>
                <w:szCs w:val="26"/>
              </w:rPr>
            </w:pPr>
            <w:r w:rsidRPr="00FD3B9B">
              <w:rPr>
                <w:sz w:val="26"/>
                <w:szCs w:val="26"/>
              </w:rPr>
              <w:t>- HS lắng nghe.</w:t>
            </w:r>
          </w:p>
        </w:tc>
      </w:tr>
      <w:tr w:rsidR="000F0595" w:rsidRPr="00FD3B9B" w:rsidTr="00E40BB4">
        <w:tc>
          <w:tcPr>
            <w:tcW w:w="9738" w:type="dxa"/>
            <w:gridSpan w:val="2"/>
            <w:tcBorders>
              <w:top w:val="dashed" w:sz="4" w:space="0" w:color="auto"/>
              <w:bottom w:val="dashed" w:sz="4" w:space="0" w:color="auto"/>
            </w:tcBorders>
          </w:tcPr>
          <w:p w:rsidR="000F0595" w:rsidRPr="00FD3B9B" w:rsidRDefault="000F0595" w:rsidP="00E40BB4">
            <w:pPr>
              <w:spacing w:line="288" w:lineRule="auto"/>
              <w:jc w:val="both"/>
              <w:rPr>
                <w:b/>
                <w:bCs/>
                <w:iCs/>
                <w:sz w:val="26"/>
                <w:szCs w:val="26"/>
              </w:rPr>
            </w:pPr>
            <w:r w:rsidRPr="00FD3B9B">
              <w:rPr>
                <w:b/>
                <w:bCs/>
                <w:iCs/>
                <w:sz w:val="26"/>
                <w:szCs w:val="26"/>
              </w:rPr>
              <w:t>2. Sinh hoạt cuối tuần</w:t>
            </w:r>
            <w:r w:rsidRPr="00FD3B9B">
              <w:rPr>
                <w:bCs/>
                <w:iCs/>
                <w:sz w:val="26"/>
                <w:szCs w:val="26"/>
              </w:rPr>
              <w:t>:</w:t>
            </w:r>
          </w:p>
          <w:p w:rsidR="000F0595" w:rsidRPr="00FD3B9B" w:rsidRDefault="000F0595" w:rsidP="00E40BB4">
            <w:pPr>
              <w:spacing w:line="288" w:lineRule="auto"/>
              <w:jc w:val="both"/>
              <w:rPr>
                <w:sz w:val="26"/>
                <w:szCs w:val="26"/>
              </w:rPr>
            </w:pPr>
            <w:r w:rsidRPr="00FD3B9B">
              <w:rPr>
                <w:b/>
                <w:bCs/>
                <w:iCs/>
                <w:sz w:val="26"/>
                <w:szCs w:val="26"/>
              </w:rPr>
              <w:t xml:space="preserve">- </w:t>
            </w:r>
            <w:r w:rsidRPr="00FD3B9B">
              <w:rPr>
                <w:bCs/>
                <w:sz w:val="26"/>
                <w:szCs w:val="26"/>
              </w:rPr>
              <w:t xml:space="preserve">Mục tiêu: </w:t>
            </w:r>
            <w:r w:rsidRPr="00FD3B9B">
              <w:rPr>
                <w:sz w:val="26"/>
                <w:szCs w:val="26"/>
              </w:rPr>
              <w:t>Đánh giá kết quả hoạt động trong tuần, đề ra kế hoạch hoạt động tuần tới.</w:t>
            </w:r>
          </w:p>
          <w:p w:rsidR="000F0595" w:rsidRPr="00FD3B9B" w:rsidRDefault="000F0595" w:rsidP="00E40BB4">
            <w:pPr>
              <w:spacing w:line="288" w:lineRule="auto"/>
              <w:jc w:val="both"/>
              <w:rPr>
                <w:sz w:val="26"/>
                <w:szCs w:val="26"/>
              </w:rPr>
            </w:pPr>
            <w:r w:rsidRPr="00FD3B9B">
              <w:rPr>
                <w:b/>
                <w:bCs/>
                <w:iCs/>
                <w:sz w:val="26"/>
                <w:szCs w:val="26"/>
              </w:rPr>
              <w:t xml:space="preserve">- </w:t>
            </w:r>
            <w:r w:rsidRPr="00FD3B9B">
              <w:rPr>
                <w:bCs/>
                <w:iCs/>
                <w:sz w:val="26"/>
                <w:szCs w:val="26"/>
              </w:rPr>
              <w:t>Cách tiến hành:</w:t>
            </w:r>
          </w:p>
        </w:tc>
      </w:tr>
      <w:tr w:rsidR="000F0595" w:rsidRPr="00FD3B9B" w:rsidTr="00E40BB4">
        <w:tc>
          <w:tcPr>
            <w:tcW w:w="5862" w:type="dxa"/>
            <w:tcBorders>
              <w:top w:val="dashed" w:sz="4" w:space="0" w:color="auto"/>
              <w:bottom w:val="dashed" w:sz="4" w:space="0" w:color="auto"/>
            </w:tcBorders>
          </w:tcPr>
          <w:p w:rsidR="000F0595" w:rsidRPr="00FD3B9B" w:rsidRDefault="000F0595" w:rsidP="00E40BB4">
            <w:pPr>
              <w:spacing w:line="288" w:lineRule="auto"/>
              <w:jc w:val="both"/>
              <w:rPr>
                <w:b/>
                <w:sz w:val="26"/>
                <w:szCs w:val="26"/>
              </w:rPr>
            </w:pPr>
            <w:r w:rsidRPr="00FD3B9B">
              <w:rPr>
                <w:b/>
                <w:sz w:val="26"/>
                <w:szCs w:val="26"/>
              </w:rPr>
              <w:t>* Hoạt động 1: Đánh giá kết quả cuối tuần (Làm việc nhóm 2)</w:t>
            </w:r>
          </w:p>
          <w:p w:rsidR="000F0595" w:rsidRPr="00FD3B9B" w:rsidRDefault="000F0595" w:rsidP="00E40BB4">
            <w:pPr>
              <w:spacing w:line="288" w:lineRule="auto"/>
              <w:jc w:val="both"/>
              <w:rPr>
                <w:sz w:val="26"/>
                <w:szCs w:val="26"/>
              </w:rPr>
            </w:pPr>
            <w:r w:rsidRPr="00FD3B9B">
              <w:rPr>
                <w:b/>
                <w:sz w:val="26"/>
                <w:szCs w:val="26"/>
              </w:rPr>
              <w:t xml:space="preserve">- </w:t>
            </w:r>
            <w:r w:rsidRPr="00FD3B9B">
              <w:rPr>
                <w:sz w:val="26"/>
                <w:szCs w:val="26"/>
              </w:rPr>
              <w:t>GV yêu cầu lớp Trưởng (hoặc lớp phó học tập) đánh giá kết quả hoạt động cuối tuần. Yêu cầu các nhóm thảo luận, nhận xét, bổ sung các nội dung trong tuần.</w:t>
            </w:r>
          </w:p>
          <w:p w:rsidR="000F0595" w:rsidRPr="00FD3B9B" w:rsidRDefault="000F0595" w:rsidP="00E40BB4">
            <w:pPr>
              <w:spacing w:line="288" w:lineRule="auto"/>
              <w:jc w:val="both"/>
              <w:rPr>
                <w:sz w:val="26"/>
                <w:szCs w:val="26"/>
              </w:rPr>
            </w:pPr>
            <w:r w:rsidRPr="00FD3B9B">
              <w:rPr>
                <w:sz w:val="26"/>
                <w:szCs w:val="26"/>
              </w:rPr>
              <w:t>+ Kết quả sinh hoạt nền nếp.</w:t>
            </w:r>
          </w:p>
          <w:p w:rsidR="000F0595" w:rsidRPr="00FD3B9B" w:rsidRDefault="000F0595" w:rsidP="00E40BB4">
            <w:pPr>
              <w:spacing w:line="288" w:lineRule="auto"/>
              <w:jc w:val="both"/>
              <w:rPr>
                <w:sz w:val="26"/>
                <w:szCs w:val="26"/>
              </w:rPr>
            </w:pPr>
            <w:r w:rsidRPr="00FD3B9B">
              <w:rPr>
                <w:sz w:val="26"/>
                <w:szCs w:val="26"/>
              </w:rPr>
              <w:t>+ Kết quả học tập.</w:t>
            </w:r>
          </w:p>
          <w:p w:rsidR="000F0595" w:rsidRPr="00FD3B9B" w:rsidRDefault="000F0595" w:rsidP="00E40BB4">
            <w:pPr>
              <w:spacing w:line="288" w:lineRule="auto"/>
              <w:jc w:val="both"/>
              <w:rPr>
                <w:sz w:val="26"/>
                <w:szCs w:val="26"/>
              </w:rPr>
            </w:pPr>
            <w:r w:rsidRPr="00FD3B9B">
              <w:rPr>
                <w:sz w:val="26"/>
                <w:szCs w:val="26"/>
              </w:rPr>
              <w:t>+ Kết quả hoạt động các phong trào.</w:t>
            </w:r>
          </w:p>
          <w:p w:rsidR="000F0595" w:rsidRPr="00FD3B9B" w:rsidRDefault="000F0595" w:rsidP="00E40BB4">
            <w:pPr>
              <w:spacing w:line="288" w:lineRule="auto"/>
              <w:jc w:val="both"/>
              <w:rPr>
                <w:sz w:val="26"/>
                <w:szCs w:val="26"/>
              </w:rPr>
            </w:pPr>
            <w:r w:rsidRPr="00FD3B9B">
              <w:rPr>
                <w:sz w:val="26"/>
                <w:szCs w:val="26"/>
              </w:rPr>
              <w:t>- GV mời các nhóm nhận xét, bổ sung.</w:t>
            </w:r>
          </w:p>
          <w:p w:rsidR="000F0595" w:rsidRPr="00FD3B9B" w:rsidRDefault="000F0595" w:rsidP="00E40BB4">
            <w:pPr>
              <w:spacing w:line="288" w:lineRule="auto"/>
              <w:jc w:val="both"/>
              <w:rPr>
                <w:sz w:val="26"/>
                <w:szCs w:val="26"/>
              </w:rPr>
            </w:pPr>
          </w:p>
          <w:p w:rsidR="000F0595" w:rsidRPr="00FD3B9B" w:rsidRDefault="000F0595" w:rsidP="00E40BB4">
            <w:pPr>
              <w:spacing w:line="288" w:lineRule="auto"/>
              <w:jc w:val="both"/>
              <w:rPr>
                <w:sz w:val="26"/>
                <w:szCs w:val="26"/>
              </w:rPr>
            </w:pPr>
            <w:r w:rsidRPr="00FD3B9B">
              <w:rPr>
                <w:sz w:val="26"/>
                <w:szCs w:val="26"/>
              </w:rPr>
              <w:t>- GV nhận xét chung, tuyên dương. (Có thể khen, thưởng,... tuỳ vào kết quả trong tuần)</w:t>
            </w:r>
          </w:p>
          <w:p w:rsidR="000F0595" w:rsidRPr="00FD3B9B" w:rsidRDefault="000F0595" w:rsidP="00E40BB4">
            <w:pPr>
              <w:spacing w:line="288" w:lineRule="auto"/>
              <w:jc w:val="both"/>
              <w:rPr>
                <w:b/>
                <w:sz w:val="26"/>
                <w:szCs w:val="26"/>
              </w:rPr>
            </w:pPr>
            <w:r w:rsidRPr="00FD3B9B">
              <w:rPr>
                <w:b/>
                <w:sz w:val="26"/>
                <w:szCs w:val="26"/>
              </w:rPr>
              <w:t>* Hoạt động 2: Kế hoạch tuần tới. (Làm việc nhóm 4)</w:t>
            </w:r>
          </w:p>
          <w:p w:rsidR="000F0595" w:rsidRPr="00FD3B9B" w:rsidRDefault="000F0595" w:rsidP="00E40BB4">
            <w:pPr>
              <w:spacing w:line="288" w:lineRule="auto"/>
              <w:jc w:val="both"/>
              <w:rPr>
                <w:sz w:val="26"/>
                <w:szCs w:val="26"/>
              </w:rPr>
            </w:pPr>
            <w:r w:rsidRPr="00FD3B9B">
              <w:rPr>
                <w:b/>
                <w:sz w:val="26"/>
                <w:szCs w:val="26"/>
              </w:rPr>
              <w:lastRenderedPageBreak/>
              <w:t xml:space="preserve">- </w:t>
            </w:r>
            <w:r w:rsidRPr="00FD3B9B">
              <w:rPr>
                <w:sz w:val="26"/>
                <w:szCs w:val="26"/>
              </w:rPr>
              <w:t>GV yêu cầu lớp Trưởng (hoặc lớp phó học tập) triển khai kế hoạch hoạt động tuần tới. Yêu cầu các nhóm thảo luận, nhận xét, bổ sung các nội dung trong kế hoạch.</w:t>
            </w:r>
          </w:p>
          <w:p w:rsidR="000F0595" w:rsidRPr="00FD3B9B" w:rsidRDefault="000F0595" w:rsidP="00E40BB4">
            <w:pPr>
              <w:spacing w:line="288" w:lineRule="auto"/>
              <w:jc w:val="both"/>
              <w:rPr>
                <w:sz w:val="26"/>
                <w:szCs w:val="26"/>
              </w:rPr>
            </w:pPr>
            <w:r w:rsidRPr="00FD3B9B">
              <w:rPr>
                <w:sz w:val="26"/>
                <w:szCs w:val="26"/>
              </w:rPr>
              <w:t>+ Thực hiện nền nếp trong tuần.</w:t>
            </w:r>
          </w:p>
          <w:p w:rsidR="000F0595" w:rsidRPr="00FD3B9B" w:rsidRDefault="000F0595" w:rsidP="00E40BB4">
            <w:pPr>
              <w:spacing w:line="288" w:lineRule="auto"/>
              <w:jc w:val="both"/>
              <w:rPr>
                <w:sz w:val="26"/>
                <w:szCs w:val="26"/>
              </w:rPr>
            </w:pPr>
            <w:r w:rsidRPr="00FD3B9B">
              <w:rPr>
                <w:sz w:val="26"/>
                <w:szCs w:val="26"/>
              </w:rPr>
              <w:t>+ Thi đua học tập tốt.</w:t>
            </w:r>
          </w:p>
          <w:p w:rsidR="000F0595" w:rsidRPr="00FD3B9B" w:rsidRDefault="000F0595" w:rsidP="00E40BB4">
            <w:pPr>
              <w:spacing w:line="288" w:lineRule="auto"/>
              <w:jc w:val="both"/>
              <w:rPr>
                <w:sz w:val="26"/>
                <w:szCs w:val="26"/>
              </w:rPr>
            </w:pPr>
            <w:r w:rsidRPr="00FD3B9B">
              <w:rPr>
                <w:sz w:val="26"/>
                <w:szCs w:val="26"/>
              </w:rPr>
              <w:t>+ Thực hiện các hoạt động các phong trào.</w:t>
            </w:r>
          </w:p>
          <w:p w:rsidR="000F0595" w:rsidRPr="00FD3B9B" w:rsidRDefault="000F0595" w:rsidP="00E40BB4">
            <w:pPr>
              <w:spacing w:line="288" w:lineRule="auto"/>
              <w:jc w:val="both"/>
              <w:rPr>
                <w:sz w:val="26"/>
                <w:szCs w:val="26"/>
              </w:rPr>
            </w:pPr>
            <w:r w:rsidRPr="00FD3B9B">
              <w:rPr>
                <w:sz w:val="26"/>
                <w:szCs w:val="26"/>
              </w:rPr>
              <w:t>- GV mời các nhóm nhận xét, bổ sung.</w:t>
            </w:r>
          </w:p>
          <w:p w:rsidR="000F0595" w:rsidRPr="00FD3B9B" w:rsidRDefault="000F0595" w:rsidP="00E40BB4">
            <w:pPr>
              <w:spacing w:line="288" w:lineRule="auto"/>
              <w:jc w:val="both"/>
              <w:rPr>
                <w:sz w:val="26"/>
                <w:szCs w:val="26"/>
              </w:rPr>
            </w:pPr>
            <w:r w:rsidRPr="00FD3B9B">
              <w:rPr>
                <w:sz w:val="26"/>
                <w:szCs w:val="26"/>
              </w:rPr>
              <w:t>- GV nhận xét chung, thống nhất, và biểu quyết hành động.</w:t>
            </w:r>
          </w:p>
        </w:tc>
        <w:tc>
          <w:tcPr>
            <w:tcW w:w="3876" w:type="dxa"/>
            <w:tcBorders>
              <w:top w:val="dashed" w:sz="4" w:space="0" w:color="auto"/>
              <w:bottom w:val="dashed" w:sz="4" w:space="0" w:color="auto"/>
            </w:tcBorders>
          </w:tcPr>
          <w:p w:rsidR="000F0595" w:rsidRPr="00FD3B9B" w:rsidRDefault="000F0595" w:rsidP="00E40BB4">
            <w:pPr>
              <w:spacing w:line="288" w:lineRule="auto"/>
              <w:rPr>
                <w:sz w:val="26"/>
                <w:szCs w:val="26"/>
              </w:rPr>
            </w:pPr>
          </w:p>
          <w:p w:rsidR="000F0595" w:rsidRPr="00FD3B9B" w:rsidRDefault="000F0595" w:rsidP="00E40BB4">
            <w:pPr>
              <w:spacing w:line="288" w:lineRule="auto"/>
              <w:rPr>
                <w:sz w:val="26"/>
                <w:szCs w:val="26"/>
              </w:rPr>
            </w:pPr>
          </w:p>
          <w:p w:rsidR="000F0595" w:rsidRPr="00FD3B9B" w:rsidRDefault="000F0595" w:rsidP="00E40BB4">
            <w:pPr>
              <w:spacing w:line="288" w:lineRule="auto"/>
              <w:jc w:val="both"/>
              <w:rPr>
                <w:sz w:val="26"/>
                <w:szCs w:val="26"/>
              </w:rPr>
            </w:pPr>
            <w:r w:rsidRPr="00FD3B9B">
              <w:rPr>
                <w:sz w:val="26"/>
                <w:szCs w:val="26"/>
              </w:rPr>
              <w:t>- Lớp Trưởng (hoặc lớp phó học tập) đánh giá kết quả hoạt động cuối tuần.</w:t>
            </w:r>
          </w:p>
          <w:p w:rsidR="000F0595" w:rsidRPr="00FD3B9B" w:rsidRDefault="000F0595" w:rsidP="00E40BB4">
            <w:pPr>
              <w:spacing w:line="288" w:lineRule="auto"/>
              <w:jc w:val="both"/>
              <w:rPr>
                <w:sz w:val="26"/>
                <w:szCs w:val="26"/>
              </w:rPr>
            </w:pPr>
            <w:r w:rsidRPr="00FD3B9B">
              <w:rPr>
                <w:sz w:val="26"/>
                <w:szCs w:val="26"/>
              </w:rPr>
              <w:t>- HS thảo luận nhóm 2: nhận xét, bổ sung các nội dung trong tuần.</w:t>
            </w:r>
          </w:p>
          <w:p w:rsidR="000F0595" w:rsidRPr="00FD3B9B" w:rsidRDefault="000F0595" w:rsidP="00E40BB4">
            <w:pPr>
              <w:spacing w:line="288" w:lineRule="auto"/>
              <w:jc w:val="both"/>
              <w:rPr>
                <w:sz w:val="26"/>
                <w:szCs w:val="26"/>
              </w:rPr>
            </w:pPr>
          </w:p>
          <w:p w:rsidR="000F0595" w:rsidRPr="00FD3B9B" w:rsidRDefault="000F0595" w:rsidP="00E40BB4">
            <w:pPr>
              <w:spacing w:line="288" w:lineRule="auto"/>
              <w:jc w:val="both"/>
              <w:rPr>
                <w:sz w:val="26"/>
                <w:szCs w:val="26"/>
              </w:rPr>
            </w:pPr>
            <w:r w:rsidRPr="00FD3B9B">
              <w:rPr>
                <w:sz w:val="26"/>
                <w:szCs w:val="26"/>
              </w:rPr>
              <w:t>- Một số nhóm nhận xét, bổ sung.</w:t>
            </w:r>
          </w:p>
          <w:p w:rsidR="000F0595" w:rsidRPr="00FD3B9B" w:rsidRDefault="000F0595" w:rsidP="00E40BB4">
            <w:pPr>
              <w:spacing w:line="288" w:lineRule="auto"/>
              <w:jc w:val="both"/>
              <w:rPr>
                <w:sz w:val="26"/>
                <w:szCs w:val="26"/>
              </w:rPr>
            </w:pPr>
            <w:r w:rsidRPr="00FD3B9B">
              <w:rPr>
                <w:sz w:val="26"/>
                <w:szCs w:val="26"/>
              </w:rPr>
              <w:t>- Lắng nghe rút kinh nghiệm.</w:t>
            </w:r>
          </w:p>
          <w:p w:rsidR="000F0595" w:rsidRPr="00FD3B9B" w:rsidRDefault="000F0595" w:rsidP="00E40BB4">
            <w:pPr>
              <w:spacing w:line="288" w:lineRule="auto"/>
              <w:jc w:val="both"/>
              <w:rPr>
                <w:sz w:val="26"/>
                <w:szCs w:val="26"/>
              </w:rPr>
            </w:pPr>
            <w:r w:rsidRPr="00FD3B9B">
              <w:rPr>
                <w:sz w:val="26"/>
                <w:szCs w:val="26"/>
              </w:rPr>
              <w:t>- 1 HS nêu lại  nội dung.</w:t>
            </w:r>
          </w:p>
          <w:p w:rsidR="000F0595" w:rsidRPr="00FD3B9B" w:rsidRDefault="000F0595" w:rsidP="00E40BB4">
            <w:pPr>
              <w:spacing w:line="288" w:lineRule="auto"/>
              <w:jc w:val="both"/>
              <w:rPr>
                <w:sz w:val="26"/>
                <w:szCs w:val="26"/>
              </w:rPr>
            </w:pPr>
          </w:p>
          <w:p w:rsidR="000F0595" w:rsidRPr="00FD3B9B" w:rsidRDefault="000F0595" w:rsidP="00E40BB4">
            <w:pPr>
              <w:spacing w:line="288" w:lineRule="auto"/>
              <w:jc w:val="both"/>
              <w:rPr>
                <w:sz w:val="26"/>
                <w:szCs w:val="26"/>
              </w:rPr>
            </w:pPr>
          </w:p>
          <w:p w:rsidR="004F474D" w:rsidRDefault="004F474D" w:rsidP="00E40BB4">
            <w:pPr>
              <w:spacing w:line="288" w:lineRule="auto"/>
              <w:jc w:val="both"/>
              <w:rPr>
                <w:sz w:val="26"/>
                <w:szCs w:val="26"/>
              </w:rPr>
            </w:pPr>
          </w:p>
          <w:p w:rsidR="000F0595" w:rsidRPr="00FD3B9B" w:rsidRDefault="000F0595" w:rsidP="00E40BB4">
            <w:pPr>
              <w:spacing w:line="288" w:lineRule="auto"/>
              <w:jc w:val="both"/>
              <w:rPr>
                <w:sz w:val="26"/>
                <w:szCs w:val="26"/>
              </w:rPr>
            </w:pPr>
            <w:r w:rsidRPr="00FD3B9B">
              <w:rPr>
                <w:sz w:val="26"/>
                <w:szCs w:val="26"/>
              </w:rPr>
              <w:lastRenderedPageBreak/>
              <w:t>- Lớp Trưởng (hoặc lớp phó học tập) triển khai kế hoạt động tuần tới.</w:t>
            </w:r>
          </w:p>
          <w:p w:rsidR="000F0595" w:rsidRPr="00FD3B9B" w:rsidRDefault="000F0595" w:rsidP="00E40BB4">
            <w:pPr>
              <w:spacing w:line="288" w:lineRule="auto"/>
              <w:jc w:val="both"/>
              <w:rPr>
                <w:sz w:val="26"/>
                <w:szCs w:val="26"/>
              </w:rPr>
            </w:pPr>
            <w:r w:rsidRPr="00FD3B9B">
              <w:rPr>
                <w:sz w:val="26"/>
                <w:szCs w:val="26"/>
              </w:rPr>
              <w:t>- HS thảo luận nhóm 4: Xem xét các nội dung trong tuần tới, bổ sung nếu cần.</w:t>
            </w:r>
          </w:p>
          <w:p w:rsidR="000F0595" w:rsidRPr="00FD3B9B" w:rsidRDefault="000F0595" w:rsidP="00E40BB4">
            <w:pPr>
              <w:spacing w:line="288" w:lineRule="auto"/>
              <w:jc w:val="both"/>
              <w:rPr>
                <w:sz w:val="26"/>
                <w:szCs w:val="26"/>
              </w:rPr>
            </w:pPr>
          </w:p>
          <w:p w:rsidR="000F0595" w:rsidRPr="00FD3B9B" w:rsidRDefault="000F0595" w:rsidP="00E40BB4">
            <w:pPr>
              <w:spacing w:line="288" w:lineRule="auto"/>
              <w:jc w:val="both"/>
              <w:rPr>
                <w:sz w:val="26"/>
                <w:szCs w:val="26"/>
              </w:rPr>
            </w:pPr>
            <w:r w:rsidRPr="00FD3B9B">
              <w:rPr>
                <w:sz w:val="26"/>
                <w:szCs w:val="26"/>
              </w:rPr>
              <w:t>- Một số nhóm nhận xét, bổ sung.</w:t>
            </w:r>
          </w:p>
          <w:p w:rsidR="000F0595" w:rsidRPr="00FD3B9B" w:rsidRDefault="000F0595" w:rsidP="00E40BB4">
            <w:pPr>
              <w:spacing w:line="288" w:lineRule="auto"/>
              <w:jc w:val="both"/>
              <w:rPr>
                <w:sz w:val="26"/>
                <w:szCs w:val="26"/>
              </w:rPr>
            </w:pPr>
            <w:r w:rsidRPr="00FD3B9B">
              <w:rPr>
                <w:sz w:val="26"/>
                <w:szCs w:val="26"/>
              </w:rPr>
              <w:t>- Cả lớp biểu quyết hành động bằng giơ tay.</w:t>
            </w:r>
          </w:p>
        </w:tc>
      </w:tr>
      <w:tr w:rsidR="000F0595" w:rsidRPr="00FD3B9B" w:rsidTr="00E40BB4">
        <w:tc>
          <w:tcPr>
            <w:tcW w:w="9738" w:type="dxa"/>
            <w:gridSpan w:val="2"/>
            <w:tcBorders>
              <w:top w:val="dashed" w:sz="4" w:space="0" w:color="auto"/>
              <w:bottom w:val="dashed" w:sz="4" w:space="0" w:color="auto"/>
            </w:tcBorders>
          </w:tcPr>
          <w:p w:rsidR="000F0595" w:rsidRPr="00FD3B9B" w:rsidRDefault="000F0595" w:rsidP="00E40BB4">
            <w:pPr>
              <w:spacing w:line="288" w:lineRule="auto"/>
              <w:jc w:val="both"/>
              <w:rPr>
                <w:b/>
                <w:bCs/>
                <w:iCs/>
                <w:sz w:val="26"/>
                <w:szCs w:val="26"/>
              </w:rPr>
            </w:pPr>
            <w:r w:rsidRPr="00FD3B9B">
              <w:rPr>
                <w:b/>
                <w:bCs/>
                <w:iCs/>
                <w:sz w:val="26"/>
                <w:szCs w:val="26"/>
              </w:rPr>
              <w:lastRenderedPageBreak/>
              <w:t>3. Sinh hoạt chủ đề: Tri ân thầy cô.</w:t>
            </w:r>
          </w:p>
          <w:p w:rsidR="000F0595" w:rsidRPr="00FD3B9B" w:rsidRDefault="000F0595" w:rsidP="00E40BB4">
            <w:pPr>
              <w:spacing w:line="288" w:lineRule="auto"/>
              <w:jc w:val="both"/>
              <w:rPr>
                <w:bCs/>
                <w:sz w:val="26"/>
                <w:szCs w:val="26"/>
              </w:rPr>
            </w:pPr>
            <w:r w:rsidRPr="00FD3B9B">
              <w:rPr>
                <w:b/>
                <w:bCs/>
                <w:iCs/>
                <w:sz w:val="26"/>
                <w:szCs w:val="26"/>
              </w:rPr>
              <w:t xml:space="preserve">- </w:t>
            </w:r>
            <w:r w:rsidRPr="00FD3B9B">
              <w:rPr>
                <w:bCs/>
                <w:sz w:val="26"/>
                <w:szCs w:val="26"/>
              </w:rPr>
              <w:t xml:space="preserve">Mục tiêu: </w:t>
            </w:r>
          </w:p>
          <w:p w:rsidR="000F0595" w:rsidRPr="00FD3B9B" w:rsidRDefault="000F0595" w:rsidP="00E40BB4">
            <w:pPr>
              <w:spacing w:line="288" w:lineRule="auto"/>
              <w:jc w:val="both"/>
              <w:rPr>
                <w:bCs/>
                <w:iCs/>
                <w:sz w:val="26"/>
                <w:szCs w:val="26"/>
              </w:rPr>
            </w:pPr>
            <w:r w:rsidRPr="00FD3B9B">
              <w:rPr>
                <w:bCs/>
                <w:sz w:val="26"/>
                <w:szCs w:val="26"/>
              </w:rPr>
              <w:t xml:space="preserve">    + </w:t>
            </w:r>
            <w:r w:rsidRPr="00FD3B9B">
              <w:rPr>
                <w:sz w:val="26"/>
                <w:szCs w:val="26"/>
              </w:rPr>
              <w:t xml:space="preserve">Học sinh nắm được cách chơi. </w:t>
            </w:r>
            <w:r w:rsidRPr="00FD3B9B">
              <w:rPr>
                <w:bCs/>
                <w:iCs/>
                <w:sz w:val="26"/>
                <w:szCs w:val="26"/>
              </w:rPr>
              <w:t>Hiểu được ý nghĩa của trò chơi.</w:t>
            </w:r>
          </w:p>
          <w:p w:rsidR="000F0595" w:rsidRPr="00FD3B9B" w:rsidRDefault="000F0595" w:rsidP="00E40BB4">
            <w:pPr>
              <w:spacing w:line="288" w:lineRule="auto"/>
              <w:jc w:val="both"/>
              <w:rPr>
                <w:sz w:val="26"/>
                <w:szCs w:val="26"/>
              </w:rPr>
            </w:pPr>
            <w:r w:rsidRPr="00FD3B9B">
              <w:rPr>
                <w:sz w:val="26"/>
                <w:szCs w:val="26"/>
              </w:rPr>
              <w:t xml:space="preserve">    + HS Tích cực tham gia trò chơi “Hái hoa dân chủ”. Trả lời đúng trọng tâm các câu hỏi.</w:t>
            </w:r>
          </w:p>
          <w:p w:rsidR="000F0595" w:rsidRPr="00FD3B9B" w:rsidRDefault="000F0595" w:rsidP="00E40BB4">
            <w:pPr>
              <w:spacing w:line="288" w:lineRule="auto"/>
              <w:jc w:val="both"/>
              <w:rPr>
                <w:bCs/>
                <w:iCs/>
                <w:sz w:val="26"/>
                <w:szCs w:val="26"/>
              </w:rPr>
            </w:pPr>
            <w:r w:rsidRPr="00FD3B9B">
              <w:rPr>
                <w:b/>
                <w:bCs/>
                <w:iCs/>
                <w:sz w:val="26"/>
                <w:szCs w:val="26"/>
              </w:rPr>
              <w:t xml:space="preserve">- </w:t>
            </w:r>
            <w:r w:rsidRPr="00FD3B9B">
              <w:rPr>
                <w:bCs/>
                <w:iCs/>
                <w:sz w:val="26"/>
                <w:szCs w:val="26"/>
              </w:rPr>
              <w:t>Cách tiến hành:</w:t>
            </w:r>
          </w:p>
        </w:tc>
      </w:tr>
      <w:tr w:rsidR="000F0595" w:rsidRPr="00FD3B9B" w:rsidTr="00E40BB4">
        <w:tc>
          <w:tcPr>
            <w:tcW w:w="5862" w:type="dxa"/>
            <w:tcBorders>
              <w:top w:val="dashed" w:sz="4" w:space="0" w:color="auto"/>
              <w:bottom w:val="dashed" w:sz="4" w:space="0" w:color="auto"/>
            </w:tcBorders>
          </w:tcPr>
          <w:p w:rsidR="000F0595" w:rsidRPr="00FD3B9B" w:rsidRDefault="000F0595" w:rsidP="00E40BB4">
            <w:pPr>
              <w:spacing w:line="288" w:lineRule="auto"/>
              <w:jc w:val="both"/>
              <w:rPr>
                <w:bCs/>
                <w:iCs/>
                <w:sz w:val="26"/>
                <w:szCs w:val="26"/>
              </w:rPr>
            </w:pPr>
            <w:r w:rsidRPr="00FD3B9B">
              <w:rPr>
                <w:bCs/>
                <w:iCs/>
                <w:sz w:val="26"/>
                <w:szCs w:val="26"/>
              </w:rPr>
              <w:t>- GV để cây thông có gắn các bông hoa ghi nội dung câu hỏi ở giữa bục giảng.</w:t>
            </w:r>
          </w:p>
          <w:p w:rsidR="000F0595" w:rsidRPr="00FD3B9B" w:rsidRDefault="000F0595" w:rsidP="00E40BB4">
            <w:pPr>
              <w:spacing w:line="288" w:lineRule="auto"/>
              <w:jc w:val="center"/>
              <w:rPr>
                <w:bCs/>
                <w:iCs/>
                <w:sz w:val="26"/>
                <w:szCs w:val="26"/>
              </w:rPr>
            </w:pPr>
            <w:r w:rsidRPr="00FD3B9B">
              <w:rPr>
                <w:bCs/>
                <w:iCs/>
                <w:noProof/>
                <w:sz w:val="26"/>
                <w:szCs w:val="26"/>
                <w:lang w:val="en-US"/>
              </w:rPr>
              <w:drawing>
                <wp:inline distT="0" distB="0" distL="0" distR="0" wp14:anchorId="300B5486" wp14:editId="3DB66B53">
                  <wp:extent cx="1948296" cy="978743"/>
                  <wp:effectExtent l="19050" t="0" r="0" b="0"/>
                  <wp:docPr id="2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srcRect l="19711" t="41051" r="18021" b="19850"/>
                          <a:stretch/>
                        </pic:blipFill>
                        <pic:spPr bwMode="auto">
                          <a:xfrm>
                            <a:off x="0" y="0"/>
                            <a:ext cx="1953507" cy="981361"/>
                          </a:xfrm>
                          <a:prstGeom prst="rect">
                            <a:avLst/>
                          </a:prstGeom>
                          <a:ln>
                            <a:noFill/>
                          </a:ln>
                          <a:extLst>
                            <a:ext uri="{53640926-AAD7-44D8-BBD7-CCE9431645EC}">
                              <a14:shadowObscured xmlns:a14="http://schemas.microsoft.com/office/drawing/2010/main"/>
                            </a:ext>
                          </a:extLst>
                        </pic:spPr>
                      </pic:pic>
                    </a:graphicData>
                  </a:graphic>
                </wp:inline>
              </w:drawing>
            </w:r>
          </w:p>
          <w:p w:rsidR="000F0595" w:rsidRPr="00FD3B9B" w:rsidRDefault="000F0595" w:rsidP="00E40BB4">
            <w:pPr>
              <w:spacing w:line="288" w:lineRule="auto"/>
              <w:rPr>
                <w:sz w:val="26"/>
                <w:szCs w:val="26"/>
              </w:rPr>
            </w:pPr>
            <w:r w:rsidRPr="00FD3B9B">
              <w:rPr>
                <w:sz w:val="26"/>
                <w:szCs w:val="26"/>
              </w:rPr>
              <w:t>- Giáo viên giới thiệu Trò chơi.</w:t>
            </w:r>
          </w:p>
          <w:p w:rsidR="000F0595" w:rsidRPr="00FD3B9B" w:rsidRDefault="000F0595" w:rsidP="00E40BB4">
            <w:pPr>
              <w:spacing w:line="288" w:lineRule="auto"/>
              <w:rPr>
                <w:sz w:val="26"/>
                <w:szCs w:val="26"/>
              </w:rPr>
            </w:pPr>
            <w:r w:rsidRPr="00FD3B9B">
              <w:rPr>
                <w:sz w:val="26"/>
                <w:szCs w:val="26"/>
              </w:rPr>
              <w:t>- Nêu cách chơi</w:t>
            </w:r>
          </w:p>
          <w:p w:rsidR="000F0595" w:rsidRPr="00FD3B9B" w:rsidRDefault="000F0595" w:rsidP="00E40BB4">
            <w:pPr>
              <w:spacing w:line="288" w:lineRule="auto"/>
              <w:rPr>
                <w:sz w:val="26"/>
                <w:szCs w:val="26"/>
              </w:rPr>
            </w:pPr>
            <w:r w:rsidRPr="00FD3B9B">
              <w:rPr>
                <w:sz w:val="26"/>
                <w:szCs w:val="26"/>
              </w:rPr>
              <w:t>- Cho HS chơi thử</w:t>
            </w:r>
          </w:p>
          <w:p w:rsidR="000F0595" w:rsidRPr="00FD3B9B" w:rsidRDefault="000F0595" w:rsidP="00E40BB4">
            <w:pPr>
              <w:spacing w:line="288" w:lineRule="auto"/>
              <w:jc w:val="both"/>
              <w:rPr>
                <w:bCs/>
                <w:iCs/>
                <w:sz w:val="26"/>
                <w:szCs w:val="26"/>
              </w:rPr>
            </w:pPr>
            <w:r w:rsidRPr="00FD3B9B">
              <w:rPr>
                <w:bCs/>
                <w:iCs/>
                <w:sz w:val="26"/>
                <w:szCs w:val="26"/>
              </w:rPr>
              <w:t>- Tổ chức cho HS chơi trò chơi.</w:t>
            </w:r>
          </w:p>
          <w:p w:rsidR="000F0595" w:rsidRPr="00FD3B9B" w:rsidRDefault="000F0595" w:rsidP="00E40BB4">
            <w:pPr>
              <w:spacing w:line="288" w:lineRule="auto"/>
              <w:jc w:val="both"/>
              <w:rPr>
                <w:sz w:val="26"/>
                <w:szCs w:val="26"/>
              </w:rPr>
            </w:pPr>
            <w:r w:rsidRPr="00FD3B9B">
              <w:rPr>
                <w:sz w:val="26"/>
                <w:szCs w:val="26"/>
              </w:rPr>
              <w:t>- Tạo hứng thú cho HS tham gia trò chơi.</w:t>
            </w:r>
          </w:p>
        </w:tc>
        <w:tc>
          <w:tcPr>
            <w:tcW w:w="3876" w:type="dxa"/>
            <w:tcBorders>
              <w:top w:val="dashed" w:sz="4" w:space="0" w:color="auto"/>
              <w:bottom w:val="dashed" w:sz="4" w:space="0" w:color="auto"/>
            </w:tcBorders>
          </w:tcPr>
          <w:p w:rsidR="000F0595" w:rsidRPr="00FD3B9B" w:rsidRDefault="000F0595" w:rsidP="00E40BB4">
            <w:pPr>
              <w:spacing w:line="288" w:lineRule="auto"/>
              <w:jc w:val="both"/>
              <w:rPr>
                <w:bCs/>
                <w:iCs/>
                <w:sz w:val="26"/>
                <w:szCs w:val="26"/>
              </w:rPr>
            </w:pPr>
            <w:r w:rsidRPr="00FD3B9B">
              <w:rPr>
                <w:bCs/>
                <w:iCs/>
                <w:sz w:val="26"/>
                <w:szCs w:val="26"/>
              </w:rPr>
              <w:t>- HS quan sát, có thể hỗ trợ cô giáo chuẩn bị trò chơi.</w:t>
            </w:r>
          </w:p>
          <w:p w:rsidR="000F0595" w:rsidRPr="00FD3B9B" w:rsidRDefault="000F0595" w:rsidP="00E40BB4">
            <w:pPr>
              <w:spacing w:line="288" w:lineRule="auto"/>
              <w:rPr>
                <w:sz w:val="26"/>
                <w:szCs w:val="26"/>
              </w:rPr>
            </w:pPr>
          </w:p>
          <w:p w:rsidR="000F0595" w:rsidRPr="00FD3B9B" w:rsidRDefault="000F0595" w:rsidP="00E40BB4">
            <w:pPr>
              <w:spacing w:line="288" w:lineRule="auto"/>
              <w:rPr>
                <w:sz w:val="26"/>
                <w:szCs w:val="26"/>
              </w:rPr>
            </w:pPr>
          </w:p>
          <w:p w:rsidR="000F0595" w:rsidRPr="00FD3B9B" w:rsidRDefault="000F0595" w:rsidP="00E40BB4">
            <w:pPr>
              <w:spacing w:line="288" w:lineRule="auto"/>
              <w:rPr>
                <w:sz w:val="26"/>
                <w:szCs w:val="26"/>
              </w:rPr>
            </w:pPr>
          </w:p>
          <w:p w:rsidR="000F0595" w:rsidRPr="00FD3B9B" w:rsidRDefault="000F0595" w:rsidP="00E40BB4">
            <w:pPr>
              <w:spacing w:line="288" w:lineRule="auto"/>
              <w:rPr>
                <w:sz w:val="26"/>
                <w:szCs w:val="26"/>
              </w:rPr>
            </w:pPr>
          </w:p>
          <w:p w:rsidR="000F0595" w:rsidRPr="00FD3B9B" w:rsidRDefault="000F0595" w:rsidP="00E40BB4">
            <w:pPr>
              <w:spacing w:line="288" w:lineRule="auto"/>
              <w:rPr>
                <w:sz w:val="26"/>
                <w:szCs w:val="26"/>
              </w:rPr>
            </w:pPr>
            <w:r w:rsidRPr="00FD3B9B">
              <w:rPr>
                <w:sz w:val="26"/>
                <w:szCs w:val="26"/>
              </w:rPr>
              <w:t>- HS nêu tên trò chơi</w:t>
            </w:r>
          </w:p>
          <w:p w:rsidR="000F0595" w:rsidRPr="00FD3B9B" w:rsidRDefault="000F0595" w:rsidP="00E40BB4">
            <w:pPr>
              <w:spacing w:line="288" w:lineRule="auto"/>
              <w:rPr>
                <w:sz w:val="26"/>
                <w:szCs w:val="26"/>
              </w:rPr>
            </w:pPr>
            <w:r w:rsidRPr="00FD3B9B">
              <w:rPr>
                <w:sz w:val="26"/>
                <w:szCs w:val="26"/>
              </w:rPr>
              <w:t>- HS nhắc lại luật chơi.</w:t>
            </w:r>
          </w:p>
          <w:p w:rsidR="000F0595" w:rsidRPr="00FD3B9B" w:rsidRDefault="000F0595" w:rsidP="00E40BB4">
            <w:pPr>
              <w:spacing w:line="288" w:lineRule="auto"/>
              <w:rPr>
                <w:sz w:val="26"/>
                <w:szCs w:val="26"/>
              </w:rPr>
            </w:pPr>
            <w:r w:rsidRPr="00FD3B9B">
              <w:rPr>
                <w:sz w:val="26"/>
                <w:szCs w:val="26"/>
              </w:rPr>
              <w:t>- 1 HS chơi thử</w:t>
            </w:r>
          </w:p>
          <w:p w:rsidR="000F0595" w:rsidRPr="00FD3B9B" w:rsidRDefault="000F0595" w:rsidP="00E40BB4">
            <w:pPr>
              <w:spacing w:line="288" w:lineRule="auto"/>
              <w:jc w:val="both"/>
              <w:rPr>
                <w:bCs/>
                <w:iCs/>
                <w:sz w:val="26"/>
                <w:szCs w:val="26"/>
              </w:rPr>
            </w:pPr>
            <w:r w:rsidRPr="00FD3B9B">
              <w:rPr>
                <w:bCs/>
                <w:iCs/>
                <w:sz w:val="26"/>
                <w:szCs w:val="26"/>
              </w:rPr>
              <w:t>- HS tham gia chơi trò chơi.</w:t>
            </w:r>
          </w:p>
          <w:p w:rsidR="000F0595" w:rsidRPr="00FD3B9B" w:rsidRDefault="000F0595" w:rsidP="00E40BB4">
            <w:pPr>
              <w:spacing w:line="288" w:lineRule="auto"/>
              <w:jc w:val="both"/>
              <w:rPr>
                <w:sz w:val="26"/>
                <w:szCs w:val="26"/>
              </w:rPr>
            </w:pPr>
          </w:p>
        </w:tc>
      </w:tr>
      <w:tr w:rsidR="000F0595" w:rsidRPr="00FD3B9B" w:rsidTr="00E40BB4">
        <w:tc>
          <w:tcPr>
            <w:tcW w:w="9738" w:type="dxa"/>
            <w:gridSpan w:val="2"/>
            <w:tcBorders>
              <w:top w:val="dashed" w:sz="4" w:space="0" w:color="auto"/>
              <w:bottom w:val="dashed" w:sz="4" w:space="0" w:color="auto"/>
            </w:tcBorders>
          </w:tcPr>
          <w:p w:rsidR="000F0595" w:rsidRPr="00FD3B9B" w:rsidRDefault="000F0595" w:rsidP="00E40BB4">
            <w:pPr>
              <w:spacing w:line="288" w:lineRule="auto"/>
              <w:jc w:val="both"/>
              <w:rPr>
                <w:b/>
                <w:sz w:val="26"/>
                <w:szCs w:val="26"/>
              </w:rPr>
            </w:pPr>
            <w:r w:rsidRPr="00FD3B9B">
              <w:rPr>
                <w:b/>
                <w:sz w:val="26"/>
                <w:szCs w:val="26"/>
              </w:rPr>
              <w:t>4. Vận dụng.</w:t>
            </w:r>
          </w:p>
          <w:p w:rsidR="000F0595" w:rsidRPr="00FD3B9B" w:rsidRDefault="000F0595" w:rsidP="00E40BB4">
            <w:pPr>
              <w:spacing w:line="288" w:lineRule="auto"/>
              <w:rPr>
                <w:sz w:val="26"/>
                <w:szCs w:val="26"/>
              </w:rPr>
            </w:pPr>
            <w:r w:rsidRPr="00FD3B9B">
              <w:rPr>
                <w:sz w:val="26"/>
                <w:szCs w:val="26"/>
              </w:rPr>
              <w:t>- Mục tiêu:</w:t>
            </w:r>
          </w:p>
          <w:p w:rsidR="000F0595" w:rsidRPr="00FD3B9B" w:rsidRDefault="000F0595" w:rsidP="00E40BB4">
            <w:pPr>
              <w:spacing w:line="264" w:lineRule="auto"/>
              <w:jc w:val="both"/>
              <w:rPr>
                <w:sz w:val="26"/>
                <w:szCs w:val="26"/>
              </w:rPr>
            </w:pPr>
            <w:r w:rsidRPr="00FD3B9B">
              <w:rPr>
                <w:sz w:val="26"/>
                <w:szCs w:val="26"/>
              </w:rPr>
              <w:t>+ Củng cố những kiến thức đã học trong tiết học để học sinh khắc sâu nội dung.</w:t>
            </w:r>
          </w:p>
          <w:p w:rsidR="000F0595" w:rsidRPr="00FD3B9B" w:rsidRDefault="000F0595" w:rsidP="00E40BB4">
            <w:pPr>
              <w:spacing w:line="264" w:lineRule="auto"/>
              <w:jc w:val="both"/>
              <w:rPr>
                <w:sz w:val="26"/>
                <w:szCs w:val="26"/>
              </w:rPr>
            </w:pPr>
            <w:r w:rsidRPr="00FD3B9B">
              <w:rPr>
                <w:sz w:val="26"/>
                <w:szCs w:val="26"/>
              </w:rPr>
              <w:t>+ Tự đánh giá và vận dụng kiến thức đã học vào thực tiễn.</w:t>
            </w:r>
          </w:p>
          <w:p w:rsidR="000F0595" w:rsidRPr="00FD3B9B" w:rsidRDefault="000F0595" w:rsidP="00E40BB4">
            <w:pPr>
              <w:spacing w:line="264" w:lineRule="auto"/>
              <w:jc w:val="both"/>
              <w:rPr>
                <w:sz w:val="26"/>
                <w:szCs w:val="26"/>
              </w:rPr>
            </w:pPr>
            <w:r w:rsidRPr="00FD3B9B">
              <w:rPr>
                <w:sz w:val="26"/>
                <w:szCs w:val="26"/>
              </w:rPr>
              <w:t>+ Tạo không khí vui vẻ, hào h</w:t>
            </w:r>
            <w:r w:rsidR="00853E5A">
              <w:rPr>
                <w:sz w:val="26"/>
                <w:szCs w:val="26"/>
              </w:rPr>
              <w:t xml:space="preserve">ứng, lưu luyến sau khi học </w:t>
            </w:r>
            <w:r w:rsidRPr="00FD3B9B">
              <w:rPr>
                <w:sz w:val="26"/>
                <w:szCs w:val="26"/>
              </w:rPr>
              <w:t>bài học.</w:t>
            </w:r>
          </w:p>
          <w:p w:rsidR="000F0595" w:rsidRPr="00FD3B9B" w:rsidRDefault="000F0595" w:rsidP="00E40BB4">
            <w:pPr>
              <w:spacing w:line="288" w:lineRule="auto"/>
              <w:rPr>
                <w:sz w:val="26"/>
                <w:szCs w:val="26"/>
              </w:rPr>
            </w:pPr>
            <w:r w:rsidRPr="00FD3B9B">
              <w:rPr>
                <w:sz w:val="26"/>
                <w:szCs w:val="26"/>
                <w:lang w:val="en-US"/>
              </w:rPr>
              <w:t>- Cách tiến hành:</w:t>
            </w:r>
          </w:p>
        </w:tc>
      </w:tr>
      <w:tr w:rsidR="000F0595" w:rsidRPr="00FD3B9B" w:rsidTr="00E40BB4">
        <w:tc>
          <w:tcPr>
            <w:tcW w:w="5862" w:type="dxa"/>
            <w:tcBorders>
              <w:top w:val="dashed" w:sz="4" w:space="0" w:color="auto"/>
              <w:bottom w:val="dashed" w:sz="4" w:space="0" w:color="auto"/>
            </w:tcBorders>
          </w:tcPr>
          <w:p w:rsidR="000F0595" w:rsidRPr="00FD3B9B" w:rsidRDefault="000F0595" w:rsidP="00E40BB4">
            <w:pPr>
              <w:spacing w:line="288" w:lineRule="auto"/>
              <w:jc w:val="both"/>
              <w:rPr>
                <w:bCs/>
                <w:iCs/>
                <w:sz w:val="26"/>
                <w:szCs w:val="26"/>
              </w:rPr>
            </w:pPr>
            <w:r w:rsidRPr="00FD3B9B">
              <w:rPr>
                <w:bCs/>
                <w:iCs/>
                <w:sz w:val="26"/>
                <w:szCs w:val="26"/>
              </w:rPr>
              <w:t>- Cho HS phát biểu cảm xúc khi tham gia trò chơi.</w:t>
            </w:r>
          </w:p>
          <w:p w:rsidR="000F0595" w:rsidRPr="00FD3B9B" w:rsidRDefault="000F0595" w:rsidP="00E40BB4">
            <w:pPr>
              <w:spacing w:line="288" w:lineRule="auto"/>
              <w:jc w:val="both"/>
              <w:rPr>
                <w:i/>
                <w:sz w:val="26"/>
                <w:szCs w:val="26"/>
              </w:rPr>
            </w:pPr>
            <w:r w:rsidRPr="00FD3B9B">
              <w:rPr>
                <w:sz w:val="26"/>
                <w:szCs w:val="26"/>
              </w:rPr>
              <w:t xml:space="preserve">- Yêu cầu HS nhắc lại các hoạt động đã tham gia của chủ đề </w:t>
            </w:r>
            <w:r w:rsidRPr="00FD3B9B">
              <w:rPr>
                <w:i/>
                <w:sz w:val="26"/>
                <w:szCs w:val="26"/>
              </w:rPr>
              <w:t>Em yêu lao động.</w:t>
            </w:r>
          </w:p>
          <w:p w:rsidR="000F0595" w:rsidRPr="00FD3B9B" w:rsidRDefault="000F0595" w:rsidP="00E40BB4">
            <w:pPr>
              <w:spacing w:line="288" w:lineRule="auto"/>
              <w:jc w:val="both"/>
              <w:rPr>
                <w:sz w:val="26"/>
                <w:szCs w:val="26"/>
              </w:rPr>
            </w:pPr>
            <w:r w:rsidRPr="00FD3B9B">
              <w:rPr>
                <w:i/>
                <w:sz w:val="26"/>
                <w:szCs w:val="26"/>
              </w:rPr>
              <w:t xml:space="preserve">- </w:t>
            </w:r>
            <w:r w:rsidRPr="00FD3B9B">
              <w:rPr>
                <w:sz w:val="26"/>
                <w:szCs w:val="26"/>
              </w:rPr>
              <w:t>Hướng dẫn HS tự đánh giá kết quả đã đạt được sau các bài học.</w:t>
            </w:r>
          </w:p>
          <w:p w:rsidR="000F0595" w:rsidRPr="00FD3B9B" w:rsidRDefault="000F0595" w:rsidP="00E40BB4">
            <w:pPr>
              <w:spacing w:line="288" w:lineRule="auto"/>
              <w:jc w:val="both"/>
              <w:rPr>
                <w:sz w:val="26"/>
                <w:szCs w:val="26"/>
              </w:rPr>
            </w:pPr>
            <w:r w:rsidRPr="00FD3B9B">
              <w:rPr>
                <w:sz w:val="26"/>
                <w:szCs w:val="26"/>
              </w:rPr>
              <w:t>- Hoàn thành Phiếu tự đánh giá trong vở bài tập.</w:t>
            </w:r>
          </w:p>
          <w:p w:rsidR="000F0595" w:rsidRPr="00FD3B9B" w:rsidRDefault="000F0595" w:rsidP="00E40BB4">
            <w:pPr>
              <w:spacing w:line="288" w:lineRule="auto"/>
              <w:jc w:val="both"/>
              <w:rPr>
                <w:sz w:val="26"/>
                <w:szCs w:val="26"/>
              </w:rPr>
            </w:pPr>
            <w:r w:rsidRPr="00FD3B9B">
              <w:rPr>
                <w:sz w:val="26"/>
                <w:szCs w:val="26"/>
              </w:rPr>
              <w:lastRenderedPageBreak/>
              <w:t>- Tuyên dương, khuyến khích HS chăm chỉ lao động, tự mình làm ra những sản phẩm có ích mang lại n</w:t>
            </w:r>
            <w:r w:rsidR="00853E5A">
              <w:rPr>
                <w:sz w:val="26"/>
                <w:szCs w:val="26"/>
              </w:rPr>
              <w:t xml:space="preserve">iềm vui cho mọi người xung </w:t>
            </w:r>
            <w:r w:rsidRPr="00FD3B9B">
              <w:rPr>
                <w:sz w:val="26"/>
                <w:szCs w:val="26"/>
              </w:rPr>
              <w:t>quanh em.</w:t>
            </w:r>
          </w:p>
          <w:p w:rsidR="000F0595" w:rsidRPr="00FD3B9B" w:rsidRDefault="000F0595" w:rsidP="00E40BB4">
            <w:pPr>
              <w:spacing w:line="288" w:lineRule="auto"/>
              <w:jc w:val="both"/>
              <w:rPr>
                <w:sz w:val="26"/>
                <w:szCs w:val="26"/>
              </w:rPr>
            </w:pPr>
            <w:r w:rsidRPr="00FD3B9B">
              <w:rPr>
                <w:sz w:val="26"/>
                <w:szCs w:val="26"/>
              </w:rPr>
              <w:t xml:space="preserve">- Chuẩn bị bài sau: </w:t>
            </w:r>
            <w:r w:rsidRPr="00FD3B9B">
              <w:rPr>
                <w:i/>
                <w:sz w:val="26"/>
                <w:szCs w:val="26"/>
              </w:rPr>
              <w:t>Những người sống quanh em.</w:t>
            </w:r>
          </w:p>
        </w:tc>
        <w:tc>
          <w:tcPr>
            <w:tcW w:w="3876" w:type="dxa"/>
            <w:tcBorders>
              <w:top w:val="dashed" w:sz="4" w:space="0" w:color="auto"/>
              <w:bottom w:val="dashed" w:sz="4" w:space="0" w:color="auto"/>
            </w:tcBorders>
          </w:tcPr>
          <w:p w:rsidR="000F0595" w:rsidRPr="00FD3B9B" w:rsidRDefault="000F0595" w:rsidP="00E40BB4">
            <w:pPr>
              <w:spacing w:line="288" w:lineRule="auto"/>
              <w:jc w:val="both"/>
              <w:rPr>
                <w:bCs/>
                <w:iCs/>
                <w:sz w:val="26"/>
                <w:szCs w:val="26"/>
              </w:rPr>
            </w:pPr>
            <w:r w:rsidRPr="00FD3B9B">
              <w:rPr>
                <w:bCs/>
                <w:iCs/>
                <w:sz w:val="26"/>
                <w:szCs w:val="26"/>
              </w:rPr>
              <w:lastRenderedPageBreak/>
              <w:t>- HS nêu cảm xúc của mình.</w:t>
            </w:r>
          </w:p>
          <w:p w:rsidR="000F0595" w:rsidRPr="00FD3B9B" w:rsidRDefault="000F0595" w:rsidP="00E40BB4">
            <w:pPr>
              <w:spacing w:line="288" w:lineRule="auto"/>
              <w:jc w:val="both"/>
              <w:rPr>
                <w:bCs/>
                <w:iCs/>
                <w:sz w:val="26"/>
                <w:szCs w:val="26"/>
              </w:rPr>
            </w:pPr>
          </w:p>
          <w:p w:rsidR="000F0595" w:rsidRPr="00FD3B9B" w:rsidRDefault="000F0595" w:rsidP="00E40BB4">
            <w:pPr>
              <w:spacing w:line="288" w:lineRule="auto"/>
              <w:jc w:val="both"/>
              <w:rPr>
                <w:sz w:val="26"/>
                <w:szCs w:val="26"/>
              </w:rPr>
            </w:pPr>
            <w:r w:rsidRPr="00FD3B9B">
              <w:rPr>
                <w:sz w:val="26"/>
                <w:szCs w:val="26"/>
              </w:rPr>
              <w:t>- HS nêu tên các hoạt động trong chủ điểm.</w:t>
            </w:r>
          </w:p>
          <w:p w:rsidR="000F0595" w:rsidRPr="00FD3B9B" w:rsidRDefault="000F0595" w:rsidP="00E40BB4">
            <w:pPr>
              <w:spacing w:line="288" w:lineRule="auto"/>
              <w:jc w:val="both"/>
              <w:rPr>
                <w:sz w:val="26"/>
                <w:szCs w:val="26"/>
              </w:rPr>
            </w:pPr>
            <w:r w:rsidRPr="00FD3B9B">
              <w:rPr>
                <w:sz w:val="26"/>
                <w:szCs w:val="26"/>
              </w:rPr>
              <w:t>- HS lắng nghe.</w:t>
            </w:r>
          </w:p>
          <w:p w:rsidR="000F0595" w:rsidRPr="00FD3B9B" w:rsidRDefault="000F0595" w:rsidP="00E40BB4">
            <w:pPr>
              <w:spacing w:line="288" w:lineRule="auto"/>
              <w:jc w:val="both"/>
              <w:rPr>
                <w:sz w:val="26"/>
                <w:szCs w:val="26"/>
              </w:rPr>
            </w:pPr>
          </w:p>
          <w:p w:rsidR="000F0595" w:rsidRPr="00FD3B9B" w:rsidRDefault="000F0595" w:rsidP="00E40BB4">
            <w:pPr>
              <w:spacing w:line="288" w:lineRule="auto"/>
              <w:jc w:val="both"/>
              <w:rPr>
                <w:sz w:val="26"/>
                <w:szCs w:val="26"/>
              </w:rPr>
            </w:pPr>
            <w:r w:rsidRPr="00FD3B9B">
              <w:rPr>
                <w:sz w:val="26"/>
                <w:szCs w:val="26"/>
              </w:rPr>
              <w:t>- HS tự hoàn thành bài sau giờ học.</w:t>
            </w:r>
          </w:p>
        </w:tc>
      </w:tr>
    </w:tbl>
    <w:p w:rsidR="005968BB" w:rsidRPr="00BA1483" w:rsidRDefault="005968BB" w:rsidP="000F0595">
      <w:pPr>
        <w:rPr>
          <w:sz w:val="26"/>
          <w:szCs w:val="26"/>
        </w:rPr>
      </w:pPr>
    </w:p>
    <w:p w:rsidR="00BA1483" w:rsidRDefault="00BA1483" w:rsidP="005968BB">
      <w:pPr>
        <w:rPr>
          <w:sz w:val="26"/>
          <w:szCs w:val="26"/>
        </w:rPr>
      </w:pPr>
    </w:p>
    <w:p w:rsidR="00853E5A" w:rsidRDefault="00853E5A" w:rsidP="005968BB">
      <w:pPr>
        <w:rPr>
          <w:sz w:val="26"/>
          <w:szCs w:val="26"/>
        </w:rPr>
      </w:pPr>
    </w:p>
    <w:p w:rsidR="00853E5A" w:rsidRDefault="00853E5A" w:rsidP="005968BB">
      <w:pPr>
        <w:rPr>
          <w:sz w:val="26"/>
          <w:szCs w:val="26"/>
        </w:rPr>
      </w:pPr>
    </w:p>
    <w:p w:rsidR="00853E5A" w:rsidRDefault="00853E5A" w:rsidP="005968BB">
      <w:pPr>
        <w:rPr>
          <w:sz w:val="26"/>
          <w:szCs w:val="26"/>
        </w:rPr>
      </w:pPr>
    </w:p>
    <w:p w:rsidR="00853E5A" w:rsidRDefault="00853E5A" w:rsidP="005968BB">
      <w:pPr>
        <w:rPr>
          <w:sz w:val="26"/>
          <w:szCs w:val="26"/>
        </w:rPr>
      </w:pPr>
    </w:p>
    <w:p w:rsidR="00853E5A" w:rsidRPr="00E40BB4" w:rsidRDefault="00853E5A" w:rsidP="005968BB">
      <w:pPr>
        <w:rPr>
          <w:sz w:val="26"/>
          <w:szCs w:val="26"/>
        </w:rPr>
      </w:pPr>
    </w:p>
    <w:tbl>
      <w:tblPr>
        <w:tblStyle w:val="TableGrid"/>
        <w:tblW w:w="9645" w:type="dxa"/>
        <w:tblLook w:val="01E0" w:firstRow="1" w:lastRow="1" w:firstColumn="1" w:lastColumn="1" w:noHBand="0" w:noVBand="0"/>
      </w:tblPr>
      <w:tblGrid>
        <w:gridCol w:w="5277"/>
        <w:gridCol w:w="4368"/>
      </w:tblGrid>
      <w:tr w:rsidR="00162A5B" w:rsidRPr="00A31D40" w:rsidTr="00E541B5">
        <w:trPr>
          <w:trHeight w:val="316"/>
        </w:trPr>
        <w:tc>
          <w:tcPr>
            <w:tcW w:w="5277" w:type="dxa"/>
            <w:tcBorders>
              <w:top w:val="single" w:sz="4" w:space="0" w:color="auto"/>
              <w:left w:val="single" w:sz="4" w:space="0" w:color="auto"/>
              <w:bottom w:val="single" w:sz="4" w:space="0" w:color="auto"/>
              <w:right w:val="single" w:sz="4" w:space="0" w:color="auto"/>
            </w:tcBorders>
            <w:hideMark/>
          </w:tcPr>
          <w:p w:rsidR="00162A5B" w:rsidRPr="00A31D40" w:rsidRDefault="00162A5B" w:rsidP="00E541B5">
            <w:pPr>
              <w:rPr>
                <w:b/>
                <w:sz w:val="26"/>
                <w:szCs w:val="26"/>
              </w:rPr>
            </w:pPr>
            <w:r w:rsidRPr="00A31D40">
              <w:rPr>
                <w:b/>
                <w:sz w:val="26"/>
                <w:szCs w:val="26"/>
                <w:lang w:val="pt-BR" w:eastAsia="vi-VN"/>
              </w:rPr>
              <w:t xml:space="preserve">    </w:t>
            </w:r>
            <w:r w:rsidRPr="00A31D40">
              <w:rPr>
                <w:b/>
                <w:sz w:val="26"/>
                <w:szCs w:val="26"/>
                <w:lang w:eastAsia="vi-VN"/>
              </w:rPr>
              <w:t>DUYỆT CỦA BAN GIÁM HIỆU</w:t>
            </w:r>
          </w:p>
        </w:tc>
        <w:tc>
          <w:tcPr>
            <w:tcW w:w="4368" w:type="dxa"/>
            <w:tcBorders>
              <w:top w:val="single" w:sz="4" w:space="0" w:color="auto"/>
              <w:left w:val="single" w:sz="4" w:space="0" w:color="auto"/>
              <w:bottom w:val="single" w:sz="4" w:space="0" w:color="auto"/>
              <w:right w:val="single" w:sz="4" w:space="0" w:color="auto"/>
            </w:tcBorders>
            <w:hideMark/>
          </w:tcPr>
          <w:p w:rsidR="00162A5B" w:rsidRPr="00A31D40" w:rsidRDefault="00162A5B" w:rsidP="00E541B5">
            <w:pPr>
              <w:jc w:val="center"/>
              <w:rPr>
                <w:b/>
                <w:sz w:val="26"/>
                <w:szCs w:val="26"/>
              </w:rPr>
            </w:pPr>
            <w:r w:rsidRPr="00A31D40">
              <w:rPr>
                <w:b/>
                <w:sz w:val="26"/>
                <w:szCs w:val="26"/>
                <w:lang w:eastAsia="vi-VN"/>
              </w:rPr>
              <w:t xml:space="preserve">DUYỆT CỦA TỔ TRƯỞNG </w:t>
            </w:r>
          </w:p>
        </w:tc>
      </w:tr>
      <w:tr w:rsidR="00162A5B" w:rsidRPr="00A31D40" w:rsidTr="00E541B5">
        <w:trPr>
          <w:trHeight w:val="58"/>
        </w:trPr>
        <w:tc>
          <w:tcPr>
            <w:tcW w:w="5277" w:type="dxa"/>
            <w:tcBorders>
              <w:top w:val="single" w:sz="4" w:space="0" w:color="auto"/>
              <w:left w:val="single" w:sz="4" w:space="0" w:color="auto"/>
              <w:bottom w:val="single" w:sz="4" w:space="0" w:color="auto"/>
              <w:right w:val="single" w:sz="4" w:space="0" w:color="auto"/>
            </w:tcBorders>
          </w:tcPr>
          <w:p w:rsidR="00162A5B" w:rsidRPr="00A31D40" w:rsidRDefault="00162A5B" w:rsidP="00E541B5">
            <w:pPr>
              <w:tabs>
                <w:tab w:val="center" w:pos="4218"/>
              </w:tabs>
              <w:ind w:right="4"/>
              <w:jc w:val="center"/>
              <w:rPr>
                <w:sz w:val="26"/>
                <w:szCs w:val="26"/>
                <w:u w:val="single"/>
              </w:rPr>
            </w:pPr>
          </w:p>
          <w:p w:rsidR="00162A5B" w:rsidRPr="00A31D40" w:rsidRDefault="00162A5B" w:rsidP="00E541B5">
            <w:pPr>
              <w:tabs>
                <w:tab w:val="center" w:pos="4218"/>
              </w:tabs>
              <w:ind w:right="4"/>
              <w:jc w:val="center"/>
              <w:rPr>
                <w:sz w:val="26"/>
                <w:szCs w:val="26"/>
                <w:u w:val="single"/>
                <w:lang w:eastAsia="vi-VN"/>
              </w:rPr>
            </w:pPr>
          </w:p>
          <w:p w:rsidR="00162A5B" w:rsidRPr="00A31D40" w:rsidRDefault="00162A5B" w:rsidP="00E541B5">
            <w:pPr>
              <w:tabs>
                <w:tab w:val="center" w:pos="4218"/>
              </w:tabs>
              <w:ind w:right="4"/>
              <w:jc w:val="center"/>
              <w:rPr>
                <w:sz w:val="26"/>
                <w:szCs w:val="26"/>
                <w:u w:val="single"/>
                <w:lang w:eastAsia="vi-VN"/>
              </w:rPr>
            </w:pPr>
          </w:p>
          <w:p w:rsidR="00162A5B" w:rsidRPr="00A31D40" w:rsidRDefault="00162A5B" w:rsidP="00E541B5">
            <w:pPr>
              <w:tabs>
                <w:tab w:val="center" w:pos="4218"/>
              </w:tabs>
              <w:ind w:right="4"/>
              <w:jc w:val="center"/>
              <w:rPr>
                <w:sz w:val="26"/>
                <w:szCs w:val="26"/>
                <w:u w:val="single"/>
                <w:lang w:eastAsia="vi-VN"/>
              </w:rPr>
            </w:pPr>
          </w:p>
          <w:p w:rsidR="00162A5B" w:rsidRPr="00A31D40" w:rsidRDefault="00162A5B" w:rsidP="00E541B5">
            <w:pPr>
              <w:tabs>
                <w:tab w:val="center" w:pos="4218"/>
              </w:tabs>
              <w:ind w:right="4"/>
              <w:jc w:val="center"/>
              <w:rPr>
                <w:sz w:val="26"/>
                <w:szCs w:val="26"/>
                <w:u w:val="single"/>
                <w:lang w:eastAsia="vi-VN"/>
              </w:rPr>
            </w:pPr>
          </w:p>
          <w:p w:rsidR="00162A5B" w:rsidRPr="00A31D40" w:rsidRDefault="00162A5B" w:rsidP="00E541B5">
            <w:pPr>
              <w:tabs>
                <w:tab w:val="center" w:pos="4218"/>
              </w:tabs>
              <w:ind w:right="4"/>
              <w:jc w:val="center"/>
              <w:rPr>
                <w:sz w:val="26"/>
                <w:szCs w:val="26"/>
                <w:u w:val="single"/>
                <w:lang w:eastAsia="vi-VN"/>
              </w:rPr>
            </w:pPr>
          </w:p>
          <w:p w:rsidR="00162A5B" w:rsidRPr="00A31D40" w:rsidRDefault="00162A5B" w:rsidP="00E541B5">
            <w:pPr>
              <w:tabs>
                <w:tab w:val="center" w:pos="4218"/>
              </w:tabs>
              <w:ind w:right="4"/>
              <w:jc w:val="center"/>
              <w:rPr>
                <w:sz w:val="26"/>
                <w:szCs w:val="26"/>
                <w:u w:val="single"/>
                <w:lang w:eastAsia="vi-VN"/>
              </w:rPr>
            </w:pPr>
          </w:p>
          <w:p w:rsidR="00162A5B" w:rsidRPr="00A31D40" w:rsidRDefault="00162A5B" w:rsidP="00E541B5">
            <w:pPr>
              <w:tabs>
                <w:tab w:val="center" w:pos="4218"/>
              </w:tabs>
              <w:ind w:right="4"/>
              <w:jc w:val="center"/>
              <w:rPr>
                <w:sz w:val="26"/>
                <w:szCs w:val="26"/>
                <w:u w:val="single"/>
                <w:lang w:eastAsia="vi-VN"/>
              </w:rPr>
            </w:pPr>
          </w:p>
          <w:p w:rsidR="00162A5B" w:rsidRPr="00A31D40" w:rsidRDefault="00162A5B" w:rsidP="00E541B5">
            <w:pPr>
              <w:tabs>
                <w:tab w:val="center" w:pos="4218"/>
              </w:tabs>
              <w:ind w:right="4"/>
              <w:rPr>
                <w:sz w:val="26"/>
                <w:szCs w:val="26"/>
                <w:u w:val="single"/>
                <w:lang w:eastAsia="vi-VN"/>
              </w:rPr>
            </w:pPr>
          </w:p>
          <w:p w:rsidR="00162A5B" w:rsidRPr="00A31D40" w:rsidRDefault="00162A5B" w:rsidP="00E541B5">
            <w:pPr>
              <w:tabs>
                <w:tab w:val="center" w:pos="4218"/>
              </w:tabs>
              <w:ind w:right="4"/>
              <w:rPr>
                <w:sz w:val="26"/>
                <w:szCs w:val="26"/>
                <w:u w:val="single"/>
              </w:rPr>
            </w:pPr>
          </w:p>
        </w:tc>
        <w:tc>
          <w:tcPr>
            <w:tcW w:w="4368" w:type="dxa"/>
            <w:tcBorders>
              <w:top w:val="single" w:sz="4" w:space="0" w:color="auto"/>
              <w:left w:val="single" w:sz="4" w:space="0" w:color="auto"/>
              <w:bottom w:val="single" w:sz="4" w:space="0" w:color="auto"/>
              <w:right w:val="single" w:sz="4" w:space="0" w:color="auto"/>
            </w:tcBorders>
          </w:tcPr>
          <w:p w:rsidR="00162A5B" w:rsidRPr="00A31D40" w:rsidRDefault="00162A5B" w:rsidP="00E541B5">
            <w:pPr>
              <w:tabs>
                <w:tab w:val="center" w:pos="4218"/>
              </w:tabs>
              <w:ind w:right="4"/>
              <w:jc w:val="center"/>
              <w:rPr>
                <w:sz w:val="26"/>
                <w:szCs w:val="26"/>
                <w:u w:val="single"/>
              </w:rPr>
            </w:pPr>
          </w:p>
        </w:tc>
      </w:tr>
    </w:tbl>
    <w:p w:rsidR="005968BB" w:rsidRPr="00FD3B9B" w:rsidRDefault="005968BB" w:rsidP="005968BB">
      <w:pPr>
        <w:rPr>
          <w:sz w:val="26"/>
          <w:szCs w:val="26"/>
          <w:lang w:val="en-US"/>
        </w:rPr>
      </w:pPr>
    </w:p>
    <w:p w:rsidR="00055A56" w:rsidRPr="00FD3B9B" w:rsidRDefault="00055A56" w:rsidP="00055A56">
      <w:pPr>
        <w:spacing w:line="288" w:lineRule="auto"/>
        <w:ind w:left="720" w:hanging="720"/>
        <w:jc w:val="center"/>
        <w:rPr>
          <w:b/>
          <w:bCs/>
          <w:sz w:val="26"/>
          <w:szCs w:val="26"/>
          <w:u w:val="single"/>
        </w:rPr>
      </w:pPr>
    </w:p>
    <w:p w:rsidR="00785E8D" w:rsidRPr="009A5135" w:rsidRDefault="00785E8D" w:rsidP="009A5135">
      <w:pPr>
        <w:spacing w:line="288" w:lineRule="auto"/>
        <w:rPr>
          <w:b/>
          <w:sz w:val="26"/>
          <w:szCs w:val="26"/>
          <w:lang w:val="en-US"/>
        </w:rPr>
      </w:pPr>
    </w:p>
    <w:sectPr w:rsidR="00785E8D" w:rsidRPr="009A5135" w:rsidSect="00246160">
      <w:headerReference w:type="default" r:id="rId62"/>
      <w:footerReference w:type="even" r:id="rId63"/>
      <w:footerReference w:type="default" r:id="rId64"/>
      <w:pgSz w:w="11907" w:h="16840"/>
      <w:pgMar w:top="907" w:right="907" w:bottom="907" w:left="1469"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1FB4" w:rsidRDefault="00E51FB4">
      <w:r>
        <w:separator/>
      </w:r>
    </w:p>
  </w:endnote>
  <w:endnote w:type="continuationSeparator" w:id="0">
    <w:p w:rsidR="00E51FB4" w:rsidRDefault="00E51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NI-Aptima">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D07" w:rsidRDefault="004B7D07">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4B7D07" w:rsidRDefault="004B7D07">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6310459"/>
      <w:docPartObj>
        <w:docPartGallery w:val="Page Numbers (Bottom of Page)"/>
        <w:docPartUnique/>
      </w:docPartObj>
    </w:sdtPr>
    <w:sdtEndPr>
      <w:rPr>
        <w:noProof/>
      </w:rPr>
    </w:sdtEndPr>
    <w:sdtContent>
      <w:p w:rsidR="004B7D07" w:rsidRPr="00874D87" w:rsidRDefault="004B7D07" w:rsidP="000F0595">
        <w:pPr>
          <w:pBdr>
            <w:top w:val="single" w:sz="4" w:space="1" w:color="000000"/>
            <w:left w:val="nil"/>
            <w:bottom w:val="nil"/>
            <w:right w:val="nil"/>
            <w:between w:val="nil"/>
          </w:pBdr>
          <w:tabs>
            <w:tab w:val="left" w:pos="3150"/>
            <w:tab w:val="center" w:pos="4320"/>
            <w:tab w:val="center" w:pos="4579"/>
            <w:tab w:val="right" w:pos="8640"/>
            <w:tab w:val="left" w:pos="3150"/>
            <w:tab w:val="center" w:pos="4579"/>
          </w:tabs>
          <w:ind w:right="360"/>
          <w:jc w:val="center"/>
        </w:pPr>
        <w:r w:rsidRPr="00874D87">
          <w:rPr>
            <w:b/>
            <w:i/>
            <w:color w:val="000000"/>
          </w:rPr>
          <w:t xml:space="preserve"> GV: </w:t>
        </w:r>
        <w:r>
          <w:rPr>
            <w:b/>
            <w:i/>
            <w:color w:val="000000"/>
          </w:rPr>
          <w:t xml:space="preserve"> Trương Thị Thu Thuỷ</w:t>
        </w:r>
        <w:r w:rsidRPr="00874D87">
          <w:rPr>
            <w:b/>
            <w:i/>
            <w:color w:val="000000"/>
          </w:rPr>
          <w:t xml:space="preserve">                      </w:t>
        </w:r>
        <w:r w:rsidRPr="00874D87">
          <w:rPr>
            <w:b/>
            <w:i/>
            <w:color w:val="000000"/>
          </w:rPr>
          <w:fldChar w:fldCharType="begin"/>
        </w:r>
        <w:r w:rsidRPr="00874D87">
          <w:rPr>
            <w:b/>
            <w:i/>
            <w:color w:val="000000"/>
          </w:rPr>
          <w:instrText>PAGE</w:instrText>
        </w:r>
        <w:r w:rsidRPr="00874D87">
          <w:rPr>
            <w:b/>
            <w:i/>
            <w:color w:val="000000"/>
          </w:rPr>
          <w:fldChar w:fldCharType="separate"/>
        </w:r>
        <w:r w:rsidR="00C069A4">
          <w:rPr>
            <w:b/>
            <w:i/>
            <w:noProof/>
            <w:color w:val="000000"/>
          </w:rPr>
          <w:t>40</w:t>
        </w:r>
        <w:r w:rsidRPr="00874D87">
          <w:rPr>
            <w:b/>
            <w:i/>
            <w:color w:val="000000"/>
          </w:rPr>
          <w:fldChar w:fldCharType="end"/>
        </w:r>
        <w:r w:rsidRPr="00874D87">
          <w:rPr>
            <w:b/>
            <w:i/>
            <w:color w:val="000000"/>
          </w:rPr>
          <w:t xml:space="preserve">                  Trường Tiểu học Tây Bắc Sơn</w:t>
        </w:r>
      </w:p>
      <w:p w:rsidR="004B7D07" w:rsidRDefault="00E51FB4" w:rsidP="00AE0113">
        <w:pPr>
          <w:pStyle w:val="Footer"/>
          <w:jc w:val="center"/>
          <w:rPr>
            <w:noProof/>
          </w:rPr>
        </w:pPr>
      </w:p>
    </w:sdtContent>
  </w:sdt>
  <w:p w:rsidR="004B7D07" w:rsidRPr="00390B02" w:rsidRDefault="004B7D07" w:rsidP="00AE0113">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1FB4" w:rsidRDefault="00E51FB4">
      <w:r>
        <w:separator/>
      </w:r>
    </w:p>
  </w:footnote>
  <w:footnote w:type="continuationSeparator" w:id="0">
    <w:p w:rsidR="00E51FB4" w:rsidRDefault="00E51FB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D07" w:rsidRPr="00390B02" w:rsidRDefault="004B7D07" w:rsidP="00D47235">
    <w:pPr>
      <w:pBdr>
        <w:top w:val="nil"/>
        <w:left w:val="nil"/>
        <w:bottom w:val="single" w:sz="4" w:space="0" w:color="000000"/>
        <w:right w:val="nil"/>
        <w:between w:val="nil"/>
      </w:pBdr>
      <w:tabs>
        <w:tab w:val="center" w:pos="4320"/>
        <w:tab w:val="right" w:pos="8640"/>
      </w:tabs>
      <w:jc w:val="center"/>
      <w:rPr>
        <w:b/>
        <w:i/>
        <w:color w:val="000000"/>
        <w:sz w:val="26"/>
        <w:szCs w:val="26"/>
        <w:u w:val="single"/>
      </w:rPr>
    </w:pPr>
    <w:r w:rsidRPr="00390B02">
      <w:rPr>
        <w:b/>
        <w:i/>
        <w:color w:val="000000"/>
        <w:sz w:val="26"/>
        <w:szCs w:val="26"/>
        <w:u w:val="single"/>
      </w:rPr>
      <w:t xml:space="preserve">Kế hoạch </w:t>
    </w:r>
    <w:r>
      <w:rPr>
        <w:b/>
        <w:i/>
        <w:color w:val="000000"/>
        <w:sz w:val="26"/>
        <w:szCs w:val="26"/>
        <w:u w:val="single"/>
      </w:rPr>
      <w:t>bài dạy Lớp 3/3</w:t>
    </w:r>
    <w:r w:rsidRPr="00390B02">
      <w:rPr>
        <w:b/>
        <w:i/>
        <w:color w:val="000000"/>
        <w:sz w:val="26"/>
        <w:szCs w:val="26"/>
        <w:u w:val="single"/>
      </w:rPr>
      <w:t xml:space="preserve">                         Tuần </w:t>
    </w:r>
    <w:r>
      <w:rPr>
        <w:b/>
        <w:i/>
        <w:color w:val="000000"/>
        <w:sz w:val="26"/>
        <w:szCs w:val="26"/>
        <w:u w:val="single"/>
      </w:rPr>
      <w:t>12</w:t>
    </w:r>
    <w:r w:rsidRPr="00390B02">
      <w:rPr>
        <w:b/>
        <w:i/>
        <w:color w:val="000000"/>
        <w:sz w:val="26"/>
        <w:szCs w:val="26"/>
        <w:u w:val="single"/>
      </w:rPr>
      <w:t xml:space="preserve">                        </w:t>
    </w:r>
    <w:r>
      <w:rPr>
        <w:b/>
        <w:i/>
        <w:color w:val="000000"/>
        <w:sz w:val="26"/>
        <w:szCs w:val="26"/>
        <w:u w:val="single"/>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3" w15:restartNumberingAfterBreak="0">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4" w15:restartNumberingAfterBreak="0">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8" w15:restartNumberingAfterBreak="0">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9" w15:restartNumberingAfterBreak="0">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10" w15:restartNumberingAfterBreak="0">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15934E"/>
    <w:multiLevelType w:val="singleLevel"/>
    <w:tmpl w:val="0615934E"/>
    <w:lvl w:ilvl="0">
      <w:start w:val="3"/>
      <w:numFmt w:val="decimal"/>
      <w:suff w:val="space"/>
      <w:lvlText w:val="%1."/>
      <w:lvlJc w:val="left"/>
    </w:lvl>
  </w:abstractNum>
  <w:abstractNum w:abstractNumId="12" w15:restartNumberingAfterBreak="0">
    <w:nsid w:val="0B08716C"/>
    <w:multiLevelType w:val="hybridMultilevel"/>
    <w:tmpl w:val="22EC3708"/>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1A47CFC"/>
    <w:multiLevelType w:val="hybridMultilevel"/>
    <w:tmpl w:val="A68A7EF2"/>
    <w:lvl w:ilvl="0" w:tplc="77EC18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12670C3"/>
    <w:multiLevelType w:val="hybridMultilevel"/>
    <w:tmpl w:val="CDB091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764729"/>
    <w:multiLevelType w:val="hybridMultilevel"/>
    <w:tmpl w:val="ADB6B970"/>
    <w:lvl w:ilvl="0" w:tplc="8FCE63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37C811"/>
    <w:multiLevelType w:val="singleLevel"/>
    <w:tmpl w:val="3137C811"/>
    <w:lvl w:ilvl="0">
      <w:start w:val="3"/>
      <w:numFmt w:val="decimal"/>
      <w:suff w:val="space"/>
      <w:lvlText w:val="%1."/>
      <w:lvlJc w:val="left"/>
    </w:lvl>
  </w:abstractNum>
  <w:abstractNum w:abstractNumId="18" w15:restartNumberingAfterBreak="0">
    <w:nsid w:val="3237D91B"/>
    <w:multiLevelType w:val="singleLevel"/>
    <w:tmpl w:val="3237D91B"/>
    <w:lvl w:ilvl="0">
      <w:start w:val="3"/>
      <w:numFmt w:val="decimal"/>
      <w:suff w:val="space"/>
      <w:lvlText w:val="%1."/>
      <w:lvlJc w:val="left"/>
    </w:lvl>
  </w:abstractNum>
  <w:abstractNum w:abstractNumId="19" w15:restartNumberingAfterBreak="0">
    <w:nsid w:val="38AF4899"/>
    <w:multiLevelType w:val="hybridMultilevel"/>
    <w:tmpl w:val="43741946"/>
    <w:lvl w:ilvl="0" w:tplc="855ED2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A93467"/>
    <w:multiLevelType w:val="hybridMultilevel"/>
    <w:tmpl w:val="9604B2CE"/>
    <w:lvl w:ilvl="0" w:tplc="C22224BC">
      <w:start w:val="2"/>
      <w:numFmt w:val="bullet"/>
      <w:lvlText w:val="-"/>
      <w:lvlJc w:val="left"/>
      <w:pPr>
        <w:ind w:left="720" w:hanging="360"/>
      </w:pPr>
      <w:rPr>
        <w:rFonts w:ascii="Times New Roman" w:eastAsia="Times New Roman" w:hAnsi="Times New Roman" w:cs="Times New Roma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B62EC9"/>
    <w:multiLevelType w:val="hybridMultilevel"/>
    <w:tmpl w:val="8CDC60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C0F165"/>
    <w:multiLevelType w:val="singleLevel"/>
    <w:tmpl w:val="65C0F165"/>
    <w:lvl w:ilvl="0">
      <w:start w:val="1"/>
      <w:numFmt w:val="lowerLetter"/>
      <w:suff w:val="space"/>
      <w:lvlText w:val="%1."/>
      <w:lvlJc w:val="left"/>
    </w:lvl>
  </w:abstractNum>
  <w:abstractNum w:abstractNumId="23" w15:restartNumberingAfterBreak="0">
    <w:nsid w:val="6C70550E"/>
    <w:multiLevelType w:val="hybridMultilevel"/>
    <w:tmpl w:val="E826B86E"/>
    <w:lvl w:ilvl="0" w:tplc="81BEBD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907080"/>
    <w:multiLevelType w:val="hybridMultilevel"/>
    <w:tmpl w:val="32AA09F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6C539A"/>
    <w:multiLevelType w:val="hybridMultilevel"/>
    <w:tmpl w:val="9BD607AC"/>
    <w:lvl w:ilvl="0" w:tplc="6F6CFF0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834D09"/>
    <w:multiLevelType w:val="hybridMultilevel"/>
    <w:tmpl w:val="DA603442"/>
    <w:lvl w:ilvl="0" w:tplc="FFD8D0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22"/>
  </w:num>
  <w:num w:numId="15">
    <w:abstractNumId w:val="16"/>
  </w:num>
  <w:num w:numId="16">
    <w:abstractNumId w:val="19"/>
  </w:num>
  <w:num w:numId="17">
    <w:abstractNumId w:val="13"/>
  </w:num>
  <w:num w:numId="18">
    <w:abstractNumId w:val="26"/>
  </w:num>
  <w:num w:numId="19">
    <w:abstractNumId w:val="10"/>
  </w:num>
  <w:num w:numId="20">
    <w:abstractNumId w:val="21"/>
  </w:num>
  <w:num w:numId="21">
    <w:abstractNumId w:val="23"/>
  </w:num>
  <w:num w:numId="22">
    <w:abstractNumId w:val="25"/>
  </w:num>
  <w:num w:numId="23">
    <w:abstractNumId w:val="15"/>
  </w:num>
  <w:num w:numId="24">
    <w:abstractNumId w:val="24"/>
  </w:num>
  <w:num w:numId="25">
    <w:abstractNumId w:val="18"/>
  </w:num>
  <w:num w:numId="26">
    <w:abstractNumId w:val="17"/>
  </w:num>
  <w:num w:numId="27">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392"/>
    <w:rsid w:val="000107A2"/>
    <w:rsid w:val="00046AD6"/>
    <w:rsid w:val="00055A56"/>
    <w:rsid w:val="00066325"/>
    <w:rsid w:val="00075099"/>
    <w:rsid w:val="00077607"/>
    <w:rsid w:val="00081FDA"/>
    <w:rsid w:val="000B3A9E"/>
    <w:rsid w:val="000D0392"/>
    <w:rsid w:val="000D3F17"/>
    <w:rsid w:val="000E2AB3"/>
    <w:rsid w:val="000F0595"/>
    <w:rsid w:val="00115EC0"/>
    <w:rsid w:val="00120257"/>
    <w:rsid w:val="001210A5"/>
    <w:rsid w:val="001242FB"/>
    <w:rsid w:val="00137C64"/>
    <w:rsid w:val="00155F88"/>
    <w:rsid w:val="00162A5B"/>
    <w:rsid w:val="00166421"/>
    <w:rsid w:val="00175B6B"/>
    <w:rsid w:val="00180E45"/>
    <w:rsid w:val="001C2CCB"/>
    <w:rsid w:val="001C336D"/>
    <w:rsid w:val="001C3C7E"/>
    <w:rsid w:val="001D0518"/>
    <w:rsid w:val="001D35C1"/>
    <w:rsid w:val="001D407B"/>
    <w:rsid w:val="001E6800"/>
    <w:rsid w:val="001F50C1"/>
    <w:rsid w:val="00202D9B"/>
    <w:rsid w:val="00210B21"/>
    <w:rsid w:val="002111D9"/>
    <w:rsid w:val="00211251"/>
    <w:rsid w:val="00221926"/>
    <w:rsid w:val="00242794"/>
    <w:rsid w:val="00245BBB"/>
    <w:rsid w:val="00246160"/>
    <w:rsid w:val="002827D4"/>
    <w:rsid w:val="00283F50"/>
    <w:rsid w:val="002948AA"/>
    <w:rsid w:val="002B0342"/>
    <w:rsid w:val="002D22C7"/>
    <w:rsid w:val="002D5EAD"/>
    <w:rsid w:val="002E367A"/>
    <w:rsid w:val="002F4433"/>
    <w:rsid w:val="003022C2"/>
    <w:rsid w:val="00320430"/>
    <w:rsid w:val="003408EC"/>
    <w:rsid w:val="003419CC"/>
    <w:rsid w:val="003573FC"/>
    <w:rsid w:val="0036291D"/>
    <w:rsid w:val="003643A7"/>
    <w:rsid w:val="00390B02"/>
    <w:rsid w:val="00395DC2"/>
    <w:rsid w:val="003A69DE"/>
    <w:rsid w:val="003D52D3"/>
    <w:rsid w:val="003F26CA"/>
    <w:rsid w:val="00400D18"/>
    <w:rsid w:val="00411A90"/>
    <w:rsid w:val="00430D56"/>
    <w:rsid w:val="00437DA7"/>
    <w:rsid w:val="004454EA"/>
    <w:rsid w:val="00460A21"/>
    <w:rsid w:val="004707AB"/>
    <w:rsid w:val="00492F94"/>
    <w:rsid w:val="004B472A"/>
    <w:rsid w:val="004B4887"/>
    <w:rsid w:val="004B7D07"/>
    <w:rsid w:val="004F474D"/>
    <w:rsid w:val="00515D94"/>
    <w:rsid w:val="00581F8D"/>
    <w:rsid w:val="0059235A"/>
    <w:rsid w:val="005968BB"/>
    <w:rsid w:val="005A4DFC"/>
    <w:rsid w:val="005A70A1"/>
    <w:rsid w:val="005A71AA"/>
    <w:rsid w:val="005B288B"/>
    <w:rsid w:val="005C7400"/>
    <w:rsid w:val="005E24D6"/>
    <w:rsid w:val="00601875"/>
    <w:rsid w:val="00602895"/>
    <w:rsid w:val="00615E7C"/>
    <w:rsid w:val="00636657"/>
    <w:rsid w:val="0066359F"/>
    <w:rsid w:val="00674C2D"/>
    <w:rsid w:val="0069156F"/>
    <w:rsid w:val="00692475"/>
    <w:rsid w:val="006A048D"/>
    <w:rsid w:val="006C23F8"/>
    <w:rsid w:val="006C490C"/>
    <w:rsid w:val="006D59A8"/>
    <w:rsid w:val="006D7DEC"/>
    <w:rsid w:val="006F267A"/>
    <w:rsid w:val="006F3C4C"/>
    <w:rsid w:val="007237E9"/>
    <w:rsid w:val="00744EDD"/>
    <w:rsid w:val="00745277"/>
    <w:rsid w:val="00750338"/>
    <w:rsid w:val="00770B89"/>
    <w:rsid w:val="00785E8D"/>
    <w:rsid w:val="00793EAD"/>
    <w:rsid w:val="008035FC"/>
    <w:rsid w:val="00817144"/>
    <w:rsid w:val="00817CF0"/>
    <w:rsid w:val="008222B1"/>
    <w:rsid w:val="0083285F"/>
    <w:rsid w:val="00853E5A"/>
    <w:rsid w:val="00864380"/>
    <w:rsid w:val="00874D87"/>
    <w:rsid w:val="008847C8"/>
    <w:rsid w:val="00887BBB"/>
    <w:rsid w:val="008B53D5"/>
    <w:rsid w:val="008D60DB"/>
    <w:rsid w:val="00906B5C"/>
    <w:rsid w:val="00920FAD"/>
    <w:rsid w:val="00926D05"/>
    <w:rsid w:val="0093262C"/>
    <w:rsid w:val="00946E09"/>
    <w:rsid w:val="00970B49"/>
    <w:rsid w:val="00995C32"/>
    <w:rsid w:val="009A5135"/>
    <w:rsid w:val="009A53D3"/>
    <w:rsid w:val="009B52F4"/>
    <w:rsid w:val="009B756A"/>
    <w:rsid w:val="009B7A00"/>
    <w:rsid w:val="009D0431"/>
    <w:rsid w:val="009D51D9"/>
    <w:rsid w:val="009F0C8D"/>
    <w:rsid w:val="009F2278"/>
    <w:rsid w:val="00A149DD"/>
    <w:rsid w:val="00A44D2F"/>
    <w:rsid w:val="00A56EA3"/>
    <w:rsid w:val="00A72BCF"/>
    <w:rsid w:val="00A8090F"/>
    <w:rsid w:val="00AE0113"/>
    <w:rsid w:val="00B00AB0"/>
    <w:rsid w:val="00B0539D"/>
    <w:rsid w:val="00B057C6"/>
    <w:rsid w:val="00B0605C"/>
    <w:rsid w:val="00B1469F"/>
    <w:rsid w:val="00B27527"/>
    <w:rsid w:val="00B419D4"/>
    <w:rsid w:val="00B51A95"/>
    <w:rsid w:val="00B5479C"/>
    <w:rsid w:val="00B8718A"/>
    <w:rsid w:val="00BA053C"/>
    <w:rsid w:val="00BA1483"/>
    <w:rsid w:val="00BA6889"/>
    <w:rsid w:val="00BB1815"/>
    <w:rsid w:val="00BB2285"/>
    <w:rsid w:val="00BB796C"/>
    <w:rsid w:val="00BC4365"/>
    <w:rsid w:val="00BD242B"/>
    <w:rsid w:val="00BD4602"/>
    <w:rsid w:val="00BE7EB6"/>
    <w:rsid w:val="00C069A4"/>
    <w:rsid w:val="00C06FE7"/>
    <w:rsid w:val="00C216B9"/>
    <w:rsid w:val="00C46302"/>
    <w:rsid w:val="00C5625C"/>
    <w:rsid w:val="00C6632F"/>
    <w:rsid w:val="00C77E34"/>
    <w:rsid w:val="00C845A2"/>
    <w:rsid w:val="00CB12C0"/>
    <w:rsid w:val="00CD1B44"/>
    <w:rsid w:val="00CE6E11"/>
    <w:rsid w:val="00D47235"/>
    <w:rsid w:val="00D54D7D"/>
    <w:rsid w:val="00D90DA9"/>
    <w:rsid w:val="00D9467C"/>
    <w:rsid w:val="00DA253F"/>
    <w:rsid w:val="00DB5B77"/>
    <w:rsid w:val="00DC2587"/>
    <w:rsid w:val="00DE51D1"/>
    <w:rsid w:val="00E000F9"/>
    <w:rsid w:val="00E0663E"/>
    <w:rsid w:val="00E32332"/>
    <w:rsid w:val="00E40BB4"/>
    <w:rsid w:val="00E50B48"/>
    <w:rsid w:val="00E51FB4"/>
    <w:rsid w:val="00E541B5"/>
    <w:rsid w:val="00E564A4"/>
    <w:rsid w:val="00E85C41"/>
    <w:rsid w:val="00E91192"/>
    <w:rsid w:val="00E94916"/>
    <w:rsid w:val="00EB287D"/>
    <w:rsid w:val="00EB6A72"/>
    <w:rsid w:val="00EE79BC"/>
    <w:rsid w:val="00EF1935"/>
    <w:rsid w:val="00F012A2"/>
    <w:rsid w:val="00F05704"/>
    <w:rsid w:val="00F17188"/>
    <w:rsid w:val="00F2492D"/>
    <w:rsid w:val="00F51F64"/>
    <w:rsid w:val="00F64503"/>
    <w:rsid w:val="00F71B4C"/>
    <w:rsid w:val="00F83846"/>
    <w:rsid w:val="00F9564C"/>
    <w:rsid w:val="00FA1AE0"/>
    <w:rsid w:val="00FA1F80"/>
    <w:rsid w:val="00FD03F7"/>
    <w:rsid w:val="00FD3B9B"/>
    <w:rsid w:val="00FE1E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DC3FC3"/>
  <w15:docId w15:val="{ECFDFB87-9A32-4AB0-BCA3-02E785CC8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nl-NL" w:eastAsia="en-US" w:bidi="ar-SA"/>
      </w:rPr>
    </w:rPrDefault>
    <w:pPrDefault/>
  </w:docDefaults>
  <w:latentStyles w:defLockedState="0" w:defUIPriority="0" w:defSemiHidden="0" w:defUnhideWhenUsed="0" w:defQFormat="1" w:count="37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qFormat="0"/>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qFormat="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99"/>
    <w:lsdException w:name="Document Map" w:semiHidden="1" w:unhideWhenUsed="1"/>
    <w:lsdException w:name="Plain Text" w:semiHidden="1" w:unhideWhenUsed="1"/>
    <w:lsdException w:name="E-mail Signature" w:semiHidden="1" w:unhideWhenUsed="1"/>
    <w:lsdException w:name="HTML Top of Form" w:semiHidden="1" w:uiPriority="99" w:unhideWhenUsed="1" w:qFormat="0"/>
    <w:lsdException w:name="HTML Bottom of Form" w:semiHidden="1" w:uiPriority="99" w:unhideWhenUsed="1" w:qFormat="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0"/>
    <w:lsdException w:name="annotation subject" w:semiHidden="1"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0"/>
    <w:lsdException w:name="Table Theme" w:semiHidden="1" w:unhideWhenUsed="1"/>
    <w:lsdException w:name="Placeholder Text" w:semiHidden="1" w:uiPriority="99" w:qFormat="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0"/>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atentStyles>
  <w:style w:type="paragraph" w:default="1" w:styleId="Normal">
    <w:name w:val="Normal"/>
  </w:style>
  <w:style w:type="paragraph" w:styleId="Heading1">
    <w:name w:val="heading 1"/>
    <w:basedOn w:val="Normal"/>
    <w:next w:val="Normal"/>
    <w:qFormat/>
    <w:pPr>
      <w:keepNext/>
      <w:widowControl w:val="0"/>
      <w:spacing w:before="120" w:after="120"/>
      <w:ind w:left="567" w:hanging="567"/>
      <w:jc w:val="both"/>
      <w:outlineLvl w:val="0"/>
    </w:pPr>
    <w:rPr>
      <w:rFonts w:ascii="VNI-Aptima" w:eastAsia="VNI-Aptima" w:hAnsi="VNI-Aptima" w:cs="VNI-Aptima"/>
      <w:b/>
      <w:smallCaps/>
      <w:sz w:val="28"/>
      <w:szCs w:val="28"/>
    </w:rPr>
  </w:style>
  <w:style w:type="paragraph" w:styleId="Heading2">
    <w:name w:val="heading 2"/>
    <w:basedOn w:val="Normal"/>
    <w:next w:val="Normal"/>
    <w:qFormat/>
    <w:pPr>
      <w:keepNext/>
      <w:jc w:val="center"/>
      <w:outlineLvl w:val="1"/>
    </w:pPr>
    <w:rPr>
      <w:rFonts w:ascii="VNI-Aptima" w:eastAsia="VNI-Aptima" w:hAnsi="VNI-Aptima" w:cs="VNI-Aptima"/>
      <w:b/>
      <w:color w:val="000000"/>
      <w:sz w:val="26"/>
      <w:szCs w:val="26"/>
    </w:rPr>
  </w:style>
  <w:style w:type="paragraph" w:styleId="Heading3">
    <w:name w:val="heading 3"/>
    <w:basedOn w:val="Normal"/>
    <w:next w:val="Normal"/>
    <w:qFormat/>
    <w:pPr>
      <w:keepNext/>
      <w:spacing w:before="240" w:after="60"/>
      <w:outlineLvl w:val="2"/>
    </w:pPr>
    <w:rPr>
      <w:rFonts w:ascii="Arial" w:eastAsia="Arial" w:hAnsi="Arial" w:cs="Arial"/>
      <w:b/>
      <w:sz w:val="26"/>
      <w:szCs w:val="26"/>
    </w:rPr>
  </w:style>
  <w:style w:type="paragraph" w:styleId="Heading4">
    <w:name w:val="heading 4"/>
    <w:basedOn w:val="Normal"/>
    <w:next w:val="Normal"/>
    <w:qFormat/>
    <w:pPr>
      <w:keepNext/>
      <w:keepLines/>
      <w:spacing w:before="240" w:after="40"/>
      <w:outlineLvl w:val="3"/>
    </w:pPr>
    <w:rPr>
      <w:b/>
    </w:rPr>
  </w:style>
  <w:style w:type="paragraph" w:styleId="Heading5">
    <w:name w:val="heading 5"/>
    <w:basedOn w:val="Normal"/>
    <w:next w:val="Normal"/>
    <w:qFormat/>
    <w:pPr>
      <w:spacing w:before="240" w:after="60"/>
      <w:outlineLvl w:val="4"/>
    </w:pPr>
    <w:rPr>
      <w:b/>
      <w:i/>
      <w:sz w:val="26"/>
      <w:szCs w:val="26"/>
    </w:rPr>
  </w:style>
  <w:style w:type="paragraph" w:styleId="Heading6">
    <w:name w:val="heading 6"/>
    <w:basedOn w:val="Normal"/>
    <w:next w:val="Normal"/>
    <w:qFormat/>
    <w:pPr>
      <w:spacing w:before="240" w:after="60"/>
      <w:outlineLvl w:val="5"/>
    </w:pPr>
    <w:rPr>
      <w:rFonts w:ascii="Calibri" w:eastAsia="Calibri" w:hAnsi="Calibri" w:cs="Calibri"/>
      <w:b/>
      <w:sz w:val="22"/>
      <w:szCs w:val="22"/>
    </w:rPr>
  </w:style>
  <w:style w:type="paragraph" w:styleId="Heading7">
    <w:name w:val="heading 7"/>
    <w:basedOn w:val="Normal"/>
    <w:next w:val="Normal"/>
    <w:link w:val="Heading7Char"/>
    <w:semiHidden/>
    <w:unhideWhenUsed/>
    <w:qFormat/>
    <w:rsid w:val="00A8090F"/>
    <w:pPr>
      <w:keepNext/>
      <w:keepLines/>
      <w:spacing w:before="240" w:after="64" w:line="320" w:lineRule="auto"/>
      <w:outlineLvl w:val="6"/>
    </w:pPr>
    <w:rPr>
      <w:b/>
      <w:bCs/>
      <w:lang w:val="en-US"/>
    </w:rPr>
  </w:style>
  <w:style w:type="paragraph" w:styleId="Heading8">
    <w:name w:val="heading 8"/>
    <w:basedOn w:val="Normal"/>
    <w:next w:val="Normal"/>
    <w:link w:val="Heading8Char"/>
    <w:semiHidden/>
    <w:unhideWhenUsed/>
    <w:qFormat/>
    <w:rsid w:val="00A8090F"/>
    <w:pPr>
      <w:keepNext/>
      <w:keepLines/>
      <w:spacing w:before="240" w:after="64" w:line="320" w:lineRule="auto"/>
      <w:outlineLvl w:val="7"/>
    </w:pPr>
    <w:rPr>
      <w:lang w:val="en-US"/>
    </w:rPr>
  </w:style>
  <w:style w:type="paragraph" w:styleId="Heading9">
    <w:name w:val="heading 9"/>
    <w:basedOn w:val="Normal"/>
    <w:next w:val="Normal"/>
    <w:link w:val="Heading9Char"/>
    <w:semiHidden/>
    <w:unhideWhenUsed/>
    <w:qFormat/>
    <w:rsid w:val="00A8090F"/>
    <w:pPr>
      <w:keepNext/>
      <w:keepLines/>
      <w:spacing w:before="240" w:after="64" w:line="320" w:lineRule="auto"/>
      <w:outlineLvl w:val="8"/>
    </w:pPr>
    <w:rPr>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ind w:right="-716"/>
      <w:jc w:val="center"/>
    </w:pPr>
    <w:rPr>
      <w:sz w:val="32"/>
      <w:szCs w:val="32"/>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paragraph" w:styleId="Header">
    <w:name w:val="header"/>
    <w:basedOn w:val="Normal"/>
    <w:link w:val="HeaderChar"/>
    <w:unhideWhenUsed/>
    <w:qFormat/>
    <w:rsid w:val="00390B02"/>
    <w:pPr>
      <w:tabs>
        <w:tab w:val="center" w:pos="4680"/>
        <w:tab w:val="right" w:pos="9360"/>
      </w:tabs>
    </w:pPr>
  </w:style>
  <w:style w:type="character" w:customStyle="1" w:styleId="HeaderChar">
    <w:name w:val="Header Char"/>
    <w:basedOn w:val="DefaultParagraphFont"/>
    <w:link w:val="Header"/>
    <w:uiPriority w:val="99"/>
    <w:rsid w:val="00390B02"/>
  </w:style>
  <w:style w:type="paragraph" w:styleId="Footer">
    <w:name w:val="footer"/>
    <w:basedOn w:val="Normal"/>
    <w:link w:val="FooterChar"/>
    <w:unhideWhenUsed/>
    <w:qFormat/>
    <w:rsid w:val="00390B02"/>
    <w:pPr>
      <w:tabs>
        <w:tab w:val="center" w:pos="4680"/>
        <w:tab w:val="right" w:pos="9360"/>
      </w:tabs>
    </w:pPr>
  </w:style>
  <w:style w:type="character" w:customStyle="1" w:styleId="FooterChar">
    <w:name w:val="Footer Char"/>
    <w:basedOn w:val="DefaultParagraphFont"/>
    <w:link w:val="Footer"/>
    <w:uiPriority w:val="99"/>
    <w:rsid w:val="00390B02"/>
  </w:style>
  <w:style w:type="paragraph" w:styleId="BalloonText">
    <w:name w:val="Balloon Text"/>
    <w:basedOn w:val="Normal"/>
    <w:link w:val="BalloonTextChar"/>
    <w:uiPriority w:val="99"/>
    <w:unhideWhenUsed/>
    <w:qFormat/>
    <w:rsid w:val="00390B02"/>
    <w:rPr>
      <w:rFonts w:ascii="Tahoma" w:hAnsi="Tahoma" w:cs="Tahoma"/>
      <w:sz w:val="16"/>
      <w:szCs w:val="16"/>
    </w:rPr>
  </w:style>
  <w:style w:type="character" w:customStyle="1" w:styleId="BalloonTextChar">
    <w:name w:val="Balloon Text Char"/>
    <w:basedOn w:val="DefaultParagraphFont"/>
    <w:link w:val="BalloonText"/>
    <w:uiPriority w:val="99"/>
    <w:semiHidden/>
    <w:rsid w:val="00390B02"/>
    <w:rPr>
      <w:rFonts w:ascii="Tahoma" w:hAnsi="Tahoma" w:cs="Tahoma"/>
      <w:sz w:val="16"/>
      <w:szCs w:val="16"/>
    </w:rPr>
  </w:style>
  <w:style w:type="table" w:styleId="TableGrid">
    <w:name w:val="Table Grid"/>
    <w:basedOn w:val="TableNormal"/>
    <w:uiPriority w:val="39"/>
    <w:rsid w:val="00242794"/>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242794"/>
    <w:pPr>
      <w:tabs>
        <w:tab w:val="left" w:pos="1152"/>
      </w:tabs>
      <w:spacing w:before="120" w:after="120" w:line="312" w:lineRule="auto"/>
    </w:pPr>
    <w:rPr>
      <w:rFonts w:ascii="Arial" w:hAnsi="Arial" w:cs="Arial"/>
      <w:sz w:val="26"/>
      <w:szCs w:val="26"/>
      <w:lang w:val="en-US"/>
    </w:rPr>
  </w:style>
  <w:style w:type="character" w:customStyle="1" w:styleId="Vnbnnidung4Exact">
    <w:name w:val="Văn bản nội dung (4) Exact"/>
    <w:basedOn w:val="DefaultParagraphFont"/>
    <w:link w:val="Vnbnnidung4"/>
    <w:locked/>
    <w:rsid w:val="005C7400"/>
    <w:rPr>
      <w:b/>
      <w:bCs/>
      <w:spacing w:val="3"/>
      <w:shd w:val="clear" w:color="auto" w:fill="FFFFFF"/>
      <w:lang w:bidi="en-US"/>
    </w:rPr>
  </w:style>
  <w:style w:type="paragraph" w:customStyle="1" w:styleId="Vnbnnidung4">
    <w:name w:val="Văn bản nội dung (4)"/>
    <w:basedOn w:val="Normal"/>
    <w:link w:val="Vnbnnidung4Exact"/>
    <w:rsid w:val="005C7400"/>
    <w:pPr>
      <w:widowControl w:val="0"/>
      <w:shd w:val="clear" w:color="auto" w:fill="FFFFFF"/>
      <w:spacing w:line="0" w:lineRule="atLeast"/>
    </w:pPr>
    <w:rPr>
      <w:b/>
      <w:bCs/>
      <w:spacing w:val="3"/>
      <w:lang w:bidi="en-US"/>
    </w:rPr>
  </w:style>
  <w:style w:type="character" w:styleId="FollowedHyperlink">
    <w:name w:val="FollowedHyperlink"/>
    <w:basedOn w:val="DefaultParagraphFont"/>
    <w:uiPriority w:val="99"/>
    <w:unhideWhenUsed/>
    <w:qFormat/>
    <w:rsid w:val="005C7400"/>
    <w:rPr>
      <w:color w:val="800080" w:themeColor="followedHyperlink"/>
      <w:u w:val="single"/>
    </w:rPr>
  </w:style>
  <w:style w:type="numbering" w:customStyle="1" w:styleId="NoList1">
    <w:name w:val="No List1"/>
    <w:next w:val="NoList"/>
    <w:uiPriority w:val="99"/>
    <w:semiHidden/>
    <w:unhideWhenUsed/>
    <w:rsid w:val="00CB12C0"/>
  </w:style>
  <w:style w:type="table" w:customStyle="1" w:styleId="TableGrid1">
    <w:name w:val="Table Grid1"/>
    <w:basedOn w:val="TableNormal"/>
    <w:next w:val="TableGrid"/>
    <w:uiPriority w:val="59"/>
    <w:rsid w:val="00CB12C0"/>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B12C0"/>
    <w:pPr>
      <w:ind w:left="720"/>
      <w:contextualSpacing/>
    </w:pPr>
    <w:rPr>
      <w:lang w:val="en-US"/>
    </w:rPr>
  </w:style>
  <w:style w:type="character" w:styleId="Hyperlink">
    <w:name w:val="Hyperlink"/>
    <w:basedOn w:val="DefaultParagraphFont"/>
    <w:qFormat/>
    <w:rsid w:val="00CB12C0"/>
    <w:rPr>
      <w:color w:val="0066CC"/>
      <w:u w:val="single"/>
    </w:rPr>
  </w:style>
  <w:style w:type="character" w:customStyle="1" w:styleId="Vnbnnidung">
    <w:name w:val="Văn bản nội dung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CB12C0"/>
    <w:rPr>
      <w:lang w:val="en-US"/>
    </w:rPr>
  </w:style>
  <w:style w:type="character" w:customStyle="1" w:styleId="VnbnnidungInnghing">
    <w:name w:val="Văn bản nội dung + In nghiêng"/>
    <w:basedOn w:val="Vnbnnidung"/>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Chthchnh2">
    <w:name w:val="Chú thích ảnh (2)_"/>
    <w:basedOn w:val="DefaultParagraphFont"/>
    <w:link w:val="Chthchnh20"/>
    <w:rsid w:val="00CB12C0"/>
    <w:rPr>
      <w:sz w:val="11"/>
      <w:szCs w:val="11"/>
      <w:shd w:val="clear" w:color="auto" w:fill="FFFFFF"/>
    </w:rPr>
  </w:style>
  <w:style w:type="paragraph" w:customStyle="1" w:styleId="Chthchnh20">
    <w:name w:val="Chú thích ảnh (2)"/>
    <w:basedOn w:val="Normal"/>
    <w:link w:val="Chthchnh2"/>
    <w:rsid w:val="00CB12C0"/>
    <w:pPr>
      <w:widowControl w:val="0"/>
      <w:shd w:val="clear" w:color="auto" w:fill="FFFFFF"/>
      <w:spacing w:line="230" w:lineRule="exact"/>
    </w:pPr>
    <w:rPr>
      <w:sz w:val="11"/>
      <w:szCs w:val="11"/>
    </w:rPr>
  </w:style>
  <w:style w:type="character" w:customStyle="1" w:styleId="Chthchnh2Exact">
    <w:name w:val="Chú thích ảnh (2) Exact"/>
    <w:basedOn w:val="Chthchnh2"/>
    <w:rsid w:val="00CB12C0"/>
    <w:rPr>
      <w:color w:val="000000"/>
      <w:spacing w:val="3"/>
      <w:w w:val="100"/>
      <w:position w:val="0"/>
      <w:sz w:val="10"/>
      <w:szCs w:val="10"/>
      <w:shd w:val="clear" w:color="auto" w:fill="FFFFFF"/>
      <w:lang w:val="vi-VN" w:eastAsia="vi-VN" w:bidi="vi-VN"/>
    </w:rPr>
  </w:style>
  <w:style w:type="character" w:customStyle="1" w:styleId="Vnbnnidung59">
    <w:name w:val="Văn bản nội dung (59)_"/>
    <w:basedOn w:val="DefaultParagraphFont"/>
    <w:rsid w:val="00CB12C0"/>
    <w:rPr>
      <w:rFonts w:ascii="Segoe UI" w:eastAsia="Segoe UI" w:hAnsi="Segoe UI" w:cs="Segoe UI"/>
      <w:b w:val="0"/>
      <w:bCs w:val="0"/>
      <w:i w:val="0"/>
      <w:iCs w:val="0"/>
      <w:smallCaps w:val="0"/>
      <w:strike w:val="0"/>
      <w:sz w:val="11"/>
      <w:szCs w:val="11"/>
      <w:u w:val="none"/>
    </w:rPr>
  </w:style>
  <w:style w:type="character" w:customStyle="1" w:styleId="Vnbnnidung590">
    <w:name w:val="Văn bản nội dung (59)"/>
    <w:basedOn w:val="Vnbnnidung59"/>
    <w:rsid w:val="00CB12C0"/>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
    <w:name w:val="Văn bản nội dung (60)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600">
    <w:name w:val="Văn bản nội dung (60)"/>
    <w:basedOn w:val="Vnbnnidung60"/>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3Exact">
    <w:name w:val="Văn bản nội dung (3) Exact"/>
    <w:basedOn w:val="DefaultParagraphFont"/>
    <w:link w:val="Vnbnnidung3"/>
    <w:rsid w:val="00CB12C0"/>
    <w:rPr>
      <w:b/>
      <w:bCs/>
      <w:spacing w:val="3"/>
      <w:shd w:val="clear" w:color="auto" w:fill="FFFFFF"/>
      <w:lang w:bidi="en-US"/>
    </w:rPr>
  </w:style>
  <w:style w:type="paragraph" w:customStyle="1" w:styleId="Vnbnnidung3">
    <w:name w:val="Văn bản nội dung (3)"/>
    <w:basedOn w:val="Normal"/>
    <w:link w:val="Vnbnnidung3Exact"/>
    <w:rsid w:val="00CB12C0"/>
    <w:pPr>
      <w:widowControl w:val="0"/>
      <w:shd w:val="clear" w:color="auto" w:fill="FFFFFF"/>
      <w:spacing w:line="0" w:lineRule="atLeast"/>
    </w:pPr>
    <w:rPr>
      <w:b/>
      <w:bCs/>
      <w:spacing w:val="3"/>
      <w:lang w:bidi="en-US"/>
    </w:rPr>
  </w:style>
  <w:style w:type="character" w:customStyle="1" w:styleId="Vnbnnidung6">
    <w:name w:val="Văn bản nội dung (6)_"/>
    <w:basedOn w:val="DefaultParagraphFont"/>
    <w:rsid w:val="00CB12C0"/>
    <w:rPr>
      <w:rFonts w:ascii="Times New Roman" w:eastAsia="Times New Roman" w:hAnsi="Times New Roman" w:cs="Times New Roman"/>
      <w:b w:val="0"/>
      <w:bCs w:val="0"/>
      <w:i/>
      <w:iCs/>
      <w:smallCaps w:val="0"/>
      <w:strike w:val="0"/>
      <w:sz w:val="11"/>
      <w:szCs w:val="11"/>
      <w:u w:val="none"/>
    </w:rPr>
  </w:style>
  <w:style w:type="character" w:customStyle="1" w:styleId="Vnbnnidung61">
    <w:name w:val="Văn bản nội dung (6)"/>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45">
    <w:name w:val="Tiêu đề #4 (5)_"/>
    <w:basedOn w:val="DefaultParagraphFont"/>
    <w:rsid w:val="00CB12C0"/>
    <w:rPr>
      <w:rFonts w:ascii="Times New Roman" w:eastAsia="Times New Roman" w:hAnsi="Times New Roman" w:cs="Times New Roman"/>
      <w:b/>
      <w:bCs/>
      <w:i/>
      <w:iCs/>
      <w:smallCaps w:val="0"/>
      <w:strike w:val="0"/>
      <w:sz w:val="11"/>
      <w:szCs w:val="11"/>
      <w:u w:val="none"/>
    </w:rPr>
  </w:style>
  <w:style w:type="character" w:customStyle="1" w:styleId="Tiu450">
    <w:name w:val="Tiêu đề #4 (5)"/>
    <w:basedOn w:val="Tiu45"/>
    <w:rsid w:val="00CB12C0"/>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CB12C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2">
    <w:name w:val="Table Grid2"/>
    <w:basedOn w:val="TableNormal"/>
    <w:next w:val="TableGrid"/>
    <w:uiPriority w:val="59"/>
    <w:rsid w:val="00CB12C0"/>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6359F"/>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F3C4C"/>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sid w:val="008222B1"/>
    <w:rPr>
      <w:rFonts w:ascii="Times New Roman" w:hAnsi="Times New Roman" w:cs="Times New Roman" w:hint="default"/>
      <w:b/>
      <w:bCs/>
    </w:rPr>
  </w:style>
  <w:style w:type="paragraph" w:styleId="NormalWeb">
    <w:name w:val="Normal (Web)"/>
    <w:basedOn w:val="Normal"/>
    <w:unhideWhenUsed/>
    <w:qFormat/>
    <w:rsid w:val="008222B1"/>
    <w:pPr>
      <w:spacing w:before="100" w:beforeAutospacing="1" w:after="100" w:afterAutospacing="1"/>
    </w:pPr>
    <w:rPr>
      <w:lang w:val="en-US"/>
    </w:rPr>
  </w:style>
  <w:style w:type="table" w:customStyle="1" w:styleId="TableGrid5">
    <w:name w:val="Table Grid5"/>
    <w:basedOn w:val="TableNormal"/>
    <w:next w:val="TableGrid"/>
    <w:uiPriority w:val="59"/>
    <w:rsid w:val="008222B1"/>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A053C"/>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460A21"/>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9B756A"/>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7237E9"/>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077607"/>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53D5"/>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F267A"/>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u55Innghing">
    <w:name w:val="Tiêu đề #5 (5) + In nghiêng"/>
    <w:basedOn w:val="DefaultParagraphFont"/>
    <w:rsid w:val="006F267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6F267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6F267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6F267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6F267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PlaceholderText">
    <w:name w:val="Placeholder Text"/>
    <w:basedOn w:val="DefaultParagraphFont"/>
    <w:uiPriority w:val="99"/>
    <w:semiHidden/>
    <w:rsid w:val="006F267A"/>
    <w:rPr>
      <w:color w:val="808080"/>
    </w:rPr>
  </w:style>
  <w:style w:type="table" w:customStyle="1" w:styleId="TableGrid13">
    <w:name w:val="Table Grid13"/>
    <w:basedOn w:val="TableNormal"/>
    <w:next w:val="TableGrid"/>
    <w:uiPriority w:val="59"/>
    <w:rsid w:val="006F267A"/>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semiHidden/>
    <w:rsid w:val="00A8090F"/>
    <w:rPr>
      <w:b/>
      <w:bCs/>
      <w:lang w:val="en-US"/>
    </w:rPr>
  </w:style>
  <w:style w:type="character" w:customStyle="1" w:styleId="Heading8Char">
    <w:name w:val="Heading 8 Char"/>
    <w:basedOn w:val="DefaultParagraphFont"/>
    <w:link w:val="Heading8"/>
    <w:semiHidden/>
    <w:rsid w:val="00A8090F"/>
    <w:rPr>
      <w:lang w:val="en-US"/>
    </w:rPr>
  </w:style>
  <w:style w:type="character" w:customStyle="1" w:styleId="Heading9Char">
    <w:name w:val="Heading 9 Char"/>
    <w:basedOn w:val="DefaultParagraphFont"/>
    <w:link w:val="Heading9"/>
    <w:semiHidden/>
    <w:rsid w:val="00A8090F"/>
    <w:rPr>
      <w:szCs w:val="21"/>
      <w:lang w:val="en-US"/>
    </w:rPr>
  </w:style>
  <w:style w:type="paragraph" w:styleId="BlockText">
    <w:name w:val="Block Text"/>
    <w:basedOn w:val="Normal"/>
    <w:qFormat/>
    <w:rsid w:val="00A8090F"/>
    <w:pPr>
      <w:spacing w:after="120"/>
      <w:ind w:leftChars="700" w:left="1440" w:rightChars="700" w:right="1440"/>
    </w:pPr>
    <w:rPr>
      <w:lang w:val="en-US"/>
    </w:rPr>
  </w:style>
  <w:style w:type="paragraph" w:styleId="BodyText">
    <w:name w:val="Body Text"/>
    <w:basedOn w:val="Normal"/>
    <w:link w:val="BodyTextChar"/>
    <w:qFormat/>
    <w:rsid w:val="00A8090F"/>
    <w:pPr>
      <w:spacing w:after="120"/>
    </w:pPr>
    <w:rPr>
      <w:lang w:val="en-US"/>
    </w:rPr>
  </w:style>
  <w:style w:type="character" w:customStyle="1" w:styleId="BodyTextChar">
    <w:name w:val="Body Text Char"/>
    <w:basedOn w:val="DefaultParagraphFont"/>
    <w:link w:val="BodyText"/>
    <w:rsid w:val="00A8090F"/>
    <w:rPr>
      <w:lang w:val="en-US"/>
    </w:rPr>
  </w:style>
  <w:style w:type="paragraph" w:styleId="BodyText2">
    <w:name w:val="Body Text 2"/>
    <w:basedOn w:val="Normal"/>
    <w:link w:val="BodyText2Char"/>
    <w:qFormat/>
    <w:rsid w:val="00A8090F"/>
    <w:pPr>
      <w:spacing w:after="120" w:line="480" w:lineRule="auto"/>
    </w:pPr>
    <w:rPr>
      <w:lang w:val="en-US"/>
    </w:rPr>
  </w:style>
  <w:style w:type="character" w:customStyle="1" w:styleId="BodyText2Char">
    <w:name w:val="Body Text 2 Char"/>
    <w:basedOn w:val="DefaultParagraphFont"/>
    <w:link w:val="BodyText2"/>
    <w:rsid w:val="00A8090F"/>
    <w:rPr>
      <w:lang w:val="en-US"/>
    </w:rPr>
  </w:style>
  <w:style w:type="paragraph" w:styleId="BodyText3">
    <w:name w:val="Body Text 3"/>
    <w:basedOn w:val="Normal"/>
    <w:link w:val="BodyText3Char"/>
    <w:qFormat/>
    <w:rsid w:val="00A8090F"/>
    <w:pPr>
      <w:spacing w:after="120"/>
    </w:pPr>
    <w:rPr>
      <w:sz w:val="16"/>
      <w:szCs w:val="16"/>
      <w:lang w:val="en-US"/>
    </w:rPr>
  </w:style>
  <w:style w:type="character" w:customStyle="1" w:styleId="BodyText3Char">
    <w:name w:val="Body Text 3 Char"/>
    <w:basedOn w:val="DefaultParagraphFont"/>
    <w:link w:val="BodyText3"/>
    <w:rsid w:val="00A8090F"/>
    <w:rPr>
      <w:sz w:val="16"/>
      <w:szCs w:val="16"/>
      <w:lang w:val="en-US"/>
    </w:rPr>
  </w:style>
  <w:style w:type="paragraph" w:styleId="BodyTextFirstIndent">
    <w:name w:val="Body Text First Indent"/>
    <w:basedOn w:val="BodyText"/>
    <w:link w:val="BodyTextFirstIndentChar"/>
    <w:qFormat/>
    <w:rsid w:val="00A8090F"/>
    <w:pPr>
      <w:ind w:firstLineChars="100" w:firstLine="420"/>
    </w:pPr>
  </w:style>
  <w:style w:type="character" w:customStyle="1" w:styleId="BodyTextFirstIndentChar">
    <w:name w:val="Body Text First Indent Char"/>
    <w:basedOn w:val="BodyTextChar"/>
    <w:link w:val="BodyTextFirstIndent"/>
    <w:rsid w:val="00A8090F"/>
    <w:rPr>
      <w:lang w:val="en-US"/>
    </w:rPr>
  </w:style>
  <w:style w:type="paragraph" w:styleId="BodyTextIndent">
    <w:name w:val="Body Text Indent"/>
    <w:basedOn w:val="Normal"/>
    <w:link w:val="BodyTextIndentChar"/>
    <w:qFormat/>
    <w:rsid w:val="00A8090F"/>
    <w:pPr>
      <w:spacing w:after="120"/>
      <w:ind w:leftChars="200" w:left="420"/>
    </w:pPr>
    <w:rPr>
      <w:lang w:val="en-US"/>
    </w:rPr>
  </w:style>
  <w:style w:type="character" w:customStyle="1" w:styleId="BodyTextIndentChar">
    <w:name w:val="Body Text Indent Char"/>
    <w:basedOn w:val="DefaultParagraphFont"/>
    <w:link w:val="BodyTextIndent"/>
    <w:rsid w:val="00A8090F"/>
    <w:rPr>
      <w:lang w:val="en-US"/>
    </w:rPr>
  </w:style>
  <w:style w:type="paragraph" w:styleId="BodyTextFirstIndent2">
    <w:name w:val="Body Text First Indent 2"/>
    <w:basedOn w:val="BodyTextIndent"/>
    <w:link w:val="BodyTextFirstIndent2Char"/>
    <w:qFormat/>
    <w:rsid w:val="00A8090F"/>
    <w:pPr>
      <w:ind w:firstLineChars="200" w:firstLine="420"/>
    </w:pPr>
  </w:style>
  <w:style w:type="character" w:customStyle="1" w:styleId="BodyTextFirstIndent2Char">
    <w:name w:val="Body Text First Indent 2 Char"/>
    <w:basedOn w:val="BodyTextIndentChar"/>
    <w:link w:val="BodyTextFirstIndent2"/>
    <w:rsid w:val="00A8090F"/>
    <w:rPr>
      <w:lang w:val="en-US"/>
    </w:rPr>
  </w:style>
  <w:style w:type="paragraph" w:styleId="BodyTextIndent2">
    <w:name w:val="Body Text Indent 2"/>
    <w:basedOn w:val="Normal"/>
    <w:link w:val="BodyTextIndent2Char"/>
    <w:qFormat/>
    <w:rsid w:val="00A8090F"/>
    <w:pPr>
      <w:spacing w:after="120" w:line="480" w:lineRule="auto"/>
      <w:ind w:leftChars="200" w:left="420"/>
    </w:pPr>
    <w:rPr>
      <w:lang w:val="en-US"/>
    </w:rPr>
  </w:style>
  <w:style w:type="character" w:customStyle="1" w:styleId="BodyTextIndent2Char">
    <w:name w:val="Body Text Indent 2 Char"/>
    <w:basedOn w:val="DefaultParagraphFont"/>
    <w:link w:val="BodyTextIndent2"/>
    <w:rsid w:val="00A8090F"/>
    <w:rPr>
      <w:lang w:val="en-US"/>
    </w:rPr>
  </w:style>
  <w:style w:type="paragraph" w:styleId="BodyTextIndent3">
    <w:name w:val="Body Text Indent 3"/>
    <w:basedOn w:val="Normal"/>
    <w:link w:val="BodyTextIndent3Char"/>
    <w:qFormat/>
    <w:rsid w:val="00A8090F"/>
    <w:pPr>
      <w:spacing w:after="120"/>
      <w:ind w:leftChars="200" w:left="420"/>
    </w:pPr>
    <w:rPr>
      <w:sz w:val="16"/>
      <w:szCs w:val="16"/>
      <w:lang w:val="en-US"/>
    </w:rPr>
  </w:style>
  <w:style w:type="character" w:customStyle="1" w:styleId="BodyTextIndent3Char">
    <w:name w:val="Body Text Indent 3 Char"/>
    <w:basedOn w:val="DefaultParagraphFont"/>
    <w:link w:val="BodyTextIndent3"/>
    <w:rsid w:val="00A8090F"/>
    <w:rPr>
      <w:sz w:val="16"/>
      <w:szCs w:val="16"/>
      <w:lang w:val="en-US"/>
    </w:rPr>
  </w:style>
  <w:style w:type="paragraph" w:styleId="Caption">
    <w:name w:val="caption"/>
    <w:basedOn w:val="Normal"/>
    <w:next w:val="Normal"/>
    <w:semiHidden/>
    <w:unhideWhenUsed/>
    <w:qFormat/>
    <w:rsid w:val="00A8090F"/>
    <w:rPr>
      <w:rFonts w:ascii="Arial" w:eastAsia="SimHei" w:hAnsi="Arial" w:cs="Arial"/>
      <w:sz w:val="20"/>
      <w:lang w:val="en-US"/>
    </w:rPr>
  </w:style>
  <w:style w:type="paragraph" w:styleId="Closing">
    <w:name w:val="Closing"/>
    <w:basedOn w:val="Normal"/>
    <w:link w:val="ClosingChar"/>
    <w:qFormat/>
    <w:rsid w:val="00A8090F"/>
    <w:pPr>
      <w:ind w:leftChars="2100" w:left="100"/>
    </w:pPr>
    <w:rPr>
      <w:lang w:val="en-US"/>
    </w:rPr>
  </w:style>
  <w:style w:type="character" w:customStyle="1" w:styleId="ClosingChar">
    <w:name w:val="Closing Char"/>
    <w:basedOn w:val="DefaultParagraphFont"/>
    <w:link w:val="Closing"/>
    <w:rsid w:val="00A8090F"/>
    <w:rPr>
      <w:lang w:val="en-US"/>
    </w:rPr>
  </w:style>
  <w:style w:type="character" w:styleId="CommentReference">
    <w:name w:val="annotation reference"/>
    <w:basedOn w:val="DefaultParagraphFont"/>
    <w:qFormat/>
    <w:rsid w:val="00A8090F"/>
    <w:rPr>
      <w:sz w:val="21"/>
      <w:szCs w:val="21"/>
    </w:rPr>
  </w:style>
  <w:style w:type="paragraph" w:styleId="CommentText">
    <w:name w:val="annotation text"/>
    <w:basedOn w:val="Normal"/>
    <w:link w:val="CommentTextChar"/>
    <w:qFormat/>
    <w:rsid w:val="00A8090F"/>
    <w:rPr>
      <w:lang w:val="en-US"/>
    </w:rPr>
  </w:style>
  <w:style w:type="character" w:customStyle="1" w:styleId="CommentTextChar">
    <w:name w:val="Comment Text Char"/>
    <w:basedOn w:val="DefaultParagraphFont"/>
    <w:link w:val="CommentText"/>
    <w:rsid w:val="00A8090F"/>
    <w:rPr>
      <w:lang w:val="en-US"/>
    </w:rPr>
  </w:style>
  <w:style w:type="paragraph" w:styleId="CommentSubject">
    <w:name w:val="annotation subject"/>
    <w:basedOn w:val="CommentText"/>
    <w:next w:val="CommentText"/>
    <w:link w:val="CommentSubjectChar"/>
    <w:qFormat/>
    <w:rsid w:val="00A8090F"/>
    <w:rPr>
      <w:b/>
      <w:bCs/>
    </w:rPr>
  </w:style>
  <w:style w:type="character" w:customStyle="1" w:styleId="CommentSubjectChar">
    <w:name w:val="Comment Subject Char"/>
    <w:basedOn w:val="CommentTextChar"/>
    <w:link w:val="CommentSubject"/>
    <w:rsid w:val="00A8090F"/>
    <w:rPr>
      <w:b/>
      <w:bCs/>
      <w:lang w:val="en-US"/>
    </w:rPr>
  </w:style>
  <w:style w:type="paragraph" w:styleId="Date">
    <w:name w:val="Date"/>
    <w:basedOn w:val="Normal"/>
    <w:next w:val="Normal"/>
    <w:link w:val="DateChar"/>
    <w:qFormat/>
    <w:rsid w:val="00A8090F"/>
    <w:pPr>
      <w:ind w:leftChars="2500" w:left="100"/>
    </w:pPr>
    <w:rPr>
      <w:lang w:val="en-US"/>
    </w:rPr>
  </w:style>
  <w:style w:type="character" w:customStyle="1" w:styleId="DateChar">
    <w:name w:val="Date Char"/>
    <w:basedOn w:val="DefaultParagraphFont"/>
    <w:link w:val="Date"/>
    <w:rsid w:val="00A8090F"/>
    <w:rPr>
      <w:lang w:val="en-US"/>
    </w:rPr>
  </w:style>
  <w:style w:type="paragraph" w:styleId="DocumentMap">
    <w:name w:val="Document Map"/>
    <w:basedOn w:val="Normal"/>
    <w:link w:val="DocumentMapChar"/>
    <w:qFormat/>
    <w:rsid w:val="00A8090F"/>
    <w:pPr>
      <w:shd w:val="clear" w:color="auto" w:fill="000080"/>
    </w:pPr>
    <w:rPr>
      <w:lang w:val="en-US"/>
    </w:rPr>
  </w:style>
  <w:style w:type="character" w:customStyle="1" w:styleId="DocumentMapChar">
    <w:name w:val="Document Map Char"/>
    <w:basedOn w:val="DefaultParagraphFont"/>
    <w:link w:val="DocumentMap"/>
    <w:rsid w:val="00A8090F"/>
    <w:rPr>
      <w:shd w:val="clear" w:color="auto" w:fill="000080"/>
      <w:lang w:val="en-US"/>
    </w:rPr>
  </w:style>
  <w:style w:type="paragraph" w:styleId="E-mailSignature">
    <w:name w:val="E-mail Signature"/>
    <w:basedOn w:val="Normal"/>
    <w:link w:val="E-mailSignatureChar"/>
    <w:qFormat/>
    <w:rsid w:val="00A8090F"/>
    <w:rPr>
      <w:lang w:val="en-US"/>
    </w:rPr>
  </w:style>
  <w:style w:type="character" w:customStyle="1" w:styleId="E-mailSignatureChar">
    <w:name w:val="E-mail Signature Char"/>
    <w:basedOn w:val="DefaultParagraphFont"/>
    <w:link w:val="E-mailSignature"/>
    <w:rsid w:val="00A8090F"/>
    <w:rPr>
      <w:lang w:val="en-US"/>
    </w:rPr>
  </w:style>
  <w:style w:type="character" w:styleId="Emphasis">
    <w:name w:val="Emphasis"/>
    <w:basedOn w:val="DefaultParagraphFont"/>
    <w:qFormat/>
    <w:rsid w:val="00A8090F"/>
    <w:rPr>
      <w:i/>
      <w:iCs/>
    </w:rPr>
  </w:style>
  <w:style w:type="character" w:styleId="EndnoteReference">
    <w:name w:val="endnote reference"/>
    <w:basedOn w:val="DefaultParagraphFont"/>
    <w:qFormat/>
    <w:rsid w:val="00A8090F"/>
    <w:rPr>
      <w:vertAlign w:val="superscript"/>
    </w:rPr>
  </w:style>
  <w:style w:type="paragraph" w:styleId="EndnoteText">
    <w:name w:val="endnote text"/>
    <w:basedOn w:val="Normal"/>
    <w:link w:val="EndnoteTextChar"/>
    <w:qFormat/>
    <w:rsid w:val="00A8090F"/>
    <w:pPr>
      <w:snapToGrid w:val="0"/>
    </w:pPr>
    <w:rPr>
      <w:lang w:val="en-US"/>
    </w:rPr>
  </w:style>
  <w:style w:type="character" w:customStyle="1" w:styleId="EndnoteTextChar">
    <w:name w:val="Endnote Text Char"/>
    <w:basedOn w:val="DefaultParagraphFont"/>
    <w:link w:val="EndnoteText"/>
    <w:rsid w:val="00A8090F"/>
    <w:rPr>
      <w:lang w:val="en-US"/>
    </w:rPr>
  </w:style>
  <w:style w:type="paragraph" w:styleId="EnvelopeAddress">
    <w:name w:val="envelope address"/>
    <w:basedOn w:val="Normal"/>
    <w:qFormat/>
    <w:rsid w:val="00A8090F"/>
    <w:pPr>
      <w:framePr w:w="7920" w:h="1980" w:hRule="exact" w:hSpace="180" w:wrap="auto" w:hAnchor="page" w:xAlign="center" w:yAlign="bottom"/>
      <w:snapToGrid w:val="0"/>
      <w:ind w:leftChars="1400" w:left="100"/>
    </w:pPr>
    <w:rPr>
      <w:rFonts w:ascii="Arial" w:hAnsi="Arial" w:cs="Arial"/>
      <w:lang w:val="en-US"/>
    </w:rPr>
  </w:style>
  <w:style w:type="paragraph" w:styleId="EnvelopeReturn">
    <w:name w:val="envelope return"/>
    <w:basedOn w:val="Normal"/>
    <w:qFormat/>
    <w:rsid w:val="00A8090F"/>
    <w:pPr>
      <w:snapToGrid w:val="0"/>
    </w:pPr>
    <w:rPr>
      <w:rFonts w:ascii="Arial" w:hAnsi="Arial" w:cs="Arial"/>
      <w:lang w:val="en-US"/>
    </w:rPr>
  </w:style>
  <w:style w:type="character" w:styleId="FootnoteReference">
    <w:name w:val="footnote reference"/>
    <w:basedOn w:val="DefaultParagraphFont"/>
    <w:qFormat/>
    <w:rsid w:val="00A8090F"/>
    <w:rPr>
      <w:vertAlign w:val="superscript"/>
    </w:rPr>
  </w:style>
  <w:style w:type="paragraph" w:styleId="FootnoteText">
    <w:name w:val="footnote text"/>
    <w:basedOn w:val="Normal"/>
    <w:link w:val="FootnoteTextChar"/>
    <w:qFormat/>
    <w:rsid w:val="00A8090F"/>
    <w:pPr>
      <w:snapToGrid w:val="0"/>
    </w:pPr>
    <w:rPr>
      <w:sz w:val="18"/>
      <w:szCs w:val="18"/>
      <w:lang w:val="en-US"/>
    </w:rPr>
  </w:style>
  <w:style w:type="character" w:customStyle="1" w:styleId="FootnoteTextChar">
    <w:name w:val="Footnote Text Char"/>
    <w:basedOn w:val="DefaultParagraphFont"/>
    <w:link w:val="FootnoteText"/>
    <w:rsid w:val="00A8090F"/>
    <w:rPr>
      <w:sz w:val="18"/>
      <w:szCs w:val="18"/>
      <w:lang w:val="en-US"/>
    </w:rPr>
  </w:style>
  <w:style w:type="character" w:styleId="HTMLAcronym">
    <w:name w:val="HTML Acronym"/>
    <w:basedOn w:val="DefaultParagraphFont"/>
    <w:qFormat/>
    <w:rsid w:val="00A8090F"/>
  </w:style>
  <w:style w:type="paragraph" w:styleId="HTMLAddress">
    <w:name w:val="HTML Address"/>
    <w:basedOn w:val="Normal"/>
    <w:link w:val="HTMLAddressChar"/>
    <w:qFormat/>
    <w:rsid w:val="00A8090F"/>
    <w:rPr>
      <w:i/>
      <w:iCs/>
      <w:lang w:val="en-US"/>
    </w:rPr>
  </w:style>
  <w:style w:type="character" w:customStyle="1" w:styleId="HTMLAddressChar">
    <w:name w:val="HTML Address Char"/>
    <w:basedOn w:val="DefaultParagraphFont"/>
    <w:link w:val="HTMLAddress"/>
    <w:rsid w:val="00A8090F"/>
    <w:rPr>
      <w:i/>
      <w:iCs/>
      <w:lang w:val="en-US"/>
    </w:rPr>
  </w:style>
  <w:style w:type="character" w:styleId="HTMLCite">
    <w:name w:val="HTML Cite"/>
    <w:basedOn w:val="DefaultParagraphFont"/>
    <w:qFormat/>
    <w:rsid w:val="00A8090F"/>
    <w:rPr>
      <w:i/>
      <w:iCs/>
    </w:rPr>
  </w:style>
  <w:style w:type="character" w:styleId="HTMLCode">
    <w:name w:val="HTML Code"/>
    <w:basedOn w:val="DefaultParagraphFont"/>
    <w:qFormat/>
    <w:rsid w:val="00A8090F"/>
    <w:rPr>
      <w:rFonts w:ascii="Courier New" w:hAnsi="Courier New" w:cs="Courier New"/>
      <w:sz w:val="20"/>
      <w:szCs w:val="20"/>
    </w:rPr>
  </w:style>
  <w:style w:type="character" w:styleId="HTMLDefinition">
    <w:name w:val="HTML Definition"/>
    <w:basedOn w:val="DefaultParagraphFont"/>
    <w:qFormat/>
    <w:rsid w:val="00A8090F"/>
    <w:rPr>
      <w:i/>
      <w:iCs/>
    </w:rPr>
  </w:style>
  <w:style w:type="character" w:styleId="HTMLKeyboard">
    <w:name w:val="HTML Keyboard"/>
    <w:basedOn w:val="DefaultParagraphFont"/>
    <w:qFormat/>
    <w:rsid w:val="00A8090F"/>
    <w:rPr>
      <w:rFonts w:ascii="Courier New" w:hAnsi="Courier New" w:cs="Courier New"/>
      <w:sz w:val="20"/>
      <w:szCs w:val="20"/>
    </w:rPr>
  </w:style>
  <w:style w:type="paragraph" w:styleId="HTMLPreformatted">
    <w:name w:val="HTML Preformatted"/>
    <w:basedOn w:val="Normal"/>
    <w:link w:val="HTMLPreformattedChar"/>
    <w:qFormat/>
    <w:rsid w:val="00A8090F"/>
    <w:rPr>
      <w:rFonts w:ascii="Courier New" w:hAnsi="Courier New" w:cs="Courier New"/>
      <w:sz w:val="20"/>
      <w:lang w:val="en-US"/>
    </w:rPr>
  </w:style>
  <w:style w:type="character" w:customStyle="1" w:styleId="HTMLPreformattedChar">
    <w:name w:val="HTML Preformatted Char"/>
    <w:basedOn w:val="DefaultParagraphFont"/>
    <w:link w:val="HTMLPreformatted"/>
    <w:rsid w:val="00A8090F"/>
    <w:rPr>
      <w:rFonts w:ascii="Courier New" w:hAnsi="Courier New" w:cs="Courier New"/>
      <w:sz w:val="20"/>
      <w:lang w:val="en-US"/>
    </w:rPr>
  </w:style>
  <w:style w:type="character" w:styleId="HTMLSample">
    <w:name w:val="HTML Sample"/>
    <w:basedOn w:val="DefaultParagraphFont"/>
    <w:qFormat/>
    <w:rsid w:val="00A8090F"/>
    <w:rPr>
      <w:rFonts w:ascii="Courier New" w:hAnsi="Courier New" w:cs="Courier New"/>
    </w:rPr>
  </w:style>
  <w:style w:type="character" w:styleId="HTMLTypewriter">
    <w:name w:val="HTML Typewriter"/>
    <w:basedOn w:val="DefaultParagraphFont"/>
    <w:qFormat/>
    <w:rsid w:val="00A8090F"/>
    <w:rPr>
      <w:rFonts w:ascii="Courier New" w:hAnsi="Courier New" w:cs="Courier New"/>
      <w:sz w:val="20"/>
      <w:szCs w:val="20"/>
    </w:rPr>
  </w:style>
  <w:style w:type="character" w:styleId="HTMLVariable">
    <w:name w:val="HTML Variable"/>
    <w:basedOn w:val="DefaultParagraphFont"/>
    <w:qFormat/>
    <w:rsid w:val="00A8090F"/>
    <w:rPr>
      <w:i/>
      <w:iCs/>
    </w:rPr>
  </w:style>
  <w:style w:type="paragraph" w:styleId="Index1">
    <w:name w:val="index 1"/>
    <w:basedOn w:val="Normal"/>
    <w:next w:val="Normal"/>
    <w:qFormat/>
    <w:rsid w:val="00A8090F"/>
    <w:rPr>
      <w:lang w:val="en-US"/>
    </w:rPr>
  </w:style>
  <w:style w:type="paragraph" w:styleId="Index2">
    <w:name w:val="index 2"/>
    <w:basedOn w:val="Normal"/>
    <w:next w:val="Normal"/>
    <w:qFormat/>
    <w:rsid w:val="00A8090F"/>
    <w:pPr>
      <w:ind w:leftChars="200" w:left="200"/>
    </w:pPr>
    <w:rPr>
      <w:lang w:val="en-US"/>
    </w:rPr>
  </w:style>
  <w:style w:type="paragraph" w:styleId="Index3">
    <w:name w:val="index 3"/>
    <w:basedOn w:val="Normal"/>
    <w:next w:val="Normal"/>
    <w:qFormat/>
    <w:rsid w:val="00A8090F"/>
    <w:pPr>
      <w:ind w:leftChars="400" w:left="400"/>
    </w:pPr>
    <w:rPr>
      <w:lang w:val="en-US"/>
    </w:rPr>
  </w:style>
  <w:style w:type="paragraph" w:styleId="Index4">
    <w:name w:val="index 4"/>
    <w:basedOn w:val="Normal"/>
    <w:next w:val="Normal"/>
    <w:qFormat/>
    <w:rsid w:val="00A8090F"/>
    <w:pPr>
      <w:ind w:leftChars="600" w:left="600"/>
    </w:pPr>
    <w:rPr>
      <w:lang w:val="en-US"/>
    </w:rPr>
  </w:style>
  <w:style w:type="paragraph" w:styleId="Index5">
    <w:name w:val="index 5"/>
    <w:basedOn w:val="Normal"/>
    <w:next w:val="Normal"/>
    <w:qFormat/>
    <w:rsid w:val="00A8090F"/>
    <w:pPr>
      <w:ind w:leftChars="800" w:left="800"/>
    </w:pPr>
    <w:rPr>
      <w:lang w:val="en-US"/>
    </w:rPr>
  </w:style>
  <w:style w:type="paragraph" w:styleId="Index6">
    <w:name w:val="index 6"/>
    <w:basedOn w:val="Normal"/>
    <w:next w:val="Normal"/>
    <w:qFormat/>
    <w:rsid w:val="00A8090F"/>
    <w:pPr>
      <w:ind w:leftChars="1000" w:left="1000"/>
    </w:pPr>
    <w:rPr>
      <w:lang w:val="en-US"/>
    </w:rPr>
  </w:style>
  <w:style w:type="paragraph" w:styleId="Index7">
    <w:name w:val="index 7"/>
    <w:basedOn w:val="Normal"/>
    <w:next w:val="Normal"/>
    <w:qFormat/>
    <w:rsid w:val="00A8090F"/>
    <w:pPr>
      <w:ind w:leftChars="1200" w:left="1200"/>
    </w:pPr>
    <w:rPr>
      <w:lang w:val="en-US"/>
    </w:rPr>
  </w:style>
  <w:style w:type="paragraph" w:styleId="Index8">
    <w:name w:val="index 8"/>
    <w:basedOn w:val="Normal"/>
    <w:next w:val="Normal"/>
    <w:qFormat/>
    <w:rsid w:val="00A8090F"/>
    <w:pPr>
      <w:ind w:leftChars="1400" w:left="1400"/>
    </w:pPr>
    <w:rPr>
      <w:lang w:val="en-US"/>
    </w:rPr>
  </w:style>
  <w:style w:type="paragraph" w:styleId="Index9">
    <w:name w:val="index 9"/>
    <w:basedOn w:val="Normal"/>
    <w:next w:val="Normal"/>
    <w:qFormat/>
    <w:rsid w:val="00A8090F"/>
    <w:pPr>
      <w:ind w:leftChars="1600" w:left="1600"/>
    </w:pPr>
    <w:rPr>
      <w:lang w:val="en-US"/>
    </w:rPr>
  </w:style>
  <w:style w:type="paragraph" w:styleId="IndexHeading">
    <w:name w:val="index heading"/>
    <w:basedOn w:val="Normal"/>
    <w:next w:val="Index1"/>
    <w:qFormat/>
    <w:rsid w:val="00A8090F"/>
    <w:rPr>
      <w:rFonts w:ascii="Arial" w:hAnsi="Arial" w:cs="Arial"/>
      <w:b/>
      <w:bCs/>
      <w:lang w:val="en-US"/>
    </w:rPr>
  </w:style>
  <w:style w:type="character" w:styleId="LineNumber">
    <w:name w:val="line number"/>
    <w:basedOn w:val="DefaultParagraphFont"/>
    <w:qFormat/>
    <w:rsid w:val="00A8090F"/>
  </w:style>
  <w:style w:type="paragraph" w:styleId="List">
    <w:name w:val="List"/>
    <w:basedOn w:val="Normal"/>
    <w:qFormat/>
    <w:rsid w:val="00A8090F"/>
    <w:pPr>
      <w:ind w:left="200" w:hangingChars="200" w:hanging="200"/>
    </w:pPr>
    <w:rPr>
      <w:lang w:val="en-US"/>
    </w:rPr>
  </w:style>
  <w:style w:type="paragraph" w:styleId="List2">
    <w:name w:val="List 2"/>
    <w:basedOn w:val="Normal"/>
    <w:qFormat/>
    <w:rsid w:val="00A8090F"/>
    <w:pPr>
      <w:ind w:leftChars="200" w:left="100" w:hangingChars="200" w:hanging="200"/>
    </w:pPr>
    <w:rPr>
      <w:lang w:val="en-US"/>
    </w:rPr>
  </w:style>
  <w:style w:type="paragraph" w:styleId="List3">
    <w:name w:val="List 3"/>
    <w:basedOn w:val="Normal"/>
    <w:qFormat/>
    <w:rsid w:val="00A8090F"/>
    <w:pPr>
      <w:ind w:leftChars="400" w:left="100" w:hangingChars="200" w:hanging="200"/>
    </w:pPr>
    <w:rPr>
      <w:lang w:val="en-US"/>
    </w:rPr>
  </w:style>
  <w:style w:type="paragraph" w:styleId="List4">
    <w:name w:val="List 4"/>
    <w:basedOn w:val="Normal"/>
    <w:qFormat/>
    <w:rsid w:val="00A8090F"/>
    <w:pPr>
      <w:ind w:leftChars="600" w:left="100" w:hangingChars="200" w:hanging="200"/>
    </w:pPr>
    <w:rPr>
      <w:lang w:val="en-US"/>
    </w:rPr>
  </w:style>
  <w:style w:type="paragraph" w:styleId="List5">
    <w:name w:val="List 5"/>
    <w:basedOn w:val="Normal"/>
    <w:qFormat/>
    <w:rsid w:val="00A8090F"/>
    <w:pPr>
      <w:ind w:leftChars="800" w:left="100" w:hangingChars="200" w:hanging="200"/>
    </w:pPr>
    <w:rPr>
      <w:lang w:val="en-US"/>
    </w:rPr>
  </w:style>
  <w:style w:type="paragraph" w:styleId="ListBullet">
    <w:name w:val="List Bullet"/>
    <w:basedOn w:val="Normal"/>
    <w:qFormat/>
    <w:rsid w:val="00A8090F"/>
    <w:pPr>
      <w:numPr>
        <w:numId w:val="3"/>
      </w:numPr>
    </w:pPr>
    <w:rPr>
      <w:lang w:val="en-US"/>
    </w:rPr>
  </w:style>
  <w:style w:type="paragraph" w:styleId="ListBullet2">
    <w:name w:val="List Bullet 2"/>
    <w:basedOn w:val="Normal"/>
    <w:qFormat/>
    <w:rsid w:val="00A8090F"/>
    <w:pPr>
      <w:numPr>
        <w:numId w:val="4"/>
      </w:numPr>
    </w:pPr>
    <w:rPr>
      <w:lang w:val="en-US"/>
    </w:rPr>
  </w:style>
  <w:style w:type="paragraph" w:styleId="ListBullet3">
    <w:name w:val="List Bullet 3"/>
    <w:basedOn w:val="Normal"/>
    <w:qFormat/>
    <w:rsid w:val="00A8090F"/>
    <w:pPr>
      <w:numPr>
        <w:numId w:val="5"/>
      </w:numPr>
    </w:pPr>
    <w:rPr>
      <w:lang w:val="en-US"/>
    </w:rPr>
  </w:style>
  <w:style w:type="paragraph" w:styleId="ListBullet4">
    <w:name w:val="List Bullet 4"/>
    <w:basedOn w:val="Normal"/>
    <w:qFormat/>
    <w:rsid w:val="00A8090F"/>
    <w:pPr>
      <w:numPr>
        <w:numId w:val="6"/>
      </w:numPr>
    </w:pPr>
    <w:rPr>
      <w:lang w:val="en-US"/>
    </w:rPr>
  </w:style>
  <w:style w:type="paragraph" w:styleId="ListBullet5">
    <w:name w:val="List Bullet 5"/>
    <w:basedOn w:val="Normal"/>
    <w:qFormat/>
    <w:rsid w:val="00A8090F"/>
    <w:pPr>
      <w:numPr>
        <w:numId w:val="7"/>
      </w:numPr>
    </w:pPr>
    <w:rPr>
      <w:lang w:val="en-US"/>
    </w:rPr>
  </w:style>
  <w:style w:type="paragraph" w:styleId="ListContinue">
    <w:name w:val="List Continue"/>
    <w:basedOn w:val="Normal"/>
    <w:qFormat/>
    <w:rsid w:val="00A8090F"/>
    <w:pPr>
      <w:spacing w:after="120"/>
      <w:ind w:leftChars="200" w:left="420"/>
    </w:pPr>
    <w:rPr>
      <w:lang w:val="en-US"/>
    </w:rPr>
  </w:style>
  <w:style w:type="paragraph" w:styleId="ListContinue2">
    <w:name w:val="List Continue 2"/>
    <w:basedOn w:val="Normal"/>
    <w:qFormat/>
    <w:rsid w:val="00A8090F"/>
    <w:pPr>
      <w:spacing w:after="120"/>
      <w:ind w:leftChars="400" w:left="840"/>
    </w:pPr>
    <w:rPr>
      <w:lang w:val="en-US"/>
    </w:rPr>
  </w:style>
  <w:style w:type="paragraph" w:styleId="ListContinue3">
    <w:name w:val="List Continue 3"/>
    <w:basedOn w:val="Normal"/>
    <w:qFormat/>
    <w:rsid w:val="00A8090F"/>
    <w:pPr>
      <w:spacing w:after="120"/>
      <w:ind w:leftChars="600" w:left="1260"/>
    </w:pPr>
    <w:rPr>
      <w:lang w:val="en-US"/>
    </w:rPr>
  </w:style>
  <w:style w:type="paragraph" w:styleId="ListContinue4">
    <w:name w:val="List Continue 4"/>
    <w:basedOn w:val="Normal"/>
    <w:qFormat/>
    <w:rsid w:val="00A8090F"/>
    <w:pPr>
      <w:spacing w:after="120"/>
      <w:ind w:leftChars="800" w:left="1680"/>
    </w:pPr>
    <w:rPr>
      <w:lang w:val="en-US"/>
    </w:rPr>
  </w:style>
  <w:style w:type="paragraph" w:styleId="ListContinue5">
    <w:name w:val="List Continue 5"/>
    <w:basedOn w:val="Normal"/>
    <w:qFormat/>
    <w:rsid w:val="00A8090F"/>
    <w:pPr>
      <w:spacing w:after="120"/>
      <w:ind w:leftChars="1000" w:left="2100"/>
    </w:pPr>
    <w:rPr>
      <w:lang w:val="en-US"/>
    </w:rPr>
  </w:style>
  <w:style w:type="paragraph" w:styleId="ListNumber">
    <w:name w:val="List Number"/>
    <w:basedOn w:val="Normal"/>
    <w:qFormat/>
    <w:rsid w:val="00A8090F"/>
    <w:pPr>
      <w:numPr>
        <w:numId w:val="8"/>
      </w:numPr>
    </w:pPr>
    <w:rPr>
      <w:lang w:val="en-US"/>
    </w:rPr>
  </w:style>
  <w:style w:type="paragraph" w:styleId="ListNumber2">
    <w:name w:val="List Number 2"/>
    <w:basedOn w:val="Normal"/>
    <w:qFormat/>
    <w:rsid w:val="00A8090F"/>
    <w:pPr>
      <w:numPr>
        <w:numId w:val="9"/>
      </w:numPr>
    </w:pPr>
    <w:rPr>
      <w:lang w:val="en-US"/>
    </w:rPr>
  </w:style>
  <w:style w:type="paragraph" w:styleId="ListNumber3">
    <w:name w:val="List Number 3"/>
    <w:basedOn w:val="Normal"/>
    <w:qFormat/>
    <w:rsid w:val="00A8090F"/>
    <w:pPr>
      <w:numPr>
        <w:numId w:val="10"/>
      </w:numPr>
    </w:pPr>
    <w:rPr>
      <w:lang w:val="en-US"/>
    </w:rPr>
  </w:style>
  <w:style w:type="paragraph" w:styleId="ListNumber4">
    <w:name w:val="List Number 4"/>
    <w:basedOn w:val="Normal"/>
    <w:qFormat/>
    <w:rsid w:val="00A8090F"/>
    <w:pPr>
      <w:numPr>
        <w:numId w:val="11"/>
      </w:numPr>
    </w:pPr>
    <w:rPr>
      <w:lang w:val="en-US"/>
    </w:rPr>
  </w:style>
  <w:style w:type="paragraph" w:styleId="ListNumber5">
    <w:name w:val="List Number 5"/>
    <w:basedOn w:val="Normal"/>
    <w:qFormat/>
    <w:rsid w:val="00A8090F"/>
    <w:pPr>
      <w:numPr>
        <w:numId w:val="12"/>
      </w:numPr>
    </w:pPr>
    <w:rPr>
      <w:lang w:val="en-US"/>
    </w:rPr>
  </w:style>
  <w:style w:type="paragraph" w:customStyle="1" w:styleId="MacroText1">
    <w:name w:val="Macro Text1"/>
    <w:next w:val="MacroText"/>
    <w:qFormat/>
    <w:rsid w:val="00A8090F"/>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SimSun" w:hAnsi="Courier New" w:cs="Courier New"/>
      <w:kern w:val="2"/>
      <w:lang w:val="en-US" w:eastAsia="zh-CN"/>
    </w:rPr>
  </w:style>
  <w:style w:type="paragraph" w:styleId="MessageHeader">
    <w:name w:val="Message Header"/>
    <w:basedOn w:val="Normal"/>
    <w:link w:val="MessageHeaderChar"/>
    <w:qFormat/>
    <w:rsid w:val="00A8090F"/>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lang w:val="en-US"/>
    </w:rPr>
  </w:style>
  <w:style w:type="character" w:customStyle="1" w:styleId="MessageHeaderChar">
    <w:name w:val="Message Header Char"/>
    <w:basedOn w:val="DefaultParagraphFont"/>
    <w:link w:val="MessageHeader"/>
    <w:rsid w:val="00A8090F"/>
    <w:rPr>
      <w:rFonts w:ascii="Arial" w:hAnsi="Arial" w:cs="Arial"/>
      <w:shd w:val="pct20" w:color="auto" w:fill="auto"/>
      <w:lang w:val="en-US"/>
    </w:rPr>
  </w:style>
  <w:style w:type="paragraph" w:styleId="NormalIndent">
    <w:name w:val="Normal Indent"/>
    <w:basedOn w:val="Normal"/>
    <w:qFormat/>
    <w:rsid w:val="00A8090F"/>
    <w:pPr>
      <w:ind w:firstLineChars="200" w:firstLine="420"/>
    </w:pPr>
    <w:rPr>
      <w:lang w:val="en-US"/>
    </w:rPr>
  </w:style>
  <w:style w:type="paragraph" w:styleId="NoteHeading">
    <w:name w:val="Note Heading"/>
    <w:basedOn w:val="Normal"/>
    <w:next w:val="Normal"/>
    <w:link w:val="NoteHeadingChar"/>
    <w:qFormat/>
    <w:rsid w:val="00A8090F"/>
    <w:pPr>
      <w:jc w:val="center"/>
    </w:pPr>
    <w:rPr>
      <w:lang w:val="en-US"/>
    </w:rPr>
  </w:style>
  <w:style w:type="character" w:customStyle="1" w:styleId="NoteHeadingChar">
    <w:name w:val="Note Heading Char"/>
    <w:basedOn w:val="DefaultParagraphFont"/>
    <w:link w:val="NoteHeading"/>
    <w:rsid w:val="00A8090F"/>
    <w:rPr>
      <w:lang w:val="en-US"/>
    </w:rPr>
  </w:style>
  <w:style w:type="character" w:styleId="PageNumber">
    <w:name w:val="page number"/>
    <w:basedOn w:val="DefaultParagraphFont"/>
    <w:qFormat/>
    <w:rsid w:val="00A8090F"/>
  </w:style>
  <w:style w:type="paragraph" w:styleId="PlainText">
    <w:name w:val="Plain Text"/>
    <w:basedOn w:val="Normal"/>
    <w:link w:val="PlainTextChar"/>
    <w:qFormat/>
    <w:rsid w:val="00A8090F"/>
    <w:rPr>
      <w:rFonts w:ascii="SimSun" w:hAnsi="Courier New" w:cs="Courier New"/>
      <w:szCs w:val="21"/>
      <w:lang w:val="en-US"/>
    </w:rPr>
  </w:style>
  <w:style w:type="character" w:customStyle="1" w:styleId="PlainTextChar">
    <w:name w:val="Plain Text Char"/>
    <w:basedOn w:val="DefaultParagraphFont"/>
    <w:link w:val="PlainText"/>
    <w:rsid w:val="00A8090F"/>
    <w:rPr>
      <w:rFonts w:ascii="SimSun" w:hAnsi="Courier New" w:cs="Courier New"/>
      <w:szCs w:val="21"/>
      <w:lang w:val="en-US"/>
    </w:rPr>
  </w:style>
  <w:style w:type="paragraph" w:styleId="Salutation">
    <w:name w:val="Salutation"/>
    <w:basedOn w:val="Normal"/>
    <w:next w:val="Normal"/>
    <w:link w:val="SalutationChar"/>
    <w:qFormat/>
    <w:rsid w:val="00A8090F"/>
    <w:rPr>
      <w:lang w:val="en-US"/>
    </w:rPr>
  </w:style>
  <w:style w:type="character" w:customStyle="1" w:styleId="SalutationChar">
    <w:name w:val="Salutation Char"/>
    <w:basedOn w:val="DefaultParagraphFont"/>
    <w:link w:val="Salutation"/>
    <w:rsid w:val="00A8090F"/>
    <w:rPr>
      <w:lang w:val="en-US"/>
    </w:rPr>
  </w:style>
  <w:style w:type="paragraph" w:styleId="Signature">
    <w:name w:val="Signature"/>
    <w:basedOn w:val="Normal"/>
    <w:link w:val="SignatureChar"/>
    <w:qFormat/>
    <w:rsid w:val="00A8090F"/>
    <w:pPr>
      <w:ind w:leftChars="2100" w:left="100"/>
    </w:pPr>
    <w:rPr>
      <w:lang w:val="en-US"/>
    </w:rPr>
  </w:style>
  <w:style w:type="character" w:customStyle="1" w:styleId="SignatureChar">
    <w:name w:val="Signature Char"/>
    <w:basedOn w:val="DefaultParagraphFont"/>
    <w:link w:val="Signature"/>
    <w:rsid w:val="00A8090F"/>
    <w:rPr>
      <w:lang w:val="en-US"/>
    </w:rPr>
  </w:style>
  <w:style w:type="table" w:styleId="Table3Deffects1">
    <w:name w:val="Table 3D effects 1"/>
    <w:basedOn w:val="TableNormal"/>
    <w:qFormat/>
    <w:rsid w:val="00A8090F"/>
    <w:pPr>
      <w:widowControl w:val="0"/>
      <w:jc w:val="both"/>
    </w:pPr>
    <w:rPr>
      <w:rFonts w:eastAsia="SimSun"/>
      <w:sz w:val="20"/>
      <w:szCs w:val="20"/>
      <w:lang w:val="en-US"/>
    </w:rP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rsid w:val="00A8090F"/>
    <w:pPr>
      <w:widowControl w:val="0"/>
      <w:jc w:val="both"/>
    </w:pPr>
    <w:rPr>
      <w:rFonts w:eastAsia="SimSun"/>
      <w:sz w:val="20"/>
      <w:szCs w:val="20"/>
      <w:lang w:val="en-US"/>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rsid w:val="00A8090F"/>
    <w:pPr>
      <w:widowControl w:val="0"/>
      <w:jc w:val="both"/>
    </w:pPr>
    <w:rPr>
      <w:rFonts w:eastAsia="SimSun"/>
      <w:sz w:val="20"/>
      <w:szCs w:val="20"/>
      <w:lang w:val="en-US"/>
    </w:r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rsid w:val="00A8090F"/>
    <w:pPr>
      <w:widowControl w:val="0"/>
      <w:jc w:val="both"/>
    </w:pPr>
    <w:rPr>
      <w:rFonts w:eastAsia="SimSu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sid w:val="00A8090F"/>
    <w:pPr>
      <w:widowControl w:val="0"/>
      <w:jc w:val="both"/>
    </w:pPr>
    <w:rPr>
      <w:rFonts w:eastAsia="SimSu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rsid w:val="00A8090F"/>
    <w:pPr>
      <w:widowControl w:val="0"/>
      <w:jc w:val="both"/>
    </w:pPr>
    <w:rPr>
      <w:rFonts w:eastAsia="SimSu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rsid w:val="00A8090F"/>
    <w:pPr>
      <w:widowControl w:val="0"/>
      <w:jc w:val="both"/>
    </w:pPr>
    <w:rPr>
      <w:rFonts w:eastAsia="SimSu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rsid w:val="00A8090F"/>
    <w:pPr>
      <w:widowControl w:val="0"/>
      <w:jc w:val="both"/>
    </w:pPr>
    <w:rPr>
      <w:rFonts w:eastAsia="SimSun"/>
      <w:color w:val="FFFFFF"/>
      <w:sz w:val="20"/>
      <w:szCs w:val="20"/>
      <w:lang w:val="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rsid w:val="00A8090F"/>
    <w:pPr>
      <w:widowControl w:val="0"/>
      <w:jc w:val="both"/>
    </w:pPr>
    <w:rPr>
      <w:rFonts w:eastAsia="SimSun"/>
      <w:sz w:val="20"/>
      <w:szCs w:val="20"/>
      <w:lang w:val="en-US"/>
    </w:rPr>
    <w:tblPr>
      <w:tblBorders>
        <w:bottom w:val="single" w:sz="12" w:space="0" w:color="000000"/>
      </w:tblBorders>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rsid w:val="00A8090F"/>
    <w:pPr>
      <w:widowControl w:val="0"/>
      <w:jc w:val="both"/>
    </w:pPr>
    <w:rPr>
      <w:rFonts w:eastAsia="SimSu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rsid w:val="00A8090F"/>
    <w:pPr>
      <w:widowControl w:val="0"/>
      <w:jc w:val="both"/>
    </w:pPr>
    <w:rPr>
      <w:rFonts w:eastAsia="SimSun"/>
      <w:b/>
      <w:bCs/>
      <w:sz w:val="20"/>
      <w:szCs w:val="20"/>
      <w:lang w:val="en-U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rsid w:val="00A8090F"/>
    <w:pPr>
      <w:widowControl w:val="0"/>
      <w:jc w:val="both"/>
    </w:pPr>
    <w:rPr>
      <w:rFonts w:eastAsia="SimSun"/>
      <w:b/>
      <w:bCs/>
      <w:sz w:val="20"/>
      <w:szCs w:val="20"/>
      <w:lang w:val="en-U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rsid w:val="00A8090F"/>
    <w:pPr>
      <w:widowControl w:val="0"/>
      <w:jc w:val="both"/>
    </w:pPr>
    <w:rPr>
      <w:rFonts w:eastAsia="SimSun"/>
      <w:b/>
      <w:bCs/>
      <w:sz w:val="20"/>
      <w:szCs w:val="20"/>
      <w:lang w:val="en-U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rsid w:val="00A8090F"/>
    <w:pPr>
      <w:widowControl w:val="0"/>
      <w:jc w:val="both"/>
    </w:pPr>
    <w:rPr>
      <w:rFonts w:eastAsia="SimSun"/>
      <w:sz w:val="20"/>
      <w:szCs w:val="20"/>
      <w:lang w:val="en-US"/>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rsid w:val="00A8090F"/>
    <w:pPr>
      <w:widowControl w:val="0"/>
      <w:jc w:val="both"/>
    </w:pPr>
    <w:rPr>
      <w:rFonts w:eastAsia="SimSun"/>
      <w:sz w:val="20"/>
      <w:szCs w:val="20"/>
      <w:lang w:val="en-US"/>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rsid w:val="00A8090F"/>
    <w:pPr>
      <w:widowControl w:val="0"/>
      <w:jc w:val="both"/>
    </w:pPr>
    <w:rPr>
      <w:rFonts w:eastAsia="SimSun"/>
      <w:sz w:val="20"/>
      <w:szCs w:val="20"/>
      <w:lang w:val="en-US"/>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rsid w:val="00A8090F"/>
    <w:pPr>
      <w:widowControl w:val="0"/>
      <w:jc w:val="both"/>
    </w:pPr>
    <w:rPr>
      <w:rFonts w:eastAsia="SimSu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TableGrid14">
    <w:name w:val="Table Grid14"/>
    <w:basedOn w:val="TableNormal"/>
    <w:next w:val="TableGrid"/>
    <w:qFormat/>
    <w:rsid w:val="00A8090F"/>
    <w:pPr>
      <w:widowControl w:val="0"/>
      <w:jc w:val="both"/>
    </w:pPr>
    <w:rPr>
      <w:rFonts w:eastAsia="SimSu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5">
    <w:name w:val="Table Grid 1"/>
    <w:basedOn w:val="TableNormal"/>
    <w:qFormat/>
    <w:rsid w:val="00A8090F"/>
    <w:pPr>
      <w:widowControl w:val="0"/>
      <w:jc w:val="both"/>
    </w:pPr>
    <w:rPr>
      <w:rFonts w:eastAsia="SimSu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0">
    <w:name w:val="Table Grid 2"/>
    <w:basedOn w:val="TableNormal"/>
    <w:qFormat/>
    <w:rsid w:val="00A8090F"/>
    <w:pPr>
      <w:widowControl w:val="0"/>
      <w:jc w:val="both"/>
    </w:pPr>
    <w:rPr>
      <w:rFonts w:eastAsia="SimSu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0">
    <w:name w:val="Table Grid 3"/>
    <w:basedOn w:val="TableNormal"/>
    <w:qFormat/>
    <w:rsid w:val="00A8090F"/>
    <w:pPr>
      <w:widowControl w:val="0"/>
      <w:jc w:val="both"/>
    </w:pPr>
    <w:rPr>
      <w:rFonts w:eastAsia="SimSu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0">
    <w:name w:val="Table Grid 4"/>
    <w:basedOn w:val="TableNormal"/>
    <w:qFormat/>
    <w:rsid w:val="00A8090F"/>
    <w:pPr>
      <w:widowControl w:val="0"/>
      <w:jc w:val="both"/>
    </w:pPr>
    <w:rPr>
      <w:rFonts w:eastAsia="SimSu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0">
    <w:name w:val="Table Grid 5"/>
    <w:basedOn w:val="TableNormal"/>
    <w:qFormat/>
    <w:rsid w:val="00A8090F"/>
    <w:pPr>
      <w:widowControl w:val="0"/>
      <w:jc w:val="both"/>
    </w:pPr>
    <w:rPr>
      <w:rFonts w:eastAsia="SimSu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0">
    <w:name w:val="Table Grid 6"/>
    <w:basedOn w:val="TableNormal"/>
    <w:qFormat/>
    <w:rsid w:val="00A8090F"/>
    <w:pPr>
      <w:widowControl w:val="0"/>
      <w:jc w:val="both"/>
    </w:pPr>
    <w:rPr>
      <w:rFonts w:eastAsia="SimSu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0">
    <w:name w:val="Table Grid 7"/>
    <w:basedOn w:val="TableNormal"/>
    <w:qFormat/>
    <w:rsid w:val="00A8090F"/>
    <w:pPr>
      <w:widowControl w:val="0"/>
      <w:jc w:val="both"/>
    </w:pPr>
    <w:rPr>
      <w:rFonts w:eastAsia="SimSu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0">
    <w:name w:val="Table Grid 8"/>
    <w:basedOn w:val="TableNormal"/>
    <w:qFormat/>
    <w:rsid w:val="00A8090F"/>
    <w:pPr>
      <w:widowControl w:val="0"/>
      <w:jc w:val="both"/>
    </w:pPr>
    <w:rPr>
      <w:rFonts w:eastAsia="SimSu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rsid w:val="00A8090F"/>
    <w:pPr>
      <w:widowControl w:val="0"/>
      <w:jc w:val="both"/>
    </w:pPr>
    <w:rPr>
      <w:rFonts w:eastAsia="SimSun"/>
      <w:sz w:val="20"/>
      <w:szCs w:val="20"/>
      <w:lang w:val="en-US"/>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rsid w:val="00A8090F"/>
    <w:pPr>
      <w:widowControl w:val="0"/>
      <w:jc w:val="both"/>
    </w:pPr>
    <w:rPr>
      <w:rFonts w:eastAsia="SimSun"/>
      <w:sz w:val="20"/>
      <w:szCs w:val="20"/>
      <w:lang w:val="en-US"/>
    </w:rPr>
    <w:tblPr>
      <w:tblBorders>
        <w:bottom w:val="single" w:sz="12" w:space="0" w:color="808080"/>
      </w:tblBorders>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rsid w:val="00A8090F"/>
    <w:pPr>
      <w:widowControl w:val="0"/>
      <w:jc w:val="both"/>
    </w:pPr>
    <w:rPr>
      <w:rFonts w:eastAsia="SimSu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rsid w:val="00A8090F"/>
    <w:pPr>
      <w:widowControl w:val="0"/>
      <w:jc w:val="both"/>
    </w:pPr>
    <w:rPr>
      <w:rFonts w:eastAsia="SimSu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rsid w:val="00A8090F"/>
    <w:pPr>
      <w:widowControl w:val="0"/>
      <w:jc w:val="both"/>
    </w:pPr>
    <w:rPr>
      <w:rFonts w:eastAsia="SimSu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rsid w:val="00A8090F"/>
    <w:pPr>
      <w:widowControl w:val="0"/>
      <w:jc w:val="both"/>
    </w:pPr>
    <w:rPr>
      <w:rFonts w:eastAsia="SimSun"/>
      <w:sz w:val="20"/>
      <w:szCs w:val="20"/>
      <w:lang w:val="en-US"/>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rsid w:val="00A8090F"/>
    <w:pPr>
      <w:widowControl w:val="0"/>
      <w:jc w:val="both"/>
    </w:pPr>
    <w:rPr>
      <w:rFonts w:eastAsia="SimSun"/>
      <w:sz w:val="20"/>
      <w:szCs w:val="20"/>
      <w:lang w:val="en-US"/>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rsid w:val="00A8090F"/>
    <w:pPr>
      <w:widowControl w:val="0"/>
      <w:jc w:val="both"/>
    </w:pPr>
    <w:rPr>
      <w:rFonts w:eastAsia="SimSun"/>
      <w:sz w:val="20"/>
      <w:szCs w:val="20"/>
      <w:lang w:val="en-US"/>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rsid w:val="00A8090F"/>
    <w:pPr>
      <w:ind w:leftChars="200" w:left="420"/>
    </w:pPr>
    <w:rPr>
      <w:lang w:val="en-US"/>
    </w:rPr>
  </w:style>
  <w:style w:type="paragraph" w:styleId="TableofFigures">
    <w:name w:val="table of figures"/>
    <w:basedOn w:val="Normal"/>
    <w:next w:val="Normal"/>
    <w:qFormat/>
    <w:rsid w:val="00A8090F"/>
    <w:pPr>
      <w:ind w:leftChars="200" w:left="200" w:hangingChars="200" w:hanging="200"/>
    </w:pPr>
    <w:rPr>
      <w:lang w:val="en-US"/>
    </w:rPr>
  </w:style>
  <w:style w:type="table" w:styleId="TableProfessional">
    <w:name w:val="Table Professional"/>
    <w:basedOn w:val="TableNormal"/>
    <w:qFormat/>
    <w:rsid w:val="00A8090F"/>
    <w:pPr>
      <w:widowControl w:val="0"/>
      <w:jc w:val="both"/>
    </w:pPr>
    <w:rPr>
      <w:rFonts w:eastAsia="SimSu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rsid w:val="00A8090F"/>
    <w:pPr>
      <w:widowControl w:val="0"/>
      <w:jc w:val="both"/>
    </w:pPr>
    <w:rPr>
      <w:rFonts w:eastAsia="SimSun"/>
      <w:sz w:val="20"/>
      <w:szCs w:val="20"/>
      <w:lang w:val="en-US"/>
    </w:rPr>
    <w:tblPr>
      <w:tblBorders>
        <w:top w:val="single" w:sz="12" w:space="0" w:color="008000"/>
        <w:bottom w:val="single" w:sz="12" w:space="0" w:color="008000"/>
      </w:tblBorders>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rsid w:val="00A8090F"/>
    <w:pPr>
      <w:widowControl w:val="0"/>
      <w:jc w:val="both"/>
    </w:pPr>
    <w:rPr>
      <w:rFonts w:eastAsia="SimSun"/>
      <w:sz w:val="20"/>
      <w:szCs w:val="20"/>
      <w:lang w:val="en-US"/>
    </w:rP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rsid w:val="00A8090F"/>
    <w:pPr>
      <w:widowControl w:val="0"/>
      <w:jc w:val="both"/>
    </w:pPr>
    <w:rPr>
      <w:rFonts w:eastAsia="SimSun"/>
      <w:sz w:val="20"/>
      <w:szCs w:val="20"/>
      <w:lang w:val="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rsid w:val="00A8090F"/>
    <w:pPr>
      <w:widowControl w:val="0"/>
      <w:jc w:val="both"/>
    </w:pPr>
    <w:rPr>
      <w:rFonts w:eastAsia="SimSun"/>
      <w:sz w:val="20"/>
      <w:szCs w:val="20"/>
      <w:lang w:val="en-US"/>
    </w:rPr>
    <w:tblPr>
      <w:tblStyleRowBandSize w:val="1"/>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rsid w:val="00A8090F"/>
    <w:pPr>
      <w:widowControl w:val="0"/>
      <w:jc w:val="both"/>
    </w:pPr>
    <w:rPr>
      <w:rFonts w:eastAsia="SimSun"/>
      <w:sz w:val="20"/>
      <w:szCs w:val="20"/>
      <w:lang w:val="en-US"/>
    </w:rPr>
    <w:tblPr>
      <w:tblBorders>
        <w:left w:val="single" w:sz="6" w:space="0" w:color="000000"/>
        <w:right w:val="single" w:sz="6" w:space="0" w:color="000000"/>
      </w:tblBorders>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rsid w:val="00A8090F"/>
    <w:pPr>
      <w:widowControl w:val="0"/>
      <w:jc w:val="both"/>
    </w:pPr>
    <w:rPr>
      <w:rFonts w:eastAsia="SimSu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qFormat/>
    <w:rsid w:val="00A8090F"/>
    <w:pPr>
      <w:widowControl w:val="0"/>
      <w:jc w:val="both"/>
    </w:pPr>
    <w:rPr>
      <w:rFonts w:eastAsia="SimSun"/>
      <w:sz w:val="20"/>
      <w:szCs w:val="20"/>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rsid w:val="00A8090F"/>
    <w:pPr>
      <w:widowControl w:val="0"/>
      <w:jc w:val="both"/>
    </w:pPr>
    <w:rPr>
      <w:rFonts w:eastAsia="SimSun"/>
      <w:sz w:val="20"/>
      <w:szCs w:val="20"/>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rsid w:val="00A8090F"/>
    <w:pPr>
      <w:widowControl w:val="0"/>
      <w:jc w:val="both"/>
    </w:pPr>
    <w:rPr>
      <w:rFonts w:eastAsia="SimSun"/>
      <w:sz w:val="20"/>
      <w:szCs w:val="20"/>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AHeading">
    <w:name w:val="toa heading"/>
    <w:basedOn w:val="Normal"/>
    <w:next w:val="Normal"/>
    <w:qFormat/>
    <w:rsid w:val="00A8090F"/>
    <w:pPr>
      <w:spacing w:before="120"/>
    </w:pPr>
    <w:rPr>
      <w:rFonts w:ascii="Arial" w:hAnsi="Arial" w:cs="Arial"/>
      <w:lang w:val="en-US"/>
    </w:rPr>
  </w:style>
  <w:style w:type="paragraph" w:styleId="TOC1">
    <w:name w:val="toc 1"/>
    <w:basedOn w:val="Normal"/>
    <w:next w:val="Normal"/>
    <w:qFormat/>
    <w:rsid w:val="00A8090F"/>
    <w:rPr>
      <w:lang w:val="en-US"/>
    </w:rPr>
  </w:style>
  <w:style w:type="paragraph" w:styleId="TOC2">
    <w:name w:val="toc 2"/>
    <w:basedOn w:val="Normal"/>
    <w:next w:val="Normal"/>
    <w:qFormat/>
    <w:rsid w:val="00A8090F"/>
    <w:pPr>
      <w:ind w:leftChars="200" w:left="420"/>
    </w:pPr>
    <w:rPr>
      <w:lang w:val="en-US"/>
    </w:rPr>
  </w:style>
  <w:style w:type="paragraph" w:styleId="TOC3">
    <w:name w:val="toc 3"/>
    <w:basedOn w:val="Normal"/>
    <w:next w:val="Normal"/>
    <w:qFormat/>
    <w:rsid w:val="00A8090F"/>
    <w:pPr>
      <w:ind w:leftChars="400" w:left="840"/>
    </w:pPr>
    <w:rPr>
      <w:lang w:val="en-US"/>
    </w:rPr>
  </w:style>
  <w:style w:type="paragraph" w:styleId="TOC4">
    <w:name w:val="toc 4"/>
    <w:basedOn w:val="Normal"/>
    <w:next w:val="Normal"/>
    <w:qFormat/>
    <w:rsid w:val="00A8090F"/>
    <w:pPr>
      <w:ind w:leftChars="600" w:left="1260"/>
    </w:pPr>
    <w:rPr>
      <w:lang w:val="en-US"/>
    </w:rPr>
  </w:style>
  <w:style w:type="paragraph" w:styleId="TOC5">
    <w:name w:val="toc 5"/>
    <w:basedOn w:val="Normal"/>
    <w:next w:val="Normal"/>
    <w:qFormat/>
    <w:rsid w:val="00A8090F"/>
    <w:pPr>
      <w:ind w:leftChars="800" w:left="1680"/>
    </w:pPr>
    <w:rPr>
      <w:lang w:val="en-US"/>
    </w:rPr>
  </w:style>
  <w:style w:type="paragraph" w:styleId="TOC6">
    <w:name w:val="toc 6"/>
    <w:basedOn w:val="Normal"/>
    <w:next w:val="Normal"/>
    <w:qFormat/>
    <w:rsid w:val="00A8090F"/>
    <w:pPr>
      <w:ind w:leftChars="1000" w:left="2100"/>
    </w:pPr>
    <w:rPr>
      <w:lang w:val="en-US"/>
    </w:rPr>
  </w:style>
  <w:style w:type="paragraph" w:styleId="TOC7">
    <w:name w:val="toc 7"/>
    <w:basedOn w:val="Normal"/>
    <w:next w:val="Normal"/>
    <w:qFormat/>
    <w:rsid w:val="00A8090F"/>
    <w:pPr>
      <w:ind w:leftChars="1200" w:left="2520"/>
    </w:pPr>
    <w:rPr>
      <w:lang w:val="en-US"/>
    </w:rPr>
  </w:style>
  <w:style w:type="paragraph" w:styleId="TOC8">
    <w:name w:val="toc 8"/>
    <w:basedOn w:val="Normal"/>
    <w:next w:val="Normal"/>
    <w:qFormat/>
    <w:rsid w:val="00A8090F"/>
    <w:pPr>
      <w:ind w:leftChars="1400" w:left="2940"/>
    </w:pPr>
    <w:rPr>
      <w:lang w:val="en-US"/>
    </w:rPr>
  </w:style>
  <w:style w:type="paragraph" w:styleId="TOC9">
    <w:name w:val="toc 9"/>
    <w:basedOn w:val="Normal"/>
    <w:next w:val="Normal"/>
    <w:qFormat/>
    <w:rsid w:val="00A8090F"/>
    <w:pPr>
      <w:ind w:leftChars="1600" w:left="3360"/>
    </w:pPr>
    <w:rPr>
      <w:lang w:val="en-US"/>
    </w:rPr>
  </w:style>
  <w:style w:type="table" w:styleId="LightShading">
    <w:name w:val="Light Shading"/>
    <w:basedOn w:val="TableNormal"/>
    <w:uiPriority w:val="60"/>
    <w:qFormat/>
    <w:rsid w:val="00A8090F"/>
    <w:rPr>
      <w:rFonts w:eastAsia="SimSun"/>
      <w:color w:val="000000"/>
      <w:sz w:val="20"/>
      <w:szCs w:val="20"/>
      <w:lang w:val="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sid w:val="00A8090F"/>
    <w:rPr>
      <w:rFonts w:eastAsia="SimSun"/>
      <w:color w:val="365F91"/>
      <w:sz w:val="20"/>
      <w:szCs w:val="20"/>
      <w:lang w:val="en-US"/>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sid w:val="00A8090F"/>
    <w:rPr>
      <w:rFonts w:eastAsia="SimSun"/>
      <w:color w:val="943634"/>
      <w:sz w:val="20"/>
      <w:szCs w:val="20"/>
      <w:lang w:val="en-US"/>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sid w:val="00A8090F"/>
    <w:rPr>
      <w:rFonts w:eastAsia="SimSun"/>
      <w:color w:val="76923C"/>
      <w:sz w:val="20"/>
      <w:szCs w:val="20"/>
      <w:lang w:val="en-US"/>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sid w:val="00A8090F"/>
    <w:rPr>
      <w:rFonts w:eastAsia="SimSun"/>
      <w:color w:val="5F497A"/>
      <w:sz w:val="20"/>
      <w:szCs w:val="20"/>
      <w:lang w:val="en-US"/>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sid w:val="00A8090F"/>
    <w:rPr>
      <w:rFonts w:eastAsia="SimSun"/>
      <w:color w:val="31849B"/>
      <w:sz w:val="20"/>
      <w:szCs w:val="20"/>
      <w:lang w:val="en-US"/>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sid w:val="00A8090F"/>
    <w:rPr>
      <w:rFonts w:eastAsia="SimSun"/>
      <w:color w:val="E36C0A"/>
      <w:sz w:val="20"/>
      <w:szCs w:val="20"/>
      <w:lang w:val="en-US"/>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rsid w:val="00A8090F"/>
    <w:rPr>
      <w:rFonts w:eastAsia="SimSun"/>
      <w:sz w:val="20"/>
      <w:szCs w:val="20"/>
      <w:lang w:val="en-US"/>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rsid w:val="00A8090F"/>
    <w:rPr>
      <w:rFonts w:eastAsia="SimSun"/>
      <w:sz w:val="20"/>
      <w:szCs w:val="20"/>
      <w:lang w:val="en-US"/>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rsid w:val="00A8090F"/>
    <w:rPr>
      <w:rFonts w:eastAsia="SimSun"/>
      <w:sz w:val="20"/>
      <w:szCs w:val="20"/>
      <w:lang w:val="en-US"/>
    </w:rPr>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rsid w:val="00A8090F"/>
    <w:rPr>
      <w:rFonts w:eastAsia="SimSun"/>
      <w:sz w:val="20"/>
      <w:szCs w:val="20"/>
      <w:lang w:val="en-US"/>
    </w:rPr>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rsid w:val="00A8090F"/>
    <w:rPr>
      <w:rFonts w:eastAsia="SimSun"/>
      <w:sz w:val="20"/>
      <w:szCs w:val="20"/>
      <w:lang w:val="en-US"/>
    </w:rPr>
    <w:tblPr>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rsid w:val="00A8090F"/>
    <w:rPr>
      <w:rFonts w:eastAsia="SimSun"/>
      <w:sz w:val="20"/>
      <w:szCs w:val="20"/>
      <w:lang w:val="en-US"/>
    </w:rPr>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rsid w:val="00A8090F"/>
    <w:rPr>
      <w:rFonts w:eastAsia="SimSun"/>
      <w:sz w:val="20"/>
      <w:szCs w:val="20"/>
      <w:lang w:val="en-US"/>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rsid w:val="00A8090F"/>
    <w:rPr>
      <w:rFonts w:eastAsia="SimSun"/>
      <w:sz w:val="20"/>
      <w:szCs w:val="20"/>
      <w:lang w:val="en-US"/>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rsid w:val="00A8090F"/>
    <w:rPr>
      <w:rFonts w:eastAsia="SimSun"/>
      <w:sz w:val="20"/>
      <w:szCs w:val="20"/>
      <w:lang w:val="en-US"/>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rsid w:val="00A8090F"/>
    <w:rPr>
      <w:rFonts w:eastAsia="SimSun"/>
      <w:sz w:val="20"/>
      <w:szCs w:val="20"/>
      <w:lang w:val="en-US"/>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rsid w:val="00A8090F"/>
    <w:rPr>
      <w:rFonts w:eastAsia="SimSun"/>
      <w:sz w:val="20"/>
      <w:szCs w:val="20"/>
      <w:lang w:val="en-US"/>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rsid w:val="00A8090F"/>
    <w:rPr>
      <w:rFonts w:eastAsia="SimSun"/>
      <w:sz w:val="20"/>
      <w:szCs w:val="20"/>
      <w:lang w:val="en-US"/>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rsid w:val="00A8090F"/>
    <w:rPr>
      <w:rFonts w:eastAsia="SimSun"/>
      <w:sz w:val="20"/>
      <w:szCs w:val="20"/>
      <w:lang w:val="en-US"/>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rsid w:val="00A8090F"/>
    <w:rPr>
      <w:rFonts w:eastAsia="SimSun"/>
      <w:sz w:val="20"/>
      <w:szCs w:val="20"/>
      <w:lang w:val="en-US"/>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rsid w:val="00A8090F"/>
    <w:rPr>
      <w:rFonts w:eastAsia="SimSun"/>
      <w:sz w:val="20"/>
      <w:szCs w:val="20"/>
      <w:lang w:val="en-US"/>
    </w:rPr>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rsid w:val="00A8090F"/>
    <w:rPr>
      <w:rFonts w:eastAsia="SimSun"/>
      <w:sz w:val="20"/>
      <w:szCs w:val="20"/>
      <w:lang w:val="en-US"/>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rsid w:val="00A8090F"/>
    <w:rPr>
      <w:rFonts w:eastAsia="SimSun"/>
      <w:sz w:val="20"/>
      <w:szCs w:val="20"/>
      <w:lang w:val="en-US"/>
    </w:rPr>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rsid w:val="00A8090F"/>
    <w:rPr>
      <w:rFonts w:eastAsia="SimSun"/>
      <w:sz w:val="20"/>
      <w:szCs w:val="20"/>
      <w:lang w:val="en-US"/>
    </w:rPr>
    <w:tblPr>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rsid w:val="00A8090F"/>
    <w:rPr>
      <w:rFonts w:eastAsia="SimSun"/>
      <w:sz w:val="20"/>
      <w:szCs w:val="20"/>
      <w:lang w:val="en-US"/>
    </w:rPr>
    <w:tblPr>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rsid w:val="00A8090F"/>
    <w:rPr>
      <w:rFonts w:eastAsia="SimSun"/>
      <w:sz w:val="20"/>
      <w:szCs w:val="20"/>
      <w:lang w:val="en-US"/>
    </w:rPr>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rsid w:val="00A8090F"/>
    <w:rPr>
      <w:rFonts w:eastAsia="SimSun"/>
      <w:sz w:val="20"/>
      <w:szCs w:val="20"/>
      <w:lang w:val="en-US"/>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sid w:val="00A8090F"/>
    <w:rPr>
      <w:rFonts w:eastAsia="SimSun"/>
      <w:color w:val="000000"/>
      <w:sz w:val="20"/>
      <w:szCs w:val="20"/>
      <w:lang w:val="en-US"/>
    </w:rPr>
    <w:tblPr>
      <w:tblBorders>
        <w:top w:val="single" w:sz="8" w:space="0" w:color="000000"/>
        <w:bottom w:val="single" w:sz="8" w:space="0" w:color="000000"/>
      </w:tblBorders>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sid w:val="00A8090F"/>
    <w:rPr>
      <w:rFonts w:eastAsia="SimSun"/>
      <w:color w:val="000000"/>
      <w:sz w:val="20"/>
      <w:szCs w:val="20"/>
      <w:lang w:val="en-US"/>
    </w:rPr>
    <w:tblPr>
      <w:tblBorders>
        <w:top w:val="single" w:sz="8" w:space="0" w:color="4F81BD"/>
        <w:bottom w:val="single" w:sz="8" w:space="0" w:color="4F81BD"/>
      </w:tblBorders>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sid w:val="00A8090F"/>
    <w:rPr>
      <w:rFonts w:eastAsia="SimSun"/>
      <w:color w:val="000000"/>
      <w:sz w:val="20"/>
      <w:szCs w:val="20"/>
      <w:lang w:val="en-US"/>
    </w:rPr>
    <w:tblPr>
      <w:tblBorders>
        <w:top w:val="single" w:sz="8" w:space="0" w:color="C0504D"/>
        <w:bottom w:val="single" w:sz="8" w:space="0" w:color="C0504D"/>
      </w:tblBorders>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sid w:val="00A8090F"/>
    <w:rPr>
      <w:rFonts w:eastAsia="SimSun"/>
      <w:color w:val="000000"/>
      <w:sz w:val="20"/>
      <w:szCs w:val="20"/>
      <w:lang w:val="en-US"/>
    </w:rPr>
    <w:tblPr>
      <w:tblBorders>
        <w:top w:val="single" w:sz="8" w:space="0" w:color="9BBB59"/>
        <w:bottom w:val="single" w:sz="8" w:space="0" w:color="9BBB59"/>
      </w:tblBorders>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sid w:val="00A8090F"/>
    <w:rPr>
      <w:rFonts w:eastAsia="SimSun"/>
      <w:color w:val="000000"/>
      <w:sz w:val="20"/>
      <w:szCs w:val="20"/>
      <w:lang w:val="en-US"/>
    </w:rPr>
    <w:tblPr>
      <w:tblBorders>
        <w:top w:val="single" w:sz="8" w:space="0" w:color="8064A2"/>
        <w:bottom w:val="single" w:sz="8" w:space="0" w:color="8064A2"/>
      </w:tblBorders>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sid w:val="00A8090F"/>
    <w:rPr>
      <w:rFonts w:eastAsia="SimSun"/>
      <w:color w:val="000000"/>
      <w:sz w:val="20"/>
      <w:szCs w:val="20"/>
      <w:lang w:val="en-US"/>
    </w:rPr>
    <w:tblPr>
      <w:tblBorders>
        <w:top w:val="single" w:sz="8" w:space="0" w:color="4BACC6"/>
        <w:bottom w:val="single" w:sz="8" w:space="0" w:color="4BACC6"/>
      </w:tblBorders>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sid w:val="00A8090F"/>
    <w:rPr>
      <w:rFonts w:eastAsia="SimSun"/>
      <w:color w:val="000000"/>
      <w:sz w:val="20"/>
      <w:szCs w:val="20"/>
      <w:lang w:val="en-US"/>
    </w:rPr>
    <w:tblPr>
      <w:tblBorders>
        <w:top w:val="single" w:sz="8" w:space="0" w:color="F79646"/>
        <w:bottom w:val="single" w:sz="8" w:space="0" w:color="F79646"/>
      </w:tblBorders>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sid w:val="00A8090F"/>
    <w:rPr>
      <w:rFonts w:ascii="SimSun" w:eastAsia="Courier New" w:hAnsi="SimSun"/>
      <w:color w:val="000000"/>
      <w:sz w:val="20"/>
      <w:szCs w:val="20"/>
      <w:lang w:val="en-US"/>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sid w:val="00A8090F"/>
    <w:rPr>
      <w:rFonts w:ascii="SimSun" w:eastAsia="Courier New" w:hAnsi="SimSun"/>
      <w:color w:val="000000"/>
      <w:sz w:val="20"/>
      <w:szCs w:val="20"/>
      <w:lang w:val="en-US"/>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sid w:val="00A8090F"/>
    <w:rPr>
      <w:rFonts w:ascii="SimSun" w:eastAsia="Courier New" w:hAnsi="SimSun"/>
      <w:color w:val="000000"/>
      <w:sz w:val="20"/>
      <w:szCs w:val="20"/>
      <w:lang w:val="en-US"/>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sid w:val="00A8090F"/>
    <w:rPr>
      <w:rFonts w:ascii="SimSun" w:eastAsia="Courier New" w:hAnsi="SimSun"/>
      <w:color w:val="000000"/>
      <w:sz w:val="20"/>
      <w:szCs w:val="20"/>
      <w:lang w:val="en-US"/>
    </w:rPr>
    <w:tblPr>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sid w:val="00A8090F"/>
    <w:rPr>
      <w:rFonts w:ascii="SimSun" w:eastAsia="Courier New" w:hAnsi="SimSun"/>
      <w:color w:val="000000"/>
      <w:sz w:val="20"/>
      <w:szCs w:val="20"/>
      <w:lang w:val="en-US"/>
    </w:rPr>
    <w:tblPr>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sid w:val="00A8090F"/>
    <w:rPr>
      <w:rFonts w:ascii="SimSun" w:eastAsia="Courier New" w:hAnsi="SimSun"/>
      <w:color w:val="000000"/>
      <w:sz w:val="20"/>
      <w:szCs w:val="20"/>
      <w:lang w:val="en-US"/>
    </w:rPr>
    <w:tblPr>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sid w:val="00A8090F"/>
    <w:rPr>
      <w:rFonts w:ascii="SimSun" w:eastAsia="Courier New" w:hAnsi="SimSun"/>
      <w:color w:val="000000"/>
      <w:sz w:val="20"/>
      <w:szCs w:val="20"/>
      <w:lang w:val="en-US"/>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rsid w:val="00A8090F"/>
    <w:rPr>
      <w:rFonts w:eastAsia="SimSun"/>
      <w:sz w:val="20"/>
      <w:szCs w:val="20"/>
      <w:lang w:val="en-US"/>
    </w:rPr>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rsid w:val="00A8090F"/>
    <w:rPr>
      <w:rFonts w:eastAsia="SimSun"/>
      <w:sz w:val="20"/>
      <w:szCs w:val="20"/>
      <w:lang w:val="en-US"/>
    </w:rPr>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rsid w:val="00A8090F"/>
    <w:rPr>
      <w:rFonts w:eastAsia="SimSun"/>
      <w:sz w:val="20"/>
      <w:szCs w:val="20"/>
      <w:lang w:val="en-US"/>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rsid w:val="00A8090F"/>
    <w:rPr>
      <w:rFonts w:eastAsia="SimSun"/>
      <w:sz w:val="20"/>
      <w:szCs w:val="20"/>
      <w:lang w:val="en-US"/>
    </w:rPr>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rsid w:val="00A8090F"/>
    <w:rPr>
      <w:rFonts w:eastAsia="SimSun"/>
      <w:sz w:val="20"/>
      <w:szCs w:val="20"/>
      <w:lang w:val="en-US"/>
    </w:rPr>
    <w:tblPr>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rsid w:val="00A8090F"/>
    <w:rPr>
      <w:rFonts w:eastAsia="SimSun"/>
      <w:sz w:val="20"/>
      <w:szCs w:val="20"/>
      <w:lang w:val="en-US"/>
    </w:rPr>
    <w:tblP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rsid w:val="00A8090F"/>
    <w:rPr>
      <w:rFonts w:eastAsia="SimSun"/>
      <w:sz w:val="20"/>
      <w:szCs w:val="20"/>
      <w:lang w:val="en-US"/>
    </w:rPr>
    <w:tblP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sid w:val="00A8090F"/>
    <w:rPr>
      <w:rFonts w:ascii="SimSun" w:eastAsia="Courier New" w:hAnsi="SimSun"/>
      <w:color w:val="000000"/>
      <w:sz w:val="20"/>
      <w:szCs w:val="20"/>
      <w:lang w:val="en-US"/>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sid w:val="00A8090F"/>
    <w:rPr>
      <w:rFonts w:ascii="SimSun" w:eastAsia="Courier New" w:hAnsi="SimSun"/>
      <w:color w:val="000000"/>
      <w:sz w:val="20"/>
      <w:szCs w:val="20"/>
      <w:lang w:val="en-US"/>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sid w:val="00A8090F"/>
    <w:rPr>
      <w:rFonts w:ascii="SimSun" w:eastAsia="Courier New" w:hAnsi="SimSun"/>
      <w:color w:val="000000"/>
      <w:sz w:val="20"/>
      <w:szCs w:val="20"/>
      <w:lang w:val="en-US"/>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sid w:val="00A8090F"/>
    <w:rPr>
      <w:rFonts w:ascii="SimSun" w:eastAsia="Courier New" w:hAnsi="SimSun"/>
      <w:color w:val="000000"/>
      <w:sz w:val="20"/>
      <w:szCs w:val="20"/>
      <w:lang w:val="en-US"/>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sid w:val="00A8090F"/>
    <w:rPr>
      <w:rFonts w:ascii="SimSun" w:eastAsia="Courier New" w:hAnsi="SimSun"/>
      <w:color w:val="000000"/>
      <w:sz w:val="20"/>
      <w:szCs w:val="20"/>
      <w:lang w:val="en-US"/>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sid w:val="00A8090F"/>
    <w:rPr>
      <w:rFonts w:ascii="SimSun" w:eastAsia="Courier New" w:hAnsi="SimSun"/>
      <w:color w:val="000000"/>
      <w:sz w:val="20"/>
      <w:szCs w:val="20"/>
      <w:lang w:val="en-US"/>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sid w:val="00A8090F"/>
    <w:rPr>
      <w:rFonts w:ascii="SimSun" w:eastAsia="Courier New" w:hAnsi="SimSun"/>
      <w:color w:val="000000"/>
      <w:sz w:val="20"/>
      <w:szCs w:val="20"/>
      <w:lang w:val="en-US"/>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sid w:val="00A8090F"/>
    <w:rPr>
      <w:rFonts w:eastAsia="SimSun"/>
      <w:color w:val="FFFFFF"/>
      <w:sz w:val="20"/>
      <w:szCs w:val="20"/>
      <w:lang w:val="en-US"/>
    </w:rPr>
    <w:tblPr>
      <w:tblStyleRowBandSize w:val="1"/>
      <w:tblStyleColBandSize w:val="1"/>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sid w:val="00A8090F"/>
    <w:rPr>
      <w:rFonts w:eastAsia="SimSun"/>
      <w:color w:val="FFFFFF"/>
      <w:sz w:val="20"/>
      <w:szCs w:val="20"/>
      <w:lang w:val="en-US"/>
    </w:rPr>
    <w:tblPr>
      <w:tblStyleRowBandSize w:val="1"/>
      <w:tblStyleColBandSize w:val="1"/>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sid w:val="00A8090F"/>
    <w:rPr>
      <w:rFonts w:eastAsia="SimSun"/>
      <w:color w:val="FFFFFF"/>
      <w:sz w:val="20"/>
      <w:szCs w:val="20"/>
      <w:lang w:val="en-US"/>
    </w:rPr>
    <w:tblPr>
      <w:tblStyleRowBandSize w:val="1"/>
      <w:tblStyleColBandSize w:val="1"/>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sid w:val="00A8090F"/>
    <w:rPr>
      <w:rFonts w:eastAsia="SimSun"/>
      <w:color w:val="FFFFFF"/>
      <w:sz w:val="20"/>
      <w:szCs w:val="20"/>
      <w:lang w:val="en-US"/>
    </w:rPr>
    <w:tblPr>
      <w:tblStyleRowBandSize w:val="1"/>
      <w:tblStyleColBandSize w:val="1"/>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sid w:val="00A8090F"/>
    <w:rPr>
      <w:rFonts w:eastAsia="SimSun"/>
      <w:color w:val="FFFFFF"/>
      <w:sz w:val="20"/>
      <w:szCs w:val="20"/>
      <w:lang w:val="en-US"/>
    </w:rPr>
    <w:tblPr>
      <w:tblStyleRowBandSize w:val="1"/>
      <w:tblStyleColBandSize w:val="1"/>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sid w:val="00A8090F"/>
    <w:rPr>
      <w:rFonts w:eastAsia="SimSun"/>
      <w:color w:val="FFFFFF"/>
      <w:sz w:val="20"/>
      <w:szCs w:val="20"/>
      <w:lang w:val="en-US"/>
    </w:rPr>
    <w:tblPr>
      <w:tblStyleRowBandSize w:val="1"/>
      <w:tblStyleColBandSize w:val="1"/>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sid w:val="00A8090F"/>
    <w:rPr>
      <w:rFonts w:eastAsia="SimSun"/>
      <w:color w:val="FFFFFF"/>
      <w:sz w:val="20"/>
      <w:szCs w:val="20"/>
      <w:lang w:val="en-US"/>
    </w:rPr>
    <w:tblPr>
      <w:tblStyleRowBandSize w:val="1"/>
      <w:tblStyleColBandSize w:val="1"/>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sid w:val="00A8090F"/>
    <w:rPr>
      <w:rFonts w:eastAsia="SimSun"/>
      <w:color w:val="000000"/>
      <w:sz w:val="20"/>
      <w:szCs w:val="20"/>
      <w:lang w:val="en-US"/>
    </w:rPr>
    <w:tblPr>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sid w:val="00A8090F"/>
    <w:rPr>
      <w:rFonts w:eastAsia="SimSun"/>
      <w:color w:val="000000"/>
      <w:sz w:val="20"/>
      <w:szCs w:val="20"/>
      <w:lang w:val="en-US"/>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sid w:val="00A8090F"/>
    <w:rPr>
      <w:rFonts w:eastAsia="SimSun"/>
      <w:color w:val="000000"/>
      <w:sz w:val="20"/>
      <w:szCs w:val="20"/>
      <w:lang w:val="en-US"/>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sid w:val="00A8090F"/>
    <w:rPr>
      <w:rFonts w:eastAsia="SimSun"/>
      <w:color w:val="000000"/>
      <w:sz w:val="20"/>
      <w:szCs w:val="20"/>
      <w:lang w:val="en-US"/>
    </w:rPr>
    <w:tblPr>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sid w:val="00A8090F"/>
    <w:rPr>
      <w:rFonts w:eastAsia="SimSun"/>
      <w:color w:val="000000"/>
      <w:sz w:val="20"/>
      <w:szCs w:val="20"/>
      <w:lang w:val="en-US"/>
    </w:rPr>
    <w:tblPr>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sid w:val="00A8090F"/>
    <w:rPr>
      <w:rFonts w:eastAsia="SimSun"/>
      <w:color w:val="000000"/>
      <w:sz w:val="20"/>
      <w:szCs w:val="20"/>
      <w:lang w:val="en-US"/>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sid w:val="00A8090F"/>
    <w:rPr>
      <w:rFonts w:eastAsia="SimSun"/>
      <w:color w:val="000000"/>
      <w:sz w:val="20"/>
      <w:szCs w:val="20"/>
      <w:lang w:val="en-US"/>
    </w:rPr>
    <w:tblP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sid w:val="00A8090F"/>
    <w:rPr>
      <w:rFonts w:eastAsia="SimSun"/>
      <w:color w:val="000000"/>
      <w:sz w:val="20"/>
      <w:szCs w:val="20"/>
      <w:lang w:val="en-US"/>
    </w:rPr>
    <w:tblPr>
      <w:tblStyleRowBandSize w:val="1"/>
      <w:tblStyleColBandSize w:val="1"/>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sid w:val="00A8090F"/>
    <w:rPr>
      <w:rFonts w:eastAsia="SimSun"/>
      <w:color w:val="000000"/>
      <w:sz w:val="20"/>
      <w:szCs w:val="20"/>
      <w:lang w:val="en-US"/>
    </w:rPr>
    <w:tblPr>
      <w:tblStyleRowBandSize w:val="1"/>
      <w:tblStyleColBandSize w:val="1"/>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sid w:val="00A8090F"/>
    <w:rPr>
      <w:rFonts w:eastAsia="SimSun"/>
      <w:color w:val="000000"/>
      <w:sz w:val="20"/>
      <w:szCs w:val="20"/>
      <w:lang w:val="en-US"/>
    </w:rPr>
    <w:tblPr>
      <w:tblStyleRowBandSize w:val="1"/>
      <w:tblStyleColBandSize w:val="1"/>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sid w:val="00A8090F"/>
    <w:rPr>
      <w:rFonts w:eastAsia="SimSun"/>
      <w:color w:val="000000"/>
      <w:sz w:val="20"/>
      <w:szCs w:val="20"/>
      <w:lang w:val="en-US"/>
    </w:rPr>
    <w:tblPr>
      <w:tblStyleRowBandSize w:val="1"/>
      <w:tblStyleColBandSize w:val="1"/>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sid w:val="00A8090F"/>
    <w:rPr>
      <w:rFonts w:eastAsia="SimSun"/>
      <w:color w:val="000000"/>
      <w:sz w:val="20"/>
      <w:szCs w:val="20"/>
      <w:lang w:val="en-US"/>
    </w:rPr>
    <w:tblPr>
      <w:tblStyleRowBandSize w:val="1"/>
      <w:tblStyleColBandSize w:val="1"/>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sid w:val="00A8090F"/>
    <w:rPr>
      <w:rFonts w:eastAsia="SimSun"/>
      <w:color w:val="000000"/>
      <w:sz w:val="20"/>
      <w:szCs w:val="20"/>
      <w:lang w:val="en-US"/>
    </w:rPr>
    <w:tblPr>
      <w:tblStyleRowBandSize w:val="1"/>
      <w:tblStyleColBandSize w:val="1"/>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sid w:val="00A8090F"/>
    <w:rPr>
      <w:rFonts w:eastAsia="SimSun"/>
      <w:color w:val="000000"/>
      <w:sz w:val="20"/>
      <w:szCs w:val="20"/>
      <w:lang w:val="en-US"/>
    </w:rPr>
    <w:tblPr>
      <w:tblStyleRowBandSize w:val="1"/>
      <w:tblStyleColBandSize w:val="1"/>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MacroText">
    <w:name w:val="macro"/>
    <w:link w:val="MacroTextChar"/>
    <w:uiPriority w:val="99"/>
    <w:semiHidden/>
    <w:unhideWhenUsed/>
    <w:rsid w:val="00A8090F"/>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A8090F"/>
    <w:rPr>
      <w:rFonts w:ascii="Consolas" w:hAnsi="Consolas" w:cs="Consolas"/>
      <w:sz w:val="20"/>
      <w:szCs w:val="20"/>
    </w:rPr>
  </w:style>
  <w:style w:type="character" w:customStyle="1" w:styleId="Tiu2">
    <w:name w:val="Tiêu đề #2_"/>
    <w:link w:val="Tiu20"/>
    <w:rsid w:val="00A72BCF"/>
    <w:rPr>
      <w:rFonts w:ascii="Segoe UI" w:eastAsia="Segoe UI" w:hAnsi="Segoe UI" w:cs="Segoe UI"/>
      <w:sz w:val="15"/>
      <w:szCs w:val="15"/>
      <w:shd w:val="clear" w:color="auto" w:fill="FFFFFF"/>
    </w:rPr>
  </w:style>
  <w:style w:type="paragraph" w:customStyle="1" w:styleId="Tiu20">
    <w:name w:val="Tiêu đề #2"/>
    <w:basedOn w:val="Normal"/>
    <w:link w:val="Tiu2"/>
    <w:rsid w:val="00A72BCF"/>
    <w:pPr>
      <w:widowControl w:val="0"/>
      <w:shd w:val="clear" w:color="auto" w:fill="FFFFFF"/>
      <w:spacing w:after="120" w:line="221" w:lineRule="exact"/>
      <w:outlineLvl w:val="1"/>
    </w:pPr>
    <w:rPr>
      <w:rFonts w:ascii="Segoe UI" w:eastAsia="Segoe UI" w:hAnsi="Segoe UI" w:cs="Segoe UI"/>
      <w:sz w:val="15"/>
      <w:szCs w:val="15"/>
    </w:rPr>
  </w:style>
  <w:style w:type="table" w:customStyle="1" w:styleId="TableGrid150">
    <w:name w:val="Table Grid15"/>
    <w:basedOn w:val="TableNormal"/>
    <w:next w:val="TableGrid"/>
    <w:uiPriority w:val="39"/>
    <w:rsid w:val="003408EC"/>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601875"/>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B1469F"/>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180E45"/>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5625C"/>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next w:val="TableGrid"/>
    <w:uiPriority w:val="59"/>
    <w:qFormat/>
    <w:rsid w:val="00B8718A"/>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B52F4"/>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FE1E6D"/>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_"/>
    <w:rsid w:val="001E6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219505">
      <w:bodyDiv w:val="1"/>
      <w:marLeft w:val="0"/>
      <w:marRight w:val="0"/>
      <w:marTop w:val="0"/>
      <w:marBottom w:val="0"/>
      <w:divBdr>
        <w:top w:val="none" w:sz="0" w:space="0" w:color="auto"/>
        <w:left w:val="none" w:sz="0" w:space="0" w:color="auto"/>
        <w:bottom w:val="none" w:sz="0" w:space="0" w:color="auto"/>
        <w:right w:val="none" w:sz="0" w:space="0" w:color="auto"/>
      </w:divBdr>
    </w:div>
    <w:div w:id="543715613">
      <w:bodyDiv w:val="1"/>
      <w:marLeft w:val="0"/>
      <w:marRight w:val="0"/>
      <w:marTop w:val="0"/>
      <w:marBottom w:val="0"/>
      <w:divBdr>
        <w:top w:val="none" w:sz="0" w:space="0" w:color="auto"/>
        <w:left w:val="none" w:sz="0" w:space="0" w:color="auto"/>
        <w:bottom w:val="none" w:sz="0" w:space="0" w:color="auto"/>
        <w:right w:val="none" w:sz="0" w:space="0" w:color="auto"/>
      </w:divBdr>
    </w:div>
    <w:div w:id="651102398">
      <w:bodyDiv w:val="1"/>
      <w:marLeft w:val="0"/>
      <w:marRight w:val="0"/>
      <w:marTop w:val="0"/>
      <w:marBottom w:val="0"/>
      <w:divBdr>
        <w:top w:val="none" w:sz="0" w:space="0" w:color="auto"/>
        <w:left w:val="none" w:sz="0" w:space="0" w:color="auto"/>
        <w:bottom w:val="none" w:sz="0" w:space="0" w:color="auto"/>
        <w:right w:val="none" w:sz="0" w:space="0" w:color="auto"/>
      </w:divBdr>
    </w:div>
    <w:div w:id="734855844">
      <w:bodyDiv w:val="1"/>
      <w:marLeft w:val="0"/>
      <w:marRight w:val="0"/>
      <w:marTop w:val="0"/>
      <w:marBottom w:val="0"/>
      <w:divBdr>
        <w:top w:val="none" w:sz="0" w:space="0" w:color="auto"/>
        <w:left w:val="none" w:sz="0" w:space="0" w:color="auto"/>
        <w:bottom w:val="none" w:sz="0" w:space="0" w:color="auto"/>
        <w:right w:val="none" w:sz="0" w:space="0" w:color="auto"/>
      </w:divBdr>
    </w:div>
    <w:div w:id="866680662">
      <w:bodyDiv w:val="1"/>
      <w:marLeft w:val="0"/>
      <w:marRight w:val="0"/>
      <w:marTop w:val="0"/>
      <w:marBottom w:val="0"/>
      <w:divBdr>
        <w:top w:val="none" w:sz="0" w:space="0" w:color="auto"/>
        <w:left w:val="none" w:sz="0" w:space="0" w:color="auto"/>
        <w:bottom w:val="none" w:sz="0" w:space="0" w:color="auto"/>
        <w:right w:val="none" w:sz="0" w:space="0" w:color="auto"/>
      </w:divBdr>
    </w:div>
    <w:div w:id="1090392068">
      <w:bodyDiv w:val="1"/>
      <w:marLeft w:val="0"/>
      <w:marRight w:val="0"/>
      <w:marTop w:val="0"/>
      <w:marBottom w:val="0"/>
      <w:divBdr>
        <w:top w:val="none" w:sz="0" w:space="0" w:color="auto"/>
        <w:left w:val="none" w:sz="0" w:space="0" w:color="auto"/>
        <w:bottom w:val="none" w:sz="0" w:space="0" w:color="auto"/>
        <w:right w:val="none" w:sz="0" w:space="0" w:color="auto"/>
      </w:divBdr>
    </w:div>
    <w:div w:id="1225988628">
      <w:bodyDiv w:val="1"/>
      <w:marLeft w:val="0"/>
      <w:marRight w:val="0"/>
      <w:marTop w:val="0"/>
      <w:marBottom w:val="0"/>
      <w:divBdr>
        <w:top w:val="none" w:sz="0" w:space="0" w:color="auto"/>
        <w:left w:val="none" w:sz="0" w:space="0" w:color="auto"/>
        <w:bottom w:val="none" w:sz="0" w:space="0" w:color="auto"/>
        <w:right w:val="none" w:sz="0" w:space="0" w:color="auto"/>
      </w:divBdr>
    </w:div>
    <w:div w:id="1420368728">
      <w:bodyDiv w:val="1"/>
      <w:marLeft w:val="0"/>
      <w:marRight w:val="0"/>
      <w:marTop w:val="0"/>
      <w:marBottom w:val="0"/>
      <w:divBdr>
        <w:top w:val="none" w:sz="0" w:space="0" w:color="auto"/>
        <w:left w:val="none" w:sz="0" w:space="0" w:color="auto"/>
        <w:bottom w:val="none" w:sz="0" w:space="0" w:color="auto"/>
        <w:right w:val="none" w:sz="0" w:space="0" w:color="auto"/>
      </w:divBdr>
    </w:div>
    <w:div w:id="1491941913">
      <w:bodyDiv w:val="1"/>
      <w:marLeft w:val="0"/>
      <w:marRight w:val="0"/>
      <w:marTop w:val="0"/>
      <w:marBottom w:val="0"/>
      <w:divBdr>
        <w:top w:val="none" w:sz="0" w:space="0" w:color="auto"/>
        <w:left w:val="none" w:sz="0" w:space="0" w:color="auto"/>
        <w:bottom w:val="none" w:sz="0" w:space="0" w:color="auto"/>
        <w:right w:val="none" w:sz="0" w:space="0" w:color="auto"/>
      </w:divBdr>
    </w:div>
    <w:div w:id="1510944437">
      <w:bodyDiv w:val="1"/>
      <w:marLeft w:val="0"/>
      <w:marRight w:val="0"/>
      <w:marTop w:val="0"/>
      <w:marBottom w:val="0"/>
      <w:divBdr>
        <w:top w:val="none" w:sz="0" w:space="0" w:color="auto"/>
        <w:left w:val="none" w:sz="0" w:space="0" w:color="auto"/>
        <w:bottom w:val="none" w:sz="0" w:space="0" w:color="auto"/>
        <w:right w:val="none" w:sz="0" w:space="0" w:color="auto"/>
      </w:divBdr>
    </w:div>
    <w:div w:id="1590457634">
      <w:bodyDiv w:val="1"/>
      <w:marLeft w:val="0"/>
      <w:marRight w:val="0"/>
      <w:marTop w:val="0"/>
      <w:marBottom w:val="0"/>
      <w:divBdr>
        <w:top w:val="none" w:sz="0" w:space="0" w:color="auto"/>
        <w:left w:val="none" w:sz="0" w:space="0" w:color="auto"/>
        <w:bottom w:val="none" w:sz="0" w:space="0" w:color="auto"/>
        <w:right w:val="none" w:sz="0" w:space="0" w:color="auto"/>
      </w:divBdr>
    </w:div>
    <w:div w:id="1952200882">
      <w:bodyDiv w:val="1"/>
      <w:marLeft w:val="0"/>
      <w:marRight w:val="0"/>
      <w:marTop w:val="0"/>
      <w:marBottom w:val="0"/>
      <w:divBdr>
        <w:top w:val="none" w:sz="0" w:space="0" w:color="auto"/>
        <w:left w:val="none" w:sz="0" w:space="0" w:color="auto"/>
        <w:bottom w:val="none" w:sz="0" w:space="0" w:color="auto"/>
        <w:right w:val="none" w:sz="0" w:space="0" w:color="auto"/>
      </w:divBdr>
    </w:div>
    <w:div w:id="1952204003">
      <w:bodyDiv w:val="1"/>
      <w:marLeft w:val="0"/>
      <w:marRight w:val="0"/>
      <w:marTop w:val="0"/>
      <w:marBottom w:val="0"/>
      <w:divBdr>
        <w:top w:val="none" w:sz="0" w:space="0" w:color="auto"/>
        <w:left w:val="none" w:sz="0" w:space="0" w:color="auto"/>
        <w:bottom w:val="none" w:sz="0" w:space="0" w:color="auto"/>
        <w:right w:val="none" w:sz="0" w:space="0" w:color="auto"/>
      </w:divBdr>
    </w:div>
    <w:div w:id="1958943548">
      <w:bodyDiv w:val="1"/>
      <w:marLeft w:val="0"/>
      <w:marRight w:val="0"/>
      <w:marTop w:val="0"/>
      <w:marBottom w:val="0"/>
      <w:divBdr>
        <w:top w:val="none" w:sz="0" w:space="0" w:color="auto"/>
        <w:left w:val="none" w:sz="0" w:space="0" w:color="auto"/>
        <w:bottom w:val="none" w:sz="0" w:space="0" w:color="auto"/>
        <w:right w:val="none" w:sz="0" w:space="0" w:color="auto"/>
      </w:divBdr>
    </w:div>
    <w:div w:id="1970044552">
      <w:bodyDiv w:val="1"/>
      <w:marLeft w:val="0"/>
      <w:marRight w:val="0"/>
      <w:marTop w:val="0"/>
      <w:marBottom w:val="0"/>
      <w:divBdr>
        <w:top w:val="none" w:sz="0" w:space="0" w:color="auto"/>
        <w:left w:val="none" w:sz="0" w:space="0" w:color="auto"/>
        <w:bottom w:val="none" w:sz="0" w:space="0" w:color="auto"/>
        <w:right w:val="none" w:sz="0" w:space="0" w:color="auto"/>
      </w:divBdr>
    </w:div>
    <w:div w:id="2087872746">
      <w:bodyDiv w:val="1"/>
      <w:marLeft w:val="0"/>
      <w:marRight w:val="0"/>
      <w:marTop w:val="0"/>
      <w:marBottom w:val="0"/>
      <w:divBdr>
        <w:top w:val="none" w:sz="0" w:space="0" w:color="auto"/>
        <w:left w:val="none" w:sz="0" w:space="0" w:color="auto"/>
        <w:bottom w:val="none" w:sz="0" w:space="0" w:color="auto"/>
        <w:right w:val="none" w:sz="0" w:space="0" w:color="auto"/>
      </w:divBdr>
    </w:div>
    <w:div w:id="2113354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hyperlink" Target="https://blogtailieu.com/" TargetMode="External"/><Relationship Id="rId39" Type="http://schemas.openxmlformats.org/officeDocument/2006/relationships/image" Target="media/image10.png"/><Relationship Id="rId21" Type="http://schemas.openxmlformats.org/officeDocument/2006/relationships/hyperlink" Target="https://blogtailieu.com/" TargetMode="External"/><Relationship Id="rId34" Type="http://schemas.openxmlformats.org/officeDocument/2006/relationships/hyperlink" Target="https://blogtailieu.com/" TargetMode="External"/><Relationship Id="rId42" Type="http://schemas.openxmlformats.org/officeDocument/2006/relationships/image" Target="media/image13.png"/><Relationship Id="rId47" Type="http://schemas.openxmlformats.org/officeDocument/2006/relationships/hyperlink" Target="https://blogtailieu.com/" TargetMode="External"/><Relationship Id="rId50" Type="http://schemas.openxmlformats.org/officeDocument/2006/relationships/image" Target="media/image15.wmf"/><Relationship Id="rId55" Type="http://schemas.openxmlformats.org/officeDocument/2006/relationships/image" Target="media/image18.wmf"/><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logtailieu.com/" TargetMode="External"/><Relationship Id="rId20" Type="http://schemas.openxmlformats.org/officeDocument/2006/relationships/hyperlink" Target="https://blogtailieu.com/" TargetMode="External"/><Relationship Id="rId29" Type="http://schemas.openxmlformats.org/officeDocument/2006/relationships/hyperlink" Target="https://blogtailieu.com/" TargetMode="External"/><Relationship Id="rId41" Type="http://schemas.openxmlformats.org/officeDocument/2006/relationships/image" Target="media/image12.png"/><Relationship Id="rId54" Type="http://schemas.openxmlformats.org/officeDocument/2006/relationships/oleObject" Target="embeddings/oleObject3.bin"/><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40" Type="http://schemas.openxmlformats.org/officeDocument/2006/relationships/image" Target="media/image11.png"/><Relationship Id="rId45" Type="http://schemas.openxmlformats.org/officeDocument/2006/relationships/hyperlink" Target="https://blogtailieu.com/" TargetMode="External"/><Relationship Id="rId53" Type="http://schemas.openxmlformats.org/officeDocument/2006/relationships/image" Target="media/image17.wmf"/><Relationship Id="rId58" Type="http://schemas.openxmlformats.org/officeDocument/2006/relationships/oleObject" Target="embeddings/oleObject5.bin"/><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image" Target="media/image14.png"/><Relationship Id="rId57" Type="http://schemas.openxmlformats.org/officeDocument/2006/relationships/image" Target="media/image19.wmf"/><Relationship Id="rId61"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image" Target="media/image16.png"/><Relationship Id="rId60" Type="http://schemas.openxmlformats.org/officeDocument/2006/relationships/hyperlink" Target="https://blogtailieu.com/"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oleObject" Target="embeddings/oleObject4.bin"/><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oleObject" Target="embeddings/oleObject2.bin"/><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image" Target="media/image9.png"/><Relationship Id="rId46" Type="http://schemas.openxmlformats.org/officeDocument/2006/relationships/hyperlink" Target="https://blogtailieu.com/" TargetMode="External"/><Relationship Id="rId5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50F086-749B-4617-9F2C-3DDE87A7D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57</Pages>
  <Words>14032</Words>
  <Characters>79983</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21</cp:revision>
  <dcterms:created xsi:type="dcterms:W3CDTF">2023-10-26T13:09:00Z</dcterms:created>
  <dcterms:modified xsi:type="dcterms:W3CDTF">2024-11-15T02:52:00Z</dcterms:modified>
</cp:coreProperties>
</file>