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E8D" w:rsidRPr="0065074B" w:rsidRDefault="0091764F" w:rsidP="0091764F">
      <w:pPr>
        <w:jc w:val="center"/>
        <w:rPr>
          <w:b/>
          <w:sz w:val="32"/>
          <w:szCs w:val="32"/>
          <w:u w:val="single"/>
        </w:rPr>
      </w:pPr>
      <w:r w:rsidRPr="0065074B">
        <w:rPr>
          <w:b/>
          <w:sz w:val="32"/>
          <w:szCs w:val="32"/>
          <w:u w:val="single"/>
        </w:rPr>
        <w:t>TUẦN 13</w:t>
      </w:r>
    </w:p>
    <w:p w:rsidR="0065074B" w:rsidRDefault="0065074B" w:rsidP="0065074B">
      <w:pPr>
        <w:jc w:val="center"/>
        <w:rPr>
          <w:b/>
          <w:sz w:val="26"/>
          <w:szCs w:val="26"/>
        </w:rPr>
      </w:pPr>
    </w:p>
    <w:p w:rsidR="0091764F" w:rsidRPr="00A22896" w:rsidRDefault="0091764F" w:rsidP="0065074B">
      <w:pPr>
        <w:jc w:val="center"/>
        <w:rPr>
          <w:b/>
          <w:sz w:val="26"/>
          <w:szCs w:val="26"/>
        </w:rPr>
      </w:pPr>
      <w:r w:rsidRPr="00A22896">
        <w:rPr>
          <w:b/>
          <w:sz w:val="26"/>
          <w:szCs w:val="26"/>
        </w:rPr>
        <w:t>Thứ hai ngày</w:t>
      </w:r>
      <w:r w:rsidR="008A60E7">
        <w:rPr>
          <w:b/>
          <w:sz w:val="26"/>
          <w:szCs w:val="26"/>
        </w:rPr>
        <w:t xml:space="preserve"> 2</w:t>
      </w:r>
      <w:r w:rsidRPr="00A22896">
        <w:rPr>
          <w:b/>
          <w:sz w:val="26"/>
          <w:szCs w:val="26"/>
        </w:rPr>
        <w:t xml:space="preserve"> tháng </w:t>
      </w:r>
      <w:r w:rsidR="008A60E7">
        <w:rPr>
          <w:b/>
          <w:sz w:val="26"/>
          <w:szCs w:val="26"/>
        </w:rPr>
        <w:t>12</w:t>
      </w:r>
      <w:r w:rsidR="00E80A94">
        <w:rPr>
          <w:b/>
          <w:sz w:val="26"/>
          <w:szCs w:val="26"/>
        </w:rPr>
        <w:t xml:space="preserve"> </w:t>
      </w:r>
      <w:r w:rsidR="008A60E7">
        <w:rPr>
          <w:b/>
          <w:sz w:val="26"/>
          <w:szCs w:val="26"/>
        </w:rPr>
        <w:t>năm 2024</w:t>
      </w:r>
    </w:p>
    <w:p w:rsidR="0091764F" w:rsidRPr="00A22896" w:rsidRDefault="0091764F" w:rsidP="0091764F">
      <w:pPr>
        <w:rPr>
          <w:sz w:val="26"/>
          <w:szCs w:val="26"/>
        </w:rPr>
      </w:pPr>
    </w:p>
    <w:p w:rsidR="008A60E7" w:rsidRDefault="008A60E7" w:rsidP="009276B8">
      <w:pPr>
        <w:spacing w:line="288" w:lineRule="auto"/>
        <w:ind w:left="720" w:hanging="720"/>
        <w:rPr>
          <w:b/>
          <w:bCs/>
          <w:sz w:val="26"/>
          <w:szCs w:val="26"/>
        </w:rPr>
      </w:pPr>
      <w:r>
        <w:rPr>
          <w:b/>
          <w:bCs/>
          <w:sz w:val="26"/>
          <w:szCs w:val="26"/>
        </w:rPr>
        <w:t>Buổi s</w:t>
      </w:r>
      <w:r w:rsidR="009276B8" w:rsidRPr="00A22896">
        <w:rPr>
          <w:b/>
          <w:bCs/>
          <w:sz w:val="26"/>
          <w:szCs w:val="26"/>
        </w:rPr>
        <w:t xml:space="preserve">áng                                        </w:t>
      </w:r>
    </w:p>
    <w:p w:rsidR="001D296B" w:rsidRDefault="009276B8" w:rsidP="008A60E7">
      <w:pPr>
        <w:spacing w:line="288" w:lineRule="auto"/>
        <w:ind w:left="720" w:hanging="720"/>
        <w:jc w:val="center"/>
        <w:rPr>
          <w:b/>
          <w:bCs/>
          <w:sz w:val="26"/>
          <w:szCs w:val="26"/>
        </w:rPr>
      </w:pPr>
      <w:r w:rsidRPr="00A22896">
        <w:rPr>
          <w:b/>
          <w:bCs/>
          <w:sz w:val="26"/>
          <w:szCs w:val="26"/>
        </w:rPr>
        <w:t>SINH HOẠT DƯỚI CỜ</w:t>
      </w:r>
    </w:p>
    <w:p w:rsidR="008A60E7" w:rsidRPr="008A60E7" w:rsidRDefault="008A60E7" w:rsidP="008A60E7">
      <w:pPr>
        <w:spacing w:line="288" w:lineRule="auto"/>
        <w:ind w:left="720" w:hanging="720"/>
        <w:jc w:val="center"/>
        <w:rPr>
          <w:b/>
          <w:bCs/>
          <w:sz w:val="26"/>
          <w:szCs w:val="26"/>
        </w:rPr>
      </w:pPr>
    </w:p>
    <w:p w:rsidR="007F1709" w:rsidRPr="00A22896" w:rsidRDefault="007F1709" w:rsidP="007F1709">
      <w:pPr>
        <w:spacing w:line="288" w:lineRule="auto"/>
        <w:ind w:left="720" w:hanging="720"/>
        <w:jc w:val="center"/>
        <w:rPr>
          <w:b/>
          <w:bCs/>
          <w:sz w:val="26"/>
          <w:szCs w:val="26"/>
          <w:u w:val="single"/>
        </w:rPr>
      </w:pPr>
      <w:r w:rsidRPr="00A22896">
        <w:rPr>
          <w:b/>
          <w:bCs/>
          <w:sz w:val="26"/>
          <w:szCs w:val="26"/>
          <w:u w:val="single"/>
        </w:rPr>
        <w:t>TIẾNG VIỆT</w:t>
      </w:r>
    </w:p>
    <w:p w:rsidR="007F1709" w:rsidRPr="00A22896" w:rsidRDefault="007F1709" w:rsidP="007F1709">
      <w:pPr>
        <w:spacing w:line="288" w:lineRule="auto"/>
        <w:ind w:left="720" w:hanging="720"/>
        <w:jc w:val="center"/>
        <w:rPr>
          <w:b/>
          <w:bCs/>
          <w:sz w:val="26"/>
          <w:szCs w:val="26"/>
        </w:rPr>
      </w:pPr>
      <w:r w:rsidRPr="00A22896">
        <w:rPr>
          <w:b/>
          <w:bCs/>
          <w:sz w:val="26"/>
          <w:szCs w:val="26"/>
        </w:rPr>
        <w:t>CHỦ ĐIỂM: MÁI NHÀ YÊU THƯƠNG</w:t>
      </w:r>
    </w:p>
    <w:p w:rsidR="007F1709" w:rsidRPr="00A22896" w:rsidRDefault="007F1709" w:rsidP="007F1709">
      <w:pPr>
        <w:spacing w:line="288" w:lineRule="auto"/>
        <w:ind w:left="720" w:hanging="720"/>
        <w:jc w:val="center"/>
        <w:rPr>
          <w:b/>
          <w:bCs/>
          <w:sz w:val="26"/>
          <w:szCs w:val="26"/>
        </w:rPr>
      </w:pPr>
      <w:r w:rsidRPr="00A22896">
        <w:rPr>
          <w:b/>
          <w:bCs/>
          <w:sz w:val="26"/>
          <w:szCs w:val="26"/>
        </w:rPr>
        <w:t>Bài 23: TÔI YÊU EM TÔI (T1+2)</w:t>
      </w:r>
    </w:p>
    <w:p w:rsidR="007F1709" w:rsidRPr="00A22896" w:rsidRDefault="007F1709" w:rsidP="007F1709">
      <w:pPr>
        <w:spacing w:line="288" w:lineRule="auto"/>
        <w:ind w:firstLine="360"/>
        <w:rPr>
          <w:b/>
          <w:bCs/>
          <w:sz w:val="26"/>
          <w:szCs w:val="26"/>
        </w:rPr>
      </w:pPr>
      <w:r w:rsidRPr="00A22896">
        <w:rPr>
          <w:b/>
          <w:bCs/>
          <w:sz w:val="26"/>
          <w:szCs w:val="26"/>
        </w:rPr>
        <w:t>I. YÊU CẦU CẦN ĐẠT:</w:t>
      </w:r>
    </w:p>
    <w:p w:rsidR="007F1709" w:rsidRPr="00A22896" w:rsidRDefault="007F1709" w:rsidP="007F1709">
      <w:pPr>
        <w:spacing w:line="288" w:lineRule="auto"/>
        <w:ind w:firstLine="360"/>
        <w:jc w:val="both"/>
        <w:rPr>
          <w:b/>
          <w:sz w:val="26"/>
          <w:szCs w:val="26"/>
        </w:rPr>
      </w:pPr>
      <w:r w:rsidRPr="00A22896">
        <w:rPr>
          <w:b/>
          <w:sz w:val="26"/>
          <w:szCs w:val="26"/>
        </w:rPr>
        <w:t>1. Năng lực đặc thù.</w:t>
      </w:r>
    </w:p>
    <w:p w:rsidR="007F1709" w:rsidRPr="00A22896" w:rsidRDefault="007F1709" w:rsidP="007F1709">
      <w:pPr>
        <w:spacing w:line="288" w:lineRule="auto"/>
        <w:ind w:firstLine="360"/>
        <w:jc w:val="both"/>
        <w:rPr>
          <w:sz w:val="26"/>
          <w:szCs w:val="26"/>
        </w:rPr>
      </w:pPr>
      <w:r w:rsidRPr="00A22896">
        <w:rPr>
          <w:sz w:val="26"/>
          <w:szCs w:val="26"/>
        </w:rPr>
        <w:t>- Học sinh đọc đúng từ ngữ, câu, đoạn và toàn bộ bài thơ “Tôi yêu em tôi”.</w:t>
      </w:r>
    </w:p>
    <w:p w:rsidR="007F1709" w:rsidRPr="00A22896" w:rsidRDefault="007F1709" w:rsidP="007F1709">
      <w:pPr>
        <w:spacing w:line="288" w:lineRule="auto"/>
        <w:ind w:firstLine="360"/>
        <w:jc w:val="both"/>
        <w:rPr>
          <w:sz w:val="26"/>
          <w:szCs w:val="26"/>
        </w:rPr>
      </w:pPr>
      <w:r w:rsidRPr="00A22896">
        <w:rPr>
          <w:sz w:val="26"/>
          <w:szCs w:val="26"/>
        </w:rPr>
        <w:t>- Biết nghỉ hơi giữa các dòng thơ; giọng đọc thể hiện cảm xúc của bạn nhỏ đối với em gái của mình.</w:t>
      </w:r>
    </w:p>
    <w:p w:rsidR="007F1709" w:rsidRPr="00A22896" w:rsidRDefault="007F1709" w:rsidP="007F1709">
      <w:pPr>
        <w:spacing w:line="288" w:lineRule="auto"/>
        <w:ind w:firstLine="360"/>
        <w:jc w:val="both"/>
        <w:rPr>
          <w:sz w:val="26"/>
          <w:szCs w:val="26"/>
        </w:rPr>
      </w:pPr>
      <w:r w:rsidRPr="00A22896">
        <w:rPr>
          <w:sz w:val="26"/>
          <w:szCs w:val="26"/>
        </w:rPr>
        <w:t>- HS cảm nhận được vẻ đáng yêu của cô em gái qua cảm nhận của nhân vật “ Tôi” và tình cảm yêu quý nhau của hai em.</w:t>
      </w:r>
    </w:p>
    <w:p w:rsidR="007F1709" w:rsidRPr="00A22896" w:rsidRDefault="007F1709" w:rsidP="007F1709">
      <w:pPr>
        <w:jc w:val="both"/>
        <w:rPr>
          <w:sz w:val="26"/>
          <w:szCs w:val="26"/>
        </w:rPr>
      </w:pPr>
      <w:r w:rsidRPr="00A22896">
        <w:rPr>
          <w:sz w:val="26"/>
          <w:szCs w:val="26"/>
        </w:rPr>
        <w:t xml:space="preserve">     - Hiểu được nội dung bài thơ thể hiện tình cảm anh chị em trong nhà rất cảm động. Tình cảm anh chị em ruột thịt làm cho cuộc sống thêm đẹp, thêm vui.</w:t>
      </w:r>
    </w:p>
    <w:p w:rsidR="007F1709" w:rsidRPr="00A22896" w:rsidRDefault="007F1709" w:rsidP="007F1709">
      <w:pPr>
        <w:spacing w:line="288" w:lineRule="auto"/>
        <w:ind w:firstLine="360"/>
        <w:jc w:val="both"/>
        <w:rPr>
          <w:sz w:val="26"/>
          <w:szCs w:val="26"/>
        </w:rPr>
      </w:pPr>
      <w:r w:rsidRPr="00A22896">
        <w:rPr>
          <w:sz w:val="26"/>
          <w:szCs w:val="26"/>
        </w:rPr>
        <w:t>- Hiểu nội dung, ý nghĩa của các câu tục ngữ nói về mối quan hệ anh chị em trong nhà; biết kể  những việc đã làm cùng anh, chị, em và nêu cảm nghĩ khi làm việc cùng anh, chị, em.</w:t>
      </w:r>
    </w:p>
    <w:p w:rsidR="007F1709" w:rsidRPr="00A22896" w:rsidRDefault="007F1709" w:rsidP="007F1709">
      <w:pPr>
        <w:spacing w:line="288" w:lineRule="auto"/>
        <w:ind w:firstLine="360"/>
        <w:jc w:val="both"/>
        <w:rPr>
          <w:sz w:val="26"/>
          <w:szCs w:val="26"/>
        </w:rPr>
      </w:pPr>
      <w:r w:rsidRPr="00A22896">
        <w:rPr>
          <w:sz w:val="26"/>
          <w:szCs w:val="26"/>
        </w:rPr>
        <w:t>- Nói rõ ràng, tập trung vào mục đích nói và đề tài được nói tới.</w:t>
      </w:r>
    </w:p>
    <w:p w:rsidR="007F1709" w:rsidRPr="00A22896" w:rsidRDefault="007F1709" w:rsidP="007F1709">
      <w:pPr>
        <w:spacing w:line="288" w:lineRule="auto"/>
        <w:ind w:firstLine="360"/>
        <w:jc w:val="both"/>
        <w:rPr>
          <w:sz w:val="26"/>
          <w:szCs w:val="26"/>
        </w:rPr>
      </w:pPr>
      <w:r w:rsidRPr="00A22896">
        <w:rPr>
          <w:sz w:val="26"/>
          <w:szCs w:val="26"/>
        </w:rPr>
        <w:t>- Phát triển năng lực ngôn ngữ: có thái độ tự tin và có thói quen nhìn vào người nghe.</w:t>
      </w:r>
    </w:p>
    <w:p w:rsidR="007F1709" w:rsidRPr="00A22896" w:rsidRDefault="007F1709" w:rsidP="007F1709">
      <w:pPr>
        <w:spacing w:before="120" w:line="288" w:lineRule="auto"/>
        <w:ind w:firstLine="360"/>
        <w:jc w:val="both"/>
        <w:rPr>
          <w:b/>
          <w:sz w:val="26"/>
          <w:szCs w:val="26"/>
        </w:rPr>
      </w:pPr>
      <w:r w:rsidRPr="00A22896">
        <w:rPr>
          <w:b/>
          <w:sz w:val="26"/>
          <w:szCs w:val="26"/>
        </w:rPr>
        <w:t>2. Năng lực chung.</w:t>
      </w:r>
    </w:p>
    <w:p w:rsidR="007F1709" w:rsidRPr="00A22896" w:rsidRDefault="007F1709" w:rsidP="007F1709">
      <w:pPr>
        <w:spacing w:line="288" w:lineRule="auto"/>
        <w:ind w:firstLine="360"/>
        <w:jc w:val="both"/>
        <w:rPr>
          <w:sz w:val="26"/>
          <w:szCs w:val="26"/>
        </w:rPr>
      </w:pPr>
      <w:r w:rsidRPr="00A22896">
        <w:rPr>
          <w:sz w:val="26"/>
          <w:szCs w:val="26"/>
        </w:rPr>
        <w:t>- Năng lực tự chủ, tự học: lắng nghe, đọc bài và trả lời các câu hỏi. Nêu được nội dung bài.</w:t>
      </w:r>
    </w:p>
    <w:p w:rsidR="007F1709" w:rsidRPr="00A22896" w:rsidRDefault="007F1709" w:rsidP="007F1709">
      <w:pPr>
        <w:spacing w:line="288" w:lineRule="auto"/>
        <w:ind w:firstLine="360"/>
        <w:jc w:val="both"/>
        <w:rPr>
          <w:sz w:val="26"/>
          <w:szCs w:val="26"/>
        </w:rPr>
      </w:pPr>
      <w:r w:rsidRPr="00A22896">
        <w:rPr>
          <w:sz w:val="26"/>
          <w:szCs w:val="26"/>
        </w:rPr>
        <w:t>- Năng lực giải quyết vấn đề và sáng tạo: tham gia trò chơi, vận dụng.</w:t>
      </w:r>
    </w:p>
    <w:p w:rsidR="007F1709" w:rsidRPr="00A22896" w:rsidRDefault="007F1709" w:rsidP="007F1709">
      <w:pPr>
        <w:spacing w:line="288" w:lineRule="auto"/>
        <w:ind w:firstLine="360"/>
        <w:jc w:val="both"/>
        <w:rPr>
          <w:sz w:val="26"/>
          <w:szCs w:val="26"/>
        </w:rPr>
      </w:pPr>
      <w:r w:rsidRPr="00A22896">
        <w:rPr>
          <w:sz w:val="26"/>
          <w:szCs w:val="26"/>
        </w:rPr>
        <w:t>- Năng lực giao tiếp và hợp tác: tham gia đọc trong nhóm.</w:t>
      </w:r>
    </w:p>
    <w:p w:rsidR="007F1709" w:rsidRPr="00A22896" w:rsidRDefault="007F1709" w:rsidP="007F1709">
      <w:pPr>
        <w:spacing w:before="120" w:line="288" w:lineRule="auto"/>
        <w:ind w:firstLine="360"/>
        <w:jc w:val="both"/>
        <w:rPr>
          <w:b/>
          <w:sz w:val="26"/>
          <w:szCs w:val="26"/>
        </w:rPr>
      </w:pPr>
      <w:r w:rsidRPr="00A22896">
        <w:rPr>
          <w:b/>
          <w:sz w:val="26"/>
          <w:szCs w:val="26"/>
        </w:rPr>
        <w:t>3. Phẩm chất.</w:t>
      </w:r>
    </w:p>
    <w:p w:rsidR="007F1709" w:rsidRPr="00A22896" w:rsidRDefault="007F1709" w:rsidP="007F1709">
      <w:pPr>
        <w:spacing w:line="288" w:lineRule="auto"/>
        <w:ind w:firstLine="360"/>
        <w:jc w:val="both"/>
        <w:rPr>
          <w:sz w:val="26"/>
          <w:szCs w:val="26"/>
        </w:rPr>
      </w:pPr>
      <w:r w:rsidRPr="00A22896">
        <w:rPr>
          <w:sz w:val="26"/>
          <w:szCs w:val="26"/>
        </w:rPr>
        <w:t>- Phẩm chất yêu nước: Biết bày tỏ tình cảm với người thân qua cử chỉ, lời nói, hành động.</w:t>
      </w:r>
    </w:p>
    <w:p w:rsidR="007F1709" w:rsidRPr="00A22896" w:rsidRDefault="007F1709" w:rsidP="007F1709">
      <w:pPr>
        <w:spacing w:line="288" w:lineRule="auto"/>
        <w:ind w:firstLine="360"/>
        <w:jc w:val="both"/>
        <w:rPr>
          <w:sz w:val="26"/>
          <w:szCs w:val="26"/>
        </w:rPr>
      </w:pPr>
      <w:r w:rsidRPr="00A22896">
        <w:rPr>
          <w:sz w:val="26"/>
          <w:szCs w:val="26"/>
        </w:rPr>
        <w:t>- Phẩm chất nhân ái: Biết phát triển tình cảm yêu quý, quan tâm đối với người thân trong gia đình.</w:t>
      </w:r>
    </w:p>
    <w:p w:rsidR="007F1709" w:rsidRPr="00A22896" w:rsidRDefault="007F1709" w:rsidP="007F1709">
      <w:pPr>
        <w:spacing w:line="288" w:lineRule="auto"/>
        <w:ind w:firstLine="360"/>
        <w:jc w:val="both"/>
        <w:rPr>
          <w:sz w:val="26"/>
          <w:szCs w:val="26"/>
        </w:rPr>
      </w:pPr>
      <w:r w:rsidRPr="00A22896">
        <w:rPr>
          <w:sz w:val="26"/>
          <w:szCs w:val="26"/>
        </w:rPr>
        <w:t>- Phẩm chất chăm chỉ: Chăm chỉ đọc bài, trả lời câu hỏi.</w:t>
      </w:r>
    </w:p>
    <w:p w:rsidR="007F1709" w:rsidRPr="00A22896" w:rsidRDefault="007F1709" w:rsidP="007F1709">
      <w:pPr>
        <w:spacing w:line="288" w:lineRule="auto"/>
        <w:ind w:firstLine="360"/>
        <w:jc w:val="both"/>
        <w:rPr>
          <w:sz w:val="26"/>
          <w:szCs w:val="26"/>
        </w:rPr>
      </w:pPr>
      <w:r w:rsidRPr="00A22896">
        <w:rPr>
          <w:sz w:val="26"/>
          <w:szCs w:val="26"/>
        </w:rPr>
        <w:t>- Phẩm chất trách nhiệm: Giữ trật tự, học tập nghiêm túc.</w:t>
      </w:r>
    </w:p>
    <w:p w:rsidR="007F1709" w:rsidRPr="00A22896" w:rsidRDefault="007F1709" w:rsidP="007F1709">
      <w:pPr>
        <w:spacing w:before="120" w:line="288" w:lineRule="auto"/>
        <w:ind w:firstLine="360"/>
        <w:jc w:val="both"/>
        <w:rPr>
          <w:b/>
          <w:sz w:val="26"/>
          <w:szCs w:val="26"/>
        </w:rPr>
      </w:pPr>
      <w:r w:rsidRPr="00A22896">
        <w:rPr>
          <w:b/>
          <w:sz w:val="26"/>
          <w:szCs w:val="26"/>
        </w:rPr>
        <w:t xml:space="preserve">II. ĐỒ DÙNG DẠY HỌC </w:t>
      </w:r>
    </w:p>
    <w:p w:rsidR="007F1709" w:rsidRPr="00A22896" w:rsidRDefault="007F1709" w:rsidP="007F1709">
      <w:pPr>
        <w:spacing w:line="288" w:lineRule="auto"/>
        <w:ind w:firstLine="360"/>
        <w:jc w:val="both"/>
        <w:rPr>
          <w:sz w:val="26"/>
          <w:szCs w:val="26"/>
        </w:rPr>
      </w:pPr>
      <w:r w:rsidRPr="00A22896">
        <w:rPr>
          <w:sz w:val="26"/>
          <w:szCs w:val="26"/>
        </w:rPr>
        <w:t>- Kế hoạch bài dạy, bài giảng Power point.</w:t>
      </w:r>
    </w:p>
    <w:p w:rsidR="007F1709" w:rsidRPr="00A22896" w:rsidRDefault="007F1709" w:rsidP="007F1709">
      <w:pPr>
        <w:spacing w:line="288" w:lineRule="auto"/>
        <w:ind w:firstLine="360"/>
        <w:jc w:val="both"/>
        <w:rPr>
          <w:sz w:val="26"/>
          <w:szCs w:val="26"/>
        </w:rPr>
      </w:pPr>
      <w:r w:rsidRPr="00A22896">
        <w:rPr>
          <w:sz w:val="26"/>
          <w:szCs w:val="26"/>
        </w:rPr>
        <w:t>- SGK và các thiết bị, học liệu phụ vụ cho tiết dạ y về những việc anh – chị - em trong nhà thường làm cùng nhau.</w:t>
      </w:r>
    </w:p>
    <w:p w:rsidR="007F1709" w:rsidRPr="00A22896" w:rsidRDefault="007F1709" w:rsidP="007F1709">
      <w:pPr>
        <w:spacing w:line="288" w:lineRule="auto"/>
        <w:ind w:firstLine="360"/>
        <w:jc w:val="both"/>
        <w:outlineLvl w:val="0"/>
        <w:rPr>
          <w:b/>
          <w:bCs/>
          <w:sz w:val="26"/>
          <w:szCs w:val="26"/>
          <w:u w:val="single"/>
        </w:rPr>
      </w:pPr>
      <w:r w:rsidRPr="00A22896">
        <w:rPr>
          <w:b/>
          <w:sz w:val="26"/>
          <w:szCs w:val="26"/>
          <w:lang w:val="en-US"/>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F1709" w:rsidRPr="00A22896" w:rsidTr="007F1709">
        <w:tc>
          <w:tcPr>
            <w:tcW w:w="5862" w:type="dxa"/>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center"/>
              <w:rPr>
                <w:b/>
                <w:sz w:val="26"/>
                <w:szCs w:val="26"/>
              </w:rPr>
            </w:pPr>
            <w:r w:rsidRPr="00A22896">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center"/>
              <w:rPr>
                <w:b/>
                <w:sz w:val="26"/>
                <w:szCs w:val="26"/>
              </w:rPr>
            </w:pPr>
            <w:r w:rsidRPr="00A22896">
              <w:rPr>
                <w:b/>
                <w:sz w:val="26"/>
                <w:szCs w:val="26"/>
              </w:rPr>
              <w:t>Hoạt động của học sinh</w:t>
            </w:r>
          </w:p>
        </w:tc>
      </w:tr>
      <w:tr w:rsidR="007F1709" w:rsidRPr="00A22896" w:rsidTr="007F1709">
        <w:tc>
          <w:tcPr>
            <w:tcW w:w="9738" w:type="dxa"/>
            <w:gridSpan w:val="2"/>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bCs/>
                <w:i/>
                <w:sz w:val="26"/>
                <w:szCs w:val="26"/>
              </w:rPr>
            </w:pPr>
            <w:r w:rsidRPr="00A22896">
              <w:rPr>
                <w:b/>
                <w:bCs/>
                <w:sz w:val="26"/>
                <w:szCs w:val="26"/>
              </w:rPr>
              <w:t>1. Khởi động.</w:t>
            </w:r>
          </w:p>
          <w:p w:rsidR="007F1709" w:rsidRPr="00A22896" w:rsidRDefault="007F1709" w:rsidP="007F1709">
            <w:pPr>
              <w:spacing w:line="288" w:lineRule="auto"/>
              <w:jc w:val="both"/>
              <w:rPr>
                <w:sz w:val="26"/>
                <w:szCs w:val="26"/>
              </w:rPr>
            </w:pPr>
            <w:r w:rsidRPr="00A22896">
              <w:rPr>
                <w:sz w:val="26"/>
                <w:szCs w:val="26"/>
              </w:rPr>
              <w:t>- Mục tiêu: + Tạo không khí vui vẻ, khấn khởi trước giờ học.</w:t>
            </w:r>
          </w:p>
          <w:p w:rsidR="007F1709" w:rsidRPr="00A22896" w:rsidRDefault="007F1709" w:rsidP="007F1709">
            <w:pPr>
              <w:spacing w:line="288" w:lineRule="auto"/>
              <w:jc w:val="both"/>
              <w:rPr>
                <w:sz w:val="26"/>
                <w:szCs w:val="26"/>
              </w:rPr>
            </w:pPr>
            <w:r w:rsidRPr="00A22896">
              <w:rPr>
                <w:sz w:val="26"/>
                <w:szCs w:val="26"/>
              </w:rPr>
              <w:t xml:space="preserve">                   + Kiểm tra kiến thức đã học của học sinh ở bài trước.</w:t>
            </w:r>
          </w:p>
          <w:p w:rsidR="007F1709" w:rsidRPr="00A22896" w:rsidRDefault="007F1709" w:rsidP="007F1709">
            <w:pPr>
              <w:spacing w:line="288" w:lineRule="auto"/>
              <w:jc w:val="both"/>
              <w:rPr>
                <w:sz w:val="26"/>
                <w:szCs w:val="26"/>
              </w:rPr>
            </w:pPr>
            <w:r w:rsidRPr="00A22896">
              <w:rPr>
                <w:sz w:val="26"/>
                <w:szCs w:val="26"/>
              </w:rPr>
              <w:t>- Cách tiến hành:</w:t>
            </w:r>
          </w:p>
        </w:tc>
      </w:tr>
      <w:tr w:rsidR="007F1709" w:rsidRPr="00A22896" w:rsidTr="007F1709">
        <w:tc>
          <w:tcPr>
            <w:tcW w:w="5862" w:type="dxa"/>
            <w:tcBorders>
              <w:top w:val="single"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outlineLvl w:val="0"/>
              <w:rPr>
                <w:bCs/>
                <w:sz w:val="26"/>
                <w:szCs w:val="26"/>
              </w:rPr>
            </w:pPr>
            <w:r w:rsidRPr="00A22896">
              <w:rPr>
                <w:bCs/>
                <w:sz w:val="26"/>
                <w:szCs w:val="26"/>
              </w:rPr>
              <w:t>- GV tổ chức trò chơi để khởi động bài học.</w:t>
            </w:r>
          </w:p>
          <w:p w:rsidR="007F1709" w:rsidRPr="00A22896" w:rsidRDefault="007F1709" w:rsidP="007F1709">
            <w:pPr>
              <w:spacing w:line="288" w:lineRule="auto"/>
              <w:jc w:val="both"/>
              <w:outlineLvl w:val="0"/>
              <w:rPr>
                <w:bCs/>
                <w:sz w:val="26"/>
                <w:szCs w:val="26"/>
              </w:rPr>
            </w:pPr>
            <w:r w:rsidRPr="00A22896">
              <w:rPr>
                <w:bCs/>
                <w:sz w:val="26"/>
                <w:szCs w:val="26"/>
              </w:rPr>
              <w:t xml:space="preserve"> + Bạn lớp trưởng thể hiện cử chỉ, việc làm của người thân. HS quan sát nêu được cử chỉ, việc làm đó.</w:t>
            </w:r>
          </w:p>
          <w:p w:rsidR="007F1709" w:rsidRPr="00A22896" w:rsidRDefault="007F1709" w:rsidP="007F1709">
            <w:pPr>
              <w:spacing w:line="288" w:lineRule="auto"/>
              <w:jc w:val="both"/>
              <w:outlineLvl w:val="0"/>
              <w:rPr>
                <w:bCs/>
                <w:sz w:val="26"/>
                <w:szCs w:val="26"/>
              </w:rPr>
            </w:pPr>
            <w:r w:rsidRPr="00A22896">
              <w:rPr>
                <w:bCs/>
                <w:sz w:val="26"/>
                <w:szCs w:val="26"/>
              </w:rPr>
              <w:t xml:space="preserve"> + Chia sẻ với các bạn: Em yêu nhất điều gì ở anh, chị hoặc em của mình.</w:t>
            </w:r>
          </w:p>
          <w:p w:rsidR="007F1709" w:rsidRPr="00A22896" w:rsidRDefault="007F1709" w:rsidP="007F1709">
            <w:pPr>
              <w:spacing w:line="288" w:lineRule="auto"/>
              <w:jc w:val="both"/>
              <w:outlineLvl w:val="0"/>
              <w:rPr>
                <w:bCs/>
                <w:sz w:val="26"/>
                <w:szCs w:val="26"/>
              </w:rPr>
            </w:pPr>
            <w:r w:rsidRPr="00A22896">
              <w:rPr>
                <w:bCs/>
                <w:sz w:val="26"/>
                <w:szCs w:val="26"/>
              </w:rPr>
              <w:t>- GV Nhận xét, tuyên dương.</w:t>
            </w:r>
          </w:p>
          <w:p w:rsidR="007F1709" w:rsidRPr="00A22896" w:rsidRDefault="007F1709" w:rsidP="007F1709">
            <w:pPr>
              <w:spacing w:line="288" w:lineRule="auto"/>
              <w:jc w:val="both"/>
              <w:outlineLvl w:val="0"/>
              <w:rPr>
                <w:bCs/>
                <w:sz w:val="26"/>
                <w:szCs w:val="26"/>
              </w:rPr>
            </w:pPr>
            <w:r w:rsidRPr="00A22896">
              <w:rPr>
                <w:bCs/>
                <w:sz w:val="26"/>
                <w:szCs w:val="26"/>
              </w:rPr>
              <w:t>- GV dẫn dắt vào bài mới: cho HS quan sát tranh</w:t>
            </w:r>
          </w:p>
        </w:tc>
        <w:tc>
          <w:tcPr>
            <w:tcW w:w="3876" w:type="dxa"/>
            <w:tcBorders>
              <w:top w:val="single" w:sz="4" w:space="0" w:color="auto"/>
              <w:left w:val="single" w:sz="4" w:space="0" w:color="auto"/>
              <w:bottom w:val="dashed" w:sz="4" w:space="0" w:color="auto"/>
              <w:right w:val="single" w:sz="4" w:space="0" w:color="auto"/>
            </w:tcBorders>
          </w:tcPr>
          <w:p w:rsidR="007F1709" w:rsidRPr="00A22896" w:rsidRDefault="007F1709" w:rsidP="007F1709">
            <w:pPr>
              <w:spacing w:line="288" w:lineRule="auto"/>
              <w:jc w:val="both"/>
              <w:rPr>
                <w:sz w:val="26"/>
                <w:szCs w:val="26"/>
              </w:rPr>
            </w:pPr>
            <w:r w:rsidRPr="00A22896">
              <w:rPr>
                <w:sz w:val="26"/>
                <w:szCs w:val="26"/>
              </w:rPr>
              <w:t>- HS tham gia trò chơi quan sát quản trò để nhận ra được cử chỉ, việc làm của người thân và xung phong trả lời.</w:t>
            </w:r>
          </w:p>
          <w:p w:rsidR="007F1709" w:rsidRPr="00A22896" w:rsidRDefault="007F1709" w:rsidP="007F1709">
            <w:pPr>
              <w:spacing w:line="288" w:lineRule="auto"/>
              <w:jc w:val="both"/>
              <w:rPr>
                <w:sz w:val="26"/>
                <w:szCs w:val="26"/>
              </w:rPr>
            </w:pPr>
            <w:r w:rsidRPr="00A22896">
              <w:rPr>
                <w:sz w:val="26"/>
                <w:szCs w:val="26"/>
              </w:rPr>
              <w:t>- Lần lượt 2 -3 HS chia sẻ trước lớp.</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Quán sát tranh, lắng nghe.</w:t>
            </w:r>
          </w:p>
        </w:tc>
      </w:tr>
      <w:tr w:rsidR="007F1709" w:rsidRPr="00A22896" w:rsidTr="007F1709">
        <w:tc>
          <w:tcPr>
            <w:tcW w:w="9738" w:type="dxa"/>
            <w:gridSpan w:val="2"/>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b/>
                <w:bCs/>
                <w:iCs/>
                <w:sz w:val="26"/>
                <w:szCs w:val="26"/>
              </w:rPr>
            </w:pPr>
            <w:r w:rsidRPr="00A22896">
              <w:rPr>
                <w:b/>
                <w:bCs/>
                <w:iCs/>
                <w:sz w:val="26"/>
                <w:szCs w:val="26"/>
              </w:rPr>
              <w:t>2. Khám phá</w:t>
            </w:r>
            <w:r w:rsidRPr="00A22896">
              <w:rPr>
                <w:bCs/>
                <w:i/>
                <w:iCs/>
                <w:sz w:val="26"/>
                <w:szCs w:val="26"/>
              </w:rPr>
              <w:t>.</w:t>
            </w:r>
          </w:p>
          <w:p w:rsidR="007F1709" w:rsidRPr="00A22896" w:rsidRDefault="007F1709" w:rsidP="007F1709">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7F1709" w:rsidRPr="00A22896" w:rsidRDefault="007F1709" w:rsidP="007F1709">
            <w:pPr>
              <w:spacing w:line="288" w:lineRule="auto"/>
              <w:ind w:firstLine="360"/>
              <w:jc w:val="both"/>
              <w:rPr>
                <w:sz w:val="26"/>
                <w:szCs w:val="26"/>
              </w:rPr>
            </w:pPr>
            <w:r w:rsidRPr="00A22896">
              <w:rPr>
                <w:sz w:val="26"/>
                <w:szCs w:val="26"/>
              </w:rPr>
              <w:t>+ Học sinh đọc đúng từ ngữ, câu, đoạn và toàn bộ bài thơ “Tôi yêu em tôi”.</w:t>
            </w:r>
          </w:p>
          <w:p w:rsidR="007F1709" w:rsidRPr="00A22896" w:rsidRDefault="007F1709" w:rsidP="007F1709">
            <w:pPr>
              <w:spacing w:line="288" w:lineRule="auto"/>
              <w:ind w:firstLine="360"/>
              <w:jc w:val="both"/>
              <w:rPr>
                <w:sz w:val="26"/>
                <w:szCs w:val="26"/>
              </w:rPr>
            </w:pPr>
            <w:r w:rsidRPr="00A22896">
              <w:rPr>
                <w:sz w:val="26"/>
                <w:szCs w:val="26"/>
              </w:rPr>
              <w:t>+ Biết nghỉ hơi giữa các dòng thơ; giọng đọc thể hiện cảm xúc của bạn nhỏ đối với em gái của mình.</w:t>
            </w:r>
          </w:p>
          <w:p w:rsidR="007F1709" w:rsidRPr="00A22896" w:rsidRDefault="007F1709" w:rsidP="007F1709">
            <w:pPr>
              <w:spacing w:line="288" w:lineRule="auto"/>
              <w:ind w:firstLine="360"/>
              <w:jc w:val="both"/>
              <w:rPr>
                <w:sz w:val="26"/>
                <w:szCs w:val="26"/>
              </w:rPr>
            </w:pPr>
            <w:r w:rsidRPr="00A22896">
              <w:rPr>
                <w:sz w:val="26"/>
                <w:szCs w:val="26"/>
              </w:rPr>
              <w:t>+ HS cảm nhận được vẻ đáng yêu của cô em gái qua cảm nhận của nhân vật “ Tôi” và tình cảm yêu quý nhau của hai em.</w:t>
            </w:r>
          </w:p>
          <w:p w:rsidR="007F1709" w:rsidRPr="00A22896" w:rsidRDefault="007F1709" w:rsidP="007F1709">
            <w:pPr>
              <w:spacing w:line="288" w:lineRule="auto"/>
              <w:ind w:firstLine="360"/>
              <w:jc w:val="both"/>
              <w:rPr>
                <w:sz w:val="26"/>
                <w:szCs w:val="26"/>
              </w:rPr>
            </w:pPr>
            <w:r w:rsidRPr="00A22896">
              <w:rPr>
                <w:sz w:val="26"/>
                <w:szCs w:val="26"/>
              </w:rPr>
              <w:t>+ Hiểu được nội dung bài thơ thể hiện tình cảm anh chị em trong nhà rất cảm động. Tình cảm anh chị em ruột thịt làm cho cuộc sống thêm đẹp, thêm vui.</w:t>
            </w:r>
          </w:p>
          <w:p w:rsidR="007F1709" w:rsidRPr="00A22896" w:rsidRDefault="007F1709" w:rsidP="007F1709">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tc>
      </w:tr>
      <w:tr w:rsidR="007F1709" w:rsidRPr="00A22896" w:rsidTr="007F1709">
        <w:tc>
          <w:tcPr>
            <w:tcW w:w="5862"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jc w:val="both"/>
              <w:rPr>
                <w:b/>
                <w:bCs/>
                <w:sz w:val="26"/>
                <w:szCs w:val="26"/>
                <w:lang w:val="vi-VN"/>
              </w:rPr>
            </w:pPr>
            <w:r w:rsidRPr="00A22896">
              <w:rPr>
                <w:b/>
                <w:bCs/>
                <w:sz w:val="26"/>
                <w:szCs w:val="26"/>
                <w:lang w:val="vi-VN"/>
              </w:rPr>
              <w:t>2.1. Hoạt động 1: Đọc văn bản.</w:t>
            </w:r>
          </w:p>
          <w:p w:rsidR="007F1709" w:rsidRPr="00A22896" w:rsidRDefault="007F1709" w:rsidP="007F1709">
            <w:pPr>
              <w:jc w:val="both"/>
              <w:rPr>
                <w:sz w:val="26"/>
                <w:szCs w:val="26"/>
                <w:lang w:val="vi-VN"/>
              </w:rPr>
            </w:pPr>
            <w:r w:rsidRPr="00A22896">
              <w:rPr>
                <w:sz w:val="26"/>
                <w:szCs w:val="26"/>
                <w:lang w:val="vi-VN"/>
              </w:rPr>
              <w:t xml:space="preserve">- GV đọc mẫu: Đọc diễn cảm, nhấn giọng ở những từ ngữ giàu sức gợi tả, gợi cảm. </w:t>
            </w:r>
          </w:p>
          <w:p w:rsidR="007F1709" w:rsidRPr="00A22896" w:rsidRDefault="007F1709" w:rsidP="007F1709">
            <w:pPr>
              <w:jc w:val="both"/>
              <w:rPr>
                <w:sz w:val="26"/>
                <w:szCs w:val="26"/>
                <w:lang w:val="vi-VN"/>
              </w:rPr>
            </w:pPr>
            <w:r w:rsidRPr="00A22896">
              <w:rPr>
                <w:sz w:val="26"/>
                <w:szCs w:val="26"/>
                <w:lang w:val="vi-VN"/>
              </w:rPr>
              <w:t>- GV HD đọc: Đọc đúng các câu thơ có tiếng dễ phát âm sai. Nghỉ hơi ở cuối mỗi dòng thơ. Dọc diễn cảm các câu thơ thể hiện được cảm xúc đang nhắc nhở các kỉ niệm đã qua.</w:t>
            </w:r>
          </w:p>
          <w:p w:rsidR="007F1709" w:rsidRPr="00A22896" w:rsidRDefault="007F1709" w:rsidP="007F1709">
            <w:pPr>
              <w:jc w:val="both"/>
              <w:rPr>
                <w:sz w:val="26"/>
                <w:szCs w:val="26"/>
                <w:lang w:val="vi-VN"/>
              </w:rPr>
            </w:pPr>
            <w:r w:rsidRPr="00A22896">
              <w:rPr>
                <w:sz w:val="26"/>
                <w:szCs w:val="26"/>
                <w:lang w:val="vi-VN"/>
              </w:rPr>
              <w:t>- Gọi 1 HS đọc toàn bài.</w:t>
            </w:r>
          </w:p>
          <w:p w:rsidR="007F1709" w:rsidRPr="00A22896" w:rsidRDefault="007F1709" w:rsidP="007F1709">
            <w:pPr>
              <w:jc w:val="both"/>
              <w:rPr>
                <w:sz w:val="26"/>
                <w:szCs w:val="26"/>
                <w:lang w:val="vi-VN"/>
              </w:rPr>
            </w:pPr>
            <w:r w:rsidRPr="00A22896">
              <w:rPr>
                <w:sz w:val="26"/>
                <w:szCs w:val="26"/>
                <w:lang w:val="vi-VN"/>
              </w:rPr>
              <w:t>- GV chia đoạn: (3 đoạn- mỗi đoạn 2 khổ thơ)</w:t>
            </w:r>
          </w:p>
          <w:p w:rsidR="007F1709" w:rsidRPr="00A22896" w:rsidRDefault="007F1709" w:rsidP="007F1709">
            <w:pPr>
              <w:jc w:val="both"/>
              <w:rPr>
                <w:sz w:val="26"/>
                <w:szCs w:val="26"/>
                <w:lang w:val="vi-VN"/>
              </w:rPr>
            </w:pPr>
            <w:r w:rsidRPr="00A22896">
              <w:rPr>
                <w:sz w:val="26"/>
                <w:szCs w:val="26"/>
                <w:lang w:val="vi-VN"/>
              </w:rPr>
              <w:t>- GV gọi HS đọc nối tiếp 3 em mỗi em đọc 2 khổ thơ.</w:t>
            </w:r>
          </w:p>
          <w:p w:rsidR="007F1709" w:rsidRPr="00A22896" w:rsidRDefault="007F1709" w:rsidP="007F1709">
            <w:pPr>
              <w:jc w:val="both"/>
              <w:rPr>
                <w:sz w:val="26"/>
                <w:szCs w:val="26"/>
                <w:lang w:val="vi-VN"/>
              </w:rPr>
            </w:pPr>
            <w:r w:rsidRPr="00A22896">
              <w:rPr>
                <w:sz w:val="26"/>
                <w:szCs w:val="26"/>
                <w:lang w:val="vi-VN"/>
              </w:rPr>
              <w:t>- Cho HS đọc nhẩm toàn bài 1 lượt hoặc đọc nối tiếp theo cặp.</w:t>
            </w:r>
          </w:p>
          <w:p w:rsidR="007F1709" w:rsidRPr="00A22896" w:rsidRDefault="007F1709" w:rsidP="007F1709">
            <w:pPr>
              <w:jc w:val="both"/>
              <w:rPr>
                <w:sz w:val="26"/>
                <w:szCs w:val="26"/>
                <w:lang w:val="vi-VN"/>
              </w:rPr>
            </w:pPr>
            <w:r w:rsidRPr="00A22896">
              <w:rPr>
                <w:sz w:val="26"/>
                <w:szCs w:val="26"/>
                <w:lang w:val="vi-VN"/>
              </w:rPr>
              <w:t>- Đọc nối tiếp đoạn</w:t>
            </w:r>
          </w:p>
          <w:p w:rsidR="007F1709" w:rsidRPr="00A22896" w:rsidRDefault="007F1709" w:rsidP="007F1709">
            <w:pPr>
              <w:jc w:val="both"/>
              <w:rPr>
                <w:sz w:val="26"/>
                <w:szCs w:val="26"/>
                <w:lang w:val="vi-VN"/>
              </w:rPr>
            </w:pPr>
            <w:r w:rsidRPr="00A22896">
              <w:rPr>
                <w:sz w:val="26"/>
                <w:szCs w:val="26"/>
                <w:lang w:val="vi-VN"/>
              </w:rPr>
              <w:t xml:space="preserve"> -Luyện đọc từ khó: </w:t>
            </w:r>
            <w:r w:rsidRPr="00A22896">
              <w:rPr>
                <w:i/>
                <w:sz w:val="26"/>
                <w:szCs w:val="26"/>
                <w:lang w:val="vi-VN"/>
              </w:rPr>
              <w:t>rúc rích, khướu hót; …</w:t>
            </w:r>
          </w:p>
          <w:p w:rsidR="007F1709" w:rsidRPr="00A22896" w:rsidRDefault="007F1709" w:rsidP="007F1709">
            <w:pPr>
              <w:jc w:val="both"/>
              <w:rPr>
                <w:i/>
                <w:iCs/>
                <w:sz w:val="26"/>
                <w:szCs w:val="26"/>
                <w:lang w:val="vi-VN"/>
              </w:rPr>
            </w:pPr>
            <w:r w:rsidRPr="00A22896">
              <w:rPr>
                <w:sz w:val="26"/>
                <w:szCs w:val="26"/>
                <w:lang w:val="vi-VN"/>
              </w:rPr>
              <w:t>- Luyện đọc câu dài: …</w:t>
            </w:r>
          </w:p>
          <w:p w:rsidR="007F1709" w:rsidRPr="00A22896" w:rsidRDefault="007F1709" w:rsidP="007F1709">
            <w:pPr>
              <w:jc w:val="both"/>
              <w:rPr>
                <w:sz w:val="26"/>
                <w:szCs w:val="26"/>
                <w:lang w:val="vi-VN"/>
              </w:rPr>
            </w:pPr>
            <w:r w:rsidRPr="00A22896">
              <w:rPr>
                <w:i/>
                <w:iCs/>
                <w:sz w:val="26"/>
                <w:szCs w:val="26"/>
                <w:lang w:val="vi-VN"/>
              </w:rPr>
              <w:t xml:space="preserve">- </w:t>
            </w:r>
            <w:r w:rsidRPr="00A22896">
              <w:rPr>
                <w:sz w:val="26"/>
                <w:szCs w:val="26"/>
                <w:lang w:val="vi-VN"/>
              </w:rPr>
              <w:t>Luyện đọc đoạn: GV tổ chức cho HS luyện đọc đoạn theo nhóm 4.</w:t>
            </w:r>
          </w:p>
          <w:p w:rsidR="007F1709" w:rsidRPr="00A22896" w:rsidRDefault="007F1709" w:rsidP="007F1709">
            <w:pPr>
              <w:jc w:val="both"/>
              <w:rPr>
                <w:sz w:val="26"/>
                <w:szCs w:val="26"/>
                <w:lang w:val="vi-VN"/>
              </w:rPr>
            </w:pPr>
            <w:r w:rsidRPr="00A22896">
              <w:rPr>
                <w:sz w:val="26"/>
                <w:szCs w:val="26"/>
                <w:lang w:val="vi-VN"/>
              </w:rPr>
              <w:t>- GV nhận xét các nhóm.</w:t>
            </w:r>
          </w:p>
          <w:p w:rsidR="007F1709" w:rsidRPr="00A22896" w:rsidRDefault="007F1709" w:rsidP="007F1709">
            <w:pPr>
              <w:jc w:val="both"/>
              <w:rPr>
                <w:b/>
                <w:bCs/>
                <w:sz w:val="26"/>
                <w:szCs w:val="26"/>
                <w:lang w:val="vi-VN"/>
              </w:rPr>
            </w:pPr>
            <w:r w:rsidRPr="00A22896">
              <w:rPr>
                <w:b/>
                <w:bCs/>
                <w:sz w:val="26"/>
                <w:szCs w:val="26"/>
                <w:lang w:val="vi-VN"/>
              </w:rPr>
              <w:t>2.2. Hoạt động 2: Trả lời câu hỏi.</w:t>
            </w:r>
          </w:p>
          <w:p w:rsidR="007F1709" w:rsidRPr="00A22896" w:rsidRDefault="007F1709" w:rsidP="007F1709">
            <w:pPr>
              <w:jc w:val="both"/>
              <w:rPr>
                <w:sz w:val="26"/>
                <w:szCs w:val="26"/>
                <w:lang w:val="vi-VN"/>
              </w:rPr>
            </w:pPr>
            <w:r w:rsidRPr="00A22896">
              <w:rPr>
                <w:sz w:val="26"/>
                <w:szCs w:val="26"/>
                <w:lang w:val="vi-VN"/>
              </w:rPr>
              <w:lastRenderedPageBreak/>
              <w:t xml:space="preserve">- GV gọi HS đọc và trả lời lần lượt 5 câu hỏi trong sgk. GV nhận xét, tuyên dương. </w:t>
            </w:r>
          </w:p>
          <w:p w:rsidR="007F1709" w:rsidRPr="00A22896" w:rsidRDefault="007F1709" w:rsidP="007F1709">
            <w:pPr>
              <w:jc w:val="both"/>
              <w:rPr>
                <w:sz w:val="26"/>
                <w:szCs w:val="26"/>
                <w:lang w:val="vi-VN"/>
              </w:rPr>
            </w:pPr>
            <w:r w:rsidRPr="00A22896">
              <w:rPr>
                <w:sz w:val="26"/>
                <w:szCs w:val="26"/>
                <w:lang w:val="vi-VN"/>
              </w:rPr>
              <w:t>- GV hỗ trợ HS gặp khó khăn, lưu ý rèn cách trả lời đầy đủ câu.</w:t>
            </w:r>
          </w:p>
          <w:p w:rsidR="007F1709" w:rsidRPr="00A22896" w:rsidRDefault="007F1709" w:rsidP="007F1709">
            <w:pPr>
              <w:jc w:val="both"/>
              <w:rPr>
                <w:sz w:val="26"/>
                <w:szCs w:val="26"/>
                <w:lang w:val="vi-VN"/>
              </w:rPr>
            </w:pPr>
            <w:r w:rsidRPr="00A22896">
              <w:rPr>
                <w:sz w:val="26"/>
                <w:szCs w:val="26"/>
                <w:lang w:val="vi-VN"/>
              </w:rPr>
              <w:t xml:space="preserve">+ Câu 1: Khổ thơ đầu cho biết bạn nhỏ yêu em gái điều gì? </w:t>
            </w:r>
          </w:p>
          <w:p w:rsidR="007F1709" w:rsidRPr="00A22896" w:rsidRDefault="007F1709" w:rsidP="007F1709">
            <w:pPr>
              <w:jc w:val="both"/>
              <w:rPr>
                <w:color w:val="FF0000"/>
                <w:sz w:val="26"/>
                <w:szCs w:val="26"/>
                <w:lang w:val="vi-VN"/>
              </w:rPr>
            </w:pPr>
          </w:p>
          <w:p w:rsidR="007F1709" w:rsidRPr="00A22896" w:rsidRDefault="007F1709" w:rsidP="007F1709">
            <w:pPr>
              <w:jc w:val="both"/>
              <w:rPr>
                <w:sz w:val="26"/>
                <w:szCs w:val="26"/>
                <w:lang w:val="vi-VN"/>
              </w:rPr>
            </w:pPr>
            <w:r w:rsidRPr="00A22896">
              <w:rPr>
                <w:color w:val="FF0000"/>
                <w:sz w:val="26"/>
                <w:szCs w:val="26"/>
                <w:lang w:val="vi-VN"/>
              </w:rPr>
              <w:t xml:space="preserve">+ </w:t>
            </w:r>
            <w:r w:rsidRPr="00A22896">
              <w:rPr>
                <w:sz w:val="26"/>
                <w:szCs w:val="26"/>
                <w:lang w:val="vi-VN"/>
              </w:rPr>
              <w:t>Câu 2: Trong khổ 2,3 bạn nhỏ tả em gái mình đáng yêu như thế nào?</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Câu 3: Khổ thơ nào cho thấy bạn nhỏ được em gái của mình yêu quý?</w:t>
            </w:r>
          </w:p>
          <w:p w:rsidR="007F1709" w:rsidRPr="00A22896" w:rsidRDefault="007F1709" w:rsidP="007F1709">
            <w:pPr>
              <w:jc w:val="both"/>
              <w:rPr>
                <w:sz w:val="26"/>
                <w:szCs w:val="26"/>
                <w:lang w:val="vi-VN"/>
              </w:rPr>
            </w:pPr>
            <w:r w:rsidRPr="00A22896">
              <w:rPr>
                <w:sz w:val="26"/>
                <w:szCs w:val="26"/>
                <w:lang w:val="vi-VN"/>
              </w:rPr>
              <w:t>+ Câu 4: Chi tiết nào cho thấy bạn nhỏ rất hiểu sở thích, tính cách của em mình?</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Câu 5: Bài thơ giúp em hiểu điều gì về tình cảm anh chị em trong gia đình?</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GV mời HS nêu nội dung bài.</w:t>
            </w:r>
          </w:p>
          <w:p w:rsidR="007F1709" w:rsidRPr="00A22896" w:rsidRDefault="007F1709" w:rsidP="007F1709">
            <w:pPr>
              <w:spacing w:line="288" w:lineRule="auto"/>
              <w:jc w:val="both"/>
              <w:rPr>
                <w:sz w:val="26"/>
                <w:szCs w:val="26"/>
                <w:lang w:val="vi-VN"/>
              </w:rPr>
            </w:pPr>
            <w:r w:rsidRPr="00A22896">
              <w:rPr>
                <w:sz w:val="26"/>
                <w:szCs w:val="26"/>
                <w:lang w:val="vi-VN"/>
              </w:rPr>
              <w:t xml:space="preserve">- GV Chốt: </w:t>
            </w:r>
          </w:p>
          <w:p w:rsidR="007F1709" w:rsidRPr="00A22896" w:rsidRDefault="007F1709" w:rsidP="007F1709">
            <w:pPr>
              <w:jc w:val="both"/>
              <w:rPr>
                <w:b/>
                <w:sz w:val="26"/>
                <w:szCs w:val="26"/>
                <w:lang w:val="vi-VN"/>
              </w:rPr>
            </w:pPr>
            <w:r w:rsidRPr="00A22896">
              <w:rPr>
                <w:b/>
                <w:sz w:val="26"/>
                <w:szCs w:val="26"/>
                <w:lang w:val="vi-VN"/>
              </w:rPr>
              <w:t>2.3. Hoạt động: Luyện đọc lại.</w:t>
            </w:r>
          </w:p>
          <w:p w:rsidR="007F1709" w:rsidRPr="00A22896" w:rsidRDefault="007F1709" w:rsidP="007F1709">
            <w:pPr>
              <w:jc w:val="both"/>
              <w:rPr>
                <w:bCs/>
                <w:sz w:val="26"/>
                <w:szCs w:val="26"/>
                <w:lang w:val="vi-VN"/>
              </w:rPr>
            </w:pPr>
            <w:r w:rsidRPr="00A22896">
              <w:rPr>
                <w:b/>
                <w:sz w:val="26"/>
                <w:szCs w:val="26"/>
                <w:lang w:val="vi-VN"/>
              </w:rPr>
              <w:t xml:space="preserve">- </w:t>
            </w:r>
            <w:r w:rsidRPr="00A22896">
              <w:rPr>
                <w:bCs/>
                <w:sz w:val="26"/>
                <w:szCs w:val="26"/>
                <w:lang w:val="vi-VN"/>
              </w:rPr>
              <w:t>Hướng dẫn HS đọc thuộc lòng những khổ thơ em yêu thích.</w:t>
            </w:r>
          </w:p>
          <w:p w:rsidR="007F1709" w:rsidRPr="00A22896" w:rsidRDefault="007F1709" w:rsidP="007F1709">
            <w:pPr>
              <w:jc w:val="both"/>
              <w:rPr>
                <w:sz w:val="26"/>
                <w:szCs w:val="26"/>
                <w:lang w:val="vi-VN"/>
              </w:rPr>
            </w:pPr>
            <w:r w:rsidRPr="00A22896">
              <w:rPr>
                <w:sz w:val="26"/>
                <w:szCs w:val="26"/>
                <w:lang w:val="vi-VN"/>
              </w:rPr>
              <w:t>- GV đọc diễn cảm toàn bài thơ, HS đọc nhẩm</w:t>
            </w:r>
          </w:p>
          <w:p w:rsidR="007F1709" w:rsidRPr="00A22896" w:rsidRDefault="007F1709" w:rsidP="007F1709">
            <w:pPr>
              <w:jc w:val="both"/>
              <w:rPr>
                <w:sz w:val="26"/>
                <w:szCs w:val="26"/>
                <w:lang w:val="vi-VN"/>
              </w:rPr>
            </w:pPr>
          </w:p>
          <w:p w:rsidR="007F1709" w:rsidRPr="00A22896" w:rsidRDefault="007F1709" w:rsidP="007F1709">
            <w:pPr>
              <w:jc w:val="both"/>
              <w:rPr>
                <w:sz w:val="26"/>
                <w:szCs w:val="26"/>
                <w:lang w:val="vi-VN"/>
              </w:rPr>
            </w:pPr>
            <w:r w:rsidRPr="00A22896">
              <w:rPr>
                <w:sz w:val="26"/>
                <w:szCs w:val="26"/>
                <w:lang w:val="vi-VN"/>
              </w:rPr>
              <w:t>- HS đọc nối tiếp, Cả lớp đọc thầm theo.</w:t>
            </w:r>
          </w:p>
          <w:p w:rsidR="007F1709" w:rsidRPr="00A22896" w:rsidRDefault="007F1709" w:rsidP="007F1709">
            <w:pPr>
              <w:rPr>
                <w:sz w:val="26"/>
                <w:szCs w:val="26"/>
                <w:lang w:val="vi-VN"/>
              </w:rPr>
            </w:pPr>
          </w:p>
          <w:p w:rsidR="007F1709" w:rsidRPr="00A22896" w:rsidRDefault="007F1709" w:rsidP="007F1709">
            <w:pPr>
              <w:rPr>
                <w:sz w:val="26"/>
                <w:szCs w:val="26"/>
                <w:lang w:val="vi-VN"/>
              </w:rPr>
            </w:pPr>
            <w:r w:rsidRPr="00A22896">
              <w:rPr>
                <w:sz w:val="26"/>
                <w:szCs w:val="26"/>
                <w:lang w:val="vi-VN"/>
              </w:rPr>
              <w:t>-Cho HS xung phong đọc những khổ thơ mình thuộc.</w:t>
            </w:r>
          </w:p>
        </w:tc>
        <w:tc>
          <w:tcPr>
            <w:tcW w:w="3876"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lắng nghe.</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lắng nghe cách đọc.</w:t>
            </w: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- 1 HS đọc toàn bài.</w:t>
            </w:r>
          </w:p>
          <w:p w:rsidR="007F1709" w:rsidRPr="00A22896" w:rsidRDefault="007F1709" w:rsidP="007F1709">
            <w:pPr>
              <w:jc w:val="both"/>
              <w:rPr>
                <w:sz w:val="26"/>
                <w:szCs w:val="26"/>
              </w:rPr>
            </w:pPr>
            <w:r w:rsidRPr="00A22896">
              <w:rPr>
                <w:sz w:val="26"/>
                <w:szCs w:val="26"/>
              </w:rPr>
              <w:t>- HS quan sát</w:t>
            </w:r>
          </w:p>
          <w:p w:rsidR="007F1709" w:rsidRPr="00A22896" w:rsidRDefault="007F1709" w:rsidP="007F1709">
            <w:pPr>
              <w:jc w:val="both"/>
              <w:rPr>
                <w:sz w:val="26"/>
                <w:szCs w:val="26"/>
              </w:rPr>
            </w:pPr>
            <w:r w:rsidRPr="00A22896">
              <w:rPr>
                <w:sz w:val="26"/>
                <w:szCs w:val="26"/>
              </w:rPr>
              <w:t>- Mỗi em đọc 2 khổ thơ</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-Cá nhân nhẩm bài.</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đọc nối tiếp theo đoạn.</w:t>
            </w:r>
          </w:p>
          <w:p w:rsidR="007F1709" w:rsidRPr="00A22896" w:rsidRDefault="007F1709" w:rsidP="007F1709">
            <w:pPr>
              <w:jc w:val="both"/>
              <w:rPr>
                <w:sz w:val="26"/>
                <w:szCs w:val="26"/>
              </w:rPr>
            </w:pPr>
            <w:r w:rsidRPr="00A22896">
              <w:rPr>
                <w:sz w:val="26"/>
                <w:szCs w:val="26"/>
              </w:rPr>
              <w:t>- HS đọc từ khó.</w:t>
            </w:r>
          </w:p>
          <w:p w:rsidR="007F1709" w:rsidRPr="00A22896" w:rsidRDefault="007F1709" w:rsidP="007F1709">
            <w:pPr>
              <w:jc w:val="both"/>
              <w:rPr>
                <w:sz w:val="26"/>
                <w:szCs w:val="26"/>
              </w:rPr>
            </w:pPr>
            <w:r w:rsidRPr="00A22896">
              <w:rPr>
                <w:sz w:val="26"/>
                <w:szCs w:val="26"/>
              </w:rPr>
              <w:t>- 2-3 HS đọc câu dài.</w:t>
            </w:r>
          </w:p>
          <w:p w:rsidR="007F1709" w:rsidRPr="00A22896" w:rsidRDefault="007F1709" w:rsidP="007F1709">
            <w:pPr>
              <w:jc w:val="both"/>
              <w:rPr>
                <w:sz w:val="26"/>
                <w:szCs w:val="26"/>
              </w:rPr>
            </w:pPr>
            <w:r w:rsidRPr="00A22896">
              <w:rPr>
                <w:sz w:val="26"/>
                <w:szCs w:val="26"/>
              </w:rPr>
              <w:t>- HS luyện đọc theo nhóm 4.</w:t>
            </w:r>
          </w:p>
          <w:p w:rsidR="007F1709" w:rsidRPr="00A22896" w:rsidRDefault="007F1709" w:rsidP="007F1709">
            <w:pPr>
              <w:jc w:val="both"/>
              <w:rPr>
                <w:sz w:val="26"/>
                <w:szCs w:val="26"/>
              </w:rPr>
            </w:pPr>
            <w:r w:rsidRPr="00A22896">
              <w:rPr>
                <w:sz w:val="26"/>
                <w:szCs w:val="26"/>
              </w:rPr>
              <w:t>-Nghe nhận xét</w:t>
            </w: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HS trả lời lần lượt các câu hỏi:</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 Bạn nhỏ yêu em gái vì em cười rúc rích khi bạn nhỏ nói đùa.</w:t>
            </w:r>
          </w:p>
          <w:p w:rsidR="007F1709" w:rsidRPr="00A22896" w:rsidRDefault="007F1709" w:rsidP="007F1709">
            <w:pPr>
              <w:jc w:val="both"/>
              <w:rPr>
                <w:sz w:val="26"/>
                <w:szCs w:val="26"/>
              </w:rPr>
            </w:pPr>
            <w:r w:rsidRPr="00A22896">
              <w:rPr>
                <w:sz w:val="26"/>
                <w:szCs w:val="26"/>
              </w:rPr>
              <w:t>+ Bạn nhỏ tả em gái của mình rất xinh đẹp, rất đáng yêu:</w:t>
            </w:r>
          </w:p>
          <w:p w:rsidR="007F1709" w:rsidRPr="00A22896" w:rsidRDefault="007F1709" w:rsidP="007F1709">
            <w:pPr>
              <w:jc w:val="both"/>
              <w:rPr>
                <w:sz w:val="26"/>
                <w:szCs w:val="26"/>
              </w:rPr>
            </w:pPr>
            <w:r w:rsidRPr="00A22896">
              <w:rPr>
                <w:sz w:val="26"/>
                <w:szCs w:val="26"/>
              </w:rPr>
              <w:t xml:space="preserve">   Mắt em đen ngòi, trong veo như nước.</w:t>
            </w:r>
          </w:p>
          <w:p w:rsidR="007F1709" w:rsidRPr="00A22896" w:rsidRDefault="007F1709" w:rsidP="007F1709">
            <w:pPr>
              <w:jc w:val="both"/>
              <w:rPr>
                <w:sz w:val="26"/>
                <w:szCs w:val="26"/>
              </w:rPr>
            </w:pPr>
            <w:r w:rsidRPr="00A22896">
              <w:rPr>
                <w:sz w:val="26"/>
                <w:szCs w:val="26"/>
              </w:rPr>
              <w:t xml:space="preserve">   Miệng em tươi hồng, nói như khướu hót.</w:t>
            </w:r>
          </w:p>
          <w:p w:rsidR="007F1709" w:rsidRPr="00A22896" w:rsidRDefault="007F1709" w:rsidP="007F1709">
            <w:pPr>
              <w:jc w:val="both"/>
              <w:rPr>
                <w:sz w:val="26"/>
                <w:szCs w:val="26"/>
              </w:rPr>
            </w:pPr>
            <w:r w:rsidRPr="00A22896">
              <w:rPr>
                <w:sz w:val="26"/>
                <w:szCs w:val="26"/>
              </w:rPr>
              <w:t xml:space="preserve">  Cách làm điệu của em hoa lan, hoa lí em nhặt cái dầu, hương thơm bay theo em sân trước vườn sau.</w:t>
            </w:r>
          </w:p>
          <w:p w:rsidR="007F1709" w:rsidRPr="00A22896" w:rsidRDefault="001D296B" w:rsidP="007F1709">
            <w:pPr>
              <w:jc w:val="both"/>
              <w:rPr>
                <w:sz w:val="26"/>
                <w:szCs w:val="26"/>
              </w:rPr>
            </w:pPr>
            <w:r>
              <w:rPr>
                <w:sz w:val="26"/>
                <w:szCs w:val="26"/>
              </w:rPr>
              <w:t>+ Tôi đi đâu lâu nó mong</w:t>
            </w:r>
            <w:r w:rsidR="007F1709" w:rsidRPr="00A22896">
              <w:rPr>
                <w:sz w:val="26"/>
                <w:szCs w:val="26"/>
              </w:rPr>
              <w:t>, nó ước</w:t>
            </w:r>
            <w:r>
              <w:rPr>
                <w:sz w:val="26"/>
                <w:szCs w:val="26"/>
              </w:rPr>
              <w:t>,</w:t>
            </w:r>
            <w:r w:rsidR="007F1709" w:rsidRPr="00A22896">
              <w:rPr>
                <w:sz w:val="26"/>
                <w:szCs w:val="26"/>
              </w:rPr>
              <w:t xml:space="preserve"> nó nấp sau cây oà ra ôm chặt.  </w:t>
            </w:r>
          </w:p>
          <w:p w:rsidR="007F1709" w:rsidRPr="00A22896" w:rsidRDefault="007F1709" w:rsidP="007F1709">
            <w:pPr>
              <w:jc w:val="both"/>
              <w:rPr>
                <w:sz w:val="26"/>
                <w:szCs w:val="26"/>
              </w:rPr>
            </w:pPr>
            <w:r w:rsidRPr="00A22896">
              <w:rPr>
                <w:sz w:val="26"/>
                <w:szCs w:val="26"/>
              </w:rPr>
              <w:t>+ Nó thích vẽ lắm, vẽ th</w:t>
            </w:r>
            <w:r w:rsidR="00364420">
              <w:rPr>
                <w:sz w:val="26"/>
                <w:szCs w:val="26"/>
              </w:rPr>
              <w:t>ỏ có đôi... Em không muón ai buồ</w:t>
            </w:r>
            <w:r w:rsidRPr="00A22896">
              <w:rPr>
                <w:sz w:val="26"/>
                <w:szCs w:val="26"/>
              </w:rPr>
              <w:t>n kể cả con vật trong tranh...</w:t>
            </w:r>
          </w:p>
          <w:p w:rsidR="007F1709" w:rsidRPr="00A22896" w:rsidRDefault="007F1709" w:rsidP="007F1709">
            <w:pPr>
              <w:jc w:val="both"/>
              <w:rPr>
                <w:sz w:val="26"/>
                <w:szCs w:val="26"/>
              </w:rPr>
            </w:pPr>
            <w:r w:rsidRPr="00A22896">
              <w:rPr>
                <w:sz w:val="26"/>
                <w:szCs w:val="26"/>
              </w:rPr>
              <w:t>+ Bài thơ thể hiện tình cảm anh chị em trong nhà rất cảm động. Tình cảm anh chị em ruột thịt làm cho cuộc sống thêm đẹp, thêm vui</w:t>
            </w:r>
          </w:p>
          <w:p w:rsidR="007F1709" w:rsidRPr="00A22896" w:rsidRDefault="007F1709" w:rsidP="007F1709">
            <w:pPr>
              <w:jc w:val="both"/>
              <w:rPr>
                <w:sz w:val="26"/>
                <w:szCs w:val="26"/>
              </w:rPr>
            </w:pPr>
            <w:r w:rsidRPr="00A22896">
              <w:rPr>
                <w:sz w:val="26"/>
                <w:szCs w:val="26"/>
              </w:rPr>
              <w:t>- HS nêu theo hiểu biết của mình.</w:t>
            </w:r>
          </w:p>
          <w:p w:rsidR="007F1709" w:rsidRPr="00A22896" w:rsidRDefault="007F1709" w:rsidP="007F1709">
            <w:pPr>
              <w:jc w:val="both"/>
              <w:rPr>
                <w:sz w:val="26"/>
                <w:szCs w:val="26"/>
              </w:rPr>
            </w:pPr>
            <w:r w:rsidRPr="00A22896">
              <w:rPr>
                <w:sz w:val="26"/>
                <w:szCs w:val="26"/>
              </w:rPr>
              <w:t>-2-3 HS nhắc lại</w:t>
            </w:r>
          </w:p>
          <w:p w:rsidR="007F1709" w:rsidRPr="00A22896" w:rsidRDefault="007F1709" w:rsidP="007F1709">
            <w:pPr>
              <w:jc w:val="both"/>
              <w:rPr>
                <w:sz w:val="26"/>
                <w:szCs w:val="26"/>
              </w:rPr>
            </w:pPr>
          </w:p>
          <w:p w:rsidR="001D296B" w:rsidRDefault="001D296B" w:rsidP="007F1709">
            <w:pPr>
              <w:jc w:val="both"/>
              <w:rPr>
                <w:sz w:val="26"/>
                <w:szCs w:val="26"/>
              </w:rPr>
            </w:pPr>
          </w:p>
          <w:p w:rsidR="007F1709" w:rsidRPr="00A22896" w:rsidRDefault="007F1709" w:rsidP="007F1709">
            <w:pPr>
              <w:jc w:val="both"/>
              <w:rPr>
                <w:sz w:val="26"/>
                <w:szCs w:val="26"/>
              </w:rPr>
            </w:pPr>
            <w:r w:rsidRPr="00A22896">
              <w:rPr>
                <w:sz w:val="26"/>
                <w:szCs w:val="26"/>
              </w:rPr>
              <w:t>-Nghe hướng dẫn</w:t>
            </w:r>
          </w:p>
          <w:p w:rsidR="007F1709" w:rsidRPr="00A22896" w:rsidRDefault="007F1709" w:rsidP="007F1709">
            <w:pPr>
              <w:jc w:val="both"/>
              <w:rPr>
                <w:sz w:val="26"/>
                <w:szCs w:val="26"/>
              </w:rPr>
            </w:pPr>
          </w:p>
          <w:p w:rsidR="007F1709" w:rsidRPr="00A22896" w:rsidRDefault="007F1709" w:rsidP="007F1709">
            <w:pPr>
              <w:jc w:val="both"/>
              <w:rPr>
                <w:sz w:val="26"/>
                <w:szCs w:val="26"/>
              </w:rPr>
            </w:pPr>
            <w:r w:rsidRPr="00A22896">
              <w:rPr>
                <w:sz w:val="26"/>
                <w:szCs w:val="26"/>
              </w:rPr>
              <w:t>-Cá nhân nhẩm khổ thơ em thích</w:t>
            </w:r>
          </w:p>
          <w:p w:rsidR="007F1709" w:rsidRPr="00A22896" w:rsidRDefault="007F1709" w:rsidP="007F1709">
            <w:pPr>
              <w:jc w:val="both"/>
              <w:rPr>
                <w:sz w:val="26"/>
                <w:szCs w:val="26"/>
              </w:rPr>
            </w:pPr>
            <w:r w:rsidRPr="00A22896">
              <w:rPr>
                <w:sz w:val="26"/>
                <w:szCs w:val="26"/>
              </w:rPr>
              <w:t>- Nhóm đọc nối tiếp từng câu thơ, khổ thơ</w:t>
            </w:r>
          </w:p>
          <w:p w:rsidR="007F1709" w:rsidRPr="00A22896" w:rsidRDefault="007F1709" w:rsidP="007F1709">
            <w:pPr>
              <w:jc w:val="both"/>
              <w:rPr>
                <w:sz w:val="26"/>
                <w:szCs w:val="26"/>
              </w:rPr>
            </w:pPr>
            <w:r w:rsidRPr="00A22896">
              <w:rPr>
                <w:sz w:val="26"/>
                <w:szCs w:val="26"/>
              </w:rPr>
              <w:t>- HS xung phong đọc trước lớp, cả lớp hỗ trợ, nhận xét.</w:t>
            </w:r>
          </w:p>
          <w:p w:rsidR="007F1709" w:rsidRPr="00A22896" w:rsidRDefault="007F1709" w:rsidP="007F1709">
            <w:pPr>
              <w:jc w:val="both"/>
              <w:rPr>
                <w:sz w:val="26"/>
                <w:szCs w:val="26"/>
              </w:rPr>
            </w:pPr>
          </w:p>
        </w:tc>
      </w:tr>
      <w:tr w:rsidR="007F1709" w:rsidRPr="00A22896" w:rsidTr="007F1709">
        <w:tc>
          <w:tcPr>
            <w:tcW w:w="9738" w:type="dxa"/>
            <w:gridSpan w:val="2"/>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rPr>
                <w:b/>
                <w:sz w:val="26"/>
                <w:szCs w:val="26"/>
              </w:rPr>
            </w:pPr>
            <w:r w:rsidRPr="00A22896">
              <w:rPr>
                <w:b/>
                <w:sz w:val="26"/>
                <w:szCs w:val="26"/>
              </w:rPr>
              <w:lastRenderedPageBreak/>
              <w:t>3. Nói và nghe: Tình cảm anh chị em</w:t>
            </w:r>
          </w:p>
          <w:p w:rsidR="007F1709" w:rsidRPr="00A22896" w:rsidRDefault="007F1709" w:rsidP="007F1709">
            <w:pPr>
              <w:spacing w:line="288" w:lineRule="auto"/>
              <w:rPr>
                <w:sz w:val="26"/>
                <w:szCs w:val="26"/>
              </w:rPr>
            </w:pPr>
            <w:r w:rsidRPr="00A22896">
              <w:rPr>
                <w:sz w:val="26"/>
                <w:szCs w:val="26"/>
              </w:rPr>
              <w:t>- Mục tiêu:</w:t>
            </w:r>
          </w:p>
          <w:p w:rsidR="007F1709" w:rsidRPr="00A22896" w:rsidRDefault="007F1709" w:rsidP="007F1709">
            <w:pPr>
              <w:spacing w:line="288" w:lineRule="auto"/>
              <w:ind w:firstLine="360"/>
              <w:jc w:val="both"/>
              <w:rPr>
                <w:sz w:val="26"/>
                <w:szCs w:val="26"/>
              </w:rPr>
            </w:pPr>
            <w:r w:rsidRPr="00A22896">
              <w:rPr>
                <w:sz w:val="26"/>
                <w:szCs w:val="26"/>
              </w:rPr>
              <w:t>+ Hiểu nội dung, ý nghĩa của các câu tục ngữ nói về mối quan hệ anh chị em trong nhà; biết kể  những việc đã làm cùng anh, chị, em và nêu cảm nghĩ khi làm việc cùng anh, chị, em.</w:t>
            </w:r>
          </w:p>
          <w:p w:rsidR="007F1709" w:rsidRPr="00A22896" w:rsidRDefault="007F1709" w:rsidP="007F1709">
            <w:pPr>
              <w:spacing w:line="288" w:lineRule="auto"/>
              <w:jc w:val="both"/>
              <w:rPr>
                <w:sz w:val="26"/>
                <w:szCs w:val="26"/>
              </w:rPr>
            </w:pPr>
            <w:r w:rsidRPr="00A22896">
              <w:rPr>
                <w:sz w:val="26"/>
                <w:szCs w:val="26"/>
              </w:rPr>
              <w:t>+ Phát triển năng lực ngôn ngữ.</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862"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spacing w:line="288" w:lineRule="auto"/>
              <w:jc w:val="both"/>
              <w:rPr>
                <w:b/>
                <w:sz w:val="26"/>
                <w:szCs w:val="26"/>
              </w:rPr>
            </w:pPr>
            <w:r w:rsidRPr="00A22896">
              <w:rPr>
                <w:b/>
                <w:sz w:val="26"/>
                <w:szCs w:val="26"/>
              </w:rPr>
              <w:t xml:space="preserve">3.1. Hoạt động 3: Cùng bạn trao đổi để hiểu nghĩa của câu tục ngữ, ca dao </w:t>
            </w:r>
          </w:p>
          <w:p w:rsidR="007F1709" w:rsidRPr="00A22896" w:rsidRDefault="007F1709" w:rsidP="007F1709">
            <w:pPr>
              <w:spacing w:line="288" w:lineRule="auto"/>
              <w:jc w:val="both"/>
              <w:rPr>
                <w:sz w:val="26"/>
                <w:szCs w:val="26"/>
              </w:rPr>
            </w:pPr>
            <w:r w:rsidRPr="00A22896">
              <w:rPr>
                <w:sz w:val="26"/>
                <w:szCs w:val="26"/>
              </w:rPr>
              <w:lastRenderedPageBreak/>
              <w:t>- GV gọi HS đọc chủ đề và yêu cầu nội dung.</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GV tổ chức cho HS làm việc nhóm 4, cặp, cá nhân: HS trao đổi với các bạn.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Gọi HS trình bày trước lớp.</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GV nhận xét, tuyên dương.</w:t>
            </w:r>
          </w:p>
          <w:p w:rsidR="007F1709" w:rsidRPr="00A22896" w:rsidRDefault="007F1709" w:rsidP="007F1709">
            <w:pPr>
              <w:spacing w:line="288" w:lineRule="auto"/>
              <w:jc w:val="both"/>
              <w:rPr>
                <w:b/>
                <w:sz w:val="26"/>
                <w:szCs w:val="26"/>
              </w:rPr>
            </w:pPr>
            <w:r w:rsidRPr="00A22896">
              <w:rPr>
                <w:b/>
                <w:sz w:val="26"/>
                <w:szCs w:val="26"/>
              </w:rPr>
              <w:t>3.2. Hoạt động 4: Kể những việc em thường làm cùng anh chị em của mình. Nêu cảm nghĩ của em khi có anh, chị hoặc em làm việc cùng</w:t>
            </w:r>
          </w:p>
          <w:p w:rsidR="007F1709" w:rsidRPr="00A22896" w:rsidRDefault="007F1709" w:rsidP="007F1709">
            <w:pPr>
              <w:spacing w:line="288" w:lineRule="auto"/>
              <w:jc w:val="both"/>
              <w:rPr>
                <w:sz w:val="26"/>
                <w:szCs w:val="26"/>
              </w:rPr>
            </w:pPr>
            <w:r w:rsidRPr="00A22896">
              <w:rPr>
                <w:sz w:val="26"/>
                <w:szCs w:val="26"/>
              </w:rPr>
              <w:t>- GV cho HS quan sát tranh. Gợi ý câu hỏi:  Mỗi bức tranh vẽ gì? Mỗi bức tranh muón nói điều gì về mối quan hệ giữa anh chị em trong nhà.</w:t>
            </w:r>
          </w:p>
          <w:p w:rsidR="007F1709" w:rsidRPr="00A22896" w:rsidRDefault="007F1709" w:rsidP="007F1709">
            <w:pPr>
              <w:spacing w:line="288" w:lineRule="auto"/>
              <w:jc w:val="both"/>
              <w:rPr>
                <w:sz w:val="26"/>
                <w:szCs w:val="26"/>
              </w:rPr>
            </w:pPr>
            <w:r w:rsidRPr="00A22896">
              <w:rPr>
                <w:sz w:val="26"/>
                <w:szCs w:val="26"/>
              </w:rPr>
              <w:t xml:space="preserve">- GV cho HS làm việc nhóm 2: </w:t>
            </w:r>
          </w:p>
          <w:p w:rsidR="007F1709" w:rsidRPr="00A22896" w:rsidRDefault="007F1709" w:rsidP="007F1709">
            <w:pPr>
              <w:spacing w:line="288" w:lineRule="auto"/>
              <w:jc w:val="both"/>
              <w:rPr>
                <w:sz w:val="26"/>
                <w:szCs w:val="26"/>
              </w:rPr>
            </w:pPr>
            <w:r w:rsidRPr="00A22896">
              <w:rPr>
                <w:sz w:val="26"/>
                <w:szCs w:val="26"/>
              </w:rPr>
              <w:t xml:space="preserve">  + Kể những việc em thường làm cùng với anh chị em của em. Nêu cảm nghĩ của em khi có anh, chị hoặc em làm việc cùng.</w:t>
            </w:r>
          </w:p>
          <w:p w:rsidR="007F1709" w:rsidRPr="00A22896" w:rsidRDefault="007F1709" w:rsidP="007F1709">
            <w:pPr>
              <w:spacing w:line="288" w:lineRule="auto"/>
              <w:jc w:val="both"/>
              <w:rPr>
                <w:sz w:val="26"/>
                <w:szCs w:val="26"/>
              </w:rPr>
            </w:pPr>
            <w:r w:rsidRPr="00A22896">
              <w:rPr>
                <w:sz w:val="26"/>
                <w:szCs w:val="26"/>
              </w:rPr>
              <w:t xml:space="preserve">  + Hoặc: Với các em chưa có anh, chị hoặc em có thể mình muốn có người anh chị hoặc người em như thế nào?</w:t>
            </w:r>
          </w:p>
          <w:p w:rsidR="007F1709" w:rsidRPr="00A22896" w:rsidRDefault="007F1709" w:rsidP="007F1709">
            <w:pPr>
              <w:spacing w:line="288" w:lineRule="auto"/>
              <w:jc w:val="both"/>
              <w:rPr>
                <w:sz w:val="26"/>
                <w:szCs w:val="26"/>
              </w:rPr>
            </w:pPr>
            <w:r w:rsidRPr="00A22896">
              <w:rPr>
                <w:sz w:val="26"/>
                <w:szCs w:val="26"/>
              </w:rPr>
              <w:t>- Mời các nhóm trình bày.</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i/>
                <w:iCs/>
                <w:sz w:val="26"/>
                <w:szCs w:val="26"/>
              </w:rPr>
            </w:pPr>
            <w:r w:rsidRPr="00A22896">
              <w:rPr>
                <w:sz w:val="26"/>
                <w:szCs w:val="26"/>
              </w:rPr>
              <w:t xml:space="preserve">GV chốt: </w:t>
            </w:r>
            <w:r w:rsidRPr="00A22896">
              <w:rPr>
                <w:i/>
                <w:iCs/>
                <w:sz w:val="26"/>
                <w:szCs w:val="26"/>
              </w:rPr>
              <w:t xml:space="preserve"> Khi làm việc cùng người thân cần biết nhường nhịn, hỗ trợ nhau. Qua công việc và trò chuyện trong lúc làm cùng, sẽ hiểu tình cảm của người thân, tình cảm càng thêm gắn bó.</w:t>
            </w:r>
          </w:p>
          <w:p w:rsidR="007F1709" w:rsidRPr="00A22896" w:rsidRDefault="007F1709" w:rsidP="007F1709">
            <w:pPr>
              <w:spacing w:line="288" w:lineRule="auto"/>
              <w:jc w:val="both"/>
              <w:rPr>
                <w:sz w:val="26"/>
                <w:szCs w:val="26"/>
              </w:rPr>
            </w:pPr>
            <w:r w:rsidRPr="00A22896">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lastRenderedPageBreak/>
              <w:t>- 1 HS đọc to chủ đề: Mùa hè của em</w:t>
            </w:r>
          </w:p>
          <w:p w:rsidR="007F1709" w:rsidRPr="00A22896" w:rsidRDefault="007F1709" w:rsidP="007F1709">
            <w:pPr>
              <w:spacing w:line="288" w:lineRule="auto"/>
              <w:jc w:val="both"/>
              <w:rPr>
                <w:sz w:val="26"/>
                <w:szCs w:val="26"/>
              </w:rPr>
            </w:pPr>
            <w:r w:rsidRPr="00A22896">
              <w:rPr>
                <w:sz w:val="26"/>
                <w:szCs w:val="26"/>
              </w:rPr>
              <w:t xml:space="preserve">+ Yêu cầu: </w:t>
            </w:r>
            <w:r w:rsidRPr="00A22896">
              <w:rPr>
                <w:i/>
                <w:sz w:val="26"/>
                <w:szCs w:val="26"/>
              </w:rPr>
              <w:t>Kể về điều em nhớ nhất trong kì nghỉ hè vừa qua</w:t>
            </w:r>
          </w:p>
          <w:p w:rsidR="007F1709" w:rsidRPr="00A22896" w:rsidRDefault="007F1709" w:rsidP="007F1709">
            <w:pPr>
              <w:spacing w:line="288" w:lineRule="auto"/>
              <w:jc w:val="both"/>
              <w:rPr>
                <w:sz w:val="26"/>
                <w:szCs w:val="26"/>
              </w:rPr>
            </w:pPr>
            <w:r w:rsidRPr="00A22896">
              <w:rPr>
                <w:sz w:val="26"/>
                <w:szCs w:val="26"/>
              </w:rPr>
              <w:t>- Nhóm, cặp, cá nhân trao đổi và xung phong trình bày trước lớp:</w:t>
            </w:r>
          </w:p>
          <w:p w:rsidR="007F1709" w:rsidRPr="00A22896" w:rsidRDefault="007F1709" w:rsidP="007F1709">
            <w:pPr>
              <w:spacing w:line="288" w:lineRule="auto"/>
              <w:jc w:val="both"/>
              <w:rPr>
                <w:sz w:val="26"/>
                <w:szCs w:val="26"/>
              </w:rPr>
            </w:pPr>
            <w:r w:rsidRPr="00A22896">
              <w:rPr>
                <w:sz w:val="26"/>
                <w:szCs w:val="26"/>
              </w:rPr>
              <w:t xml:space="preserve"> + Các câu tục ngữ, ca dao cho ta biết: Anh chị em trong nhà phải che chở, giúp đỡ nhau lúc khó khăn, hoạn nạn.</w:t>
            </w:r>
          </w:p>
          <w:p w:rsidR="007F1709" w:rsidRPr="00A22896" w:rsidRDefault="007F1709" w:rsidP="007F1709">
            <w:pPr>
              <w:spacing w:line="288" w:lineRule="auto"/>
              <w:jc w:val="both"/>
              <w:rPr>
                <w:sz w:val="26"/>
                <w:szCs w:val="26"/>
              </w:rPr>
            </w:pPr>
            <w:r w:rsidRPr="00A22896">
              <w:rPr>
                <w:sz w:val="26"/>
                <w:szCs w:val="26"/>
              </w:rPr>
              <w:t xml:space="preserve"> + Các câu tục ngữ, ca dao khuyên chúng ta: Anh chị em trong nhà cần giúp đỡ nhau lúc khó khăn, hoạn nạn luôn bên nhau dù giàu hay nghèo, dù hay hay dở.</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 HS quan sát tranh và nêu những gì mình tháy trong bức tranh.</w:t>
            </w:r>
          </w:p>
          <w:p w:rsidR="007F1709" w:rsidRPr="00A22896" w:rsidRDefault="007F1709" w:rsidP="007F1709">
            <w:pPr>
              <w:spacing w:line="288" w:lineRule="auto"/>
              <w:jc w:val="both"/>
              <w:rPr>
                <w:sz w:val="26"/>
                <w:szCs w:val="26"/>
              </w:rPr>
            </w:pPr>
            <w:r w:rsidRPr="00A22896">
              <w:rPr>
                <w:sz w:val="26"/>
                <w:szCs w:val="26"/>
              </w:rPr>
              <w:t>- Nhóm đôi thảo luận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r w:rsidRPr="00A22896">
              <w:rPr>
                <w:sz w:val="26"/>
                <w:szCs w:val="26"/>
              </w:rPr>
              <w:t>-Nhóm cử đại diện trình bày trước lớp. Lớp theo dõi nhận xét, bổ sung cho bạn.</w:t>
            </w: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p w:rsidR="007F1709" w:rsidRPr="00A22896" w:rsidRDefault="007F1709" w:rsidP="007F1709">
            <w:pPr>
              <w:spacing w:line="288" w:lineRule="auto"/>
              <w:jc w:val="both"/>
              <w:rPr>
                <w:sz w:val="26"/>
                <w:szCs w:val="26"/>
              </w:rPr>
            </w:pPr>
          </w:p>
        </w:tc>
      </w:tr>
      <w:tr w:rsidR="007F1709" w:rsidRPr="00A22896" w:rsidTr="007F1709">
        <w:tc>
          <w:tcPr>
            <w:tcW w:w="9738" w:type="dxa"/>
            <w:gridSpan w:val="2"/>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b/>
                <w:sz w:val="26"/>
                <w:szCs w:val="26"/>
              </w:rPr>
            </w:pPr>
            <w:r w:rsidRPr="00A22896">
              <w:rPr>
                <w:b/>
                <w:sz w:val="26"/>
                <w:szCs w:val="26"/>
              </w:rPr>
              <w:lastRenderedPageBreak/>
              <w:t>4. Vận dụng.</w:t>
            </w:r>
          </w:p>
          <w:p w:rsidR="007F1709" w:rsidRPr="00A22896" w:rsidRDefault="007F1709" w:rsidP="007F1709">
            <w:pPr>
              <w:spacing w:line="288" w:lineRule="auto"/>
              <w:rPr>
                <w:sz w:val="26"/>
                <w:szCs w:val="26"/>
              </w:rPr>
            </w:pPr>
            <w:r w:rsidRPr="00A22896">
              <w:rPr>
                <w:sz w:val="26"/>
                <w:szCs w:val="26"/>
              </w:rPr>
              <w:t>- Mục tiêu:</w:t>
            </w:r>
          </w:p>
          <w:p w:rsidR="007F1709" w:rsidRPr="00A22896" w:rsidRDefault="007F1709" w:rsidP="007F1709">
            <w:pPr>
              <w:spacing w:line="264" w:lineRule="auto"/>
              <w:jc w:val="both"/>
              <w:rPr>
                <w:sz w:val="26"/>
                <w:szCs w:val="26"/>
                <w:lang w:val="vi-VN"/>
              </w:rPr>
            </w:pPr>
            <w:r w:rsidRPr="00A22896">
              <w:rPr>
                <w:sz w:val="26"/>
                <w:szCs w:val="26"/>
                <w:lang w:val="vi-VN"/>
              </w:rPr>
              <w:t>+ Củng cố những kiến thức đã học trong tiết học để học sinh khắc sâu nội dung.</w:t>
            </w:r>
          </w:p>
          <w:p w:rsidR="007F1709" w:rsidRPr="00A22896" w:rsidRDefault="007F1709" w:rsidP="007F1709">
            <w:pPr>
              <w:spacing w:line="264" w:lineRule="auto"/>
              <w:jc w:val="both"/>
              <w:rPr>
                <w:sz w:val="26"/>
                <w:szCs w:val="26"/>
                <w:lang w:val="vi-VN"/>
              </w:rPr>
            </w:pPr>
            <w:r w:rsidRPr="00A22896">
              <w:rPr>
                <w:sz w:val="26"/>
                <w:szCs w:val="26"/>
                <w:lang w:val="vi-VN"/>
              </w:rPr>
              <w:lastRenderedPageBreak/>
              <w:t>+ Vận dụng kiến thức đã học vào thực tiễn.</w:t>
            </w:r>
          </w:p>
          <w:p w:rsidR="007F1709" w:rsidRPr="00A22896" w:rsidRDefault="007F1709" w:rsidP="007F1709">
            <w:pPr>
              <w:spacing w:line="264" w:lineRule="auto"/>
              <w:jc w:val="both"/>
              <w:rPr>
                <w:sz w:val="26"/>
                <w:szCs w:val="26"/>
                <w:lang w:val="vi-VN"/>
              </w:rPr>
            </w:pPr>
            <w:r w:rsidRPr="00A22896">
              <w:rPr>
                <w:sz w:val="26"/>
                <w:szCs w:val="26"/>
                <w:lang w:val="vi-VN"/>
              </w:rPr>
              <w:t>+ Tạo không khí vui vẻ, hào hứng, lưu luyến sau khi học sinh bài học.</w:t>
            </w:r>
          </w:p>
          <w:p w:rsidR="007F1709" w:rsidRPr="00A22896" w:rsidRDefault="007F1709" w:rsidP="007F1709">
            <w:pPr>
              <w:spacing w:line="288" w:lineRule="auto"/>
              <w:jc w:val="both"/>
              <w:rPr>
                <w:sz w:val="26"/>
                <w:szCs w:val="26"/>
              </w:rPr>
            </w:pPr>
            <w:r w:rsidRPr="00A22896">
              <w:rPr>
                <w:sz w:val="26"/>
                <w:szCs w:val="26"/>
              </w:rPr>
              <w:t>+ Phát triển năng lực ngôn ngữ.</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862" w:type="dxa"/>
            <w:tcBorders>
              <w:top w:val="dashed" w:sz="4" w:space="0" w:color="auto"/>
              <w:left w:val="single" w:sz="4" w:space="0" w:color="auto"/>
              <w:bottom w:val="dashed" w:sz="4" w:space="0" w:color="auto"/>
              <w:right w:val="single" w:sz="4" w:space="0" w:color="auto"/>
            </w:tcBorders>
            <w:hideMark/>
          </w:tcPr>
          <w:p w:rsidR="007F1709" w:rsidRPr="00A22896" w:rsidRDefault="007F1709" w:rsidP="007F1709">
            <w:pPr>
              <w:spacing w:line="288" w:lineRule="auto"/>
              <w:jc w:val="both"/>
              <w:rPr>
                <w:sz w:val="26"/>
                <w:szCs w:val="26"/>
              </w:rPr>
            </w:pPr>
            <w:r w:rsidRPr="00A22896">
              <w:rPr>
                <w:b/>
                <w:sz w:val="26"/>
                <w:szCs w:val="26"/>
              </w:rPr>
              <w:lastRenderedPageBreak/>
              <w:t xml:space="preserve">- </w:t>
            </w:r>
            <w:r w:rsidRPr="00A22896">
              <w:rPr>
                <w:sz w:val="26"/>
                <w:szCs w:val="26"/>
              </w:rPr>
              <w:t>GV tổ chức vận dụng để củng cố kiến thức và vận dụng bài học vào t</w:t>
            </w:r>
            <w:r w:rsidR="008A60E7">
              <w:rPr>
                <w:sz w:val="26"/>
                <w:szCs w:val="26"/>
              </w:rPr>
              <w:t>h</w:t>
            </w:r>
            <w:r w:rsidRPr="00A22896">
              <w:rPr>
                <w:sz w:val="26"/>
                <w:szCs w:val="26"/>
              </w:rPr>
              <w:t>ực tiễn cho học sinh.</w:t>
            </w:r>
          </w:p>
          <w:p w:rsidR="007F1709" w:rsidRPr="00A22896" w:rsidRDefault="007F1709" w:rsidP="007F1709">
            <w:pPr>
              <w:spacing w:line="288" w:lineRule="auto"/>
              <w:jc w:val="both"/>
              <w:rPr>
                <w:sz w:val="26"/>
                <w:szCs w:val="26"/>
              </w:rPr>
            </w:pPr>
            <w:r w:rsidRPr="00A22896">
              <w:rPr>
                <w:sz w:val="26"/>
                <w:szCs w:val="26"/>
              </w:rPr>
              <w:t>+ Cho HS quan sát một số bức tranh những việc bạn nhỏ trong tranh cùng làm với anh, chị hoặc em của mình.</w:t>
            </w:r>
          </w:p>
          <w:p w:rsidR="007F1709" w:rsidRPr="00A22896" w:rsidRDefault="007F1709" w:rsidP="007F1709">
            <w:pPr>
              <w:spacing w:line="288" w:lineRule="auto"/>
              <w:jc w:val="both"/>
              <w:rPr>
                <w:sz w:val="26"/>
                <w:szCs w:val="26"/>
              </w:rPr>
            </w:pPr>
            <w:r w:rsidRPr="00A22896">
              <w:rPr>
                <w:sz w:val="26"/>
                <w:szCs w:val="26"/>
              </w:rPr>
              <w:t>+ GV nêu câu hỏi bạn nhỏ trong trong tranh đã làm gì cùng anh, chị hoặc em trong từng bức tranh.</w:t>
            </w:r>
          </w:p>
          <w:p w:rsidR="007F1709" w:rsidRPr="00A22896" w:rsidRDefault="007F1709" w:rsidP="007F1709">
            <w:pPr>
              <w:spacing w:line="288" w:lineRule="auto"/>
              <w:jc w:val="both"/>
              <w:rPr>
                <w:sz w:val="26"/>
                <w:szCs w:val="26"/>
              </w:rPr>
            </w:pPr>
            <w:r w:rsidRPr="00A22896">
              <w:rPr>
                <w:sz w:val="26"/>
                <w:szCs w:val="26"/>
              </w:rPr>
              <w:t>+ Việc làm đó có vui không? Có an toàn không?</w:t>
            </w:r>
          </w:p>
          <w:p w:rsidR="007F1709" w:rsidRPr="00A22896" w:rsidRDefault="007F1709" w:rsidP="007F1709">
            <w:pPr>
              <w:spacing w:line="288" w:lineRule="auto"/>
              <w:jc w:val="both"/>
              <w:rPr>
                <w:sz w:val="26"/>
                <w:szCs w:val="26"/>
              </w:rPr>
            </w:pPr>
            <w:r w:rsidRPr="00A22896">
              <w:rPr>
                <w:sz w:val="26"/>
                <w:szCs w:val="26"/>
              </w:rPr>
              <w:t>- Nhắc nhở các em tham khi tham gia làm việc cùng cần đảm bảo vui, đáng nhớ nhưng phải an toàn.</w:t>
            </w:r>
          </w:p>
          <w:p w:rsidR="007F1709" w:rsidRPr="00A22896" w:rsidRDefault="007F1709" w:rsidP="007F1709">
            <w:pPr>
              <w:spacing w:line="288" w:lineRule="auto"/>
              <w:jc w:val="both"/>
              <w:rPr>
                <w:b/>
                <w:sz w:val="26"/>
                <w:szCs w:val="26"/>
              </w:rPr>
            </w:pPr>
            <w:r w:rsidRPr="00A22896">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7F1709" w:rsidRPr="00A22896" w:rsidRDefault="007F1709" w:rsidP="007F1709">
            <w:pPr>
              <w:spacing w:line="288" w:lineRule="auto"/>
              <w:rPr>
                <w:sz w:val="26"/>
                <w:szCs w:val="26"/>
              </w:rPr>
            </w:pPr>
            <w:r w:rsidRPr="00A22896">
              <w:rPr>
                <w:sz w:val="26"/>
                <w:szCs w:val="26"/>
              </w:rPr>
              <w:t>- HS tham gia để vận dụng kiến thức đã học vào thực tiễn.</w:t>
            </w:r>
          </w:p>
          <w:p w:rsidR="007F1709" w:rsidRPr="00A22896" w:rsidRDefault="007F1709" w:rsidP="007F1709">
            <w:pPr>
              <w:spacing w:line="288" w:lineRule="auto"/>
              <w:rPr>
                <w:sz w:val="26"/>
                <w:szCs w:val="26"/>
              </w:rPr>
            </w:pPr>
            <w:r w:rsidRPr="00A22896">
              <w:rPr>
                <w:sz w:val="26"/>
                <w:szCs w:val="26"/>
              </w:rPr>
              <w:t>- HS quan sát tranh .</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Trả lời các câu hỏi.</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p>
          <w:p w:rsidR="001D296B" w:rsidRDefault="001D296B" w:rsidP="007F1709">
            <w:pPr>
              <w:spacing w:line="288" w:lineRule="auto"/>
              <w:rPr>
                <w:sz w:val="26"/>
                <w:szCs w:val="26"/>
              </w:rPr>
            </w:pPr>
          </w:p>
          <w:p w:rsidR="001D296B" w:rsidRDefault="001D296B"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Lắng nghe, rút kinh nghiệm.</w:t>
            </w:r>
          </w:p>
        </w:tc>
      </w:tr>
    </w:tbl>
    <w:p w:rsidR="008A60E7" w:rsidRDefault="008A60E7" w:rsidP="001D296B">
      <w:pPr>
        <w:spacing w:line="288" w:lineRule="auto"/>
        <w:jc w:val="right"/>
        <w:rPr>
          <w:b/>
          <w:sz w:val="26"/>
          <w:szCs w:val="26"/>
        </w:rPr>
      </w:pPr>
    </w:p>
    <w:p w:rsidR="008A60E7" w:rsidRPr="00A22896" w:rsidRDefault="008A60E7" w:rsidP="008A60E7">
      <w:pPr>
        <w:spacing w:line="288" w:lineRule="auto"/>
        <w:ind w:left="720" w:hanging="720"/>
        <w:jc w:val="center"/>
        <w:rPr>
          <w:b/>
          <w:bCs/>
          <w:sz w:val="26"/>
          <w:szCs w:val="26"/>
          <w:u w:val="single"/>
        </w:rPr>
      </w:pPr>
      <w:r w:rsidRPr="00A22896">
        <w:rPr>
          <w:b/>
          <w:bCs/>
          <w:sz w:val="26"/>
          <w:szCs w:val="26"/>
          <w:u w:val="single"/>
        </w:rPr>
        <w:t>TOÁN</w:t>
      </w:r>
    </w:p>
    <w:p w:rsidR="008A60E7" w:rsidRPr="00A22896" w:rsidRDefault="008A60E7" w:rsidP="008A60E7">
      <w:pPr>
        <w:spacing w:line="288" w:lineRule="auto"/>
        <w:ind w:left="720" w:hanging="720"/>
        <w:jc w:val="center"/>
        <w:rPr>
          <w:b/>
          <w:bCs/>
          <w:sz w:val="26"/>
          <w:szCs w:val="26"/>
          <w:u w:val="single"/>
        </w:rPr>
      </w:pPr>
      <w:r w:rsidRPr="00A22896">
        <w:rPr>
          <w:b/>
          <w:bCs/>
          <w:sz w:val="26"/>
          <w:szCs w:val="26"/>
          <w:u w:val="single"/>
        </w:rPr>
        <w:t>CHỦ ĐỀ 5</w:t>
      </w:r>
      <w:r w:rsidRPr="00A22896">
        <w:rPr>
          <w:b/>
          <w:bCs/>
          <w:sz w:val="26"/>
          <w:szCs w:val="26"/>
        </w:rPr>
        <w:t>: MỘT SỐ ĐƠN VỊ ĐO ĐỘ DÀI, KHỐI LƯỢNG, DUNG TÍCH, NHIỆT ĐỘ</w:t>
      </w:r>
    </w:p>
    <w:p w:rsidR="008A60E7" w:rsidRPr="00A22896" w:rsidRDefault="008A60E7" w:rsidP="008A60E7">
      <w:pPr>
        <w:spacing w:line="288" w:lineRule="auto"/>
        <w:ind w:left="720" w:hanging="720"/>
        <w:jc w:val="center"/>
        <w:rPr>
          <w:b/>
          <w:bCs/>
          <w:sz w:val="26"/>
          <w:szCs w:val="26"/>
        </w:rPr>
      </w:pPr>
      <w:r w:rsidRPr="00A22896">
        <w:rPr>
          <w:b/>
          <w:bCs/>
          <w:sz w:val="26"/>
          <w:szCs w:val="26"/>
        </w:rPr>
        <w:t>Bài 30: MI-LI-MÉT (T1) – Trang 85</w:t>
      </w:r>
    </w:p>
    <w:p w:rsidR="008A60E7" w:rsidRPr="00A22896" w:rsidRDefault="008A60E7" w:rsidP="008A60E7">
      <w:pPr>
        <w:spacing w:line="288" w:lineRule="auto"/>
        <w:ind w:left="720" w:hanging="720"/>
        <w:jc w:val="both"/>
        <w:rPr>
          <w:b/>
          <w:bCs/>
          <w:sz w:val="26"/>
          <w:szCs w:val="26"/>
        </w:rPr>
      </w:pPr>
    </w:p>
    <w:p w:rsidR="008A60E7" w:rsidRPr="00A22896" w:rsidRDefault="008A60E7" w:rsidP="008A60E7">
      <w:pPr>
        <w:spacing w:line="288" w:lineRule="auto"/>
        <w:ind w:firstLine="360"/>
        <w:rPr>
          <w:b/>
          <w:bCs/>
          <w:sz w:val="26"/>
          <w:szCs w:val="26"/>
          <w:u w:val="single"/>
        </w:rPr>
      </w:pPr>
      <w:r w:rsidRPr="00A22896">
        <w:rPr>
          <w:b/>
          <w:bCs/>
          <w:sz w:val="26"/>
          <w:szCs w:val="26"/>
          <w:u w:val="single"/>
        </w:rPr>
        <w:t>I. YÊU CẦU CẦN ĐẠT:</w:t>
      </w:r>
    </w:p>
    <w:p w:rsidR="008A60E7" w:rsidRPr="00A22896" w:rsidRDefault="008A60E7" w:rsidP="008A60E7">
      <w:pPr>
        <w:spacing w:line="288" w:lineRule="auto"/>
        <w:ind w:firstLine="360"/>
        <w:jc w:val="both"/>
        <w:rPr>
          <w:b/>
          <w:sz w:val="26"/>
          <w:szCs w:val="26"/>
        </w:rPr>
      </w:pPr>
      <w:r w:rsidRPr="00A22896">
        <w:rPr>
          <w:b/>
          <w:sz w:val="26"/>
          <w:szCs w:val="26"/>
        </w:rPr>
        <w:t>1. Năng lực đặc thù:</w:t>
      </w:r>
    </w:p>
    <w:p w:rsidR="008A60E7" w:rsidRPr="00A22896" w:rsidRDefault="008A60E7" w:rsidP="008A60E7">
      <w:pPr>
        <w:spacing w:line="288" w:lineRule="auto"/>
        <w:ind w:firstLine="360"/>
        <w:jc w:val="both"/>
        <w:rPr>
          <w:sz w:val="26"/>
          <w:szCs w:val="26"/>
        </w:rPr>
      </w:pPr>
      <w:r w:rsidRPr="00A22896">
        <w:rPr>
          <w:sz w:val="26"/>
          <w:szCs w:val="26"/>
        </w:rPr>
        <w:t>- Nhận biết được đơn vị đo độ dài mi-li-mét.</w:t>
      </w:r>
    </w:p>
    <w:p w:rsidR="008A60E7" w:rsidRPr="00A22896" w:rsidRDefault="008A60E7" w:rsidP="008A60E7">
      <w:pPr>
        <w:spacing w:line="288" w:lineRule="auto"/>
        <w:ind w:firstLine="360"/>
        <w:jc w:val="both"/>
        <w:rPr>
          <w:sz w:val="26"/>
          <w:szCs w:val="26"/>
        </w:rPr>
      </w:pPr>
      <w:r w:rsidRPr="00A22896">
        <w:rPr>
          <w:sz w:val="26"/>
          <w:szCs w:val="26"/>
        </w:rPr>
        <w:t>- Biết đọc viết tắt đơn vị đo độ dài mi-li-mét.</w:t>
      </w:r>
    </w:p>
    <w:p w:rsidR="008A60E7" w:rsidRPr="00A22896" w:rsidRDefault="008A60E7" w:rsidP="008A60E7">
      <w:pPr>
        <w:spacing w:line="288" w:lineRule="auto"/>
        <w:ind w:firstLine="360"/>
        <w:jc w:val="both"/>
        <w:rPr>
          <w:sz w:val="26"/>
          <w:szCs w:val="26"/>
        </w:rPr>
      </w:pPr>
      <w:r w:rsidRPr="00A22896">
        <w:rPr>
          <w:sz w:val="26"/>
          <w:szCs w:val="26"/>
        </w:rPr>
        <w:t>- Biết được mối liên hệ hai số đo độ dài mi-li-mét và xăng-ti-mét.</w:t>
      </w:r>
    </w:p>
    <w:p w:rsidR="008A60E7" w:rsidRPr="00A22896" w:rsidRDefault="008A60E7" w:rsidP="008A60E7">
      <w:pPr>
        <w:spacing w:line="288" w:lineRule="auto"/>
        <w:ind w:firstLine="360"/>
        <w:jc w:val="both"/>
        <w:rPr>
          <w:sz w:val="26"/>
          <w:szCs w:val="26"/>
        </w:rPr>
      </w:pPr>
      <w:r w:rsidRPr="00A22896">
        <w:rPr>
          <w:sz w:val="26"/>
          <w:szCs w:val="26"/>
        </w:rPr>
        <w:t>- Phát triển năng lực lập luận, tư duy toán học và năng lực giao tiếp toán học</w:t>
      </w:r>
    </w:p>
    <w:p w:rsidR="008A60E7" w:rsidRPr="00A22896" w:rsidRDefault="008A60E7" w:rsidP="008A60E7">
      <w:pPr>
        <w:spacing w:before="120" w:line="288" w:lineRule="auto"/>
        <w:ind w:firstLine="360"/>
        <w:jc w:val="both"/>
        <w:rPr>
          <w:b/>
          <w:sz w:val="26"/>
          <w:szCs w:val="26"/>
        </w:rPr>
      </w:pPr>
      <w:r w:rsidRPr="00A22896">
        <w:rPr>
          <w:b/>
          <w:sz w:val="26"/>
          <w:szCs w:val="26"/>
        </w:rPr>
        <w:t>2. Năng lực chung.</w:t>
      </w:r>
    </w:p>
    <w:p w:rsidR="008A60E7" w:rsidRPr="00A22896" w:rsidRDefault="008A60E7" w:rsidP="008A60E7">
      <w:pPr>
        <w:spacing w:line="288" w:lineRule="auto"/>
        <w:ind w:firstLine="360"/>
        <w:jc w:val="both"/>
        <w:rPr>
          <w:sz w:val="26"/>
          <w:szCs w:val="26"/>
        </w:rPr>
      </w:pPr>
      <w:r w:rsidRPr="00A22896">
        <w:rPr>
          <w:sz w:val="26"/>
          <w:szCs w:val="26"/>
        </w:rPr>
        <w:t>- Năng lực tự chủ, tự học: lắng nghe, trả lời câu hỏi, làm bài tập.</w:t>
      </w:r>
    </w:p>
    <w:p w:rsidR="008A60E7" w:rsidRPr="00A22896" w:rsidRDefault="008A60E7" w:rsidP="008A60E7">
      <w:pPr>
        <w:spacing w:line="288" w:lineRule="auto"/>
        <w:ind w:firstLine="360"/>
        <w:jc w:val="both"/>
        <w:rPr>
          <w:sz w:val="26"/>
          <w:szCs w:val="26"/>
        </w:rPr>
      </w:pPr>
      <w:r w:rsidRPr="00A22896">
        <w:rPr>
          <w:sz w:val="26"/>
          <w:szCs w:val="26"/>
        </w:rPr>
        <w:t>- Năng lực giải quyết vấn đề và sáng tạo: tham gia trò chơi, vận dụng.</w:t>
      </w:r>
    </w:p>
    <w:p w:rsidR="008A60E7" w:rsidRPr="00A22896" w:rsidRDefault="008A60E7" w:rsidP="008A60E7">
      <w:pPr>
        <w:spacing w:line="288" w:lineRule="auto"/>
        <w:ind w:firstLine="360"/>
        <w:jc w:val="both"/>
        <w:rPr>
          <w:sz w:val="26"/>
          <w:szCs w:val="26"/>
        </w:rPr>
      </w:pPr>
      <w:r w:rsidRPr="00A22896">
        <w:rPr>
          <w:sz w:val="26"/>
          <w:szCs w:val="26"/>
        </w:rPr>
        <w:t>- Năng lực giao tiếp và hợp tác: hoạt động nhóm.</w:t>
      </w:r>
    </w:p>
    <w:p w:rsidR="008A60E7" w:rsidRPr="00A22896" w:rsidRDefault="008A60E7" w:rsidP="008A60E7">
      <w:pPr>
        <w:spacing w:before="120" w:line="288" w:lineRule="auto"/>
        <w:ind w:firstLine="360"/>
        <w:jc w:val="both"/>
        <w:rPr>
          <w:b/>
          <w:sz w:val="26"/>
          <w:szCs w:val="26"/>
        </w:rPr>
      </w:pPr>
      <w:r w:rsidRPr="00A22896">
        <w:rPr>
          <w:b/>
          <w:sz w:val="26"/>
          <w:szCs w:val="26"/>
        </w:rPr>
        <w:t>3. Phẩm chất.</w:t>
      </w:r>
    </w:p>
    <w:p w:rsidR="008A60E7" w:rsidRPr="00A22896" w:rsidRDefault="008A60E7" w:rsidP="008A60E7">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8A60E7" w:rsidRPr="00A22896" w:rsidRDefault="008A60E7" w:rsidP="008A60E7">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8A60E7" w:rsidRPr="00A22896" w:rsidRDefault="008A60E7" w:rsidP="008A60E7">
      <w:pPr>
        <w:spacing w:line="288" w:lineRule="auto"/>
        <w:ind w:firstLine="360"/>
        <w:jc w:val="both"/>
        <w:rPr>
          <w:sz w:val="26"/>
          <w:szCs w:val="26"/>
        </w:rPr>
      </w:pPr>
      <w:r w:rsidRPr="00A22896">
        <w:rPr>
          <w:sz w:val="26"/>
          <w:szCs w:val="26"/>
        </w:rPr>
        <w:t>- Phẩm chất trách nhiệm: Giữ trật tự, biết lắng nghe, học tập nghiêm túc.</w:t>
      </w:r>
    </w:p>
    <w:p w:rsidR="008A60E7" w:rsidRPr="00A22896" w:rsidRDefault="008A60E7" w:rsidP="008A60E7">
      <w:pPr>
        <w:spacing w:before="120" w:line="288" w:lineRule="auto"/>
        <w:ind w:firstLine="360"/>
        <w:jc w:val="both"/>
        <w:rPr>
          <w:b/>
          <w:sz w:val="26"/>
          <w:szCs w:val="26"/>
        </w:rPr>
      </w:pPr>
      <w:r w:rsidRPr="00A22896">
        <w:rPr>
          <w:b/>
          <w:sz w:val="26"/>
          <w:szCs w:val="26"/>
        </w:rPr>
        <w:t xml:space="preserve">II. ĐỒ DÙNG DẠY HỌC </w:t>
      </w:r>
    </w:p>
    <w:p w:rsidR="008A60E7" w:rsidRPr="00A22896" w:rsidRDefault="008A60E7" w:rsidP="008A60E7">
      <w:pPr>
        <w:spacing w:line="288" w:lineRule="auto"/>
        <w:ind w:firstLine="360"/>
        <w:jc w:val="both"/>
        <w:rPr>
          <w:sz w:val="26"/>
          <w:szCs w:val="26"/>
        </w:rPr>
      </w:pPr>
      <w:r w:rsidRPr="00A22896">
        <w:rPr>
          <w:sz w:val="26"/>
          <w:szCs w:val="26"/>
        </w:rPr>
        <w:t>- Kế hoạch bài dạy, bài giảng Power point.</w:t>
      </w:r>
    </w:p>
    <w:p w:rsidR="008A60E7" w:rsidRPr="00A22896" w:rsidRDefault="008A60E7" w:rsidP="008A60E7">
      <w:pPr>
        <w:spacing w:line="288" w:lineRule="auto"/>
        <w:ind w:firstLine="360"/>
        <w:jc w:val="both"/>
        <w:rPr>
          <w:sz w:val="26"/>
          <w:szCs w:val="26"/>
        </w:rPr>
      </w:pPr>
      <w:r w:rsidRPr="00A22896">
        <w:rPr>
          <w:sz w:val="26"/>
          <w:szCs w:val="26"/>
        </w:rPr>
        <w:lastRenderedPageBreak/>
        <w:t>- SGK và các thiết bị, học liệu phụ vụ cho tiết dạy.</w:t>
      </w:r>
    </w:p>
    <w:p w:rsidR="008A60E7" w:rsidRPr="00A22896" w:rsidRDefault="008A60E7" w:rsidP="008A60E7">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3870"/>
      </w:tblGrid>
      <w:tr w:rsidR="008A60E7" w:rsidRPr="00A22896" w:rsidTr="00364420">
        <w:tc>
          <w:tcPr>
            <w:tcW w:w="5868" w:type="dxa"/>
            <w:tcBorders>
              <w:bottom w:val="dashed" w:sz="4" w:space="0" w:color="auto"/>
            </w:tcBorders>
          </w:tcPr>
          <w:p w:rsidR="008A60E7" w:rsidRPr="00A22896" w:rsidRDefault="008A60E7" w:rsidP="00364420">
            <w:pPr>
              <w:spacing w:line="288" w:lineRule="auto"/>
              <w:jc w:val="center"/>
              <w:rPr>
                <w:b/>
                <w:sz w:val="26"/>
                <w:szCs w:val="26"/>
              </w:rPr>
            </w:pPr>
            <w:r w:rsidRPr="00A22896">
              <w:rPr>
                <w:b/>
                <w:sz w:val="26"/>
                <w:szCs w:val="26"/>
              </w:rPr>
              <w:t>Hoạt động của giáo viên</w:t>
            </w:r>
          </w:p>
        </w:tc>
        <w:tc>
          <w:tcPr>
            <w:tcW w:w="3870" w:type="dxa"/>
            <w:tcBorders>
              <w:bottom w:val="dashed" w:sz="4" w:space="0" w:color="auto"/>
            </w:tcBorders>
          </w:tcPr>
          <w:p w:rsidR="008A60E7" w:rsidRPr="00A22896" w:rsidRDefault="008A60E7" w:rsidP="00364420">
            <w:pPr>
              <w:spacing w:line="288" w:lineRule="auto"/>
              <w:jc w:val="center"/>
              <w:rPr>
                <w:b/>
                <w:sz w:val="26"/>
                <w:szCs w:val="26"/>
              </w:rPr>
            </w:pPr>
            <w:r w:rsidRPr="00A22896">
              <w:rPr>
                <w:b/>
                <w:sz w:val="26"/>
                <w:szCs w:val="26"/>
              </w:rPr>
              <w:t>Hoạt động của học sinh</w:t>
            </w:r>
          </w:p>
        </w:tc>
      </w:tr>
      <w:tr w:rsidR="008A60E7" w:rsidRPr="00A22896" w:rsidTr="00364420">
        <w:tc>
          <w:tcPr>
            <w:tcW w:w="9738" w:type="dxa"/>
            <w:gridSpan w:val="2"/>
            <w:tcBorders>
              <w:bottom w:val="dashed" w:sz="4" w:space="0" w:color="auto"/>
            </w:tcBorders>
          </w:tcPr>
          <w:p w:rsidR="008A60E7" w:rsidRPr="00A22896" w:rsidRDefault="008A60E7" w:rsidP="00364420">
            <w:pPr>
              <w:spacing w:line="288" w:lineRule="auto"/>
              <w:jc w:val="both"/>
              <w:rPr>
                <w:bCs/>
                <w:i/>
                <w:sz w:val="26"/>
                <w:szCs w:val="26"/>
              </w:rPr>
            </w:pPr>
            <w:r w:rsidRPr="00A22896">
              <w:rPr>
                <w:b/>
                <w:bCs/>
                <w:sz w:val="26"/>
                <w:szCs w:val="26"/>
              </w:rPr>
              <w:t>1. Khởi động:</w:t>
            </w:r>
          </w:p>
          <w:p w:rsidR="008A60E7" w:rsidRPr="00A22896" w:rsidRDefault="008A60E7" w:rsidP="00364420">
            <w:pPr>
              <w:spacing w:line="288" w:lineRule="auto"/>
              <w:jc w:val="both"/>
              <w:rPr>
                <w:sz w:val="26"/>
                <w:szCs w:val="26"/>
              </w:rPr>
            </w:pPr>
            <w:r w:rsidRPr="00A22896">
              <w:rPr>
                <w:sz w:val="26"/>
                <w:szCs w:val="26"/>
              </w:rPr>
              <w:t>- Mục tiêu: + Tạo không khí vui vẻ, khấn khởi trước giờ học.</w:t>
            </w:r>
          </w:p>
          <w:p w:rsidR="008A60E7" w:rsidRPr="00A22896" w:rsidRDefault="008A60E7" w:rsidP="00364420">
            <w:pPr>
              <w:spacing w:line="288" w:lineRule="auto"/>
              <w:jc w:val="both"/>
              <w:rPr>
                <w:sz w:val="26"/>
                <w:szCs w:val="26"/>
              </w:rPr>
            </w:pPr>
            <w:r w:rsidRPr="00A22896">
              <w:rPr>
                <w:sz w:val="26"/>
                <w:szCs w:val="26"/>
              </w:rPr>
              <w:t xml:space="preserve">                  + Kiểm tra kiến thức đã học của học sinh ở bài trước.</w:t>
            </w:r>
          </w:p>
          <w:p w:rsidR="008A60E7" w:rsidRPr="00A22896" w:rsidRDefault="008A60E7" w:rsidP="00364420">
            <w:pPr>
              <w:spacing w:line="288" w:lineRule="auto"/>
              <w:jc w:val="both"/>
              <w:rPr>
                <w:sz w:val="26"/>
                <w:szCs w:val="26"/>
              </w:rPr>
            </w:pPr>
            <w:r w:rsidRPr="00A22896">
              <w:rPr>
                <w:sz w:val="26"/>
                <w:szCs w:val="26"/>
              </w:rPr>
              <w:t>- Cách tiến hành:</w:t>
            </w:r>
          </w:p>
        </w:tc>
      </w:tr>
      <w:tr w:rsidR="008A60E7" w:rsidRPr="00A22896" w:rsidTr="00364420">
        <w:tc>
          <w:tcPr>
            <w:tcW w:w="5868" w:type="dxa"/>
            <w:tcBorders>
              <w:bottom w:val="dashed" w:sz="4" w:space="0" w:color="auto"/>
            </w:tcBorders>
          </w:tcPr>
          <w:p w:rsidR="008A60E7" w:rsidRPr="00A22896" w:rsidRDefault="008A60E7" w:rsidP="00364420">
            <w:pPr>
              <w:spacing w:line="288" w:lineRule="auto"/>
              <w:jc w:val="both"/>
              <w:outlineLvl w:val="0"/>
              <w:rPr>
                <w:bCs/>
                <w:sz w:val="26"/>
                <w:szCs w:val="26"/>
              </w:rPr>
            </w:pPr>
            <w:r w:rsidRPr="00A22896">
              <w:rPr>
                <w:bCs/>
                <w:sz w:val="26"/>
                <w:szCs w:val="26"/>
              </w:rPr>
              <w:t>- GV tổ chức trò chơi để khởi động bài học.</w:t>
            </w:r>
          </w:p>
          <w:p w:rsidR="008A60E7" w:rsidRPr="00A22896" w:rsidRDefault="008A60E7" w:rsidP="00364420">
            <w:pPr>
              <w:rPr>
                <w:color w:val="000000"/>
                <w:sz w:val="26"/>
                <w:szCs w:val="26"/>
              </w:rPr>
            </w:pPr>
            <w:r w:rsidRPr="00A22896">
              <w:rPr>
                <w:color w:val="000000"/>
                <w:sz w:val="26"/>
                <w:szCs w:val="26"/>
              </w:rPr>
              <w:t xml:space="preserve">- Tổ chức cho HS chơi trò chơi truyền bóng </w:t>
            </w:r>
          </w:p>
          <w:p w:rsidR="008A60E7" w:rsidRPr="00A22896" w:rsidRDefault="008A60E7" w:rsidP="00364420">
            <w:pPr>
              <w:rPr>
                <w:color w:val="000000"/>
                <w:sz w:val="26"/>
                <w:szCs w:val="26"/>
              </w:rPr>
            </w:pPr>
            <w:r w:rsidRPr="00A22896">
              <w:rPr>
                <w:color w:val="000000"/>
                <w:sz w:val="26"/>
                <w:szCs w:val="26"/>
              </w:rPr>
              <w:t>+ 32 gấp 3 lần, 22 thêm 2 đơn vị ….</w:t>
            </w:r>
          </w:p>
          <w:p w:rsidR="008A60E7" w:rsidRPr="00A22896" w:rsidRDefault="008A60E7" w:rsidP="00364420">
            <w:pPr>
              <w:jc w:val="both"/>
              <w:rPr>
                <w:sz w:val="26"/>
                <w:szCs w:val="26"/>
                <w:lang w:eastAsia="vi-VN"/>
              </w:rPr>
            </w:pPr>
            <w:r w:rsidRPr="00A22896">
              <w:rPr>
                <w:color w:val="000000"/>
                <w:sz w:val="26"/>
                <w:szCs w:val="26"/>
                <w:lang w:val="vi-VN" w:eastAsia="vi-VN"/>
              </w:rPr>
              <w:t xml:space="preserve">- GV nhận xét tuyên dương, </w:t>
            </w:r>
            <w:r w:rsidRPr="00A22896">
              <w:rPr>
                <w:sz w:val="26"/>
                <w:szCs w:val="26"/>
                <w:lang w:eastAsia="vi-VN"/>
              </w:rPr>
              <w:t>dẫn dắt vào bài mới.</w:t>
            </w:r>
          </w:p>
          <w:p w:rsidR="008A60E7" w:rsidRPr="00A22896" w:rsidRDefault="008A60E7" w:rsidP="00364420">
            <w:pPr>
              <w:jc w:val="both"/>
              <w:rPr>
                <w:color w:val="000000"/>
                <w:sz w:val="26"/>
                <w:szCs w:val="26"/>
                <w:lang w:val="vi-VN" w:eastAsia="vi-VN"/>
              </w:rPr>
            </w:pPr>
            <w:r w:rsidRPr="00A22896">
              <w:rPr>
                <w:sz w:val="26"/>
                <w:szCs w:val="26"/>
                <w:lang w:eastAsia="vi-VN"/>
              </w:rPr>
              <w:t>- GV ghi bảng tên bài mới.</w:t>
            </w:r>
          </w:p>
        </w:tc>
        <w:tc>
          <w:tcPr>
            <w:tcW w:w="3870" w:type="dxa"/>
            <w:tcBorders>
              <w:bottom w:val="dashed" w:sz="4" w:space="0" w:color="auto"/>
            </w:tcBorders>
          </w:tcPr>
          <w:p w:rsidR="008A60E7" w:rsidRPr="00A22896" w:rsidRDefault="008A60E7" w:rsidP="00364420">
            <w:pPr>
              <w:spacing w:line="288" w:lineRule="auto"/>
              <w:jc w:val="both"/>
              <w:rPr>
                <w:sz w:val="26"/>
                <w:szCs w:val="26"/>
              </w:rPr>
            </w:pPr>
            <w:r w:rsidRPr="00A22896">
              <w:rPr>
                <w:sz w:val="26"/>
                <w:szCs w:val="26"/>
              </w:rPr>
              <w:t>- HS tham gia trò chơi</w:t>
            </w:r>
          </w:p>
          <w:p w:rsidR="008A60E7" w:rsidRPr="00A22896" w:rsidRDefault="008A60E7" w:rsidP="00364420">
            <w:pPr>
              <w:spacing w:line="288" w:lineRule="auto"/>
              <w:jc w:val="both"/>
              <w:rPr>
                <w:sz w:val="26"/>
                <w:szCs w:val="26"/>
              </w:rPr>
            </w:pPr>
            <w:r w:rsidRPr="00A22896">
              <w:rPr>
                <w:sz w:val="26"/>
                <w:szCs w:val="26"/>
              </w:rPr>
              <w:t>+ HS theo dõi</w:t>
            </w:r>
          </w:p>
          <w:p w:rsidR="008A60E7" w:rsidRPr="00A22896" w:rsidRDefault="008A60E7" w:rsidP="00364420">
            <w:pPr>
              <w:spacing w:line="288" w:lineRule="auto"/>
              <w:jc w:val="both"/>
              <w:rPr>
                <w:sz w:val="26"/>
                <w:szCs w:val="26"/>
              </w:rPr>
            </w:pPr>
            <w:r w:rsidRPr="00A22896">
              <w:rPr>
                <w:sz w:val="26"/>
                <w:szCs w:val="26"/>
              </w:rPr>
              <w:t>+ Trả lời</w:t>
            </w:r>
          </w:p>
          <w:p w:rsidR="008A60E7" w:rsidRPr="00A22896" w:rsidRDefault="008A60E7" w:rsidP="00364420">
            <w:pPr>
              <w:spacing w:line="288" w:lineRule="auto"/>
              <w:jc w:val="both"/>
              <w:rPr>
                <w:sz w:val="26"/>
                <w:szCs w:val="26"/>
              </w:rPr>
            </w:pPr>
            <w:r w:rsidRPr="00A22896">
              <w:rPr>
                <w:sz w:val="26"/>
                <w:szCs w:val="26"/>
              </w:rPr>
              <w:t>- HS lắng nghe.</w:t>
            </w:r>
          </w:p>
        </w:tc>
      </w:tr>
      <w:tr w:rsidR="008A60E7" w:rsidRPr="00A22896" w:rsidTr="00364420">
        <w:tc>
          <w:tcPr>
            <w:tcW w:w="9738" w:type="dxa"/>
            <w:gridSpan w:val="2"/>
            <w:tcBorders>
              <w:top w:val="dashed" w:sz="4" w:space="0" w:color="auto"/>
              <w:bottom w:val="dashed" w:sz="4" w:space="0" w:color="auto"/>
            </w:tcBorders>
          </w:tcPr>
          <w:p w:rsidR="008A60E7" w:rsidRPr="00A22896" w:rsidRDefault="008A60E7" w:rsidP="00364420">
            <w:pPr>
              <w:spacing w:line="288" w:lineRule="auto"/>
              <w:jc w:val="both"/>
              <w:rPr>
                <w:b/>
                <w:bCs/>
                <w:iCs/>
                <w:sz w:val="26"/>
                <w:szCs w:val="26"/>
              </w:rPr>
            </w:pPr>
            <w:r w:rsidRPr="00A22896">
              <w:rPr>
                <w:b/>
                <w:bCs/>
                <w:iCs/>
                <w:sz w:val="26"/>
                <w:szCs w:val="26"/>
              </w:rPr>
              <w:t>2. Khám phá</w:t>
            </w:r>
            <w:r w:rsidRPr="00A22896">
              <w:rPr>
                <w:bCs/>
                <w:i/>
                <w:iCs/>
                <w:sz w:val="26"/>
                <w:szCs w:val="26"/>
              </w:rPr>
              <w:t>:</w:t>
            </w:r>
          </w:p>
          <w:p w:rsidR="008A60E7" w:rsidRPr="00A22896" w:rsidRDefault="008A60E7" w:rsidP="00364420">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8A60E7" w:rsidRPr="00A22896" w:rsidRDefault="008A60E7" w:rsidP="00364420">
            <w:pPr>
              <w:spacing w:line="288" w:lineRule="auto"/>
              <w:jc w:val="both"/>
              <w:rPr>
                <w:sz w:val="26"/>
                <w:szCs w:val="26"/>
              </w:rPr>
            </w:pPr>
            <w:r w:rsidRPr="00A22896">
              <w:rPr>
                <w:sz w:val="26"/>
                <w:szCs w:val="26"/>
              </w:rPr>
              <w:t>+ Nhận biết được đơn vị đo độ dài mi-li-mét.</w:t>
            </w:r>
          </w:p>
          <w:p w:rsidR="008A60E7" w:rsidRPr="00A22896" w:rsidRDefault="008A60E7" w:rsidP="00364420">
            <w:pPr>
              <w:spacing w:line="288" w:lineRule="auto"/>
              <w:jc w:val="both"/>
              <w:rPr>
                <w:sz w:val="26"/>
                <w:szCs w:val="26"/>
              </w:rPr>
            </w:pPr>
            <w:r w:rsidRPr="00A22896">
              <w:rPr>
                <w:sz w:val="26"/>
                <w:szCs w:val="26"/>
              </w:rPr>
              <w:t>+ Biết đọc viết tắt đơn vị đo độ dài mi-li-mét.</w:t>
            </w:r>
          </w:p>
          <w:p w:rsidR="008A60E7" w:rsidRPr="00A22896" w:rsidRDefault="008A60E7" w:rsidP="00364420">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8A60E7" w:rsidRPr="00A22896" w:rsidTr="00364420">
        <w:tc>
          <w:tcPr>
            <w:tcW w:w="5868" w:type="dxa"/>
            <w:tcBorders>
              <w:top w:val="dashed" w:sz="4" w:space="0" w:color="auto"/>
              <w:bottom w:val="dashed" w:sz="4" w:space="0" w:color="auto"/>
            </w:tcBorders>
          </w:tcPr>
          <w:p w:rsidR="008A60E7" w:rsidRPr="00A22896" w:rsidRDefault="008A60E7" w:rsidP="00364420">
            <w:pPr>
              <w:spacing w:line="288" w:lineRule="auto"/>
              <w:jc w:val="both"/>
              <w:rPr>
                <w:bCs/>
                <w:iCs/>
                <w:sz w:val="26"/>
                <w:szCs w:val="26"/>
              </w:rPr>
            </w:pPr>
            <w:r w:rsidRPr="00A22896">
              <w:rPr>
                <w:bCs/>
                <w:iCs/>
                <w:sz w:val="26"/>
                <w:szCs w:val="26"/>
              </w:rPr>
              <w:t>-</w:t>
            </w:r>
            <w:r>
              <w:rPr>
                <w:bCs/>
                <w:iCs/>
                <w:sz w:val="26"/>
                <w:szCs w:val="26"/>
              </w:rPr>
              <w:t xml:space="preserve"> </w:t>
            </w:r>
            <w:r w:rsidRPr="00A22896">
              <w:rPr>
                <w:bCs/>
                <w:iCs/>
                <w:sz w:val="26"/>
                <w:szCs w:val="26"/>
              </w:rPr>
              <w:t>Giáo viên giới thiệu vạch chia mi- li – mét trên thước thẳng cách đọc và cách viết tắt</w:t>
            </w:r>
          </w:p>
          <w:p w:rsidR="008A60E7" w:rsidRPr="00A22896" w:rsidRDefault="008A60E7" w:rsidP="00364420">
            <w:pPr>
              <w:spacing w:line="288" w:lineRule="auto"/>
              <w:jc w:val="center"/>
              <w:rPr>
                <w:bCs/>
                <w:iCs/>
                <w:sz w:val="26"/>
                <w:szCs w:val="26"/>
              </w:rPr>
            </w:pPr>
            <w:r w:rsidRPr="00A22896">
              <w:rPr>
                <w:noProof/>
                <w:sz w:val="26"/>
                <w:szCs w:val="26"/>
                <w:lang w:val="en-US"/>
              </w:rPr>
              <w:drawing>
                <wp:inline distT="0" distB="0" distL="0" distR="0" wp14:anchorId="09EDB71B" wp14:editId="7F962D65">
                  <wp:extent cx="2535936" cy="829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38961" cy="830045"/>
                          </a:xfrm>
                          <a:prstGeom prst="rect">
                            <a:avLst/>
                          </a:prstGeom>
                        </pic:spPr>
                      </pic:pic>
                    </a:graphicData>
                  </a:graphic>
                </wp:inline>
              </w:drawing>
            </w:r>
            <w:r w:rsidRPr="00A22896">
              <w:rPr>
                <w:bCs/>
                <w:iCs/>
                <w:sz w:val="26"/>
                <w:szCs w:val="26"/>
              </w:rPr>
              <w:t>.</w:t>
            </w:r>
          </w:p>
          <w:p w:rsidR="008A60E7" w:rsidRPr="00A22896" w:rsidRDefault="008A60E7" w:rsidP="00364420">
            <w:pPr>
              <w:spacing w:line="288" w:lineRule="auto"/>
              <w:jc w:val="both"/>
              <w:rPr>
                <w:bCs/>
                <w:iCs/>
                <w:sz w:val="26"/>
                <w:szCs w:val="26"/>
              </w:rPr>
            </w:pPr>
            <w:r w:rsidRPr="00A22896">
              <w:rPr>
                <w:bCs/>
                <w:iCs/>
                <w:sz w:val="26"/>
                <w:szCs w:val="26"/>
              </w:rPr>
              <w:t>-Cho HS đo vật thật</w:t>
            </w:r>
          </w:p>
          <w:p w:rsidR="008A60E7" w:rsidRPr="00A22896" w:rsidRDefault="008A60E7" w:rsidP="00364420">
            <w:pPr>
              <w:spacing w:line="288" w:lineRule="auto"/>
              <w:jc w:val="both"/>
              <w:rPr>
                <w:bCs/>
                <w:iCs/>
                <w:sz w:val="26"/>
                <w:szCs w:val="26"/>
              </w:rPr>
            </w:pPr>
            <w:r w:rsidRPr="00A22896">
              <w:rPr>
                <w:bCs/>
                <w:iCs/>
                <w:sz w:val="26"/>
                <w:szCs w:val="26"/>
              </w:rPr>
              <w:t>-Giới thiệu mối liên hệ  mi- li – mét và xăng – ti – mét, giữa mi- li – mét và mét.</w:t>
            </w:r>
          </w:p>
        </w:tc>
        <w:tc>
          <w:tcPr>
            <w:tcW w:w="3870" w:type="dxa"/>
            <w:tcBorders>
              <w:top w:val="dashed" w:sz="4" w:space="0" w:color="auto"/>
              <w:bottom w:val="dashed" w:sz="4" w:space="0" w:color="auto"/>
            </w:tcBorders>
          </w:tcPr>
          <w:p w:rsidR="008A60E7" w:rsidRPr="00A22896" w:rsidRDefault="008A60E7" w:rsidP="00364420">
            <w:pPr>
              <w:spacing w:line="288" w:lineRule="auto"/>
              <w:rPr>
                <w:sz w:val="26"/>
                <w:szCs w:val="26"/>
              </w:rPr>
            </w:pPr>
            <w:r w:rsidRPr="00A22896">
              <w:rPr>
                <w:sz w:val="26"/>
                <w:szCs w:val="26"/>
              </w:rPr>
              <w:t>-Học sinh theo dõi.</w:t>
            </w:r>
          </w:p>
          <w:p w:rsidR="008A60E7" w:rsidRPr="00A22896" w:rsidRDefault="008A60E7" w:rsidP="00364420">
            <w:pPr>
              <w:spacing w:line="288" w:lineRule="auto"/>
              <w:rPr>
                <w:sz w:val="26"/>
                <w:szCs w:val="26"/>
              </w:rPr>
            </w:pPr>
            <w:r w:rsidRPr="00A22896">
              <w:rPr>
                <w:sz w:val="26"/>
                <w:szCs w:val="26"/>
              </w:rPr>
              <w:t>-Đọc viết cá nhân.</w:t>
            </w: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r w:rsidRPr="00A22896">
              <w:rPr>
                <w:sz w:val="26"/>
                <w:szCs w:val="26"/>
              </w:rPr>
              <w:t>-Làm việc nhóm.</w:t>
            </w:r>
          </w:p>
          <w:p w:rsidR="008A60E7" w:rsidRPr="00A22896" w:rsidRDefault="008A60E7" w:rsidP="00364420">
            <w:pPr>
              <w:spacing w:line="288" w:lineRule="auto"/>
              <w:rPr>
                <w:sz w:val="26"/>
                <w:szCs w:val="26"/>
              </w:rPr>
            </w:pPr>
            <w:r w:rsidRPr="00A22896">
              <w:rPr>
                <w:sz w:val="26"/>
                <w:szCs w:val="26"/>
              </w:rPr>
              <w:t>-Lắng nghe.</w:t>
            </w:r>
          </w:p>
          <w:p w:rsidR="008A60E7" w:rsidRPr="00A22896" w:rsidRDefault="008A60E7" w:rsidP="00364420">
            <w:pPr>
              <w:spacing w:line="288" w:lineRule="auto"/>
              <w:rPr>
                <w:sz w:val="26"/>
                <w:szCs w:val="26"/>
              </w:rPr>
            </w:pPr>
            <w:r w:rsidRPr="00A22896">
              <w:rPr>
                <w:sz w:val="26"/>
                <w:szCs w:val="26"/>
              </w:rPr>
              <w:t>- Nhắc lại (Cá nhân): 1cm = 10 mm, 1m = 1000 mm</w:t>
            </w:r>
          </w:p>
        </w:tc>
      </w:tr>
      <w:tr w:rsidR="008A60E7" w:rsidRPr="00A22896" w:rsidTr="00364420">
        <w:tc>
          <w:tcPr>
            <w:tcW w:w="9738" w:type="dxa"/>
            <w:gridSpan w:val="2"/>
            <w:tcBorders>
              <w:top w:val="dashed" w:sz="4" w:space="0" w:color="auto"/>
              <w:bottom w:val="dashed" w:sz="4" w:space="0" w:color="auto"/>
            </w:tcBorders>
          </w:tcPr>
          <w:p w:rsidR="008A60E7" w:rsidRPr="00A22896" w:rsidRDefault="008A60E7" w:rsidP="00364420">
            <w:pPr>
              <w:spacing w:line="288" w:lineRule="auto"/>
              <w:jc w:val="both"/>
              <w:rPr>
                <w:b/>
                <w:bCs/>
                <w:iCs/>
                <w:sz w:val="26"/>
                <w:szCs w:val="26"/>
              </w:rPr>
            </w:pPr>
            <w:r w:rsidRPr="00A22896">
              <w:rPr>
                <w:b/>
                <w:bCs/>
                <w:iCs/>
                <w:sz w:val="26"/>
                <w:szCs w:val="26"/>
              </w:rPr>
              <w:t>3. Luyện tập</w:t>
            </w:r>
            <w:r w:rsidRPr="00A22896">
              <w:rPr>
                <w:bCs/>
                <w:i/>
                <w:iCs/>
                <w:sz w:val="26"/>
                <w:szCs w:val="26"/>
              </w:rPr>
              <w:t>:</w:t>
            </w:r>
          </w:p>
          <w:p w:rsidR="008A60E7" w:rsidRPr="00A22896" w:rsidRDefault="008A60E7" w:rsidP="00364420">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Biết được mối liên hệ hai số đo độ dài mi-li-mét và xăng-ti-mét.</w:t>
            </w:r>
          </w:p>
          <w:p w:rsidR="008A60E7" w:rsidRPr="00A22896" w:rsidRDefault="008A60E7" w:rsidP="00364420">
            <w:pPr>
              <w:spacing w:line="288" w:lineRule="auto"/>
              <w:rPr>
                <w:sz w:val="26"/>
                <w:szCs w:val="26"/>
              </w:rPr>
            </w:pPr>
            <w:r w:rsidRPr="00A22896">
              <w:rPr>
                <w:b/>
                <w:bCs/>
                <w:iCs/>
                <w:sz w:val="26"/>
                <w:szCs w:val="26"/>
              </w:rPr>
              <w:t xml:space="preserve">- </w:t>
            </w:r>
            <w:r w:rsidRPr="00A22896">
              <w:rPr>
                <w:bCs/>
                <w:iCs/>
                <w:sz w:val="26"/>
                <w:szCs w:val="26"/>
              </w:rPr>
              <w:t>Cách tiến hành:</w:t>
            </w:r>
          </w:p>
        </w:tc>
      </w:tr>
      <w:tr w:rsidR="008A60E7" w:rsidRPr="00A22896" w:rsidTr="00364420">
        <w:tc>
          <w:tcPr>
            <w:tcW w:w="5868" w:type="dxa"/>
            <w:tcBorders>
              <w:top w:val="dashed" w:sz="4" w:space="0" w:color="auto"/>
              <w:bottom w:val="dashed" w:sz="4" w:space="0" w:color="auto"/>
            </w:tcBorders>
          </w:tcPr>
          <w:p w:rsidR="008A60E7" w:rsidRPr="00A22896" w:rsidRDefault="008A60E7" w:rsidP="00364420">
            <w:pPr>
              <w:spacing w:line="288" w:lineRule="auto"/>
              <w:jc w:val="both"/>
              <w:rPr>
                <w:b/>
                <w:sz w:val="26"/>
                <w:szCs w:val="26"/>
              </w:rPr>
            </w:pPr>
            <w:r w:rsidRPr="00A22896">
              <w:rPr>
                <w:b/>
                <w:sz w:val="26"/>
                <w:szCs w:val="26"/>
              </w:rPr>
              <w:t xml:space="preserve">Bài 1. (Làm việc cá nhân) Nêu số </w:t>
            </w:r>
          </w:p>
          <w:p w:rsidR="008A60E7" w:rsidRPr="00A22896" w:rsidRDefault="008A60E7" w:rsidP="00364420">
            <w:pPr>
              <w:spacing w:line="288" w:lineRule="auto"/>
              <w:jc w:val="both"/>
              <w:rPr>
                <w:sz w:val="26"/>
                <w:szCs w:val="26"/>
              </w:rPr>
            </w:pPr>
            <w:r w:rsidRPr="00A22896">
              <w:rPr>
                <w:b/>
                <w:sz w:val="26"/>
                <w:szCs w:val="26"/>
              </w:rPr>
              <w:t xml:space="preserve">- </w:t>
            </w:r>
            <w:r w:rsidRPr="00A22896">
              <w:rPr>
                <w:sz w:val="26"/>
                <w:szCs w:val="26"/>
              </w:rPr>
              <w:t>Yêu cầu HS quan sát hình và nêu kết quả.</w:t>
            </w:r>
          </w:p>
          <w:p w:rsidR="008A60E7" w:rsidRPr="00A22896" w:rsidRDefault="008A60E7" w:rsidP="00364420">
            <w:pPr>
              <w:spacing w:line="288" w:lineRule="auto"/>
              <w:jc w:val="both"/>
              <w:rPr>
                <w:b/>
                <w:sz w:val="26"/>
                <w:szCs w:val="26"/>
              </w:rPr>
            </w:pPr>
            <w:r w:rsidRPr="00A22896">
              <w:rPr>
                <w:noProof/>
                <w:sz w:val="26"/>
                <w:szCs w:val="26"/>
                <w:lang w:val="en-US"/>
              </w:rPr>
              <w:drawing>
                <wp:inline distT="0" distB="0" distL="0" distR="0" wp14:anchorId="3F586A70" wp14:editId="3DF81025">
                  <wp:extent cx="3444240" cy="666610"/>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38777" cy="665553"/>
                          </a:xfrm>
                          <a:prstGeom prst="rect">
                            <a:avLst/>
                          </a:prstGeom>
                        </pic:spPr>
                      </pic:pic>
                    </a:graphicData>
                  </a:graphic>
                </wp:inline>
              </w:drawing>
            </w:r>
          </w:p>
          <w:p w:rsidR="008A60E7" w:rsidRPr="00A22896" w:rsidRDefault="008A60E7" w:rsidP="00364420">
            <w:pPr>
              <w:spacing w:line="288" w:lineRule="auto"/>
              <w:jc w:val="both"/>
              <w:rPr>
                <w:sz w:val="26"/>
                <w:szCs w:val="26"/>
              </w:rPr>
            </w:pPr>
            <w:r w:rsidRPr="00A22896">
              <w:rPr>
                <w:b/>
                <w:sz w:val="26"/>
                <w:szCs w:val="26"/>
              </w:rPr>
              <w:t xml:space="preserve">- </w:t>
            </w:r>
            <w:r w:rsidRPr="00A22896">
              <w:rPr>
                <w:sz w:val="26"/>
                <w:szCs w:val="26"/>
              </w:rPr>
              <w:t>GV nhận xét, tuyên dương.</w:t>
            </w:r>
          </w:p>
          <w:p w:rsidR="008A60E7" w:rsidRPr="00A22896" w:rsidRDefault="008A60E7" w:rsidP="00364420">
            <w:pPr>
              <w:spacing w:line="288" w:lineRule="auto"/>
              <w:jc w:val="both"/>
              <w:rPr>
                <w:b/>
                <w:sz w:val="26"/>
                <w:szCs w:val="26"/>
              </w:rPr>
            </w:pPr>
            <w:r w:rsidRPr="00A22896">
              <w:rPr>
                <w:b/>
                <w:sz w:val="26"/>
                <w:szCs w:val="26"/>
              </w:rPr>
              <w:t>Bài 2: (Làm việc nhóm 2) Số?</w:t>
            </w:r>
          </w:p>
          <w:p w:rsidR="008A60E7" w:rsidRPr="00A22896" w:rsidRDefault="008A60E7" w:rsidP="00364420">
            <w:pPr>
              <w:spacing w:line="288" w:lineRule="auto"/>
              <w:jc w:val="both"/>
              <w:rPr>
                <w:sz w:val="26"/>
                <w:szCs w:val="26"/>
              </w:rPr>
            </w:pPr>
            <w:r w:rsidRPr="00A22896">
              <w:rPr>
                <w:noProof/>
                <w:sz w:val="26"/>
                <w:szCs w:val="26"/>
                <w:lang w:val="en-US"/>
              </w:rPr>
              <w:drawing>
                <wp:inline distT="0" distB="0" distL="0" distR="0" wp14:anchorId="709043E4" wp14:editId="6989639B">
                  <wp:extent cx="3589020" cy="60190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6942" cy="599877"/>
                          </a:xfrm>
                          <a:prstGeom prst="rect">
                            <a:avLst/>
                          </a:prstGeom>
                        </pic:spPr>
                      </pic:pic>
                    </a:graphicData>
                  </a:graphic>
                </wp:inline>
              </w:drawing>
            </w:r>
          </w:p>
          <w:p w:rsidR="008A60E7" w:rsidRPr="00A22896" w:rsidRDefault="008A60E7" w:rsidP="00364420">
            <w:pPr>
              <w:spacing w:line="288" w:lineRule="auto"/>
              <w:jc w:val="both"/>
              <w:rPr>
                <w:sz w:val="26"/>
                <w:szCs w:val="26"/>
              </w:rPr>
            </w:pPr>
            <w:r w:rsidRPr="00A22896">
              <w:rPr>
                <w:sz w:val="26"/>
                <w:szCs w:val="26"/>
              </w:rPr>
              <w:lastRenderedPageBreak/>
              <w:t>- GV chia nhóm 2, các nhóm làm việc vào phiếu học tập nhóm.</w:t>
            </w:r>
          </w:p>
          <w:p w:rsidR="008A60E7" w:rsidRPr="00A22896" w:rsidRDefault="008A60E7" w:rsidP="00364420">
            <w:pPr>
              <w:spacing w:line="288" w:lineRule="auto"/>
              <w:jc w:val="both"/>
              <w:rPr>
                <w:sz w:val="26"/>
                <w:szCs w:val="26"/>
              </w:rPr>
            </w:pPr>
            <w:r w:rsidRPr="00A22896">
              <w:rPr>
                <w:sz w:val="26"/>
                <w:szCs w:val="26"/>
              </w:rPr>
              <w:t>- Các nhóm trình bày kết quả, nhận xét lẫn nhau.</w:t>
            </w: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r w:rsidRPr="00A22896">
              <w:rPr>
                <w:sz w:val="26"/>
                <w:szCs w:val="26"/>
              </w:rPr>
              <w:t>- GV Nhận xét, tuyên dương.</w:t>
            </w: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r w:rsidRPr="00A22896">
              <w:rPr>
                <w:sz w:val="26"/>
                <w:szCs w:val="26"/>
              </w:rPr>
              <w:t>-Kêt luận: Hai đơn vị đứng liền kề nhau trong bảng đơn vị đo  hơn kém nhau 10 lần (Khi đổi đơn vị đo độ dài từ đơn vị lớn sang đơn vị bé hơn liền kề thì thêm 10 lần và ngược lại).</w:t>
            </w:r>
          </w:p>
          <w:p w:rsidR="008A60E7" w:rsidRPr="00A22896" w:rsidRDefault="008A60E7" w:rsidP="00364420">
            <w:pPr>
              <w:spacing w:line="288" w:lineRule="auto"/>
              <w:jc w:val="both"/>
              <w:rPr>
                <w:b/>
                <w:sz w:val="26"/>
                <w:szCs w:val="26"/>
              </w:rPr>
            </w:pPr>
            <w:r w:rsidRPr="00A22896">
              <w:rPr>
                <w:b/>
                <w:sz w:val="26"/>
                <w:szCs w:val="26"/>
              </w:rPr>
              <w:t xml:space="preserve">Bài 3. (Làm việc cá nhân) Bạn nào dài hơn </w:t>
            </w:r>
          </w:p>
          <w:p w:rsidR="008A60E7" w:rsidRPr="00A22896" w:rsidRDefault="008A60E7" w:rsidP="00364420">
            <w:pPr>
              <w:spacing w:line="288" w:lineRule="auto"/>
              <w:jc w:val="both"/>
              <w:rPr>
                <w:sz w:val="26"/>
                <w:szCs w:val="26"/>
              </w:rPr>
            </w:pPr>
            <w:r w:rsidRPr="00A22896">
              <w:rPr>
                <w:b/>
                <w:sz w:val="26"/>
                <w:szCs w:val="26"/>
              </w:rPr>
              <w:t xml:space="preserve">- </w:t>
            </w:r>
            <w:r w:rsidRPr="00A22896">
              <w:rPr>
                <w:sz w:val="26"/>
                <w:szCs w:val="26"/>
              </w:rPr>
              <w:t>Yêu cầu HS quan sát hình và HDHS đổi đơn vị đo và nêu kết quả.</w:t>
            </w:r>
          </w:p>
          <w:p w:rsidR="008A60E7" w:rsidRPr="00A22896" w:rsidRDefault="008A60E7" w:rsidP="00364420">
            <w:pPr>
              <w:spacing w:line="288" w:lineRule="auto"/>
              <w:jc w:val="center"/>
              <w:rPr>
                <w:b/>
                <w:sz w:val="26"/>
                <w:szCs w:val="26"/>
              </w:rPr>
            </w:pPr>
            <w:r w:rsidRPr="00A22896">
              <w:rPr>
                <w:noProof/>
                <w:sz w:val="26"/>
                <w:szCs w:val="26"/>
                <w:lang w:val="en-US"/>
              </w:rPr>
              <w:drawing>
                <wp:inline distT="0" distB="0" distL="0" distR="0" wp14:anchorId="56BF3329" wp14:editId="001A7D6C">
                  <wp:extent cx="2667000" cy="86833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62203" cy="866775"/>
                          </a:xfrm>
                          <a:prstGeom prst="rect">
                            <a:avLst/>
                          </a:prstGeom>
                        </pic:spPr>
                      </pic:pic>
                    </a:graphicData>
                  </a:graphic>
                </wp:inline>
              </w:drawing>
            </w:r>
          </w:p>
          <w:p w:rsidR="008A60E7" w:rsidRPr="00A22896" w:rsidRDefault="008A60E7" w:rsidP="00364420">
            <w:pPr>
              <w:spacing w:line="288" w:lineRule="auto"/>
              <w:jc w:val="both"/>
              <w:rPr>
                <w:sz w:val="26"/>
                <w:szCs w:val="26"/>
              </w:rPr>
            </w:pPr>
            <w:r w:rsidRPr="00A22896">
              <w:rPr>
                <w:b/>
                <w:sz w:val="26"/>
                <w:szCs w:val="26"/>
              </w:rPr>
              <w:t xml:space="preserve">- </w:t>
            </w:r>
            <w:r w:rsidRPr="00A22896">
              <w:rPr>
                <w:sz w:val="26"/>
                <w:szCs w:val="26"/>
              </w:rPr>
              <w:t>GV nhận xét, tuyên dương.</w:t>
            </w:r>
          </w:p>
        </w:tc>
        <w:tc>
          <w:tcPr>
            <w:tcW w:w="3870" w:type="dxa"/>
            <w:tcBorders>
              <w:top w:val="dashed" w:sz="4" w:space="0" w:color="auto"/>
              <w:bottom w:val="dashed" w:sz="4" w:space="0" w:color="auto"/>
            </w:tcBorders>
          </w:tcPr>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r w:rsidRPr="00A22896">
              <w:rPr>
                <w:sz w:val="26"/>
                <w:szCs w:val="26"/>
              </w:rPr>
              <w:t>- HS quan sát và nêu miệng kết quả : 2mm, 3mm</w:t>
            </w: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r w:rsidRPr="00A22896">
              <w:rPr>
                <w:sz w:val="26"/>
                <w:szCs w:val="26"/>
              </w:rPr>
              <w:t>-Đọc đề bài.</w:t>
            </w: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p>
          <w:p w:rsidR="008A60E7" w:rsidRPr="00A22896" w:rsidRDefault="008A60E7" w:rsidP="00364420">
            <w:pPr>
              <w:spacing w:line="288" w:lineRule="auto"/>
              <w:rPr>
                <w:sz w:val="26"/>
                <w:szCs w:val="26"/>
              </w:rPr>
            </w:pPr>
            <w:r w:rsidRPr="00A22896">
              <w:rPr>
                <w:sz w:val="26"/>
                <w:szCs w:val="26"/>
              </w:rPr>
              <w:lastRenderedPageBreak/>
              <w:t>- HS làm việc theo nhóm.</w:t>
            </w:r>
          </w:p>
          <w:p w:rsidR="008A60E7" w:rsidRPr="00A22896" w:rsidRDefault="008A60E7" w:rsidP="00364420">
            <w:pPr>
              <w:spacing w:line="288" w:lineRule="auto"/>
              <w:rPr>
                <w:sz w:val="26"/>
                <w:szCs w:val="26"/>
              </w:rPr>
            </w:pPr>
          </w:p>
          <w:p w:rsidR="008A60E7" w:rsidRPr="00A22896" w:rsidRDefault="008A60E7" w:rsidP="00364420">
            <w:pPr>
              <w:spacing w:line="288" w:lineRule="auto"/>
              <w:jc w:val="both"/>
              <w:rPr>
                <w:sz w:val="26"/>
                <w:szCs w:val="26"/>
              </w:rPr>
            </w:pPr>
            <w:r w:rsidRPr="00A22896">
              <w:rPr>
                <w:sz w:val="26"/>
                <w:szCs w:val="26"/>
              </w:rPr>
              <w:t>-Các nhóm trình bày kết quả.</w:t>
            </w:r>
          </w:p>
          <w:p w:rsidR="008A60E7" w:rsidRPr="00A22896" w:rsidRDefault="008A60E7" w:rsidP="00364420">
            <w:pPr>
              <w:spacing w:line="288" w:lineRule="auto"/>
              <w:jc w:val="both"/>
              <w:rPr>
                <w:sz w:val="26"/>
                <w:szCs w:val="26"/>
              </w:rPr>
            </w:pPr>
            <w:r w:rsidRPr="00A22896">
              <w:rPr>
                <w:sz w:val="26"/>
                <w:szCs w:val="26"/>
              </w:rPr>
              <w:t xml:space="preserve">10cm = 10 mm, 1m = 1000 mm </w:t>
            </w:r>
          </w:p>
          <w:p w:rsidR="008A60E7" w:rsidRPr="00A22896" w:rsidRDefault="008A60E7" w:rsidP="00364420">
            <w:pPr>
              <w:spacing w:line="288" w:lineRule="auto"/>
              <w:jc w:val="both"/>
              <w:rPr>
                <w:sz w:val="26"/>
                <w:szCs w:val="26"/>
              </w:rPr>
            </w:pPr>
            <w:r w:rsidRPr="00A22896">
              <w:rPr>
                <w:sz w:val="26"/>
                <w:szCs w:val="26"/>
              </w:rPr>
              <w:t>10 mm = ...cm, 1000 mm = ..cm</w:t>
            </w:r>
          </w:p>
          <w:p w:rsidR="008A60E7" w:rsidRPr="00A22896" w:rsidRDefault="008A60E7" w:rsidP="00364420">
            <w:pPr>
              <w:spacing w:line="288" w:lineRule="auto"/>
              <w:jc w:val="both"/>
              <w:rPr>
                <w:sz w:val="26"/>
                <w:szCs w:val="26"/>
              </w:rPr>
            </w:pPr>
            <w:r w:rsidRPr="00A22896">
              <w:rPr>
                <w:sz w:val="26"/>
                <w:szCs w:val="26"/>
              </w:rPr>
              <w:t>6cm = .. mm, 2 cm = ... mm</w:t>
            </w:r>
          </w:p>
          <w:p w:rsidR="008A60E7" w:rsidRPr="00A22896" w:rsidRDefault="008A60E7" w:rsidP="00364420">
            <w:pPr>
              <w:spacing w:line="288" w:lineRule="auto"/>
              <w:jc w:val="both"/>
              <w:rPr>
                <w:sz w:val="26"/>
                <w:szCs w:val="26"/>
              </w:rPr>
            </w:pPr>
            <w:r w:rsidRPr="00A22896">
              <w:rPr>
                <w:sz w:val="26"/>
                <w:szCs w:val="26"/>
              </w:rPr>
              <w:t>-Lắng nghe.</w:t>
            </w: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r w:rsidRPr="00A22896">
              <w:rPr>
                <w:sz w:val="26"/>
                <w:szCs w:val="26"/>
              </w:rPr>
              <w:t>-Đọc đề bài.</w:t>
            </w:r>
          </w:p>
          <w:p w:rsidR="008A60E7" w:rsidRPr="00A22896" w:rsidRDefault="008A60E7" w:rsidP="00364420">
            <w:pPr>
              <w:spacing w:line="288" w:lineRule="auto"/>
              <w:jc w:val="both"/>
              <w:rPr>
                <w:sz w:val="26"/>
                <w:szCs w:val="26"/>
              </w:rPr>
            </w:pPr>
            <w:r w:rsidRPr="00A22896">
              <w:rPr>
                <w:sz w:val="26"/>
                <w:szCs w:val="26"/>
              </w:rPr>
              <w:t>-Quan sát hình, đọc lời nhân vật và nêu kết quả.</w:t>
            </w: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p>
          <w:p w:rsidR="008A60E7" w:rsidRPr="00A22896" w:rsidRDefault="008A60E7" w:rsidP="00364420">
            <w:pPr>
              <w:spacing w:line="288" w:lineRule="auto"/>
              <w:jc w:val="both"/>
              <w:rPr>
                <w:sz w:val="26"/>
                <w:szCs w:val="26"/>
              </w:rPr>
            </w:pPr>
            <w:r w:rsidRPr="00A22896">
              <w:rPr>
                <w:sz w:val="26"/>
                <w:szCs w:val="26"/>
              </w:rPr>
              <w:t>-Lắng nghe.</w:t>
            </w:r>
          </w:p>
        </w:tc>
      </w:tr>
      <w:tr w:rsidR="008A60E7" w:rsidRPr="00A22896" w:rsidTr="00364420">
        <w:tc>
          <w:tcPr>
            <w:tcW w:w="9738" w:type="dxa"/>
            <w:gridSpan w:val="2"/>
            <w:tcBorders>
              <w:top w:val="dashed" w:sz="4" w:space="0" w:color="auto"/>
              <w:bottom w:val="dashed" w:sz="4" w:space="0" w:color="auto"/>
            </w:tcBorders>
          </w:tcPr>
          <w:p w:rsidR="008A60E7" w:rsidRPr="00A22896" w:rsidRDefault="008A60E7" w:rsidP="00364420">
            <w:pPr>
              <w:spacing w:line="288" w:lineRule="auto"/>
              <w:jc w:val="both"/>
              <w:rPr>
                <w:b/>
                <w:sz w:val="26"/>
                <w:szCs w:val="26"/>
              </w:rPr>
            </w:pPr>
            <w:r w:rsidRPr="00A22896">
              <w:rPr>
                <w:b/>
                <w:sz w:val="26"/>
                <w:szCs w:val="26"/>
              </w:rPr>
              <w:lastRenderedPageBreak/>
              <w:t>4. Vận dụng.</w:t>
            </w:r>
          </w:p>
          <w:p w:rsidR="008A60E7" w:rsidRPr="00A22896" w:rsidRDefault="008A60E7" w:rsidP="00364420">
            <w:pPr>
              <w:spacing w:line="288" w:lineRule="auto"/>
              <w:rPr>
                <w:sz w:val="26"/>
                <w:szCs w:val="26"/>
              </w:rPr>
            </w:pPr>
            <w:r w:rsidRPr="00A22896">
              <w:rPr>
                <w:sz w:val="26"/>
                <w:szCs w:val="26"/>
              </w:rPr>
              <w:t>- Mục tiêu:</w:t>
            </w:r>
          </w:p>
          <w:p w:rsidR="008A60E7" w:rsidRPr="00E80A94" w:rsidRDefault="008A60E7" w:rsidP="00364420">
            <w:pPr>
              <w:spacing w:line="264" w:lineRule="auto"/>
              <w:jc w:val="both"/>
              <w:rPr>
                <w:sz w:val="26"/>
                <w:szCs w:val="26"/>
              </w:rPr>
            </w:pPr>
            <w:r w:rsidRPr="00E80A94">
              <w:rPr>
                <w:sz w:val="26"/>
                <w:szCs w:val="26"/>
              </w:rPr>
              <w:t>+ Củng cố những kiến thức đã học trong tiết học để học sinh khắc sâu nội dung.</w:t>
            </w:r>
          </w:p>
          <w:p w:rsidR="008A60E7" w:rsidRPr="00E80A94" w:rsidRDefault="008A60E7" w:rsidP="00364420">
            <w:pPr>
              <w:spacing w:line="264" w:lineRule="auto"/>
              <w:jc w:val="both"/>
              <w:rPr>
                <w:sz w:val="26"/>
                <w:szCs w:val="26"/>
              </w:rPr>
            </w:pPr>
            <w:r w:rsidRPr="00E80A94">
              <w:rPr>
                <w:sz w:val="26"/>
                <w:szCs w:val="26"/>
              </w:rPr>
              <w:t>+ Vận dụng kiến thức đã học vào thực tiễn.</w:t>
            </w:r>
          </w:p>
          <w:p w:rsidR="008A60E7" w:rsidRPr="00E80A94" w:rsidRDefault="008A60E7" w:rsidP="00364420">
            <w:pPr>
              <w:spacing w:line="264" w:lineRule="auto"/>
              <w:jc w:val="both"/>
              <w:rPr>
                <w:sz w:val="26"/>
                <w:szCs w:val="26"/>
              </w:rPr>
            </w:pPr>
            <w:r w:rsidRPr="00E80A94">
              <w:rPr>
                <w:sz w:val="26"/>
                <w:szCs w:val="26"/>
              </w:rPr>
              <w:t>+ Tạo không khí vui vẻ, hào hứng, lưu luyến sau khi học sinh bài học.</w:t>
            </w:r>
          </w:p>
          <w:p w:rsidR="008A60E7" w:rsidRPr="00A22896" w:rsidRDefault="008A60E7" w:rsidP="00364420">
            <w:pPr>
              <w:spacing w:line="288" w:lineRule="auto"/>
              <w:rPr>
                <w:sz w:val="26"/>
                <w:szCs w:val="26"/>
              </w:rPr>
            </w:pPr>
            <w:r w:rsidRPr="00A22896">
              <w:rPr>
                <w:sz w:val="26"/>
                <w:szCs w:val="26"/>
                <w:lang w:val="en-US"/>
              </w:rPr>
              <w:t>- Cách tiến hành:</w:t>
            </w:r>
          </w:p>
        </w:tc>
      </w:tr>
      <w:tr w:rsidR="008A60E7" w:rsidRPr="00A22896" w:rsidTr="00364420">
        <w:tc>
          <w:tcPr>
            <w:tcW w:w="5868" w:type="dxa"/>
            <w:tcBorders>
              <w:top w:val="dashed" w:sz="4" w:space="0" w:color="auto"/>
              <w:bottom w:val="dashed" w:sz="4" w:space="0" w:color="auto"/>
            </w:tcBorders>
          </w:tcPr>
          <w:p w:rsidR="008A60E7" w:rsidRPr="00A22896" w:rsidRDefault="008A60E7" w:rsidP="00364420">
            <w:pPr>
              <w:spacing w:line="288" w:lineRule="auto"/>
              <w:jc w:val="both"/>
              <w:rPr>
                <w:sz w:val="26"/>
                <w:szCs w:val="26"/>
              </w:rPr>
            </w:pPr>
            <w:r w:rsidRPr="00A22896">
              <w:rPr>
                <w:b/>
                <w:sz w:val="26"/>
                <w:szCs w:val="26"/>
              </w:rPr>
              <w:t xml:space="preserve">- </w:t>
            </w:r>
            <w:r w:rsidRPr="00A22896">
              <w:rPr>
                <w:sz w:val="26"/>
                <w:szCs w:val="26"/>
              </w:rPr>
              <w:t xml:space="preserve">GV tổ chức vận dụng bằng các hình thức như trò chơi, hái hoa,...sau bài học để học sinh biết đổi đơn vị đo. </w:t>
            </w:r>
          </w:p>
          <w:p w:rsidR="008A60E7" w:rsidRPr="00A22896" w:rsidRDefault="008A60E7" w:rsidP="00364420">
            <w:pPr>
              <w:spacing w:line="288" w:lineRule="auto"/>
              <w:jc w:val="both"/>
              <w:rPr>
                <w:b/>
                <w:sz w:val="26"/>
                <w:szCs w:val="26"/>
              </w:rPr>
            </w:pPr>
            <w:r w:rsidRPr="00A22896">
              <w:rPr>
                <w:sz w:val="26"/>
                <w:szCs w:val="26"/>
              </w:rPr>
              <w:t>- Nhận xét, tuyên dương</w:t>
            </w:r>
          </w:p>
        </w:tc>
        <w:tc>
          <w:tcPr>
            <w:tcW w:w="3870" w:type="dxa"/>
            <w:tcBorders>
              <w:top w:val="dashed" w:sz="4" w:space="0" w:color="auto"/>
              <w:bottom w:val="dashed" w:sz="4" w:space="0" w:color="auto"/>
            </w:tcBorders>
          </w:tcPr>
          <w:p w:rsidR="008A60E7" w:rsidRPr="00A22896" w:rsidRDefault="008A60E7" w:rsidP="00364420">
            <w:pPr>
              <w:spacing w:line="288" w:lineRule="auto"/>
              <w:rPr>
                <w:sz w:val="26"/>
                <w:szCs w:val="26"/>
              </w:rPr>
            </w:pPr>
            <w:r w:rsidRPr="00A22896">
              <w:rPr>
                <w:sz w:val="26"/>
                <w:szCs w:val="26"/>
              </w:rPr>
              <w:t>- HS tham gia để vận dụng kiến thức đã học vào thực tiễn.</w:t>
            </w:r>
          </w:p>
          <w:p w:rsidR="008A60E7" w:rsidRPr="00A22896" w:rsidRDefault="008A60E7" w:rsidP="00364420">
            <w:pPr>
              <w:spacing w:line="288" w:lineRule="auto"/>
              <w:rPr>
                <w:sz w:val="26"/>
                <w:szCs w:val="26"/>
              </w:rPr>
            </w:pPr>
            <w:r w:rsidRPr="00A22896">
              <w:rPr>
                <w:sz w:val="26"/>
                <w:szCs w:val="26"/>
              </w:rPr>
              <w:t>-Lắng nghe.</w:t>
            </w:r>
          </w:p>
        </w:tc>
      </w:tr>
    </w:tbl>
    <w:p w:rsidR="008A60E7" w:rsidRDefault="008A60E7" w:rsidP="001D296B">
      <w:pPr>
        <w:spacing w:line="288" w:lineRule="auto"/>
        <w:jc w:val="right"/>
        <w:rPr>
          <w:b/>
          <w:sz w:val="26"/>
          <w:szCs w:val="26"/>
        </w:rPr>
      </w:pPr>
    </w:p>
    <w:p w:rsidR="008A60E7" w:rsidRDefault="008A60E7" w:rsidP="008A60E7">
      <w:pPr>
        <w:spacing w:line="288" w:lineRule="auto"/>
        <w:rPr>
          <w:b/>
          <w:sz w:val="26"/>
          <w:szCs w:val="26"/>
        </w:rPr>
      </w:pPr>
      <w:r>
        <w:rPr>
          <w:b/>
          <w:sz w:val="26"/>
          <w:szCs w:val="26"/>
        </w:rPr>
        <w:t>Buổi chiều</w:t>
      </w:r>
    </w:p>
    <w:p w:rsidR="00CE2C5C" w:rsidRPr="00A22896" w:rsidRDefault="00CE2C5C" w:rsidP="00CE2C5C">
      <w:pPr>
        <w:spacing w:line="288" w:lineRule="auto"/>
        <w:ind w:left="720" w:hanging="720"/>
        <w:jc w:val="center"/>
        <w:rPr>
          <w:b/>
          <w:bCs/>
          <w:sz w:val="26"/>
          <w:szCs w:val="26"/>
          <w:u w:val="single"/>
        </w:rPr>
      </w:pPr>
      <w:r w:rsidRPr="00A22896">
        <w:rPr>
          <w:b/>
          <w:bCs/>
          <w:sz w:val="26"/>
          <w:szCs w:val="26"/>
          <w:u w:val="single"/>
        </w:rPr>
        <w:t>TIẾNG VIỆT</w:t>
      </w:r>
    </w:p>
    <w:p w:rsidR="00CE2C5C" w:rsidRPr="00A22896" w:rsidRDefault="00CE2C5C" w:rsidP="00CE2C5C">
      <w:pPr>
        <w:spacing w:line="288" w:lineRule="auto"/>
        <w:ind w:left="720" w:hanging="720"/>
        <w:jc w:val="center"/>
        <w:rPr>
          <w:b/>
          <w:bCs/>
          <w:sz w:val="26"/>
          <w:szCs w:val="26"/>
        </w:rPr>
      </w:pPr>
      <w:r w:rsidRPr="00A22896">
        <w:rPr>
          <w:b/>
          <w:bCs/>
          <w:sz w:val="26"/>
          <w:szCs w:val="26"/>
        </w:rPr>
        <w:t>Nghe – Viết: TÔI YÊU EM TÔI (T3)</w:t>
      </w:r>
    </w:p>
    <w:p w:rsidR="00CE2C5C" w:rsidRPr="00A22896" w:rsidRDefault="00CE2C5C" w:rsidP="00CE2C5C">
      <w:pPr>
        <w:spacing w:line="288" w:lineRule="auto"/>
        <w:ind w:left="720" w:hanging="720"/>
        <w:jc w:val="both"/>
        <w:rPr>
          <w:b/>
          <w:bCs/>
          <w:sz w:val="26"/>
          <w:szCs w:val="26"/>
        </w:rPr>
      </w:pPr>
    </w:p>
    <w:p w:rsidR="00CE2C5C" w:rsidRPr="00A22896" w:rsidRDefault="00CE2C5C" w:rsidP="00CE2C5C">
      <w:pPr>
        <w:spacing w:line="288" w:lineRule="auto"/>
        <w:ind w:firstLine="360"/>
        <w:rPr>
          <w:b/>
          <w:bCs/>
          <w:sz w:val="26"/>
          <w:szCs w:val="26"/>
        </w:rPr>
      </w:pPr>
      <w:r w:rsidRPr="00A22896">
        <w:rPr>
          <w:b/>
          <w:bCs/>
          <w:sz w:val="26"/>
          <w:szCs w:val="26"/>
        </w:rPr>
        <w:t>I. YÊU CẦU CẦN ĐẠT:</w:t>
      </w:r>
    </w:p>
    <w:p w:rsidR="00CE2C5C" w:rsidRPr="00A22896" w:rsidRDefault="00CE2C5C" w:rsidP="00CE2C5C">
      <w:pPr>
        <w:spacing w:line="288" w:lineRule="auto"/>
        <w:ind w:firstLine="360"/>
        <w:jc w:val="both"/>
        <w:rPr>
          <w:b/>
          <w:sz w:val="26"/>
          <w:szCs w:val="26"/>
        </w:rPr>
      </w:pPr>
      <w:r w:rsidRPr="00A22896">
        <w:rPr>
          <w:b/>
          <w:sz w:val="26"/>
          <w:szCs w:val="26"/>
        </w:rPr>
        <w:t>1. Năng lực đặc thù:</w:t>
      </w:r>
    </w:p>
    <w:p w:rsidR="00CE2C5C" w:rsidRPr="00A22896" w:rsidRDefault="00CE2C5C" w:rsidP="00CE2C5C">
      <w:pPr>
        <w:spacing w:line="288" w:lineRule="auto"/>
        <w:ind w:firstLine="360"/>
        <w:jc w:val="both"/>
        <w:rPr>
          <w:sz w:val="26"/>
          <w:szCs w:val="26"/>
        </w:rPr>
      </w:pPr>
      <w:r w:rsidRPr="00A22896">
        <w:rPr>
          <w:sz w:val="26"/>
          <w:szCs w:val="26"/>
        </w:rPr>
        <w:t>- Viết đúng chính tả 4 khổ thơ đầu trong bài thơ “ Tôi yêu em tôi” theo hình thức nghe – viết trong khoảng 15 phút.</w:t>
      </w:r>
    </w:p>
    <w:p w:rsidR="00CE2C5C" w:rsidRPr="00A22896" w:rsidRDefault="00CE2C5C" w:rsidP="00CE2C5C">
      <w:pPr>
        <w:spacing w:line="288" w:lineRule="auto"/>
        <w:ind w:firstLine="360"/>
        <w:jc w:val="both"/>
        <w:rPr>
          <w:sz w:val="26"/>
          <w:szCs w:val="26"/>
        </w:rPr>
      </w:pPr>
      <w:r w:rsidRPr="00A22896">
        <w:rPr>
          <w:sz w:val="26"/>
          <w:szCs w:val="26"/>
        </w:rPr>
        <w:t>- Trình bày đúng các đoạn thơ, biết viết hoa chữ cái mở đầu tên bài thơ và chữ cái đầu mỗi dòng thơ. Viết đúng từ ngữ chứa tiếng mở đầu bằng r/ d/ gi hoặc ươn, ương.</w:t>
      </w:r>
    </w:p>
    <w:p w:rsidR="00CE2C5C" w:rsidRPr="00A22896" w:rsidRDefault="00CE2C5C" w:rsidP="00CE2C5C">
      <w:pPr>
        <w:spacing w:line="288" w:lineRule="auto"/>
        <w:ind w:firstLine="360"/>
        <w:jc w:val="both"/>
        <w:rPr>
          <w:sz w:val="26"/>
          <w:szCs w:val="26"/>
        </w:rPr>
      </w:pPr>
      <w:r w:rsidRPr="00A22896">
        <w:rPr>
          <w:sz w:val="26"/>
          <w:szCs w:val="26"/>
        </w:rPr>
        <w:t>- Phát triển năng lực ngôn ngữ.</w:t>
      </w:r>
    </w:p>
    <w:p w:rsidR="00CE2C5C" w:rsidRPr="00A22896" w:rsidRDefault="00CE2C5C" w:rsidP="00CE2C5C">
      <w:pPr>
        <w:spacing w:before="120" w:line="288" w:lineRule="auto"/>
        <w:ind w:firstLine="360"/>
        <w:jc w:val="both"/>
        <w:rPr>
          <w:b/>
          <w:sz w:val="26"/>
          <w:szCs w:val="26"/>
        </w:rPr>
      </w:pPr>
      <w:r w:rsidRPr="00A22896">
        <w:rPr>
          <w:b/>
          <w:sz w:val="26"/>
          <w:szCs w:val="26"/>
        </w:rPr>
        <w:lastRenderedPageBreak/>
        <w:t>2. Năng lực chung.</w:t>
      </w:r>
    </w:p>
    <w:p w:rsidR="00CE2C5C" w:rsidRPr="00A22896" w:rsidRDefault="00CE2C5C" w:rsidP="00CE2C5C">
      <w:pPr>
        <w:spacing w:line="288" w:lineRule="auto"/>
        <w:ind w:firstLine="360"/>
        <w:jc w:val="both"/>
        <w:rPr>
          <w:sz w:val="26"/>
          <w:szCs w:val="26"/>
        </w:rPr>
      </w:pPr>
      <w:r w:rsidRPr="00A22896">
        <w:rPr>
          <w:sz w:val="26"/>
          <w:szCs w:val="26"/>
        </w:rPr>
        <w:t xml:space="preserve">- Năng lực tự chủ, tự học: lắng nghe, viết bài đúng, kịp thời và hoàn thành các bài tập trong SGK. </w:t>
      </w:r>
    </w:p>
    <w:p w:rsidR="00CE2C5C" w:rsidRPr="00A22896" w:rsidRDefault="00CE2C5C" w:rsidP="00CE2C5C">
      <w:pPr>
        <w:spacing w:line="288" w:lineRule="auto"/>
        <w:ind w:firstLine="360"/>
        <w:jc w:val="both"/>
        <w:rPr>
          <w:sz w:val="26"/>
          <w:szCs w:val="26"/>
        </w:rPr>
      </w:pPr>
      <w:r w:rsidRPr="00A22896">
        <w:rPr>
          <w:sz w:val="26"/>
          <w:szCs w:val="26"/>
        </w:rPr>
        <w:t>- Năng lực giải quyết vấn đề và sáng tạo: tham gia trò chơi, vận dụng.</w:t>
      </w:r>
    </w:p>
    <w:p w:rsidR="00CE2C5C" w:rsidRPr="00A22896" w:rsidRDefault="00CE2C5C" w:rsidP="00CE2C5C">
      <w:pPr>
        <w:spacing w:line="288" w:lineRule="auto"/>
        <w:ind w:firstLine="360"/>
        <w:jc w:val="both"/>
        <w:rPr>
          <w:sz w:val="26"/>
          <w:szCs w:val="26"/>
        </w:rPr>
      </w:pPr>
      <w:r w:rsidRPr="00A22896">
        <w:rPr>
          <w:sz w:val="26"/>
          <w:szCs w:val="26"/>
        </w:rPr>
        <w:t>- Năng lực giao tiếp và hợp tác: tham gia làm việc trong nhóm để ttrar lời câu hỏi trong bài.</w:t>
      </w:r>
    </w:p>
    <w:p w:rsidR="00CE2C5C" w:rsidRPr="00A22896" w:rsidRDefault="00CE2C5C" w:rsidP="00CE2C5C">
      <w:pPr>
        <w:spacing w:before="120" w:line="288" w:lineRule="auto"/>
        <w:ind w:firstLine="360"/>
        <w:jc w:val="both"/>
        <w:rPr>
          <w:b/>
          <w:sz w:val="26"/>
          <w:szCs w:val="26"/>
        </w:rPr>
      </w:pPr>
      <w:r w:rsidRPr="00A22896">
        <w:rPr>
          <w:b/>
          <w:sz w:val="26"/>
          <w:szCs w:val="26"/>
        </w:rPr>
        <w:t>3. Phẩm chất.</w:t>
      </w:r>
    </w:p>
    <w:p w:rsidR="00CE2C5C" w:rsidRPr="00A22896" w:rsidRDefault="00CE2C5C" w:rsidP="00CE2C5C">
      <w:pPr>
        <w:spacing w:line="288" w:lineRule="auto"/>
        <w:ind w:firstLine="360"/>
        <w:jc w:val="both"/>
        <w:rPr>
          <w:sz w:val="26"/>
          <w:szCs w:val="26"/>
        </w:rPr>
      </w:pPr>
      <w:r w:rsidRPr="00A22896">
        <w:rPr>
          <w:sz w:val="26"/>
          <w:szCs w:val="26"/>
        </w:rPr>
        <w:t>- Phẩm chất yêu nước: Biết bày tỏ tình cảm với người thân qua cử chỉ, lời nói, hành động.</w:t>
      </w:r>
    </w:p>
    <w:p w:rsidR="00CE2C5C" w:rsidRPr="00A22896" w:rsidRDefault="00CE2C5C" w:rsidP="00CE2C5C">
      <w:pPr>
        <w:spacing w:line="288" w:lineRule="auto"/>
        <w:ind w:firstLine="360"/>
        <w:jc w:val="both"/>
        <w:rPr>
          <w:sz w:val="26"/>
          <w:szCs w:val="26"/>
        </w:rPr>
      </w:pPr>
      <w:r w:rsidRPr="00A22896">
        <w:rPr>
          <w:sz w:val="26"/>
          <w:szCs w:val="26"/>
        </w:rPr>
        <w:t>- Phẩm chất chăm chỉ: Chăm chỉ viết bài, trả lời câu hỏi.</w:t>
      </w:r>
    </w:p>
    <w:p w:rsidR="00CE2C5C" w:rsidRPr="00A22896" w:rsidRDefault="00CE2C5C" w:rsidP="00CE2C5C">
      <w:pPr>
        <w:spacing w:line="288" w:lineRule="auto"/>
        <w:ind w:firstLine="360"/>
        <w:jc w:val="both"/>
        <w:rPr>
          <w:sz w:val="26"/>
          <w:szCs w:val="26"/>
        </w:rPr>
      </w:pPr>
      <w:r w:rsidRPr="00A22896">
        <w:rPr>
          <w:sz w:val="26"/>
          <w:szCs w:val="26"/>
        </w:rPr>
        <w:t>- Phẩm chất trách nhiệm: Giữ trật tự, học tập nghiêm túc.</w:t>
      </w:r>
    </w:p>
    <w:p w:rsidR="00CE2C5C" w:rsidRPr="00A22896" w:rsidRDefault="00CE2C5C" w:rsidP="00CE2C5C">
      <w:pPr>
        <w:spacing w:before="120" w:line="288" w:lineRule="auto"/>
        <w:ind w:firstLine="360"/>
        <w:jc w:val="both"/>
        <w:rPr>
          <w:b/>
          <w:sz w:val="26"/>
          <w:szCs w:val="26"/>
        </w:rPr>
      </w:pPr>
      <w:r w:rsidRPr="00A22896">
        <w:rPr>
          <w:b/>
          <w:sz w:val="26"/>
          <w:szCs w:val="26"/>
        </w:rPr>
        <w:t xml:space="preserve">II. ĐỒ DÙNG DẠY HỌC </w:t>
      </w:r>
    </w:p>
    <w:p w:rsidR="00CE2C5C" w:rsidRPr="00A22896" w:rsidRDefault="00CE2C5C" w:rsidP="00CE2C5C">
      <w:pPr>
        <w:spacing w:line="288" w:lineRule="auto"/>
        <w:ind w:firstLine="360"/>
        <w:jc w:val="both"/>
        <w:rPr>
          <w:sz w:val="26"/>
          <w:szCs w:val="26"/>
        </w:rPr>
      </w:pPr>
      <w:r w:rsidRPr="00A22896">
        <w:rPr>
          <w:sz w:val="26"/>
          <w:szCs w:val="26"/>
        </w:rPr>
        <w:t>- Kế hoạch bài dạy, bài giảng Power point.</w:t>
      </w:r>
    </w:p>
    <w:p w:rsidR="00CE2C5C" w:rsidRPr="00A22896" w:rsidRDefault="00CE2C5C" w:rsidP="00CE2C5C">
      <w:pPr>
        <w:spacing w:line="288" w:lineRule="auto"/>
        <w:ind w:firstLine="360"/>
        <w:jc w:val="both"/>
        <w:rPr>
          <w:sz w:val="26"/>
          <w:szCs w:val="26"/>
        </w:rPr>
      </w:pPr>
      <w:r w:rsidRPr="00A22896">
        <w:rPr>
          <w:sz w:val="26"/>
          <w:szCs w:val="26"/>
        </w:rPr>
        <w:t>- SGK và các thiết bị, học liệu phụ vụ cho tiết dạy.</w:t>
      </w:r>
    </w:p>
    <w:p w:rsidR="00CE2C5C" w:rsidRPr="00A22896" w:rsidRDefault="00CE2C5C" w:rsidP="00CE2C5C">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CE2C5C" w:rsidRPr="00A22896" w:rsidTr="005A0770">
        <w:tc>
          <w:tcPr>
            <w:tcW w:w="5778" w:type="dxa"/>
            <w:tcBorders>
              <w:bottom w:val="dashed" w:sz="4" w:space="0" w:color="auto"/>
            </w:tcBorders>
          </w:tcPr>
          <w:p w:rsidR="00CE2C5C" w:rsidRPr="00A22896" w:rsidRDefault="00CE2C5C" w:rsidP="005A0770">
            <w:pPr>
              <w:spacing w:line="288" w:lineRule="auto"/>
              <w:jc w:val="center"/>
              <w:rPr>
                <w:b/>
                <w:sz w:val="26"/>
                <w:szCs w:val="26"/>
              </w:rPr>
            </w:pPr>
            <w:r w:rsidRPr="00A22896">
              <w:rPr>
                <w:b/>
                <w:sz w:val="26"/>
                <w:szCs w:val="26"/>
              </w:rPr>
              <w:t>Hoạt động của giáo viên</w:t>
            </w:r>
          </w:p>
        </w:tc>
        <w:tc>
          <w:tcPr>
            <w:tcW w:w="3960" w:type="dxa"/>
            <w:tcBorders>
              <w:bottom w:val="dashed" w:sz="4" w:space="0" w:color="auto"/>
            </w:tcBorders>
          </w:tcPr>
          <w:p w:rsidR="00CE2C5C" w:rsidRPr="00A22896" w:rsidRDefault="00CE2C5C" w:rsidP="005A0770">
            <w:pPr>
              <w:spacing w:line="288" w:lineRule="auto"/>
              <w:jc w:val="center"/>
              <w:rPr>
                <w:b/>
                <w:sz w:val="26"/>
                <w:szCs w:val="26"/>
              </w:rPr>
            </w:pPr>
            <w:r w:rsidRPr="00A22896">
              <w:rPr>
                <w:b/>
                <w:sz w:val="26"/>
                <w:szCs w:val="26"/>
              </w:rPr>
              <w:t>Hoạt động của học sinh</w:t>
            </w:r>
          </w:p>
        </w:tc>
      </w:tr>
      <w:tr w:rsidR="00CE2C5C" w:rsidRPr="00A22896" w:rsidTr="005A0770">
        <w:tc>
          <w:tcPr>
            <w:tcW w:w="9738" w:type="dxa"/>
            <w:gridSpan w:val="2"/>
            <w:tcBorders>
              <w:bottom w:val="dashed" w:sz="4" w:space="0" w:color="auto"/>
            </w:tcBorders>
          </w:tcPr>
          <w:p w:rsidR="00CE2C5C" w:rsidRPr="00A22896" w:rsidRDefault="00CE2C5C" w:rsidP="005A0770">
            <w:pPr>
              <w:spacing w:line="288" w:lineRule="auto"/>
              <w:jc w:val="both"/>
              <w:rPr>
                <w:bCs/>
                <w:i/>
                <w:sz w:val="26"/>
                <w:szCs w:val="26"/>
              </w:rPr>
            </w:pPr>
            <w:r w:rsidRPr="00A22896">
              <w:rPr>
                <w:b/>
                <w:bCs/>
                <w:sz w:val="26"/>
                <w:szCs w:val="26"/>
              </w:rPr>
              <w:t>1. Khởi động.</w:t>
            </w:r>
          </w:p>
          <w:p w:rsidR="00CE2C5C" w:rsidRPr="00A22896" w:rsidRDefault="00CE2C5C" w:rsidP="005A0770">
            <w:pPr>
              <w:spacing w:line="288" w:lineRule="auto"/>
              <w:jc w:val="both"/>
              <w:rPr>
                <w:sz w:val="26"/>
                <w:szCs w:val="26"/>
              </w:rPr>
            </w:pPr>
            <w:r w:rsidRPr="00A22896">
              <w:rPr>
                <w:sz w:val="26"/>
                <w:szCs w:val="26"/>
              </w:rPr>
              <w:t>- Mục tiêu: + Tạo không khí vui vẻ, khấn khởi trước giờ học.</w:t>
            </w:r>
          </w:p>
          <w:p w:rsidR="00CE2C5C" w:rsidRPr="00A22896" w:rsidRDefault="00CE2C5C" w:rsidP="005A0770">
            <w:pPr>
              <w:spacing w:line="288" w:lineRule="auto"/>
              <w:jc w:val="both"/>
              <w:rPr>
                <w:sz w:val="26"/>
                <w:szCs w:val="26"/>
              </w:rPr>
            </w:pPr>
            <w:r w:rsidRPr="00A22896">
              <w:rPr>
                <w:sz w:val="26"/>
                <w:szCs w:val="26"/>
              </w:rPr>
              <w:t xml:space="preserve">                  + Kiểm tra kiến thức đã học của học sinh ở bài trước.</w:t>
            </w:r>
          </w:p>
          <w:p w:rsidR="00CE2C5C" w:rsidRPr="00A22896" w:rsidRDefault="00CE2C5C" w:rsidP="005A0770">
            <w:pPr>
              <w:spacing w:line="288" w:lineRule="auto"/>
              <w:jc w:val="both"/>
              <w:rPr>
                <w:sz w:val="26"/>
                <w:szCs w:val="26"/>
              </w:rPr>
            </w:pPr>
            <w:r w:rsidRPr="00A22896">
              <w:rPr>
                <w:sz w:val="26"/>
                <w:szCs w:val="26"/>
              </w:rPr>
              <w:t>- Cách tiến hành:</w:t>
            </w:r>
          </w:p>
        </w:tc>
      </w:tr>
      <w:tr w:rsidR="00CE2C5C" w:rsidRPr="00A22896" w:rsidTr="005A0770">
        <w:tc>
          <w:tcPr>
            <w:tcW w:w="5778" w:type="dxa"/>
            <w:tcBorders>
              <w:bottom w:val="dashed" w:sz="4" w:space="0" w:color="auto"/>
            </w:tcBorders>
          </w:tcPr>
          <w:p w:rsidR="00CE2C5C" w:rsidRPr="00A22896" w:rsidRDefault="00CE2C5C" w:rsidP="005A0770">
            <w:pPr>
              <w:spacing w:line="288" w:lineRule="auto"/>
              <w:jc w:val="both"/>
              <w:outlineLvl w:val="0"/>
              <w:rPr>
                <w:bCs/>
                <w:sz w:val="26"/>
                <w:szCs w:val="26"/>
              </w:rPr>
            </w:pPr>
            <w:r w:rsidRPr="00A22896">
              <w:rPr>
                <w:bCs/>
                <w:sz w:val="26"/>
                <w:szCs w:val="26"/>
              </w:rPr>
              <w:t>- GV tổ chức trò chơi để khởi động bài học.</w:t>
            </w:r>
          </w:p>
          <w:p w:rsidR="00CE2C5C" w:rsidRPr="00A22896" w:rsidRDefault="00CE2C5C" w:rsidP="005A0770">
            <w:pPr>
              <w:spacing w:line="288" w:lineRule="auto"/>
              <w:jc w:val="both"/>
              <w:outlineLvl w:val="0"/>
              <w:rPr>
                <w:bCs/>
                <w:sz w:val="26"/>
                <w:szCs w:val="26"/>
              </w:rPr>
            </w:pPr>
            <w:r w:rsidRPr="00A22896">
              <w:rPr>
                <w:bCs/>
                <w:sz w:val="26"/>
                <w:szCs w:val="26"/>
              </w:rPr>
              <w:t xml:space="preserve">+ Câu 1: Xem tranh đoán tên việc bạn nhỏ cùng làm với anh, chị, em là gì? </w:t>
            </w:r>
          </w:p>
          <w:p w:rsidR="00CE2C5C" w:rsidRPr="00A22896" w:rsidRDefault="00CE2C5C" w:rsidP="005A0770">
            <w:pPr>
              <w:spacing w:line="288" w:lineRule="auto"/>
              <w:jc w:val="both"/>
              <w:outlineLvl w:val="0"/>
              <w:rPr>
                <w:bCs/>
                <w:sz w:val="26"/>
                <w:szCs w:val="26"/>
              </w:rPr>
            </w:pPr>
            <w:r w:rsidRPr="00A22896">
              <w:rPr>
                <w:bCs/>
                <w:sz w:val="26"/>
                <w:szCs w:val="26"/>
              </w:rPr>
              <w:t>+ Câu 2: Xem tranh đoán xem tình cảm của từng người trong tranh em quan sát.</w:t>
            </w:r>
          </w:p>
          <w:p w:rsidR="00CE2C5C" w:rsidRPr="00A22896" w:rsidRDefault="00CE2C5C" w:rsidP="005A0770">
            <w:pPr>
              <w:spacing w:line="288" w:lineRule="auto"/>
              <w:jc w:val="both"/>
              <w:outlineLvl w:val="0"/>
              <w:rPr>
                <w:bCs/>
                <w:sz w:val="26"/>
                <w:szCs w:val="26"/>
              </w:rPr>
            </w:pPr>
            <w:r w:rsidRPr="00A22896">
              <w:rPr>
                <w:bCs/>
                <w:sz w:val="26"/>
                <w:szCs w:val="26"/>
              </w:rPr>
              <w:t>- GV Nhận xét, tuyên dương.</w:t>
            </w:r>
          </w:p>
          <w:p w:rsidR="00CE2C5C" w:rsidRPr="00A22896" w:rsidRDefault="00CE2C5C" w:rsidP="005A0770">
            <w:pPr>
              <w:spacing w:line="288" w:lineRule="auto"/>
              <w:jc w:val="both"/>
              <w:outlineLvl w:val="0"/>
              <w:rPr>
                <w:bCs/>
                <w:sz w:val="26"/>
                <w:szCs w:val="26"/>
              </w:rPr>
            </w:pPr>
            <w:r w:rsidRPr="00A22896">
              <w:rPr>
                <w:bCs/>
                <w:sz w:val="26"/>
                <w:szCs w:val="26"/>
              </w:rPr>
              <w:t>- GV dẫn dắt vào bài mới</w:t>
            </w:r>
          </w:p>
        </w:tc>
        <w:tc>
          <w:tcPr>
            <w:tcW w:w="3960" w:type="dxa"/>
            <w:tcBorders>
              <w:bottom w:val="dashed" w:sz="4" w:space="0" w:color="auto"/>
            </w:tcBorders>
          </w:tcPr>
          <w:p w:rsidR="00CE2C5C" w:rsidRPr="00A22896" w:rsidRDefault="00CE2C5C" w:rsidP="005A0770">
            <w:pPr>
              <w:spacing w:line="288" w:lineRule="auto"/>
              <w:jc w:val="both"/>
              <w:rPr>
                <w:sz w:val="26"/>
                <w:szCs w:val="26"/>
              </w:rPr>
            </w:pPr>
            <w:r w:rsidRPr="00A22896">
              <w:rPr>
                <w:sz w:val="26"/>
                <w:szCs w:val="26"/>
              </w:rPr>
              <w:t>- HS tham gia trò chơi</w:t>
            </w:r>
          </w:p>
          <w:p w:rsidR="00CE2C5C" w:rsidRPr="00A22896" w:rsidRDefault="00CE2C5C" w:rsidP="005A0770">
            <w:pPr>
              <w:spacing w:line="288" w:lineRule="auto"/>
              <w:jc w:val="both"/>
              <w:rPr>
                <w:sz w:val="26"/>
                <w:szCs w:val="26"/>
              </w:rPr>
            </w:pPr>
            <w:r w:rsidRPr="00A22896">
              <w:rPr>
                <w:sz w:val="26"/>
                <w:szCs w:val="26"/>
              </w:rPr>
              <w:t>+ HS trả lời</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HS trả lời</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HS lắng nghe.</w:t>
            </w:r>
          </w:p>
        </w:tc>
      </w:tr>
      <w:tr w:rsidR="00CE2C5C" w:rsidRPr="00A22896" w:rsidTr="005A0770">
        <w:tc>
          <w:tcPr>
            <w:tcW w:w="9738" w:type="dxa"/>
            <w:gridSpan w:val="2"/>
            <w:tcBorders>
              <w:top w:val="dashed" w:sz="4" w:space="0" w:color="auto"/>
              <w:bottom w:val="dashed" w:sz="4" w:space="0" w:color="auto"/>
            </w:tcBorders>
          </w:tcPr>
          <w:p w:rsidR="00CE2C5C" w:rsidRPr="00A22896" w:rsidRDefault="00CE2C5C" w:rsidP="005A0770">
            <w:pPr>
              <w:spacing w:line="288" w:lineRule="auto"/>
              <w:jc w:val="both"/>
              <w:rPr>
                <w:b/>
                <w:bCs/>
                <w:iCs/>
                <w:sz w:val="26"/>
                <w:szCs w:val="26"/>
              </w:rPr>
            </w:pPr>
            <w:r w:rsidRPr="00A22896">
              <w:rPr>
                <w:b/>
                <w:bCs/>
                <w:iCs/>
                <w:sz w:val="26"/>
                <w:szCs w:val="26"/>
              </w:rPr>
              <w:t>2. Khám phá</w:t>
            </w:r>
            <w:r w:rsidRPr="00A22896">
              <w:rPr>
                <w:bCs/>
                <w:i/>
                <w:iCs/>
                <w:sz w:val="26"/>
                <w:szCs w:val="26"/>
              </w:rPr>
              <w:t>.</w:t>
            </w:r>
          </w:p>
          <w:p w:rsidR="00CE2C5C" w:rsidRPr="00A22896" w:rsidRDefault="00CE2C5C" w:rsidP="005A0770">
            <w:pPr>
              <w:spacing w:line="288" w:lineRule="auto"/>
              <w:rPr>
                <w:sz w:val="26"/>
                <w:szCs w:val="26"/>
              </w:rPr>
            </w:pPr>
            <w:r w:rsidRPr="00A22896">
              <w:rPr>
                <w:sz w:val="26"/>
                <w:szCs w:val="26"/>
              </w:rPr>
              <w:t>- Mục tiêu:</w:t>
            </w:r>
          </w:p>
          <w:p w:rsidR="00CE2C5C" w:rsidRPr="00A22896" w:rsidRDefault="00CE2C5C" w:rsidP="005A0770">
            <w:pPr>
              <w:spacing w:line="264" w:lineRule="auto"/>
              <w:jc w:val="both"/>
              <w:rPr>
                <w:sz w:val="26"/>
                <w:szCs w:val="26"/>
              </w:rPr>
            </w:pPr>
            <w:r w:rsidRPr="00A22896">
              <w:rPr>
                <w:sz w:val="26"/>
                <w:szCs w:val="26"/>
              </w:rPr>
              <w:t>+ Viết đúng chính tả 4 khổ thơ đầu bài thơ “Tôi yêu em tôi” trong khoảng 15 phút.</w:t>
            </w:r>
          </w:p>
          <w:p w:rsidR="00CE2C5C" w:rsidRPr="00A22896" w:rsidRDefault="00CE2C5C" w:rsidP="005A0770">
            <w:pPr>
              <w:spacing w:line="288" w:lineRule="auto"/>
              <w:jc w:val="both"/>
              <w:rPr>
                <w:sz w:val="26"/>
                <w:szCs w:val="26"/>
              </w:rPr>
            </w:pPr>
            <w:r w:rsidRPr="00A22896">
              <w:rPr>
                <w:sz w:val="26"/>
                <w:szCs w:val="26"/>
              </w:rPr>
              <w:t>+ Phát triển năng lực ngôn ngữ.</w:t>
            </w:r>
          </w:p>
          <w:p w:rsidR="00CE2C5C" w:rsidRPr="00A22896" w:rsidRDefault="00CE2C5C" w:rsidP="005A0770">
            <w:pPr>
              <w:spacing w:line="288" w:lineRule="auto"/>
              <w:jc w:val="both"/>
              <w:rPr>
                <w:bCs/>
                <w:iCs/>
                <w:sz w:val="26"/>
                <w:szCs w:val="26"/>
              </w:rPr>
            </w:pPr>
            <w:r w:rsidRPr="00A22896">
              <w:rPr>
                <w:sz w:val="26"/>
                <w:szCs w:val="26"/>
                <w:lang w:val="en-US"/>
              </w:rPr>
              <w:t>- Cách tiến hành:</w:t>
            </w:r>
          </w:p>
        </w:tc>
      </w:tr>
      <w:tr w:rsidR="00CE2C5C" w:rsidRPr="00A22896" w:rsidTr="005A0770">
        <w:tc>
          <w:tcPr>
            <w:tcW w:w="5778" w:type="dxa"/>
            <w:tcBorders>
              <w:top w:val="dashed" w:sz="4" w:space="0" w:color="auto"/>
              <w:bottom w:val="dashed" w:sz="4" w:space="0" w:color="auto"/>
            </w:tcBorders>
          </w:tcPr>
          <w:p w:rsidR="00CE2C5C" w:rsidRPr="00A22896" w:rsidRDefault="00CE2C5C" w:rsidP="005A0770">
            <w:pPr>
              <w:spacing w:line="288" w:lineRule="auto"/>
              <w:jc w:val="both"/>
              <w:rPr>
                <w:b/>
                <w:sz w:val="26"/>
                <w:szCs w:val="26"/>
              </w:rPr>
            </w:pPr>
            <w:r w:rsidRPr="00A22896">
              <w:rPr>
                <w:b/>
                <w:sz w:val="26"/>
                <w:szCs w:val="26"/>
              </w:rPr>
              <w:t>2.1. Hoạt động 1: Nghe – Viết. (làm việc cá nhân)</w:t>
            </w:r>
          </w:p>
          <w:p w:rsidR="00CE2C5C" w:rsidRPr="00A22896" w:rsidRDefault="00CE2C5C" w:rsidP="005A0770">
            <w:pPr>
              <w:spacing w:line="288" w:lineRule="auto"/>
              <w:ind w:firstLine="360"/>
              <w:jc w:val="both"/>
              <w:rPr>
                <w:sz w:val="26"/>
                <w:szCs w:val="26"/>
              </w:rPr>
            </w:pPr>
            <w:r w:rsidRPr="00A22896">
              <w:rPr>
                <w:sz w:val="26"/>
                <w:szCs w:val="26"/>
              </w:rPr>
              <w:t>- GV giới thiệu nội dung: Bài thơ thể hiện tình cảm anh chị em trong nhà rất cảm động. Tình cảm anh chị em ruột thịt làm cho cuộc sống thêm đẹp, thêm vui.</w:t>
            </w:r>
          </w:p>
          <w:p w:rsidR="00CE2C5C" w:rsidRPr="00A22896" w:rsidRDefault="00CE2C5C" w:rsidP="005A0770">
            <w:pPr>
              <w:spacing w:line="288" w:lineRule="auto"/>
              <w:jc w:val="both"/>
              <w:rPr>
                <w:sz w:val="26"/>
                <w:szCs w:val="26"/>
              </w:rPr>
            </w:pPr>
            <w:r w:rsidRPr="00A22896">
              <w:rPr>
                <w:sz w:val="26"/>
                <w:szCs w:val="26"/>
              </w:rPr>
              <w:t>- GV đọc toàn bài thơ.</w:t>
            </w:r>
          </w:p>
          <w:p w:rsidR="00CE2C5C" w:rsidRPr="00A22896" w:rsidRDefault="00CE2C5C" w:rsidP="005A0770">
            <w:pPr>
              <w:spacing w:line="288" w:lineRule="auto"/>
              <w:jc w:val="both"/>
              <w:rPr>
                <w:sz w:val="26"/>
                <w:szCs w:val="26"/>
              </w:rPr>
            </w:pPr>
            <w:r w:rsidRPr="00A22896">
              <w:rPr>
                <w:sz w:val="26"/>
                <w:szCs w:val="26"/>
              </w:rPr>
              <w:t>- Mời 4 HS đọc nối tiếp bài thơ.</w:t>
            </w:r>
          </w:p>
          <w:p w:rsidR="00CE2C5C" w:rsidRPr="00A22896" w:rsidRDefault="00CE2C5C" w:rsidP="005A0770">
            <w:pPr>
              <w:spacing w:line="288" w:lineRule="auto"/>
              <w:jc w:val="both"/>
              <w:rPr>
                <w:sz w:val="26"/>
                <w:szCs w:val="26"/>
              </w:rPr>
            </w:pPr>
            <w:r w:rsidRPr="00A22896">
              <w:rPr>
                <w:sz w:val="26"/>
                <w:szCs w:val="26"/>
              </w:rPr>
              <w:t>- GV hướng dẫn cách viết bài thơ:</w:t>
            </w:r>
          </w:p>
          <w:p w:rsidR="00CE2C5C" w:rsidRPr="00A22896" w:rsidRDefault="00CE2C5C" w:rsidP="005A0770">
            <w:pPr>
              <w:spacing w:line="288" w:lineRule="auto"/>
              <w:jc w:val="both"/>
              <w:rPr>
                <w:sz w:val="26"/>
                <w:szCs w:val="26"/>
              </w:rPr>
            </w:pPr>
            <w:r w:rsidRPr="00A22896">
              <w:rPr>
                <w:sz w:val="26"/>
                <w:szCs w:val="26"/>
              </w:rPr>
              <w:lastRenderedPageBreak/>
              <w:t>+ Viết theo khổ thơ 4 chữ như trong SGK</w:t>
            </w:r>
          </w:p>
          <w:p w:rsidR="00CE2C5C" w:rsidRPr="00A22896" w:rsidRDefault="00CE2C5C" w:rsidP="005A0770">
            <w:pPr>
              <w:spacing w:line="288" w:lineRule="auto"/>
              <w:jc w:val="both"/>
              <w:rPr>
                <w:sz w:val="26"/>
                <w:szCs w:val="26"/>
              </w:rPr>
            </w:pPr>
            <w:r w:rsidRPr="00A22896">
              <w:rPr>
                <w:sz w:val="26"/>
                <w:szCs w:val="26"/>
              </w:rPr>
              <w:t>+ Viết hoa tên bài và các chữ đầu dòng.</w:t>
            </w:r>
          </w:p>
          <w:p w:rsidR="00CE2C5C" w:rsidRPr="00A22896" w:rsidRDefault="00CE2C5C" w:rsidP="005A0770">
            <w:pPr>
              <w:spacing w:line="288" w:lineRule="auto"/>
              <w:jc w:val="both"/>
              <w:rPr>
                <w:sz w:val="26"/>
                <w:szCs w:val="26"/>
              </w:rPr>
            </w:pPr>
            <w:r w:rsidRPr="00A22896">
              <w:rPr>
                <w:sz w:val="26"/>
                <w:szCs w:val="26"/>
              </w:rPr>
              <w:t>+ Chú ý các dấu chấm và dấu chấm than cuối câu.</w:t>
            </w:r>
          </w:p>
          <w:p w:rsidR="00CE2C5C" w:rsidRPr="00A22896" w:rsidRDefault="00CE2C5C" w:rsidP="005A0770">
            <w:pPr>
              <w:spacing w:line="288" w:lineRule="auto"/>
              <w:jc w:val="both"/>
              <w:rPr>
                <w:sz w:val="26"/>
                <w:szCs w:val="26"/>
              </w:rPr>
            </w:pPr>
            <w:r w:rsidRPr="00A22896">
              <w:rPr>
                <w:sz w:val="26"/>
                <w:szCs w:val="26"/>
              </w:rPr>
              <w:t>+ Cách viết một số từ dễ nhầm lẫm: rúc rích, ngời,  khướu hót....</w:t>
            </w:r>
          </w:p>
          <w:p w:rsidR="00CE2C5C" w:rsidRPr="00A22896" w:rsidRDefault="00CE2C5C" w:rsidP="005A0770">
            <w:pPr>
              <w:spacing w:line="288" w:lineRule="auto"/>
              <w:jc w:val="both"/>
              <w:rPr>
                <w:sz w:val="26"/>
                <w:szCs w:val="26"/>
              </w:rPr>
            </w:pPr>
            <w:r w:rsidRPr="00A22896">
              <w:rPr>
                <w:sz w:val="26"/>
                <w:szCs w:val="26"/>
              </w:rPr>
              <w:t>- GV đọc từng dòng thơ cho HS viết.</w:t>
            </w:r>
          </w:p>
          <w:p w:rsidR="00CE2C5C" w:rsidRPr="00A22896" w:rsidRDefault="00CE2C5C" w:rsidP="005A0770">
            <w:pPr>
              <w:spacing w:line="288" w:lineRule="auto"/>
              <w:jc w:val="both"/>
              <w:rPr>
                <w:sz w:val="26"/>
                <w:szCs w:val="26"/>
              </w:rPr>
            </w:pPr>
            <w:r w:rsidRPr="00A22896">
              <w:rPr>
                <w:sz w:val="26"/>
                <w:szCs w:val="26"/>
              </w:rPr>
              <w:t>- GV đọc lại bài thơ cho HS soát lỗi.</w:t>
            </w:r>
          </w:p>
          <w:p w:rsidR="00CE2C5C" w:rsidRPr="00A22896" w:rsidRDefault="00CE2C5C" w:rsidP="005A0770">
            <w:pPr>
              <w:spacing w:line="288" w:lineRule="auto"/>
              <w:jc w:val="both"/>
              <w:rPr>
                <w:sz w:val="26"/>
                <w:szCs w:val="26"/>
              </w:rPr>
            </w:pPr>
            <w:r w:rsidRPr="00A22896">
              <w:rPr>
                <w:sz w:val="26"/>
                <w:szCs w:val="26"/>
              </w:rPr>
              <w:t>- GV cho HS đổi vở dò bài cho nhau.</w:t>
            </w:r>
          </w:p>
          <w:p w:rsidR="00CE2C5C" w:rsidRPr="00A22896" w:rsidRDefault="00CE2C5C" w:rsidP="005A0770">
            <w:pPr>
              <w:spacing w:line="288" w:lineRule="auto"/>
              <w:jc w:val="both"/>
              <w:rPr>
                <w:sz w:val="26"/>
                <w:szCs w:val="26"/>
              </w:rPr>
            </w:pPr>
            <w:r w:rsidRPr="00A22896">
              <w:rPr>
                <w:sz w:val="26"/>
                <w:szCs w:val="26"/>
              </w:rPr>
              <w:t>- GV nhận xét chung.</w:t>
            </w:r>
          </w:p>
          <w:p w:rsidR="00CE2C5C" w:rsidRPr="00A22896" w:rsidRDefault="00CE2C5C" w:rsidP="005A0770">
            <w:pPr>
              <w:spacing w:line="288" w:lineRule="auto"/>
              <w:jc w:val="both"/>
              <w:rPr>
                <w:b/>
                <w:sz w:val="26"/>
                <w:szCs w:val="26"/>
              </w:rPr>
            </w:pPr>
            <w:r w:rsidRPr="00A22896">
              <w:rPr>
                <w:b/>
                <w:sz w:val="26"/>
                <w:szCs w:val="26"/>
              </w:rPr>
              <w:t>2.2. Hoạt động 2: Quan sát tranh, tìm và viết tên sự vật bắt đầu bằng r, d, hoặc gi trong các hình (làm việc nhóm 2).</w:t>
            </w:r>
          </w:p>
          <w:p w:rsidR="00CE2C5C" w:rsidRPr="00A22896" w:rsidRDefault="00CE2C5C" w:rsidP="005A0770">
            <w:pPr>
              <w:spacing w:line="288" w:lineRule="auto"/>
              <w:jc w:val="both"/>
              <w:rPr>
                <w:sz w:val="26"/>
                <w:szCs w:val="26"/>
              </w:rPr>
            </w:pPr>
            <w:r w:rsidRPr="00A22896">
              <w:rPr>
                <w:sz w:val="26"/>
                <w:szCs w:val="26"/>
              </w:rPr>
              <w:t>- GV mời HS nêu yêu cầu.</w:t>
            </w:r>
          </w:p>
          <w:p w:rsidR="00CE2C5C" w:rsidRPr="00A22896" w:rsidRDefault="00CE2C5C" w:rsidP="005A0770">
            <w:pPr>
              <w:spacing w:line="288" w:lineRule="auto"/>
              <w:jc w:val="both"/>
              <w:rPr>
                <w:sz w:val="26"/>
                <w:szCs w:val="26"/>
              </w:rPr>
            </w:pPr>
            <w:r w:rsidRPr="00A22896">
              <w:rPr>
                <w:sz w:val="26"/>
                <w:szCs w:val="26"/>
              </w:rPr>
              <w:t xml:space="preserve">- Giao nhiệm vụ cho các nhóm: Cùng nhau quan sát tranh, gọi tên các đồ vật và tìm tên sự vật bắt đầu bằng </w:t>
            </w:r>
            <w:r w:rsidRPr="00A22896">
              <w:rPr>
                <w:b/>
                <w:sz w:val="26"/>
                <w:szCs w:val="26"/>
              </w:rPr>
              <w:t>r, d, hoặc gi</w:t>
            </w:r>
          </w:p>
          <w:p w:rsidR="00CE2C5C" w:rsidRPr="00A22896" w:rsidRDefault="00CE2C5C" w:rsidP="005A0770">
            <w:pPr>
              <w:spacing w:line="288" w:lineRule="auto"/>
              <w:jc w:val="both"/>
              <w:rPr>
                <w:sz w:val="26"/>
                <w:szCs w:val="26"/>
              </w:rPr>
            </w:pPr>
            <w:r w:rsidRPr="00A22896">
              <w:rPr>
                <w:noProof/>
                <w:sz w:val="26"/>
                <w:szCs w:val="26"/>
              </w:rPr>
              <w:t xml:space="preserve"> </w:t>
            </w:r>
            <w:r w:rsidRPr="00A22896">
              <w:rPr>
                <w:noProof/>
                <w:sz w:val="26"/>
                <w:szCs w:val="26"/>
                <w:lang w:val="en-US"/>
              </w:rPr>
              <w:drawing>
                <wp:inline distT="0" distB="0" distL="0" distR="0" wp14:anchorId="0631BA99" wp14:editId="3CD034C8">
                  <wp:extent cx="2438400" cy="1152525"/>
                  <wp:effectExtent l="133350" t="114300" r="13335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840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2C5C" w:rsidRPr="00A22896" w:rsidRDefault="00CE2C5C" w:rsidP="005A0770">
            <w:pPr>
              <w:spacing w:line="288" w:lineRule="auto"/>
              <w:jc w:val="both"/>
              <w:rPr>
                <w:sz w:val="26"/>
                <w:szCs w:val="26"/>
              </w:rPr>
            </w:pPr>
            <w:r w:rsidRPr="00A22896">
              <w:rPr>
                <w:sz w:val="26"/>
                <w:szCs w:val="26"/>
              </w:rPr>
              <w:t>- Mời đại diện nhóm trình bày.</w:t>
            </w:r>
          </w:p>
          <w:p w:rsidR="00CE2C5C" w:rsidRPr="00A22896" w:rsidRDefault="00CE2C5C" w:rsidP="005A0770">
            <w:pPr>
              <w:spacing w:line="288" w:lineRule="auto"/>
              <w:jc w:val="both"/>
              <w:rPr>
                <w:sz w:val="26"/>
                <w:szCs w:val="26"/>
              </w:rPr>
            </w:pPr>
            <w:r w:rsidRPr="00A22896">
              <w:rPr>
                <w:sz w:val="26"/>
                <w:szCs w:val="26"/>
              </w:rPr>
              <w:t>- GV nhận xét, tuyên dương, bổ sung.</w:t>
            </w:r>
          </w:p>
          <w:p w:rsidR="00CE2C5C" w:rsidRPr="00A22896" w:rsidRDefault="00CE2C5C" w:rsidP="005A0770">
            <w:pPr>
              <w:spacing w:line="288" w:lineRule="auto"/>
              <w:jc w:val="both"/>
              <w:rPr>
                <w:b/>
                <w:sz w:val="26"/>
                <w:szCs w:val="26"/>
              </w:rPr>
            </w:pPr>
            <w:r w:rsidRPr="00A22896">
              <w:rPr>
                <w:b/>
                <w:sz w:val="26"/>
                <w:szCs w:val="26"/>
              </w:rPr>
              <w:t xml:space="preserve">2.3. Hoạt động 3: Tìm thêm từ ngữ chỉ sự vật, hoạt động có tiếng bắt đầu r, d, hoặc gi. (làm việc nhóm 4) </w:t>
            </w:r>
          </w:p>
          <w:p w:rsidR="00CE2C5C" w:rsidRPr="00A22896" w:rsidRDefault="00CE2C5C" w:rsidP="005A0770">
            <w:pPr>
              <w:spacing w:line="288" w:lineRule="auto"/>
              <w:jc w:val="both"/>
              <w:rPr>
                <w:sz w:val="26"/>
                <w:szCs w:val="26"/>
              </w:rPr>
            </w:pPr>
            <w:r w:rsidRPr="00A22896">
              <w:rPr>
                <w:sz w:val="26"/>
                <w:szCs w:val="26"/>
              </w:rPr>
              <w:t>- GV mời HS nêu yêu cầu.</w:t>
            </w:r>
          </w:p>
          <w:p w:rsidR="00CE2C5C" w:rsidRPr="00A22896" w:rsidRDefault="00CE2C5C" w:rsidP="005A0770">
            <w:pPr>
              <w:spacing w:line="288" w:lineRule="auto"/>
              <w:jc w:val="both"/>
              <w:rPr>
                <w:sz w:val="26"/>
                <w:szCs w:val="26"/>
              </w:rPr>
            </w:pPr>
            <w:r w:rsidRPr="00A22896">
              <w:rPr>
                <w:sz w:val="26"/>
                <w:szCs w:val="26"/>
              </w:rPr>
              <w:t xml:space="preserve">- Giao nhiệm vụ cho các nhóm: Tìm thêm từ ngữ chỉ sự vật, hoạt động có tiếng bắt đầu </w:t>
            </w:r>
            <w:r w:rsidRPr="00A22896">
              <w:rPr>
                <w:b/>
                <w:sz w:val="26"/>
                <w:szCs w:val="26"/>
              </w:rPr>
              <w:t>r, d, hoặc gi, ươn, ương</w:t>
            </w:r>
          </w:p>
          <w:p w:rsidR="00CE2C5C" w:rsidRPr="00A22896" w:rsidRDefault="00CE2C5C" w:rsidP="005A0770">
            <w:pPr>
              <w:spacing w:line="288" w:lineRule="auto"/>
              <w:jc w:val="both"/>
              <w:rPr>
                <w:sz w:val="26"/>
                <w:szCs w:val="26"/>
              </w:rPr>
            </w:pPr>
            <w:r w:rsidRPr="00A22896">
              <w:rPr>
                <w:sz w:val="26"/>
                <w:szCs w:val="26"/>
              </w:rPr>
              <w:t>- GV gợi mở thêm:</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Mời đại diện nhóm trình bày.</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GV nhận xét, tuyên dương.</w:t>
            </w:r>
          </w:p>
        </w:tc>
        <w:tc>
          <w:tcPr>
            <w:tcW w:w="3960" w:type="dxa"/>
            <w:tcBorders>
              <w:top w:val="dashed" w:sz="4" w:space="0" w:color="auto"/>
              <w:bottom w:val="dashed" w:sz="4" w:space="0" w:color="auto"/>
            </w:tcBorders>
          </w:tcPr>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HS lắng nghe.</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HS lắng nghe.</w:t>
            </w:r>
          </w:p>
          <w:p w:rsidR="00CE2C5C" w:rsidRPr="00A22896" w:rsidRDefault="00CE2C5C" w:rsidP="005A0770">
            <w:pPr>
              <w:spacing w:line="288" w:lineRule="auto"/>
              <w:jc w:val="both"/>
              <w:rPr>
                <w:sz w:val="26"/>
                <w:szCs w:val="26"/>
              </w:rPr>
            </w:pPr>
            <w:r w:rsidRPr="00A22896">
              <w:rPr>
                <w:sz w:val="26"/>
                <w:szCs w:val="26"/>
              </w:rPr>
              <w:lastRenderedPageBreak/>
              <w:t>- 4 HS đọc nối tiếp nhau.</w:t>
            </w:r>
          </w:p>
          <w:p w:rsidR="00CE2C5C" w:rsidRPr="00A22896" w:rsidRDefault="00CE2C5C" w:rsidP="005A0770">
            <w:pPr>
              <w:spacing w:line="288" w:lineRule="auto"/>
              <w:jc w:val="both"/>
              <w:rPr>
                <w:sz w:val="26"/>
                <w:szCs w:val="26"/>
              </w:rPr>
            </w:pPr>
            <w:r w:rsidRPr="00A22896">
              <w:rPr>
                <w:sz w:val="26"/>
                <w:szCs w:val="26"/>
              </w:rPr>
              <w:t>- HS lắng nghe.</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HS viết bài.</w:t>
            </w:r>
          </w:p>
          <w:p w:rsidR="00CE2C5C" w:rsidRPr="00A22896" w:rsidRDefault="00CE2C5C" w:rsidP="005A0770">
            <w:pPr>
              <w:spacing w:line="288" w:lineRule="auto"/>
              <w:jc w:val="both"/>
              <w:rPr>
                <w:sz w:val="26"/>
                <w:szCs w:val="26"/>
              </w:rPr>
            </w:pPr>
            <w:r w:rsidRPr="00A22896">
              <w:rPr>
                <w:sz w:val="26"/>
                <w:szCs w:val="26"/>
              </w:rPr>
              <w:t>- HS nghe, dò bài.</w:t>
            </w:r>
          </w:p>
          <w:p w:rsidR="00CE2C5C" w:rsidRPr="00A22896" w:rsidRDefault="00CE2C5C" w:rsidP="005A0770">
            <w:pPr>
              <w:spacing w:line="288" w:lineRule="auto"/>
              <w:jc w:val="both"/>
              <w:rPr>
                <w:sz w:val="26"/>
                <w:szCs w:val="26"/>
              </w:rPr>
            </w:pPr>
            <w:r w:rsidRPr="00A22896">
              <w:rPr>
                <w:sz w:val="26"/>
                <w:szCs w:val="26"/>
              </w:rPr>
              <w:t>- HS đổi vở dò bài cho nhau.</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- 1 HS đọc yêu cầu bài.</w:t>
            </w:r>
          </w:p>
          <w:p w:rsidR="00CE2C5C" w:rsidRPr="00A22896" w:rsidRDefault="00CE2C5C" w:rsidP="005A0770">
            <w:pPr>
              <w:spacing w:line="288" w:lineRule="auto"/>
              <w:jc w:val="both"/>
              <w:rPr>
                <w:sz w:val="26"/>
                <w:szCs w:val="26"/>
              </w:rPr>
            </w:pPr>
            <w:r w:rsidRPr="00A22896">
              <w:rPr>
                <w:sz w:val="26"/>
                <w:szCs w:val="26"/>
              </w:rPr>
              <w:t>- Các nhóm sinh hoạt và làm việc theo yêu cầu.</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xml:space="preserve">- Kết quả: </w:t>
            </w:r>
            <w:r w:rsidRPr="00A22896">
              <w:rPr>
                <w:i/>
                <w:sz w:val="26"/>
                <w:szCs w:val="26"/>
              </w:rPr>
              <w:t>hàng rào, cây dừa, quả dừa, lá dừa, dưa hấu, giàn mướp, rau cải, hoa hướng dương, cá rốt, quả dâu tây, rổ, rá, dép....</w:t>
            </w:r>
            <w:r w:rsidRPr="00A22896">
              <w:rPr>
                <w:sz w:val="26"/>
                <w:szCs w:val="26"/>
              </w:rPr>
              <w:t xml:space="preserve"> </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Các nhóm nhận xét.</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sidRPr="00A22896">
              <w:rPr>
                <w:sz w:val="26"/>
                <w:szCs w:val="26"/>
              </w:rPr>
              <w:t>- 1 HS đọc yêu cầu.</w:t>
            </w:r>
          </w:p>
          <w:p w:rsidR="00CE2C5C" w:rsidRPr="00A22896" w:rsidRDefault="00CE2C5C" w:rsidP="005A0770">
            <w:pPr>
              <w:spacing w:line="288" w:lineRule="auto"/>
              <w:jc w:val="both"/>
              <w:rPr>
                <w:sz w:val="26"/>
                <w:szCs w:val="26"/>
              </w:rPr>
            </w:pPr>
            <w:r w:rsidRPr="00A22896">
              <w:rPr>
                <w:sz w:val="26"/>
                <w:szCs w:val="26"/>
              </w:rPr>
              <w:t>- Các nhóm làm việc theo yêu cầu.</w:t>
            </w:r>
          </w:p>
          <w:p w:rsidR="00CE2C5C" w:rsidRPr="00A22896" w:rsidRDefault="00CE2C5C" w:rsidP="005A0770">
            <w:pPr>
              <w:spacing w:line="288" w:lineRule="auto"/>
              <w:jc w:val="both"/>
              <w:rPr>
                <w:sz w:val="26"/>
                <w:szCs w:val="26"/>
              </w:rPr>
            </w:pPr>
            <w:r w:rsidRPr="00A22896">
              <w:rPr>
                <w:sz w:val="26"/>
                <w:szCs w:val="26"/>
              </w:rPr>
              <w:t>- Đại diện các nhóm trình bày</w:t>
            </w:r>
          </w:p>
          <w:p w:rsidR="00CE2C5C" w:rsidRPr="00A22896" w:rsidRDefault="00CE2C5C" w:rsidP="005A0770">
            <w:pPr>
              <w:spacing w:line="288" w:lineRule="auto"/>
              <w:jc w:val="both"/>
              <w:rPr>
                <w:sz w:val="26"/>
                <w:szCs w:val="26"/>
              </w:rPr>
            </w:pPr>
            <w:r w:rsidRPr="00A22896">
              <w:rPr>
                <w:sz w:val="26"/>
                <w:szCs w:val="26"/>
              </w:rPr>
              <w:t xml:space="preserve">KQ có thể: </w:t>
            </w:r>
          </w:p>
          <w:p w:rsidR="00CE2C5C" w:rsidRPr="00A22896" w:rsidRDefault="00CE2C5C" w:rsidP="005A0770">
            <w:pPr>
              <w:spacing w:line="288" w:lineRule="auto"/>
              <w:jc w:val="both"/>
              <w:rPr>
                <w:sz w:val="26"/>
                <w:szCs w:val="26"/>
              </w:rPr>
            </w:pPr>
            <w:r w:rsidRPr="00A22896">
              <w:rPr>
                <w:sz w:val="26"/>
                <w:szCs w:val="26"/>
              </w:rPr>
              <w:t xml:space="preserve">  + ra rả, rì rào, rộn ràng, reo vui... </w:t>
            </w:r>
          </w:p>
          <w:p w:rsidR="00CE2C5C" w:rsidRPr="00A22896" w:rsidRDefault="00CE2C5C" w:rsidP="005A0770">
            <w:pPr>
              <w:spacing w:line="288" w:lineRule="auto"/>
              <w:jc w:val="both"/>
              <w:rPr>
                <w:sz w:val="26"/>
                <w:szCs w:val="26"/>
              </w:rPr>
            </w:pPr>
            <w:r w:rsidRPr="00A22896">
              <w:rPr>
                <w:sz w:val="26"/>
                <w:szCs w:val="26"/>
              </w:rPr>
              <w:t xml:space="preserve"> + dồi dào, dẻo dai, dùng dằng, dẫn đường...</w:t>
            </w:r>
          </w:p>
          <w:p w:rsidR="00CE2C5C" w:rsidRPr="00A22896" w:rsidRDefault="00CE2C5C" w:rsidP="005A0770">
            <w:pPr>
              <w:spacing w:line="288" w:lineRule="auto"/>
              <w:jc w:val="both"/>
              <w:rPr>
                <w:sz w:val="26"/>
                <w:szCs w:val="26"/>
              </w:rPr>
            </w:pPr>
            <w:r w:rsidRPr="00A22896">
              <w:rPr>
                <w:sz w:val="26"/>
                <w:szCs w:val="26"/>
              </w:rPr>
              <w:t xml:space="preserve"> + giặt giũ, giúp đỡ, tranh giành.. </w:t>
            </w:r>
          </w:p>
          <w:p w:rsidR="00CE2C5C" w:rsidRPr="00A22896" w:rsidRDefault="00CE2C5C" w:rsidP="005A0770">
            <w:pPr>
              <w:spacing w:line="288" w:lineRule="auto"/>
              <w:jc w:val="both"/>
              <w:rPr>
                <w:sz w:val="26"/>
                <w:szCs w:val="26"/>
              </w:rPr>
            </w:pPr>
          </w:p>
        </w:tc>
      </w:tr>
      <w:tr w:rsidR="00CE2C5C" w:rsidRPr="00A22896" w:rsidTr="005A0770">
        <w:tc>
          <w:tcPr>
            <w:tcW w:w="9738" w:type="dxa"/>
            <w:gridSpan w:val="2"/>
            <w:tcBorders>
              <w:top w:val="dashed" w:sz="4" w:space="0" w:color="auto"/>
              <w:bottom w:val="dashed" w:sz="4" w:space="0" w:color="auto"/>
            </w:tcBorders>
          </w:tcPr>
          <w:p w:rsidR="00CE2C5C" w:rsidRPr="00A22896" w:rsidRDefault="00CE2C5C" w:rsidP="005A0770">
            <w:pPr>
              <w:spacing w:line="288" w:lineRule="auto"/>
              <w:jc w:val="both"/>
              <w:rPr>
                <w:b/>
                <w:sz w:val="26"/>
                <w:szCs w:val="26"/>
              </w:rPr>
            </w:pPr>
            <w:r w:rsidRPr="00A22896">
              <w:rPr>
                <w:b/>
                <w:sz w:val="26"/>
                <w:szCs w:val="26"/>
              </w:rPr>
              <w:lastRenderedPageBreak/>
              <w:t>3. Vận dụng.</w:t>
            </w:r>
          </w:p>
          <w:p w:rsidR="00CE2C5C" w:rsidRPr="00A22896" w:rsidRDefault="00CE2C5C" w:rsidP="005A0770">
            <w:pPr>
              <w:spacing w:line="288" w:lineRule="auto"/>
              <w:rPr>
                <w:sz w:val="26"/>
                <w:szCs w:val="26"/>
              </w:rPr>
            </w:pPr>
            <w:r w:rsidRPr="00A22896">
              <w:rPr>
                <w:sz w:val="26"/>
                <w:szCs w:val="26"/>
              </w:rPr>
              <w:t>- Mục tiêu:</w:t>
            </w:r>
          </w:p>
          <w:p w:rsidR="00CE2C5C" w:rsidRPr="00A22896" w:rsidRDefault="00CE2C5C" w:rsidP="005A0770">
            <w:pPr>
              <w:spacing w:line="264" w:lineRule="auto"/>
              <w:jc w:val="both"/>
              <w:rPr>
                <w:sz w:val="26"/>
                <w:szCs w:val="26"/>
              </w:rPr>
            </w:pPr>
            <w:r w:rsidRPr="00A22896">
              <w:rPr>
                <w:sz w:val="26"/>
                <w:szCs w:val="26"/>
              </w:rPr>
              <w:t>+ Củng cố những kiến thức đã học trong tiết học để học sinh khắc sâu nội dung.</w:t>
            </w:r>
          </w:p>
          <w:p w:rsidR="00CE2C5C" w:rsidRPr="00A22896" w:rsidRDefault="00CE2C5C" w:rsidP="005A0770">
            <w:pPr>
              <w:spacing w:line="264" w:lineRule="auto"/>
              <w:jc w:val="both"/>
              <w:rPr>
                <w:sz w:val="26"/>
                <w:szCs w:val="26"/>
              </w:rPr>
            </w:pPr>
            <w:r w:rsidRPr="00A22896">
              <w:rPr>
                <w:sz w:val="26"/>
                <w:szCs w:val="26"/>
              </w:rPr>
              <w:t>+ Vận dụng kiến thức đã học vào thực tiễn.</w:t>
            </w:r>
          </w:p>
          <w:p w:rsidR="00CE2C5C" w:rsidRPr="00A22896" w:rsidRDefault="00CE2C5C" w:rsidP="005A0770">
            <w:pPr>
              <w:spacing w:line="264" w:lineRule="auto"/>
              <w:jc w:val="both"/>
              <w:rPr>
                <w:sz w:val="26"/>
                <w:szCs w:val="26"/>
              </w:rPr>
            </w:pPr>
            <w:r w:rsidRPr="00A22896">
              <w:rPr>
                <w:sz w:val="26"/>
                <w:szCs w:val="26"/>
              </w:rPr>
              <w:t>+ Tạo không khí vui vẻ, hào hứng, lưu luyến sau khi học sinh bài học.</w:t>
            </w:r>
          </w:p>
          <w:p w:rsidR="00CE2C5C" w:rsidRPr="00A22896" w:rsidRDefault="00CE2C5C" w:rsidP="005A0770">
            <w:pPr>
              <w:spacing w:line="288" w:lineRule="auto"/>
              <w:jc w:val="both"/>
              <w:rPr>
                <w:sz w:val="26"/>
                <w:szCs w:val="26"/>
              </w:rPr>
            </w:pPr>
            <w:r w:rsidRPr="00A22896">
              <w:rPr>
                <w:sz w:val="26"/>
                <w:szCs w:val="26"/>
              </w:rPr>
              <w:t>+ Phát triển năng lực ngôn ngữ.</w:t>
            </w:r>
          </w:p>
          <w:p w:rsidR="00CE2C5C" w:rsidRPr="00A22896" w:rsidRDefault="00CE2C5C" w:rsidP="005A0770">
            <w:pPr>
              <w:spacing w:line="288" w:lineRule="auto"/>
              <w:rPr>
                <w:sz w:val="26"/>
                <w:szCs w:val="26"/>
              </w:rPr>
            </w:pPr>
            <w:r w:rsidRPr="00A22896">
              <w:rPr>
                <w:sz w:val="26"/>
                <w:szCs w:val="26"/>
                <w:lang w:val="en-US"/>
              </w:rPr>
              <w:t>- Cách tiến hành:</w:t>
            </w:r>
          </w:p>
        </w:tc>
      </w:tr>
      <w:tr w:rsidR="00CE2C5C" w:rsidRPr="00A22896" w:rsidTr="005A0770">
        <w:tc>
          <w:tcPr>
            <w:tcW w:w="5778" w:type="dxa"/>
            <w:tcBorders>
              <w:top w:val="dashed" w:sz="4" w:space="0" w:color="auto"/>
              <w:bottom w:val="dashed" w:sz="4" w:space="0" w:color="auto"/>
            </w:tcBorders>
          </w:tcPr>
          <w:p w:rsidR="00CE2C5C" w:rsidRPr="00A22896" w:rsidRDefault="00CE2C5C" w:rsidP="005A0770">
            <w:pPr>
              <w:spacing w:line="288" w:lineRule="auto"/>
              <w:jc w:val="both"/>
              <w:rPr>
                <w:sz w:val="26"/>
                <w:szCs w:val="26"/>
              </w:rPr>
            </w:pPr>
            <w:r w:rsidRPr="00A22896">
              <w:rPr>
                <w:sz w:val="26"/>
                <w:szCs w:val="26"/>
              </w:rPr>
              <w:t>- GV gợi ý cho HS viết 2 – 3 câu về một việc em đã làm  khiến người thân vui</w:t>
            </w:r>
          </w:p>
          <w:p w:rsidR="00CE2C5C" w:rsidRPr="00A22896" w:rsidRDefault="00CE2C5C" w:rsidP="005A0770">
            <w:pPr>
              <w:spacing w:line="288" w:lineRule="auto"/>
              <w:jc w:val="both"/>
              <w:rPr>
                <w:sz w:val="26"/>
                <w:szCs w:val="26"/>
              </w:rPr>
            </w:pPr>
            <w:r w:rsidRPr="00A22896">
              <w:rPr>
                <w:sz w:val="26"/>
                <w:szCs w:val="26"/>
              </w:rPr>
              <w:t>- Hướng dẫn HS về trao đổi với người thân suy nghĩ của mình đã làm được những điều gì khiến người thân vui? Người thân của em đã vui như thế nào khi em làm việc đó? Khi người thân vui em cảm thấy thế nào?</w:t>
            </w:r>
          </w:p>
          <w:p w:rsidR="00CE2C5C" w:rsidRPr="00A22896" w:rsidRDefault="00CE2C5C" w:rsidP="005A0770">
            <w:pPr>
              <w:spacing w:line="288" w:lineRule="auto"/>
              <w:jc w:val="both"/>
              <w:rPr>
                <w:sz w:val="26"/>
                <w:szCs w:val="26"/>
              </w:rPr>
            </w:pPr>
          </w:p>
          <w:p w:rsidR="00CE2C5C" w:rsidRPr="00A22896" w:rsidRDefault="00CE2C5C" w:rsidP="005A0770">
            <w:pPr>
              <w:spacing w:line="288" w:lineRule="auto"/>
              <w:jc w:val="both"/>
              <w:rPr>
                <w:sz w:val="26"/>
                <w:szCs w:val="26"/>
              </w:rPr>
            </w:pPr>
            <w:r>
              <w:rPr>
                <w:sz w:val="26"/>
                <w:szCs w:val="26"/>
              </w:rPr>
              <w:t>- Nhận xét tiết học</w:t>
            </w:r>
            <w:r w:rsidRPr="00A22896">
              <w:rPr>
                <w:sz w:val="26"/>
                <w:szCs w:val="26"/>
              </w:rPr>
              <w:t>.</w:t>
            </w:r>
          </w:p>
          <w:p w:rsidR="00CE2C5C" w:rsidRPr="00A22896" w:rsidRDefault="00CE2C5C" w:rsidP="005A0770">
            <w:pPr>
              <w:spacing w:line="288" w:lineRule="auto"/>
              <w:jc w:val="both"/>
              <w:rPr>
                <w:sz w:val="26"/>
                <w:szCs w:val="26"/>
              </w:rPr>
            </w:pPr>
            <w:r w:rsidRPr="00A22896">
              <w:rPr>
                <w:sz w:val="26"/>
                <w:szCs w:val="26"/>
              </w:rPr>
              <w:t>- Dặn dò HS về nhà thực hiên hoạt động vận dụng.</w:t>
            </w:r>
          </w:p>
        </w:tc>
        <w:tc>
          <w:tcPr>
            <w:tcW w:w="3960" w:type="dxa"/>
            <w:tcBorders>
              <w:top w:val="dashed" w:sz="4" w:space="0" w:color="auto"/>
              <w:bottom w:val="dashed" w:sz="4" w:space="0" w:color="auto"/>
            </w:tcBorders>
          </w:tcPr>
          <w:p w:rsidR="00CE2C5C" w:rsidRPr="00A22896" w:rsidRDefault="00CE2C5C" w:rsidP="005A0770">
            <w:pPr>
              <w:spacing w:line="288" w:lineRule="auto"/>
              <w:rPr>
                <w:sz w:val="26"/>
                <w:szCs w:val="26"/>
              </w:rPr>
            </w:pPr>
            <w:r w:rsidRPr="00A22896">
              <w:rPr>
                <w:sz w:val="26"/>
                <w:szCs w:val="26"/>
              </w:rPr>
              <w:t>- HS lắng nghe để lựa chọn.</w:t>
            </w:r>
          </w:p>
          <w:p w:rsidR="00CE2C5C" w:rsidRPr="00A22896" w:rsidRDefault="00CE2C5C" w:rsidP="005A0770">
            <w:pPr>
              <w:spacing w:line="288" w:lineRule="auto"/>
              <w:rPr>
                <w:sz w:val="26"/>
                <w:szCs w:val="26"/>
              </w:rPr>
            </w:pPr>
          </w:p>
          <w:p w:rsidR="00CE2C5C" w:rsidRPr="00A22896" w:rsidRDefault="00CE2C5C" w:rsidP="005A0770">
            <w:pPr>
              <w:spacing w:line="288" w:lineRule="auto"/>
              <w:rPr>
                <w:sz w:val="26"/>
                <w:szCs w:val="26"/>
              </w:rPr>
            </w:pPr>
          </w:p>
          <w:p w:rsidR="00CE2C5C" w:rsidRPr="00A22896" w:rsidRDefault="00CE2C5C" w:rsidP="005A0770">
            <w:pPr>
              <w:spacing w:line="288" w:lineRule="auto"/>
              <w:rPr>
                <w:sz w:val="26"/>
                <w:szCs w:val="26"/>
              </w:rPr>
            </w:pPr>
          </w:p>
          <w:p w:rsidR="00CE2C5C" w:rsidRPr="00A22896" w:rsidRDefault="00CE2C5C" w:rsidP="005A0770">
            <w:pPr>
              <w:spacing w:line="288" w:lineRule="auto"/>
              <w:rPr>
                <w:sz w:val="26"/>
                <w:szCs w:val="26"/>
              </w:rPr>
            </w:pPr>
          </w:p>
          <w:p w:rsidR="00CE2C5C" w:rsidRPr="00A22896" w:rsidRDefault="00CE2C5C" w:rsidP="005A0770">
            <w:pPr>
              <w:spacing w:line="288" w:lineRule="auto"/>
              <w:rPr>
                <w:sz w:val="26"/>
                <w:szCs w:val="26"/>
              </w:rPr>
            </w:pPr>
            <w:r w:rsidRPr="00A22896">
              <w:rPr>
                <w:sz w:val="26"/>
                <w:szCs w:val="26"/>
              </w:rPr>
              <w:t>- Lên kế hoạch trao đổi với người thân trong thời điểm thích hợp</w:t>
            </w:r>
          </w:p>
        </w:tc>
      </w:tr>
    </w:tbl>
    <w:p w:rsidR="008A60E7" w:rsidRDefault="008A60E7" w:rsidP="001D296B">
      <w:pPr>
        <w:spacing w:line="288" w:lineRule="auto"/>
        <w:jc w:val="right"/>
        <w:rPr>
          <w:b/>
          <w:sz w:val="26"/>
          <w:szCs w:val="26"/>
        </w:rPr>
      </w:pPr>
    </w:p>
    <w:p w:rsidR="00FC4F4B" w:rsidRPr="00A22896" w:rsidRDefault="00FC4F4B" w:rsidP="00FC4F4B">
      <w:pPr>
        <w:spacing w:line="288" w:lineRule="auto"/>
        <w:jc w:val="center"/>
        <w:rPr>
          <w:b/>
          <w:bCs/>
          <w:sz w:val="26"/>
          <w:szCs w:val="26"/>
          <w:u w:val="single"/>
        </w:rPr>
      </w:pPr>
      <w:r w:rsidRPr="00A22896">
        <w:rPr>
          <w:b/>
          <w:bCs/>
          <w:sz w:val="26"/>
          <w:szCs w:val="26"/>
          <w:u w:val="single"/>
        </w:rPr>
        <w:t>TỰ NHIÊN VÀ XÃ HỘI</w:t>
      </w:r>
    </w:p>
    <w:p w:rsidR="00FC4F4B" w:rsidRPr="00A22896" w:rsidRDefault="00FC4F4B" w:rsidP="00FC4F4B">
      <w:pPr>
        <w:spacing w:line="288" w:lineRule="auto"/>
        <w:ind w:left="720" w:hanging="720"/>
        <w:jc w:val="center"/>
        <w:rPr>
          <w:b/>
          <w:bCs/>
          <w:sz w:val="26"/>
          <w:szCs w:val="26"/>
          <w:u w:val="single"/>
        </w:rPr>
      </w:pPr>
      <w:r w:rsidRPr="00A22896">
        <w:rPr>
          <w:b/>
          <w:bCs/>
          <w:sz w:val="26"/>
          <w:szCs w:val="26"/>
          <w:u w:val="single"/>
        </w:rPr>
        <w:t>CHỦ ĐỀ 3</w:t>
      </w:r>
      <w:r w:rsidRPr="00A22896">
        <w:rPr>
          <w:b/>
          <w:bCs/>
          <w:sz w:val="26"/>
          <w:szCs w:val="26"/>
        </w:rPr>
        <w:t>: CỘNG ĐỒNG ĐỊA PHƯƠNG</w:t>
      </w:r>
    </w:p>
    <w:p w:rsidR="00FC4F4B" w:rsidRPr="007F1709" w:rsidRDefault="00FC4F4B" w:rsidP="00FC4F4B">
      <w:pPr>
        <w:spacing w:line="288" w:lineRule="auto"/>
        <w:ind w:left="720" w:hanging="720"/>
        <w:jc w:val="center"/>
        <w:rPr>
          <w:b/>
          <w:bCs/>
          <w:sz w:val="26"/>
          <w:szCs w:val="26"/>
        </w:rPr>
      </w:pPr>
      <w:r w:rsidRPr="00A22896">
        <w:rPr>
          <w:b/>
          <w:bCs/>
          <w:sz w:val="26"/>
          <w:szCs w:val="26"/>
        </w:rPr>
        <w:t>Bài 10: HOẠT ĐỘNG SẢN XUẤT CÔNG NGHIỆP VÀ THỦ CÔNG ( TIẾT 2)</w:t>
      </w:r>
    </w:p>
    <w:p w:rsidR="00FC4F4B" w:rsidRPr="00A22896" w:rsidRDefault="00FC4F4B" w:rsidP="00FC4F4B">
      <w:pPr>
        <w:spacing w:line="288" w:lineRule="auto"/>
        <w:ind w:firstLine="360"/>
        <w:rPr>
          <w:b/>
          <w:bCs/>
          <w:sz w:val="26"/>
          <w:szCs w:val="26"/>
        </w:rPr>
      </w:pPr>
      <w:r w:rsidRPr="00A22896">
        <w:rPr>
          <w:b/>
          <w:bCs/>
          <w:sz w:val="26"/>
          <w:szCs w:val="26"/>
        </w:rPr>
        <w:t>I. YÊU CẦU CẦN ĐẠT:</w:t>
      </w:r>
    </w:p>
    <w:p w:rsidR="00FC4F4B" w:rsidRPr="00A22896" w:rsidRDefault="00FC4F4B" w:rsidP="00FC4F4B">
      <w:pPr>
        <w:spacing w:line="288" w:lineRule="auto"/>
        <w:ind w:firstLine="360"/>
        <w:jc w:val="both"/>
        <w:rPr>
          <w:b/>
          <w:sz w:val="26"/>
          <w:szCs w:val="26"/>
        </w:rPr>
      </w:pPr>
      <w:r w:rsidRPr="00A22896">
        <w:rPr>
          <w:b/>
          <w:sz w:val="26"/>
          <w:szCs w:val="26"/>
        </w:rPr>
        <w:t>1. Năng lực đặc thù: Sau khi học, học sinh sẽ:</w:t>
      </w:r>
    </w:p>
    <w:p w:rsidR="00FC4F4B" w:rsidRPr="00A22896" w:rsidRDefault="00FC4F4B" w:rsidP="00FC4F4B">
      <w:pPr>
        <w:spacing w:line="288" w:lineRule="auto"/>
        <w:ind w:firstLine="360"/>
        <w:jc w:val="both"/>
        <w:rPr>
          <w:sz w:val="26"/>
          <w:szCs w:val="26"/>
        </w:rPr>
      </w:pPr>
      <w:r w:rsidRPr="00A22896">
        <w:rPr>
          <w:sz w:val="26"/>
          <w:szCs w:val="26"/>
        </w:rPr>
        <w:t>- Nhận biết được sản phẩm công nghiệp và sản phẩm thủ công.</w:t>
      </w:r>
    </w:p>
    <w:p w:rsidR="00FC4F4B" w:rsidRPr="00A22896" w:rsidRDefault="00FC4F4B" w:rsidP="00FC4F4B">
      <w:pPr>
        <w:spacing w:line="288" w:lineRule="auto"/>
        <w:ind w:firstLine="360"/>
        <w:jc w:val="both"/>
        <w:rPr>
          <w:sz w:val="26"/>
          <w:szCs w:val="26"/>
        </w:rPr>
      </w:pPr>
      <w:r w:rsidRPr="00A22896">
        <w:rPr>
          <w:sz w:val="26"/>
          <w:szCs w:val="26"/>
        </w:rPr>
        <w:t>- Thu thập được thông tin về một số hoạt động sản xuất công nghiệp hoặc thủ công ở địa phương.</w:t>
      </w:r>
    </w:p>
    <w:p w:rsidR="00FC4F4B" w:rsidRPr="00A22896" w:rsidRDefault="00FC4F4B" w:rsidP="00FC4F4B">
      <w:pPr>
        <w:spacing w:line="288" w:lineRule="auto"/>
        <w:ind w:firstLine="360"/>
        <w:jc w:val="both"/>
        <w:rPr>
          <w:sz w:val="26"/>
          <w:szCs w:val="26"/>
        </w:rPr>
      </w:pPr>
      <w:r w:rsidRPr="00A22896">
        <w:rPr>
          <w:sz w:val="26"/>
          <w:szCs w:val="26"/>
        </w:rPr>
        <w:t>- Giới thiệu được một trong các sản phẩm của địa phương dựa trên các thông tin, tranh ảnh, vật sưu tầm.</w:t>
      </w:r>
    </w:p>
    <w:p w:rsidR="00FC4F4B" w:rsidRPr="00A22896" w:rsidRDefault="00FC4F4B" w:rsidP="00FC4F4B">
      <w:pPr>
        <w:spacing w:before="120" w:line="288" w:lineRule="auto"/>
        <w:ind w:firstLine="360"/>
        <w:jc w:val="both"/>
        <w:rPr>
          <w:b/>
          <w:sz w:val="26"/>
          <w:szCs w:val="26"/>
        </w:rPr>
      </w:pPr>
      <w:r w:rsidRPr="00A22896">
        <w:rPr>
          <w:b/>
          <w:sz w:val="26"/>
          <w:szCs w:val="26"/>
        </w:rPr>
        <w:t>2. Năng lực chung.</w:t>
      </w:r>
    </w:p>
    <w:p w:rsidR="00FC4F4B" w:rsidRPr="00A22896" w:rsidRDefault="00FC4F4B" w:rsidP="00FC4F4B">
      <w:pPr>
        <w:spacing w:line="288" w:lineRule="auto"/>
        <w:ind w:firstLine="360"/>
        <w:jc w:val="both"/>
        <w:rPr>
          <w:sz w:val="26"/>
          <w:szCs w:val="26"/>
        </w:rPr>
      </w:pPr>
      <w:r w:rsidRPr="00A22896">
        <w:rPr>
          <w:sz w:val="26"/>
          <w:szCs w:val="26"/>
        </w:rPr>
        <w:t>- Năng lực tự chủ, tự học: Có biểu hiện chú ý học tập, tự giác tìm hiểu bài để hoàn thành tốt nội dung tiết học.</w:t>
      </w:r>
    </w:p>
    <w:p w:rsidR="00FC4F4B" w:rsidRPr="00A22896" w:rsidRDefault="00FC4F4B" w:rsidP="00FC4F4B">
      <w:pPr>
        <w:spacing w:line="288" w:lineRule="auto"/>
        <w:ind w:firstLine="360"/>
        <w:jc w:val="both"/>
        <w:rPr>
          <w:sz w:val="26"/>
          <w:szCs w:val="26"/>
        </w:rPr>
      </w:pPr>
      <w:r w:rsidRPr="00A22896">
        <w:rPr>
          <w:sz w:val="26"/>
          <w:szCs w:val="26"/>
        </w:rPr>
        <w:t>- Năng lực giải quyết vấn đề và sáng tạo: Có biểu hiện tích cực, sáng tạo trong các hoạt động học tập, trò chơi, vận dụng.</w:t>
      </w:r>
    </w:p>
    <w:p w:rsidR="00FC4F4B" w:rsidRPr="00A22896" w:rsidRDefault="00FC4F4B" w:rsidP="00FC4F4B">
      <w:pPr>
        <w:spacing w:line="288" w:lineRule="auto"/>
        <w:ind w:firstLine="360"/>
        <w:jc w:val="both"/>
        <w:rPr>
          <w:sz w:val="26"/>
          <w:szCs w:val="26"/>
        </w:rPr>
      </w:pPr>
      <w:r w:rsidRPr="00A22896">
        <w:rPr>
          <w:sz w:val="26"/>
          <w:szCs w:val="26"/>
        </w:rPr>
        <w:t>- Năng lực giao tiếp và hợp tác: Có biểu hiện tích cực, sôi nổi và nhiệt tình trong hoạt động nhóm. Có khả năng trình bày, thuyết trình… trong các hoạt động học tập.</w:t>
      </w:r>
    </w:p>
    <w:p w:rsidR="00FC4F4B" w:rsidRPr="00A22896" w:rsidRDefault="00FC4F4B" w:rsidP="00FC4F4B">
      <w:pPr>
        <w:spacing w:before="120" w:line="288" w:lineRule="auto"/>
        <w:ind w:firstLine="360"/>
        <w:jc w:val="both"/>
        <w:rPr>
          <w:b/>
          <w:sz w:val="26"/>
          <w:szCs w:val="26"/>
        </w:rPr>
      </w:pPr>
      <w:r w:rsidRPr="00A22896">
        <w:rPr>
          <w:b/>
          <w:sz w:val="26"/>
          <w:szCs w:val="26"/>
        </w:rPr>
        <w:t>3. Phẩm chất.</w:t>
      </w:r>
    </w:p>
    <w:p w:rsidR="00FC4F4B" w:rsidRPr="00A22896" w:rsidRDefault="00FC4F4B" w:rsidP="00FC4F4B">
      <w:pPr>
        <w:spacing w:line="288" w:lineRule="auto"/>
        <w:ind w:firstLine="360"/>
        <w:jc w:val="both"/>
        <w:rPr>
          <w:sz w:val="26"/>
          <w:szCs w:val="26"/>
        </w:rPr>
      </w:pPr>
      <w:r w:rsidRPr="00A22896">
        <w:rPr>
          <w:sz w:val="26"/>
          <w:szCs w:val="26"/>
        </w:rPr>
        <w:t>- Phẩm chất nhân ái: Biết trân trọng yêu quý các sản phẩm công nghiệp và thủ công.</w:t>
      </w:r>
    </w:p>
    <w:p w:rsidR="00FC4F4B" w:rsidRPr="00A22896" w:rsidRDefault="00FC4F4B" w:rsidP="00FC4F4B">
      <w:pPr>
        <w:spacing w:line="288" w:lineRule="auto"/>
        <w:ind w:firstLine="360"/>
        <w:jc w:val="both"/>
        <w:rPr>
          <w:sz w:val="26"/>
          <w:szCs w:val="26"/>
        </w:rPr>
      </w:pPr>
      <w:r w:rsidRPr="00A22896">
        <w:rPr>
          <w:sz w:val="26"/>
          <w:szCs w:val="26"/>
        </w:rPr>
        <w:t>- Phẩm chất chăm chỉ: Có tinh thần chăm chỉ học tập, luôn tự giác tìm hiểu bài.</w:t>
      </w:r>
    </w:p>
    <w:p w:rsidR="00FC4F4B" w:rsidRPr="00A22896" w:rsidRDefault="00FC4F4B" w:rsidP="00FC4F4B">
      <w:pPr>
        <w:spacing w:line="288" w:lineRule="auto"/>
        <w:ind w:firstLine="360"/>
        <w:jc w:val="both"/>
        <w:rPr>
          <w:sz w:val="26"/>
          <w:szCs w:val="26"/>
        </w:rPr>
      </w:pPr>
      <w:r w:rsidRPr="00A22896">
        <w:rPr>
          <w:sz w:val="26"/>
          <w:szCs w:val="26"/>
        </w:rPr>
        <w:t>- Phẩm chất trách nhiệm: Giữ trật tự, biết lắng nghe, học tập nghiêm túc.</w:t>
      </w:r>
    </w:p>
    <w:p w:rsidR="00FC4F4B" w:rsidRPr="00A22896" w:rsidRDefault="00FC4F4B" w:rsidP="00FC4F4B">
      <w:pPr>
        <w:spacing w:line="288" w:lineRule="auto"/>
        <w:ind w:firstLine="360"/>
        <w:jc w:val="both"/>
        <w:rPr>
          <w:b/>
          <w:sz w:val="26"/>
          <w:szCs w:val="26"/>
        </w:rPr>
      </w:pPr>
      <w:r w:rsidRPr="00A22896">
        <w:rPr>
          <w:b/>
          <w:sz w:val="26"/>
          <w:szCs w:val="26"/>
        </w:rPr>
        <w:t>II. ĐỒ DÙNG DẠY HỌC</w:t>
      </w:r>
    </w:p>
    <w:p w:rsidR="00FC4F4B" w:rsidRPr="00A22896" w:rsidRDefault="00FC4F4B" w:rsidP="00FC4F4B">
      <w:pPr>
        <w:spacing w:line="288" w:lineRule="auto"/>
        <w:ind w:firstLine="360"/>
        <w:jc w:val="both"/>
        <w:rPr>
          <w:sz w:val="26"/>
          <w:szCs w:val="26"/>
        </w:rPr>
      </w:pPr>
      <w:r w:rsidRPr="00A22896">
        <w:rPr>
          <w:sz w:val="26"/>
          <w:szCs w:val="26"/>
        </w:rPr>
        <w:lastRenderedPageBreak/>
        <w:t>- Kế hoạch bài dạy, bài giảng Power point.</w:t>
      </w:r>
    </w:p>
    <w:p w:rsidR="00FC4F4B" w:rsidRPr="00A22896" w:rsidRDefault="00FC4F4B" w:rsidP="00FC4F4B">
      <w:pPr>
        <w:spacing w:line="288" w:lineRule="auto"/>
        <w:ind w:firstLine="360"/>
        <w:jc w:val="both"/>
        <w:rPr>
          <w:sz w:val="26"/>
          <w:szCs w:val="26"/>
        </w:rPr>
      </w:pPr>
      <w:r w:rsidRPr="00A22896">
        <w:rPr>
          <w:sz w:val="26"/>
          <w:szCs w:val="26"/>
        </w:rPr>
        <w:t>- SGK và các thiết bị, học liệu phụ vụ cho tiết dạy.</w:t>
      </w:r>
    </w:p>
    <w:p w:rsidR="00FC4F4B" w:rsidRPr="00A22896" w:rsidRDefault="00FC4F4B" w:rsidP="00FC4F4B">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C4F4B" w:rsidRPr="00A22896" w:rsidTr="005A0770">
        <w:tc>
          <w:tcPr>
            <w:tcW w:w="5862" w:type="dxa"/>
            <w:tcBorders>
              <w:bottom w:val="dashed" w:sz="4" w:space="0" w:color="auto"/>
            </w:tcBorders>
          </w:tcPr>
          <w:p w:rsidR="00FC4F4B" w:rsidRPr="00A22896" w:rsidRDefault="00FC4F4B" w:rsidP="005A0770">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FC4F4B" w:rsidRPr="00A22896" w:rsidRDefault="00FC4F4B" w:rsidP="005A0770">
            <w:pPr>
              <w:spacing w:line="288" w:lineRule="auto"/>
              <w:jc w:val="center"/>
              <w:rPr>
                <w:b/>
                <w:sz w:val="26"/>
                <w:szCs w:val="26"/>
              </w:rPr>
            </w:pPr>
            <w:r w:rsidRPr="00A22896">
              <w:rPr>
                <w:b/>
                <w:sz w:val="26"/>
                <w:szCs w:val="26"/>
              </w:rPr>
              <w:t>Hoạt động của học sinh</w:t>
            </w:r>
          </w:p>
        </w:tc>
      </w:tr>
      <w:tr w:rsidR="00FC4F4B" w:rsidRPr="00A22896" w:rsidTr="005A0770">
        <w:tc>
          <w:tcPr>
            <w:tcW w:w="9738" w:type="dxa"/>
            <w:gridSpan w:val="2"/>
            <w:tcBorders>
              <w:bottom w:val="dashed" w:sz="4" w:space="0" w:color="auto"/>
            </w:tcBorders>
          </w:tcPr>
          <w:p w:rsidR="00FC4F4B" w:rsidRPr="00A22896" w:rsidRDefault="00FC4F4B" w:rsidP="005A0770">
            <w:pPr>
              <w:spacing w:line="288" w:lineRule="auto"/>
              <w:jc w:val="both"/>
              <w:rPr>
                <w:bCs/>
                <w:i/>
                <w:sz w:val="26"/>
                <w:szCs w:val="26"/>
              </w:rPr>
            </w:pPr>
            <w:r w:rsidRPr="00A22896">
              <w:rPr>
                <w:b/>
                <w:bCs/>
                <w:sz w:val="26"/>
                <w:szCs w:val="26"/>
              </w:rPr>
              <w:t>1. Khởi động:</w:t>
            </w:r>
          </w:p>
          <w:p w:rsidR="00FC4F4B" w:rsidRPr="00A22896" w:rsidRDefault="00FC4F4B" w:rsidP="005A0770">
            <w:pPr>
              <w:spacing w:line="288" w:lineRule="auto"/>
              <w:jc w:val="both"/>
              <w:rPr>
                <w:sz w:val="26"/>
                <w:szCs w:val="26"/>
              </w:rPr>
            </w:pPr>
            <w:r w:rsidRPr="00A22896">
              <w:rPr>
                <w:sz w:val="26"/>
                <w:szCs w:val="26"/>
              </w:rPr>
              <w:t>- Mục tiêu:</w:t>
            </w:r>
          </w:p>
          <w:p w:rsidR="00FC4F4B" w:rsidRPr="00A22896" w:rsidRDefault="00FC4F4B" w:rsidP="005A0770">
            <w:pPr>
              <w:spacing w:line="288" w:lineRule="auto"/>
              <w:jc w:val="both"/>
              <w:rPr>
                <w:sz w:val="26"/>
                <w:szCs w:val="26"/>
              </w:rPr>
            </w:pPr>
            <w:r w:rsidRPr="00A22896">
              <w:rPr>
                <w:sz w:val="26"/>
                <w:szCs w:val="26"/>
              </w:rPr>
              <w:t>+ Tạo không khí vui vẻ, khấn khởi trước giờ học.</w:t>
            </w:r>
          </w:p>
          <w:p w:rsidR="00FC4F4B" w:rsidRPr="00A22896" w:rsidRDefault="00FC4F4B" w:rsidP="005A0770">
            <w:pPr>
              <w:spacing w:line="288" w:lineRule="auto"/>
              <w:jc w:val="both"/>
              <w:rPr>
                <w:sz w:val="26"/>
                <w:szCs w:val="26"/>
              </w:rPr>
            </w:pPr>
            <w:r w:rsidRPr="00A22896">
              <w:rPr>
                <w:sz w:val="26"/>
                <w:szCs w:val="26"/>
              </w:rPr>
              <w:t>+ Kiểm tra kiến thức đã học của học sinh ở bài trước.</w:t>
            </w:r>
          </w:p>
          <w:p w:rsidR="00FC4F4B" w:rsidRPr="00A22896" w:rsidRDefault="00FC4F4B" w:rsidP="005A0770">
            <w:pPr>
              <w:spacing w:line="288" w:lineRule="auto"/>
              <w:jc w:val="both"/>
              <w:rPr>
                <w:color w:val="FF0000"/>
                <w:sz w:val="26"/>
                <w:szCs w:val="26"/>
              </w:rPr>
            </w:pPr>
            <w:r w:rsidRPr="00A22896">
              <w:rPr>
                <w:sz w:val="26"/>
                <w:szCs w:val="26"/>
              </w:rPr>
              <w:t>- Cách tiến hành:</w:t>
            </w:r>
          </w:p>
        </w:tc>
      </w:tr>
      <w:tr w:rsidR="00FC4F4B" w:rsidRPr="00A22896" w:rsidTr="005A0770">
        <w:tc>
          <w:tcPr>
            <w:tcW w:w="5862" w:type="dxa"/>
            <w:tcBorders>
              <w:bottom w:val="dashed" w:sz="4" w:space="0" w:color="auto"/>
            </w:tcBorders>
          </w:tcPr>
          <w:p w:rsidR="00FC4F4B" w:rsidRPr="00A22896" w:rsidRDefault="00FC4F4B" w:rsidP="005A0770">
            <w:pPr>
              <w:spacing w:line="288" w:lineRule="auto"/>
              <w:jc w:val="both"/>
              <w:outlineLvl w:val="0"/>
              <w:rPr>
                <w:bCs/>
                <w:sz w:val="26"/>
                <w:szCs w:val="26"/>
              </w:rPr>
            </w:pPr>
            <w:r w:rsidRPr="00A22896">
              <w:rPr>
                <w:bCs/>
                <w:sz w:val="26"/>
                <w:szCs w:val="26"/>
              </w:rPr>
              <w:t>- GV yêu cầu HS  nhắc lại một số lợi ích của hoạt động sản xuất công nghiệp, thủ công.</w:t>
            </w:r>
          </w:p>
          <w:p w:rsidR="00FC4F4B" w:rsidRPr="00A22896" w:rsidRDefault="00FC4F4B" w:rsidP="005A0770">
            <w:pPr>
              <w:spacing w:line="288" w:lineRule="auto"/>
              <w:jc w:val="both"/>
              <w:outlineLvl w:val="0"/>
              <w:rPr>
                <w:bCs/>
                <w:sz w:val="26"/>
                <w:szCs w:val="26"/>
              </w:rPr>
            </w:pPr>
          </w:p>
          <w:p w:rsidR="00FC4F4B" w:rsidRPr="00A22896" w:rsidRDefault="00FC4F4B" w:rsidP="005A0770">
            <w:pPr>
              <w:spacing w:line="288" w:lineRule="auto"/>
              <w:jc w:val="both"/>
              <w:outlineLvl w:val="0"/>
              <w:rPr>
                <w:bCs/>
                <w:sz w:val="26"/>
                <w:szCs w:val="26"/>
              </w:rPr>
            </w:pPr>
          </w:p>
          <w:p w:rsidR="00FC4F4B" w:rsidRPr="00A22896" w:rsidRDefault="00FC4F4B" w:rsidP="005A0770">
            <w:pPr>
              <w:spacing w:line="288" w:lineRule="auto"/>
              <w:jc w:val="both"/>
              <w:outlineLvl w:val="0"/>
              <w:rPr>
                <w:bCs/>
                <w:sz w:val="26"/>
                <w:szCs w:val="26"/>
              </w:rPr>
            </w:pPr>
          </w:p>
          <w:p w:rsidR="00FC4F4B" w:rsidRPr="00A22896" w:rsidRDefault="00FC4F4B" w:rsidP="005A0770">
            <w:pPr>
              <w:spacing w:line="288" w:lineRule="auto"/>
              <w:jc w:val="both"/>
              <w:outlineLvl w:val="0"/>
              <w:rPr>
                <w:bCs/>
                <w:sz w:val="26"/>
                <w:szCs w:val="26"/>
              </w:rPr>
            </w:pPr>
          </w:p>
          <w:p w:rsidR="00FC4F4B" w:rsidRPr="00A22896" w:rsidRDefault="00FC4F4B" w:rsidP="005A0770">
            <w:pPr>
              <w:spacing w:line="288" w:lineRule="auto"/>
              <w:jc w:val="both"/>
              <w:outlineLvl w:val="0"/>
              <w:rPr>
                <w:bCs/>
                <w:sz w:val="26"/>
                <w:szCs w:val="26"/>
              </w:rPr>
            </w:pPr>
          </w:p>
          <w:p w:rsidR="00FC4F4B" w:rsidRPr="00A22896" w:rsidRDefault="00FC4F4B" w:rsidP="005A0770">
            <w:pPr>
              <w:spacing w:line="288" w:lineRule="auto"/>
              <w:jc w:val="both"/>
              <w:outlineLvl w:val="0"/>
              <w:rPr>
                <w:bCs/>
                <w:sz w:val="26"/>
                <w:szCs w:val="26"/>
              </w:rPr>
            </w:pPr>
            <w:r w:rsidRPr="00A22896">
              <w:rPr>
                <w:bCs/>
                <w:sz w:val="26"/>
                <w:szCs w:val="26"/>
              </w:rPr>
              <w:t>- GV Nhận xét, tuyên dương.</w:t>
            </w:r>
          </w:p>
          <w:p w:rsidR="00FC4F4B" w:rsidRPr="00A22896" w:rsidRDefault="00FC4F4B" w:rsidP="005A0770">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FC4F4B" w:rsidRPr="00A22896" w:rsidRDefault="00FC4F4B" w:rsidP="005A0770">
            <w:pPr>
              <w:spacing w:line="288" w:lineRule="auto"/>
              <w:jc w:val="both"/>
              <w:rPr>
                <w:sz w:val="26"/>
                <w:szCs w:val="26"/>
              </w:rPr>
            </w:pPr>
            <w:r w:rsidRPr="00A22896">
              <w:rPr>
                <w:sz w:val="26"/>
                <w:szCs w:val="26"/>
              </w:rPr>
              <w:t>- HS nêu lợi ích của các hoạt động sản xuất công nghiệp, thủ công:</w:t>
            </w:r>
          </w:p>
          <w:p w:rsidR="00FC4F4B" w:rsidRPr="00A22896" w:rsidRDefault="00FC4F4B" w:rsidP="005A0770">
            <w:pPr>
              <w:spacing w:line="288" w:lineRule="auto"/>
              <w:jc w:val="both"/>
              <w:rPr>
                <w:sz w:val="26"/>
                <w:szCs w:val="26"/>
              </w:rPr>
            </w:pPr>
            <w:r w:rsidRPr="00A22896">
              <w:rPr>
                <w:sz w:val="26"/>
                <w:szCs w:val="26"/>
              </w:rPr>
              <w:t>+ Các hoạt động đó tạo ra đồ dùng, thiết bị, nguyên vật liệu... phục vụ cho đời sống, sản xuất của con người và xuất khẩu...</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tc>
      </w:tr>
      <w:tr w:rsidR="00FC4F4B" w:rsidRPr="00A22896" w:rsidTr="005A0770">
        <w:tc>
          <w:tcPr>
            <w:tcW w:w="9738" w:type="dxa"/>
            <w:gridSpan w:val="2"/>
            <w:tcBorders>
              <w:top w:val="dashed" w:sz="4" w:space="0" w:color="auto"/>
              <w:bottom w:val="dashed" w:sz="4" w:space="0" w:color="auto"/>
            </w:tcBorders>
          </w:tcPr>
          <w:p w:rsidR="00FC4F4B" w:rsidRPr="00A22896" w:rsidRDefault="00FC4F4B" w:rsidP="005A0770">
            <w:pPr>
              <w:spacing w:line="288" w:lineRule="auto"/>
              <w:jc w:val="both"/>
              <w:rPr>
                <w:b/>
                <w:bCs/>
                <w:iCs/>
                <w:sz w:val="26"/>
                <w:szCs w:val="26"/>
              </w:rPr>
            </w:pPr>
            <w:r w:rsidRPr="00A22896">
              <w:rPr>
                <w:b/>
                <w:bCs/>
                <w:iCs/>
                <w:sz w:val="26"/>
                <w:szCs w:val="26"/>
              </w:rPr>
              <w:t>2. Luyện tập</w:t>
            </w:r>
            <w:r w:rsidRPr="00A22896">
              <w:rPr>
                <w:bCs/>
                <w:iCs/>
                <w:sz w:val="26"/>
                <w:szCs w:val="26"/>
              </w:rPr>
              <w:t>:</w:t>
            </w:r>
          </w:p>
          <w:p w:rsidR="00FC4F4B" w:rsidRPr="00A22896" w:rsidRDefault="00FC4F4B" w:rsidP="005A0770">
            <w:pPr>
              <w:spacing w:line="288" w:lineRule="auto"/>
              <w:jc w:val="both"/>
              <w:rPr>
                <w:b/>
                <w:sz w:val="26"/>
                <w:szCs w:val="26"/>
              </w:rPr>
            </w:pPr>
            <w:r w:rsidRPr="00A22896">
              <w:rPr>
                <w:b/>
                <w:sz w:val="26"/>
                <w:szCs w:val="26"/>
              </w:rPr>
              <w:t>Hoạt động 3. Trò chơi “Ai nhanh – Ai đúng?” (làm việc nhóm 6)</w:t>
            </w:r>
          </w:p>
          <w:p w:rsidR="00FC4F4B" w:rsidRPr="00A22896" w:rsidRDefault="00FC4F4B" w:rsidP="005A0770">
            <w:pPr>
              <w:spacing w:line="288" w:lineRule="auto"/>
              <w:jc w:val="both"/>
              <w:rPr>
                <w:sz w:val="26"/>
                <w:szCs w:val="26"/>
              </w:rPr>
            </w:pPr>
            <w:r w:rsidRPr="00A22896">
              <w:rPr>
                <w:b/>
                <w:bCs/>
                <w:iCs/>
                <w:sz w:val="26"/>
                <w:szCs w:val="26"/>
              </w:rPr>
              <w:t xml:space="preserve">- </w:t>
            </w:r>
            <w:r w:rsidRPr="00A22896">
              <w:rPr>
                <w:bCs/>
                <w:sz w:val="26"/>
                <w:szCs w:val="26"/>
              </w:rPr>
              <w:t>Mục tiêu:</w:t>
            </w:r>
          </w:p>
          <w:p w:rsidR="00FC4F4B" w:rsidRPr="00A22896" w:rsidRDefault="00FC4F4B" w:rsidP="005A0770">
            <w:pPr>
              <w:spacing w:line="288" w:lineRule="auto"/>
              <w:jc w:val="both"/>
              <w:rPr>
                <w:sz w:val="26"/>
                <w:szCs w:val="26"/>
              </w:rPr>
            </w:pPr>
            <w:r w:rsidRPr="00A22896">
              <w:rPr>
                <w:sz w:val="26"/>
                <w:szCs w:val="26"/>
              </w:rPr>
              <w:t>+ Nhận biết được sản phẩm công nghiệp và sản phẩm thủ công.</w:t>
            </w:r>
          </w:p>
          <w:p w:rsidR="00FC4F4B" w:rsidRPr="00A22896" w:rsidRDefault="00FC4F4B" w:rsidP="005A0770">
            <w:pPr>
              <w:numPr>
                <w:ilvl w:val="0"/>
                <w:numId w:val="27"/>
              </w:numPr>
              <w:tabs>
                <w:tab w:val="left" w:pos="142"/>
              </w:tabs>
              <w:spacing w:line="288" w:lineRule="auto"/>
              <w:contextualSpacing/>
              <w:jc w:val="both"/>
              <w:rPr>
                <w:sz w:val="26"/>
                <w:szCs w:val="26"/>
              </w:rPr>
            </w:pPr>
            <w:r w:rsidRPr="00A22896">
              <w:rPr>
                <w:bCs/>
                <w:iCs/>
                <w:sz w:val="26"/>
                <w:szCs w:val="26"/>
              </w:rPr>
              <w:t>Cách tiến hành:</w:t>
            </w:r>
          </w:p>
        </w:tc>
      </w:tr>
      <w:tr w:rsidR="00FC4F4B" w:rsidRPr="00A22896" w:rsidTr="005A0770">
        <w:tc>
          <w:tcPr>
            <w:tcW w:w="5862" w:type="dxa"/>
            <w:tcBorders>
              <w:top w:val="dashed" w:sz="4" w:space="0" w:color="auto"/>
              <w:bottom w:val="dashed" w:sz="4" w:space="0" w:color="auto"/>
            </w:tcBorders>
          </w:tcPr>
          <w:p w:rsidR="00FC4F4B" w:rsidRPr="00A22896" w:rsidRDefault="00FC4F4B" w:rsidP="005A0770">
            <w:pPr>
              <w:spacing w:line="288" w:lineRule="auto"/>
              <w:jc w:val="both"/>
              <w:rPr>
                <w:sz w:val="26"/>
                <w:szCs w:val="26"/>
              </w:rPr>
            </w:pPr>
            <w:r w:rsidRPr="00A22896">
              <w:rPr>
                <w:sz w:val="26"/>
                <w:szCs w:val="26"/>
              </w:rPr>
              <w:t>- GV mời HS đọc yêu cầu trò chơi.</w:t>
            </w:r>
          </w:p>
          <w:p w:rsidR="00FC4F4B" w:rsidRPr="00A22896" w:rsidRDefault="00FC4F4B" w:rsidP="005A0770">
            <w:pPr>
              <w:spacing w:line="288" w:lineRule="auto"/>
              <w:jc w:val="both"/>
              <w:rPr>
                <w:sz w:val="26"/>
                <w:szCs w:val="26"/>
              </w:rPr>
            </w:pPr>
            <w:r w:rsidRPr="00A22896">
              <w:rPr>
                <w:sz w:val="26"/>
                <w:szCs w:val="26"/>
              </w:rPr>
              <w:t>- GV hướng dẫn HS cách chơi: Mỗi nhóm sẽ được nhận 9 thẻ hình (hình 1-9 trong trang 50 SGK), khi GV hô: “bắt đầu” các nhóm  sẽ xếp thẻ thành 2 nhóm: “Sản phẩm công nghiệp và “sản phẩm thủ công”. Nhóm nào xếp xong thì hô  “xong”</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r w:rsidRPr="00A22896">
              <w:rPr>
                <w:sz w:val="26"/>
                <w:szCs w:val="26"/>
                <w:lang w:val="en-US"/>
              </w:rPr>
              <w:object w:dxaOrig="5040"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77.35pt;height:189.7pt" o:ole="">
                  <v:imagedata r:id="rId13" o:title=""/>
                </v:shape>
                <o:OLEObject Type="Embed" ProgID="PBrush" ShapeID="_x0000_i1031" DrawAspect="Content" ObjectID="_1793540508" r:id="rId14"/>
              </w:objec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r w:rsidRPr="00A22896">
              <w:rPr>
                <w:b/>
                <w:sz w:val="26"/>
                <w:szCs w:val="26"/>
              </w:rPr>
              <w:t xml:space="preserve">- </w:t>
            </w:r>
            <w:r w:rsidRPr="00A22896">
              <w:rPr>
                <w:sz w:val="26"/>
                <w:szCs w:val="26"/>
              </w:rPr>
              <w:t>GV gọi trưởng nhóm các nhóm lên nhận bộ thẻ hình.</w:t>
            </w:r>
          </w:p>
          <w:p w:rsidR="00FC4F4B" w:rsidRPr="00A22896" w:rsidRDefault="00FC4F4B" w:rsidP="005A0770">
            <w:pPr>
              <w:spacing w:line="288" w:lineRule="auto"/>
              <w:jc w:val="both"/>
              <w:rPr>
                <w:sz w:val="26"/>
                <w:szCs w:val="26"/>
              </w:rPr>
            </w:pPr>
            <w:r w:rsidRPr="00A22896">
              <w:rPr>
                <w:sz w:val="26"/>
                <w:szCs w:val="26"/>
              </w:rPr>
              <w:t>- GV hô “bắt đầu” để các nhóm thi xếp các thẻ hình vào nhóm.</w:t>
            </w: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sz w:val="26"/>
                <w:szCs w:val="26"/>
              </w:rPr>
            </w:pPr>
            <w:r w:rsidRPr="00A22896">
              <w:rPr>
                <w:sz w:val="26"/>
                <w:szCs w:val="26"/>
              </w:rPr>
              <w:t xml:space="preserve">- GV và cả lớp cùng nhận xét và </w:t>
            </w:r>
            <w:r>
              <w:rPr>
                <w:sz w:val="26"/>
                <w:szCs w:val="26"/>
              </w:rPr>
              <w:t>đánh giá xem nhóm nào xếp đúng.</w:t>
            </w:r>
          </w:p>
          <w:p w:rsidR="00FC4F4B" w:rsidRPr="00A22896" w:rsidRDefault="00FC4F4B" w:rsidP="005A0770">
            <w:pPr>
              <w:spacing w:line="288" w:lineRule="auto"/>
              <w:jc w:val="both"/>
              <w:rPr>
                <w:sz w:val="26"/>
                <w:szCs w:val="26"/>
              </w:rPr>
            </w:pPr>
            <w:r w:rsidRPr="00A22896">
              <w:rPr>
                <w:sz w:val="26"/>
                <w:szCs w:val="26"/>
              </w:rPr>
              <w:t>- GV tuyên dương nhóm thắng cuộc.</w:t>
            </w:r>
          </w:p>
          <w:p w:rsidR="00FC4F4B" w:rsidRPr="00A22896" w:rsidRDefault="00FC4F4B" w:rsidP="005A0770">
            <w:pPr>
              <w:spacing w:line="288" w:lineRule="auto"/>
              <w:jc w:val="both"/>
              <w:rPr>
                <w:i/>
                <w:color w:val="FF0000"/>
                <w:sz w:val="26"/>
                <w:szCs w:val="26"/>
              </w:rPr>
            </w:pPr>
          </w:p>
        </w:tc>
        <w:tc>
          <w:tcPr>
            <w:tcW w:w="3876" w:type="dxa"/>
            <w:tcBorders>
              <w:top w:val="dashed" w:sz="4" w:space="0" w:color="auto"/>
              <w:bottom w:val="dashed" w:sz="4" w:space="0" w:color="auto"/>
            </w:tcBorders>
          </w:tcPr>
          <w:p w:rsidR="00FC4F4B" w:rsidRPr="00A22896" w:rsidRDefault="00FC4F4B" w:rsidP="005A0770">
            <w:pPr>
              <w:spacing w:line="288" w:lineRule="auto"/>
              <w:jc w:val="both"/>
              <w:rPr>
                <w:sz w:val="26"/>
                <w:szCs w:val="26"/>
              </w:rPr>
            </w:pPr>
            <w:r w:rsidRPr="00A22896">
              <w:rPr>
                <w:sz w:val="26"/>
                <w:szCs w:val="26"/>
              </w:rPr>
              <w:lastRenderedPageBreak/>
              <w:t xml:space="preserve">- 1 Học sinh đọc yêu cầu bài </w:t>
            </w:r>
          </w:p>
          <w:p w:rsidR="00FC4F4B" w:rsidRPr="00A22896" w:rsidRDefault="00FC4F4B" w:rsidP="005A0770">
            <w:pPr>
              <w:spacing w:line="288" w:lineRule="auto"/>
              <w:jc w:val="both"/>
              <w:rPr>
                <w:sz w:val="26"/>
                <w:szCs w:val="26"/>
              </w:rPr>
            </w:pPr>
            <w:r w:rsidRPr="00A22896">
              <w:rPr>
                <w:sz w:val="26"/>
                <w:szCs w:val="26"/>
              </w:rPr>
              <w:t>- Cả lớp lắng nghe cách chơi.</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sz w:val="26"/>
                <w:szCs w:val="26"/>
              </w:rPr>
            </w:pPr>
            <w:r w:rsidRPr="00A22896">
              <w:rPr>
                <w:sz w:val="26"/>
                <w:szCs w:val="26"/>
              </w:rPr>
              <w:t>- Nhóm trưởng lên nhận bộ thẻ hình.</w:t>
            </w:r>
          </w:p>
          <w:p w:rsidR="00FC4F4B" w:rsidRPr="00A22896" w:rsidRDefault="00FC4F4B" w:rsidP="005A0770">
            <w:pPr>
              <w:spacing w:line="288" w:lineRule="auto"/>
              <w:jc w:val="both"/>
              <w:rPr>
                <w:sz w:val="26"/>
                <w:szCs w:val="26"/>
              </w:rPr>
            </w:pPr>
            <w:r w:rsidRPr="00A22896">
              <w:rPr>
                <w:sz w:val="26"/>
                <w:szCs w:val="26"/>
              </w:rPr>
              <w:t>- Các nhóm tham gia thi xếp các thẻ hình vào nhóm.</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r w:rsidRPr="00A22896">
              <w:rPr>
                <w:sz w:val="26"/>
                <w:szCs w:val="26"/>
              </w:rPr>
              <w:t>- Các nhóm nêu kết kết quả đúng:</w:t>
            </w:r>
          </w:p>
          <w:p w:rsidR="00FC4F4B" w:rsidRPr="00A22896" w:rsidRDefault="00FC4F4B" w:rsidP="005A0770">
            <w:pPr>
              <w:spacing w:line="288" w:lineRule="auto"/>
              <w:jc w:val="both"/>
              <w:rPr>
                <w:sz w:val="26"/>
                <w:szCs w:val="26"/>
              </w:rPr>
            </w:pPr>
            <w:r w:rsidRPr="00A22896">
              <w:rPr>
                <w:sz w:val="26"/>
                <w:szCs w:val="26"/>
              </w:rPr>
              <w:t>+ Các sản phẩm thủ công là hình: 1, 5, 9.</w:t>
            </w:r>
          </w:p>
          <w:p w:rsidR="00FC4F4B" w:rsidRPr="00A22896" w:rsidRDefault="00FC4F4B" w:rsidP="005A0770">
            <w:pPr>
              <w:spacing w:line="288" w:lineRule="auto"/>
              <w:jc w:val="both"/>
              <w:rPr>
                <w:sz w:val="26"/>
                <w:szCs w:val="26"/>
              </w:rPr>
            </w:pPr>
            <w:r w:rsidRPr="00A22896">
              <w:rPr>
                <w:sz w:val="26"/>
                <w:szCs w:val="26"/>
              </w:rPr>
              <w:t>+ Các sản phẩm công nghiệp là hình: 2, 3, 4, 6, 7, 8.</w:t>
            </w:r>
          </w:p>
        </w:tc>
      </w:tr>
      <w:tr w:rsidR="00FC4F4B" w:rsidRPr="00A22896" w:rsidTr="005A0770">
        <w:tc>
          <w:tcPr>
            <w:tcW w:w="9738" w:type="dxa"/>
            <w:gridSpan w:val="2"/>
            <w:tcBorders>
              <w:top w:val="dashed" w:sz="4" w:space="0" w:color="auto"/>
              <w:bottom w:val="dashed" w:sz="4" w:space="0" w:color="auto"/>
            </w:tcBorders>
          </w:tcPr>
          <w:p w:rsidR="00FC4F4B" w:rsidRPr="00A22896" w:rsidRDefault="00FC4F4B" w:rsidP="005A0770">
            <w:pPr>
              <w:spacing w:line="288" w:lineRule="auto"/>
              <w:jc w:val="both"/>
              <w:rPr>
                <w:b/>
                <w:sz w:val="26"/>
                <w:szCs w:val="26"/>
              </w:rPr>
            </w:pPr>
            <w:r w:rsidRPr="00A22896">
              <w:rPr>
                <w:b/>
                <w:sz w:val="26"/>
                <w:szCs w:val="26"/>
              </w:rPr>
              <w:lastRenderedPageBreak/>
              <w:t xml:space="preserve">3. </w:t>
            </w:r>
            <w:r w:rsidRPr="00A22896">
              <w:rPr>
                <w:b/>
                <w:bCs/>
                <w:iCs/>
                <w:sz w:val="26"/>
                <w:szCs w:val="26"/>
              </w:rPr>
              <w:t>Vận dụng</w:t>
            </w:r>
            <w:r w:rsidRPr="00A22896">
              <w:rPr>
                <w:b/>
                <w:sz w:val="26"/>
                <w:szCs w:val="26"/>
              </w:rPr>
              <w:t xml:space="preserve"> </w:t>
            </w:r>
          </w:p>
          <w:p w:rsidR="00FC4F4B" w:rsidRPr="00A22896" w:rsidRDefault="00FC4F4B" w:rsidP="005A0770">
            <w:pPr>
              <w:spacing w:line="288" w:lineRule="auto"/>
              <w:jc w:val="both"/>
              <w:rPr>
                <w:sz w:val="26"/>
                <w:szCs w:val="26"/>
              </w:rPr>
            </w:pPr>
            <w:r w:rsidRPr="00A22896">
              <w:rPr>
                <w:sz w:val="26"/>
                <w:szCs w:val="26"/>
              </w:rPr>
              <w:t>* Mục tiêu:</w:t>
            </w:r>
          </w:p>
          <w:p w:rsidR="00FC4F4B" w:rsidRPr="00A22896" w:rsidRDefault="00FC4F4B" w:rsidP="005A0770">
            <w:pPr>
              <w:spacing w:line="288" w:lineRule="auto"/>
              <w:ind w:firstLine="360"/>
              <w:jc w:val="both"/>
              <w:rPr>
                <w:sz w:val="26"/>
                <w:szCs w:val="26"/>
              </w:rPr>
            </w:pPr>
            <w:r w:rsidRPr="00A22896">
              <w:rPr>
                <w:sz w:val="26"/>
                <w:szCs w:val="26"/>
              </w:rPr>
              <w:t>- Thu thập được thông tin về một số hoạt động sản xuất công nghiệp hoặc thủ công ở địa phương.</w:t>
            </w:r>
          </w:p>
          <w:p w:rsidR="00FC4F4B" w:rsidRPr="00A22896" w:rsidRDefault="00FC4F4B" w:rsidP="005A0770">
            <w:pPr>
              <w:spacing w:line="288" w:lineRule="auto"/>
              <w:ind w:firstLine="360"/>
              <w:jc w:val="both"/>
              <w:rPr>
                <w:sz w:val="26"/>
                <w:szCs w:val="26"/>
              </w:rPr>
            </w:pPr>
            <w:r w:rsidRPr="00A22896">
              <w:rPr>
                <w:sz w:val="26"/>
                <w:szCs w:val="26"/>
              </w:rPr>
              <w:t>- Giới thiệu được một trong các sản phẩm của địa phương dựa trên các thông tin, tranh ảnh, vật sưu tầm.</w:t>
            </w:r>
          </w:p>
          <w:p w:rsidR="00FC4F4B" w:rsidRPr="00A22896" w:rsidRDefault="00FC4F4B" w:rsidP="005A0770">
            <w:pPr>
              <w:spacing w:line="288" w:lineRule="auto"/>
              <w:rPr>
                <w:sz w:val="26"/>
                <w:szCs w:val="26"/>
              </w:rPr>
            </w:pPr>
            <w:r w:rsidRPr="00A22896">
              <w:rPr>
                <w:sz w:val="26"/>
                <w:szCs w:val="26"/>
              </w:rPr>
              <w:t>* Cách tiến hành</w:t>
            </w:r>
          </w:p>
        </w:tc>
      </w:tr>
      <w:tr w:rsidR="00FC4F4B" w:rsidRPr="00A22896" w:rsidTr="005A0770">
        <w:tc>
          <w:tcPr>
            <w:tcW w:w="5862" w:type="dxa"/>
            <w:tcBorders>
              <w:top w:val="dashed" w:sz="4" w:space="0" w:color="auto"/>
              <w:bottom w:val="dashed" w:sz="4" w:space="0" w:color="auto"/>
            </w:tcBorders>
          </w:tcPr>
          <w:p w:rsidR="00FC4F4B" w:rsidRPr="00A22896" w:rsidRDefault="00FC4F4B" w:rsidP="005A0770">
            <w:pPr>
              <w:spacing w:line="288" w:lineRule="auto"/>
              <w:jc w:val="both"/>
              <w:rPr>
                <w:b/>
                <w:sz w:val="26"/>
                <w:szCs w:val="26"/>
              </w:rPr>
            </w:pPr>
            <w:r w:rsidRPr="00A22896">
              <w:rPr>
                <w:b/>
                <w:sz w:val="26"/>
                <w:szCs w:val="26"/>
              </w:rPr>
              <w:t>Hoạt động 4. Thu thập thông tin, tranh ảnh vật thật về hoạt động  sản xuất công nghiệp hoặc thủ công ở địa phương (làm việc nhóm 6)</w:t>
            </w:r>
          </w:p>
          <w:p w:rsidR="00FC4F4B" w:rsidRPr="00A22896" w:rsidRDefault="00FC4F4B" w:rsidP="005A0770">
            <w:pPr>
              <w:spacing w:line="288" w:lineRule="auto"/>
              <w:jc w:val="both"/>
              <w:rPr>
                <w:sz w:val="26"/>
                <w:szCs w:val="26"/>
              </w:rPr>
            </w:pPr>
            <w:r w:rsidRPr="00A22896">
              <w:rPr>
                <w:sz w:val="26"/>
                <w:szCs w:val="26"/>
              </w:rPr>
              <w:t>- GV mời HS đọc yêu cầu của hoạt động 4.</w:t>
            </w:r>
          </w:p>
          <w:p w:rsidR="00FC4F4B" w:rsidRPr="00A22896" w:rsidRDefault="00FC4F4B" w:rsidP="005A0770">
            <w:pPr>
              <w:spacing w:line="288" w:lineRule="auto"/>
              <w:jc w:val="both"/>
              <w:rPr>
                <w:sz w:val="26"/>
                <w:szCs w:val="26"/>
              </w:rPr>
            </w:pPr>
            <w:r w:rsidRPr="00A22896">
              <w:rPr>
                <w:sz w:val="26"/>
                <w:szCs w:val="26"/>
              </w:rPr>
              <w:t>- GV yêu cầu HS thảo luận nhóm 6 chia sẻ thông tin đã thu thập được về một hoạt động công nghiệp hoặc thủ công ở địa phương trong nhóm để hoàn thành bảng gợi ý sau:</w:t>
            </w:r>
          </w:p>
          <w:p w:rsidR="00FC4F4B" w:rsidRPr="00A22896" w:rsidRDefault="00FC4F4B" w:rsidP="005A0770">
            <w:pPr>
              <w:spacing w:line="288" w:lineRule="auto"/>
              <w:jc w:val="both"/>
              <w:rPr>
                <w:color w:val="FF0000"/>
                <w:sz w:val="26"/>
                <w:szCs w:val="26"/>
              </w:rPr>
            </w:pPr>
            <w:r w:rsidRPr="00A22896">
              <w:rPr>
                <w:sz w:val="26"/>
                <w:szCs w:val="26"/>
                <w:lang w:val="en-US"/>
              </w:rPr>
              <w:object w:dxaOrig="5445" w:dyaOrig="3255">
                <v:shape id="_x0000_i1032" type="#_x0000_t75" style="width:243.55pt;height:145.25pt" o:ole="">
                  <v:imagedata r:id="rId15" o:title=""/>
                </v:shape>
                <o:OLEObject Type="Embed" ProgID="PBrush" ShapeID="_x0000_i1032" DrawAspect="Content" ObjectID="_1793540509" r:id="rId16"/>
              </w:object>
            </w:r>
          </w:p>
          <w:p w:rsidR="00FC4F4B" w:rsidRPr="00A22896" w:rsidRDefault="00FC4F4B" w:rsidP="005A0770">
            <w:pPr>
              <w:spacing w:line="288" w:lineRule="auto"/>
              <w:jc w:val="both"/>
              <w:rPr>
                <w:sz w:val="26"/>
                <w:szCs w:val="26"/>
              </w:rPr>
            </w:pPr>
            <w:r w:rsidRPr="00A22896">
              <w:rPr>
                <w:sz w:val="26"/>
                <w:szCs w:val="26"/>
              </w:rPr>
              <w:t>- GV đi hỗ trợ các nhóm hoàn thành sản phẩm của mình.</w:t>
            </w:r>
          </w:p>
          <w:p w:rsidR="00FC4F4B" w:rsidRPr="00A22896" w:rsidRDefault="00FC4F4B" w:rsidP="005A0770">
            <w:pPr>
              <w:spacing w:line="288" w:lineRule="auto"/>
              <w:jc w:val="both"/>
              <w:rPr>
                <w:sz w:val="26"/>
                <w:szCs w:val="26"/>
              </w:rPr>
            </w:pPr>
            <w:r w:rsidRPr="00A22896">
              <w:rPr>
                <w:sz w:val="26"/>
                <w:szCs w:val="26"/>
              </w:rPr>
              <w:t>- GV yêu cầu các nhóm chọn một trong số các sản phẩm công nghiệp hoặc thủ công ở địa phương mà nhóm mình đã sưu tầm được để giới thiệu trước lớp.</w:t>
            </w:r>
          </w:p>
          <w:p w:rsidR="00FC4F4B" w:rsidRPr="00A22896" w:rsidRDefault="00FC4F4B" w:rsidP="005A0770">
            <w:pPr>
              <w:spacing w:line="288" w:lineRule="auto"/>
              <w:jc w:val="center"/>
              <w:rPr>
                <w:sz w:val="26"/>
                <w:szCs w:val="26"/>
              </w:rPr>
            </w:pPr>
            <w:r w:rsidRPr="00A22896">
              <w:rPr>
                <w:sz w:val="26"/>
                <w:szCs w:val="26"/>
                <w:lang w:val="en-US"/>
              </w:rPr>
              <w:object w:dxaOrig="4965" w:dyaOrig="2610">
                <v:shape id="_x0000_i1033" type="#_x0000_t75" style="width:249.2pt;height:130.25pt" o:ole="">
                  <v:imagedata r:id="rId17" o:title=""/>
                </v:shape>
                <o:OLEObject Type="Embed" ProgID="PBrush" ShapeID="_x0000_i1033" DrawAspect="Content" ObjectID="_1793540510" r:id="rId18"/>
              </w:object>
            </w:r>
          </w:p>
          <w:p w:rsidR="00FC4F4B" w:rsidRPr="00A22896" w:rsidRDefault="00FC4F4B" w:rsidP="005A0770">
            <w:pPr>
              <w:spacing w:line="288" w:lineRule="auto"/>
              <w:jc w:val="both"/>
              <w:rPr>
                <w:sz w:val="26"/>
                <w:szCs w:val="26"/>
              </w:rPr>
            </w:pPr>
            <w:r w:rsidRPr="00A22896">
              <w:rPr>
                <w:sz w:val="26"/>
                <w:szCs w:val="26"/>
              </w:rPr>
              <w:t xml:space="preserve">- GV yêu cầu các nhóm trưng bày các sản phẩm công nghiệp và thủ công của nhóm mình sau đó sử dụng </w:t>
            </w:r>
            <w:r w:rsidRPr="00A22896">
              <w:rPr>
                <w:b/>
                <w:i/>
                <w:sz w:val="26"/>
                <w:szCs w:val="26"/>
              </w:rPr>
              <w:t>kĩ thuật phòng tranh</w:t>
            </w:r>
            <w:r w:rsidRPr="00A22896">
              <w:rPr>
                <w:sz w:val="26"/>
                <w:szCs w:val="26"/>
              </w:rPr>
              <w:t xml:space="preserve"> để học sinh các nhóm đi tham quan các sản phẩm mà nhóm bạn sưu tầm được.</w:t>
            </w:r>
          </w:p>
          <w:p w:rsidR="00FC4F4B" w:rsidRPr="00A22896" w:rsidRDefault="00FC4F4B" w:rsidP="005A0770">
            <w:pPr>
              <w:spacing w:line="288" w:lineRule="auto"/>
              <w:jc w:val="both"/>
              <w:rPr>
                <w:sz w:val="26"/>
                <w:szCs w:val="26"/>
              </w:rPr>
            </w:pPr>
            <w:r w:rsidRPr="00A22896">
              <w:rPr>
                <w:sz w:val="26"/>
                <w:szCs w:val="26"/>
              </w:rPr>
              <w:t>- GV tổ chức cho HS bình chọn nhóm “Ấn tượng nhất” theo các tiêu chí: Chọn đúng sản phẩm công nghiệp hoặc thủ công của địa phương, trình bày sáng tạo, cách giải thích thuyết phục.</w:t>
            </w:r>
          </w:p>
          <w:p w:rsidR="00FC4F4B" w:rsidRPr="00A22896" w:rsidRDefault="00FC4F4B" w:rsidP="005A0770">
            <w:pPr>
              <w:spacing w:line="288" w:lineRule="auto"/>
              <w:jc w:val="both"/>
              <w:rPr>
                <w:sz w:val="26"/>
                <w:szCs w:val="26"/>
              </w:rPr>
            </w:pPr>
            <w:r w:rsidRPr="00A22896">
              <w:rPr>
                <w:sz w:val="26"/>
                <w:szCs w:val="26"/>
              </w:rPr>
              <w:t>- GV bổ sung và tuyên dương nhóm được bầu chọn là nhóm “Ấn tượng nhất”, yêu cầu nhóm đó lên.</w:t>
            </w:r>
          </w:p>
          <w:p w:rsidR="00FC4F4B" w:rsidRPr="00A22896" w:rsidRDefault="00FC4F4B" w:rsidP="005A0770">
            <w:pPr>
              <w:spacing w:line="288" w:lineRule="auto"/>
              <w:jc w:val="both"/>
              <w:rPr>
                <w:sz w:val="26"/>
                <w:szCs w:val="26"/>
              </w:rPr>
            </w:pPr>
            <w:r w:rsidRPr="00A22896">
              <w:rPr>
                <w:sz w:val="26"/>
                <w:szCs w:val="26"/>
              </w:rPr>
              <w:t>- GV mời các nhóm khác nhận xét.</w:t>
            </w:r>
          </w:p>
          <w:p w:rsidR="00FC4F4B" w:rsidRPr="00A22896" w:rsidRDefault="00FC4F4B" w:rsidP="005A0770">
            <w:pPr>
              <w:spacing w:line="288" w:lineRule="auto"/>
              <w:jc w:val="both"/>
              <w:rPr>
                <w:sz w:val="26"/>
                <w:szCs w:val="26"/>
              </w:rPr>
            </w:pPr>
            <w:r w:rsidRPr="00A22896">
              <w:rPr>
                <w:sz w:val="26"/>
                <w:szCs w:val="26"/>
              </w:rPr>
              <w:t>- GV nhận xét chung, tuyên dương</w:t>
            </w:r>
          </w:p>
          <w:p w:rsidR="00FC4F4B" w:rsidRPr="00A22896" w:rsidRDefault="00FC4F4B" w:rsidP="005A0770">
            <w:pPr>
              <w:spacing w:line="288" w:lineRule="auto"/>
              <w:jc w:val="both"/>
              <w:rPr>
                <w:sz w:val="26"/>
                <w:szCs w:val="26"/>
              </w:rPr>
            </w:pPr>
            <w:r w:rsidRPr="00A22896">
              <w:rPr>
                <w:sz w:val="26"/>
                <w:szCs w:val="26"/>
              </w:rPr>
              <w:t>- GV gọi HS đọc mục “Em có biết?” ở trang 50 SGK.</w:t>
            </w:r>
          </w:p>
          <w:p w:rsidR="00FC4F4B" w:rsidRPr="00A22896" w:rsidRDefault="00FC4F4B" w:rsidP="005A0770">
            <w:pPr>
              <w:spacing w:line="288" w:lineRule="auto"/>
              <w:jc w:val="both"/>
              <w:rPr>
                <w:sz w:val="26"/>
                <w:szCs w:val="26"/>
              </w:rPr>
            </w:pPr>
            <w:r w:rsidRPr="00A22896">
              <w:rPr>
                <w:sz w:val="26"/>
                <w:szCs w:val="26"/>
              </w:rPr>
              <w:t>- GV dặn HS về nhà đọc và chuẩn bị sưu tầm tranh ảnh về sự cần thiết phải tiêu dùng tiết kiệm, bảo vệ môi trường.</w:t>
            </w:r>
          </w:p>
        </w:tc>
        <w:tc>
          <w:tcPr>
            <w:tcW w:w="3876" w:type="dxa"/>
            <w:tcBorders>
              <w:top w:val="dashed" w:sz="4" w:space="0" w:color="auto"/>
              <w:bottom w:val="dashed" w:sz="4" w:space="0" w:color="auto"/>
            </w:tcBorders>
          </w:tcPr>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r w:rsidRPr="00A22896">
              <w:rPr>
                <w:sz w:val="26"/>
                <w:szCs w:val="26"/>
              </w:rPr>
              <w:t xml:space="preserve">- 1 Học sinh đọc yêu cầu bài </w:t>
            </w:r>
          </w:p>
          <w:p w:rsidR="00FC4F4B" w:rsidRPr="00A22896" w:rsidRDefault="00FC4F4B" w:rsidP="005A0770">
            <w:pPr>
              <w:spacing w:line="288" w:lineRule="auto"/>
              <w:jc w:val="both"/>
              <w:rPr>
                <w:sz w:val="26"/>
                <w:szCs w:val="26"/>
              </w:rPr>
            </w:pPr>
            <w:r w:rsidRPr="00A22896">
              <w:rPr>
                <w:sz w:val="26"/>
                <w:szCs w:val="26"/>
              </w:rPr>
              <w:t>- Từng cá nhân học sinh chia sẻ thông tin đã thu thập được về một hoạt động công nghiệp hoặc thủ công ở địa phương trong nhóm (đã được yêu cầu chuẩn bị trước) để hoàn thành bảng gợi ý.</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sz w:val="26"/>
                <w:szCs w:val="26"/>
              </w:rPr>
            </w:pPr>
            <w:r w:rsidRPr="00A22896">
              <w:rPr>
                <w:sz w:val="26"/>
                <w:szCs w:val="26"/>
              </w:rPr>
              <w:t>- Các nhóm hoàn thành bảng của nhóm mình .</w:t>
            </w:r>
          </w:p>
          <w:p w:rsidR="00FC4F4B" w:rsidRPr="00A22896" w:rsidRDefault="00FC4F4B" w:rsidP="005A0770">
            <w:pPr>
              <w:spacing w:line="288" w:lineRule="auto"/>
              <w:jc w:val="both"/>
              <w:rPr>
                <w:sz w:val="26"/>
                <w:szCs w:val="26"/>
              </w:rPr>
            </w:pPr>
            <w:r w:rsidRPr="00A22896">
              <w:rPr>
                <w:sz w:val="26"/>
                <w:szCs w:val="26"/>
              </w:rPr>
              <w:t>- Đại diện một số nhóm mang các sản phẩm mà nhóm mình sưu tầm được lên để giới thiệu trước lớp (các nhóm có thể sử dụng các sản phẩm bằng tranh ảnh hoặc vật thật để giới thiệu trước lớp).</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r w:rsidRPr="00A22896">
              <w:rPr>
                <w:sz w:val="26"/>
                <w:szCs w:val="26"/>
              </w:rPr>
              <w:t>- Mỗi nhóm cử 1 đại diện luân phiên nhau ở lại để giải thích với các bạn đến tham quan sản phẩm của nhóm mình.</w:t>
            </w:r>
          </w:p>
          <w:p w:rsidR="00FC4F4B" w:rsidRPr="00A22896" w:rsidRDefault="00FC4F4B" w:rsidP="005A0770">
            <w:pPr>
              <w:spacing w:line="288" w:lineRule="auto"/>
              <w:jc w:val="both"/>
              <w:rPr>
                <w:color w:val="FF0000"/>
                <w:sz w:val="26"/>
                <w:szCs w:val="26"/>
              </w:rPr>
            </w:pPr>
          </w:p>
          <w:p w:rsidR="00FC4F4B" w:rsidRPr="00A22896" w:rsidRDefault="00FC4F4B" w:rsidP="005A0770">
            <w:pPr>
              <w:spacing w:line="288" w:lineRule="auto"/>
              <w:jc w:val="both"/>
              <w:rPr>
                <w:sz w:val="26"/>
                <w:szCs w:val="26"/>
              </w:rPr>
            </w:pPr>
            <w:r w:rsidRPr="00A22896">
              <w:rPr>
                <w:sz w:val="26"/>
                <w:szCs w:val="26"/>
              </w:rPr>
              <w:t>- Các nhóm bình chọn nhóm: “Ấn tượng nhất” theo các tiêu chí GV đã đưa ra.</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sz w:val="26"/>
                <w:szCs w:val="26"/>
              </w:rPr>
            </w:pPr>
            <w:r w:rsidRPr="00A22896">
              <w:rPr>
                <w:sz w:val="26"/>
                <w:szCs w:val="26"/>
              </w:rPr>
              <w:t>- Đại diện HS nhóm được chọn lên trình bày sản phẩm của nhóm mình.</w:t>
            </w:r>
          </w:p>
          <w:p w:rsidR="00FC4F4B" w:rsidRPr="00A22896" w:rsidRDefault="00FC4F4B" w:rsidP="005A0770">
            <w:pPr>
              <w:spacing w:line="288" w:lineRule="auto"/>
              <w:jc w:val="both"/>
              <w:rPr>
                <w:sz w:val="26"/>
                <w:szCs w:val="26"/>
              </w:rPr>
            </w:pPr>
            <w:r w:rsidRPr="00A22896">
              <w:rPr>
                <w:sz w:val="26"/>
                <w:szCs w:val="26"/>
              </w:rPr>
              <w:t>- HS nhận xét.</w:t>
            </w:r>
          </w:p>
          <w:p w:rsidR="00FC4F4B" w:rsidRPr="00A22896" w:rsidRDefault="00FC4F4B" w:rsidP="005A0770">
            <w:pPr>
              <w:spacing w:line="288" w:lineRule="auto"/>
              <w:jc w:val="both"/>
              <w:rPr>
                <w:sz w:val="26"/>
                <w:szCs w:val="26"/>
              </w:rPr>
            </w:pPr>
          </w:p>
          <w:p w:rsidR="00FC4F4B" w:rsidRPr="00A22896" w:rsidRDefault="00FC4F4B" w:rsidP="005A0770">
            <w:pPr>
              <w:spacing w:line="288" w:lineRule="auto"/>
              <w:jc w:val="both"/>
              <w:rPr>
                <w:color w:val="FF0000"/>
                <w:sz w:val="26"/>
                <w:szCs w:val="26"/>
              </w:rPr>
            </w:pPr>
            <w:r w:rsidRPr="00A22896">
              <w:rPr>
                <w:sz w:val="26"/>
                <w:szCs w:val="26"/>
              </w:rPr>
              <w:t>- HS đọc.</w:t>
            </w:r>
          </w:p>
        </w:tc>
      </w:tr>
    </w:tbl>
    <w:p w:rsidR="00FC4F4B" w:rsidRDefault="00FC4F4B" w:rsidP="00CE2C5C">
      <w:pPr>
        <w:spacing w:line="288" w:lineRule="auto"/>
        <w:jc w:val="center"/>
        <w:rPr>
          <w:b/>
          <w:sz w:val="26"/>
          <w:szCs w:val="26"/>
        </w:rPr>
      </w:pPr>
    </w:p>
    <w:p w:rsidR="00FC41A5" w:rsidRDefault="00FC41A5" w:rsidP="00CE2C5C">
      <w:pPr>
        <w:spacing w:line="288" w:lineRule="auto"/>
        <w:jc w:val="center"/>
        <w:rPr>
          <w:b/>
          <w:sz w:val="26"/>
          <w:szCs w:val="26"/>
        </w:rPr>
      </w:pPr>
    </w:p>
    <w:p w:rsidR="00FC41A5" w:rsidRDefault="00FC41A5" w:rsidP="00CE2C5C">
      <w:pPr>
        <w:spacing w:line="288" w:lineRule="auto"/>
        <w:jc w:val="center"/>
        <w:rPr>
          <w:b/>
          <w:sz w:val="26"/>
          <w:szCs w:val="26"/>
        </w:rPr>
      </w:pPr>
    </w:p>
    <w:p w:rsidR="007F1709" w:rsidRDefault="007F1709" w:rsidP="00FC41A5">
      <w:pPr>
        <w:spacing w:line="288" w:lineRule="auto"/>
        <w:jc w:val="center"/>
        <w:rPr>
          <w:b/>
          <w:sz w:val="26"/>
          <w:szCs w:val="26"/>
        </w:rPr>
      </w:pPr>
      <w:r w:rsidRPr="007F1709">
        <w:rPr>
          <w:b/>
          <w:sz w:val="26"/>
          <w:szCs w:val="26"/>
        </w:rPr>
        <w:lastRenderedPageBreak/>
        <w:t xml:space="preserve">Thứ ba ngày </w:t>
      </w:r>
      <w:r w:rsidR="00CE2C5C">
        <w:rPr>
          <w:b/>
          <w:sz w:val="26"/>
          <w:szCs w:val="26"/>
        </w:rPr>
        <w:t>3</w:t>
      </w:r>
      <w:r w:rsidRPr="007F1709">
        <w:rPr>
          <w:b/>
          <w:sz w:val="26"/>
          <w:szCs w:val="26"/>
        </w:rPr>
        <w:t xml:space="preserve"> tháng </w:t>
      </w:r>
      <w:r w:rsidR="00CE2C5C">
        <w:rPr>
          <w:b/>
          <w:sz w:val="26"/>
          <w:szCs w:val="26"/>
        </w:rPr>
        <w:t>12 năm 2024</w:t>
      </w:r>
    </w:p>
    <w:p w:rsidR="00D574B5" w:rsidRPr="001D296B" w:rsidRDefault="00D574B5" w:rsidP="00D574B5">
      <w:pPr>
        <w:tabs>
          <w:tab w:val="left" w:pos="3146"/>
          <w:tab w:val="center" w:pos="4765"/>
        </w:tabs>
        <w:jc w:val="center"/>
        <w:rPr>
          <w:b/>
          <w:sz w:val="26"/>
          <w:szCs w:val="26"/>
        </w:rPr>
      </w:pPr>
      <w:r w:rsidRPr="0037686B">
        <w:rPr>
          <w:b/>
          <w:bCs/>
          <w:sz w:val="26"/>
          <w:szCs w:val="26"/>
          <w:u w:val="single"/>
        </w:rPr>
        <w:t>TIẾNG VIỆT</w:t>
      </w:r>
    </w:p>
    <w:p w:rsidR="00D574B5" w:rsidRPr="00A22896" w:rsidRDefault="00D574B5" w:rsidP="00D574B5">
      <w:pPr>
        <w:spacing w:line="288" w:lineRule="auto"/>
        <w:ind w:left="720" w:hanging="720"/>
        <w:jc w:val="center"/>
        <w:rPr>
          <w:b/>
          <w:bCs/>
          <w:sz w:val="26"/>
          <w:szCs w:val="26"/>
        </w:rPr>
      </w:pPr>
      <w:r w:rsidRPr="00A22896">
        <w:rPr>
          <w:b/>
          <w:bCs/>
          <w:sz w:val="26"/>
          <w:szCs w:val="26"/>
        </w:rPr>
        <w:t>CHỦ ĐIỂM: NHỮNG TRẢI NGHIỆM THÚ VỊ</w:t>
      </w:r>
    </w:p>
    <w:p w:rsidR="00D574B5" w:rsidRPr="00A22896" w:rsidRDefault="00D574B5" w:rsidP="00D574B5">
      <w:pPr>
        <w:spacing w:line="288" w:lineRule="auto"/>
        <w:ind w:left="720" w:hanging="720"/>
        <w:jc w:val="center"/>
        <w:rPr>
          <w:b/>
          <w:bCs/>
          <w:sz w:val="26"/>
          <w:szCs w:val="26"/>
        </w:rPr>
      </w:pPr>
      <w:r w:rsidRPr="00A22896">
        <w:rPr>
          <w:b/>
          <w:bCs/>
          <w:sz w:val="26"/>
          <w:szCs w:val="26"/>
        </w:rPr>
        <w:t>Bài 24: BẠN NHỎ TRONG NHÀ (T1+2)</w:t>
      </w:r>
    </w:p>
    <w:p w:rsidR="00D574B5" w:rsidRPr="00A22896" w:rsidRDefault="00D574B5" w:rsidP="00D574B5">
      <w:pPr>
        <w:spacing w:line="288" w:lineRule="auto"/>
        <w:rPr>
          <w:b/>
          <w:bCs/>
          <w:sz w:val="26"/>
          <w:szCs w:val="26"/>
        </w:rPr>
      </w:pPr>
    </w:p>
    <w:p w:rsidR="00D574B5" w:rsidRPr="00A22896" w:rsidRDefault="00D574B5" w:rsidP="00D574B5">
      <w:pPr>
        <w:spacing w:line="288" w:lineRule="auto"/>
        <w:ind w:firstLine="360"/>
        <w:rPr>
          <w:b/>
          <w:bCs/>
          <w:sz w:val="26"/>
          <w:szCs w:val="26"/>
        </w:rPr>
      </w:pPr>
      <w:r w:rsidRPr="00A22896">
        <w:rPr>
          <w:b/>
          <w:bCs/>
          <w:sz w:val="26"/>
          <w:szCs w:val="26"/>
        </w:rPr>
        <w:t>I. YÊU CẦU CẦN ĐẠT:</w:t>
      </w:r>
    </w:p>
    <w:p w:rsidR="00D574B5" w:rsidRPr="00A22896" w:rsidRDefault="00D574B5" w:rsidP="00D574B5">
      <w:pPr>
        <w:spacing w:line="288" w:lineRule="auto"/>
        <w:ind w:firstLine="360"/>
        <w:jc w:val="both"/>
        <w:rPr>
          <w:b/>
          <w:sz w:val="26"/>
          <w:szCs w:val="26"/>
        </w:rPr>
      </w:pPr>
      <w:r w:rsidRPr="00A22896">
        <w:rPr>
          <w:b/>
          <w:sz w:val="26"/>
          <w:szCs w:val="26"/>
        </w:rPr>
        <w:t>1. Năng lực đặc thù:</w:t>
      </w:r>
    </w:p>
    <w:p w:rsidR="00D574B5" w:rsidRPr="00A22896" w:rsidRDefault="00D574B5" w:rsidP="00D574B5">
      <w:pPr>
        <w:spacing w:line="288" w:lineRule="auto"/>
        <w:ind w:firstLine="360"/>
        <w:jc w:val="both"/>
        <w:rPr>
          <w:sz w:val="26"/>
          <w:szCs w:val="26"/>
        </w:rPr>
      </w:pPr>
      <w:r w:rsidRPr="00A22896">
        <w:rPr>
          <w:sz w:val="26"/>
          <w:szCs w:val="26"/>
        </w:rPr>
        <w:t>- Học sinh đọc đúng rõ ràng bài “Bạn nhỏ trong nhà”.</w:t>
      </w:r>
    </w:p>
    <w:p w:rsidR="00D574B5" w:rsidRPr="00A22896" w:rsidRDefault="00D574B5" w:rsidP="00D574B5">
      <w:pPr>
        <w:spacing w:line="288" w:lineRule="auto"/>
        <w:ind w:firstLine="360"/>
        <w:jc w:val="both"/>
        <w:rPr>
          <w:sz w:val="26"/>
          <w:szCs w:val="26"/>
        </w:rPr>
      </w:pPr>
      <w:r w:rsidRPr="00A22896">
        <w:rPr>
          <w:sz w:val="26"/>
          <w:szCs w:val="26"/>
        </w:rPr>
        <w:t xml:space="preserve">- Biết đọc diễn cảm câu, đoạn văn bộc lộ cảm xúc; đọc nhấn giọng ở những từ ngữ gợi tả. </w:t>
      </w:r>
    </w:p>
    <w:p w:rsidR="00D574B5" w:rsidRPr="00A22896" w:rsidRDefault="00D574B5" w:rsidP="00D574B5">
      <w:pPr>
        <w:spacing w:line="288" w:lineRule="auto"/>
        <w:ind w:firstLine="360"/>
        <w:jc w:val="both"/>
        <w:rPr>
          <w:sz w:val="26"/>
          <w:szCs w:val="26"/>
        </w:rPr>
      </w:pPr>
      <w:r w:rsidRPr="00A22896">
        <w:rPr>
          <w:sz w:val="26"/>
          <w:szCs w:val="26"/>
        </w:rPr>
        <w:t>- Hiểu nội dung bài: Vật nuôi trong nhà là những người bạn của chúng ta. Tình cảm thân thiết, gắn bó giữa bạn nhỏ và chú chó Cúp. Qua đó khuyên các em biết yêu quý vật nuôi trong nhà.</w:t>
      </w:r>
    </w:p>
    <w:p w:rsidR="00D574B5" w:rsidRPr="00A22896" w:rsidRDefault="00D574B5" w:rsidP="00D574B5">
      <w:pPr>
        <w:spacing w:line="288" w:lineRule="auto"/>
        <w:ind w:firstLine="360"/>
        <w:jc w:val="both"/>
        <w:rPr>
          <w:sz w:val="26"/>
          <w:szCs w:val="26"/>
        </w:rPr>
      </w:pPr>
      <w:r w:rsidRPr="00A22896">
        <w:rPr>
          <w:sz w:val="26"/>
          <w:szCs w:val="26"/>
        </w:rPr>
        <w:t>- Đọc mở rộng vốn từ về những người bạn trong nhà. Viết được những thông tin về bài đọc vào phiếu đọc theo mẫu, chia sẻ về nội dung và chi tiết thú vị, cảm động.</w:t>
      </w:r>
    </w:p>
    <w:p w:rsidR="00D574B5" w:rsidRPr="00A22896" w:rsidRDefault="00D574B5" w:rsidP="00D574B5">
      <w:pPr>
        <w:spacing w:line="288" w:lineRule="auto"/>
        <w:ind w:firstLine="360"/>
        <w:jc w:val="both"/>
        <w:rPr>
          <w:sz w:val="26"/>
          <w:szCs w:val="26"/>
        </w:rPr>
      </w:pPr>
      <w:r w:rsidRPr="00A22896">
        <w:rPr>
          <w:sz w:val="26"/>
          <w:szCs w:val="26"/>
        </w:rPr>
        <w:t>- Phát triển năng lực ngôn ngữ.</w:t>
      </w:r>
    </w:p>
    <w:p w:rsidR="00D574B5" w:rsidRPr="00A22896" w:rsidRDefault="00D574B5" w:rsidP="00D574B5">
      <w:pPr>
        <w:spacing w:before="120" w:line="288" w:lineRule="auto"/>
        <w:ind w:firstLine="360"/>
        <w:jc w:val="both"/>
        <w:rPr>
          <w:b/>
          <w:sz w:val="26"/>
          <w:szCs w:val="26"/>
        </w:rPr>
      </w:pPr>
      <w:r w:rsidRPr="00A22896">
        <w:rPr>
          <w:b/>
          <w:sz w:val="26"/>
          <w:szCs w:val="26"/>
        </w:rPr>
        <w:t>2. Năng lực chung.</w:t>
      </w:r>
    </w:p>
    <w:p w:rsidR="00D574B5" w:rsidRPr="00A22896" w:rsidRDefault="00D574B5" w:rsidP="00D574B5">
      <w:pPr>
        <w:spacing w:line="288" w:lineRule="auto"/>
        <w:ind w:firstLine="360"/>
        <w:jc w:val="both"/>
        <w:rPr>
          <w:sz w:val="26"/>
          <w:szCs w:val="26"/>
        </w:rPr>
      </w:pPr>
      <w:r w:rsidRPr="00A22896">
        <w:rPr>
          <w:sz w:val="26"/>
          <w:szCs w:val="26"/>
        </w:rPr>
        <w:t>- Năng lực tự chủ, tự học: lắng nghe, đọc bài và trả lời các câu hỏi. Nêu được nội dung bài.</w:t>
      </w:r>
    </w:p>
    <w:p w:rsidR="00D574B5" w:rsidRPr="00A22896" w:rsidRDefault="00D574B5" w:rsidP="00D574B5">
      <w:pPr>
        <w:spacing w:line="288" w:lineRule="auto"/>
        <w:ind w:firstLine="360"/>
        <w:jc w:val="both"/>
        <w:rPr>
          <w:sz w:val="26"/>
          <w:szCs w:val="26"/>
        </w:rPr>
      </w:pPr>
      <w:r w:rsidRPr="00A22896">
        <w:rPr>
          <w:sz w:val="26"/>
          <w:szCs w:val="26"/>
        </w:rPr>
        <w:t>- Năng lực giải quyết vấn đề và sáng tạo: tham gia trò chơi, vận dụng.</w:t>
      </w:r>
    </w:p>
    <w:p w:rsidR="00D574B5" w:rsidRPr="00A22896" w:rsidRDefault="00D574B5" w:rsidP="00D574B5">
      <w:pPr>
        <w:spacing w:line="288" w:lineRule="auto"/>
        <w:ind w:firstLine="360"/>
        <w:jc w:val="both"/>
        <w:rPr>
          <w:sz w:val="26"/>
          <w:szCs w:val="26"/>
        </w:rPr>
      </w:pPr>
      <w:r w:rsidRPr="00A22896">
        <w:rPr>
          <w:sz w:val="26"/>
          <w:szCs w:val="26"/>
        </w:rPr>
        <w:t>- Năng lực giao tiếp và hợp tác: tham gia đọc trong nhóm.</w:t>
      </w:r>
    </w:p>
    <w:p w:rsidR="00D574B5" w:rsidRPr="00A22896" w:rsidRDefault="00D574B5" w:rsidP="00D574B5">
      <w:pPr>
        <w:spacing w:before="120" w:line="288" w:lineRule="auto"/>
        <w:ind w:firstLine="360"/>
        <w:jc w:val="both"/>
        <w:rPr>
          <w:b/>
          <w:sz w:val="26"/>
          <w:szCs w:val="26"/>
        </w:rPr>
      </w:pPr>
      <w:r w:rsidRPr="00A22896">
        <w:rPr>
          <w:b/>
          <w:sz w:val="26"/>
          <w:szCs w:val="26"/>
        </w:rPr>
        <w:t>3. Phẩm chất.</w:t>
      </w:r>
    </w:p>
    <w:p w:rsidR="00D574B5" w:rsidRPr="00A22896" w:rsidRDefault="00D574B5" w:rsidP="00D574B5">
      <w:pPr>
        <w:spacing w:line="288" w:lineRule="auto"/>
        <w:ind w:firstLine="360"/>
        <w:jc w:val="both"/>
        <w:rPr>
          <w:sz w:val="26"/>
          <w:szCs w:val="26"/>
        </w:rPr>
      </w:pPr>
      <w:r w:rsidRPr="00A22896">
        <w:rPr>
          <w:sz w:val="26"/>
          <w:szCs w:val="26"/>
        </w:rPr>
        <w:t>- Phẩm chất yêu nước: Biết tình yêu thương, quý trọng vật nuôi như những người bạn trong nhà.</w:t>
      </w:r>
    </w:p>
    <w:p w:rsidR="00D574B5" w:rsidRPr="00A22896" w:rsidRDefault="00D574B5" w:rsidP="00D574B5">
      <w:pPr>
        <w:spacing w:line="288" w:lineRule="auto"/>
        <w:ind w:firstLine="360"/>
        <w:jc w:val="both"/>
        <w:rPr>
          <w:sz w:val="26"/>
          <w:szCs w:val="26"/>
        </w:rPr>
      </w:pPr>
      <w:r w:rsidRPr="00A22896">
        <w:rPr>
          <w:sz w:val="26"/>
          <w:szCs w:val="26"/>
        </w:rPr>
        <w:t>- Phẩm chất nhân ái: Có ý thức bảo vệ và chăm sóc vật nuôi.</w:t>
      </w:r>
    </w:p>
    <w:p w:rsidR="00D574B5" w:rsidRPr="00A22896" w:rsidRDefault="00D574B5" w:rsidP="00D574B5">
      <w:pPr>
        <w:spacing w:line="288" w:lineRule="auto"/>
        <w:ind w:firstLine="360"/>
        <w:jc w:val="both"/>
        <w:rPr>
          <w:sz w:val="26"/>
          <w:szCs w:val="26"/>
        </w:rPr>
      </w:pPr>
      <w:r w:rsidRPr="00A22896">
        <w:rPr>
          <w:sz w:val="26"/>
          <w:szCs w:val="26"/>
        </w:rPr>
        <w:t>- Phẩm chất chăm chỉ: Chăm chỉ đọc bài, trả lời câu hỏi.</w:t>
      </w:r>
    </w:p>
    <w:p w:rsidR="00D574B5" w:rsidRPr="00A22896" w:rsidRDefault="00D574B5" w:rsidP="00D574B5">
      <w:pPr>
        <w:spacing w:line="288" w:lineRule="auto"/>
        <w:ind w:firstLine="360"/>
        <w:jc w:val="both"/>
        <w:rPr>
          <w:sz w:val="26"/>
          <w:szCs w:val="26"/>
        </w:rPr>
      </w:pPr>
      <w:r w:rsidRPr="00A22896">
        <w:rPr>
          <w:sz w:val="26"/>
          <w:szCs w:val="26"/>
        </w:rPr>
        <w:t>- Phẩm chất trách nhiệm: Giữ trật tự, học tập nghiêm túc.</w:t>
      </w:r>
    </w:p>
    <w:p w:rsidR="00D574B5" w:rsidRPr="00A22896" w:rsidRDefault="00D574B5" w:rsidP="00D574B5">
      <w:pPr>
        <w:spacing w:before="120" w:line="288" w:lineRule="auto"/>
        <w:ind w:firstLine="360"/>
        <w:jc w:val="both"/>
        <w:rPr>
          <w:b/>
          <w:sz w:val="26"/>
          <w:szCs w:val="26"/>
        </w:rPr>
      </w:pPr>
      <w:r w:rsidRPr="00A22896">
        <w:rPr>
          <w:b/>
          <w:sz w:val="26"/>
          <w:szCs w:val="26"/>
        </w:rPr>
        <w:t xml:space="preserve">II. ĐỒ DÙNG DẠY HỌC. </w:t>
      </w:r>
    </w:p>
    <w:p w:rsidR="00D574B5" w:rsidRPr="00A22896" w:rsidRDefault="00D574B5" w:rsidP="00D574B5">
      <w:pPr>
        <w:spacing w:line="288" w:lineRule="auto"/>
        <w:ind w:firstLine="360"/>
        <w:jc w:val="both"/>
        <w:rPr>
          <w:sz w:val="26"/>
          <w:szCs w:val="26"/>
          <w:lang w:val="en-US"/>
        </w:rPr>
      </w:pPr>
      <w:r w:rsidRPr="00A22896">
        <w:rPr>
          <w:sz w:val="26"/>
          <w:szCs w:val="26"/>
          <w:lang w:val="en-US"/>
        </w:rPr>
        <w:t>- Kế hoạch bài dạy, bài giảng Power point.</w:t>
      </w:r>
    </w:p>
    <w:p w:rsidR="00D574B5" w:rsidRPr="00A22896" w:rsidRDefault="00D574B5" w:rsidP="00D574B5">
      <w:pPr>
        <w:spacing w:line="288" w:lineRule="auto"/>
        <w:ind w:firstLine="360"/>
        <w:jc w:val="both"/>
        <w:rPr>
          <w:sz w:val="26"/>
          <w:szCs w:val="26"/>
          <w:lang w:val="en-US"/>
        </w:rPr>
      </w:pPr>
      <w:r w:rsidRPr="00A22896">
        <w:rPr>
          <w:sz w:val="26"/>
          <w:szCs w:val="26"/>
          <w:lang w:val="en-US"/>
        </w:rPr>
        <w:t>- SGK phiều học tạp ghi theo hai nhóm; Sách truyện phục vụ yêu cầu đọc mở</w:t>
      </w:r>
    </w:p>
    <w:p w:rsidR="00D574B5" w:rsidRPr="00A22896" w:rsidRDefault="00D574B5" w:rsidP="00D574B5">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574B5" w:rsidRPr="00A22896" w:rsidTr="005A0770">
        <w:tc>
          <w:tcPr>
            <w:tcW w:w="5862" w:type="dxa"/>
            <w:tcBorders>
              <w:bottom w:val="dashed" w:sz="4" w:space="0" w:color="auto"/>
            </w:tcBorders>
          </w:tcPr>
          <w:p w:rsidR="00D574B5" w:rsidRPr="00A22896" w:rsidRDefault="00D574B5" w:rsidP="005A0770">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D574B5" w:rsidRPr="00A22896" w:rsidRDefault="00D574B5" w:rsidP="005A0770">
            <w:pPr>
              <w:spacing w:line="288" w:lineRule="auto"/>
              <w:jc w:val="center"/>
              <w:rPr>
                <w:b/>
                <w:sz w:val="26"/>
                <w:szCs w:val="26"/>
              </w:rPr>
            </w:pPr>
            <w:r w:rsidRPr="00A22896">
              <w:rPr>
                <w:b/>
                <w:sz w:val="26"/>
                <w:szCs w:val="26"/>
              </w:rPr>
              <w:t>Hoạt động của học sinh</w:t>
            </w:r>
          </w:p>
        </w:tc>
      </w:tr>
      <w:tr w:rsidR="00D574B5" w:rsidRPr="00A22896" w:rsidTr="005A0770">
        <w:tc>
          <w:tcPr>
            <w:tcW w:w="9738" w:type="dxa"/>
            <w:gridSpan w:val="2"/>
            <w:tcBorders>
              <w:bottom w:val="dashed" w:sz="4" w:space="0" w:color="auto"/>
            </w:tcBorders>
          </w:tcPr>
          <w:p w:rsidR="00D574B5" w:rsidRPr="00A22896" w:rsidRDefault="00D574B5" w:rsidP="005A0770">
            <w:pPr>
              <w:spacing w:line="288" w:lineRule="auto"/>
              <w:jc w:val="both"/>
              <w:rPr>
                <w:bCs/>
                <w:i/>
                <w:sz w:val="26"/>
                <w:szCs w:val="26"/>
              </w:rPr>
            </w:pPr>
            <w:r w:rsidRPr="00A22896">
              <w:rPr>
                <w:b/>
                <w:bCs/>
                <w:sz w:val="26"/>
                <w:szCs w:val="26"/>
              </w:rPr>
              <w:t>1. Khởi động:</w:t>
            </w:r>
          </w:p>
          <w:p w:rsidR="00D574B5" w:rsidRPr="00A22896" w:rsidRDefault="00D574B5" w:rsidP="005A0770">
            <w:pPr>
              <w:spacing w:line="288" w:lineRule="auto"/>
              <w:jc w:val="both"/>
              <w:rPr>
                <w:sz w:val="26"/>
                <w:szCs w:val="26"/>
              </w:rPr>
            </w:pPr>
            <w:r w:rsidRPr="00A22896">
              <w:rPr>
                <w:sz w:val="26"/>
                <w:szCs w:val="26"/>
              </w:rPr>
              <w:t>- Mục tiêu: + Tạo không khí vui vẻ, khấn khởi trước giờ học.</w:t>
            </w:r>
          </w:p>
          <w:p w:rsidR="00D574B5" w:rsidRPr="00A22896" w:rsidRDefault="00D574B5" w:rsidP="005A0770">
            <w:pPr>
              <w:spacing w:line="288" w:lineRule="auto"/>
              <w:jc w:val="both"/>
              <w:rPr>
                <w:sz w:val="26"/>
                <w:szCs w:val="26"/>
              </w:rPr>
            </w:pPr>
            <w:r w:rsidRPr="00A22896">
              <w:rPr>
                <w:sz w:val="26"/>
                <w:szCs w:val="26"/>
              </w:rPr>
              <w:t xml:space="preserve">                  + Kiểm tra kiến thức đã học của học sinh ở bài trước.</w:t>
            </w:r>
          </w:p>
          <w:p w:rsidR="00D574B5" w:rsidRPr="00A22896" w:rsidRDefault="00D574B5" w:rsidP="005A0770">
            <w:pPr>
              <w:spacing w:line="288" w:lineRule="auto"/>
              <w:jc w:val="both"/>
              <w:rPr>
                <w:sz w:val="26"/>
                <w:szCs w:val="26"/>
              </w:rPr>
            </w:pPr>
            <w:r w:rsidRPr="00A22896">
              <w:rPr>
                <w:sz w:val="26"/>
                <w:szCs w:val="26"/>
              </w:rPr>
              <w:t>- Cách tiến hành:</w:t>
            </w:r>
          </w:p>
        </w:tc>
      </w:tr>
      <w:tr w:rsidR="00D574B5" w:rsidRPr="00A22896" w:rsidTr="005A0770">
        <w:tc>
          <w:tcPr>
            <w:tcW w:w="5862" w:type="dxa"/>
            <w:tcBorders>
              <w:bottom w:val="dashed" w:sz="4" w:space="0" w:color="auto"/>
            </w:tcBorders>
          </w:tcPr>
          <w:p w:rsidR="00D574B5" w:rsidRPr="00A22896" w:rsidRDefault="00D574B5" w:rsidP="005A0770">
            <w:pPr>
              <w:spacing w:line="288" w:lineRule="auto"/>
              <w:jc w:val="both"/>
              <w:outlineLvl w:val="0"/>
              <w:rPr>
                <w:bCs/>
                <w:sz w:val="26"/>
                <w:szCs w:val="26"/>
              </w:rPr>
            </w:pPr>
            <w:r w:rsidRPr="00A22896">
              <w:rPr>
                <w:bCs/>
                <w:sz w:val="26"/>
                <w:szCs w:val="26"/>
              </w:rPr>
              <w:t>- GV tổ chức trò chơi để khởi động bài học.</w:t>
            </w:r>
          </w:p>
          <w:p w:rsidR="00D574B5" w:rsidRPr="00A22896" w:rsidRDefault="00D574B5" w:rsidP="005A0770">
            <w:pPr>
              <w:spacing w:line="288" w:lineRule="auto"/>
              <w:jc w:val="both"/>
              <w:outlineLvl w:val="0"/>
              <w:rPr>
                <w:sz w:val="26"/>
                <w:szCs w:val="26"/>
              </w:rPr>
            </w:pPr>
            <w:r w:rsidRPr="00A22896">
              <w:rPr>
                <w:bCs/>
                <w:sz w:val="26"/>
                <w:szCs w:val="26"/>
              </w:rPr>
              <w:lastRenderedPageBreak/>
              <w:t xml:space="preserve">+ Câu 1: Đọc thuọc lòng 2 khổ thơ bài “Tôi yêu em tôi” và trả lời câu hỏi : </w:t>
            </w:r>
            <w:r w:rsidRPr="00A22896">
              <w:rPr>
                <w:sz w:val="26"/>
                <w:szCs w:val="26"/>
              </w:rPr>
              <w:t>Tìm những chi tiết em thích nhất trong khỏ thơ em vừa đọc?</w:t>
            </w:r>
          </w:p>
          <w:p w:rsidR="00D574B5" w:rsidRPr="00A22896" w:rsidRDefault="00D574B5" w:rsidP="005A0770">
            <w:pPr>
              <w:spacing w:line="288" w:lineRule="auto"/>
              <w:jc w:val="both"/>
              <w:outlineLvl w:val="0"/>
              <w:rPr>
                <w:bCs/>
                <w:sz w:val="26"/>
                <w:szCs w:val="26"/>
              </w:rPr>
            </w:pPr>
            <w:r w:rsidRPr="00A22896">
              <w:rPr>
                <w:sz w:val="26"/>
                <w:szCs w:val="26"/>
              </w:rPr>
              <w:t>+ GV nhận xét, tuyên dương.</w:t>
            </w:r>
          </w:p>
          <w:p w:rsidR="00D574B5" w:rsidRPr="00A22896" w:rsidRDefault="00D574B5" w:rsidP="005A0770">
            <w:pPr>
              <w:spacing w:line="288" w:lineRule="auto"/>
              <w:jc w:val="both"/>
              <w:outlineLvl w:val="0"/>
              <w:rPr>
                <w:bCs/>
                <w:sz w:val="26"/>
                <w:szCs w:val="26"/>
              </w:rPr>
            </w:pPr>
            <w:r w:rsidRPr="00A22896">
              <w:rPr>
                <w:bCs/>
                <w:sz w:val="26"/>
                <w:szCs w:val="26"/>
              </w:rPr>
              <w:t>+ Câu 2: Đọc 2 câu ca dao, tục ngữ nói về tình cảm anh chị em. Câu ca dao, tục ngữ đó khuyên chúng ta điều gì?</w:t>
            </w:r>
          </w:p>
          <w:p w:rsidR="00D574B5" w:rsidRPr="00A22896" w:rsidRDefault="00D574B5" w:rsidP="005A0770">
            <w:pPr>
              <w:spacing w:line="288" w:lineRule="auto"/>
              <w:jc w:val="both"/>
              <w:outlineLvl w:val="0"/>
              <w:rPr>
                <w:bCs/>
                <w:sz w:val="26"/>
                <w:szCs w:val="26"/>
              </w:rPr>
            </w:pPr>
            <w:r w:rsidRPr="00A22896">
              <w:rPr>
                <w:bCs/>
                <w:sz w:val="26"/>
                <w:szCs w:val="26"/>
              </w:rPr>
              <w:t>- GV Nhận xét, tuyên dương.</w:t>
            </w:r>
          </w:p>
          <w:p w:rsidR="00D574B5" w:rsidRPr="00A22896" w:rsidRDefault="00D574B5" w:rsidP="005A0770">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D574B5" w:rsidRPr="00A22896" w:rsidRDefault="00D574B5" w:rsidP="005A0770">
            <w:pPr>
              <w:spacing w:line="288" w:lineRule="auto"/>
              <w:jc w:val="both"/>
              <w:rPr>
                <w:sz w:val="26"/>
                <w:szCs w:val="26"/>
              </w:rPr>
            </w:pPr>
            <w:r w:rsidRPr="00A22896">
              <w:rPr>
                <w:sz w:val="26"/>
                <w:szCs w:val="26"/>
              </w:rPr>
              <w:lastRenderedPageBreak/>
              <w:t>- HS tham gia trò chơi.</w:t>
            </w:r>
          </w:p>
          <w:p w:rsidR="00D574B5" w:rsidRPr="00A22896" w:rsidRDefault="00D574B5" w:rsidP="005A0770">
            <w:pPr>
              <w:jc w:val="both"/>
              <w:rPr>
                <w:sz w:val="26"/>
                <w:szCs w:val="26"/>
              </w:rPr>
            </w:pPr>
            <w:r w:rsidRPr="00A22896">
              <w:rPr>
                <w:sz w:val="26"/>
                <w:szCs w:val="26"/>
              </w:rPr>
              <w:t>+ Đọc và trả lời câu hỏi theo suy nghĩ của mình.</w:t>
            </w: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spacing w:line="288" w:lineRule="auto"/>
              <w:jc w:val="both"/>
              <w:rPr>
                <w:sz w:val="26"/>
                <w:szCs w:val="26"/>
              </w:rPr>
            </w:pPr>
            <w:r w:rsidRPr="00A22896">
              <w:rPr>
                <w:sz w:val="26"/>
                <w:szCs w:val="26"/>
              </w:rPr>
              <w:t>+ Đọc và trả lời câu hỏi;</w:t>
            </w:r>
          </w:p>
          <w:p w:rsidR="00D574B5" w:rsidRPr="00A22896" w:rsidRDefault="00D574B5" w:rsidP="005A0770">
            <w:pPr>
              <w:spacing w:line="288" w:lineRule="auto"/>
              <w:jc w:val="both"/>
              <w:rPr>
                <w:sz w:val="26"/>
                <w:szCs w:val="26"/>
              </w:rPr>
            </w:pPr>
            <w:r w:rsidRPr="00A22896">
              <w:rPr>
                <w:sz w:val="26"/>
                <w:szCs w:val="26"/>
              </w:rPr>
              <w:t>- HS lắng nghe.</w:t>
            </w:r>
          </w:p>
        </w:tc>
      </w:tr>
      <w:tr w:rsidR="00D574B5" w:rsidRPr="00A22896" w:rsidTr="005A0770">
        <w:tc>
          <w:tcPr>
            <w:tcW w:w="9738" w:type="dxa"/>
            <w:gridSpan w:val="2"/>
            <w:tcBorders>
              <w:top w:val="dashed" w:sz="4" w:space="0" w:color="auto"/>
              <w:bottom w:val="dashed" w:sz="4" w:space="0" w:color="auto"/>
            </w:tcBorders>
          </w:tcPr>
          <w:p w:rsidR="00D574B5" w:rsidRPr="00A22896" w:rsidRDefault="00D574B5" w:rsidP="005A0770">
            <w:pPr>
              <w:spacing w:line="288" w:lineRule="auto"/>
              <w:jc w:val="both"/>
              <w:rPr>
                <w:b/>
                <w:bCs/>
                <w:iCs/>
                <w:sz w:val="26"/>
                <w:szCs w:val="26"/>
              </w:rPr>
            </w:pPr>
            <w:r w:rsidRPr="00A22896">
              <w:rPr>
                <w:b/>
                <w:bCs/>
                <w:iCs/>
                <w:sz w:val="26"/>
                <w:szCs w:val="26"/>
              </w:rPr>
              <w:lastRenderedPageBreak/>
              <w:t>2. Khám phá</w:t>
            </w:r>
            <w:r w:rsidRPr="00A22896">
              <w:rPr>
                <w:bCs/>
                <w:i/>
                <w:iCs/>
                <w:sz w:val="26"/>
                <w:szCs w:val="26"/>
              </w:rPr>
              <w:t>.</w:t>
            </w:r>
          </w:p>
          <w:p w:rsidR="00D574B5" w:rsidRPr="00A22896" w:rsidRDefault="00D574B5" w:rsidP="005A0770">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D574B5" w:rsidRPr="00A22896" w:rsidRDefault="00D574B5" w:rsidP="005A0770">
            <w:pPr>
              <w:spacing w:line="288" w:lineRule="auto"/>
              <w:ind w:firstLine="360"/>
              <w:jc w:val="both"/>
              <w:rPr>
                <w:sz w:val="26"/>
                <w:szCs w:val="26"/>
              </w:rPr>
            </w:pPr>
            <w:r w:rsidRPr="00A22896">
              <w:rPr>
                <w:sz w:val="26"/>
                <w:szCs w:val="26"/>
              </w:rPr>
              <w:t>- Học sinh đọc đúng rõ ràng bài “Bạn nhỏ trong nhà”.</w:t>
            </w:r>
          </w:p>
          <w:p w:rsidR="00D574B5" w:rsidRPr="00A22896" w:rsidRDefault="00D574B5" w:rsidP="005A0770">
            <w:pPr>
              <w:spacing w:line="288" w:lineRule="auto"/>
              <w:ind w:firstLine="360"/>
              <w:jc w:val="both"/>
              <w:rPr>
                <w:sz w:val="26"/>
                <w:szCs w:val="26"/>
              </w:rPr>
            </w:pPr>
            <w:r w:rsidRPr="00A22896">
              <w:rPr>
                <w:sz w:val="26"/>
                <w:szCs w:val="26"/>
              </w:rPr>
              <w:t xml:space="preserve">- Biết đọc diễn cảm câu, đoạn văn bộc lộ cảm xúc; đọc nhấn giọng ở những từ ngữ gợi tả. </w:t>
            </w:r>
          </w:p>
          <w:p w:rsidR="00D574B5" w:rsidRPr="00A22896" w:rsidRDefault="00D574B5" w:rsidP="005A0770">
            <w:pPr>
              <w:spacing w:line="288" w:lineRule="auto"/>
              <w:ind w:firstLine="360"/>
              <w:jc w:val="both"/>
              <w:rPr>
                <w:sz w:val="26"/>
                <w:szCs w:val="26"/>
              </w:rPr>
            </w:pPr>
            <w:r w:rsidRPr="00A22896">
              <w:rPr>
                <w:sz w:val="26"/>
                <w:szCs w:val="26"/>
              </w:rPr>
              <w:t>- Hiểu nội dung bài: Vật nuôi trong nhà là những người bạn của chúng ta. Tình cảm thân thiết, gắn bó giữa bạn nhỏ và chú chó Cúp. Qua đó khuyên các em biết yêu quý vật nuôi trong nhà.</w:t>
            </w:r>
          </w:p>
          <w:p w:rsidR="00D574B5" w:rsidRPr="00A22896" w:rsidRDefault="00D574B5" w:rsidP="005A0770">
            <w:pPr>
              <w:spacing w:line="288" w:lineRule="auto"/>
              <w:ind w:firstLine="360"/>
              <w:jc w:val="both"/>
              <w:rPr>
                <w:sz w:val="26"/>
                <w:szCs w:val="26"/>
              </w:rPr>
            </w:pPr>
            <w:r w:rsidRPr="00A22896">
              <w:rPr>
                <w:sz w:val="26"/>
                <w:szCs w:val="26"/>
              </w:rPr>
              <w:t>- Phát triển năng lực ngôn ngữ.</w:t>
            </w:r>
          </w:p>
          <w:p w:rsidR="00D574B5" w:rsidRPr="00A22896" w:rsidRDefault="00D574B5" w:rsidP="005A0770">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tc>
      </w:tr>
      <w:tr w:rsidR="00D574B5" w:rsidRPr="00A22896" w:rsidTr="005A0770">
        <w:tc>
          <w:tcPr>
            <w:tcW w:w="5862" w:type="dxa"/>
            <w:tcBorders>
              <w:top w:val="dashed" w:sz="4" w:space="0" w:color="auto"/>
              <w:bottom w:val="dashed" w:sz="4" w:space="0" w:color="auto"/>
            </w:tcBorders>
          </w:tcPr>
          <w:p w:rsidR="00D574B5" w:rsidRPr="00E80A94" w:rsidRDefault="00D574B5" w:rsidP="005A0770">
            <w:pPr>
              <w:jc w:val="both"/>
              <w:rPr>
                <w:b/>
                <w:bCs/>
                <w:sz w:val="26"/>
                <w:szCs w:val="26"/>
              </w:rPr>
            </w:pPr>
            <w:r w:rsidRPr="00E80A94">
              <w:rPr>
                <w:b/>
                <w:bCs/>
                <w:sz w:val="26"/>
                <w:szCs w:val="26"/>
              </w:rPr>
              <w:t>2.1. Hoạt động 1: Đọc văn bản.</w:t>
            </w:r>
          </w:p>
          <w:p w:rsidR="00D574B5" w:rsidRPr="00E80A94" w:rsidRDefault="00D574B5" w:rsidP="005A0770">
            <w:pPr>
              <w:jc w:val="both"/>
              <w:rPr>
                <w:sz w:val="26"/>
                <w:szCs w:val="26"/>
              </w:rPr>
            </w:pPr>
            <w:r w:rsidRPr="00E80A94">
              <w:rPr>
                <w:sz w:val="26"/>
                <w:szCs w:val="26"/>
              </w:rPr>
              <w:t xml:space="preserve">- GV đọc mẫu: Đọc diễn cảm, nhấn giọng ở những từ ngữ giàu sức gợi tả, gợi cảm. </w:t>
            </w:r>
          </w:p>
          <w:p w:rsidR="00D574B5" w:rsidRPr="00E80A94" w:rsidRDefault="00D574B5" w:rsidP="005A0770">
            <w:pPr>
              <w:jc w:val="both"/>
              <w:rPr>
                <w:sz w:val="26"/>
                <w:szCs w:val="26"/>
              </w:rPr>
            </w:pPr>
            <w:r w:rsidRPr="00E80A94">
              <w:rPr>
                <w:sz w:val="26"/>
                <w:szCs w:val="26"/>
              </w:rPr>
              <w:t>- GV HD đọc: Đọc trôi chảy toàn bài, nghỉ hơi ở chỗ ngắt nhịp thơ.</w:t>
            </w:r>
          </w:p>
          <w:p w:rsidR="00D574B5" w:rsidRPr="00E80A94" w:rsidRDefault="00D574B5" w:rsidP="005A0770">
            <w:pPr>
              <w:jc w:val="both"/>
              <w:rPr>
                <w:sz w:val="26"/>
                <w:szCs w:val="26"/>
              </w:rPr>
            </w:pPr>
            <w:r w:rsidRPr="00E80A94">
              <w:rPr>
                <w:sz w:val="26"/>
                <w:szCs w:val="26"/>
              </w:rPr>
              <w:t>- Gọi 1 HS đọc toàn bài.</w:t>
            </w:r>
          </w:p>
          <w:p w:rsidR="00D574B5" w:rsidRPr="00E80A94" w:rsidRDefault="00D574B5" w:rsidP="005A0770">
            <w:pPr>
              <w:jc w:val="both"/>
              <w:rPr>
                <w:sz w:val="26"/>
                <w:szCs w:val="26"/>
              </w:rPr>
            </w:pPr>
            <w:r w:rsidRPr="00E80A94">
              <w:rPr>
                <w:sz w:val="26"/>
                <w:szCs w:val="26"/>
              </w:rPr>
              <w:t>- GV chia bài văn: (3 đoạn)</w:t>
            </w:r>
          </w:p>
          <w:p w:rsidR="00D574B5" w:rsidRPr="00E80A94" w:rsidRDefault="00D574B5" w:rsidP="005A0770">
            <w:pPr>
              <w:jc w:val="both"/>
              <w:rPr>
                <w:sz w:val="26"/>
                <w:szCs w:val="26"/>
              </w:rPr>
            </w:pPr>
            <w:r w:rsidRPr="00E80A94">
              <w:rPr>
                <w:sz w:val="26"/>
                <w:szCs w:val="26"/>
              </w:rPr>
              <w:t xml:space="preserve">+ Đoạn 1: Từ đầu đến </w:t>
            </w:r>
            <w:r w:rsidRPr="00E80A94">
              <w:rPr>
                <w:i/>
                <w:iCs/>
                <w:sz w:val="26"/>
                <w:szCs w:val="26"/>
              </w:rPr>
              <w:t>làm nũng mẹ</w:t>
            </w:r>
            <w:r w:rsidRPr="00E80A94">
              <w:rPr>
                <w:sz w:val="26"/>
                <w:szCs w:val="26"/>
              </w:rPr>
              <w:t>.</w:t>
            </w:r>
          </w:p>
          <w:p w:rsidR="00D574B5" w:rsidRPr="00E80A94" w:rsidRDefault="00D574B5" w:rsidP="005A0770">
            <w:pPr>
              <w:jc w:val="both"/>
              <w:rPr>
                <w:sz w:val="26"/>
                <w:szCs w:val="26"/>
              </w:rPr>
            </w:pPr>
            <w:r w:rsidRPr="00E80A94">
              <w:rPr>
                <w:sz w:val="26"/>
                <w:szCs w:val="26"/>
              </w:rPr>
              <w:t xml:space="preserve">+ Đoạn 2: Tiếp theo cho đến </w:t>
            </w:r>
            <w:r w:rsidRPr="00E80A94">
              <w:rPr>
                <w:i/>
                <w:iCs/>
                <w:sz w:val="26"/>
                <w:szCs w:val="26"/>
              </w:rPr>
              <w:t>Từ lúc nào</w:t>
            </w:r>
            <w:r w:rsidRPr="00E80A94">
              <w:rPr>
                <w:sz w:val="26"/>
                <w:szCs w:val="26"/>
              </w:rPr>
              <w:t>.</w:t>
            </w:r>
          </w:p>
          <w:p w:rsidR="00D574B5" w:rsidRPr="00E80A94" w:rsidRDefault="00D574B5" w:rsidP="005A0770">
            <w:pPr>
              <w:jc w:val="both"/>
              <w:rPr>
                <w:sz w:val="26"/>
                <w:szCs w:val="26"/>
              </w:rPr>
            </w:pPr>
            <w:r w:rsidRPr="00E80A94">
              <w:rPr>
                <w:sz w:val="26"/>
                <w:szCs w:val="26"/>
              </w:rPr>
              <w:t>+ Đoạn 3: Còn lại.</w:t>
            </w:r>
          </w:p>
          <w:p w:rsidR="00D574B5" w:rsidRPr="00E80A94" w:rsidRDefault="00D574B5" w:rsidP="005A0770">
            <w:pPr>
              <w:jc w:val="both"/>
              <w:rPr>
                <w:sz w:val="26"/>
                <w:szCs w:val="26"/>
              </w:rPr>
            </w:pPr>
            <w:r w:rsidRPr="00E80A94">
              <w:rPr>
                <w:sz w:val="26"/>
                <w:szCs w:val="26"/>
              </w:rPr>
              <w:t>- GV gọi HS đọc nối tiếp theo đoạn.</w:t>
            </w:r>
          </w:p>
          <w:p w:rsidR="00D574B5" w:rsidRPr="00E80A94" w:rsidRDefault="00D574B5" w:rsidP="005A0770">
            <w:pPr>
              <w:jc w:val="both"/>
              <w:rPr>
                <w:sz w:val="26"/>
                <w:szCs w:val="26"/>
              </w:rPr>
            </w:pPr>
            <w:r w:rsidRPr="00E80A94">
              <w:rPr>
                <w:sz w:val="26"/>
                <w:szCs w:val="26"/>
              </w:rPr>
              <w:t xml:space="preserve">- Luyện đọc từ khó: </w:t>
            </w:r>
            <w:r w:rsidRPr="00E80A94">
              <w:rPr>
                <w:i/>
                <w:sz w:val="26"/>
                <w:szCs w:val="26"/>
              </w:rPr>
              <w:t>khe khẽ, bé xíu, ngoáy tít, làm nũng mẹ, quấn quýt…</w:t>
            </w:r>
          </w:p>
          <w:p w:rsidR="00D574B5" w:rsidRPr="00E80A94" w:rsidRDefault="00D574B5" w:rsidP="005A0770">
            <w:pPr>
              <w:jc w:val="both"/>
              <w:rPr>
                <w:sz w:val="26"/>
                <w:szCs w:val="26"/>
              </w:rPr>
            </w:pPr>
            <w:r w:rsidRPr="00E80A94">
              <w:rPr>
                <w:sz w:val="26"/>
                <w:szCs w:val="26"/>
              </w:rPr>
              <w:t>- Luyện đọc ngắt nghỉ câu dài: (đoạn 2)</w:t>
            </w:r>
          </w:p>
          <w:p w:rsidR="00D574B5" w:rsidRPr="00E80A94" w:rsidRDefault="00D574B5" w:rsidP="005A0770">
            <w:pPr>
              <w:jc w:val="both"/>
              <w:rPr>
                <w:i/>
                <w:iCs/>
                <w:sz w:val="26"/>
                <w:szCs w:val="26"/>
              </w:rPr>
            </w:pPr>
            <w:r w:rsidRPr="00E80A94">
              <w:rPr>
                <w:sz w:val="26"/>
                <w:szCs w:val="26"/>
              </w:rPr>
              <w:t>- GV mời HS nêu từ ngữ giải nghĩa trong SGK. Gv giải thích thêm.</w:t>
            </w:r>
          </w:p>
          <w:p w:rsidR="00D574B5" w:rsidRPr="00E80A94" w:rsidRDefault="00D574B5" w:rsidP="005A0770">
            <w:pPr>
              <w:jc w:val="both"/>
              <w:rPr>
                <w:sz w:val="26"/>
                <w:szCs w:val="26"/>
              </w:rPr>
            </w:pPr>
            <w:r w:rsidRPr="00E80A94">
              <w:rPr>
                <w:i/>
                <w:iCs/>
                <w:sz w:val="26"/>
                <w:szCs w:val="26"/>
              </w:rPr>
              <w:t xml:space="preserve">- </w:t>
            </w:r>
            <w:r w:rsidRPr="00E80A94">
              <w:rPr>
                <w:sz w:val="26"/>
                <w:szCs w:val="26"/>
              </w:rPr>
              <w:t xml:space="preserve">Luyện đọc: GV tổ chức cho HS luyện đọc đoạn </w:t>
            </w:r>
          </w:p>
          <w:p w:rsidR="00D574B5" w:rsidRPr="00E80A94" w:rsidRDefault="00D574B5" w:rsidP="005A0770">
            <w:pPr>
              <w:jc w:val="both"/>
              <w:rPr>
                <w:sz w:val="26"/>
                <w:szCs w:val="26"/>
              </w:rPr>
            </w:pPr>
            <w:r w:rsidRPr="00E80A94">
              <w:rPr>
                <w:sz w:val="26"/>
                <w:szCs w:val="26"/>
              </w:rPr>
              <w:t>- GV nhận xét các nhóm.</w:t>
            </w:r>
          </w:p>
          <w:p w:rsidR="00D574B5" w:rsidRPr="00E80A94" w:rsidRDefault="00D574B5" w:rsidP="005A0770">
            <w:pPr>
              <w:jc w:val="both"/>
              <w:rPr>
                <w:b/>
                <w:bCs/>
                <w:sz w:val="26"/>
                <w:szCs w:val="26"/>
              </w:rPr>
            </w:pPr>
            <w:r w:rsidRPr="00E80A94">
              <w:rPr>
                <w:b/>
                <w:bCs/>
                <w:sz w:val="26"/>
                <w:szCs w:val="26"/>
              </w:rPr>
              <w:t>2.2. Hoạt động 2: Trả lời câu hỏi.</w:t>
            </w:r>
          </w:p>
          <w:p w:rsidR="00D574B5" w:rsidRPr="00E80A94" w:rsidRDefault="00D574B5" w:rsidP="005A0770">
            <w:pPr>
              <w:jc w:val="both"/>
              <w:rPr>
                <w:sz w:val="26"/>
                <w:szCs w:val="26"/>
              </w:rPr>
            </w:pPr>
            <w:r w:rsidRPr="00E80A94">
              <w:rPr>
                <w:sz w:val="26"/>
                <w:szCs w:val="26"/>
              </w:rPr>
              <w:t xml:space="preserve">- GV gọi HS đọc và trả lời lần lượt 4 câu hỏi trong sgk. GV nhận xét, tuyên dương. </w:t>
            </w:r>
          </w:p>
          <w:p w:rsidR="00D574B5" w:rsidRPr="00E80A94" w:rsidRDefault="00D574B5" w:rsidP="005A0770">
            <w:pPr>
              <w:jc w:val="both"/>
              <w:rPr>
                <w:sz w:val="26"/>
                <w:szCs w:val="26"/>
              </w:rPr>
            </w:pPr>
            <w:r w:rsidRPr="00E80A94">
              <w:rPr>
                <w:sz w:val="26"/>
                <w:szCs w:val="26"/>
              </w:rPr>
              <w:t>- GV hỗ trợ HS gặp khó khăn, lưu ý rèn cách trả lời đầy đủ câu.</w:t>
            </w:r>
          </w:p>
          <w:p w:rsidR="00D574B5" w:rsidRPr="00E80A94" w:rsidRDefault="00D574B5" w:rsidP="005A0770">
            <w:pPr>
              <w:jc w:val="both"/>
              <w:rPr>
                <w:sz w:val="26"/>
                <w:szCs w:val="26"/>
              </w:rPr>
            </w:pPr>
            <w:r w:rsidRPr="00E80A94">
              <w:rPr>
                <w:sz w:val="26"/>
                <w:szCs w:val="26"/>
              </w:rPr>
              <w:lastRenderedPageBreak/>
              <w:t>+ Câu 1: Chú chó trông như thế nào trong ngày đầu tiên về nhà bạn nhỏ?</w:t>
            </w:r>
          </w:p>
          <w:p w:rsidR="00D574B5" w:rsidRPr="00E80A94" w:rsidRDefault="00D574B5" w:rsidP="005A0770">
            <w:pPr>
              <w:jc w:val="both"/>
              <w:rPr>
                <w:sz w:val="26"/>
                <w:szCs w:val="26"/>
              </w:rPr>
            </w:pPr>
          </w:p>
          <w:p w:rsidR="00D574B5" w:rsidRPr="00E80A94" w:rsidRDefault="00D574B5" w:rsidP="005A0770">
            <w:pPr>
              <w:jc w:val="both"/>
              <w:rPr>
                <w:sz w:val="26"/>
                <w:szCs w:val="26"/>
              </w:rPr>
            </w:pPr>
            <w:r w:rsidRPr="00E80A94">
              <w:rPr>
                <w:sz w:val="26"/>
                <w:szCs w:val="26"/>
              </w:rPr>
              <w:t>+ Câu 2: Chú chó được đặt tên là gì và biết làm những gì?</w:t>
            </w: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r w:rsidRPr="00E80A94">
              <w:rPr>
                <w:sz w:val="26"/>
                <w:szCs w:val="26"/>
              </w:rPr>
              <w:t>+ Câu 3: Em hãy nói về sở thích của chú chó?</w:t>
            </w:r>
          </w:p>
          <w:p w:rsidR="00D574B5" w:rsidRPr="00E80A94" w:rsidRDefault="00D574B5" w:rsidP="005A0770">
            <w:pPr>
              <w:jc w:val="both"/>
              <w:rPr>
                <w:sz w:val="26"/>
                <w:szCs w:val="26"/>
              </w:rPr>
            </w:pPr>
          </w:p>
          <w:p w:rsidR="00D574B5" w:rsidRPr="00E80A94" w:rsidRDefault="00D574B5" w:rsidP="005A0770">
            <w:pPr>
              <w:jc w:val="both"/>
              <w:rPr>
                <w:sz w:val="26"/>
                <w:szCs w:val="26"/>
              </w:rPr>
            </w:pPr>
            <w:r w:rsidRPr="00E80A94">
              <w:rPr>
                <w:sz w:val="26"/>
                <w:szCs w:val="26"/>
              </w:rPr>
              <w:t xml:space="preserve">+ Câu 4: Tìm những chi tiết thể hiện tình cảm giữa bạn nhỏ và chú chó. </w:t>
            </w: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p>
          <w:p w:rsidR="00D574B5" w:rsidRPr="00E80A94" w:rsidRDefault="00D574B5" w:rsidP="005A0770">
            <w:pPr>
              <w:jc w:val="both"/>
              <w:rPr>
                <w:sz w:val="26"/>
                <w:szCs w:val="26"/>
              </w:rPr>
            </w:pPr>
            <w:r w:rsidRPr="00E80A94">
              <w:rPr>
                <w:sz w:val="26"/>
                <w:szCs w:val="26"/>
              </w:rPr>
              <w:t xml:space="preserve">  *Em nghĩ gì về tình cảm đó?</w:t>
            </w:r>
          </w:p>
          <w:p w:rsidR="00D574B5" w:rsidRPr="00E80A94" w:rsidRDefault="00D574B5" w:rsidP="005A0770">
            <w:pPr>
              <w:jc w:val="both"/>
              <w:rPr>
                <w:sz w:val="26"/>
                <w:szCs w:val="26"/>
              </w:rPr>
            </w:pPr>
          </w:p>
          <w:p w:rsidR="00D574B5" w:rsidRPr="00E80A94" w:rsidRDefault="00D574B5" w:rsidP="005A0770">
            <w:pPr>
              <w:jc w:val="both"/>
              <w:rPr>
                <w:sz w:val="26"/>
                <w:szCs w:val="26"/>
              </w:rPr>
            </w:pPr>
            <w:r w:rsidRPr="00E80A94">
              <w:rPr>
                <w:sz w:val="26"/>
                <w:szCs w:val="26"/>
              </w:rPr>
              <w:t>- GV mời HS nêu nội dung bài văn</w:t>
            </w:r>
          </w:p>
          <w:p w:rsidR="00D574B5" w:rsidRPr="00A22896" w:rsidRDefault="00D574B5" w:rsidP="005A0770">
            <w:pPr>
              <w:spacing w:line="288" w:lineRule="auto"/>
              <w:ind w:firstLine="360"/>
              <w:jc w:val="both"/>
              <w:rPr>
                <w:sz w:val="26"/>
                <w:szCs w:val="26"/>
              </w:rPr>
            </w:pPr>
            <w:r w:rsidRPr="00E80A94">
              <w:rPr>
                <w:sz w:val="26"/>
                <w:szCs w:val="26"/>
              </w:rPr>
              <w:t xml:space="preserve">- GV chốt: </w:t>
            </w:r>
            <w:r w:rsidRPr="00A22896">
              <w:rPr>
                <w:b/>
                <w:bCs/>
                <w:i/>
                <w:iCs/>
                <w:sz w:val="26"/>
                <w:szCs w:val="26"/>
              </w:rPr>
              <w:t>Vật nuôi trong nhà là những người bạn của chúng ta. Tình cảm thân thiết, gắn bó giữa bạn nhỏ và chú chó Cúp. Qua đó khuyên các em biết yêu quý vật nuôi trong nhà.</w:t>
            </w:r>
          </w:p>
          <w:p w:rsidR="00D574B5" w:rsidRPr="00A22896" w:rsidRDefault="00D574B5" w:rsidP="005A0770">
            <w:pPr>
              <w:jc w:val="both"/>
              <w:rPr>
                <w:b/>
                <w:sz w:val="26"/>
                <w:szCs w:val="26"/>
              </w:rPr>
            </w:pPr>
            <w:r w:rsidRPr="00A22896">
              <w:rPr>
                <w:b/>
                <w:sz w:val="26"/>
                <w:szCs w:val="26"/>
              </w:rPr>
              <w:t xml:space="preserve">2.3. Hoạt động 3: Luyện đọc (làm việc cá nhân, nhóm 2). </w:t>
            </w:r>
          </w:p>
          <w:p w:rsidR="00D574B5" w:rsidRPr="00A22896" w:rsidRDefault="00D574B5" w:rsidP="005A0770">
            <w:pPr>
              <w:jc w:val="both"/>
              <w:rPr>
                <w:sz w:val="26"/>
                <w:szCs w:val="26"/>
              </w:rPr>
            </w:pPr>
            <w:r w:rsidRPr="00A22896">
              <w:rPr>
                <w:sz w:val="26"/>
                <w:szCs w:val="26"/>
              </w:rPr>
              <w:t>- GV cho 3 HS chọn 3 đoạn mình thích và đọc một lượt.</w:t>
            </w:r>
          </w:p>
          <w:p w:rsidR="00D574B5" w:rsidRPr="00A22896" w:rsidRDefault="00D574B5" w:rsidP="005A0770">
            <w:pPr>
              <w:jc w:val="both"/>
              <w:rPr>
                <w:sz w:val="26"/>
                <w:szCs w:val="26"/>
              </w:rPr>
            </w:pPr>
            <w:r w:rsidRPr="00A22896">
              <w:rPr>
                <w:sz w:val="26"/>
                <w:szCs w:val="26"/>
              </w:rPr>
              <w:t>- GV cho HS luyện đọc theo cặp.</w:t>
            </w:r>
          </w:p>
          <w:p w:rsidR="00D574B5" w:rsidRPr="00A22896" w:rsidRDefault="00D574B5" w:rsidP="005A0770">
            <w:pPr>
              <w:jc w:val="both"/>
              <w:rPr>
                <w:sz w:val="26"/>
                <w:szCs w:val="26"/>
              </w:rPr>
            </w:pPr>
            <w:r w:rsidRPr="00A22896">
              <w:rPr>
                <w:sz w:val="26"/>
                <w:szCs w:val="26"/>
              </w:rPr>
              <w:t>- GV cho HS luyện đọc nối tiếp.</w:t>
            </w:r>
          </w:p>
          <w:p w:rsidR="00D574B5" w:rsidRPr="00A22896" w:rsidRDefault="00D574B5" w:rsidP="005A0770">
            <w:pPr>
              <w:jc w:val="both"/>
              <w:rPr>
                <w:sz w:val="26"/>
                <w:szCs w:val="26"/>
              </w:rPr>
            </w:pPr>
            <w:r w:rsidRPr="00A22896">
              <w:rPr>
                <w:sz w:val="26"/>
                <w:szCs w:val="26"/>
              </w:rPr>
              <w:t>- GV mời một số học sinh thi diễn cảm.</w:t>
            </w:r>
          </w:p>
          <w:p w:rsidR="00D574B5" w:rsidRPr="00A22896" w:rsidRDefault="00D574B5" w:rsidP="005A0770">
            <w:pPr>
              <w:jc w:val="both"/>
              <w:rPr>
                <w:sz w:val="26"/>
                <w:szCs w:val="26"/>
              </w:rPr>
            </w:pPr>
            <w:r w:rsidRPr="00A22896">
              <w:rPr>
                <w:sz w:val="26"/>
                <w:szCs w:val="26"/>
              </w:rPr>
              <w:t>- GV nhận xét, tuyên dương.</w:t>
            </w:r>
          </w:p>
        </w:tc>
        <w:tc>
          <w:tcPr>
            <w:tcW w:w="3876" w:type="dxa"/>
            <w:tcBorders>
              <w:top w:val="dashed" w:sz="4" w:space="0" w:color="auto"/>
              <w:bottom w:val="dashed" w:sz="4" w:space="0" w:color="auto"/>
            </w:tcBorders>
          </w:tcPr>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Hs lắng nghe.</w:t>
            </w: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HS lắng nghe cách đọc.</w:t>
            </w: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- 1 HS đọc toàn bài.</w:t>
            </w:r>
          </w:p>
          <w:p w:rsidR="00D574B5" w:rsidRPr="00A22896" w:rsidRDefault="00D574B5" w:rsidP="005A0770">
            <w:pPr>
              <w:jc w:val="both"/>
              <w:rPr>
                <w:sz w:val="26"/>
                <w:szCs w:val="26"/>
              </w:rPr>
            </w:pPr>
            <w:r w:rsidRPr="00A22896">
              <w:rPr>
                <w:sz w:val="26"/>
                <w:szCs w:val="26"/>
              </w:rPr>
              <w:t>- HS quan sát</w:t>
            </w: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HS đọc nối tiếp theo đoạn.</w:t>
            </w:r>
          </w:p>
          <w:p w:rsidR="00D574B5" w:rsidRPr="00A22896" w:rsidRDefault="00D574B5" w:rsidP="005A0770">
            <w:pPr>
              <w:jc w:val="both"/>
              <w:rPr>
                <w:sz w:val="26"/>
                <w:szCs w:val="26"/>
              </w:rPr>
            </w:pPr>
            <w:r w:rsidRPr="00A22896">
              <w:rPr>
                <w:sz w:val="26"/>
                <w:szCs w:val="26"/>
              </w:rPr>
              <w:t>- HS đọc từ khó.</w:t>
            </w: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- 2-3 HS đọc câu.</w:t>
            </w:r>
          </w:p>
          <w:p w:rsidR="00D574B5" w:rsidRPr="00A22896" w:rsidRDefault="00D574B5" w:rsidP="005A0770">
            <w:pPr>
              <w:jc w:val="both"/>
              <w:rPr>
                <w:sz w:val="26"/>
                <w:szCs w:val="26"/>
              </w:rPr>
            </w:pPr>
            <w:r w:rsidRPr="00A22896">
              <w:rPr>
                <w:sz w:val="26"/>
                <w:szCs w:val="26"/>
              </w:rPr>
              <w:t>- HS đọc giải nghĩa từ.</w:t>
            </w: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HS luyện đọc theo nhóm 4.</w:t>
            </w: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HS trả lời lần lượt các câu hỏi:</w:t>
            </w: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lastRenderedPageBreak/>
              <w:t>+ Chú chó tuyệt xinh, lông trắng, khoang đen, đôi mắt tròn xoe và loáng ướt.</w:t>
            </w:r>
          </w:p>
          <w:p w:rsidR="00D574B5" w:rsidRPr="00A22896" w:rsidRDefault="00D574B5" w:rsidP="005A0770">
            <w:pPr>
              <w:jc w:val="both"/>
              <w:rPr>
                <w:sz w:val="26"/>
                <w:szCs w:val="26"/>
              </w:rPr>
            </w:pPr>
            <w:r w:rsidRPr="00A22896">
              <w:rPr>
                <w:sz w:val="26"/>
                <w:szCs w:val="26"/>
              </w:rPr>
              <w:t>+ Chú chó được đặt tên là Cúp.</w:t>
            </w:r>
          </w:p>
          <w:p w:rsidR="00D574B5" w:rsidRPr="00A22896" w:rsidRDefault="00D574B5" w:rsidP="005A0770">
            <w:pPr>
              <w:jc w:val="both"/>
              <w:rPr>
                <w:sz w:val="26"/>
                <w:szCs w:val="26"/>
              </w:rPr>
            </w:pPr>
            <w:r w:rsidRPr="00A22896">
              <w:rPr>
                <w:sz w:val="26"/>
                <w:szCs w:val="26"/>
              </w:rPr>
              <w:t>Chú cúp biết chui gầm giường lấy trái banh, đem chiếc khăn lau nhà, đưa hai chân trước lên bắt tay.</w:t>
            </w:r>
          </w:p>
          <w:p w:rsidR="00D574B5" w:rsidRPr="00A22896" w:rsidRDefault="00D574B5" w:rsidP="005A0770">
            <w:pPr>
              <w:jc w:val="both"/>
              <w:rPr>
                <w:sz w:val="26"/>
                <w:szCs w:val="26"/>
              </w:rPr>
            </w:pPr>
            <w:r w:rsidRPr="00A22896">
              <w:rPr>
                <w:sz w:val="26"/>
                <w:szCs w:val="26"/>
              </w:rPr>
              <w:t>+ Sở thích của chú chó thích nghe bạn nhỏ đọc truyện.</w:t>
            </w:r>
          </w:p>
          <w:p w:rsidR="00D574B5" w:rsidRPr="00A22896" w:rsidRDefault="00D574B5" w:rsidP="005A0770">
            <w:pPr>
              <w:jc w:val="both"/>
              <w:rPr>
                <w:sz w:val="26"/>
                <w:szCs w:val="26"/>
              </w:rPr>
            </w:pPr>
            <w:r w:rsidRPr="00A22896">
              <w:rPr>
                <w:sz w:val="26"/>
                <w:szCs w:val="26"/>
              </w:rPr>
              <w:t>+ Bạn nhỏ đọc truyện</w:t>
            </w:r>
            <w:r>
              <w:rPr>
                <w:sz w:val="26"/>
                <w:szCs w:val="26"/>
              </w:rPr>
              <w:t xml:space="preserve"> cho chú chó nghe. Mỗi khi chú C</w:t>
            </w:r>
            <w:r w:rsidRPr="00A22896">
              <w:rPr>
                <w:sz w:val="26"/>
                <w:szCs w:val="26"/>
              </w:rPr>
              <w:t>úp chạy ra mừng</w:t>
            </w:r>
            <w:r>
              <w:rPr>
                <w:sz w:val="26"/>
                <w:szCs w:val="26"/>
              </w:rPr>
              <w:t>,</w:t>
            </w:r>
            <w:r w:rsidRPr="00A22896">
              <w:rPr>
                <w:sz w:val="26"/>
                <w:szCs w:val="26"/>
              </w:rPr>
              <w:t xml:space="preserve"> bạn nhỏ vỗ về chú. Chú chó rúc vào chân bạn nhỏ, đuôi ngoáy tít,... Như làm nũng mẹ. Cúp chạy ra mừng rỡ khi bạn nhỏ đi học về.... Bạn nhỏ và Cúp ngày càng quấn quýt bên nhau.</w:t>
            </w:r>
          </w:p>
          <w:p w:rsidR="00D574B5" w:rsidRPr="00A22896" w:rsidRDefault="00D574B5" w:rsidP="005A0770">
            <w:pPr>
              <w:jc w:val="both"/>
              <w:rPr>
                <w:sz w:val="26"/>
                <w:szCs w:val="26"/>
              </w:rPr>
            </w:pPr>
            <w:r w:rsidRPr="00A22896">
              <w:rPr>
                <w:sz w:val="26"/>
                <w:szCs w:val="26"/>
              </w:rPr>
              <w:t>- HS nêu theo hiểu biết của mình: Bạn nhỏ rất yêu quý chú chó và chúng ta nên học tập bạn ấy.</w:t>
            </w:r>
          </w:p>
          <w:p w:rsidR="00D574B5" w:rsidRPr="00A22896" w:rsidRDefault="00D574B5" w:rsidP="005A0770">
            <w:pPr>
              <w:jc w:val="both"/>
              <w:rPr>
                <w:sz w:val="26"/>
                <w:szCs w:val="26"/>
              </w:rPr>
            </w:pPr>
            <w:r w:rsidRPr="00A22896">
              <w:rPr>
                <w:sz w:val="26"/>
                <w:szCs w:val="26"/>
              </w:rPr>
              <w:t>- HS nêu</w:t>
            </w:r>
          </w:p>
          <w:p w:rsidR="00D574B5" w:rsidRPr="00A22896" w:rsidRDefault="00D574B5" w:rsidP="005A0770">
            <w:pPr>
              <w:jc w:val="both"/>
              <w:rPr>
                <w:sz w:val="26"/>
                <w:szCs w:val="26"/>
              </w:rPr>
            </w:pPr>
            <w:r w:rsidRPr="00A22896">
              <w:rPr>
                <w:sz w:val="26"/>
                <w:szCs w:val="26"/>
              </w:rPr>
              <w:t>- 2-3 HS nhắc lại nội dung bài thơ.</w:t>
            </w: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p>
          <w:p w:rsidR="00D574B5" w:rsidRDefault="00D574B5" w:rsidP="005A0770">
            <w:pPr>
              <w:jc w:val="both"/>
              <w:rPr>
                <w:sz w:val="26"/>
                <w:szCs w:val="26"/>
              </w:rPr>
            </w:pPr>
          </w:p>
          <w:p w:rsidR="00D574B5" w:rsidRDefault="00D574B5" w:rsidP="005A0770">
            <w:pPr>
              <w:jc w:val="both"/>
              <w:rPr>
                <w:sz w:val="26"/>
                <w:szCs w:val="26"/>
              </w:rPr>
            </w:pPr>
          </w:p>
          <w:p w:rsidR="00D574B5" w:rsidRDefault="00D574B5" w:rsidP="005A0770">
            <w:pPr>
              <w:jc w:val="both"/>
              <w:rPr>
                <w:sz w:val="26"/>
                <w:szCs w:val="26"/>
              </w:rPr>
            </w:pPr>
          </w:p>
          <w:p w:rsidR="00D574B5" w:rsidRPr="00A22896" w:rsidRDefault="00D574B5" w:rsidP="005A0770">
            <w:pPr>
              <w:jc w:val="both"/>
              <w:rPr>
                <w:sz w:val="26"/>
                <w:szCs w:val="26"/>
              </w:rPr>
            </w:pPr>
          </w:p>
          <w:p w:rsidR="00D574B5" w:rsidRPr="00A22896" w:rsidRDefault="00D574B5" w:rsidP="005A0770">
            <w:pPr>
              <w:jc w:val="both"/>
              <w:rPr>
                <w:sz w:val="26"/>
                <w:szCs w:val="26"/>
              </w:rPr>
            </w:pPr>
            <w:r w:rsidRPr="00A22896">
              <w:rPr>
                <w:sz w:val="26"/>
                <w:szCs w:val="26"/>
              </w:rPr>
              <w:t>- 3 HS chọn 3 đoạn và đọc lần lượt.</w:t>
            </w:r>
          </w:p>
          <w:p w:rsidR="00D574B5" w:rsidRPr="00A22896" w:rsidRDefault="00D574B5" w:rsidP="005A0770">
            <w:pPr>
              <w:jc w:val="both"/>
              <w:rPr>
                <w:sz w:val="26"/>
                <w:szCs w:val="26"/>
              </w:rPr>
            </w:pPr>
            <w:r w:rsidRPr="00A22896">
              <w:rPr>
                <w:sz w:val="26"/>
                <w:szCs w:val="26"/>
              </w:rPr>
              <w:t>- HS luyện đọc theo cặp.</w:t>
            </w:r>
          </w:p>
          <w:p w:rsidR="00D574B5" w:rsidRPr="00A22896" w:rsidRDefault="00D574B5" w:rsidP="005A0770">
            <w:pPr>
              <w:jc w:val="both"/>
              <w:rPr>
                <w:sz w:val="26"/>
                <w:szCs w:val="26"/>
              </w:rPr>
            </w:pPr>
            <w:r w:rsidRPr="00A22896">
              <w:rPr>
                <w:sz w:val="26"/>
                <w:szCs w:val="26"/>
              </w:rPr>
              <w:t>- HS luyện đọc nối tiếp.</w:t>
            </w:r>
          </w:p>
          <w:p w:rsidR="00D574B5" w:rsidRPr="00A22896" w:rsidRDefault="00D574B5" w:rsidP="005A0770">
            <w:pPr>
              <w:jc w:val="both"/>
              <w:rPr>
                <w:sz w:val="26"/>
                <w:szCs w:val="26"/>
              </w:rPr>
            </w:pPr>
            <w:r w:rsidRPr="00A22896">
              <w:rPr>
                <w:sz w:val="26"/>
                <w:szCs w:val="26"/>
              </w:rPr>
              <w:t>- Một số HS thi đọc diễn cảm.</w:t>
            </w:r>
          </w:p>
        </w:tc>
      </w:tr>
      <w:tr w:rsidR="00D574B5" w:rsidRPr="00A22896" w:rsidTr="005A0770">
        <w:tc>
          <w:tcPr>
            <w:tcW w:w="9738" w:type="dxa"/>
            <w:gridSpan w:val="2"/>
            <w:tcBorders>
              <w:top w:val="dashed" w:sz="4" w:space="0" w:color="auto"/>
              <w:bottom w:val="dashed" w:sz="4" w:space="0" w:color="auto"/>
            </w:tcBorders>
          </w:tcPr>
          <w:p w:rsidR="00D574B5" w:rsidRPr="00A22896" w:rsidRDefault="00D574B5" w:rsidP="005A0770">
            <w:pPr>
              <w:spacing w:line="288" w:lineRule="auto"/>
              <w:jc w:val="both"/>
              <w:rPr>
                <w:b/>
                <w:bCs/>
                <w:iCs/>
                <w:sz w:val="26"/>
                <w:szCs w:val="26"/>
              </w:rPr>
            </w:pPr>
            <w:r w:rsidRPr="00A22896">
              <w:rPr>
                <w:b/>
                <w:bCs/>
                <w:iCs/>
                <w:sz w:val="26"/>
                <w:szCs w:val="26"/>
              </w:rPr>
              <w:lastRenderedPageBreak/>
              <w:t>3. Đọc mở rộng</w:t>
            </w:r>
            <w:r w:rsidRPr="00A22896">
              <w:rPr>
                <w:bCs/>
                <w:i/>
                <w:iCs/>
                <w:sz w:val="26"/>
                <w:szCs w:val="26"/>
              </w:rPr>
              <w:t>.</w:t>
            </w:r>
          </w:p>
          <w:p w:rsidR="00D574B5" w:rsidRPr="00A22896" w:rsidRDefault="00D574B5" w:rsidP="005A0770">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D574B5" w:rsidRPr="00A22896" w:rsidRDefault="00D574B5" w:rsidP="005A0770">
            <w:pPr>
              <w:spacing w:line="288" w:lineRule="auto"/>
              <w:jc w:val="both"/>
              <w:rPr>
                <w:sz w:val="26"/>
                <w:szCs w:val="26"/>
              </w:rPr>
            </w:pPr>
            <w:r w:rsidRPr="00A22896">
              <w:rPr>
                <w:sz w:val="26"/>
                <w:szCs w:val="26"/>
              </w:rPr>
              <w:t>+ Đọc mở rộng vốn từ về những người bạn trong nhà. Viết được những thông tin về bài đọc vào phiếu đọc theo mẫu, chia sẻ về nội dung và chi tiết thú vị, cảm động.</w:t>
            </w:r>
          </w:p>
          <w:p w:rsidR="00D574B5" w:rsidRPr="00A22896" w:rsidRDefault="00D574B5" w:rsidP="005A0770">
            <w:pPr>
              <w:spacing w:line="288" w:lineRule="auto"/>
              <w:jc w:val="both"/>
              <w:rPr>
                <w:sz w:val="26"/>
                <w:szCs w:val="26"/>
              </w:rPr>
            </w:pPr>
            <w:r w:rsidRPr="00A22896">
              <w:rPr>
                <w:sz w:val="26"/>
                <w:szCs w:val="26"/>
              </w:rPr>
              <w:t>+ Phát triển năng lực ngôn ngữ.</w:t>
            </w:r>
          </w:p>
          <w:p w:rsidR="00D574B5" w:rsidRPr="00A22896" w:rsidRDefault="00D574B5" w:rsidP="005A0770">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D574B5" w:rsidRPr="00A22896" w:rsidTr="005A0770">
        <w:tc>
          <w:tcPr>
            <w:tcW w:w="5862" w:type="dxa"/>
            <w:tcBorders>
              <w:top w:val="dashed" w:sz="4" w:space="0" w:color="auto"/>
              <w:bottom w:val="dashed" w:sz="4" w:space="0" w:color="auto"/>
            </w:tcBorders>
          </w:tcPr>
          <w:p w:rsidR="00D574B5" w:rsidRPr="00A22896" w:rsidRDefault="00D574B5" w:rsidP="005A0770">
            <w:pPr>
              <w:spacing w:line="288" w:lineRule="auto"/>
              <w:jc w:val="both"/>
              <w:rPr>
                <w:sz w:val="26"/>
                <w:szCs w:val="26"/>
              </w:rPr>
            </w:pPr>
            <w:r w:rsidRPr="00A22896">
              <w:rPr>
                <w:b/>
                <w:sz w:val="26"/>
                <w:szCs w:val="26"/>
              </w:rPr>
              <w:t xml:space="preserve">3.1. Hoạt động 4: Đọc </w:t>
            </w:r>
            <w:r w:rsidRPr="00A22896">
              <w:rPr>
                <w:b/>
                <w:bCs/>
                <w:sz w:val="26"/>
                <w:szCs w:val="26"/>
              </w:rPr>
              <w:t>câu chuyện, bài văn, bài thơ....về tình cảm giữa những ngừi thân trong gia đình, hoặc tình cảm với mọi vật trong nhà</w:t>
            </w:r>
          </w:p>
          <w:p w:rsidR="00D574B5" w:rsidRPr="00A22896" w:rsidRDefault="00D574B5" w:rsidP="005A0770">
            <w:pPr>
              <w:spacing w:line="288" w:lineRule="auto"/>
              <w:jc w:val="both"/>
              <w:rPr>
                <w:b/>
                <w:sz w:val="26"/>
                <w:szCs w:val="26"/>
              </w:rPr>
            </w:pPr>
            <w:r w:rsidRPr="00A22896">
              <w:rPr>
                <w:b/>
                <w:sz w:val="26"/>
                <w:szCs w:val="26"/>
              </w:rPr>
              <w:t xml:space="preserve"> (làm việc cá nhân, nhóm 2)</w:t>
            </w:r>
          </w:p>
          <w:p w:rsidR="00D574B5" w:rsidRPr="00A22896" w:rsidRDefault="00D574B5" w:rsidP="005A0770">
            <w:pPr>
              <w:spacing w:line="288" w:lineRule="auto"/>
              <w:jc w:val="both"/>
              <w:rPr>
                <w:sz w:val="26"/>
                <w:szCs w:val="26"/>
              </w:rPr>
            </w:pPr>
            <w:r w:rsidRPr="00A22896">
              <w:rPr>
                <w:sz w:val="26"/>
                <w:szCs w:val="26"/>
              </w:rPr>
              <w:t>- GV cho HS đọc sách và thực hiện vào phiếu</w:t>
            </w:r>
          </w:p>
          <w:p w:rsidR="00D574B5" w:rsidRPr="00A22896" w:rsidRDefault="00D574B5" w:rsidP="005A0770">
            <w:pPr>
              <w:spacing w:line="288" w:lineRule="auto"/>
              <w:jc w:val="both"/>
              <w:rPr>
                <w:sz w:val="26"/>
                <w:szCs w:val="26"/>
              </w:rPr>
            </w:pPr>
            <w:r w:rsidRPr="00A22896">
              <w:rPr>
                <w:sz w:val="26"/>
                <w:szCs w:val="26"/>
              </w:rPr>
              <w:lastRenderedPageBreak/>
              <w:t>- Nhận xét, sửa sai.</w:t>
            </w:r>
          </w:p>
          <w:p w:rsidR="00D574B5" w:rsidRPr="00A22896" w:rsidRDefault="00D574B5" w:rsidP="005A0770">
            <w:pPr>
              <w:spacing w:line="288" w:lineRule="auto"/>
              <w:jc w:val="both"/>
              <w:rPr>
                <w:sz w:val="26"/>
                <w:szCs w:val="26"/>
              </w:rPr>
            </w:pPr>
            <w:r w:rsidRPr="00A22896">
              <w:rPr>
                <w:sz w:val="26"/>
                <w:szCs w:val="26"/>
              </w:rPr>
              <w:t>- GV đánh giá một số bài, nhận xét tuyên dương.</w:t>
            </w:r>
          </w:p>
          <w:p w:rsidR="00D574B5" w:rsidRPr="00A22896" w:rsidRDefault="00D574B5" w:rsidP="005A0770">
            <w:pPr>
              <w:spacing w:line="288" w:lineRule="auto"/>
              <w:jc w:val="both"/>
              <w:rPr>
                <w:b/>
                <w:sz w:val="26"/>
                <w:szCs w:val="26"/>
              </w:rPr>
            </w:pPr>
            <w:r w:rsidRPr="00A22896">
              <w:rPr>
                <w:b/>
                <w:sz w:val="26"/>
                <w:szCs w:val="26"/>
              </w:rPr>
              <w:t>3.2. Hoạt động 5: Trao đổi với bạn về những chi tiết làm em thấy thú vị và cảm động  (làm việc nhóm 2, cả lớp).</w:t>
            </w:r>
          </w:p>
          <w:p w:rsidR="00D574B5" w:rsidRPr="00A22896" w:rsidRDefault="00D574B5" w:rsidP="005A0770">
            <w:pPr>
              <w:spacing w:line="288" w:lineRule="auto"/>
              <w:jc w:val="both"/>
              <w:rPr>
                <w:sz w:val="26"/>
                <w:szCs w:val="26"/>
              </w:rPr>
            </w:pPr>
            <w:r w:rsidRPr="00A22896">
              <w:rPr>
                <w:sz w:val="26"/>
                <w:szCs w:val="26"/>
              </w:rPr>
              <w:t>- GV mời HS chia sẻ nhóm đôi</w:t>
            </w:r>
          </w:p>
          <w:p w:rsidR="00D574B5" w:rsidRPr="00A22896" w:rsidRDefault="00D574B5" w:rsidP="005A0770">
            <w:pPr>
              <w:spacing w:line="288" w:lineRule="auto"/>
              <w:jc w:val="both"/>
              <w:rPr>
                <w:sz w:val="26"/>
                <w:szCs w:val="26"/>
              </w:rPr>
            </w:pPr>
            <w:r w:rsidRPr="00A22896">
              <w:rPr>
                <w:sz w:val="26"/>
                <w:szCs w:val="26"/>
              </w:rPr>
              <w:t>- GV yêu cầu HS chia sẻ trước lớp.</w:t>
            </w:r>
          </w:p>
          <w:p w:rsidR="00D574B5" w:rsidRPr="00A22896" w:rsidRDefault="00D574B5" w:rsidP="005A0770">
            <w:pPr>
              <w:spacing w:line="288" w:lineRule="auto"/>
              <w:jc w:val="both"/>
              <w:rPr>
                <w:b/>
                <w:sz w:val="26"/>
                <w:szCs w:val="26"/>
              </w:rPr>
            </w:pPr>
            <w:r w:rsidRPr="00A22896">
              <w:rPr>
                <w:sz w:val="26"/>
                <w:szCs w:val="26"/>
              </w:rPr>
              <w:t>- GV yêu cầu cả  lớp nhận xét, tuyên dương.</w:t>
            </w:r>
          </w:p>
        </w:tc>
        <w:tc>
          <w:tcPr>
            <w:tcW w:w="3876" w:type="dxa"/>
            <w:tcBorders>
              <w:top w:val="dashed" w:sz="4" w:space="0" w:color="auto"/>
              <w:bottom w:val="dashed" w:sz="4" w:space="0" w:color="auto"/>
            </w:tcBorders>
          </w:tcPr>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r w:rsidRPr="00A22896">
              <w:rPr>
                <w:sz w:val="26"/>
                <w:szCs w:val="26"/>
              </w:rPr>
              <w:lastRenderedPageBreak/>
              <w:t>- HS đọc sách và ghi tên được câu chuyện, tên bài, tác giả</w:t>
            </w: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p>
          <w:p w:rsidR="00D574B5" w:rsidRPr="00A22896" w:rsidRDefault="00D574B5" w:rsidP="005A0770">
            <w:pPr>
              <w:spacing w:line="288" w:lineRule="auto"/>
              <w:jc w:val="both"/>
              <w:rPr>
                <w:sz w:val="26"/>
                <w:szCs w:val="26"/>
              </w:rPr>
            </w:pPr>
            <w:r w:rsidRPr="00A22896">
              <w:rPr>
                <w:sz w:val="26"/>
                <w:szCs w:val="26"/>
              </w:rPr>
              <w:t>- HS chia sẻ cùng bạn bên cạnh</w:t>
            </w:r>
          </w:p>
          <w:p w:rsidR="00D574B5" w:rsidRPr="00A22896" w:rsidRDefault="00D574B5" w:rsidP="005A0770">
            <w:pPr>
              <w:spacing w:line="288" w:lineRule="auto"/>
              <w:jc w:val="both"/>
              <w:rPr>
                <w:sz w:val="26"/>
                <w:szCs w:val="26"/>
              </w:rPr>
            </w:pPr>
            <w:r w:rsidRPr="00A22896">
              <w:rPr>
                <w:sz w:val="26"/>
                <w:szCs w:val="26"/>
              </w:rPr>
              <w:t>- HS chia sẻ trước lớp.</w:t>
            </w:r>
          </w:p>
          <w:p w:rsidR="00D574B5" w:rsidRPr="00A22896" w:rsidRDefault="00D574B5" w:rsidP="005A0770">
            <w:pPr>
              <w:spacing w:line="288" w:lineRule="auto"/>
              <w:jc w:val="both"/>
              <w:rPr>
                <w:sz w:val="26"/>
                <w:szCs w:val="26"/>
              </w:rPr>
            </w:pPr>
            <w:r w:rsidRPr="00A22896">
              <w:rPr>
                <w:sz w:val="26"/>
                <w:szCs w:val="26"/>
              </w:rPr>
              <w:t>- Lớp nhận xét</w:t>
            </w:r>
          </w:p>
        </w:tc>
      </w:tr>
      <w:tr w:rsidR="00D574B5" w:rsidRPr="00A22896" w:rsidTr="005A0770">
        <w:tc>
          <w:tcPr>
            <w:tcW w:w="9738" w:type="dxa"/>
            <w:gridSpan w:val="2"/>
            <w:tcBorders>
              <w:top w:val="dashed" w:sz="4" w:space="0" w:color="auto"/>
              <w:bottom w:val="dashed" w:sz="4" w:space="0" w:color="auto"/>
            </w:tcBorders>
          </w:tcPr>
          <w:p w:rsidR="00D574B5" w:rsidRPr="00A22896" w:rsidRDefault="00D574B5" w:rsidP="005A0770">
            <w:pPr>
              <w:spacing w:line="288" w:lineRule="auto"/>
              <w:jc w:val="both"/>
              <w:rPr>
                <w:b/>
                <w:sz w:val="26"/>
                <w:szCs w:val="26"/>
              </w:rPr>
            </w:pPr>
            <w:r w:rsidRPr="00A22896">
              <w:rPr>
                <w:b/>
                <w:sz w:val="26"/>
                <w:szCs w:val="26"/>
              </w:rPr>
              <w:lastRenderedPageBreak/>
              <w:t>4. Vận dụng.</w:t>
            </w:r>
          </w:p>
          <w:p w:rsidR="00D574B5" w:rsidRPr="00A22896" w:rsidRDefault="00D574B5" w:rsidP="005A0770">
            <w:pPr>
              <w:spacing w:line="288" w:lineRule="auto"/>
              <w:rPr>
                <w:sz w:val="26"/>
                <w:szCs w:val="26"/>
              </w:rPr>
            </w:pPr>
            <w:r w:rsidRPr="00A22896">
              <w:rPr>
                <w:sz w:val="26"/>
                <w:szCs w:val="26"/>
              </w:rPr>
              <w:t>- Mục tiêu:</w:t>
            </w:r>
          </w:p>
          <w:p w:rsidR="00D574B5" w:rsidRPr="00E80A94" w:rsidRDefault="00D574B5" w:rsidP="005A0770">
            <w:pPr>
              <w:spacing w:line="264" w:lineRule="auto"/>
              <w:jc w:val="both"/>
              <w:rPr>
                <w:sz w:val="26"/>
                <w:szCs w:val="26"/>
              </w:rPr>
            </w:pPr>
            <w:r w:rsidRPr="00E80A94">
              <w:rPr>
                <w:sz w:val="26"/>
                <w:szCs w:val="26"/>
              </w:rPr>
              <w:t>+ Củng cố những kiến thức đã học trong tiết học để học sinh khắc sâu nội dung.</w:t>
            </w:r>
          </w:p>
          <w:p w:rsidR="00D574B5" w:rsidRPr="00E80A94" w:rsidRDefault="00D574B5" w:rsidP="005A0770">
            <w:pPr>
              <w:spacing w:line="264" w:lineRule="auto"/>
              <w:jc w:val="both"/>
              <w:rPr>
                <w:sz w:val="26"/>
                <w:szCs w:val="26"/>
              </w:rPr>
            </w:pPr>
            <w:r w:rsidRPr="00E80A94">
              <w:rPr>
                <w:sz w:val="26"/>
                <w:szCs w:val="26"/>
              </w:rPr>
              <w:t>+ Vận dụng kiến thức đã học vào thực tiễn.</w:t>
            </w:r>
          </w:p>
          <w:p w:rsidR="00D574B5" w:rsidRPr="00E80A94" w:rsidRDefault="00D574B5" w:rsidP="005A0770">
            <w:pPr>
              <w:spacing w:line="264" w:lineRule="auto"/>
              <w:jc w:val="both"/>
              <w:rPr>
                <w:sz w:val="26"/>
                <w:szCs w:val="26"/>
              </w:rPr>
            </w:pPr>
            <w:r w:rsidRPr="00E80A94">
              <w:rPr>
                <w:sz w:val="26"/>
                <w:szCs w:val="26"/>
              </w:rPr>
              <w:t>+ Tạo không khí vui vẻ, hào hứng, lưu luyến sau khi học sinh bài học.</w:t>
            </w:r>
          </w:p>
          <w:p w:rsidR="00D574B5" w:rsidRPr="00A22896" w:rsidRDefault="00D574B5" w:rsidP="005A0770">
            <w:pPr>
              <w:spacing w:line="288" w:lineRule="auto"/>
              <w:jc w:val="both"/>
              <w:rPr>
                <w:sz w:val="26"/>
                <w:szCs w:val="26"/>
              </w:rPr>
            </w:pPr>
            <w:r w:rsidRPr="00A22896">
              <w:rPr>
                <w:sz w:val="26"/>
                <w:szCs w:val="26"/>
              </w:rPr>
              <w:t>+ Phát triển năng lực ngôn ngữ.</w:t>
            </w:r>
          </w:p>
          <w:p w:rsidR="00D574B5" w:rsidRPr="00A22896" w:rsidRDefault="00D574B5" w:rsidP="005A0770">
            <w:pPr>
              <w:spacing w:line="288" w:lineRule="auto"/>
              <w:rPr>
                <w:sz w:val="26"/>
                <w:szCs w:val="26"/>
              </w:rPr>
            </w:pPr>
            <w:r w:rsidRPr="00A22896">
              <w:rPr>
                <w:sz w:val="26"/>
                <w:szCs w:val="26"/>
                <w:lang w:val="en-US"/>
              </w:rPr>
              <w:t>- Cách tiến hành:</w:t>
            </w:r>
          </w:p>
        </w:tc>
      </w:tr>
      <w:tr w:rsidR="00D574B5" w:rsidRPr="00A22896" w:rsidTr="005A0770">
        <w:tc>
          <w:tcPr>
            <w:tcW w:w="5862" w:type="dxa"/>
            <w:tcBorders>
              <w:top w:val="dashed" w:sz="4" w:space="0" w:color="auto"/>
              <w:bottom w:val="dashed" w:sz="4" w:space="0" w:color="auto"/>
            </w:tcBorders>
          </w:tcPr>
          <w:p w:rsidR="00D574B5" w:rsidRPr="00A22896" w:rsidRDefault="00D574B5" w:rsidP="005A0770">
            <w:pPr>
              <w:spacing w:line="288" w:lineRule="auto"/>
              <w:jc w:val="both"/>
              <w:rPr>
                <w:sz w:val="26"/>
                <w:szCs w:val="26"/>
              </w:rPr>
            </w:pPr>
            <w:r w:rsidRPr="00A22896">
              <w:rPr>
                <w:b/>
                <w:sz w:val="26"/>
                <w:szCs w:val="26"/>
              </w:rPr>
              <w:t xml:space="preserve">- </w:t>
            </w:r>
            <w:r w:rsidRPr="00A22896">
              <w:rPr>
                <w:sz w:val="26"/>
                <w:szCs w:val="26"/>
              </w:rPr>
              <w:t>GV tổ chức vận dụng để củng cố kiến thức và vận dụng bài học vào t</w:t>
            </w:r>
            <w:r>
              <w:rPr>
                <w:sz w:val="26"/>
                <w:szCs w:val="26"/>
              </w:rPr>
              <w:t>h</w:t>
            </w:r>
            <w:r w:rsidRPr="00A22896">
              <w:rPr>
                <w:sz w:val="26"/>
                <w:szCs w:val="26"/>
              </w:rPr>
              <w:t>ực tiễn cho học sinh.</w:t>
            </w:r>
          </w:p>
          <w:p w:rsidR="00D574B5" w:rsidRPr="00A22896" w:rsidRDefault="00D574B5" w:rsidP="005A0770">
            <w:pPr>
              <w:spacing w:line="288" w:lineRule="auto"/>
              <w:jc w:val="both"/>
              <w:rPr>
                <w:sz w:val="26"/>
                <w:szCs w:val="26"/>
              </w:rPr>
            </w:pPr>
            <w:r w:rsidRPr="00A22896">
              <w:rPr>
                <w:sz w:val="26"/>
                <w:szCs w:val="26"/>
              </w:rPr>
              <w:t xml:space="preserve">+ Cho HS quan sát video một số hình ảnh, câu chuyện vật nuôi có tình cảm với con người. </w:t>
            </w:r>
          </w:p>
          <w:p w:rsidR="00D574B5" w:rsidRPr="00A22896" w:rsidRDefault="00D574B5" w:rsidP="005A0770">
            <w:pPr>
              <w:spacing w:line="288" w:lineRule="auto"/>
              <w:jc w:val="both"/>
              <w:rPr>
                <w:sz w:val="26"/>
                <w:szCs w:val="26"/>
              </w:rPr>
            </w:pPr>
            <w:r w:rsidRPr="00A22896">
              <w:rPr>
                <w:sz w:val="26"/>
                <w:szCs w:val="26"/>
              </w:rPr>
              <w:t>+ GV nêu câu hỏi em thấy có những chi tiết nào trong hình ảnh, câu chuyện em thấy thú vị và cảm động?</w:t>
            </w:r>
          </w:p>
          <w:p w:rsidR="00D574B5" w:rsidRPr="00A22896" w:rsidRDefault="00D574B5" w:rsidP="005A0770">
            <w:pPr>
              <w:spacing w:line="288" w:lineRule="auto"/>
              <w:jc w:val="both"/>
              <w:rPr>
                <w:b/>
                <w:sz w:val="26"/>
                <w:szCs w:val="26"/>
              </w:rPr>
            </w:pPr>
            <w:r w:rsidRPr="00A22896">
              <w:rPr>
                <w:sz w:val="26"/>
                <w:szCs w:val="26"/>
              </w:rPr>
              <w:t>- Nhận xét, tuyên dương</w:t>
            </w:r>
          </w:p>
        </w:tc>
        <w:tc>
          <w:tcPr>
            <w:tcW w:w="3876" w:type="dxa"/>
            <w:tcBorders>
              <w:top w:val="dashed" w:sz="4" w:space="0" w:color="auto"/>
              <w:bottom w:val="dashed" w:sz="4" w:space="0" w:color="auto"/>
            </w:tcBorders>
          </w:tcPr>
          <w:p w:rsidR="00D574B5" w:rsidRPr="00A22896" w:rsidRDefault="00D574B5" w:rsidP="005A0770">
            <w:pPr>
              <w:spacing w:line="288" w:lineRule="auto"/>
              <w:rPr>
                <w:sz w:val="26"/>
                <w:szCs w:val="26"/>
              </w:rPr>
            </w:pPr>
            <w:r w:rsidRPr="00A22896">
              <w:rPr>
                <w:sz w:val="26"/>
                <w:szCs w:val="26"/>
              </w:rPr>
              <w:t>- HS tham gia để vận dụng kiến thức đã học vào thực tiễn.</w:t>
            </w:r>
          </w:p>
          <w:p w:rsidR="00D574B5" w:rsidRPr="00A22896" w:rsidRDefault="00D574B5" w:rsidP="005A0770">
            <w:pPr>
              <w:spacing w:line="288" w:lineRule="auto"/>
              <w:rPr>
                <w:sz w:val="26"/>
                <w:szCs w:val="26"/>
              </w:rPr>
            </w:pPr>
            <w:r w:rsidRPr="00A22896">
              <w:rPr>
                <w:sz w:val="26"/>
                <w:szCs w:val="26"/>
              </w:rPr>
              <w:t>- HS quan sát video.</w:t>
            </w:r>
          </w:p>
          <w:p w:rsidR="00D574B5" w:rsidRPr="00A22896" w:rsidRDefault="00D574B5" w:rsidP="005A0770">
            <w:pPr>
              <w:spacing w:line="288" w:lineRule="auto"/>
              <w:rPr>
                <w:sz w:val="26"/>
                <w:szCs w:val="26"/>
              </w:rPr>
            </w:pPr>
          </w:p>
          <w:p w:rsidR="00D574B5" w:rsidRPr="00A22896" w:rsidRDefault="00D574B5" w:rsidP="005A0770">
            <w:pPr>
              <w:spacing w:line="288" w:lineRule="auto"/>
              <w:rPr>
                <w:sz w:val="26"/>
                <w:szCs w:val="26"/>
              </w:rPr>
            </w:pPr>
            <w:r w:rsidRPr="00A22896">
              <w:rPr>
                <w:sz w:val="26"/>
                <w:szCs w:val="26"/>
              </w:rPr>
              <w:t>+ Trả lời các câu hỏi.</w:t>
            </w:r>
          </w:p>
          <w:p w:rsidR="00D574B5" w:rsidRPr="00A22896" w:rsidRDefault="00D574B5" w:rsidP="005A0770">
            <w:pPr>
              <w:spacing w:line="288" w:lineRule="auto"/>
              <w:rPr>
                <w:sz w:val="26"/>
                <w:szCs w:val="26"/>
              </w:rPr>
            </w:pPr>
            <w:r w:rsidRPr="00A22896">
              <w:rPr>
                <w:sz w:val="26"/>
                <w:szCs w:val="26"/>
              </w:rPr>
              <w:t>- Lắng nghe, rút kinh nghiệm.</w:t>
            </w:r>
          </w:p>
        </w:tc>
      </w:tr>
    </w:tbl>
    <w:p w:rsidR="00D574B5" w:rsidRDefault="00D574B5" w:rsidP="007F1709">
      <w:pPr>
        <w:spacing w:line="288" w:lineRule="auto"/>
        <w:ind w:left="720" w:hanging="720"/>
        <w:jc w:val="center"/>
        <w:rPr>
          <w:b/>
          <w:bCs/>
          <w:sz w:val="26"/>
          <w:szCs w:val="26"/>
          <w:u w:val="single"/>
        </w:rPr>
      </w:pPr>
    </w:p>
    <w:p w:rsidR="00CD3310" w:rsidRPr="00A22896" w:rsidRDefault="00CD3310" w:rsidP="007F1709">
      <w:pPr>
        <w:spacing w:line="288" w:lineRule="auto"/>
        <w:ind w:left="720" w:hanging="720"/>
        <w:jc w:val="center"/>
        <w:rPr>
          <w:b/>
          <w:bCs/>
          <w:sz w:val="26"/>
          <w:szCs w:val="26"/>
          <w:u w:val="single"/>
        </w:rPr>
      </w:pPr>
      <w:r w:rsidRPr="00A22896">
        <w:rPr>
          <w:b/>
          <w:bCs/>
          <w:sz w:val="26"/>
          <w:szCs w:val="26"/>
          <w:u w:val="single"/>
        </w:rPr>
        <w:t>TOÁN</w:t>
      </w:r>
    </w:p>
    <w:p w:rsidR="00CD3310" w:rsidRPr="00A22896" w:rsidRDefault="00CD3310" w:rsidP="00CD3310">
      <w:pPr>
        <w:spacing w:line="288" w:lineRule="auto"/>
        <w:ind w:left="720" w:hanging="720"/>
        <w:jc w:val="center"/>
        <w:rPr>
          <w:b/>
          <w:bCs/>
          <w:sz w:val="26"/>
          <w:szCs w:val="26"/>
          <w:u w:val="single"/>
        </w:rPr>
      </w:pPr>
      <w:r w:rsidRPr="00A22896">
        <w:rPr>
          <w:b/>
          <w:bCs/>
          <w:sz w:val="26"/>
          <w:szCs w:val="26"/>
          <w:u w:val="single"/>
        </w:rPr>
        <w:t>CHỦ ĐỀ 5</w:t>
      </w:r>
      <w:r w:rsidRPr="00A22896">
        <w:rPr>
          <w:b/>
          <w:bCs/>
          <w:sz w:val="26"/>
          <w:szCs w:val="26"/>
        </w:rPr>
        <w:t>: MỘT SỐ ĐƠN VỊ ĐO ĐỘ DÀI, KHỐI LƯỢNG, DUNG TÍCH, NHIỆT ĐỘ</w:t>
      </w:r>
    </w:p>
    <w:p w:rsidR="00CD3310" w:rsidRPr="00A22896" w:rsidRDefault="00CD3310" w:rsidP="00CD3310">
      <w:pPr>
        <w:spacing w:line="288" w:lineRule="auto"/>
        <w:ind w:left="720" w:hanging="720"/>
        <w:jc w:val="center"/>
        <w:rPr>
          <w:b/>
          <w:bCs/>
          <w:sz w:val="26"/>
          <w:szCs w:val="26"/>
        </w:rPr>
      </w:pPr>
      <w:r w:rsidRPr="00A22896">
        <w:rPr>
          <w:b/>
          <w:bCs/>
          <w:sz w:val="26"/>
          <w:szCs w:val="26"/>
        </w:rPr>
        <w:t>Bài 30: MI-LI-MÉT (T2) – Trang 86</w:t>
      </w:r>
    </w:p>
    <w:p w:rsidR="00CD3310" w:rsidRPr="00A22896" w:rsidRDefault="00CD3310" w:rsidP="00CD3310">
      <w:pPr>
        <w:spacing w:line="288" w:lineRule="auto"/>
        <w:ind w:left="720" w:hanging="720"/>
        <w:jc w:val="both"/>
        <w:rPr>
          <w:b/>
          <w:bCs/>
          <w:sz w:val="26"/>
          <w:szCs w:val="26"/>
        </w:rPr>
      </w:pPr>
    </w:p>
    <w:p w:rsidR="00CD3310" w:rsidRPr="00A22896" w:rsidRDefault="00CD3310" w:rsidP="00CD3310">
      <w:pPr>
        <w:spacing w:line="288" w:lineRule="auto"/>
        <w:ind w:firstLine="360"/>
        <w:rPr>
          <w:b/>
          <w:bCs/>
          <w:sz w:val="26"/>
          <w:szCs w:val="26"/>
          <w:u w:val="single"/>
        </w:rPr>
      </w:pPr>
      <w:r w:rsidRPr="00A22896">
        <w:rPr>
          <w:b/>
          <w:bCs/>
          <w:sz w:val="26"/>
          <w:szCs w:val="26"/>
          <w:u w:val="single"/>
        </w:rPr>
        <w:t>I. YÊU CẦU CẦN ĐẠT:</w:t>
      </w:r>
    </w:p>
    <w:p w:rsidR="00CD3310" w:rsidRPr="00A22896" w:rsidRDefault="00CD3310" w:rsidP="00CD3310">
      <w:pPr>
        <w:spacing w:line="288" w:lineRule="auto"/>
        <w:ind w:firstLine="360"/>
        <w:jc w:val="both"/>
        <w:rPr>
          <w:b/>
          <w:sz w:val="26"/>
          <w:szCs w:val="26"/>
        </w:rPr>
      </w:pPr>
      <w:r w:rsidRPr="00A22896">
        <w:rPr>
          <w:b/>
          <w:sz w:val="26"/>
          <w:szCs w:val="26"/>
        </w:rPr>
        <w:t>1. Năng lực đặc thù:</w:t>
      </w:r>
    </w:p>
    <w:p w:rsidR="00CD3310" w:rsidRPr="00A22896" w:rsidRDefault="00CD3310" w:rsidP="00CD3310">
      <w:pPr>
        <w:spacing w:line="288" w:lineRule="auto"/>
        <w:ind w:firstLine="360"/>
        <w:jc w:val="both"/>
        <w:rPr>
          <w:sz w:val="26"/>
          <w:szCs w:val="26"/>
        </w:rPr>
      </w:pPr>
      <w:r w:rsidRPr="00A22896">
        <w:rPr>
          <w:sz w:val="26"/>
          <w:szCs w:val="26"/>
        </w:rPr>
        <w:t>- Thực hiện được phép tính cộng trừ số đo mi-li-mét.</w:t>
      </w:r>
    </w:p>
    <w:p w:rsidR="00CD3310" w:rsidRPr="00A22896" w:rsidRDefault="00CD3310" w:rsidP="00CD3310">
      <w:pPr>
        <w:spacing w:line="288" w:lineRule="auto"/>
        <w:ind w:firstLine="360"/>
        <w:jc w:val="both"/>
        <w:rPr>
          <w:sz w:val="26"/>
          <w:szCs w:val="26"/>
        </w:rPr>
      </w:pPr>
      <w:r w:rsidRPr="00A22896">
        <w:rPr>
          <w:sz w:val="26"/>
          <w:szCs w:val="26"/>
        </w:rPr>
        <w:t>- Biết thực hiện các phép toán gấp một số lên một số lần và giảm một số đi một số lần.</w:t>
      </w:r>
    </w:p>
    <w:p w:rsidR="00CD3310" w:rsidRPr="00A22896" w:rsidRDefault="00CD3310" w:rsidP="00CD3310">
      <w:pPr>
        <w:spacing w:line="288" w:lineRule="auto"/>
        <w:ind w:firstLine="360"/>
        <w:jc w:val="both"/>
        <w:rPr>
          <w:sz w:val="26"/>
          <w:szCs w:val="26"/>
        </w:rPr>
      </w:pPr>
      <w:r w:rsidRPr="00A22896">
        <w:rPr>
          <w:sz w:val="26"/>
          <w:szCs w:val="26"/>
        </w:rPr>
        <w:t>- Giải được bài toán thực tế liên quan đến đơn vị mm</w:t>
      </w:r>
    </w:p>
    <w:p w:rsidR="00CD3310" w:rsidRPr="00A22896" w:rsidRDefault="00CD3310" w:rsidP="00CD3310">
      <w:pPr>
        <w:spacing w:line="288" w:lineRule="auto"/>
        <w:ind w:firstLine="360"/>
        <w:jc w:val="both"/>
        <w:rPr>
          <w:sz w:val="26"/>
          <w:szCs w:val="26"/>
        </w:rPr>
      </w:pPr>
      <w:r w:rsidRPr="00A22896">
        <w:rPr>
          <w:sz w:val="26"/>
          <w:szCs w:val="26"/>
        </w:rPr>
        <w:t>- Phát triển năng lực lập luận, tư duy toán học và năng lực giao tiếp toán học</w:t>
      </w:r>
    </w:p>
    <w:p w:rsidR="00CD3310" w:rsidRPr="00A22896" w:rsidRDefault="00CD3310" w:rsidP="00CD3310">
      <w:pPr>
        <w:spacing w:before="120" w:line="288" w:lineRule="auto"/>
        <w:ind w:firstLine="360"/>
        <w:jc w:val="both"/>
        <w:rPr>
          <w:b/>
          <w:sz w:val="26"/>
          <w:szCs w:val="26"/>
        </w:rPr>
      </w:pPr>
      <w:r w:rsidRPr="00A22896">
        <w:rPr>
          <w:b/>
          <w:sz w:val="26"/>
          <w:szCs w:val="26"/>
        </w:rPr>
        <w:t>2. Năng lực chung.</w:t>
      </w:r>
    </w:p>
    <w:p w:rsidR="00CD3310" w:rsidRPr="00A22896" w:rsidRDefault="00CD3310" w:rsidP="00CD3310">
      <w:pPr>
        <w:spacing w:line="288" w:lineRule="auto"/>
        <w:ind w:firstLine="360"/>
        <w:jc w:val="both"/>
        <w:rPr>
          <w:sz w:val="26"/>
          <w:szCs w:val="26"/>
        </w:rPr>
      </w:pPr>
      <w:r w:rsidRPr="00A22896">
        <w:rPr>
          <w:sz w:val="26"/>
          <w:szCs w:val="26"/>
        </w:rPr>
        <w:t>- Năng lực tự chủ, tự học: lắng nghe, trả lời câu hỏi, làm bài tập.</w:t>
      </w:r>
    </w:p>
    <w:p w:rsidR="00CD3310" w:rsidRPr="00A22896" w:rsidRDefault="00CD3310" w:rsidP="00CD3310">
      <w:pPr>
        <w:spacing w:line="288" w:lineRule="auto"/>
        <w:ind w:firstLine="360"/>
        <w:jc w:val="both"/>
        <w:rPr>
          <w:sz w:val="26"/>
          <w:szCs w:val="26"/>
        </w:rPr>
      </w:pPr>
      <w:r w:rsidRPr="00A22896">
        <w:rPr>
          <w:sz w:val="26"/>
          <w:szCs w:val="26"/>
        </w:rPr>
        <w:t>- Năng lực giải quyết vấn đề và sáng tạo: tham gia trò chơi, vận dụng.</w:t>
      </w:r>
    </w:p>
    <w:p w:rsidR="00CD3310" w:rsidRPr="00A22896" w:rsidRDefault="00CD3310" w:rsidP="00CD3310">
      <w:pPr>
        <w:spacing w:line="288" w:lineRule="auto"/>
        <w:ind w:firstLine="360"/>
        <w:jc w:val="both"/>
        <w:rPr>
          <w:sz w:val="26"/>
          <w:szCs w:val="26"/>
        </w:rPr>
      </w:pPr>
      <w:r w:rsidRPr="00A22896">
        <w:rPr>
          <w:sz w:val="26"/>
          <w:szCs w:val="26"/>
        </w:rPr>
        <w:t>- Năng lực giao tiếp và hợp tác: hoạt động nhóm.</w:t>
      </w:r>
    </w:p>
    <w:p w:rsidR="00CD3310" w:rsidRPr="00A22896" w:rsidRDefault="00CD3310" w:rsidP="00CD3310">
      <w:pPr>
        <w:spacing w:before="120" w:line="288" w:lineRule="auto"/>
        <w:ind w:firstLine="360"/>
        <w:jc w:val="both"/>
        <w:rPr>
          <w:b/>
          <w:sz w:val="26"/>
          <w:szCs w:val="26"/>
        </w:rPr>
      </w:pPr>
      <w:r w:rsidRPr="00A22896">
        <w:rPr>
          <w:b/>
          <w:sz w:val="26"/>
          <w:szCs w:val="26"/>
        </w:rPr>
        <w:lastRenderedPageBreak/>
        <w:t>3. Phẩm chất.</w:t>
      </w:r>
    </w:p>
    <w:p w:rsidR="00CD3310" w:rsidRPr="00A22896" w:rsidRDefault="00CD3310" w:rsidP="00CD3310">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CD3310" w:rsidRPr="00A22896" w:rsidRDefault="00CD3310" w:rsidP="00CD3310">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CD3310" w:rsidRPr="00A22896" w:rsidRDefault="00CD3310" w:rsidP="00CD3310">
      <w:pPr>
        <w:spacing w:line="288" w:lineRule="auto"/>
        <w:ind w:firstLine="360"/>
        <w:jc w:val="both"/>
        <w:rPr>
          <w:sz w:val="26"/>
          <w:szCs w:val="26"/>
        </w:rPr>
      </w:pPr>
      <w:r w:rsidRPr="00A22896">
        <w:rPr>
          <w:sz w:val="26"/>
          <w:szCs w:val="26"/>
        </w:rPr>
        <w:t>- Phẩm chất trách nhiệm: Giữ trật tự, biết lắng nghe, học tập nghiêm túc.</w:t>
      </w:r>
    </w:p>
    <w:p w:rsidR="00CD3310" w:rsidRPr="00A22896" w:rsidRDefault="00CD3310" w:rsidP="00CD3310">
      <w:pPr>
        <w:spacing w:before="120" w:line="288" w:lineRule="auto"/>
        <w:ind w:firstLine="360"/>
        <w:jc w:val="both"/>
        <w:rPr>
          <w:b/>
          <w:sz w:val="26"/>
          <w:szCs w:val="26"/>
        </w:rPr>
      </w:pPr>
      <w:r w:rsidRPr="00A22896">
        <w:rPr>
          <w:b/>
          <w:sz w:val="26"/>
          <w:szCs w:val="26"/>
        </w:rPr>
        <w:t xml:space="preserve">II. ĐỒ DÙNG DẠY HỌC </w:t>
      </w:r>
    </w:p>
    <w:p w:rsidR="00CD3310" w:rsidRPr="00A22896" w:rsidRDefault="00CD3310" w:rsidP="00CD3310">
      <w:pPr>
        <w:spacing w:line="288" w:lineRule="auto"/>
        <w:ind w:firstLine="360"/>
        <w:jc w:val="both"/>
        <w:rPr>
          <w:sz w:val="26"/>
          <w:szCs w:val="26"/>
        </w:rPr>
      </w:pPr>
      <w:r w:rsidRPr="00A22896">
        <w:rPr>
          <w:sz w:val="26"/>
          <w:szCs w:val="26"/>
        </w:rPr>
        <w:t>- Kế hoạch bài dạy, bài giảng Power point.</w:t>
      </w:r>
    </w:p>
    <w:p w:rsidR="00CD3310" w:rsidRPr="00A22896" w:rsidRDefault="00CD3310" w:rsidP="00CD3310">
      <w:pPr>
        <w:spacing w:line="288" w:lineRule="auto"/>
        <w:ind w:firstLine="360"/>
        <w:jc w:val="both"/>
        <w:rPr>
          <w:sz w:val="26"/>
          <w:szCs w:val="26"/>
        </w:rPr>
      </w:pPr>
      <w:r w:rsidRPr="00A22896">
        <w:rPr>
          <w:sz w:val="26"/>
          <w:szCs w:val="26"/>
        </w:rPr>
        <w:t>- SGK và các thiết bị, học liệu phụ vụ cho tiết dạy.</w:t>
      </w:r>
    </w:p>
    <w:p w:rsidR="00CD3310" w:rsidRPr="00A22896" w:rsidRDefault="00CD3310" w:rsidP="00CD3310">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D3310" w:rsidRPr="00A22896">
        <w:tc>
          <w:tcPr>
            <w:tcW w:w="5862" w:type="dxa"/>
            <w:tcBorders>
              <w:top w:val="single" w:sz="4" w:space="0" w:color="auto"/>
              <w:left w:val="single" w:sz="4" w:space="0" w:color="auto"/>
              <w:bottom w:val="dashed" w:sz="4" w:space="0" w:color="auto"/>
              <w:right w:val="single" w:sz="4" w:space="0" w:color="auto"/>
            </w:tcBorders>
            <w:hideMark/>
          </w:tcPr>
          <w:p w:rsidR="00CD3310" w:rsidRPr="00A22896" w:rsidRDefault="00CD3310" w:rsidP="00CD3310">
            <w:pPr>
              <w:spacing w:line="288" w:lineRule="auto"/>
              <w:jc w:val="center"/>
              <w:rPr>
                <w:b/>
                <w:sz w:val="26"/>
                <w:szCs w:val="26"/>
              </w:rPr>
            </w:pPr>
            <w:r w:rsidRPr="00A22896">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CD3310" w:rsidRPr="00A22896" w:rsidRDefault="00CD3310" w:rsidP="00CD3310">
            <w:pPr>
              <w:spacing w:line="288" w:lineRule="auto"/>
              <w:jc w:val="center"/>
              <w:rPr>
                <w:b/>
                <w:sz w:val="26"/>
                <w:szCs w:val="26"/>
              </w:rPr>
            </w:pPr>
            <w:r w:rsidRPr="00A22896">
              <w:rPr>
                <w:b/>
                <w:sz w:val="26"/>
                <w:szCs w:val="26"/>
              </w:rPr>
              <w:t>Hoạt động của học sinh</w:t>
            </w:r>
          </w:p>
        </w:tc>
      </w:tr>
      <w:tr w:rsidR="00CD3310" w:rsidRPr="00A22896">
        <w:tc>
          <w:tcPr>
            <w:tcW w:w="9738" w:type="dxa"/>
            <w:gridSpan w:val="2"/>
            <w:tcBorders>
              <w:top w:val="single" w:sz="4" w:space="0" w:color="auto"/>
              <w:left w:val="single" w:sz="4" w:space="0" w:color="auto"/>
              <w:bottom w:val="dashed" w:sz="4" w:space="0" w:color="auto"/>
              <w:right w:val="single" w:sz="4" w:space="0" w:color="auto"/>
            </w:tcBorders>
            <w:hideMark/>
          </w:tcPr>
          <w:p w:rsidR="00CD3310" w:rsidRPr="00A22896" w:rsidRDefault="00CD3310" w:rsidP="00CD3310">
            <w:pPr>
              <w:spacing w:line="288" w:lineRule="auto"/>
              <w:jc w:val="both"/>
              <w:rPr>
                <w:bCs/>
                <w:i/>
                <w:sz w:val="26"/>
                <w:szCs w:val="26"/>
              </w:rPr>
            </w:pPr>
            <w:r w:rsidRPr="00A22896">
              <w:rPr>
                <w:b/>
                <w:bCs/>
                <w:sz w:val="26"/>
                <w:szCs w:val="26"/>
              </w:rPr>
              <w:t>1. Khởi động:</w:t>
            </w:r>
          </w:p>
          <w:p w:rsidR="00CD3310" w:rsidRPr="00A22896" w:rsidRDefault="00CD3310" w:rsidP="00CD3310">
            <w:pPr>
              <w:spacing w:line="288" w:lineRule="auto"/>
              <w:jc w:val="both"/>
              <w:rPr>
                <w:sz w:val="26"/>
                <w:szCs w:val="26"/>
              </w:rPr>
            </w:pPr>
            <w:r w:rsidRPr="00A22896">
              <w:rPr>
                <w:sz w:val="26"/>
                <w:szCs w:val="26"/>
              </w:rPr>
              <w:t>- Mục tiêu: + Tạo không khí vui vẻ, khấn khởi trước giờ học.</w:t>
            </w:r>
          </w:p>
          <w:p w:rsidR="00CD3310" w:rsidRPr="00A22896" w:rsidRDefault="00CD3310" w:rsidP="00CD3310">
            <w:pPr>
              <w:spacing w:line="288" w:lineRule="auto"/>
              <w:jc w:val="both"/>
              <w:rPr>
                <w:sz w:val="26"/>
                <w:szCs w:val="26"/>
              </w:rPr>
            </w:pPr>
            <w:r w:rsidRPr="00A22896">
              <w:rPr>
                <w:sz w:val="26"/>
                <w:szCs w:val="26"/>
              </w:rPr>
              <w:t xml:space="preserve">                  + Kiểm tra kiến thức đã học của học sinh ở bài trước.</w:t>
            </w:r>
          </w:p>
          <w:p w:rsidR="00CD3310" w:rsidRPr="00A22896" w:rsidRDefault="00CD3310" w:rsidP="00CD3310">
            <w:pPr>
              <w:spacing w:line="288" w:lineRule="auto"/>
              <w:jc w:val="both"/>
              <w:rPr>
                <w:sz w:val="26"/>
                <w:szCs w:val="26"/>
              </w:rPr>
            </w:pPr>
            <w:r w:rsidRPr="00A22896">
              <w:rPr>
                <w:sz w:val="26"/>
                <w:szCs w:val="26"/>
              </w:rPr>
              <w:t>- Cách tiến hành:</w:t>
            </w:r>
          </w:p>
        </w:tc>
      </w:tr>
      <w:tr w:rsidR="00CD3310" w:rsidRPr="00A22896">
        <w:tc>
          <w:tcPr>
            <w:tcW w:w="5862" w:type="dxa"/>
            <w:tcBorders>
              <w:top w:val="single" w:sz="4" w:space="0" w:color="auto"/>
              <w:left w:val="single" w:sz="4" w:space="0" w:color="auto"/>
              <w:bottom w:val="dashed" w:sz="4" w:space="0" w:color="auto"/>
              <w:right w:val="single" w:sz="4" w:space="0" w:color="auto"/>
            </w:tcBorders>
          </w:tcPr>
          <w:p w:rsidR="00CD3310" w:rsidRPr="00A22896" w:rsidRDefault="00CD3310" w:rsidP="00CD3310">
            <w:pPr>
              <w:rPr>
                <w:color w:val="000000"/>
                <w:sz w:val="26"/>
                <w:szCs w:val="26"/>
                <w:lang w:val="vi-VN"/>
              </w:rPr>
            </w:pPr>
            <w:r w:rsidRPr="00A22896">
              <w:rPr>
                <w:color w:val="000000"/>
                <w:sz w:val="26"/>
                <w:szCs w:val="26"/>
                <w:lang w:val="vi-VN"/>
              </w:rPr>
              <w:t>Tổ chức cho HS chơi trò chơi Đố bạn. GV nêu lại luật chơi</w:t>
            </w:r>
          </w:p>
          <w:p w:rsidR="00CD3310" w:rsidRPr="00A22896" w:rsidRDefault="00CD3310" w:rsidP="00CD3310">
            <w:pPr>
              <w:rPr>
                <w:color w:val="000000"/>
                <w:sz w:val="26"/>
                <w:szCs w:val="26"/>
                <w:lang w:val="vi-VN"/>
              </w:rPr>
            </w:pPr>
            <w:r w:rsidRPr="00A22896">
              <w:rPr>
                <w:color w:val="000000"/>
                <w:sz w:val="26"/>
                <w:szCs w:val="26"/>
                <w:lang w:val="vi-VN"/>
              </w:rPr>
              <w:t>- Gọi một số nhóm lên trình bày kết quả thảo luận.</w:t>
            </w:r>
          </w:p>
          <w:p w:rsidR="00CD3310" w:rsidRPr="00A22896" w:rsidRDefault="00CD3310" w:rsidP="00CD3310">
            <w:pPr>
              <w:rPr>
                <w:sz w:val="26"/>
                <w:szCs w:val="26"/>
                <w:lang w:val="vi-VN"/>
              </w:rPr>
            </w:pPr>
          </w:p>
          <w:p w:rsidR="00CD3310" w:rsidRPr="00A22896" w:rsidRDefault="00CD3310" w:rsidP="00CD3310">
            <w:pPr>
              <w:spacing w:line="288" w:lineRule="auto"/>
              <w:jc w:val="both"/>
              <w:outlineLvl w:val="0"/>
              <w:rPr>
                <w:bCs/>
                <w:sz w:val="26"/>
                <w:szCs w:val="26"/>
              </w:rPr>
            </w:pPr>
            <w:r w:rsidRPr="00A22896">
              <w:rPr>
                <w:bCs/>
                <w:sz w:val="26"/>
                <w:szCs w:val="26"/>
              </w:rPr>
              <w:t>- GV Nhận xét, tuyên dương.</w:t>
            </w:r>
          </w:p>
          <w:p w:rsidR="00CD3310" w:rsidRPr="00A22896" w:rsidRDefault="00CD3310" w:rsidP="00CD3310">
            <w:pPr>
              <w:spacing w:line="288" w:lineRule="auto"/>
              <w:jc w:val="both"/>
              <w:outlineLvl w:val="0"/>
              <w:rPr>
                <w:bCs/>
                <w:sz w:val="26"/>
                <w:szCs w:val="26"/>
              </w:rPr>
            </w:pPr>
            <w:r w:rsidRPr="00A22896">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CD3310" w:rsidRPr="00A22896" w:rsidRDefault="00CD3310" w:rsidP="00CD3310">
            <w:pPr>
              <w:jc w:val="both"/>
              <w:rPr>
                <w:sz w:val="26"/>
                <w:szCs w:val="26"/>
              </w:rPr>
            </w:pPr>
            <w:r w:rsidRPr="00A22896">
              <w:rPr>
                <w:color w:val="000000"/>
                <w:sz w:val="26"/>
                <w:szCs w:val="26"/>
              </w:rPr>
              <w:t>- HS chơi trò chơi Đố bạn</w:t>
            </w:r>
            <w:r w:rsidRPr="00A22896">
              <w:rPr>
                <w:sz w:val="26"/>
                <w:szCs w:val="26"/>
              </w:rPr>
              <w:t xml:space="preserve"> theo nhóm đôi</w:t>
            </w:r>
          </w:p>
          <w:p w:rsidR="00CD3310" w:rsidRPr="00A22896" w:rsidRDefault="00CD3310" w:rsidP="00CD3310">
            <w:pPr>
              <w:jc w:val="both"/>
              <w:rPr>
                <w:sz w:val="26"/>
                <w:szCs w:val="26"/>
              </w:rPr>
            </w:pPr>
            <w:r w:rsidRPr="00A22896">
              <w:rPr>
                <w:sz w:val="26"/>
                <w:szCs w:val="26"/>
              </w:rPr>
              <w:t>- 2-3 HS đố bạn về đổi đơn vị đo độ dài.</w:t>
            </w:r>
          </w:p>
          <w:p w:rsidR="00CD3310" w:rsidRPr="00A22896" w:rsidRDefault="00CD3310" w:rsidP="00CD3310">
            <w:pPr>
              <w:jc w:val="both"/>
              <w:rPr>
                <w:sz w:val="26"/>
                <w:szCs w:val="26"/>
              </w:rPr>
            </w:pPr>
            <w:r w:rsidRPr="00A22896">
              <w:rPr>
                <w:sz w:val="26"/>
                <w:szCs w:val="26"/>
              </w:rPr>
              <w:t>- HS nhận xét bài bạn.</w:t>
            </w:r>
          </w:p>
          <w:p w:rsidR="00CD3310" w:rsidRPr="00A22896" w:rsidRDefault="00CD3310" w:rsidP="00CD3310">
            <w:pPr>
              <w:spacing w:line="288" w:lineRule="auto"/>
              <w:jc w:val="both"/>
              <w:rPr>
                <w:sz w:val="26"/>
                <w:szCs w:val="26"/>
              </w:rPr>
            </w:pPr>
            <w:r w:rsidRPr="00A22896">
              <w:rPr>
                <w:sz w:val="26"/>
                <w:szCs w:val="26"/>
              </w:rPr>
              <w:t>- HS lắng nghe.</w:t>
            </w:r>
          </w:p>
        </w:tc>
      </w:tr>
      <w:tr w:rsidR="00CD3310" w:rsidRPr="00A22896">
        <w:tc>
          <w:tcPr>
            <w:tcW w:w="9738" w:type="dxa"/>
            <w:gridSpan w:val="2"/>
            <w:tcBorders>
              <w:top w:val="dashed" w:sz="4" w:space="0" w:color="auto"/>
              <w:left w:val="single" w:sz="4" w:space="0" w:color="auto"/>
              <w:bottom w:val="dashed" w:sz="4" w:space="0" w:color="auto"/>
              <w:right w:val="single" w:sz="4" w:space="0" w:color="auto"/>
            </w:tcBorders>
            <w:hideMark/>
          </w:tcPr>
          <w:p w:rsidR="00CD3310" w:rsidRPr="00A22896" w:rsidRDefault="00CD3310" w:rsidP="00CD3310">
            <w:pPr>
              <w:spacing w:line="288" w:lineRule="auto"/>
              <w:jc w:val="both"/>
              <w:rPr>
                <w:b/>
                <w:bCs/>
                <w:iCs/>
                <w:sz w:val="26"/>
                <w:szCs w:val="26"/>
              </w:rPr>
            </w:pPr>
            <w:r w:rsidRPr="00A22896">
              <w:rPr>
                <w:b/>
                <w:bCs/>
                <w:iCs/>
                <w:sz w:val="26"/>
                <w:szCs w:val="26"/>
              </w:rPr>
              <w:t>2. Luyện tập</w:t>
            </w:r>
            <w:r w:rsidRPr="00A22896">
              <w:rPr>
                <w:bCs/>
                <w:i/>
                <w:iCs/>
                <w:sz w:val="26"/>
                <w:szCs w:val="26"/>
              </w:rPr>
              <w:t>:</w:t>
            </w:r>
          </w:p>
          <w:p w:rsidR="00CD3310" w:rsidRPr="00A22896" w:rsidRDefault="00CD3310" w:rsidP="00CD3310">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CD3310" w:rsidRPr="00A22896" w:rsidRDefault="00CD3310" w:rsidP="00CD3310">
            <w:pPr>
              <w:spacing w:line="288" w:lineRule="auto"/>
              <w:ind w:firstLine="360"/>
              <w:jc w:val="both"/>
              <w:rPr>
                <w:sz w:val="26"/>
                <w:szCs w:val="26"/>
              </w:rPr>
            </w:pPr>
            <w:r w:rsidRPr="00A22896">
              <w:rPr>
                <w:sz w:val="26"/>
                <w:szCs w:val="26"/>
              </w:rPr>
              <w:t>- Thực hiện được phép tính cộng trừ số đo mi-li-mét.</w:t>
            </w:r>
          </w:p>
          <w:p w:rsidR="00CD3310" w:rsidRPr="00A22896" w:rsidRDefault="00CD3310" w:rsidP="00CD3310">
            <w:pPr>
              <w:spacing w:line="288" w:lineRule="auto"/>
              <w:ind w:firstLine="360"/>
              <w:jc w:val="both"/>
              <w:rPr>
                <w:sz w:val="26"/>
                <w:szCs w:val="26"/>
              </w:rPr>
            </w:pPr>
            <w:r w:rsidRPr="00A22896">
              <w:rPr>
                <w:sz w:val="26"/>
                <w:szCs w:val="26"/>
              </w:rPr>
              <w:t>- Biết thực hiện các phép toán gấp một số lên một số lần và giảm một số đi một số lần.</w:t>
            </w:r>
          </w:p>
          <w:p w:rsidR="00CD3310" w:rsidRPr="00A22896" w:rsidRDefault="00CD3310" w:rsidP="00CD3310">
            <w:pPr>
              <w:spacing w:line="288" w:lineRule="auto"/>
              <w:ind w:firstLine="360"/>
              <w:jc w:val="both"/>
              <w:rPr>
                <w:sz w:val="26"/>
                <w:szCs w:val="26"/>
              </w:rPr>
            </w:pPr>
            <w:r w:rsidRPr="00A22896">
              <w:rPr>
                <w:sz w:val="26"/>
                <w:szCs w:val="26"/>
              </w:rPr>
              <w:t>- Giải được bài toán thực tế liên quan đến đơn vị mm</w:t>
            </w:r>
          </w:p>
          <w:p w:rsidR="00CD3310" w:rsidRPr="00A22896" w:rsidRDefault="00CD3310" w:rsidP="00CD3310">
            <w:pPr>
              <w:spacing w:line="288" w:lineRule="auto"/>
              <w:ind w:firstLine="360"/>
              <w:jc w:val="both"/>
              <w:rPr>
                <w:sz w:val="26"/>
                <w:szCs w:val="26"/>
              </w:rPr>
            </w:pPr>
            <w:r w:rsidRPr="00A22896">
              <w:rPr>
                <w:sz w:val="26"/>
                <w:szCs w:val="26"/>
              </w:rPr>
              <w:t>- Phát triển năng lực lập luận, tư duy toán học và năng lực giao tiếp toán học</w:t>
            </w:r>
          </w:p>
          <w:p w:rsidR="00CD3310" w:rsidRPr="00A22896" w:rsidRDefault="00CD3310" w:rsidP="00CD3310">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CD3310" w:rsidRPr="00A22896">
        <w:tc>
          <w:tcPr>
            <w:tcW w:w="5862" w:type="dxa"/>
            <w:tcBorders>
              <w:top w:val="dashed" w:sz="4" w:space="0" w:color="auto"/>
              <w:left w:val="single" w:sz="4" w:space="0" w:color="auto"/>
              <w:bottom w:val="dashed" w:sz="4" w:space="0" w:color="auto"/>
              <w:right w:val="single" w:sz="4" w:space="0" w:color="auto"/>
            </w:tcBorders>
          </w:tcPr>
          <w:p w:rsidR="00CD3310" w:rsidRPr="00A22896" w:rsidRDefault="00CD3310" w:rsidP="00CD3310">
            <w:pPr>
              <w:spacing w:line="288" w:lineRule="auto"/>
              <w:jc w:val="both"/>
              <w:rPr>
                <w:b/>
                <w:sz w:val="26"/>
                <w:szCs w:val="26"/>
              </w:rPr>
            </w:pPr>
            <w:r w:rsidRPr="00A22896">
              <w:rPr>
                <w:b/>
                <w:sz w:val="26"/>
                <w:szCs w:val="26"/>
              </w:rPr>
              <w:t xml:space="preserve">Bài 1. (Làm việc cá nhân) Tính </w:t>
            </w:r>
          </w:p>
          <w:p w:rsidR="00CD3310" w:rsidRPr="00A22896" w:rsidRDefault="00CD3310" w:rsidP="00CD3310">
            <w:pPr>
              <w:spacing w:line="288" w:lineRule="auto"/>
              <w:jc w:val="both"/>
              <w:rPr>
                <w:b/>
                <w:sz w:val="26"/>
                <w:szCs w:val="26"/>
              </w:rPr>
            </w:pPr>
            <w:r w:rsidRPr="00A22896">
              <w:rPr>
                <w:noProof/>
                <w:sz w:val="26"/>
                <w:szCs w:val="26"/>
                <w:lang w:val="en-US"/>
              </w:rPr>
              <w:drawing>
                <wp:inline distT="0" distB="0" distL="0" distR="0" wp14:anchorId="53C67B52" wp14:editId="0075D747">
                  <wp:extent cx="3526790" cy="545465"/>
                  <wp:effectExtent l="0" t="0" r="0" b="6985"/>
                  <wp:docPr id="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9164" t="29114"/>
                          <a:stretch>
                            <a:fillRect/>
                          </a:stretch>
                        </pic:blipFill>
                        <pic:spPr bwMode="auto">
                          <a:xfrm>
                            <a:off x="0" y="0"/>
                            <a:ext cx="3526790" cy="545465"/>
                          </a:xfrm>
                          <a:prstGeom prst="rect">
                            <a:avLst/>
                          </a:prstGeom>
                          <a:noFill/>
                          <a:ln>
                            <a:noFill/>
                          </a:ln>
                        </pic:spPr>
                      </pic:pic>
                    </a:graphicData>
                  </a:graphic>
                </wp:inline>
              </w:drawing>
            </w:r>
          </w:p>
          <w:p w:rsidR="00CD3310" w:rsidRPr="00A22896" w:rsidRDefault="00CD3310" w:rsidP="00CD3310">
            <w:pPr>
              <w:spacing w:line="288" w:lineRule="auto"/>
              <w:jc w:val="both"/>
              <w:rPr>
                <w:sz w:val="26"/>
                <w:szCs w:val="26"/>
              </w:rPr>
            </w:pPr>
            <w:r w:rsidRPr="00A22896">
              <w:rPr>
                <w:b/>
                <w:sz w:val="26"/>
                <w:szCs w:val="26"/>
              </w:rPr>
              <w:t xml:space="preserve">- </w:t>
            </w:r>
            <w:r w:rsidRPr="00A22896">
              <w:rPr>
                <w:sz w:val="26"/>
                <w:szCs w:val="26"/>
              </w:rPr>
              <w:t>Yêu cầu HS làm bảng con.</w:t>
            </w:r>
          </w:p>
          <w:p w:rsidR="00CD3310" w:rsidRPr="00A22896" w:rsidRDefault="00CD3310" w:rsidP="00CD3310">
            <w:pPr>
              <w:spacing w:line="288" w:lineRule="auto"/>
              <w:jc w:val="both"/>
              <w:rPr>
                <w:sz w:val="26"/>
                <w:szCs w:val="26"/>
              </w:rPr>
            </w:pPr>
            <w:r w:rsidRPr="00A22896">
              <w:rPr>
                <w:b/>
                <w:sz w:val="26"/>
                <w:szCs w:val="26"/>
              </w:rPr>
              <w:t xml:space="preserve">- </w:t>
            </w:r>
            <w:r w:rsidRPr="00A22896">
              <w:rPr>
                <w:sz w:val="26"/>
                <w:szCs w:val="26"/>
              </w:rPr>
              <w:t>GV nhận xét, tuyên dương.</w:t>
            </w:r>
          </w:p>
          <w:p w:rsidR="00CD3310" w:rsidRPr="00A22896" w:rsidRDefault="00CD3310" w:rsidP="00CD3310">
            <w:pPr>
              <w:spacing w:line="288" w:lineRule="auto"/>
              <w:jc w:val="both"/>
              <w:rPr>
                <w:b/>
                <w:sz w:val="26"/>
                <w:szCs w:val="26"/>
              </w:rPr>
            </w:pPr>
            <w:r w:rsidRPr="00A22896">
              <w:rPr>
                <w:b/>
                <w:sz w:val="26"/>
                <w:szCs w:val="26"/>
              </w:rPr>
              <w:t>Bài 2: (Làm việc nhóm 2) Số?</w:t>
            </w:r>
          </w:p>
          <w:p w:rsidR="00CD3310" w:rsidRPr="00A22896" w:rsidRDefault="00CD3310" w:rsidP="00CD3310">
            <w:pPr>
              <w:spacing w:line="288" w:lineRule="auto"/>
              <w:jc w:val="center"/>
              <w:rPr>
                <w:sz w:val="26"/>
                <w:szCs w:val="26"/>
              </w:rPr>
            </w:pPr>
            <w:r w:rsidRPr="00A22896">
              <w:rPr>
                <w:noProof/>
                <w:sz w:val="26"/>
                <w:szCs w:val="26"/>
                <w:lang w:val="en-US"/>
              </w:rPr>
              <w:drawing>
                <wp:inline distT="0" distB="0" distL="0" distR="0" wp14:anchorId="43D07424" wp14:editId="2F046F82">
                  <wp:extent cx="3526790" cy="953135"/>
                  <wp:effectExtent l="0" t="0" r="0" b="0"/>
                  <wp:docPr id="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7185" t="15517"/>
                          <a:stretch>
                            <a:fillRect/>
                          </a:stretch>
                        </pic:blipFill>
                        <pic:spPr bwMode="auto">
                          <a:xfrm>
                            <a:off x="0" y="0"/>
                            <a:ext cx="3526790" cy="953135"/>
                          </a:xfrm>
                          <a:prstGeom prst="rect">
                            <a:avLst/>
                          </a:prstGeom>
                          <a:noFill/>
                          <a:ln>
                            <a:noFill/>
                          </a:ln>
                        </pic:spPr>
                      </pic:pic>
                    </a:graphicData>
                  </a:graphic>
                </wp:inline>
              </w:drawing>
            </w:r>
          </w:p>
          <w:p w:rsidR="00CD3310" w:rsidRPr="00A22896" w:rsidRDefault="00CD3310" w:rsidP="00CD3310">
            <w:pPr>
              <w:spacing w:line="288" w:lineRule="auto"/>
              <w:jc w:val="both"/>
              <w:rPr>
                <w:sz w:val="26"/>
                <w:szCs w:val="26"/>
              </w:rPr>
            </w:pPr>
            <w:r w:rsidRPr="00A22896">
              <w:rPr>
                <w:sz w:val="26"/>
                <w:szCs w:val="26"/>
              </w:rPr>
              <w:lastRenderedPageBreak/>
              <w:t>-HDHS giảm một số lần làm tính chia, gấp lên 1 số lần làm tính nhân( Có thể đặt câu hỏi)</w:t>
            </w:r>
          </w:p>
          <w:p w:rsidR="00CD3310" w:rsidRPr="00A22896" w:rsidRDefault="00CD3310" w:rsidP="00CD3310">
            <w:pPr>
              <w:spacing w:line="288" w:lineRule="auto"/>
              <w:jc w:val="both"/>
              <w:rPr>
                <w:sz w:val="26"/>
                <w:szCs w:val="26"/>
              </w:rPr>
            </w:pPr>
            <w:r w:rsidRPr="00A22896">
              <w:rPr>
                <w:sz w:val="26"/>
                <w:szCs w:val="26"/>
              </w:rPr>
              <w:t>- GV chia nhóm 2, các nhóm làm việc vào phiếu học tập nhóm.</w:t>
            </w:r>
          </w:p>
          <w:p w:rsidR="00CD3310" w:rsidRPr="00A22896" w:rsidRDefault="00CD3310" w:rsidP="00CD3310">
            <w:pPr>
              <w:spacing w:line="288" w:lineRule="auto"/>
              <w:jc w:val="both"/>
              <w:rPr>
                <w:sz w:val="26"/>
                <w:szCs w:val="26"/>
              </w:rPr>
            </w:pPr>
            <w:r w:rsidRPr="00A22896">
              <w:rPr>
                <w:sz w:val="26"/>
                <w:szCs w:val="26"/>
              </w:rPr>
              <w:t>- Các nhóm trình bày kết quả, nhận xét lẫn nhau.</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1D296B" w:rsidRDefault="001D296B"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 GV Nhận xét, tuyên dương.</w:t>
            </w:r>
          </w:p>
          <w:p w:rsidR="00CD3310" w:rsidRPr="00A22896" w:rsidRDefault="00CD3310" w:rsidP="00CD3310">
            <w:pPr>
              <w:spacing w:line="288" w:lineRule="auto"/>
              <w:jc w:val="both"/>
              <w:rPr>
                <w:sz w:val="26"/>
                <w:szCs w:val="26"/>
              </w:rPr>
            </w:pPr>
            <w:r w:rsidRPr="00A22896">
              <w:rPr>
                <w:b/>
                <w:sz w:val="26"/>
                <w:szCs w:val="26"/>
              </w:rPr>
              <w:t xml:space="preserve">Bài 3: (Làm cá nhân): </w:t>
            </w:r>
            <w:r w:rsidRPr="00A22896">
              <w:rPr>
                <w:sz w:val="26"/>
                <w:szCs w:val="26"/>
              </w:rPr>
              <w:t>Ốc sên đi từ nhà đến trường. Bạn ấy đã đi được 152mm. Quãng đường còn lại phải đi là 264mm. Hỏi quãng đường ốc sến đi từ nhà đến trường dài bao nhiêu mi-li-mét?</w:t>
            </w:r>
          </w:p>
          <w:p w:rsidR="00CD3310" w:rsidRPr="00A22896" w:rsidRDefault="00CD3310" w:rsidP="00CD3310">
            <w:pPr>
              <w:spacing w:line="288" w:lineRule="auto"/>
              <w:jc w:val="both"/>
              <w:rPr>
                <w:sz w:val="26"/>
                <w:szCs w:val="26"/>
              </w:rPr>
            </w:pPr>
            <w:r w:rsidRPr="00A22896">
              <w:rPr>
                <w:noProof/>
                <w:sz w:val="26"/>
                <w:szCs w:val="26"/>
                <w:lang w:val="en-US"/>
              </w:rPr>
              <w:drawing>
                <wp:inline distT="0" distB="0" distL="0" distR="0" wp14:anchorId="583698C7" wp14:editId="4190003B">
                  <wp:extent cx="3511550" cy="822325"/>
                  <wp:effectExtent l="0" t="0" r="0" b="0"/>
                  <wp:docPr id="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l="11371" t="39285" r="6372"/>
                          <a:stretch>
                            <a:fillRect/>
                          </a:stretch>
                        </pic:blipFill>
                        <pic:spPr bwMode="auto">
                          <a:xfrm>
                            <a:off x="0" y="0"/>
                            <a:ext cx="3511550" cy="822325"/>
                          </a:xfrm>
                          <a:prstGeom prst="rect">
                            <a:avLst/>
                          </a:prstGeom>
                          <a:noFill/>
                          <a:ln>
                            <a:noFill/>
                          </a:ln>
                        </pic:spPr>
                      </pic:pic>
                    </a:graphicData>
                  </a:graphic>
                </wp:inline>
              </w:drawing>
            </w:r>
          </w:p>
          <w:p w:rsidR="00CD3310" w:rsidRPr="00A22896" w:rsidRDefault="00CD3310" w:rsidP="00CD3310">
            <w:pPr>
              <w:spacing w:line="288" w:lineRule="auto"/>
              <w:jc w:val="both"/>
              <w:rPr>
                <w:sz w:val="26"/>
                <w:szCs w:val="26"/>
              </w:rPr>
            </w:pPr>
            <w:r w:rsidRPr="00A22896">
              <w:rPr>
                <w:sz w:val="26"/>
                <w:szCs w:val="26"/>
              </w:rPr>
              <w:t xml:space="preserve">-Hướng dẫn HS phân tích bài toán: </w:t>
            </w:r>
          </w:p>
          <w:p w:rsidR="00CD3310" w:rsidRPr="00A22896" w:rsidRDefault="00CD3310" w:rsidP="00CD3310">
            <w:pPr>
              <w:spacing w:line="288" w:lineRule="auto"/>
              <w:jc w:val="both"/>
              <w:rPr>
                <w:sz w:val="26"/>
                <w:szCs w:val="26"/>
              </w:rPr>
            </w:pPr>
            <w:r w:rsidRPr="00A22896">
              <w:rPr>
                <w:sz w:val="26"/>
                <w:szCs w:val="26"/>
              </w:rPr>
              <w:t>+ Bài toán cho biết gì?</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 Bài toán hỏi gì?</w:t>
            </w:r>
          </w:p>
          <w:p w:rsidR="00CD3310" w:rsidRPr="00A22896" w:rsidRDefault="00CD3310" w:rsidP="00CD3310">
            <w:pPr>
              <w:spacing w:line="288" w:lineRule="auto"/>
              <w:jc w:val="both"/>
              <w:rPr>
                <w:sz w:val="26"/>
                <w:szCs w:val="26"/>
              </w:rPr>
            </w:pPr>
            <w:r w:rsidRPr="00A22896">
              <w:rPr>
                <w:sz w:val="26"/>
                <w:szCs w:val="26"/>
              </w:rPr>
              <w:t>+ Muốn biết ốc sên đi bao nhiêu mm ta phải làm phép tính gì?</w:t>
            </w:r>
          </w:p>
          <w:p w:rsidR="00CD3310" w:rsidRPr="00A22896" w:rsidRDefault="00CD3310" w:rsidP="00CD3310">
            <w:pPr>
              <w:spacing w:line="288" w:lineRule="auto"/>
              <w:jc w:val="both"/>
              <w:rPr>
                <w:sz w:val="26"/>
                <w:szCs w:val="26"/>
              </w:rPr>
            </w:pPr>
            <w:r w:rsidRPr="00A22896">
              <w:rPr>
                <w:sz w:val="26"/>
                <w:szCs w:val="26"/>
              </w:rPr>
              <w:t>- Yêu cầu HS làm vở, theo dõi hướng dẫn.</w:t>
            </w:r>
          </w:p>
          <w:p w:rsidR="00CD3310" w:rsidRPr="00A22896" w:rsidRDefault="00CD3310" w:rsidP="00CD3310">
            <w:pPr>
              <w:spacing w:line="288" w:lineRule="auto"/>
              <w:jc w:val="both"/>
              <w:rPr>
                <w:sz w:val="26"/>
                <w:szCs w:val="26"/>
              </w:rPr>
            </w:pPr>
            <w:r w:rsidRPr="00A22896">
              <w:rPr>
                <w:sz w:val="26"/>
                <w:szCs w:val="26"/>
              </w:rPr>
              <w:t>- Thu vở chấm, sửa bài. GV Nhận xét, tuyên dương.</w:t>
            </w:r>
          </w:p>
          <w:p w:rsidR="00CD3310" w:rsidRPr="00A22896" w:rsidRDefault="00CD3310" w:rsidP="00CD3310">
            <w:pPr>
              <w:spacing w:line="288" w:lineRule="auto"/>
              <w:jc w:val="both"/>
              <w:rPr>
                <w:b/>
                <w:sz w:val="26"/>
                <w:szCs w:val="26"/>
              </w:rPr>
            </w:pPr>
            <w:r w:rsidRPr="00A22896">
              <w:rPr>
                <w:b/>
                <w:sz w:val="26"/>
                <w:szCs w:val="26"/>
              </w:rPr>
              <w:t xml:space="preserve">Bài 4: (Làm nhóm 4): </w:t>
            </w:r>
            <w:r w:rsidRPr="00A22896">
              <w:rPr>
                <w:sz w:val="26"/>
                <w:szCs w:val="26"/>
              </w:rPr>
              <w:t>Cào cào tập nhảy mỗi ngày. Ngày đầu tiên cào cào nhảy xa được 12mm. Một tuần sau thì cào cào nhảy xa được gấp 3 lần ngày đầu tiên. Hỏi khi đó cào cào nhảy xa được bao nhiêu mi-li-mét?</w:t>
            </w:r>
          </w:p>
          <w:p w:rsidR="00CD3310" w:rsidRPr="00A22896" w:rsidRDefault="00CD3310" w:rsidP="00CD3310">
            <w:pPr>
              <w:spacing w:line="288" w:lineRule="auto"/>
              <w:jc w:val="both"/>
              <w:rPr>
                <w:sz w:val="26"/>
                <w:szCs w:val="26"/>
              </w:rPr>
            </w:pPr>
            <w:r w:rsidRPr="00A22896">
              <w:rPr>
                <w:sz w:val="26"/>
                <w:szCs w:val="26"/>
              </w:rPr>
              <w:t xml:space="preserve">-Hướng dẫn HS phân tích bài toán: </w:t>
            </w:r>
          </w:p>
          <w:p w:rsidR="00CD3310" w:rsidRPr="00A22896" w:rsidRDefault="00CD3310" w:rsidP="00CD3310">
            <w:pPr>
              <w:spacing w:line="288" w:lineRule="auto"/>
              <w:jc w:val="both"/>
              <w:rPr>
                <w:sz w:val="26"/>
                <w:szCs w:val="26"/>
              </w:rPr>
            </w:pPr>
            <w:r w:rsidRPr="00A22896">
              <w:rPr>
                <w:sz w:val="26"/>
                <w:szCs w:val="26"/>
              </w:rPr>
              <w:t>+ Bài toán cho biết gì?</w:t>
            </w:r>
          </w:p>
          <w:p w:rsidR="00CD3310" w:rsidRPr="00A22896" w:rsidRDefault="00CD3310" w:rsidP="00CD3310">
            <w:pPr>
              <w:spacing w:line="288" w:lineRule="auto"/>
              <w:jc w:val="both"/>
              <w:rPr>
                <w:sz w:val="26"/>
                <w:szCs w:val="26"/>
              </w:rPr>
            </w:pPr>
            <w:r w:rsidRPr="00A22896">
              <w:rPr>
                <w:sz w:val="26"/>
                <w:szCs w:val="26"/>
              </w:rPr>
              <w:t>+ Bài toán hỏi gì?</w:t>
            </w:r>
          </w:p>
          <w:p w:rsidR="00CD3310" w:rsidRPr="00A22896" w:rsidRDefault="00CD3310" w:rsidP="00CD3310">
            <w:pPr>
              <w:spacing w:line="288" w:lineRule="auto"/>
              <w:jc w:val="both"/>
              <w:rPr>
                <w:sz w:val="26"/>
                <w:szCs w:val="26"/>
              </w:rPr>
            </w:pPr>
            <w:r w:rsidRPr="00A22896">
              <w:rPr>
                <w:sz w:val="26"/>
                <w:szCs w:val="26"/>
              </w:rPr>
              <w:t>+ Muốn biết cào cào nhảy xa bao nhiêu mm ta phải làm phép tính gì?</w:t>
            </w:r>
          </w:p>
          <w:p w:rsidR="00CD3310" w:rsidRPr="00A22896" w:rsidRDefault="00CD3310" w:rsidP="00CD3310">
            <w:pPr>
              <w:spacing w:line="288" w:lineRule="auto"/>
              <w:jc w:val="both"/>
              <w:rPr>
                <w:sz w:val="26"/>
                <w:szCs w:val="26"/>
              </w:rPr>
            </w:pPr>
            <w:r w:rsidRPr="00A22896">
              <w:rPr>
                <w:sz w:val="26"/>
                <w:szCs w:val="26"/>
              </w:rPr>
              <w:t>- Yêu cầu HS làm nhóm 4.</w:t>
            </w:r>
          </w:p>
          <w:p w:rsidR="00CD3310" w:rsidRPr="00A22896" w:rsidRDefault="00CD3310" w:rsidP="00CD3310">
            <w:pPr>
              <w:spacing w:line="288" w:lineRule="auto"/>
              <w:jc w:val="both"/>
              <w:rPr>
                <w:sz w:val="26"/>
                <w:szCs w:val="26"/>
              </w:rPr>
            </w:pPr>
            <w:r w:rsidRPr="00A22896">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r w:rsidRPr="00A22896">
              <w:rPr>
                <w:sz w:val="26"/>
                <w:szCs w:val="26"/>
              </w:rPr>
              <w:t>- HS làm bảng con</w:t>
            </w:r>
          </w:p>
          <w:p w:rsidR="00CD3310" w:rsidRPr="00A22896" w:rsidRDefault="00CD3310" w:rsidP="00CD3310">
            <w:pPr>
              <w:spacing w:line="288" w:lineRule="auto"/>
              <w:rPr>
                <w:sz w:val="26"/>
                <w:szCs w:val="26"/>
              </w:rPr>
            </w:pPr>
            <w:r w:rsidRPr="00A22896">
              <w:rPr>
                <w:sz w:val="26"/>
                <w:szCs w:val="26"/>
              </w:rPr>
              <w:t>-Sửa bài.</w:t>
            </w:r>
          </w:p>
          <w:p w:rsidR="00CD3310" w:rsidRPr="00A22896" w:rsidRDefault="00CD3310" w:rsidP="00CD3310">
            <w:pPr>
              <w:spacing w:line="288" w:lineRule="auto"/>
              <w:rPr>
                <w:sz w:val="26"/>
                <w:szCs w:val="26"/>
              </w:rPr>
            </w:pPr>
            <w:r w:rsidRPr="00A22896">
              <w:rPr>
                <w:sz w:val="26"/>
                <w:szCs w:val="26"/>
              </w:rPr>
              <w:t>-Đọc đề bài.</w:t>
            </w: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p>
          <w:p w:rsidR="001D296B" w:rsidRDefault="001D296B" w:rsidP="00CD3310">
            <w:pPr>
              <w:spacing w:line="288" w:lineRule="auto"/>
              <w:rPr>
                <w:sz w:val="26"/>
                <w:szCs w:val="26"/>
              </w:rPr>
            </w:pPr>
          </w:p>
          <w:p w:rsidR="00CD3310" w:rsidRPr="00A22896" w:rsidRDefault="00CD3310" w:rsidP="00CD3310">
            <w:pPr>
              <w:spacing w:line="288" w:lineRule="auto"/>
              <w:rPr>
                <w:sz w:val="26"/>
                <w:szCs w:val="26"/>
              </w:rPr>
            </w:pPr>
            <w:r w:rsidRPr="00A22896">
              <w:rPr>
                <w:sz w:val="26"/>
                <w:szCs w:val="26"/>
              </w:rPr>
              <w:t>-Lắng nghe, trả lời</w:t>
            </w: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r w:rsidRPr="00A22896">
              <w:rPr>
                <w:sz w:val="26"/>
                <w:szCs w:val="26"/>
              </w:rPr>
              <w:t>- HS làm việc theo nhóm.</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-Các nhóm trình bày kết quả.</w:t>
            </w:r>
          </w:p>
          <w:p w:rsidR="00CD3310" w:rsidRPr="00A22896" w:rsidRDefault="00CD3310" w:rsidP="00CD3310">
            <w:pPr>
              <w:spacing w:line="288" w:lineRule="auto"/>
              <w:jc w:val="both"/>
              <w:rPr>
                <w:sz w:val="26"/>
                <w:szCs w:val="26"/>
              </w:rPr>
            </w:pPr>
            <w:r w:rsidRPr="00A22896">
              <w:rPr>
                <w:sz w:val="26"/>
                <w:szCs w:val="26"/>
              </w:rPr>
              <w:t>16 mm gấp 5 lần được 80 mm, 68 cm giảm 4 lần còn 17 cm, 15 mm gấp 4 lần được 60 mm, 78 mm giảm 3 lần còn 26 mm.</w:t>
            </w:r>
          </w:p>
          <w:p w:rsidR="00CD3310" w:rsidRPr="00A22896" w:rsidRDefault="00CD3310" w:rsidP="00CD3310">
            <w:pPr>
              <w:spacing w:line="288" w:lineRule="auto"/>
              <w:jc w:val="both"/>
              <w:rPr>
                <w:sz w:val="26"/>
                <w:szCs w:val="26"/>
              </w:rPr>
            </w:pPr>
            <w:r w:rsidRPr="00A22896">
              <w:rPr>
                <w:sz w:val="26"/>
                <w:szCs w:val="26"/>
              </w:rPr>
              <w:t>-Lắng nghe.</w:t>
            </w:r>
          </w:p>
          <w:p w:rsidR="001D296B" w:rsidRDefault="001D296B"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-Đọc đề bài.</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-Trả lời: Ốc sên đi được: 152 mm, quãng đường còn phải đi: 264 mm.</w:t>
            </w:r>
          </w:p>
          <w:p w:rsidR="00CD3310" w:rsidRPr="00A22896" w:rsidRDefault="00CD3310" w:rsidP="00CD3310">
            <w:pPr>
              <w:spacing w:line="288" w:lineRule="auto"/>
              <w:jc w:val="both"/>
              <w:rPr>
                <w:sz w:val="26"/>
                <w:szCs w:val="26"/>
              </w:rPr>
            </w:pPr>
            <w:r w:rsidRPr="00A22896">
              <w:rPr>
                <w:sz w:val="26"/>
                <w:szCs w:val="26"/>
              </w:rPr>
              <w:t>- Ốc sên đi bao nhiêu mm.</w:t>
            </w:r>
          </w:p>
          <w:p w:rsidR="00CD3310" w:rsidRPr="00A22896" w:rsidRDefault="00CD3310" w:rsidP="00CD3310">
            <w:pPr>
              <w:spacing w:line="288" w:lineRule="auto"/>
              <w:jc w:val="both"/>
              <w:rPr>
                <w:sz w:val="26"/>
                <w:szCs w:val="26"/>
              </w:rPr>
            </w:pPr>
            <w:r w:rsidRPr="00A22896">
              <w:rPr>
                <w:sz w:val="26"/>
                <w:szCs w:val="26"/>
              </w:rPr>
              <w:t>-Trả lời.</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-1 HS làm bảng lớp, lớp  làm vở.</w:t>
            </w:r>
          </w:p>
          <w:p w:rsidR="00CD3310" w:rsidRPr="00A22896" w:rsidRDefault="00CD3310" w:rsidP="00CD3310">
            <w:pPr>
              <w:spacing w:line="288" w:lineRule="auto"/>
              <w:jc w:val="both"/>
              <w:rPr>
                <w:sz w:val="26"/>
                <w:szCs w:val="26"/>
              </w:rPr>
            </w:pPr>
            <w:r w:rsidRPr="00A22896">
              <w:rPr>
                <w:sz w:val="26"/>
                <w:szCs w:val="26"/>
              </w:rPr>
              <w:t>-Sửa bài nếu sai.</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- 1 HS Đọc đề bài.</w:t>
            </w: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p>
          <w:p w:rsidR="00CD3310" w:rsidRPr="00A22896" w:rsidRDefault="00CD3310" w:rsidP="00CD3310">
            <w:pPr>
              <w:spacing w:line="288" w:lineRule="auto"/>
              <w:jc w:val="both"/>
              <w:rPr>
                <w:sz w:val="26"/>
                <w:szCs w:val="26"/>
              </w:rPr>
            </w:pPr>
            <w:r w:rsidRPr="00A22896">
              <w:rPr>
                <w:sz w:val="26"/>
                <w:szCs w:val="26"/>
              </w:rPr>
              <w:t>-Trả lời.</w:t>
            </w:r>
          </w:p>
          <w:p w:rsidR="001D296B" w:rsidRDefault="00CD3310" w:rsidP="00CD3310">
            <w:pPr>
              <w:spacing w:line="288" w:lineRule="auto"/>
              <w:jc w:val="both"/>
              <w:rPr>
                <w:sz w:val="26"/>
                <w:szCs w:val="26"/>
              </w:rPr>
            </w:pPr>
            <w:r w:rsidRPr="00A22896">
              <w:rPr>
                <w:sz w:val="26"/>
                <w:szCs w:val="26"/>
              </w:rPr>
              <w:t>-Trả lời</w:t>
            </w:r>
          </w:p>
          <w:p w:rsidR="00CD3310" w:rsidRPr="00A22896" w:rsidRDefault="00CD3310" w:rsidP="00CD3310">
            <w:pPr>
              <w:spacing w:line="288" w:lineRule="auto"/>
              <w:jc w:val="both"/>
              <w:rPr>
                <w:sz w:val="26"/>
                <w:szCs w:val="26"/>
              </w:rPr>
            </w:pPr>
            <w:r w:rsidRPr="00A22896">
              <w:rPr>
                <w:sz w:val="26"/>
                <w:szCs w:val="26"/>
              </w:rPr>
              <w:t>-Thảo luận nhóm 4.</w:t>
            </w:r>
          </w:p>
          <w:p w:rsidR="00CD3310" w:rsidRPr="00A22896" w:rsidRDefault="00CD3310" w:rsidP="00CD3310">
            <w:pPr>
              <w:spacing w:line="288" w:lineRule="auto"/>
              <w:jc w:val="both"/>
              <w:rPr>
                <w:sz w:val="26"/>
                <w:szCs w:val="26"/>
              </w:rPr>
            </w:pPr>
            <w:r w:rsidRPr="00A22896">
              <w:rPr>
                <w:sz w:val="26"/>
                <w:szCs w:val="26"/>
              </w:rPr>
              <w:t>- Trình bày kết quả</w:t>
            </w:r>
          </w:p>
        </w:tc>
      </w:tr>
      <w:tr w:rsidR="00CD3310" w:rsidRPr="00A22896">
        <w:tc>
          <w:tcPr>
            <w:tcW w:w="9738" w:type="dxa"/>
            <w:gridSpan w:val="2"/>
            <w:tcBorders>
              <w:top w:val="dashed" w:sz="4" w:space="0" w:color="auto"/>
              <w:left w:val="single" w:sz="4" w:space="0" w:color="auto"/>
              <w:bottom w:val="dashed" w:sz="4" w:space="0" w:color="auto"/>
              <w:right w:val="single" w:sz="4" w:space="0" w:color="auto"/>
            </w:tcBorders>
            <w:hideMark/>
          </w:tcPr>
          <w:p w:rsidR="00CD3310" w:rsidRPr="00A22896" w:rsidRDefault="00CD3310" w:rsidP="00CD3310">
            <w:pPr>
              <w:spacing w:line="288" w:lineRule="auto"/>
              <w:jc w:val="both"/>
              <w:rPr>
                <w:b/>
                <w:sz w:val="26"/>
                <w:szCs w:val="26"/>
              </w:rPr>
            </w:pPr>
            <w:r w:rsidRPr="00A22896">
              <w:rPr>
                <w:b/>
                <w:sz w:val="26"/>
                <w:szCs w:val="26"/>
              </w:rPr>
              <w:lastRenderedPageBreak/>
              <w:t>3. Vận dụng.</w:t>
            </w:r>
          </w:p>
          <w:p w:rsidR="00CD3310" w:rsidRPr="00A22896" w:rsidRDefault="00CD3310" w:rsidP="00CD3310">
            <w:pPr>
              <w:spacing w:line="288" w:lineRule="auto"/>
              <w:rPr>
                <w:sz w:val="26"/>
                <w:szCs w:val="26"/>
              </w:rPr>
            </w:pPr>
            <w:r w:rsidRPr="00A22896">
              <w:rPr>
                <w:sz w:val="26"/>
                <w:szCs w:val="26"/>
              </w:rPr>
              <w:lastRenderedPageBreak/>
              <w:t>- Mục tiêu:</w:t>
            </w:r>
          </w:p>
          <w:p w:rsidR="00CD3310" w:rsidRPr="00A22896" w:rsidRDefault="00CD3310" w:rsidP="00CD3310">
            <w:pPr>
              <w:spacing w:line="264" w:lineRule="auto"/>
              <w:jc w:val="both"/>
              <w:rPr>
                <w:sz w:val="26"/>
                <w:szCs w:val="26"/>
                <w:lang w:val="vi-VN"/>
              </w:rPr>
            </w:pPr>
            <w:r w:rsidRPr="00A22896">
              <w:rPr>
                <w:sz w:val="26"/>
                <w:szCs w:val="26"/>
                <w:lang w:val="vi-VN"/>
              </w:rPr>
              <w:t>+ Củng cố những kiến thức đã học trong tiết học để học sinh khắc sâu nội dung.</w:t>
            </w:r>
          </w:p>
          <w:p w:rsidR="00CD3310" w:rsidRPr="00A22896" w:rsidRDefault="00CD3310" w:rsidP="00CD3310">
            <w:pPr>
              <w:spacing w:line="264" w:lineRule="auto"/>
              <w:jc w:val="both"/>
              <w:rPr>
                <w:sz w:val="26"/>
                <w:szCs w:val="26"/>
                <w:lang w:val="vi-VN"/>
              </w:rPr>
            </w:pPr>
            <w:r w:rsidRPr="00A22896">
              <w:rPr>
                <w:sz w:val="26"/>
                <w:szCs w:val="26"/>
                <w:lang w:val="vi-VN"/>
              </w:rPr>
              <w:t>+ Vận dụng kiến thức đã học vào thực tiễn.</w:t>
            </w:r>
          </w:p>
          <w:p w:rsidR="00CD3310" w:rsidRPr="00A22896" w:rsidRDefault="00CD3310" w:rsidP="00CD3310">
            <w:pPr>
              <w:spacing w:line="264" w:lineRule="auto"/>
              <w:jc w:val="both"/>
              <w:rPr>
                <w:sz w:val="26"/>
                <w:szCs w:val="26"/>
                <w:lang w:val="vi-VN"/>
              </w:rPr>
            </w:pPr>
            <w:r w:rsidRPr="00A22896">
              <w:rPr>
                <w:sz w:val="26"/>
                <w:szCs w:val="26"/>
                <w:lang w:val="vi-VN"/>
              </w:rPr>
              <w:t>+ Tạo không khí vui vẻ, hào hứng, lưu luyến sau khi học sinh bài học.</w:t>
            </w:r>
          </w:p>
          <w:p w:rsidR="00CD3310" w:rsidRPr="00A22896" w:rsidRDefault="00CD3310" w:rsidP="00CD3310">
            <w:pPr>
              <w:spacing w:line="288" w:lineRule="auto"/>
              <w:rPr>
                <w:sz w:val="26"/>
                <w:szCs w:val="26"/>
              </w:rPr>
            </w:pPr>
            <w:r w:rsidRPr="00A22896">
              <w:rPr>
                <w:sz w:val="26"/>
                <w:szCs w:val="26"/>
                <w:lang w:val="en-US"/>
              </w:rPr>
              <w:t>- Cách tiến hành:</w:t>
            </w:r>
          </w:p>
        </w:tc>
      </w:tr>
      <w:tr w:rsidR="00CD3310" w:rsidRPr="00A22896">
        <w:tc>
          <w:tcPr>
            <w:tcW w:w="5862" w:type="dxa"/>
            <w:tcBorders>
              <w:top w:val="dashed" w:sz="4" w:space="0" w:color="auto"/>
              <w:left w:val="single" w:sz="4" w:space="0" w:color="auto"/>
              <w:bottom w:val="dashed" w:sz="4" w:space="0" w:color="auto"/>
              <w:right w:val="single" w:sz="4" w:space="0" w:color="auto"/>
            </w:tcBorders>
            <w:hideMark/>
          </w:tcPr>
          <w:p w:rsidR="00CD3310" w:rsidRPr="00A22896" w:rsidRDefault="00CD3310" w:rsidP="00CD3310">
            <w:pPr>
              <w:spacing w:line="288" w:lineRule="auto"/>
              <w:jc w:val="both"/>
              <w:rPr>
                <w:sz w:val="26"/>
                <w:szCs w:val="26"/>
              </w:rPr>
            </w:pPr>
            <w:r w:rsidRPr="00A22896">
              <w:rPr>
                <w:b/>
                <w:sz w:val="26"/>
                <w:szCs w:val="26"/>
              </w:rPr>
              <w:lastRenderedPageBreak/>
              <w:t xml:space="preserve">- </w:t>
            </w:r>
            <w:r w:rsidRPr="00A22896">
              <w:rPr>
                <w:sz w:val="26"/>
                <w:szCs w:val="26"/>
              </w:rPr>
              <w:t>GV tổ chức vận dụng bằng các hình thức như trò chơi, hái hoa,...sau bài học để học sinh biết thực hiện phép tính cộng , trừ có đơn vị đo mm</w:t>
            </w:r>
          </w:p>
          <w:p w:rsidR="00CD3310" w:rsidRPr="00A22896" w:rsidRDefault="00CD3310" w:rsidP="00CD3310">
            <w:pPr>
              <w:spacing w:line="288" w:lineRule="auto"/>
              <w:jc w:val="both"/>
              <w:rPr>
                <w:b/>
                <w:sz w:val="26"/>
                <w:szCs w:val="26"/>
              </w:rPr>
            </w:pPr>
            <w:r w:rsidRPr="00A22896">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CD3310" w:rsidRPr="00A22896" w:rsidRDefault="00CD3310" w:rsidP="00CD3310">
            <w:pPr>
              <w:spacing w:line="288" w:lineRule="auto"/>
              <w:rPr>
                <w:sz w:val="26"/>
                <w:szCs w:val="26"/>
              </w:rPr>
            </w:pPr>
            <w:r w:rsidRPr="00A22896">
              <w:rPr>
                <w:sz w:val="26"/>
                <w:szCs w:val="26"/>
              </w:rPr>
              <w:t>- HS tham gia để vận dụng kiến thức đã học vào thực tiễn.</w:t>
            </w:r>
          </w:p>
          <w:p w:rsidR="00CD3310" w:rsidRPr="00A22896" w:rsidRDefault="00CD3310" w:rsidP="00CD3310">
            <w:pPr>
              <w:spacing w:line="288" w:lineRule="auto"/>
              <w:rPr>
                <w:sz w:val="26"/>
                <w:szCs w:val="26"/>
              </w:rPr>
            </w:pPr>
          </w:p>
          <w:p w:rsidR="00CD3310" w:rsidRPr="00A22896" w:rsidRDefault="00CD3310" w:rsidP="00CD3310">
            <w:pPr>
              <w:spacing w:line="288" w:lineRule="auto"/>
              <w:rPr>
                <w:sz w:val="26"/>
                <w:szCs w:val="26"/>
              </w:rPr>
            </w:pPr>
            <w:r w:rsidRPr="00A22896">
              <w:rPr>
                <w:sz w:val="26"/>
                <w:szCs w:val="26"/>
              </w:rPr>
              <w:t>-Lắng nghe.</w:t>
            </w:r>
          </w:p>
        </w:tc>
      </w:tr>
    </w:tbl>
    <w:p w:rsidR="001D296B" w:rsidRDefault="001D296B" w:rsidP="007F1709">
      <w:pPr>
        <w:spacing w:line="288" w:lineRule="auto"/>
        <w:ind w:left="720" w:hanging="720"/>
        <w:jc w:val="center"/>
        <w:rPr>
          <w:b/>
          <w:bCs/>
          <w:sz w:val="26"/>
          <w:szCs w:val="26"/>
          <w:u w:val="single"/>
        </w:rPr>
      </w:pPr>
    </w:p>
    <w:p w:rsidR="006A0090" w:rsidRPr="00A22896" w:rsidRDefault="006A0090" w:rsidP="007F1709">
      <w:pPr>
        <w:spacing w:line="288" w:lineRule="auto"/>
        <w:rPr>
          <w:sz w:val="26"/>
          <w:szCs w:val="26"/>
          <w:lang w:val="en-US"/>
        </w:rPr>
      </w:pPr>
    </w:p>
    <w:p w:rsidR="004B1B17" w:rsidRPr="006130A8" w:rsidRDefault="007F1709" w:rsidP="00CE2C5C">
      <w:pPr>
        <w:jc w:val="center"/>
        <w:rPr>
          <w:b/>
          <w:sz w:val="26"/>
          <w:szCs w:val="26"/>
        </w:rPr>
      </w:pPr>
      <w:r>
        <w:rPr>
          <w:b/>
          <w:sz w:val="26"/>
          <w:szCs w:val="26"/>
        </w:rPr>
        <w:t>Thứ tư</w:t>
      </w:r>
      <w:r w:rsidR="006A0090" w:rsidRPr="006130A8">
        <w:rPr>
          <w:b/>
          <w:sz w:val="26"/>
          <w:szCs w:val="26"/>
        </w:rPr>
        <w:t xml:space="preserve"> ngày </w:t>
      </w:r>
      <w:r w:rsidR="00CE2C5C">
        <w:rPr>
          <w:b/>
          <w:sz w:val="26"/>
          <w:szCs w:val="26"/>
        </w:rPr>
        <w:t>4</w:t>
      </w:r>
      <w:r w:rsidR="00E80A94">
        <w:rPr>
          <w:b/>
          <w:sz w:val="26"/>
          <w:szCs w:val="26"/>
        </w:rPr>
        <w:t xml:space="preserve"> </w:t>
      </w:r>
      <w:r w:rsidR="006A0090" w:rsidRPr="006130A8">
        <w:rPr>
          <w:b/>
          <w:sz w:val="26"/>
          <w:szCs w:val="26"/>
        </w:rPr>
        <w:t xml:space="preserve">tháng </w:t>
      </w:r>
      <w:r w:rsidR="00CE2C5C">
        <w:rPr>
          <w:b/>
          <w:sz w:val="26"/>
          <w:szCs w:val="26"/>
        </w:rPr>
        <w:t>12</w:t>
      </w:r>
      <w:r w:rsidR="00E80A94">
        <w:rPr>
          <w:b/>
          <w:sz w:val="26"/>
          <w:szCs w:val="26"/>
        </w:rPr>
        <w:t xml:space="preserve"> </w:t>
      </w:r>
      <w:r w:rsidR="00CE2C5C">
        <w:rPr>
          <w:b/>
          <w:sz w:val="26"/>
          <w:szCs w:val="26"/>
        </w:rPr>
        <w:t>năm 2024</w:t>
      </w:r>
    </w:p>
    <w:p w:rsidR="007F1709" w:rsidRPr="00A22896" w:rsidRDefault="007F1709" w:rsidP="007F1709">
      <w:pPr>
        <w:spacing w:line="288" w:lineRule="auto"/>
        <w:ind w:left="720" w:hanging="720"/>
        <w:jc w:val="center"/>
        <w:rPr>
          <w:b/>
          <w:bCs/>
          <w:sz w:val="26"/>
          <w:szCs w:val="26"/>
          <w:u w:val="single"/>
        </w:rPr>
      </w:pPr>
      <w:r w:rsidRPr="00A22896">
        <w:rPr>
          <w:b/>
          <w:bCs/>
          <w:sz w:val="26"/>
          <w:szCs w:val="26"/>
          <w:u w:val="single"/>
        </w:rPr>
        <w:t>TOÁN</w:t>
      </w:r>
    </w:p>
    <w:p w:rsidR="007F1709" w:rsidRPr="007F1709" w:rsidRDefault="007F1709" w:rsidP="007F1709">
      <w:pPr>
        <w:keepNext/>
        <w:keepLines/>
        <w:widowControl w:val="0"/>
        <w:spacing w:after="54" w:line="288" w:lineRule="auto"/>
        <w:ind w:left="260"/>
        <w:jc w:val="center"/>
        <w:outlineLvl w:val="1"/>
        <w:rPr>
          <w:rFonts w:eastAsia="Segoe UI"/>
          <w:b/>
          <w:color w:val="000000"/>
          <w:sz w:val="26"/>
          <w:szCs w:val="26"/>
          <w:lang w:eastAsia="vi-VN" w:bidi="vi-VN"/>
        </w:rPr>
      </w:pPr>
      <w:r w:rsidRPr="00A22896">
        <w:rPr>
          <w:rFonts w:eastAsia="Segoe UI"/>
          <w:b/>
          <w:bCs/>
          <w:sz w:val="26"/>
          <w:szCs w:val="26"/>
          <w:u w:val="single"/>
        </w:rPr>
        <w:t>BÀI 31</w:t>
      </w:r>
      <w:r w:rsidRPr="00A22896">
        <w:rPr>
          <w:rFonts w:eastAsia="Segoe UI"/>
          <w:b/>
          <w:bCs/>
          <w:sz w:val="26"/>
          <w:szCs w:val="26"/>
        </w:rPr>
        <w:t xml:space="preserve">: </w:t>
      </w:r>
      <w:r w:rsidRPr="007F1709">
        <w:rPr>
          <w:rFonts w:eastAsia="Segoe UI"/>
          <w:b/>
          <w:color w:val="000000"/>
          <w:sz w:val="26"/>
          <w:szCs w:val="26"/>
          <w:lang w:eastAsia="vi-VN" w:bidi="vi-VN"/>
        </w:rPr>
        <w:t>GAM (1 tiết)</w:t>
      </w:r>
    </w:p>
    <w:p w:rsidR="007F1709" w:rsidRPr="007F1709" w:rsidRDefault="007F1709" w:rsidP="007F1709">
      <w:pPr>
        <w:keepNext/>
        <w:keepLines/>
        <w:widowControl w:val="0"/>
        <w:spacing w:after="54" w:line="288" w:lineRule="auto"/>
        <w:outlineLvl w:val="1"/>
        <w:rPr>
          <w:rFonts w:eastAsia="Segoe UI"/>
          <w:b/>
          <w:color w:val="000000"/>
          <w:sz w:val="26"/>
          <w:szCs w:val="26"/>
          <w:lang w:eastAsia="vi-VN" w:bidi="vi-VN"/>
        </w:rPr>
      </w:pPr>
      <w:r w:rsidRPr="00A22896">
        <w:rPr>
          <w:rFonts w:ascii="Segoe UI" w:eastAsia="Segoe UI" w:hAnsi="Segoe UI" w:cs="Segoe UI"/>
          <w:b/>
          <w:bCs/>
          <w:sz w:val="26"/>
          <w:szCs w:val="26"/>
        </w:rPr>
        <w:tab/>
      </w:r>
      <w:r w:rsidRPr="00A22896">
        <w:rPr>
          <w:rFonts w:eastAsia="Segoe UI"/>
          <w:b/>
          <w:bCs/>
          <w:sz w:val="26"/>
          <w:szCs w:val="26"/>
        </w:rPr>
        <w:t>I. YÊU CẦU CẦN ĐẠT:</w:t>
      </w:r>
    </w:p>
    <w:p w:rsidR="007F1709" w:rsidRPr="00A22896" w:rsidRDefault="007F1709" w:rsidP="007F1709">
      <w:pPr>
        <w:spacing w:line="288" w:lineRule="auto"/>
        <w:jc w:val="both"/>
        <w:rPr>
          <w:b/>
          <w:sz w:val="26"/>
          <w:szCs w:val="26"/>
        </w:rPr>
      </w:pPr>
      <w:r w:rsidRPr="00A22896">
        <w:rPr>
          <w:b/>
          <w:sz w:val="26"/>
          <w:szCs w:val="26"/>
        </w:rPr>
        <w:tab/>
        <w:t>1. Năng lực đặc thù:</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22" w:history="1">
        <w:r w:rsidRPr="00A22896">
          <w:rPr>
            <w:color w:val="000000"/>
            <w:sz w:val="26"/>
            <w:szCs w:val="26"/>
            <w:lang w:eastAsia="vi-VN" w:bidi="vi-VN"/>
          </w:rPr>
          <w:t xml:space="preserve">- </w:t>
        </w:r>
        <w:r w:rsidRPr="00A22896">
          <w:rPr>
            <w:color w:val="000000"/>
            <w:sz w:val="26"/>
            <w:szCs w:val="26"/>
            <w:lang w:val="vi-VN" w:eastAsia="vi-VN" w:bidi="vi-VN"/>
          </w:rPr>
          <w:t>Nhận biết được đơn v</w:t>
        </w:r>
      </w:hyperlink>
      <w:r w:rsidRPr="00A22896">
        <w:rPr>
          <w:color w:val="000000"/>
          <w:sz w:val="26"/>
          <w:szCs w:val="26"/>
          <w:lang w:val="vi-VN" w:eastAsia="vi-VN" w:bidi="vi-VN"/>
        </w:rPr>
        <w:t>ị đo khối lượng gam (g).</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23" w:history="1">
        <w:r w:rsidRPr="00A22896">
          <w:rPr>
            <w:color w:val="000000"/>
            <w:sz w:val="26"/>
            <w:szCs w:val="26"/>
            <w:lang w:eastAsia="vi-VN" w:bidi="vi-VN"/>
          </w:rPr>
          <w:t xml:space="preserve">- </w:t>
        </w:r>
        <w:r w:rsidRPr="00A22896">
          <w:rPr>
            <w:color w:val="000000"/>
            <w:sz w:val="26"/>
            <w:szCs w:val="26"/>
            <w:lang w:val="vi-VN" w:eastAsia="vi-VN" w:bidi="vi-VN"/>
          </w:rPr>
          <w:t xml:space="preserve">Biết đọc, viết tẳt đơn </w:t>
        </w:r>
      </w:hyperlink>
      <w:r w:rsidRPr="00A22896">
        <w:rPr>
          <w:color w:val="000000"/>
          <w:sz w:val="26"/>
          <w:szCs w:val="26"/>
          <w:lang w:val="vi-VN" w:eastAsia="vi-VN" w:bidi="vi-VN"/>
        </w:rPr>
        <w:t>vị đo khói lượng gam.</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24" w:history="1">
        <w:r w:rsidRPr="00A22896">
          <w:rPr>
            <w:color w:val="000000"/>
            <w:sz w:val="26"/>
            <w:szCs w:val="26"/>
            <w:lang w:eastAsia="vi-VN" w:bidi="vi-VN"/>
          </w:rPr>
          <w:t xml:space="preserve">- </w:t>
        </w:r>
        <w:r w:rsidRPr="00A22896">
          <w:rPr>
            <w:color w:val="000000"/>
            <w:sz w:val="26"/>
            <w:szCs w:val="26"/>
            <w:lang w:val="vi-VN" w:eastAsia="vi-VN" w:bidi="vi-VN"/>
          </w:rPr>
          <w:t xml:space="preserve">Nhận biét được 1 kg </w:t>
        </w:r>
      </w:hyperlink>
      <w:r w:rsidRPr="00A22896">
        <w:rPr>
          <w:color w:val="000000"/>
          <w:sz w:val="26"/>
          <w:szCs w:val="26"/>
          <w:lang w:val="vi-VN" w:eastAsia="vi-VN" w:bidi="vi-VN"/>
        </w:rPr>
        <w:t>= 1 000 g.</w:t>
      </w:r>
    </w:p>
    <w:p w:rsidR="007F1709" w:rsidRPr="00A22896" w:rsidRDefault="007F1709" w:rsidP="007F1709">
      <w:pPr>
        <w:widowControl w:val="0"/>
        <w:spacing w:line="288" w:lineRule="auto"/>
        <w:jc w:val="both"/>
        <w:rPr>
          <w:color w:val="000000"/>
          <w:sz w:val="26"/>
          <w:szCs w:val="26"/>
          <w:lang w:val="vi-VN" w:eastAsia="vi-VN" w:bidi="vi-VN"/>
        </w:rPr>
      </w:pPr>
      <w:r w:rsidRPr="00A22896">
        <w:rPr>
          <w:sz w:val="26"/>
          <w:szCs w:val="26"/>
        </w:rPr>
        <w:tab/>
      </w:r>
      <w:hyperlink r:id="rId25" w:history="1">
        <w:r w:rsidRPr="00A22896">
          <w:rPr>
            <w:color w:val="000000"/>
            <w:sz w:val="26"/>
            <w:szCs w:val="26"/>
            <w:lang w:eastAsia="vi-VN" w:bidi="vi-VN"/>
          </w:rPr>
          <w:t xml:space="preserve">- </w:t>
        </w:r>
        <w:r w:rsidRPr="00A22896">
          <w:rPr>
            <w:color w:val="000000"/>
            <w:sz w:val="26"/>
            <w:szCs w:val="26"/>
            <w:lang w:val="vi-VN" w:eastAsia="vi-VN" w:bidi="vi-VN"/>
          </w:rPr>
          <w:t>Vận dụng vào thực hà</w:t>
        </w:r>
      </w:hyperlink>
      <w:r w:rsidRPr="00A22896">
        <w:rPr>
          <w:color w:val="000000"/>
          <w:sz w:val="26"/>
          <w:szCs w:val="26"/>
          <w:lang w:val="vi-VN" w:eastAsia="vi-VN" w:bidi="vi-VN"/>
        </w:rPr>
        <w:t>nh c</w:t>
      </w:r>
      <w:r w:rsidRPr="00A22896">
        <w:rPr>
          <w:color w:val="000000"/>
          <w:sz w:val="26"/>
          <w:szCs w:val="26"/>
          <w:lang w:eastAsia="vi-VN" w:bidi="vi-VN"/>
        </w:rPr>
        <w:t>â</w:t>
      </w:r>
      <w:r w:rsidR="00815D8D">
        <w:rPr>
          <w:color w:val="000000"/>
          <w:sz w:val="26"/>
          <w:szCs w:val="26"/>
          <w:lang w:val="vi-VN" w:eastAsia="vi-VN" w:bidi="vi-VN"/>
        </w:rPr>
        <w:t>n các đo</w:t>
      </w:r>
      <w:r w:rsidRPr="00A22896">
        <w:rPr>
          <w:color w:val="000000"/>
          <w:sz w:val="26"/>
          <w:szCs w:val="26"/>
          <w:lang w:val="vi-VN" w:eastAsia="vi-VN" w:bidi="vi-VN"/>
        </w:rPr>
        <w:t xml:space="preserve"> vật cân nặng theo đơn</w:t>
      </w:r>
      <w:hyperlink r:id="rId26" w:history="1">
        <w:r w:rsidRPr="00A22896">
          <w:rPr>
            <w:color w:val="000000"/>
            <w:sz w:val="26"/>
            <w:szCs w:val="26"/>
            <w:lang w:val="vi-VN" w:eastAsia="vi-VN" w:bidi="vi-VN"/>
          </w:rPr>
          <w:t xml:space="preserve"> vị gam (g).</w:t>
        </w:r>
      </w:hyperlink>
    </w:p>
    <w:p w:rsidR="007F1709" w:rsidRPr="00A22896" w:rsidRDefault="007F1709" w:rsidP="007F1709">
      <w:pPr>
        <w:spacing w:line="288" w:lineRule="auto"/>
        <w:rPr>
          <w:color w:val="000000"/>
          <w:sz w:val="26"/>
          <w:szCs w:val="26"/>
        </w:rPr>
      </w:pPr>
      <w:r w:rsidRPr="00A22896">
        <w:rPr>
          <w:sz w:val="26"/>
          <w:szCs w:val="26"/>
        </w:rPr>
        <w:tab/>
      </w:r>
      <w:hyperlink r:id="rId27" w:history="1">
        <w:r w:rsidRPr="00A22896">
          <w:rPr>
            <w:rFonts w:eastAsia="Courier New"/>
            <w:color w:val="000000"/>
            <w:sz w:val="26"/>
            <w:szCs w:val="26"/>
            <w:lang w:eastAsia="vi-VN" w:bidi="vi-VN"/>
          </w:rPr>
          <w:t xml:space="preserve">- </w:t>
        </w:r>
        <w:r w:rsidRPr="00A22896">
          <w:rPr>
            <w:rFonts w:eastAsia="Courier New"/>
            <w:color w:val="000000"/>
            <w:sz w:val="26"/>
            <w:szCs w:val="26"/>
            <w:lang w:val="vi-VN" w:eastAsia="vi-VN" w:bidi="vi-VN"/>
          </w:rPr>
          <w:t>Thực hiện được đổi đ</w:t>
        </w:r>
      </w:hyperlink>
      <w:r w:rsidRPr="00A22896">
        <w:rPr>
          <w:rFonts w:eastAsia="Courier New"/>
          <w:color w:val="000000"/>
          <w:sz w:val="26"/>
          <w:szCs w:val="26"/>
          <w:lang w:val="vi-VN" w:eastAsia="vi-VN" w:bidi="vi-VN"/>
        </w:rPr>
        <w:t>ơn vị kg, g và phép tính với đơn vị ga</w:t>
      </w:r>
      <w:hyperlink r:id="rId28" w:history="1">
        <w:r w:rsidRPr="00A22896">
          <w:rPr>
            <w:rFonts w:eastAsia="Courier New"/>
            <w:color w:val="000000"/>
            <w:sz w:val="26"/>
            <w:szCs w:val="26"/>
            <w:lang w:val="vi-VN" w:eastAsia="vi-VN" w:bidi="vi-VN"/>
          </w:rPr>
          <w:t>m (g).</w:t>
        </w:r>
      </w:hyperlink>
    </w:p>
    <w:p w:rsidR="007F1709" w:rsidRPr="00A22896" w:rsidRDefault="007F1709" w:rsidP="007F1709">
      <w:pPr>
        <w:tabs>
          <w:tab w:val="left" w:pos="567"/>
        </w:tabs>
        <w:spacing w:line="288" w:lineRule="auto"/>
        <w:jc w:val="both"/>
        <w:rPr>
          <w:sz w:val="26"/>
          <w:szCs w:val="26"/>
        </w:rPr>
      </w:pPr>
      <w:r w:rsidRPr="00A22896">
        <w:rPr>
          <w:sz w:val="26"/>
          <w:szCs w:val="26"/>
        </w:rPr>
        <w:tab/>
        <w:t xml:space="preserve">  - Qua thực hành, luyện tập, HS phát triển được năng lực giải quyết vấn đề.</w:t>
      </w:r>
    </w:p>
    <w:p w:rsidR="007F1709" w:rsidRPr="00A22896" w:rsidRDefault="007F1709" w:rsidP="007F1709">
      <w:pPr>
        <w:tabs>
          <w:tab w:val="left" w:pos="567"/>
        </w:tabs>
        <w:spacing w:line="288" w:lineRule="auto"/>
        <w:jc w:val="both"/>
        <w:rPr>
          <w:sz w:val="26"/>
          <w:szCs w:val="26"/>
        </w:rPr>
      </w:pPr>
      <w:r w:rsidRPr="00A22896">
        <w:rPr>
          <w:sz w:val="26"/>
          <w:szCs w:val="26"/>
        </w:rPr>
        <w:tab/>
      </w:r>
      <w:r w:rsidRPr="00A22896">
        <w:rPr>
          <w:b/>
          <w:sz w:val="26"/>
          <w:szCs w:val="26"/>
        </w:rPr>
        <w:t>2. Năng lực chung.</w:t>
      </w:r>
    </w:p>
    <w:p w:rsidR="007F1709" w:rsidRPr="00A22896" w:rsidRDefault="007F1709" w:rsidP="007F1709">
      <w:pPr>
        <w:tabs>
          <w:tab w:val="left" w:pos="567"/>
        </w:tabs>
        <w:spacing w:line="288" w:lineRule="auto"/>
        <w:jc w:val="both"/>
        <w:rPr>
          <w:sz w:val="26"/>
          <w:szCs w:val="26"/>
        </w:rPr>
      </w:pPr>
      <w:r w:rsidRPr="00A22896">
        <w:rPr>
          <w:sz w:val="26"/>
          <w:szCs w:val="26"/>
        </w:rPr>
        <w:tab/>
        <w:t>- Năng lực tự chủ, tự học: lắng nghe, trả lời câu hỏi, làm bài tập.</w:t>
      </w:r>
    </w:p>
    <w:p w:rsidR="007F1709" w:rsidRPr="00A22896" w:rsidRDefault="007F1709" w:rsidP="007F1709">
      <w:pPr>
        <w:spacing w:line="288" w:lineRule="auto"/>
        <w:jc w:val="both"/>
        <w:rPr>
          <w:sz w:val="26"/>
          <w:szCs w:val="26"/>
        </w:rPr>
      </w:pPr>
      <w:r w:rsidRPr="00A22896">
        <w:rPr>
          <w:sz w:val="26"/>
          <w:szCs w:val="26"/>
        </w:rPr>
        <w:tab/>
        <w:t>- Năng lực giải quyết vấn đề và sáng tạo: tham gia trò chơi, vận dụng.</w:t>
      </w:r>
    </w:p>
    <w:p w:rsidR="007F1709" w:rsidRPr="00A22896" w:rsidRDefault="007F1709" w:rsidP="007F1709">
      <w:pPr>
        <w:spacing w:line="288" w:lineRule="auto"/>
        <w:jc w:val="both"/>
        <w:rPr>
          <w:sz w:val="26"/>
          <w:szCs w:val="26"/>
        </w:rPr>
      </w:pPr>
      <w:r w:rsidRPr="00A22896">
        <w:rPr>
          <w:sz w:val="26"/>
          <w:szCs w:val="26"/>
        </w:rPr>
        <w:tab/>
        <w:t>- Năng lực giao tiếp và hợp tác: hoạt động nhóm.</w:t>
      </w:r>
    </w:p>
    <w:p w:rsidR="007F1709" w:rsidRPr="00A22896" w:rsidRDefault="007F1709" w:rsidP="007F1709">
      <w:pPr>
        <w:spacing w:line="288" w:lineRule="auto"/>
        <w:jc w:val="both"/>
        <w:rPr>
          <w:sz w:val="26"/>
          <w:szCs w:val="26"/>
        </w:rPr>
      </w:pPr>
      <w:r w:rsidRPr="00A22896">
        <w:rPr>
          <w:sz w:val="26"/>
          <w:szCs w:val="26"/>
        </w:rPr>
        <w:tab/>
      </w:r>
      <w:r w:rsidRPr="00A22896">
        <w:rPr>
          <w:rFonts w:eastAsia="Courier New"/>
          <w:color w:val="000000"/>
          <w:sz w:val="26"/>
          <w:szCs w:val="26"/>
          <w:lang w:eastAsia="vi-VN" w:bidi="vi-VN"/>
        </w:rPr>
        <w:t xml:space="preserve">- </w:t>
      </w:r>
      <w:hyperlink r:id="rId29" w:history="1">
        <w:r w:rsidRPr="00A22896">
          <w:rPr>
            <w:rFonts w:eastAsia="Courier New"/>
            <w:color w:val="000000"/>
            <w:sz w:val="26"/>
            <w:szCs w:val="26"/>
            <w:lang w:val="vi-VN" w:eastAsia="vi-VN" w:bidi="vi-VN"/>
          </w:rPr>
          <w:t>Qua các hoạt động q</w:t>
        </w:r>
      </w:hyperlink>
      <w:r w:rsidRPr="00A22896">
        <w:rPr>
          <w:rFonts w:eastAsia="Courier New"/>
          <w:color w:val="000000"/>
          <w:sz w:val="26"/>
          <w:szCs w:val="26"/>
          <w:lang w:val="vi-VN" w:eastAsia="vi-VN" w:bidi="vi-VN"/>
        </w:rPr>
        <w:t>uan sát, trải nghiệm thực hành (cân,</w:t>
      </w:r>
      <w:hyperlink r:id="rId30" w:history="1">
        <w:r w:rsidRPr="00A22896">
          <w:rPr>
            <w:rFonts w:eastAsia="Courier New"/>
            <w:color w:val="000000"/>
            <w:sz w:val="26"/>
            <w:szCs w:val="26"/>
            <w:lang w:val="vi-VN" w:eastAsia="vi-VN" w:bidi="vi-VN"/>
          </w:rPr>
          <w:t xml:space="preserve"> đong, đếm, so sánh) với</w:t>
        </w:r>
      </w:hyperlink>
      <w:r w:rsidRPr="00A22896">
        <w:rPr>
          <w:rFonts w:eastAsia="Courier New"/>
          <w:color w:val="000000"/>
          <w:sz w:val="26"/>
          <w:szCs w:val="26"/>
          <w:lang w:val="vi-VN" w:eastAsia="vi-VN" w:bidi="vi-VN"/>
        </w:rPr>
        <w:t xml:space="preserve"> </w:t>
      </w:r>
      <w:hyperlink r:id="rId31" w:history="1">
        <w:r w:rsidRPr="00A22896">
          <w:rPr>
            <w:rFonts w:eastAsia="Courier New"/>
            <w:color w:val="000000"/>
            <w:sz w:val="26"/>
            <w:szCs w:val="26"/>
            <w:lang w:val="vi-VN" w:eastAsia="vi-VN" w:bidi="vi-VN"/>
          </w:rPr>
          <w:t>đơn vị gam (g), vận d</w:t>
        </w:r>
      </w:hyperlink>
      <w:r w:rsidRPr="00A22896">
        <w:rPr>
          <w:rFonts w:eastAsia="Courier New"/>
          <w:color w:val="000000"/>
          <w:sz w:val="26"/>
          <w:szCs w:val="26"/>
          <w:lang w:val="vi-VN" w:eastAsia="vi-VN" w:bidi="vi-VN"/>
        </w:rPr>
        <w:t xml:space="preserve">ụng vào giải các bài toán thực tế liên </w:t>
      </w:r>
      <w:hyperlink r:id="rId32" w:history="1">
        <w:r w:rsidRPr="00A22896">
          <w:rPr>
            <w:rFonts w:eastAsia="Courier New"/>
            <w:color w:val="000000"/>
            <w:sz w:val="26"/>
            <w:szCs w:val="26"/>
            <w:lang w:val="vi-VN" w:eastAsia="vi-VN" w:bidi="vi-VN"/>
          </w:rPr>
          <w:t>quan, HS được rèn luyện</w:t>
        </w:r>
      </w:hyperlink>
      <w:r w:rsidRPr="00A22896">
        <w:rPr>
          <w:rFonts w:eastAsia="Courier New"/>
          <w:color w:val="000000"/>
          <w:sz w:val="26"/>
          <w:szCs w:val="26"/>
          <w:lang w:val="vi-VN" w:eastAsia="vi-VN" w:bidi="vi-VN"/>
        </w:rPr>
        <w:t xml:space="preserve"> phát triển năng lực lập luận toán học, năng lực giải quyết </w:t>
      </w:r>
      <w:hyperlink r:id="rId33" w:history="1">
        <w:r w:rsidRPr="00A22896">
          <w:rPr>
            <w:rFonts w:eastAsia="Courier New"/>
            <w:color w:val="000000"/>
            <w:sz w:val="26"/>
            <w:szCs w:val="26"/>
            <w:lang w:val="vi-VN" w:eastAsia="vi-VN" w:bidi="vi-VN"/>
          </w:rPr>
          <w:t>vấn đ</w:t>
        </w:r>
        <w:r w:rsidRPr="00A22896">
          <w:rPr>
            <w:rFonts w:eastAsia="Courier New"/>
            <w:color w:val="000000"/>
            <w:sz w:val="26"/>
            <w:szCs w:val="26"/>
            <w:lang w:eastAsia="vi-VN" w:bidi="vi-VN"/>
          </w:rPr>
          <w:t>ề</w:t>
        </w:r>
        <w:r w:rsidRPr="00A22896">
          <w:rPr>
            <w:rFonts w:eastAsia="Courier New"/>
            <w:color w:val="000000"/>
            <w:sz w:val="26"/>
            <w:szCs w:val="26"/>
            <w:lang w:val="vi-VN" w:eastAsia="vi-VN" w:bidi="vi-VN"/>
          </w:rPr>
          <w:t>, năng lực giao tiếp</w:t>
        </w:r>
      </w:hyperlink>
      <w:r w:rsidRPr="00A22896">
        <w:rPr>
          <w:rFonts w:eastAsia="Courier New"/>
          <w:color w:val="000000"/>
          <w:sz w:val="26"/>
          <w:szCs w:val="26"/>
          <w:lang w:val="vi-VN" w:eastAsia="vi-VN" w:bidi="vi-VN"/>
        </w:rPr>
        <w:t xml:space="preserve"> </w:t>
      </w:r>
      <w:hyperlink r:id="rId34" w:history="1">
        <w:r w:rsidRPr="00A22896">
          <w:rPr>
            <w:rFonts w:eastAsia="Courier New"/>
            <w:color w:val="000000"/>
            <w:sz w:val="26"/>
            <w:szCs w:val="26"/>
            <w:lang w:val="vi-VN" w:eastAsia="vi-VN" w:bidi="vi-VN"/>
          </w:rPr>
          <w:t>toán học (di</w:t>
        </w:r>
        <w:r w:rsidRPr="00A22896">
          <w:rPr>
            <w:rFonts w:eastAsia="Courier New"/>
            <w:color w:val="000000"/>
            <w:sz w:val="26"/>
            <w:szCs w:val="26"/>
            <w:lang w:eastAsia="vi-VN" w:bidi="vi-VN"/>
          </w:rPr>
          <w:t>ễ</w:t>
        </w:r>
        <w:r w:rsidRPr="00A22896">
          <w:rPr>
            <w:rFonts w:eastAsia="Courier New"/>
            <w:color w:val="000000"/>
            <w:sz w:val="26"/>
            <w:szCs w:val="26"/>
            <w:lang w:val="vi-VN" w:eastAsia="vi-VN" w:bidi="vi-VN"/>
          </w:rPr>
          <w:t>n đạt, nó</w:t>
        </w:r>
      </w:hyperlink>
      <w:r w:rsidRPr="00A22896">
        <w:rPr>
          <w:rFonts w:eastAsia="Courier New"/>
          <w:color w:val="000000"/>
          <w:sz w:val="26"/>
          <w:szCs w:val="26"/>
          <w:lang w:val="vi-VN" w:eastAsia="vi-VN" w:bidi="vi-VN"/>
        </w:rPr>
        <w:t>i, viết),...</w:t>
      </w:r>
    </w:p>
    <w:p w:rsidR="007F1709" w:rsidRPr="00A22896" w:rsidRDefault="007F1709" w:rsidP="007F1709">
      <w:pPr>
        <w:spacing w:line="288" w:lineRule="auto"/>
        <w:ind w:firstLine="360"/>
        <w:jc w:val="both"/>
        <w:rPr>
          <w:b/>
          <w:sz w:val="26"/>
          <w:szCs w:val="26"/>
        </w:rPr>
      </w:pPr>
      <w:r w:rsidRPr="00A22896">
        <w:rPr>
          <w:b/>
          <w:sz w:val="26"/>
          <w:szCs w:val="26"/>
        </w:rPr>
        <w:t>3. Phẩm chất.</w:t>
      </w:r>
    </w:p>
    <w:p w:rsidR="007F1709" w:rsidRPr="00A22896" w:rsidRDefault="007F1709" w:rsidP="007F1709">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7F1709" w:rsidRPr="00A22896" w:rsidRDefault="007F1709" w:rsidP="007F1709">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7F1709" w:rsidRPr="00A22896" w:rsidRDefault="007F1709" w:rsidP="007F1709">
      <w:pPr>
        <w:spacing w:line="288" w:lineRule="auto"/>
        <w:ind w:firstLine="360"/>
        <w:jc w:val="both"/>
        <w:rPr>
          <w:sz w:val="26"/>
          <w:szCs w:val="26"/>
        </w:rPr>
      </w:pPr>
      <w:r w:rsidRPr="00A22896">
        <w:rPr>
          <w:sz w:val="26"/>
          <w:szCs w:val="26"/>
        </w:rPr>
        <w:t>- Phẩm chất trách nhiệm: Giữ trật tự, biết lắng nghe, học tập nghiêm túc.</w:t>
      </w:r>
    </w:p>
    <w:p w:rsidR="007F1709" w:rsidRPr="00A22896" w:rsidRDefault="007F1709" w:rsidP="007F1709">
      <w:pPr>
        <w:spacing w:before="120" w:line="288" w:lineRule="auto"/>
        <w:ind w:firstLine="360"/>
        <w:jc w:val="both"/>
        <w:rPr>
          <w:b/>
          <w:sz w:val="26"/>
          <w:szCs w:val="26"/>
          <w:lang w:val="en-US"/>
        </w:rPr>
      </w:pPr>
      <w:r w:rsidRPr="00A22896">
        <w:rPr>
          <w:b/>
          <w:sz w:val="26"/>
          <w:szCs w:val="26"/>
          <w:lang w:val="en-US"/>
        </w:rPr>
        <w:t xml:space="preserve">II. ĐỒ DÙNG DẠY HỌC </w:t>
      </w:r>
    </w:p>
    <w:p w:rsidR="007F1709" w:rsidRPr="00A22896" w:rsidRDefault="00364420" w:rsidP="007F1709">
      <w:pPr>
        <w:widowControl w:val="0"/>
        <w:numPr>
          <w:ilvl w:val="0"/>
          <w:numId w:val="1"/>
        </w:numPr>
        <w:spacing w:line="288" w:lineRule="auto"/>
        <w:rPr>
          <w:color w:val="000000"/>
          <w:sz w:val="26"/>
          <w:szCs w:val="26"/>
          <w:lang w:val="vi-VN" w:eastAsia="vi-VN" w:bidi="vi-VN"/>
        </w:rPr>
      </w:pPr>
      <w:hyperlink r:id="rId35" w:history="1">
        <w:r w:rsidR="007F1709" w:rsidRPr="00A22896">
          <w:rPr>
            <w:color w:val="000000"/>
            <w:sz w:val="26"/>
            <w:szCs w:val="26"/>
            <w:lang w:val="vi-VN" w:eastAsia="vi-VN" w:bidi="vi-VN"/>
          </w:rPr>
          <w:t xml:space="preserve"> Bộ đố dùng dạy, học T</w:t>
        </w:r>
      </w:hyperlink>
      <w:r w:rsidR="007F1709" w:rsidRPr="00A22896">
        <w:rPr>
          <w:color w:val="000000"/>
          <w:sz w:val="26"/>
          <w:szCs w:val="26"/>
          <w:lang w:val="vi-VN" w:eastAsia="vi-VN" w:bidi="vi-VN"/>
        </w:rPr>
        <w:t>oán 3.</w:t>
      </w:r>
    </w:p>
    <w:p w:rsidR="007F1709" w:rsidRPr="00A22896" w:rsidRDefault="00364420" w:rsidP="007F1709">
      <w:pPr>
        <w:widowControl w:val="0"/>
        <w:numPr>
          <w:ilvl w:val="0"/>
          <w:numId w:val="1"/>
        </w:numPr>
        <w:spacing w:line="288" w:lineRule="auto"/>
        <w:rPr>
          <w:color w:val="000000"/>
          <w:sz w:val="26"/>
          <w:szCs w:val="26"/>
          <w:lang w:val="vi-VN" w:eastAsia="vi-VN" w:bidi="vi-VN"/>
        </w:rPr>
      </w:pPr>
      <w:hyperlink r:id="rId36" w:history="1">
        <w:r w:rsidR="007F1709" w:rsidRPr="00A22896">
          <w:rPr>
            <w:color w:val="000000"/>
            <w:sz w:val="26"/>
            <w:szCs w:val="26"/>
            <w:lang w:val="vi-VN" w:eastAsia="vi-VN" w:bidi="vi-VN"/>
          </w:rPr>
          <w:t xml:space="preserve"> Hình phóng to các hi</w:t>
        </w:r>
      </w:hyperlink>
      <w:r w:rsidR="007F1709" w:rsidRPr="00A22896">
        <w:rPr>
          <w:color w:val="000000"/>
          <w:sz w:val="26"/>
          <w:szCs w:val="26"/>
          <w:lang w:val="vi-VN" w:eastAsia="vi-VN" w:bidi="vi-VN"/>
        </w:rPr>
        <w:t>nh ảnh trong phán khám phá và hoạt</w:t>
      </w:r>
      <w:hyperlink r:id="rId37" w:history="1">
        <w:r w:rsidR="007F1709" w:rsidRPr="00A22896">
          <w:rPr>
            <w:color w:val="000000"/>
            <w:sz w:val="26"/>
            <w:szCs w:val="26"/>
            <w:lang w:val="vi-VN" w:eastAsia="vi-VN" w:bidi="vi-VN"/>
          </w:rPr>
          <w:t xml:space="preserve"> động.</w:t>
        </w:r>
      </w:hyperlink>
      <w:hyperlink r:id="rId38" w:history="1"/>
    </w:p>
    <w:p w:rsidR="007F1709" w:rsidRPr="00A22896" w:rsidRDefault="007F1709" w:rsidP="007F1709">
      <w:pPr>
        <w:spacing w:line="288" w:lineRule="auto"/>
        <w:ind w:firstLine="360"/>
        <w:jc w:val="both"/>
        <w:outlineLvl w:val="0"/>
        <w:rPr>
          <w:b/>
          <w:bCs/>
          <w:sz w:val="26"/>
          <w:szCs w:val="26"/>
          <w:u w:val="single"/>
        </w:rPr>
      </w:pPr>
      <w:r w:rsidRPr="00A22896">
        <w:rPr>
          <w:b/>
          <w:sz w:val="26"/>
          <w:szCs w:val="26"/>
          <w:lang w:val="en-US"/>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7F1709" w:rsidRPr="00A22896" w:rsidTr="007F1709">
        <w:tc>
          <w:tcPr>
            <w:tcW w:w="5778"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lastRenderedPageBreak/>
              <w:t>Hoạt động của giáo viên</w:t>
            </w:r>
          </w:p>
        </w:tc>
        <w:tc>
          <w:tcPr>
            <w:tcW w:w="3876" w:type="dxa"/>
            <w:tcBorders>
              <w:bottom w:val="dashed" w:sz="4" w:space="0" w:color="auto"/>
            </w:tcBorders>
          </w:tcPr>
          <w:p w:rsidR="007F1709" w:rsidRPr="00A22896" w:rsidRDefault="007F1709" w:rsidP="007F1709">
            <w:pPr>
              <w:spacing w:line="288" w:lineRule="auto"/>
              <w:jc w:val="center"/>
              <w:rPr>
                <w:b/>
                <w:sz w:val="26"/>
                <w:szCs w:val="26"/>
              </w:rPr>
            </w:pPr>
            <w:r w:rsidRPr="00A22896">
              <w:rPr>
                <w:b/>
                <w:sz w:val="26"/>
                <w:szCs w:val="26"/>
              </w:rPr>
              <w:t>Hoạt động của học sinh</w:t>
            </w:r>
          </w:p>
        </w:tc>
      </w:tr>
      <w:tr w:rsidR="007F1709" w:rsidRPr="00A22896" w:rsidTr="007F1709">
        <w:tc>
          <w:tcPr>
            <w:tcW w:w="9654" w:type="dxa"/>
            <w:gridSpan w:val="2"/>
            <w:tcBorders>
              <w:bottom w:val="dashed" w:sz="4" w:space="0" w:color="auto"/>
            </w:tcBorders>
          </w:tcPr>
          <w:p w:rsidR="007F1709" w:rsidRPr="00A22896" w:rsidRDefault="007F1709" w:rsidP="007F1709">
            <w:pPr>
              <w:spacing w:line="288" w:lineRule="auto"/>
              <w:jc w:val="both"/>
              <w:rPr>
                <w:bCs/>
                <w:i/>
                <w:sz w:val="26"/>
                <w:szCs w:val="26"/>
              </w:rPr>
            </w:pPr>
            <w:r w:rsidRPr="00A22896">
              <w:rPr>
                <w:b/>
                <w:bCs/>
                <w:sz w:val="26"/>
                <w:szCs w:val="26"/>
              </w:rPr>
              <w:t>1. Khởi động:</w:t>
            </w:r>
          </w:p>
          <w:p w:rsidR="007F1709" w:rsidRPr="00A22896" w:rsidRDefault="007F1709" w:rsidP="007F1709">
            <w:pPr>
              <w:spacing w:line="288" w:lineRule="auto"/>
              <w:jc w:val="both"/>
              <w:rPr>
                <w:sz w:val="26"/>
                <w:szCs w:val="26"/>
              </w:rPr>
            </w:pPr>
            <w:r w:rsidRPr="00A22896">
              <w:rPr>
                <w:sz w:val="26"/>
                <w:szCs w:val="26"/>
              </w:rPr>
              <w:t xml:space="preserve">- Mục tiêu: </w:t>
            </w:r>
          </w:p>
          <w:p w:rsidR="007F1709" w:rsidRPr="00A22896" w:rsidRDefault="007F1709" w:rsidP="007F1709">
            <w:pPr>
              <w:spacing w:line="288" w:lineRule="auto"/>
              <w:jc w:val="both"/>
              <w:rPr>
                <w:sz w:val="26"/>
                <w:szCs w:val="26"/>
              </w:rPr>
            </w:pPr>
            <w:r w:rsidRPr="00A22896">
              <w:rPr>
                <w:sz w:val="26"/>
                <w:szCs w:val="26"/>
              </w:rPr>
              <w:t>+ Tạo không khí vui vẻ, khấn khởi trước giờ học.</w:t>
            </w:r>
          </w:p>
          <w:p w:rsidR="007F1709" w:rsidRPr="00A22896" w:rsidRDefault="007F1709" w:rsidP="007F1709">
            <w:pPr>
              <w:spacing w:line="288" w:lineRule="auto"/>
              <w:jc w:val="both"/>
              <w:rPr>
                <w:sz w:val="26"/>
                <w:szCs w:val="26"/>
              </w:rPr>
            </w:pPr>
            <w:r w:rsidRPr="00A22896">
              <w:rPr>
                <w:sz w:val="26"/>
                <w:szCs w:val="26"/>
              </w:rPr>
              <w:t>+ Kiểm tra kiến thức đã học của học sinh ở bài trước.</w:t>
            </w:r>
          </w:p>
          <w:p w:rsidR="007F1709" w:rsidRPr="00A22896" w:rsidRDefault="007F1709" w:rsidP="007F1709">
            <w:pPr>
              <w:spacing w:line="288" w:lineRule="auto"/>
              <w:jc w:val="both"/>
              <w:rPr>
                <w:sz w:val="26"/>
                <w:szCs w:val="26"/>
              </w:rPr>
            </w:pPr>
            <w:r w:rsidRPr="00A22896">
              <w:rPr>
                <w:sz w:val="26"/>
                <w:szCs w:val="26"/>
              </w:rPr>
              <w:t>- Cách tiến hành:</w:t>
            </w:r>
          </w:p>
        </w:tc>
      </w:tr>
      <w:tr w:rsidR="007F1709" w:rsidRPr="00A22896" w:rsidTr="007F1709">
        <w:tc>
          <w:tcPr>
            <w:tcW w:w="5778" w:type="dxa"/>
            <w:tcBorders>
              <w:bottom w:val="dashed" w:sz="4" w:space="0" w:color="auto"/>
            </w:tcBorders>
          </w:tcPr>
          <w:p w:rsidR="007F1709" w:rsidRPr="00A22896" w:rsidRDefault="007F1709" w:rsidP="007F1709">
            <w:pPr>
              <w:spacing w:line="288" w:lineRule="auto"/>
              <w:jc w:val="both"/>
              <w:outlineLvl w:val="0"/>
              <w:rPr>
                <w:bCs/>
                <w:sz w:val="26"/>
                <w:szCs w:val="26"/>
              </w:rPr>
            </w:pPr>
            <w:r w:rsidRPr="00A22896">
              <w:rPr>
                <w:bCs/>
                <w:sz w:val="26"/>
                <w:szCs w:val="26"/>
              </w:rPr>
              <w:t xml:space="preserve">- GV tổ chức trò chơi để khởi động bài học. </w:t>
            </w:r>
          </w:p>
          <w:p w:rsidR="007F1709" w:rsidRPr="00A22896" w:rsidRDefault="007F1709" w:rsidP="007F1709">
            <w:pPr>
              <w:spacing w:line="288" w:lineRule="auto"/>
              <w:jc w:val="both"/>
              <w:outlineLvl w:val="0"/>
              <w:rPr>
                <w:bCs/>
                <w:sz w:val="26"/>
                <w:szCs w:val="26"/>
              </w:rPr>
            </w:pPr>
            <w:r w:rsidRPr="00A22896">
              <w:rPr>
                <w:bCs/>
                <w:sz w:val="26"/>
                <w:szCs w:val="26"/>
              </w:rPr>
              <w:t xml:space="preserve">- Yêu cầu HS làm bài tập. </w:t>
            </w:r>
          </w:p>
          <w:p w:rsidR="007F1709" w:rsidRPr="00A22896" w:rsidRDefault="007F1709" w:rsidP="007F1709">
            <w:pPr>
              <w:spacing w:line="288" w:lineRule="auto"/>
              <w:jc w:val="both"/>
              <w:outlineLvl w:val="0"/>
              <w:rPr>
                <w:bCs/>
                <w:sz w:val="26"/>
                <w:szCs w:val="26"/>
              </w:rPr>
            </w:pPr>
            <w:r w:rsidRPr="00A22896">
              <w:rPr>
                <w:b/>
                <w:bCs/>
                <w:sz w:val="26"/>
                <w:szCs w:val="26"/>
              </w:rPr>
              <w:t xml:space="preserve">Tính:                         </w:t>
            </w:r>
            <w:r w:rsidRPr="00A22896">
              <w:rPr>
                <w:b/>
                <w:color w:val="000000"/>
                <w:sz w:val="26"/>
                <w:szCs w:val="26"/>
                <w:shd w:val="clear" w:color="auto" w:fill="FFFFFF"/>
                <w:lang w:val="en-US"/>
              </w:rPr>
              <w:t xml:space="preserve">                                            </w:t>
            </w:r>
            <w:r w:rsidRPr="00A22896">
              <w:rPr>
                <w:color w:val="000000"/>
                <w:sz w:val="26"/>
                <w:szCs w:val="26"/>
                <w:lang w:val="en-US"/>
              </w:rPr>
              <w:br/>
            </w:r>
            <w:r w:rsidRPr="00A22896">
              <w:rPr>
                <w:bCs/>
                <w:sz w:val="26"/>
                <w:szCs w:val="26"/>
              </w:rPr>
              <w:t>250mm + 100mm =</w:t>
            </w:r>
          </w:p>
          <w:p w:rsidR="007F1709" w:rsidRPr="00A22896" w:rsidRDefault="007F1709" w:rsidP="007F1709">
            <w:pPr>
              <w:spacing w:line="288" w:lineRule="auto"/>
              <w:jc w:val="both"/>
              <w:outlineLvl w:val="0"/>
              <w:rPr>
                <w:bCs/>
                <w:sz w:val="26"/>
                <w:szCs w:val="26"/>
              </w:rPr>
            </w:pPr>
            <w:r w:rsidRPr="00A22896">
              <w:rPr>
                <w:bCs/>
                <w:sz w:val="26"/>
                <w:szCs w:val="26"/>
              </w:rPr>
              <w:t>420mm - 150mm =</w:t>
            </w:r>
          </w:p>
          <w:p w:rsidR="007F1709" w:rsidRPr="00A22896" w:rsidRDefault="007F1709" w:rsidP="007F1709">
            <w:pPr>
              <w:spacing w:line="288" w:lineRule="auto"/>
              <w:jc w:val="both"/>
              <w:outlineLvl w:val="0"/>
              <w:rPr>
                <w:bCs/>
                <w:sz w:val="26"/>
                <w:szCs w:val="26"/>
              </w:rPr>
            </w:pPr>
            <w:r w:rsidRPr="00A22896">
              <w:rPr>
                <w:bCs/>
                <w:sz w:val="26"/>
                <w:szCs w:val="26"/>
              </w:rPr>
              <w:t>25mm + 3mm =</w:t>
            </w:r>
          </w:p>
          <w:p w:rsidR="007F1709" w:rsidRPr="00A22896" w:rsidRDefault="007F1709" w:rsidP="007F1709">
            <w:pPr>
              <w:spacing w:line="288" w:lineRule="auto"/>
              <w:jc w:val="both"/>
              <w:outlineLvl w:val="0"/>
              <w:rPr>
                <w:bCs/>
                <w:sz w:val="26"/>
                <w:szCs w:val="26"/>
              </w:rPr>
            </w:pPr>
          </w:p>
          <w:p w:rsidR="007F1709" w:rsidRPr="00A22896" w:rsidRDefault="007F1709" w:rsidP="007F1709">
            <w:pPr>
              <w:spacing w:line="288" w:lineRule="auto"/>
              <w:jc w:val="both"/>
              <w:outlineLvl w:val="0"/>
              <w:rPr>
                <w:bCs/>
                <w:sz w:val="26"/>
                <w:szCs w:val="26"/>
              </w:rPr>
            </w:pPr>
            <w:r w:rsidRPr="00A22896">
              <w:rPr>
                <w:bCs/>
                <w:sz w:val="26"/>
                <w:szCs w:val="26"/>
              </w:rPr>
              <w:t>- GV Nhận xét, tuyên dương.</w:t>
            </w:r>
          </w:p>
          <w:p w:rsidR="007F1709" w:rsidRPr="00A22896" w:rsidRDefault="007F1709" w:rsidP="007F1709">
            <w:pPr>
              <w:spacing w:line="288" w:lineRule="auto"/>
              <w:jc w:val="both"/>
              <w:outlineLvl w:val="0"/>
              <w:rPr>
                <w:bCs/>
                <w:sz w:val="26"/>
                <w:szCs w:val="26"/>
              </w:rPr>
            </w:pPr>
            <w:r w:rsidRPr="00A22896">
              <w:rPr>
                <w:bCs/>
                <w:sz w:val="26"/>
                <w:szCs w:val="26"/>
              </w:rPr>
              <w:t>- GV dẫn dắt vào bài mới</w:t>
            </w:r>
          </w:p>
          <w:p w:rsidR="007F1709" w:rsidRPr="00A22896" w:rsidRDefault="007F1709" w:rsidP="007F1709">
            <w:pPr>
              <w:spacing w:line="288" w:lineRule="auto"/>
              <w:jc w:val="both"/>
              <w:outlineLvl w:val="0"/>
              <w:rPr>
                <w:b/>
                <w:bCs/>
                <w:sz w:val="26"/>
                <w:szCs w:val="26"/>
              </w:rPr>
            </w:pPr>
            <w:r w:rsidRPr="00A22896">
              <w:rPr>
                <w:b/>
                <w:bCs/>
                <w:sz w:val="26"/>
                <w:szCs w:val="26"/>
              </w:rPr>
              <w:t xml:space="preserve">* Khám phá: </w:t>
            </w:r>
          </w:p>
          <w:p w:rsidR="007F1709" w:rsidRPr="00A22896" w:rsidRDefault="007F1709" w:rsidP="007F1709">
            <w:pPr>
              <w:widowControl w:val="0"/>
              <w:spacing w:line="288" w:lineRule="auto"/>
              <w:ind w:left="160"/>
              <w:jc w:val="both"/>
              <w:rPr>
                <w:color w:val="000000"/>
                <w:sz w:val="26"/>
                <w:szCs w:val="26"/>
                <w:lang w:val="vi-VN" w:eastAsia="vi-VN" w:bidi="vi-VN"/>
              </w:rPr>
            </w:pPr>
            <w:r w:rsidRPr="00A22896">
              <w:rPr>
                <w:sz w:val="26"/>
                <w:szCs w:val="26"/>
                <w:lang w:eastAsia="vi-VN" w:bidi="vi-VN"/>
              </w:rPr>
              <w:t>a.</w:t>
            </w:r>
            <w:r w:rsidRPr="00A22896">
              <w:rPr>
                <w:sz w:val="26"/>
                <w:szCs w:val="26"/>
                <w:lang w:val="vi-VN" w:eastAsia="vi-VN" w:bidi="vi-VN"/>
              </w:rPr>
              <w:t xml:space="preserve"> </w:t>
            </w:r>
            <w:hyperlink r:id="rId39" w:history="1">
              <w:r w:rsidRPr="00A22896">
                <w:rPr>
                  <w:sz w:val="26"/>
                  <w:szCs w:val="26"/>
                  <w:lang w:val="vi-VN" w:eastAsia="vi-VN" w:bidi="vi-VN"/>
                </w:rPr>
                <w:t xml:space="preserve"> Đặt vấn đ</w:t>
              </w:r>
              <w:r w:rsidRPr="00A22896">
                <w:rPr>
                  <w:sz w:val="26"/>
                  <w:szCs w:val="26"/>
                  <w:lang w:eastAsia="vi-VN" w:bidi="vi-VN"/>
                </w:rPr>
                <w:t>ề</w:t>
              </w:r>
              <w:r w:rsidRPr="00A22896">
                <w:rPr>
                  <w:sz w:val="26"/>
                  <w:szCs w:val="26"/>
                  <w:lang w:val="vi-VN" w:eastAsia="vi-VN" w:bidi="vi-VN"/>
                </w:rPr>
                <w:t xml:space="preserve"> (như bó</w:t>
              </w:r>
            </w:hyperlink>
            <w:r w:rsidRPr="00A22896">
              <w:rPr>
                <w:rFonts w:eastAsia="Palatino Linotype"/>
                <w:sz w:val="26"/>
                <w:szCs w:val="26"/>
                <w:lang w:val="vi-VN" w:eastAsia="vi-VN" w:bidi="vi-VN"/>
              </w:rPr>
              <w:t>ng nói c</w:t>
            </w:r>
            <w:r w:rsidRPr="00A22896">
              <w:rPr>
                <w:rFonts w:eastAsia="Palatino Linotype"/>
                <w:sz w:val="26"/>
                <w:szCs w:val="26"/>
                <w:lang w:eastAsia="vi-VN" w:bidi="vi-VN"/>
              </w:rPr>
              <w:t>ủa</w:t>
            </w:r>
            <w:r w:rsidRPr="00A22896">
              <w:rPr>
                <w:rFonts w:eastAsia="Palatino Linotype"/>
                <w:sz w:val="26"/>
                <w:szCs w:val="26"/>
                <w:lang w:val="vi-VN" w:eastAsia="vi-VN" w:bidi="vi-VN"/>
              </w:rPr>
              <w:t xml:space="preserve"> </w:t>
            </w:r>
            <w:r w:rsidRPr="00A22896">
              <w:rPr>
                <w:sz w:val="26"/>
                <w:szCs w:val="26"/>
                <w:lang w:eastAsia="vi-VN" w:bidi="vi-VN"/>
              </w:rPr>
              <w:t xml:space="preserve">Mai </w:t>
            </w:r>
            <w:r w:rsidRPr="00A22896">
              <w:rPr>
                <w:sz w:val="26"/>
                <w:szCs w:val="26"/>
                <w:lang w:val="vi-VN" w:eastAsia="vi-VN" w:bidi="vi-VN"/>
              </w:rPr>
              <w:t xml:space="preserve">) </w:t>
            </w:r>
            <w:r w:rsidRPr="00A22896">
              <w:rPr>
                <w:sz w:val="26"/>
                <w:szCs w:val="26"/>
                <w:lang w:eastAsia="vi-VN" w:bidi="vi-VN"/>
              </w:rPr>
              <w:t>-&gt;</w:t>
            </w:r>
            <w:r w:rsidRPr="00A22896">
              <w:rPr>
                <w:rFonts w:eastAsia="Palatino Linotype"/>
                <w:sz w:val="26"/>
                <w:szCs w:val="26"/>
                <w:lang w:val="vi-VN" w:eastAsia="vi-VN" w:bidi="vi-VN"/>
              </w:rPr>
              <w:t xml:space="preserve"> quan sát tranh (</w:t>
            </w:r>
            <w:hyperlink r:id="rId40" w:history="1">
              <w:r w:rsidRPr="00A22896">
                <w:rPr>
                  <w:sz w:val="26"/>
                  <w:szCs w:val="26"/>
                  <w:lang w:val="vi-VN" w:eastAsia="vi-VN" w:bidi="vi-VN"/>
                </w:rPr>
                <w:t>hoặc cân thật) c</w:t>
              </w:r>
              <w:r w:rsidRPr="00A22896">
                <w:rPr>
                  <w:sz w:val="26"/>
                  <w:szCs w:val="26"/>
                  <w:lang w:eastAsia="vi-VN" w:bidi="vi-VN"/>
                </w:rPr>
                <w:t>â</w:t>
              </w:r>
              <w:r w:rsidRPr="00A22896">
                <w:rPr>
                  <w:sz w:val="26"/>
                  <w:szCs w:val="26"/>
                  <w:lang w:val="vi-VN" w:eastAsia="vi-VN" w:bidi="vi-VN"/>
                </w:rPr>
                <w:t>n các gói</w:t>
              </w:r>
            </w:hyperlink>
            <w:r w:rsidRPr="00A22896">
              <w:rPr>
                <w:rFonts w:eastAsia="Palatino Linotype"/>
                <w:sz w:val="26"/>
                <w:szCs w:val="26"/>
                <w:lang w:val="vi-VN" w:eastAsia="vi-VN" w:bidi="vi-VN"/>
              </w:rPr>
              <w:t xml:space="preserve"> </w:t>
            </w:r>
            <w:hyperlink r:id="rId41" w:history="1">
              <w:r w:rsidRPr="00A22896">
                <w:rPr>
                  <w:sz w:val="26"/>
                  <w:szCs w:val="26"/>
                  <w:lang w:val="vi-VN" w:eastAsia="vi-VN" w:bidi="vi-VN"/>
                </w:rPr>
                <w:t>bột ngọt (hoặc gói nào</w:t>
              </w:r>
            </w:hyperlink>
            <w:r w:rsidRPr="00A22896">
              <w:rPr>
                <w:rFonts w:eastAsia="Palatino Linotype"/>
                <w:sz w:val="26"/>
                <w:szCs w:val="26"/>
                <w:lang w:val="vi-VN" w:eastAsia="vi-VN" w:bidi="vi-VN"/>
              </w:rPr>
              <w:t xml:space="preserve"> đó) -&gt; nêu đơn vị đo gam, cách đọc, viết tắ</w:t>
            </w:r>
            <w:r w:rsidRPr="00A22896">
              <w:rPr>
                <w:rFonts w:eastAsia="Palatino Linotype"/>
                <w:color w:val="000000"/>
                <w:sz w:val="26"/>
                <w:szCs w:val="26"/>
                <w:lang w:val="vi-VN" w:eastAsia="vi-VN" w:bidi="vi-VN"/>
              </w:rPr>
              <w:t>t gam (như SGK).</w:t>
            </w:r>
          </w:p>
          <w:p w:rsidR="007F1709" w:rsidRPr="00A22896" w:rsidRDefault="007F1709" w:rsidP="007F1709">
            <w:pPr>
              <w:widowControl w:val="0"/>
              <w:spacing w:line="288" w:lineRule="auto"/>
              <w:ind w:left="160"/>
              <w:jc w:val="both"/>
              <w:rPr>
                <w:color w:val="000000"/>
                <w:sz w:val="26"/>
                <w:szCs w:val="26"/>
                <w:lang w:val="vi-VN" w:eastAsia="vi-VN" w:bidi="vi-VN"/>
              </w:rPr>
            </w:pPr>
            <w:r w:rsidRPr="00A22896">
              <w:rPr>
                <w:color w:val="000000"/>
                <w:sz w:val="26"/>
                <w:szCs w:val="26"/>
                <w:lang w:val="vi-VN"/>
              </w:rPr>
              <w:t xml:space="preserve">- </w:t>
            </w:r>
            <w:hyperlink r:id="rId42" w:history="1">
              <w:r w:rsidRPr="00A22896">
                <w:rPr>
                  <w:color w:val="000000"/>
                  <w:sz w:val="26"/>
                  <w:szCs w:val="26"/>
                  <w:lang w:val="vi-VN" w:eastAsia="vi-VN" w:bidi="vi-VN"/>
                </w:rPr>
                <w:t xml:space="preserve">GV giới thiệu: “Ngoài </w:t>
              </w:r>
            </w:hyperlink>
            <w:r w:rsidRPr="00A22896">
              <w:rPr>
                <w:rFonts w:eastAsia="Palatino Linotype"/>
                <w:color w:val="000000"/>
                <w:sz w:val="26"/>
                <w:szCs w:val="26"/>
                <w:lang w:val="vi-VN" w:eastAsia="vi-VN" w:bidi="vi-VN"/>
              </w:rPr>
              <w:t xml:space="preserve">các quả cân 1 kg, 2 kg, </w:t>
            </w:r>
            <w:r w:rsidRPr="00A22896">
              <w:rPr>
                <w:color w:val="000000"/>
                <w:sz w:val="26"/>
                <w:szCs w:val="26"/>
                <w:lang w:val="vi-VN" w:eastAsia="vi-VN" w:bidi="vi-VN"/>
              </w:rPr>
              <w:t xml:space="preserve">5 kg, </w:t>
            </w:r>
            <w:r w:rsidRPr="00A22896">
              <w:rPr>
                <w:rFonts w:eastAsia="Palatino Linotype"/>
                <w:color w:val="000000"/>
                <w:sz w:val="26"/>
                <w:szCs w:val="26"/>
                <w:lang w:val="vi-VN" w:eastAsia="vi-VN" w:bidi="vi-VN"/>
              </w:rPr>
              <w:t>còn có</w:t>
            </w:r>
            <w:hyperlink r:id="rId43" w:history="1">
              <w:r w:rsidRPr="00A22896">
                <w:rPr>
                  <w:color w:val="000000"/>
                  <w:sz w:val="26"/>
                  <w:szCs w:val="26"/>
                  <w:lang w:val="vi-VN" w:eastAsia="vi-VN" w:bidi="vi-VN"/>
                </w:rPr>
                <w:t xml:space="preserve"> các quà cân: 1 g, 2 g, 5 g,</w:t>
              </w:r>
            </w:hyperlink>
            <w:r w:rsidRPr="00A22896">
              <w:rPr>
                <w:rFonts w:eastAsia="Palatino Linotype"/>
                <w:color w:val="000000"/>
                <w:sz w:val="26"/>
                <w:szCs w:val="26"/>
                <w:lang w:val="vi-VN" w:eastAsia="vi-VN" w:bidi="vi-VN"/>
              </w:rPr>
              <w:t xml:space="preserve"> 10 g, 20 g, 50 g, 100 </w:t>
            </w:r>
            <w:r w:rsidRPr="00A22896">
              <w:rPr>
                <w:color w:val="000000"/>
                <w:sz w:val="26"/>
                <w:szCs w:val="26"/>
                <w:lang w:val="vi-VN" w:eastAsia="vi-VN" w:bidi="vi-VN"/>
              </w:rPr>
              <w:t xml:space="preserve">g, </w:t>
            </w:r>
            <w:r w:rsidRPr="00A22896">
              <w:rPr>
                <w:rFonts w:eastAsia="Palatino Linotype"/>
                <w:color w:val="000000"/>
                <w:sz w:val="26"/>
                <w:szCs w:val="26"/>
                <w:lang w:val="vi-VN" w:eastAsia="vi-VN" w:bidi="vi-VN"/>
              </w:rPr>
              <w:t>200 g, 500 g”.</w:t>
            </w:r>
          </w:p>
          <w:p w:rsidR="007F1709" w:rsidRPr="00A22896" w:rsidRDefault="007F1709" w:rsidP="007F1709">
            <w:pPr>
              <w:widowControl w:val="0"/>
              <w:spacing w:line="288" w:lineRule="auto"/>
              <w:jc w:val="both"/>
              <w:rPr>
                <w:color w:val="000000"/>
                <w:sz w:val="26"/>
                <w:szCs w:val="26"/>
                <w:lang w:val="vi-VN" w:eastAsia="vi-VN" w:bidi="vi-VN"/>
              </w:rPr>
            </w:pPr>
            <w:r w:rsidRPr="00A22896">
              <w:rPr>
                <w:color w:val="000000"/>
                <w:sz w:val="26"/>
                <w:szCs w:val="26"/>
                <w:lang w:val="vi-VN"/>
              </w:rPr>
              <w:t xml:space="preserve">b. </w:t>
            </w:r>
            <w:hyperlink r:id="rId44" w:history="1">
              <w:r w:rsidRPr="00A22896">
                <w:rPr>
                  <w:color w:val="000000"/>
                  <w:sz w:val="26"/>
                  <w:szCs w:val="26"/>
                  <w:lang w:val="vi-VN" w:eastAsia="vi-VN" w:bidi="vi-VN"/>
                </w:rPr>
                <w:t xml:space="preserve"> Đặt vấn đề (như bó</w:t>
              </w:r>
            </w:hyperlink>
            <w:r w:rsidRPr="00A22896">
              <w:rPr>
                <w:rFonts w:eastAsia="Palatino Linotype"/>
                <w:color w:val="000000"/>
                <w:sz w:val="26"/>
                <w:szCs w:val="26"/>
                <w:lang w:val="vi-VN" w:eastAsia="vi-VN" w:bidi="vi-VN"/>
              </w:rPr>
              <w:t xml:space="preserve">ng nói của Rô-bốt) </w:t>
            </w:r>
            <w:r w:rsidRPr="00A22896">
              <w:rPr>
                <w:i/>
                <w:iCs/>
                <w:color w:val="000000"/>
                <w:sz w:val="26"/>
                <w:szCs w:val="26"/>
                <w:lang w:val="vi-VN" w:eastAsia="vi-VN" w:bidi="vi-VN"/>
              </w:rPr>
              <w:t>—&gt;</w:t>
            </w:r>
            <w:r w:rsidRPr="00A22896">
              <w:rPr>
                <w:rFonts w:eastAsia="Palatino Linotype"/>
                <w:color w:val="000000"/>
                <w:sz w:val="26"/>
                <w:szCs w:val="26"/>
                <w:lang w:val="vi-VN" w:eastAsia="vi-VN" w:bidi="vi-VN"/>
              </w:rPr>
              <w:t xml:space="preserve"> quan sát tran</w:t>
            </w:r>
            <w:hyperlink r:id="rId45" w:history="1">
              <w:r w:rsidRPr="00A22896">
                <w:rPr>
                  <w:color w:val="000000"/>
                  <w:sz w:val="26"/>
                  <w:szCs w:val="26"/>
                  <w:lang w:val="vi-VN" w:eastAsia="vi-VN" w:bidi="vi-VN"/>
                </w:rPr>
                <w:t>h cân thăng bằng giữa quả</w:t>
              </w:r>
            </w:hyperlink>
            <w:r w:rsidRPr="00A22896">
              <w:rPr>
                <w:rFonts w:eastAsia="Palatino Linotype"/>
                <w:color w:val="000000"/>
                <w:sz w:val="26"/>
                <w:szCs w:val="26"/>
                <w:lang w:val="vi-VN" w:eastAsia="vi-VN" w:bidi="vi-VN"/>
              </w:rPr>
              <w:t xml:space="preserve"> </w:t>
            </w:r>
            <w:hyperlink r:id="rId46" w:history="1">
              <w:r w:rsidRPr="00A22896">
                <w:rPr>
                  <w:color w:val="000000"/>
                  <w:sz w:val="26"/>
                  <w:szCs w:val="26"/>
                  <w:lang w:val="vi-VN" w:eastAsia="vi-VN" w:bidi="vi-VN"/>
                </w:rPr>
                <w:t xml:space="preserve">cần 1 kg và 2 túi muối </w:t>
              </w:r>
            </w:hyperlink>
            <w:r w:rsidRPr="00A22896">
              <w:rPr>
                <w:i/>
                <w:iCs/>
                <w:color w:val="000000"/>
                <w:sz w:val="26"/>
                <w:szCs w:val="26"/>
                <w:lang w:val="vi-VN" w:eastAsia="vi-VN" w:bidi="vi-VN"/>
              </w:rPr>
              <w:t>—&gt;</w:t>
            </w:r>
            <w:r w:rsidRPr="00A22896">
              <w:rPr>
                <w:rFonts w:eastAsia="Palatino Linotype"/>
                <w:color w:val="000000"/>
                <w:sz w:val="26"/>
                <w:szCs w:val="26"/>
                <w:lang w:val="vi-VN" w:eastAsia="vi-VN" w:bidi="vi-VN"/>
              </w:rPr>
              <w:t xml:space="preserve"> dẫn ra 1 kg </w:t>
            </w:r>
            <w:r w:rsidRPr="00A22896">
              <w:rPr>
                <w:color w:val="000000"/>
                <w:sz w:val="26"/>
                <w:szCs w:val="26"/>
                <w:lang w:val="vi-VN" w:eastAsia="vi-VN" w:bidi="vi-VN"/>
              </w:rPr>
              <w:t xml:space="preserve">= 1 </w:t>
            </w:r>
            <w:r w:rsidRPr="00A22896">
              <w:rPr>
                <w:rFonts w:eastAsia="Palatino Linotype"/>
                <w:color w:val="000000"/>
                <w:sz w:val="26"/>
                <w:szCs w:val="26"/>
                <w:lang w:val="vi-VN" w:eastAsia="vi-VN" w:bidi="vi-VN"/>
              </w:rPr>
              <w:t xml:space="preserve">000 g (400 + 600 </w:t>
            </w:r>
            <w:r w:rsidRPr="00A22896">
              <w:rPr>
                <w:color w:val="000000"/>
                <w:sz w:val="26"/>
                <w:szCs w:val="26"/>
                <w:lang w:val="vi-VN" w:eastAsia="vi-VN" w:bidi="vi-VN"/>
              </w:rPr>
              <w:t xml:space="preserve">= </w:t>
            </w:r>
            <w:r w:rsidRPr="00A22896">
              <w:rPr>
                <w:rFonts w:eastAsia="Palatino Linotype"/>
                <w:color w:val="000000"/>
                <w:sz w:val="26"/>
                <w:szCs w:val="26"/>
                <w:lang w:val="vi-VN" w:eastAsia="vi-VN" w:bidi="vi-VN"/>
              </w:rPr>
              <w:t>1 000).</w:t>
            </w:r>
          </w:p>
          <w:p w:rsidR="007F1709" w:rsidRPr="00A22896" w:rsidRDefault="007F1709" w:rsidP="007F1709">
            <w:pPr>
              <w:widowControl w:val="0"/>
              <w:spacing w:line="288" w:lineRule="auto"/>
              <w:ind w:left="160"/>
              <w:jc w:val="both"/>
              <w:rPr>
                <w:color w:val="000000"/>
                <w:sz w:val="26"/>
                <w:szCs w:val="26"/>
                <w:lang w:val="vi-VN" w:eastAsia="vi-VN" w:bidi="vi-VN"/>
              </w:rPr>
            </w:pPr>
            <w:r w:rsidRPr="00A22896">
              <w:rPr>
                <w:color w:val="000000"/>
                <w:sz w:val="26"/>
                <w:szCs w:val="26"/>
                <w:lang w:val="vi-VN"/>
              </w:rPr>
              <w:t xml:space="preserve">* </w:t>
            </w:r>
            <w:hyperlink r:id="rId47" w:history="1">
              <w:r w:rsidRPr="00A22896">
                <w:rPr>
                  <w:color w:val="000000"/>
                  <w:sz w:val="26"/>
                  <w:szCs w:val="26"/>
                  <w:lang w:val="vi-VN" w:eastAsia="vi-VN" w:bidi="vi-VN"/>
                </w:rPr>
                <w:t>Lưu ý: Sau mỗi hoạt đ</w:t>
              </w:r>
            </w:hyperlink>
            <w:r w:rsidRPr="00A22896">
              <w:rPr>
                <w:rFonts w:eastAsia="Palatino Linotype"/>
                <w:color w:val="000000"/>
                <w:sz w:val="26"/>
                <w:szCs w:val="26"/>
                <w:lang w:val="vi-VN" w:eastAsia="vi-VN" w:bidi="vi-VN"/>
              </w:rPr>
              <w:t>ộng ở a và b, GV có thể nêu thêm v</w:t>
            </w:r>
            <w:hyperlink r:id="rId48" w:history="1">
              <w:r w:rsidRPr="00A22896">
                <w:rPr>
                  <w:color w:val="000000"/>
                  <w:sz w:val="26"/>
                  <w:szCs w:val="26"/>
                  <w:lang w:val="vi-VN" w:eastAsia="vi-VN" w:bidi="vi-VN"/>
                </w:rPr>
                <w:t>í dụ rồi chốt lại nội dung</w:t>
              </w:r>
            </w:hyperlink>
            <w:r w:rsidRPr="00A22896">
              <w:rPr>
                <w:rFonts w:eastAsia="Palatino Linotype"/>
                <w:color w:val="000000"/>
                <w:sz w:val="26"/>
                <w:szCs w:val="26"/>
                <w:lang w:val="vi-VN" w:eastAsia="vi-VN" w:bidi="vi-VN"/>
              </w:rPr>
              <w:t xml:space="preserve"> </w:t>
            </w:r>
            <w:hyperlink r:id="rId49" w:history="1">
              <w:r w:rsidRPr="00A22896">
                <w:rPr>
                  <w:color w:val="000000"/>
                  <w:sz w:val="26"/>
                  <w:szCs w:val="26"/>
                  <w:lang w:val="vi-VN" w:eastAsia="vi-VN" w:bidi="vi-VN"/>
                </w:rPr>
                <w:t>chính (như SGK đã nê</w:t>
              </w:r>
            </w:hyperlink>
            <w:r w:rsidRPr="00A22896">
              <w:rPr>
                <w:rFonts w:eastAsia="Palatino Linotype"/>
                <w:color w:val="000000"/>
                <w:sz w:val="26"/>
                <w:szCs w:val="26"/>
                <w:lang w:val="vi-VN" w:eastAsia="vi-VN" w:bidi="vi-VN"/>
              </w:rPr>
              <w:t>u).</w:t>
            </w:r>
          </w:p>
          <w:p w:rsidR="007F1709" w:rsidRPr="00A22896" w:rsidRDefault="007F1709" w:rsidP="007F1709">
            <w:pPr>
              <w:widowControl w:val="0"/>
              <w:spacing w:line="288" w:lineRule="auto"/>
              <w:rPr>
                <w:rFonts w:eastAsia="Segoe UI"/>
                <w:b/>
                <w:bCs/>
                <w:color w:val="000000"/>
                <w:sz w:val="26"/>
                <w:szCs w:val="26"/>
                <w:lang w:val="vi-VN" w:eastAsia="vi-VN" w:bidi="vi-VN"/>
              </w:rPr>
            </w:pPr>
            <w:r w:rsidRPr="00A22896">
              <w:rPr>
                <w:rFonts w:eastAsia="Segoe UI"/>
                <w:b/>
                <w:bCs/>
                <w:color w:val="000000"/>
                <w:sz w:val="26"/>
                <w:szCs w:val="26"/>
                <w:lang w:val="vi-VN" w:eastAsia="vi-VN" w:bidi="vi-VN"/>
              </w:rPr>
              <w:t>*  Hoạt động</w:t>
            </w:r>
          </w:p>
          <w:p w:rsidR="007F1709" w:rsidRPr="00A22896" w:rsidRDefault="00364420" w:rsidP="007F1709">
            <w:pPr>
              <w:widowControl w:val="0"/>
              <w:spacing w:line="288" w:lineRule="auto"/>
              <w:ind w:left="160"/>
              <w:jc w:val="both"/>
              <w:rPr>
                <w:color w:val="000000"/>
                <w:sz w:val="26"/>
                <w:szCs w:val="26"/>
                <w:lang w:val="vi-VN" w:eastAsia="vi-VN" w:bidi="vi-VN"/>
              </w:rPr>
            </w:pPr>
            <w:hyperlink r:id="rId50" w:history="1">
              <w:r w:rsidR="007F1709" w:rsidRPr="00A22896">
                <w:rPr>
                  <w:b/>
                  <w:color w:val="000000"/>
                  <w:sz w:val="26"/>
                  <w:szCs w:val="26"/>
                  <w:lang w:val="vi-VN" w:eastAsia="vi-VN" w:bidi="vi-VN"/>
                </w:rPr>
                <w:t>Bài 1:</w:t>
              </w:r>
              <w:r w:rsidR="007F1709" w:rsidRPr="00A22896">
                <w:rPr>
                  <w:color w:val="000000"/>
                  <w:sz w:val="26"/>
                  <w:szCs w:val="26"/>
                  <w:lang w:val="vi-VN" w:eastAsia="vi-VN" w:bidi="vi-VN"/>
                </w:rPr>
                <w:t xml:space="preserve"> Yêu cầu HS quan</w:t>
              </w:r>
            </w:hyperlink>
            <w:r w:rsidR="007F1709" w:rsidRPr="00A22896">
              <w:rPr>
                <w:rFonts w:eastAsia="Palatino Linotype"/>
                <w:color w:val="000000"/>
                <w:sz w:val="26"/>
                <w:szCs w:val="26"/>
                <w:lang w:val="vi-VN" w:eastAsia="vi-VN" w:bidi="vi-VN"/>
              </w:rPr>
              <w:t xml:space="preserve"> sát tranh, nêu được số cân nặng của</w:t>
            </w:r>
            <w:hyperlink r:id="rId51" w:history="1">
              <w:r w:rsidR="007F1709" w:rsidRPr="00A22896">
                <w:rPr>
                  <w:color w:val="000000"/>
                  <w:sz w:val="26"/>
                  <w:szCs w:val="26"/>
                  <w:lang w:val="vi-VN" w:eastAsia="vi-VN" w:bidi="vi-VN"/>
                </w:rPr>
                <w:t xml:space="preserve"> mỗi gói đó vật tương ứng</w:t>
              </w:r>
            </w:hyperlink>
            <w:r w:rsidR="007F1709" w:rsidRPr="00A22896">
              <w:rPr>
                <w:rFonts w:eastAsia="Palatino Linotype"/>
                <w:color w:val="000000"/>
                <w:sz w:val="26"/>
                <w:szCs w:val="26"/>
                <w:lang w:val="vi-VN" w:eastAsia="vi-VN" w:bidi="vi-VN"/>
              </w:rPr>
              <w:t xml:space="preserve"> trên cân đĩa rồi nêu (viết) số thích hợp ở ô có dấu “?” ở các </w:t>
            </w:r>
            <w:hyperlink r:id="rId52" w:history="1">
              <w:r w:rsidR="007F1709" w:rsidRPr="00A22896">
                <w:rPr>
                  <w:color w:val="000000"/>
                  <w:sz w:val="26"/>
                  <w:szCs w:val="26"/>
                  <w:lang w:val="vi-VN" w:eastAsia="vi-VN" w:bidi="vi-VN"/>
                </w:rPr>
                <w:t>câu a, b, c, d.</w:t>
              </w:r>
            </w:hyperlink>
          </w:p>
          <w:p w:rsidR="007F1709" w:rsidRPr="00A22896" w:rsidRDefault="007F1709" w:rsidP="007F1709">
            <w:pPr>
              <w:widowControl w:val="0"/>
              <w:spacing w:line="288" w:lineRule="auto"/>
              <w:jc w:val="center"/>
              <w:rPr>
                <w:color w:val="000000"/>
                <w:sz w:val="26"/>
                <w:szCs w:val="26"/>
                <w:lang w:val="en-US" w:eastAsia="vi-VN" w:bidi="vi-VN"/>
              </w:rPr>
            </w:pPr>
            <w:r w:rsidRPr="00A22896">
              <w:rPr>
                <w:noProof/>
                <w:sz w:val="26"/>
                <w:szCs w:val="26"/>
                <w:lang w:val="en-US"/>
              </w:rPr>
              <w:lastRenderedPageBreak/>
              <w:drawing>
                <wp:inline distT="0" distB="0" distL="0" distR="0" wp14:anchorId="61B7C65D" wp14:editId="6241B573">
                  <wp:extent cx="3477296" cy="1249251"/>
                  <wp:effectExtent l="0" t="0" r="8890" b="8255"/>
                  <wp:docPr id="33" name="Picture 33"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7F1709" w:rsidRPr="00A22896" w:rsidRDefault="007F1709" w:rsidP="007F1709">
            <w:pPr>
              <w:widowControl w:val="0"/>
              <w:spacing w:line="288" w:lineRule="auto"/>
              <w:jc w:val="both"/>
              <w:rPr>
                <w:color w:val="000000"/>
                <w:sz w:val="26"/>
                <w:szCs w:val="26"/>
                <w:lang w:val="en-US" w:eastAsia="vi-VN" w:bidi="vi-VN"/>
              </w:rPr>
            </w:pPr>
            <w:r w:rsidRPr="00A22896">
              <w:rPr>
                <w:noProof/>
                <w:sz w:val="26"/>
                <w:szCs w:val="26"/>
                <w:lang w:val="en-US"/>
              </w:rPr>
              <w:drawing>
                <wp:inline distT="0" distB="0" distL="0" distR="0" wp14:anchorId="0DDAF604" wp14:editId="241CA6E3">
                  <wp:extent cx="3380704" cy="1152659"/>
                  <wp:effectExtent l="0" t="0" r="0" b="0"/>
                  <wp:docPr id="34" name="Picture 34"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rsidR="007F1709" w:rsidRPr="00A22896" w:rsidRDefault="007F1709" w:rsidP="007F1709">
            <w:pPr>
              <w:widowControl w:val="0"/>
              <w:spacing w:line="288" w:lineRule="auto"/>
              <w:ind w:left="160"/>
              <w:jc w:val="both"/>
              <w:rPr>
                <w:color w:val="000000"/>
                <w:sz w:val="26"/>
                <w:szCs w:val="26"/>
                <w:lang w:val="en-US"/>
              </w:rPr>
            </w:pPr>
            <w:r w:rsidRPr="00A22896">
              <w:rPr>
                <w:color w:val="000000"/>
                <w:sz w:val="26"/>
                <w:szCs w:val="26"/>
                <w:lang w:val="en-US"/>
              </w:rPr>
              <w:t>- Nhận xét, tuyên dương.</w:t>
            </w:r>
          </w:p>
          <w:p w:rsidR="007F1709" w:rsidRPr="00A22896" w:rsidRDefault="007F1709" w:rsidP="007F1709">
            <w:pPr>
              <w:widowControl w:val="0"/>
              <w:spacing w:line="288" w:lineRule="auto"/>
              <w:ind w:left="160"/>
              <w:jc w:val="both"/>
              <w:rPr>
                <w:color w:val="000000"/>
                <w:sz w:val="26"/>
                <w:szCs w:val="26"/>
                <w:lang w:val="en-US"/>
              </w:rPr>
            </w:pPr>
          </w:p>
          <w:p w:rsidR="007F1709" w:rsidRPr="00A22896" w:rsidRDefault="00364420" w:rsidP="007F1709">
            <w:pPr>
              <w:widowControl w:val="0"/>
              <w:spacing w:line="288" w:lineRule="auto"/>
              <w:ind w:left="160"/>
              <w:jc w:val="both"/>
              <w:rPr>
                <w:color w:val="000000"/>
                <w:sz w:val="26"/>
                <w:szCs w:val="26"/>
                <w:lang w:val="en-US" w:eastAsia="vi-VN" w:bidi="vi-VN"/>
              </w:rPr>
            </w:pPr>
            <w:hyperlink r:id="rId55" w:history="1">
              <w:r w:rsidR="007F1709" w:rsidRPr="00A22896">
                <w:rPr>
                  <w:b/>
                  <w:color w:val="000000"/>
                  <w:sz w:val="26"/>
                  <w:szCs w:val="26"/>
                  <w:lang w:val="vi-VN" w:eastAsia="vi-VN" w:bidi="vi-VN"/>
                </w:rPr>
                <w:t>Bài 2:</w:t>
              </w:r>
              <w:r w:rsidR="007F1709" w:rsidRPr="00A22896">
                <w:rPr>
                  <w:color w:val="000000"/>
                  <w:sz w:val="26"/>
                  <w:szCs w:val="26"/>
                  <w:lang w:val="vi-VN" w:eastAsia="vi-VN" w:bidi="vi-VN"/>
                </w:rPr>
                <w:t xml:space="preserve"> Yêu c</w:t>
              </w:r>
              <w:r w:rsidR="007F1709" w:rsidRPr="00A22896">
                <w:rPr>
                  <w:color w:val="000000"/>
                  <w:sz w:val="26"/>
                  <w:szCs w:val="26"/>
                  <w:lang w:val="en-US" w:eastAsia="vi-VN" w:bidi="vi-VN"/>
                </w:rPr>
                <w:t>ầ</w:t>
              </w:r>
              <w:r w:rsidR="007F1709" w:rsidRPr="00A22896">
                <w:rPr>
                  <w:color w:val="000000"/>
                  <w:sz w:val="26"/>
                  <w:szCs w:val="26"/>
                  <w:lang w:val="vi-VN" w:eastAsia="vi-VN" w:bidi="vi-VN"/>
                </w:rPr>
                <w:t>u tương t</w:t>
              </w:r>
            </w:hyperlink>
            <w:r w:rsidR="007F1709" w:rsidRPr="00A22896">
              <w:rPr>
                <w:rFonts w:eastAsia="Palatino Linotype"/>
                <w:color w:val="000000"/>
                <w:sz w:val="26"/>
                <w:szCs w:val="26"/>
                <w:lang w:val="vi-VN" w:eastAsia="vi-VN" w:bidi="vi-VN"/>
              </w:rPr>
              <w:t>ự như ở bài tập 1 (ch</w:t>
            </w:r>
            <w:r w:rsidR="007F1709" w:rsidRPr="00A22896">
              <w:rPr>
                <w:rFonts w:eastAsia="Palatino Linotype"/>
                <w:color w:val="000000"/>
                <w:sz w:val="26"/>
                <w:szCs w:val="26"/>
                <w:lang w:val="en-US" w:eastAsia="vi-VN" w:bidi="vi-VN"/>
              </w:rPr>
              <w:t xml:space="preserve">ỉ </w:t>
            </w:r>
            <w:r w:rsidR="007F1709" w:rsidRPr="00A22896">
              <w:rPr>
                <w:rFonts w:eastAsia="Palatino Linotype"/>
                <w:color w:val="000000"/>
                <w:sz w:val="26"/>
                <w:szCs w:val="26"/>
                <w:lang w:val="vi-VN" w:eastAsia="vi-VN" w:bidi="vi-VN"/>
              </w:rPr>
              <w:t>khác là nêu (v</w:t>
            </w:r>
            <w:hyperlink r:id="rId56" w:history="1">
              <w:r w:rsidR="007F1709" w:rsidRPr="00A22896">
                <w:rPr>
                  <w:color w:val="000000"/>
                  <w:sz w:val="26"/>
                  <w:szCs w:val="26"/>
                  <w:lang w:val="vi-VN" w:eastAsia="vi-VN" w:bidi="vi-VN"/>
                </w:rPr>
                <w:t>iết) sổ cân nặng theo gam</w:t>
              </w:r>
            </w:hyperlink>
            <w:r w:rsidR="007F1709" w:rsidRPr="00A22896">
              <w:rPr>
                <w:rFonts w:eastAsia="Palatino Linotype"/>
                <w:color w:val="000000"/>
                <w:sz w:val="26"/>
                <w:szCs w:val="26"/>
                <w:lang w:val="vi-VN" w:eastAsia="vi-VN" w:bidi="vi-VN"/>
              </w:rPr>
              <w:t xml:space="preserve"> </w:t>
            </w:r>
            <w:hyperlink r:id="rId57" w:history="1">
              <w:r w:rsidR="007F1709" w:rsidRPr="00A22896">
                <w:rPr>
                  <w:color w:val="000000"/>
                  <w:sz w:val="26"/>
                  <w:szCs w:val="26"/>
                  <w:lang w:val="vi-VN" w:eastAsia="vi-VN" w:bidi="vi-VN"/>
                </w:rPr>
                <w:t>trên cân đ</w:t>
              </w:r>
              <w:r w:rsidR="007F1709" w:rsidRPr="00A22896">
                <w:rPr>
                  <w:color w:val="000000"/>
                  <w:sz w:val="26"/>
                  <w:szCs w:val="26"/>
                  <w:lang w:val="en-US" w:eastAsia="vi-VN" w:bidi="vi-VN"/>
                </w:rPr>
                <w:t>ồ</w:t>
              </w:r>
              <w:r w:rsidR="007F1709" w:rsidRPr="00A22896">
                <w:rPr>
                  <w:color w:val="000000"/>
                  <w:sz w:val="26"/>
                  <w:szCs w:val="26"/>
                  <w:lang w:val="vi-VN" w:eastAsia="vi-VN" w:bidi="vi-VN"/>
                </w:rPr>
                <w:t>ng h</w:t>
              </w:r>
              <w:r w:rsidR="007F1709" w:rsidRPr="00A22896">
                <w:rPr>
                  <w:color w:val="000000"/>
                  <w:sz w:val="26"/>
                  <w:szCs w:val="26"/>
                  <w:lang w:val="en-US" w:eastAsia="vi-VN" w:bidi="vi-VN"/>
                </w:rPr>
                <w:t>ồ</w:t>
              </w:r>
              <w:r w:rsidR="007F1709" w:rsidRPr="00A22896">
                <w:rPr>
                  <w:color w:val="000000"/>
                  <w:sz w:val="26"/>
                  <w:szCs w:val="26"/>
                  <w:lang w:val="vi-VN" w:eastAsia="vi-VN" w:bidi="vi-VN"/>
                </w:rPr>
                <w:t>).</w:t>
              </w:r>
            </w:hyperlink>
          </w:p>
          <w:p w:rsidR="007F1709" w:rsidRPr="00A22896" w:rsidRDefault="007F1709" w:rsidP="007F1709">
            <w:pPr>
              <w:widowControl w:val="0"/>
              <w:spacing w:line="288" w:lineRule="auto"/>
              <w:ind w:left="160"/>
              <w:jc w:val="both"/>
              <w:rPr>
                <w:color w:val="000000"/>
                <w:sz w:val="26"/>
                <w:szCs w:val="26"/>
                <w:lang w:val="en-US" w:eastAsia="vi-VN" w:bidi="vi-VN"/>
              </w:rPr>
            </w:pPr>
            <w:r w:rsidRPr="00A22896">
              <w:rPr>
                <w:color w:val="000000"/>
                <w:sz w:val="26"/>
                <w:szCs w:val="26"/>
                <w:lang w:val="en-US" w:eastAsia="vi-VN" w:bidi="vi-VN"/>
              </w:rPr>
              <w:t>- GV HD học sinh làm bài tập.</w:t>
            </w:r>
          </w:p>
          <w:p w:rsidR="007F1709" w:rsidRDefault="007F1709" w:rsidP="00F36D85">
            <w:pPr>
              <w:widowControl w:val="0"/>
              <w:spacing w:line="288" w:lineRule="auto"/>
              <w:ind w:left="160"/>
              <w:jc w:val="both"/>
              <w:rPr>
                <w:color w:val="000000"/>
                <w:sz w:val="26"/>
                <w:szCs w:val="26"/>
                <w:lang w:val="en-US" w:eastAsia="vi-VN" w:bidi="vi-VN"/>
              </w:rPr>
            </w:pPr>
            <w:r w:rsidRPr="00A22896">
              <w:rPr>
                <w:noProof/>
                <w:sz w:val="26"/>
                <w:szCs w:val="26"/>
                <w:lang w:val="en-US"/>
              </w:rPr>
              <w:drawing>
                <wp:inline distT="0" distB="0" distL="0" distR="0" wp14:anchorId="7A3B051D" wp14:editId="454021A5">
                  <wp:extent cx="3374390" cy="1184910"/>
                  <wp:effectExtent l="0" t="0" r="0" b="0"/>
                  <wp:docPr id="35" name="Picture 3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F36D85" w:rsidRPr="00A22896" w:rsidRDefault="00F36D85" w:rsidP="00F36D85">
            <w:pPr>
              <w:widowControl w:val="0"/>
              <w:spacing w:line="288" w:lineRule="auto"/>
              <w:ind w:left="160"/>
              <w:jc w:val="both"/>
              <w:rPr>
                <w:color w:val="000000"/>
                <w:sz w:val="26"/>
                <w:szCs w:val="26"/>
                <w:lang w:val="en-US" w:eastAsia="vi-VN" w:bidi="vi-VN"/>
              </w:rPr>
            </w:pPr>
          </w:p>
          <w:p w:rsidR="007F1709" w:rsidRPr="00A22896" w:rsidRDefault="007F1709" w:rsidP="007F1709">
            <w:pPr>
              <w:spacing w:line="288" w:lineRule="auto"/>
              <w:rPr>
                <w:color w:val="000000"/>
                <w:sz w:val="26"/>
                <w:szCs w:val="26"/>
                <w:lang w:val="en-US"/>
              </w:rPr>
            </w:pPr>
            <w:r w:rsidRPr="00A22896">
              <w:rPr>
                <w:color w:val="000000"/>
                <w:sz w:val="26"/>
                <w:szCs w:val="26"/>
                <w:lang w:val="en-US"/>
              </w:rPr>
              <w:t>c) Túi táo cân nặng hơn gói bột mì là ...?.... g.</w:t>
            </w:r>
          </w:p>
          <w:p w:rsidR="007F1709" w:rsidRPr="00A22896" w:rsidRDefault="007F1709" w:rsidP="00F36D85">
            <w:pPr>
              <w:spacing w:line="288" w:lineRule="auto"/>
              <w:rPr>
                <w:color w:val="000000"/>
                <w:sz w:val="26"/>
                <w:szCs w:val="26"/>
                <w:lang w:val="en-US"/>
              </w:rPr>
            </w:pPr>
            <w:r w:rsidRPr="00A22896">
              <w:rPr>
                <w:color w:val="000000"/>
                <w:sz w:val="26"/>
                <w:szCs w:val="26"/>
                <w:lang w:val="en-US"/>
              </w:rPr>
              <w:t xml:space="preserve">    Túi táo và gói bột </w:t>
            </w:r>
            <w:r w:rsidR="00F36D85">
              <w:rPr>
                <w:color w:val="000000"/>
                <w:sz w:val="26"/>
                <w:szCs w:val="26"/>
                <w:lang w:val="en-US"/>
              </w:rPr>
              <w:t>mì cân nặng tất cả là ...?... g</w:t>
            </w:r>
          </w:p>
          <w:p w:rsidR="007F1709" w:rsidRPr="00A22896" w:rsidRDefault="007F1709" w:rsidP="007F1709">
            <w:pPr>
              <w:widowControl w:val="0"/>
              <w:spacing w:line="288" w:lineRule="auto"/>
              <w:jc w:val="both"/>
              <w:rPr>
                <w:color w:val="000000"/>
                <w:sz w:val="26"/>
                <w:szCs w:val="26"/>
                <w:lang w:val="en-US" w:eastAsia="vi-VN" w:bidi="vi-VN"/>
              </w:rPr>
            </w:pPr>
            <w:r w:rsidRPr="00A22896">
              <w:rPr>
                <w:color w:val="000000"/>
                <w:sz w:val="26"/>
                <w:szCs w:val="26"/>
                <w:lang w:val="en-US" w:eastAsia="vi-VN" w:bidi="vi-VN"/>
              </w:rPr>
              <w:t>- GV yêu cầu HS trình bày.</w:t>
            </w:r>
          </w:p>
          <w:p w:rsidR="00F36D85" w:rsidRDefault="00F36D85" w:rsidP="007F1709">
            <w:pPr>
              <w:widowControl w:val="0"/>
              <w:spacing w:line="288" w:lineRule="auto"/>
              <w:jc w:val="both"/>
              <w:rPr>
                <w:color w:val="000000"/>
                <w:sz w:val="26"/>
                <w:szCs w:val="26"/>
                <w:lang w:val="en-US" w:eastAsia="vi-VN" w:bidi="vi-VN"/>
              </w:rPr>
            </w:pPr>
          </w:p>
          <w:p w:rsidR="007F1709" w:rsidRPr="00A22896" w:rsidRDefault="007F1709" w:rsidP="007F1709">
            <w:pPr>
              <w:widowControl w:val="0"/>
              <w:spacing w:line="288" w:lineRule="auto"/>
              <w:jc w:val="both"/>
              <w:rPr>
                <w:color w:val="000000"/>
                <w:sz w:val="26"/>
                <w:szCs w:val="26"/>
                <w:lang w:val="en-US" w:eastAsia="vi-VN" w:bidi="vi-VN"/>
              </w:rPr>
            </w:pPr>
            <w:r w:rsidRPr="00A22896">
              <w:rPr>
                <w:color w:val="000000"/>
                <w:sz w:val="26"/>
                <w:szCs w:val="26"/>
                <w:lang w:val="en-US" w:eastAsia="vi-VN" w:bidi="vi-VN"/>
              </w:rPr>
              <w:t xml:space="preserve">- Nhân xét, tuyên dương. </w:t>
            </w:r>
          </w:p>
        </w:tc>
        <w:tc>
          <w:tcPr>
            <w:tcW w:w="3876" w:type="dxa"/>
            <w:tcBorders>
              <w:bottom w:val="dashed" w:sz="4" w:space="0" w:color="auto"/>
            </w:tcBorders>
          </w:tcPr>
          <w:p w:rsidR="007F1709" w:rsidRPr="00A22896" w:rsidRDefault="007F1709" w:rsidP="007F1709">
            <w:pPr>
              <w:spacing w:line="288" w:lineRule="auto"/>
              <w:jc w:val="both"/>
              <w:rPr>
                <w:sz w:val="26"/>
                <w:szCs w:val="26"/>
              </w:rPr>
            </w:pPr>
            <w:r w:rsidRPr="00A22896">
              <w:rPr>
                <w:sz w:val="26"/>
                <w:szCs w:val="26"/>
              </w:rPr>
              <w:lastRenderedPageBreak/>
              <w:t>- HS tham gia trò chơi</w:t>
            </w:r>
          </w:p>
          <w:p w:rsidR="007F1709" w:rsidRPr="00A22896" w:rsidRDefault="007F1709" w:rsidP="007F1709">
            <w:pPr>
              <w:spacing w:line="288" w:lineRule="auto"/>
              <w:jc w:val="both"/>
              <w:rPr>
                <w:sz w:val="26"/>
                <w:szCs w:val="26"/>
              </w:rPr>
            </w:pPr>
            <w:r w:rsidRPr="00A22896">
              <w:rPr>
                <w:sz w:val="26"/>
                <w:szCs w:val="26"/>
              </w:rPr>
              <w:t xml:space="preserve">- 2 </w:t>
            </w:r>
            <w:r w:rsidRPr="00A22896">
              <w:rPr>
                <w:bCs/>
                <w:sz w:val="26"/>
                <w:szCs w:val="26"/>
              </w:rPr>
              <w:t xml:space="preserve">HS lên bảng làm bài tập. </w:t>
            </w:r>
            <w:r w:rsidRPr="00A22896">
              <w:rPr>
                <w:sz w:val="26"/>
                <w:szCs w:val="26"/>
              </w:rPr>
              <w:t xml:space="preserve"> Cả lớp làm vào phiếu BT</w:t>
            </w:r>
          </w:p>
          <w:p w:rsidR="007F1709" w:rsidRPr="00A22896" w:rsidRDefault="007F1709" w:rsidP="007F1709">
            <w:pPr>
              <w:spacing w:line="288" w:lineRule="auto"/>
              <w:jc w:val="both"/>
              <w:rPr>
                <w:sz w:val="26"/>
                <w:szCs w:val="26"/>
              </w:rPr>
            </w:pPr>
            <w:r w:rsidRPr="00A22896">
              <w:rPr>
                <w:color w:val="000000"/>
                <w:sz w:val="26"/>
                <w:szCs w:val="26"/>
                <w:shd w:val="clear" w:color="auto" w:fill="FFFFFF"/>
              </w:rPr>
              <w:t xml:space="preserve"> </w:t>
            </w:r>
          </w:p>
          <w:p w:rsidR="007F1709" w:rsidRPr="00A22896" w:rsidRDefault="007F1709" w:rsidP="007F1709">
            <w:pPr>
              <w:widowControl w:val="0"/>
              <w:spacing w:line="288" w:lineRule="auto"/>
              <w:ind w:left="180" w:right="-24"/>
              <w:jc w:val="both"/>
              <w:rPr>
                <w:noProof/>
                <w:sz w:val="26"/>
                <w:szCs w:val="26"/>
              </w:rPr>
            </w:pPr>
            <w:r w:rsidRPr="00A22896">
              <w:rPr>
                <w:noProof/>
                <w:sz w:val="26"/>
                <w:szCs w:val="26"/>
              </w:rPr>
              <w:t xml:space="preserve">  </w:t>
            </w:r>
          </w:p>
          <w:p w:rsidR="007F1709" w:rsidRPr="00A22896" w:rsidRDefault="007F1709" w:rsidP="007F1709">
            <w:pPr>
              <w:widowControl w:val="0"/>
              <w:spacing w:line="288" w:lineRule="auto"/>
              <w:ind w:left="180" w:right="-24"/>
              <w:jc w:val="both"/>
              <w:rPr>
                <w:color w:val="000000"/>
                <w:sz w:val="26"/>
                <w:szCs w:val="26"/>
                <w:lang w:eastAsia="vi-VN" w:bidi="vi-VN"/>
              </w:rPr>
            </w:pPr>
          </w:p>
          <w:p w:rsidR="007F1709" w:rsidRPr="00A22896" w:rsidRDefault="007F1709" w:rsidP="007F1709">
            <w:pPr>
              <w:spacing w:line="288" w:lineRule="auto"/>
              <w:rPr>
                <w:sz w:val="26"/>
                <w:szCs w:val="26"/>
                <w:lang w:eastAsia="vi-VN" w:bidi="vi-VN"/>
              </w:rPr>
            </w:pPr>
            <w:r w:rsidRPr="00A22896">
              <w:rPr>
                <w:sz w:val="26"/>
                <w:szCs w:val="26"/>
                <w:lang w:eastAsia="vi-VN" w:bidi="vi-VN"/>
              </w:rPr>
              <w:t>- HS nhận xét, bổ sung.</w:t>
            </w:r>
          </w:p>
          <w:p w:rsidR="007F1709" w:rsidRPr="00A22896" w:rsidRDefault="007F1709" w:rsidP="007F1709">
            <w:pPr>
              <w:spacing w:line="288" w:lineRule="auto"/>
              <w:rPr>
                <w:sz w:val="26"/>
                <w:szCs w:val="26"/>
                <w:lang w:eastAsia="vi-VN" w:bidi="vi-VN"/>
              </w:rPr>
            </w:pPr>
          </w:p>
          <w:p w:rsidR="007F1709" w:rsidRPr="00A22896" w:rsidRDefault="007F1709" w:rsidP="007F1709">
            <w:pPr>
              <w:spacing w:line="288" w:lineRule="auto"/>
              <w:rPr>
                <w:sz w:val="26"/>
                <w:szCs w:val="26"/>
                <w:lang w:eastAsia="vi-VN" w:bidi="vi-VN"/>
              </w:rPr>
            </w:pPr>
          </w:p>
          <w:p w:rsidR="007F1709" w:rsidRPr="00A22896" w:rsidRDefault="007F1709" w:rsidP="007F1709">
            <w:pPr>
              <w:spacing w:line="288" w:lineRule="auto"/>
              <w:rPr>
                <w:color w:val="000000"/>
                <w:sz w:val="26"/>
                <w:szCs w:val="26"/>
              </w:rPr>
            </w:pPr>
            <w:r w:rsidRPr="00A22896">
              <w:rPr>
                <w:color w:val="000000"/>
                <w:sz w:val="26"/>
                <w:szCs w:val="26"/>
                <w:lang w:eastAsia="vi-VN" w:bidi="vi-VN"/>
              </w:rPr>
              <w:t xml:space="preserve"> </w:t>
            </w:r>
          </w:p>
          <w:p w:rsidR="007F1709" w:rsidRPr="00A22896" w:rsidRDefault="007F1709" w:rsidP="007F1709">
            <w:pPr>
              <w:spacing w:line="288" w:lineRule="auto"/>
              <w:rPr>
                <w:sz w:val="26"/>
                <w:szCs w:val="26"/>
              </w:rPr>
            </w:pP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jc w:val="both"/>
              <w:rPr>
                <w:sz w:val="26"/>
                <w:szCs w:val="26"/>
              </w:rPr>
            </w:pPr>
            <w:r w:rsidRPr="00A22896">
              <w:rPr>
                <w:sz w:val="26"/>
                <w:szCs w:val="26"/>
              </w:rPr>
              <w:t>- HS lắng nghe.</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 xml:space="preserve">- HS quan sát và làm bài tập theo nhóm đôi, </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 HS trình bày.</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a) Quả cân ở đĩa bên trái nặng 500 g nên gói đường cân nặng 500 g.</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b) Gói mì chính cân nặng 100 g + 50 g = 150 g.</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lastRenderedPageBreak/>
              <w:t>c) Gói hạt tiêu cân nặng 20 g + 20 g = 40 g.</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d) Gói muối cân nặng 200 g + 200 g = 400 g.</w:t>
            </w:r>
          </w:p>
          <w:p w:rsidR="007F1709" w:rsidRPr="00A22896" w:rsidRDefault="007F1709" w:rsidP="007F1709">
            <w:pPr>
              <w:spacing w:line="288" w:lineRule="auto"/>
              <w:rPr>
                <w:sz w:val="26"/>
                <w:szCs w:val="26"/>
                <w:lang w:val="en-US"/>
              </w:rPr>
            </w:pPr>
            <w:r w:rsidRPr="00A22896">
              <w:rPr>
                <w:sz w:val="26"/>
                <w:szCs w:val="26"/>
                <w:lang w:val="en-US"/>
              </w:rPr>
              <w:t>- Hs nhận xét.</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color w:val="000000"/>
                <w:sz w:val="26"/>
                <w:szCs w:val="26"/>
                <w:lang w:val="en-US"/>
              </w:rPr>
            </w:pPr>
            <w:r w:rsidRPr="00A22896">
              <w:rPr>
                <w:color w:val="000000"/>
                <w:sz w:val="26"/>
                <w:szCs w:val="26"/>
                <w:lang w:val="en-US"/>
              </w:rPr>
              <w:t>- HS quan sát tranh để xác định cân nặng của túi táo và gói bột mì.</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xml:space="preserve"> - Túi táo cân nặng hơn gói bột mì = Cân nặng của túi táo – cân nặng của gói bột mì.</w:t>
            </w:r>
          </w:p>
          <w:p w:rsidR="007F1709" w:rsidRPr="00A22896" w:rsidRDefault="007F1709" w:rsidP="007F1709">
            <w:pPr>
              <w:spacing w:after="180" w:line="288" w:lineRule="auto"/>
              <w:rPr>
                <w:color w:val="000000"/>
                <w:sz w:val="26"/>
                <w:szCs w:val="26"/>
                <w:lang w:val="en-US"/>
              </w:rPr>
            </w:pPr>
            <w:r w:rsidRPr="00A22896">
              <w:rPr>
                <w:color w:val="000000"/>
                <w:sz w:val="26"/>
                <w:szCs w:val="26"/>
                <w:lang w:val="en-US"/>
              </w:rPr>
              <w:t xml:space="preserve"> - Túi táo và gói bột mì có cân nặng = Cân nặng của túi táo + cân nặng của gói bột mì</w:t>
            </w:r>
          </w:p>
          <w:p w:rsidR="007F1709" w:rsidRPr="00A22896" w:rsidRDefault="007F1709" w:rsidP="007F1709">
            <w:pPr>
              <w:spacing w:line="288" w:lineRule="auto"/>
              <w:rPr>
                <w:sz w:val="26"/>
                <w:szCs w:val="26"/>
                <w:lang w:val="en-US"/>
              </w:rPr>
            </w:pPr>
            <w:r w:rsidRPr="00A22896">
              <w:rPr>
                <w:noProof/>
                <w:sz w:val="26"/>
                <w:szCs w:val="26"/>
                <w:lang w:val="en-US"/>
              </w:rPr>
              <w:drawing>
                <wp:inline distT="0" distB="0" distL="0" distR="0" wp14:anchorId="48579760" wp14:editId="63570EF2">
                  <wp:extent cx="2433955" cy="1010920"/>
                  <wp:effectExtent l="0" t="0" r="4445" b="0"/>
                  <wp:docPr id="36" name="Picture 36"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rsidR="00F36D85" w:rsidRDefault="00F36D85" w:rsidP="007F1709">
            <w:pPr>
              <w:spacing w:line="288" w:lineRule="auto"/>
              <w:rPr>
                <w:color w:val="000000"/>
                <w:sz w:val="26"/>
                <w:szCs w:val="26"/>
                <w:lang w:val="en-US"/>
              </w:rPr>
            </w:pPr>
          </w:p>
          <w:p w:rsidR="007F1709" w:rsidRPr="00A22896" w:rsidRDefault="007F1709" w:rsidP="007F1709">
            <w:pPr>
              <w:spacing w:line="288" w:lineRule="auto"/>
              <w:rPr>
                <w:color w:val="000000"/>
                <w:sz w:val="26"/>
                <w:szCs w:val="26"/>
                <w:lang w:val="en-US"/>
              </w:rPr>
            </w:pPr>
            <w:r w:rsidRPr="00A22896">
              <w:rPr>
                <w:color w:val="000000"/>
                <w:sz w:val="26"/>
                <w:szCs w:val="26"/>
                <w:lang w:val="en-US"/>
              </w:rPr>
              <w:t>c) Túi táo cân nặng hơn gói bột mì là 250 g.</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Túi táo và gói bột mì cân nặng tất cả là 750 g.</w:t>
            </w:r>
          </w:p>
          <w:p w:rsidR="007F1709" w:rsidRPr="00A22896" w:rsidRDefault="007F1709" w:rsidP="007F1709">
            <w:pPr>
              <w:spacing w:line="288" w:lineRule="auto"/>
              <w:rPr>
                <w:color w:val="000000"/>
                <w:sz w:val="26"/>
                <w:szCs w:val="26"/>
                <w:lang w:val="en-US"/>
              </w:rPr>
            </w:pPr>
            <w:r w:rsidRPr="00A22896">
              <w:rPr>
                <w:color w:val="000000"/>
                <w:sz w:val="26"/>
                <w:szCs w:val="26"/>
                <w:lang w:val="en-US"/>
              </w:rPr>
              <w:t xml:space="preserve">- HS trình bày. </w:t>
            </w:r>
          </w:p>
        </w:tc>
      </w:tr>
      <w:tr w:rsidR="007F1709" w:rsidRPr="00A22896" w:rsidTr="007F1709">
        <w:tc>
          <w:tcPr>
            <w:tcW w:w="9654" w:type="dxa"/>
            <w:gridSpan w:val="2"/>
            <w:tcBorders>
              <w:top w:val="dashed" w:sz="4" w:space="0" w:color="auto"/>
              <w:bottom w:val="dashed" w:sz="4" w:space="0" w:color="auto"/>
            </w:tcBorders>
          </w:tcPr>
          <w:p w:rsidR="007F1709" w:rsidRPr="00A22896" w:rsidRDefault="007F1709" w:rsidP="007F1709">
            <w:pPr>
              <w:spacing w:line="288" w:lineRule="auto"/>
              <w:jc w:val="both"/>
              <w:rPr>
                <w:b/>
                <w:bCs/>
                <w:iCs/>
                <w:sz w:val="26"/>
                <w:szCs w:val="26"/>
              </w:rPr>
            </w:pPr>
            <w:r w:rsidRPr="00A22896">
              <w:rPr>
                <w:b/>
                <w:bCs/>
                <w:iCs/>
                <w:color w:val="000000"/>
                <w:sz w:val="26"/>
                <w:szCs w:val="26"/>
              </w:rPr>
              <w:lastRenderedPageBreak/>
              <w:t xml:space="preserve">2. Luyện </w:t>
            </w:r>
            <w:r w:rsidRPr="00A22896">
              <w:rPr>
                <w:b/>
                <w:bCs/>
                <w:iCs/>
                <w:sz w:val="26"/>
                <w:szCs w:val="26"/>
              </w:rPr>
              <w:t>tập</w:t>
            </w:r>
            <w:r w:rsidRPr="00A22896">
              <w:rPr>
                <w:bCs/>
                <w:i/>
                <w:iCs/>
                <w:sz w:val="26"/>
                <w:szCs w:val="26"/>
              </w:rPr>
              <w:t>:</w:t>
            </w:r>
          </w:p>
          <w:p w:rsidR="007F1709" w:rsidRPr="00A22896" w:rsidRDefault="007F1709" w:rsidP="007F1709">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7F1709" w:rsidRPr="00A22896" w:rsidRDefault="00364420" w:rsidP="007F1709">
            <w:pPr>
              <w:widowControl w:val="0"/>
              <w:tabs>
                <w:tab w:val="left" w:pos="567"/>
              </w:tabs>
              <w:spacing w:line="288" w:lineRule="auto"/>
              <w:rPr>
                <w:color w:val="000000"/>
                <w:sz w:val="26"/>
                <w:szCs w:val="26"/>
                <w:lang w:val="vi-VN" w:eastAsia="vi-VN" w:bidi="vi-VN"/>
              </w:rPr>
            </w:pPr>
            <w:hyperlink r:id="rId60" w:history="1">
              <w:r w:rsidR="007F1709" w:rsidRPr="00A22896">
                <w:rPr>
                  <w:color w:val="000000"/>
                  <w:sz w:val="26"/>
                  <w:szCs w:val="26"/>
                  <w:lang w:val="vi-VN" w:eastAsia="vi-VN" w:bidi="vi-VN"/>
                </w:rPr>
                <w:t xml:space="preserve"> </w:t>
              </w:r>
              <w:r w:rsidR="007F1709" w:rsidRPr="00E80A94">
                <w:rPr>
                  <w:color w:val="000000"/>
                  <w:sz w:val="26"/>
                  <w:szCs w:val="26"/>
                  <w:lang w:eastAsia="vi-VN" w:bidi="vi-VN"/>
                </w:rPr>
                <w:tab/>
                <w:t xml:space="preserve">- </w:t>
              </w:r>
              <w:r w:rsidR="007F1709" w:rsidRPr="00A22896">
                <w:rPr>
                  <w:color w:val="000000"/>
                  <w:sz w:val="26"/>
                  <w:szCs w:val="26"/>
                  <w:lang w:val="vi-VN" w:eastAsia="vi-VN" w:bidi="vi-VN"/>
                </w:rPr>
                <w:t>Làm quen với khái ni</w:t>
              </w:r>
            </w:hyperlink>
            <w:r w:rsidR="007F1709" w:rsidRPr="00A22896">
              <w:rPr>
                <w:color w:val="000000"/>
                <w:sz w:val="26"/>
                <w:szCs w:val="26"/>
                <w:lang w:val="vi-VN" w:eastAsia="vi-VN" w:bidi="vi-VN"/>
              </w:rPr>
              <w:t>ệm góc.</w:t>
            </w:r>
          </w:p>
          <w:p w:rsidR="007F1709" w:rsidRPr="00A22896" w:rsidRDefault="00364420" w:rsidP="007F1709">
            <w:pPr>
              <w:widowControl w:val="0"/>
              <w:tabs>
                <w:tab w:val="left" w:pos="567"/>
              </w:tabs>
              <w:spacing w:line="288" w:lineRule="auto"/>
              <w:rPr>
                <w:color w:val="000000"/>
                <w:sz w:val="26"/>
                <w:szCs w:val="26"/>
                <w:lang w:val="vi-VN" w:eastAsia="vi-VN" w:bidi="vi-VN"/>
              </w:rPr>
            </w:pPr>
            <w:hyperlink r:id="rId61" w:history="1">
              <w:r w:rsidR="007F1709" w:rsidRPr="00A22896">
                <w:rPr>
                  <w:color w:val="000000"/>
                  <w:sz w:val="26"/>
                  <w:szCs w:val="26"/>
                  <w:lang w:val="vi-VN" w:eastAsia="vi-VN" w:bidi="vi-VN"/>
                </w:rPr>
                <w:t xml:space="preserve"> </w:t>
              </w:r>
              <w:r w:rsidR="007F1709" w:rsidRPr="00A22896">
                <w:rPr>
                  <w:color w:val="000000"/>
                  <w:sz w:val="26"/>
                  <w:szCs w:val="26"/>
                  <w:lang w:val="vi-VN" w:eastAsia="vi-VN" w:bidi="vi-VN"/>
                </w:rPr>
                <w:tab/>
                <w:t>- Nhận dạng được góc;</w:t>
              </w:r>
            </w:hyperlink>
            <w:r w:rsidR="007F1709" w:rsidRPr="00A22896">
              <w:rPr>
                <w:color w:val="000000"/>
                <w:sz w:val="26"/>
                <w:szCs w:val="26"/>
                <w:lang w:val="vi-VN" w:eastAsia="vi-VN" w:bidi="vi-VN"/>
              </w:rPr>
              <w:t xml:space="preserve"> phân biệt được góc vuông và góc kh</w:t>
            </w:r>
            <w:hyperlink r:id="rId62" w:history="1">
              <w:r w:rsidR="007F1709" w:rsidRPr="00A22896">
                <w:rPr>
                  <w:color w:val="000000"/>
                  <w:sz w:val="26"/>
                  <w:szCs w:val="26"/>
                  <w:lang w:val="vi-VN" w:eastAsia="vi-VN" w:bidi="vi-VN"/>
                </w:rPr>
                <w:t>ông vuông.</w:t>
              </w:r>
            </w:hyperlink>
          </w:p>
          <w:p w:rsidR="007F1709" w:rsidRPr="00A22896" w:rsidRDefault="007F1709" w:rsidP="007F1709">
            <w:pPr>
              <w:widowControl w:val="0"/>
              <w:tabs>
                <w:tab w:val="left" w:pos="567"/>
              </w:tabs>
              <w:spacing w:line="288" w:lineRule="auto"/>
              <w:rPr>
                <w:color w:val="000000"/>
                <w:sz w:val="26"/>
                <w:szCs w:val="26"/>
                <w:lang w:val="vi-VN" w:eastAsia="vi-VN" w:bidi="vi-VN"/>
              </w:rPr>
            </w:pPr>
            <w:r w:rsidRPr="00A22896">
              <w:rPr>
                <w:color w:val="000000"/>
                <w:sz w:val="26"/>
                <w:szCs w:val="26"/>
                <w:lang w:val="vi-VN" w:eastAsia="vi-VN" w:bidi="vi-VN"/>
              </w:rPr>
              <w:tab/>
              <w:t xml:space="preserve">- </w:t>
            </w:r>
            <w:hyperlink r:id="rId63" w:history="1">
              <w:r w:rsidRPr="00A22896">
                <w:rPr>
                  <w:color w:val="000000"/>
                  <w:sz w:val="26"/>
                  <w:szCs w:val="26"/>
                  <w:lang w:val="vi-VN" w:eastAsia="vi-VN" w:bidi="vi-VN"/>
                </w:rPr>
                <w:t>Sử dụng được ê ke để</w:t>
              </w:r>
            </w:hyperlink>
            <w:r w:rsidRPr="00A22896">
              <w:rPr>
                <w:color w:val="000000"/>
                <w:sz w:val="26"/>
                <w:szCs w:val="26"/>
                <w:lang w:val="vi-VN" w:eastAsia="vi-VN" w:bidi="vi-VN"/>
              </w:rPr>
              <w:t xml:space="preserve"> kiểm tra góc vuông.</w:t>
            </w:r>
          </w:p>
          <w:p w:rsidR="007F1709" w:rsidRPr="00A22896" w:rsidRDefault="007F1709" w:rsidP="007F1709">
            <w:pPr>
              <w:tabs>
                <w:tab w:val="left" w:pos="567"/>
              </w:tabs>
              <w:spacing w:line="288" w:lineRule="auto"/>
              <w:jc w:val="both"/>
              <w:rPr>
                <w:sz w:val="26"/>
                <w:szCs w:val="26"/>
                <w:lang w:val="vi-VN"/>
              </w:rPr>
            </w:pPr>
            <w:r w:rsidRPr="00A22896">
              <w:rPr>
                <w:sz w:val="26"/>
                <w:szCs w:val="26"/>
                <w:lang w:val="vi-VN"/>
              </w:rPr>
              <w:tab/>
              <w:t>- Qua thực hành, luyện tập, HS phát triển được năng lực giải quyết vấn đề.</w:t>
            </w:r>
          </w:p>
          <w:p w:rsidR="007F1709" w:rsidRPr="00A22896" w:rsidRDefault="007F1709" w:rsidP="007F1709">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tc>
      </w:tr>
      <w:tr w:rsidR="007F1709" w:rsidRPr="00A22896" w:rsidTr="007F1709">
        <w:tc>
          <w:tcPr>
            <w:tcW w:w="5778" w:type="dxa"/>
            <w:tcBorders>
              <w:top w:val="dashed" w:sz="4" w:space="0" w:color="auto"/>
              <w:bottom w:val="dashed" w:sz="4" w:space="0" w:color="auto"/>
            </w:tcBorders>
          </w:tcPr>
          <w:p w:rsidR="007F1709" w:rsidRPr="00A22896" w:rsidRDefault="007F1709" w:rsidP="007F1709">
            <w:pPr>
              <w:spacing w:line="288" w:lineRule="auto"/>
              <w:jc w:val="both"/>
              <w:outlineLvl w:val="0"/>
              <w:rPr>
                <w:rFonts w:eastAsia="Segoe UI"/>
                <w:b/>
                <w:bCs/>
                <w:sz w:val="26"/>
                <w:szCs w:val="26"/>
                <w:lang w:val="vi-VN" w:eastAsia="vi-VN" w:bidi="vi-VN"/>
              </w:rPr>
            </w:pPr>
            <w:r w:rsidRPr="00A22896">
              <w:rPr>
                <w:bCs/>
                <w:sz w:val="26"/>
                <w:szCs w:val="26"/>
              </w:rPr>
              <w:t xml:space="preserve"> </w:t>
            </w:r>
            <w:hyperlink r:id="rId64" w:history="1">
              <w:r w:rsidRPr="00A22896">
                <w:rPr>
                  <w:rFonts w:eastAsia="Segoe UI"/>
                  <w:b/>
                  <w:bCs/>
                  <w:sz w:val="26"/>
                  <w:szCs w:val="26"/>
                  <w:lang w:val="vi-VN" w:eastAsia="vi-VN" w:bidi="vi-VN"/>
                </w:rPr>
                <w:t xml:space="preserve"> </w:t>
              </w:r>
              <w:r w:rsidRPr="00E80A94">
                <w:rPr>
                  <w:rFonts w:eastAsia="Segoe UI"/>
                  <w:b/>
                  <w:bCs/>
                  <w:sz w:val="26"/>
                  <w:szCs w:val="26"/>
                  <w:lang w:eastAsia="vi-VN" w:bidi="vi-VN"/>
                </w:rPr>
                <w:t xml:space="preserve">* </w:t>
              </w:r>
              <w:r w:rsidRPr="00A22896">
                <w:rPr>
                  <w:rFonts w:eastAsia="Segoe UI"/>
                  <w:b/>
                  <w:bCs/>
                  <w:sz w:val="26"/>
                  <w:szCs w:val="26"/>
                  <w:lang w:val="vi-VN" w:eastAsia="vi-VN" w:bidi="vi-VN"/>
                </w:rPr>
                <w:t>Luyện tập</w:t>
              </w:r>
            </w:hyperlink>
          </w:p>
          <w:p w:rsidR="007F1709" w:rsidRPr="00E80A94" w:rsidRDefault="007F1709" w:rsidP="007F1709">
            <w:pPr>
              <w:widowControl w:val="0"/>
              <w:spacing w:line="288" w:lineRule="auto"/>
              <w:ind w:left="160"/>
              <w:jc w:val="both"/>
              <w:rPr>
                <w:sz w:val="26"/>
                <w:szCs w:val="26"/>
                <w:lang w:eastAsia="vi-VN" w:bidi="vi-VN"/>
              </w:rPr>
            </w:pPr>
            <w:r w:rsidRPr="00A22896">
              <w:rPr>
                <w:sz w:val="26"/>
                <w:szCs w:val="26"/>
                <w:lang w:val="en-US"/>
              </w:rPr>
              <w:fldChar w:fldCharType="begin"/>
            </w:r>
            <w:r w:rsidRPr="00E80A94">
              <w:rPr>
                <w:sz w:val="26"/>
                <w:szCs w:val="26"/>
              </w:rPr>
              <w:instrText xml:space="preserve"> HYPERLINK "https://blogtailieu.com/" </w:instrText>
            </w:r>
            <w:r w:rsidRPr="00A22896">
              <w:rPr>
                <w:sz w:val="26"/>
                <w:szCs w:val="26"/>
                <w:lang w:val="en-US"/>
              </w:rPr>
              <w:fldChar w:fldCharType="separate"/>
            </w:r>
            <w:r w:rsidRPr="00A22896">
              <w:rPr>
                <w:b/>
                <w:sz w:val="26"/>
                <w:szCs w:val="26"/>
                <w:lang w:val="vi-VN" w:eastAsia="vi-VN" w:bidi="vi-VN"/>
              </w:rPr>
              <w:t xml:space="preserve">Bài </w:t>
            </w:r>
            <w:r w:rsidRPr="00E80A94">
              <w:rPr>
                <w:b/>
                <w:sz w:val="26"/>
                <w:szCs w:val="26"/>
                <w:lang w:eastAsia="vi-VN" w:bidi="vi-VN"/>
              </w:rPr>
              <w:t>1</w:t>
            </w:r>
            <w:r w:rsidRPr="00A22896">
              <w:rPr>
                <w:b/>
                <w:sz w:val="26"/>
                <w:szCs w:val="26"/>
                <w:lang w:val="vi-VN" w:eastAsia="vi-VN" w:bidi="vi-VN"/>
              </w:rPr>
              <w:t>:</w:t>
            </w:r>
            <w:r w:rsidRPr="00E80A94">
              <w:rPr>
                <w:b/>
                <w:sz w:val="26"/>
                <w:szCs w:val="26"/>
                <w:lang w:eastAsia="vi-VN" w:bidi="vi-VN"/>
              </w:rPr>
              <w:t xml:space="preserve"> </w:t>
            </w:r>
            <w:r w:rsidRPr="00E80A94">
              <w:rPr>
                <w:sz w:val="26"/>
                <w:szCs w:val="26"/>
                <w:lang w:eastAsia="vi-VN" w:bidi="vi-VN"/>
              </w:rPr>
              <w:t>GV HD HS làm bài vào phiếu bài tập.</w:t>
            </w:r>
          </w:p>
          <w:p w:rsidR="007F1709" w:rsidRPr="00E80A94" w:rsidRDefault="007F1709" w:rsidP="007F1709">
            <w:pPr>
              <w:widowControl w:val="0"/>
              <w:spacing w:line="288" w:lineRule="auto"/>
              <w:ind w:left="160"/>
              <w:jc w:val="both"/>
              <w:rPr>
                <w:sz w:val="26"/>
                <w:szCs w:val="26"/>
                <w:lang w:eastAsia="vi-VN" w:bidi="vi-VN"/>
              </w:rPr>
            </w:pPr>
            <w:r w:rsidRPr="00E80A94">
              <w:rPr>
                <w:b/>
                <w:sz w:val="26"/>
                <w:szCs w:val="26"/>
                <w:lang w:eastAsia="vi-VN" w:bidi="vi-VN"/>
              </w:rPr>
              <w:t xml:space="preserve">- </w:t>
            </w:r>
            <w:r w:rsidRPr="00A22896">
              <w:rPr>
                <w:b/>
                <w:sz w:val="26"/>
                <w:szCs w:val="26"/>
                <w:lang w:val="vi-VN" w:eastAsia="vi-VN" w:bidi="vi-VN"/>
              </w:rPr>
              <w:t xml:space="preserve"> </w:t>
            </w:r>
            <w:r w:rsidRPr="00A22896">
              <w:rPr>
                <w:sz w:val="26"/>
                <w:szCs w:val="26"/>
                <w:lang w:val="vi-VN" w:eastAsia="vi-VN" w:bidi="vi-VN"/>
              </w:rPr>
              <w:t>Yêu c</w:t>
            </w:r>
            <w:r w:rsidRPr="00E80A94">
              <w:rPr>
                <w:sz w:val="26"/>
                <w:szCs w:val="26"/>
                <w:lang w:eastAsia="vi-VN" w:bidi="vi-VN"/>
              </w:rPr>
              <w:t>ầ</w:t>
            </w:r>
            <w:r w:rsidRPr="00A22896">
              <w:rPr>
                <w:sz w:val="26"/>
                <w:szCs w:val="26"/>
                <w:lang w:val="vi-VN" w:eastAsia="vi-VN" w:bidi="vi-VN"/>
              </w:rPr>
              <w:t>u HS thực</w:t>
            </w:r>
            <w:r w:rsidRPr="00A22896">
              <w:rPr>
                <w:sz w:val="26"/>
                <w:szCs w:val="26"/>
                <w:lang w:val="vi-VN" w:eastAsia="vi-VN" w:bidi="vi-VN"/>
              </w:rPr>
              <w:fldChar w:fldCharType="end"/>
            </w:r>
            <w:r w:rsidRPr="00A22896">
              <w:rPr>
                <w:rFonts w:eastAsia="Palatino Linotype"/>
                <w:sz w:val="26"/>
                <w:szCs w:val="26"/>
                <w:lang w:val="vi-VN" w:eastAsia="vi-VN" w:bidi="vi-VN"/>
              </w:rPr>
              <w:t xml:space="preserve"> hiện phép tính với đơn vị gam (the</w:t>
            </w:r>
            <w:hyperlink r:id="rId65" w:history="1">
              <w:r w:rsidRPr="00A22896">
                <w:rPr>
                  <w:sz w:val="26"/>
                  <w:szCs w:val="26"/>
                  <w:lang w:val="vi-VN" w:eastAsia="vi-VN" w:bidi="vi-VN"/>
                </w:rPr>
                <w:t>o m</w:t>
              </w:r>
              <w:r w:rsidRPr="00E80A94">
                <w:rPr>
                  <w:sz w:val="26"/>
                  <w:szCs w:val="26"/>
                  <w:lang w:eastAsia="vi-VN" w:bidi="vi-VN"/>
                </w:rPr>
                <w:t>ẫ</w:t>
              </w:r>
              <w:r w:rsidRPr="00A22896">
                <w:rPr>
                  <w:sz w:val="26"/>
                  <w:szCs w:val="26"/>
                  <w:lang w:val="vi-VN" w:eastAsia="vi-VN" w:bidi="vi-VN"/>
                </w:rPr>
                <w:t>u viết cả tên đơn vị),</w:t>
              </w:r>
            </w:hyperlink>
            <w:r w:rsidRPr="00A22896">
              <w:rPr>
                <w:rFonts w:eastAsia="Palatino Linotype"/>
                <w:sz w:val="26"/>
                <w:szCs w:val="26"/>
                <w:lang w:val="vi-VN" w:eastAsia="vi-VN" w:bidi="vi-VN"/>
              </w:rPr>
              <w:t xml:space="preserve"> </w:t>
            </w:r>
            <w:hyperlink r:id="rId66" w:history="1">
              <w:r w:rsidRPr="00A22896">
                <w:rPr>
                  <w:sz w:val="26"/>
                  <w:szCs w:val="26"/>
                  <w:lang w:val="vi-VN" w:eastAsia="vi-VN" w:bidi="vi-VN"/>
                </w:rPr>
                <w:t>chẳng hạn:</w:t>
              </w:r>
            </w:hyperlink>
          </w:p>
          <w:p w:rsidR="007F1709" w:rsidRPr="00A22896" w:rsidRDefault="007F1709" w:rsidP="007F1709">
            <w:pPr>
              <w:widowControl w:val="0"/>
              <w:spacing w:line="288" w:lineRule="auto"/>
              <w:ind w:left="160"/>
              <w:jc w:val="both"/>
              <w:rPr>
                <w:sz w:val="26"/>
                <w:szCs w:val="26"/>
                <w:lang w:val="en-US" w:eastAsia="vi-VN" w:bidi="vi-VN"/>
              </w:rPr>
            </w:pPr>
            <w:r w:rsidRPr="00A22896">
              <w:rPr>
                <w:noProof/>
                <w:sz w:val="26"/>
                <w:szCs w:val="26"/>
                <w:lang w:val="en-US"/>
              </w:rPr>
              <w:lastRenderedPageBreak/>
              <w:drawing>
                <wp:inline distT="0" distB="0" distL="0" distR="0" wp14:anchorId="1DE54849" wp14:editId="0012E15B">
                  <wp:extent cx="3464560" cy="908050"/>
                  <wp:effectExtent l="0" t="0" r="2540" b="6350"/>
                  <wp:docPr id="37" name="Picture 37"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7F1709" w:rsidRPr="00A22896" w:rsidRDefault="007F1709" w:rsidP="00C447EF">
            <w:pPr>
              <w:widowControl w:val="0"/>
              <w:spacing w:line="288" w:lineRule="auto"/>
              <w:jc w:val="both"/>
              <w:rPr>
                <w:sz w:val="26"/>
                <w:szCs w:val="26"/>
                <w:lang w:val="en-US" w:eastAsia="vi-VN" w:bidi="vi-VN"/>
              </w:rPr>
            </w:pPr>
            <w:r w:rsidRPr="00A22896">
              <w:rPr>
                <w:sz w:val="26"/>
                <w:szCs w:val="26"/>
                <w:lang w:val="en-US" w:eastAsia="vi-VN" w:bidi="vi-VN"/>
              </w:rPr>
              <w:t xml:space="preserve">- GV nhận xét, tuyên dương, </w:t>
            </w:r>
          </w:p>
          <w:p w:rsidR="007F1709" w:rsidRPr="00A22896" w:rsidRDefault="007F1709" w:rsidP="007F1709">
            <w:pPr>
              <w:widowControl w:val="0"/>
              <w:spacing w:line="288" w:lineRule="auto"/>
              <w:ind w:left="160"/>
              <w:jc w:val="both"/>
              <w:rPr>
                <w:sz w:val="26"/>
                <w:szCs w:val="26"/>
                <w:lang w:val="en-US" w:eastAsia="vi-VN" w:bidi="vi-VN"/>
              </w:rPr>
            </w:pPr>
            <w:r w:rsidRPr="00A22896">
              <w:rPr>
                <w:sz w:val="26"/>
                <w:szCs w:val="26"/>
                <w:lang w:val="en-US" w:eastAsia="vi-VN" w:bidi="vi-VN"/>
              </w:rPr>
              <w:t>GV chốt:</w:t>
            </w:r>
          </w:p>
          <w:p w:rsidR="007F1709" w:rsidRPr="00A22896" w:rsidRDefault="00364420" w:rsidP="007F1709">
            <w:pPr>
              <w:widowControl w:val="0"/>
              <w:numPr>
                <w:ilvl w:val="0"/>
                <w:numId w:val="28"/>
              </w:numPr>
              <w:tabs>
                <w:tab w:val="left" w:pos="386"/>
              </w:tabs>
              <w:spacing w:after="5" w:line="288" w:lineRule="auto"/>
              <w:contextualSpacing/>
              <w:jc w:val="both"/>
              <w:rPr>
                <w:sz w:val="26"/>
                <w:szCs w:val="26"/>
                <w:lang w:val="vi-VN" w:eastAsia="vi-VN" w:bidi="vi-VN"/>
              </w:rPr>
            </w:pPr>
            <w:hyperlink r:id="rId68" w:history="1">
              <w:r w:rsidR="007F1709" w:rsidRPr="00A22896">
                <w:rPr>
                  <w:sz w:val="26"/>
                  <w:szCs w:val="26"/>
                  <w:lang w:val="vi-VN" w:eastAsia="vi-VN" w:bidi="vi-VN"/>
                </w:rPr>
                <w:t xml:space="preserve">740 g - 360 g = 380 </w:t>
              </w:r>
            </w:hyperlink>
            <w:r w:rsidR="007F1709" w:rsidRPr="00A22896">
              <w:rPr>
                <w:sz w:val="26"/>
                <w:szCs w:val="26"/>
                <w:lang w:val="vi-VN" w:eastAsia="vi-VN" w:bidi="vi-VN"/>
              </w:rPr>
              <w:t xml:space="preserve">g; </w:t>
            </w:r>
          </w:p>
          <w:p w:rsidR="007F1709" w:rsidRPr="00A22896" w:rsidRDefault="007F1709" w:rsidP="007F1709">
            <w:pPr>
              <w:widowControl w:val="0"/>
              <w:numPr>
                <w:ilvl w:val="0"/>
                <w:numId w:val="28"/>
              </w:numPr>
              <w:tabs>
                <w:tab w:val="left" w:pos="386"/>
              </w:tabs>
              <w:spacing w:after="5" w:line="288" w:lineRule="auto"/>
              <w:contextualSpacing/>
              <w:jc w:val="both"/>
              <w:rPr>
                <w:sz w:val="26"/>
                <w:szCs w:val="26"/>
                <w:lang w:val="vi-VN" w:eastAsia="vi-VN" w:bidi="vi-VN"/>
              </w:rPr>
            </w:pPr>
            <w:r w:rsidRPr="00A22896">
              <w:rPr>
                <w:sz w:val="26"/>
                <w:szCs w:val="26"/>
                <w:lang w:val="vi-VN" w:eastAsia="vi-VN" w:bidi="vi-VN"/>
              </w:rPr>
              <w:t xml:space="preserve"> 15 g </w:t>
            </w:r>
            <w:r w:rsidRPr="00A22896">
              <w:rPr>
                <w:sz w:val="26"/>
                <w:szCs w:val="26"/>
                <w:lang w:val="en-US" w:eastAsia="vi-VN" w:bidi="vi-VN"/>
              </w:rPr>
              <w:t>x</w:t>
            </w:r>
            <w:r w:rsidRPr="00A22896">
              <w:rPr>
                <w:sz w:val="26"/>
                <w:szCs w:val="26"/>
                <w:lang w:val="vi-VN" w:eastAsia="vi-VN" w:bidi="vi-VN"/>
              </w:rPr>
              <w:t xml:space="preserve"> 4 = 60 g.</w:t>
            </w:r>
          </w:p>
          <w:p w:rsidR="007F1709" w:rsidRPr="00A22896" w:rsidRDefault="007F1709" w:rsidP="007F1709">
            <w:pPr>
              <w:widowControl w:val="0"/>
              <w:spacing w:line="288" w:lineRule="auto"/>
              <w:ind w:left="160"/>
              <w:jc w:val="both"/>
              <w:rPr>
                <w:b/>
                <w:sz w:val="26"/>
                <w:szCs w:val="26"/>
                <w:lang w:val="vi-VN" w:eastAsia="vi-VN" w:bidi="vi-VN"/>
              </w:rPr>
            </w:pPr>
            <w:r w:rsidRPr="00A22896">
              <w:rPr>
                <w:b/>
                <w:sz w:val="26"/>
                <w:szCs w:val="26"/>
                <w:lang w:val="vi-VN" w:eastAsia="vi-VN" w:bidi="vi-VN"/>
              </w:rPr>
              <w:t xml:space="preserve">Bài 2. </w:t>
            </w:r>
            <w:r w:rsidRPr="00A22896">
              <w:rPr>
                <w:sz w:val="26"/>
                <w:szCs w:val="26"/>
                <w:lang w:val="vi-VN" w:eastAsia="vi-VN" w:bidi="vi-VN"/>
              </w:rPr>
              <w:t xml:space="preserve">Yêu cầu HS đọc yêu cầu bài. </w:t>
            </w:r>
          </w:p>
          <w:p w:rsidR="007F1709" w:rsidRPr="00A22896" w:rsidRDefault="007F1709" w:rsidP="007F1709">
            <w:pPr>
              <w:widowControl w:val="0"/>
              <w:spacing w:line="288" w:lineRule="auto"/>
              <w:ind w:left="160"/>
              <w:rPr>
                <w:sz w:val="26"/>
                <w:szCs w:val="26"/>
                <w:lang w:val="vi-VN" w:eastAsia="vi-VN" w:bidi="vi-VN"/>
              </w:rPr>
            </w:pPr>
            <w:r w:rsidRPr="00A22896">
              <w:rPr>
                <w:sz w:val="26"/>
                <w:szCs w:val="26"/>
                <w:lang w:val="vi-VN" w:eastAsia="vi-VN" w:bidi="vi-VN"/>
              </w:rPr>
              <w:t xml:space="preserve">- GV hướng dẫn học sinh quan sát tranh và liên                                    hệ với thực </w:t>
            </w:r>
            <w:r w:rsidRPr="00A22896">
              <w:rPr>
                <w:rFonts w:eastAsia="Palatino Linotype"/>
                <w:sz w:val="26"/>
                <w:szCs w:val="26"/>
                <w:lang w:val="vi-VN" w:eastAsia="vi-VN" w:bidi="vi-VN"/>
              </w:rPr>
              <w:t>tế để c</w:t>
            </w:r>
            <w:hyperlink r:id="rId69" w:history="1">
              <w:r w:rsidRPr="00A22896">
                <w:rPr>
                  <w:sz w:val="26"/>
                  <w:szCs w:val="26"/>
                  <w:lang w:val="vi-VN" w:eastAsia="vi-VN" w:bidi="vi-VN"/>
                </w:rPr>
                <w:t>ó biểu tượng, nhận biết, so</w:t>
              </w:r>
            </w:hyperlink>
            <w:r w:rsidRPr="00A22896">
              <w:rPr>
                <w:rFonts w:eastAsia="Palatino Linotype"/>
                <w:sz w:val="26"/>
                <w:szCs w:val="26"/>
                <w:lang w:val="vi-VN" w:eastAsia="vi-VN" w:bidi="vi-VN"/>
              </w:rPr>
              <w:t xml:space="preserve"> sánh số cân nặng thích hợp của mỗi con vật rồi nêu được</w:t>
            </w:r>
            <w:hyperlink r:id="rId70" w:history="1">
              <w:r w:rsidRPr="00A22896">
                <w:rPr>
                  <w:sz w:val="26"/>
                  <w:szCs w:val="26"/>
                  <w:lang w:val="vi-VN" w:eastAsia="vi-VN" w:bidi="vi-VN"/>
                </w:rPr>
                <w:t xml:space="preserve"> mỗi con gà, con chó, con</w:t>
              </w:r>
            </w:hyperlink>
            <w:r w:rsidRPr="00A22896">
              <w:rPr>
                <w:rFonts w:eastAsia="Palatino Linotype"/>
                <w:sz w:val="26"/>
                <w:szCs w:val="26"/>
                <w:lang w:val="vi-VN" w:eastAsia="vi-VN" w:bidi="vi-VN"/>
              </w:rPr>
              <w:t xml:space="preserve"> </w:t>
            </w:r>
            <w:hyperlink r:id="rId71" w:history="1">
              <w:r w:rsidRPr="00A22896">
                <w:rPr>
                  <w:sz w:val="26"/>
                  <w:szCs w:val="26"/>
                  <w:lang w:val="vi-VN" w:eastAsia="vi-VN" w:bidi="vi-VN"/>
                </w:rPr>
                <w:t>chim, con bò cân nặng</w:t>
              </w:r>
            </w:hyperlink>
            <w:r w:rsidRPr="00A22896">
              <w:rPr>
                <w:rFonts w:eastAsia="Palatino Linotype"/>
                <w:sz w:val="26"/>
                <w:szCs w:val="26"/>
                <w:lang w:val="vi-VN" w:eastAsia="vi-VN" w:bidi="vi-VN"/>
              </w:rPr>
              <w:t xml:space="preserve"> bao nhiêu gam hoặc ki-lô-gam.</w:t>
            </w:r>
            <w:r w:rsidRPr="00A22896">
              <w:rPr>
                <w:sz w:val="26"/>
                <w:szCs w:val="26"/>
                <w:lang w:val="vi-VN" w:eastAsia="vi-VN" w:bidi="vi-VN"/>
              </w:rPr>
              <w:t xml:space="preserve"> .                                                                                        </w:t>
            </w:r>
          </w:p>
          <w:p w:rsidR="007F1709" w:rsidRPr="00A22896" w:rsidRDefault="007F1709" w:rsidP="007F1709">
            <w:pPr>
              <w:widowControl w:val="0"/>
              <w:spacing w:line="288" w:lineRule="auto"/>
              <w:ind w:left="160"/>
              <w:jc w:val="both"/>
              <w:rPr>
                <w:sz w:val="26"/>
                <w:szCs w:val="26"/>
                <w:lang w:val="vi-VN" w:eastAsia="vi-VN" w:bidi="vi-VN"/>
              </w:rPr>
            </w:pPr>
            <w:r w:rsidRPr="00A22896">
              <w:rPr>
                <w:sz w:val="26"/>
                <w:szCs w:val="26"/>
                <w:lang w:val="vi-VN" w:eastAsia="vi-VN" w:bidi="vi-VN"/>
              </w:rPr>
              <w:t>- Yêu cầu HS thảo luận nhóm đôi.</w:t>
            </w:r>
          </w:p>
          <w:p w:rsidR="007F1709" w:rsidRPr="00A22896" w:rsidRDefault="007F1709" w:rsidP="007F1709">
            <w:pPr>
              <w:widowControl w:val="0"/>
              <w:spacing w:line="288" w:lineRule="auto"/>
              <w:ind w:left="160"/>
              <w:jc w:val="both"/>
              <w:rPr>
                <w:sz w:val="26"/>
                <w:szCs w:val="26"/>
                <w:lang w:val="vi-VN" w:eastAsia="vi-VN" w:bidi="vi-VN"/>
              </w:rPr>
            </w:pPr>
            <w:r w:rsidRPr="00A22896">
              <w:rPr>
                <w:sz w:val="26"/>
                <w:szCs w:val="26"/>
                <w:lang w:val="vi-VN" w:eastAsia="vi-VN" w:bidi="vi-VN"/>
              </w:rPr>
              <w:t>Chọn số cân nặng thích hợp cho mỗi con vật</w:t>
            </w:r>
          </w:p>
          <w:p w:rsidR="007F1709" w:rsidRPr="00A22896" w:rsidRDefault="007F1709" w:rsidP="007F1709">
            <w:pPr>
              <w:widowControl w:val="0"/>
              <w:spacing w:line="288" w:lineRule="auto"/>
              <w:ind w:left="160"/>
              <w:jc w:val="both"/>
              <w:rPr>
                <w:sz w:val="26"/>
                <w:szCs w:val="26"/>
                <w:lang w:val="en-US" w:eastAsia="vi-VN" w:bidi="vi-VN"/>
              </w:rPr>
            </w:pPr>
            <w:r w:rsidRPr="00A22896">
              <w:rPr>
                <w:noProof/>
                <w:sz w:val="26"/>
                <w:szCs w:val="26"/>
                <w:lang w:val="en-US"/>
              </w:rPr>
              <w:drawing>
                <wp:inline distT="0" distB="0" distL="0" distR="0" wp14:anchorId="6F5C0273" wp14:editId="37D6DDEE">
                  <wp:extent cx="3174365" cy="1435735"/>
                  <wp:effectExtent l="0" t="0" r="6985" b="0"/>
                  <wp:docPr id="53" name="Picture 53"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rsidR="00C447EF" w:rsidRDefault="00C447EF" w:rsidP="007F1709">
            <w:pPr>
              <w:widowControl w:val="0"/>
              <w:spacing w:line="288" w:lineRule="auto"/>
              <w:ind w:left="160"/>
              <w:jc w:val="both"/>
              <w:rPr>
                <w:sz w:val="26"/>
                <w:szCs w:val="26"/>
                <w:lang w:val="en-US"/>
              </w:rPr>
            </w:pPr>
          </w:p>
          <w:p w:rsidR="007F1709" w:rsidRPr="00A22896" w:rsidRDefault="007F1709" w:rsidP="007F1709">
            <w:pPr>
              <w:widowControl w:val="0"/>
              <w:spacing w:line="288" w:lineRule="auto"/>
              <w:ind w:left="160"/>
              <w:jc w:val="both"/>
              <w:rPr>
                <w:sz w:val="26"/>
                <w:szCs w:val="26"/>
                <w:lang w:val="en-US"/>
              </w:rPr>
            </w:pPr>
            <w:r w:rsidRPr="00A22896">
              <w:rPr>
                <w:sz w:val="26"/>
                <w:szCs w:val="26"/>
                <w:lang w:val="en-US"/>
              </w:rPr>
              <w:t xml:space="preserve">- GV quan sát, nhận xét, tuyên dương. </w:t>
            </w:r>
          </w:p>
        </w:tc>
        <w:tc>
          <w:tcPr>
            <w:tcW w:w="3876" w:type="dxa"/>
            <w:tcBorders>
              <w:top w:val="dashed" w:sz="4" w:space="0" w:color="auto"/>
              <w:bottom w:val="dashed" w:sz="4" w:space="0" w:color="auto"/>
            </w:tcBorders>
          </w:tcPr>
          <w:p w:rsidR="007F1709" w:rsidRPr="00A22896" w:rsidRDefault="007F1709" w:rsidP="007F1709">
            <w:pPr>
              <w:spacing w:line="288" w:lineRule="auto"/>
              <w:jc w:val="both"/>
              <w:rPr>
                <w:sz w:val="26"/>
                <w:szCs w:val="26"/>
              </w:rPr>
            </w:pPr>
          </w:p>
          <w:p w:rsidR="007F1709" w:rsidRPr="00A22896" w:rsidRDefault="007F1709" w:rsidP="007F1709">
            <w:pPr>
              <w:widowControl w:val="0"/>
              <w:spacing w:line="288" w:lineRule="auto"/>
              <w:ind w:left="-108"/>
              <w:jc w:val="both"/>
              <w:rPr>
                <w:sz w:val="26"/>
                <w:szCs w:val="26"/>
              </w:rPr>
            </w:pPr>
            <w:r w:rsidRPr="00A22896">
              <w:rPr>
                <w:sz w:val="26"/>
                <w:szCs w:val="26"/>
              </w:rPr>
              <w:t xml:space="preserve">- HS làm bài vào phiếu bài tập. </w:t>
            </w:r>
          </w:p>
          <w:p w:rsidR="007F1709" w:rsidRPr="00A22896" w:rsidRDefault="007F1709" w:rsidP="007F1709">
            <w:pPr>
              <w:spacing w:line="288" w:lineRule="auto"/>
              <w:jc w:val="both"/>
              <w:rPr>
                <w:sz w:val="26"/>
                <w:szCs w:val="26"/>
              </w:rPr>
            </w:pPr>
            <w:r w:rsidRPr="00A22896">
              <w:rPr>
                <w:color w:val="000000"/>
                <w:sz w:val="26"/>
                <w:szCs w:val="26"/>
                <w:shd w:val="clear" w:color="auto" w:fill="FFFFFF"/>
              </w:rPr>
              <w:t>Thực hiện tính kết quả phép tính rồi viết kí hiệu đơn vị gam sau kết quả vừa tìm được.</w:t>
            </w:r>
          </w:p>
          <w:p w:rsidR="007F1709" w:rsidRPr="00A22896" w:rsidRDefault="007F1709" w:rsidP="007F1709">
            <w:pPr>
              <w:spacing w:line="288" w:lineRule="auto"/>
              <w:jc w:val="both"/>
              <w:rPr>
                <w:sz w:val="26"/>
                <w:szCs w:val="26"/>
              </w:rPr>
            </w:pPr>
            <w:r w:rsidRPr="00A22896">
              <w:rPr>
                <w:sz w:val="26"/>
                <w:szCs w:val="26"/>
              </w:rPr>
              <w:lastRenderedPageBreak/>
              <w:t>a)</w:t>
            </w:r>
            <w:r w:rsidRPr="00A22896">
              <w:rPr>
                <w:sz w:val="26"/>
                <w:szCs w:val="26"/>
              </w:rPr>
              <w:tab/>
              <w:t xml:space="preserve">740 g - 360 g = 380 g; </w:t>
            </w:r>
          </w:p>
          <w:p w:rsidR="007F1709" w:rsidRPr="00A22896" w:rsidRDefault="007F1709" w:rsidP="007F1709">
            <w:pPr>
              <w:spacing w:line="288" w:lineRule="auto"/>
              <w:jc w:val="both"/>
              <w:rPr>
                <w:sz w:val="26"/>
                <w:szCs w:val="26"/>
              </w:rPr>
            </w:pPr>
            <w:r w:rsidRPr="00A22896">
              <w:rPr>
                <w:sz w:val="26"/>
                <w:szCs w:val="26"/>
              </w:rPr>
              <w:t>b)</w:t>
            </w:r>
            <w:r w:rsidRPr="00A22896">
              <w:rPr>
                <w:sz w:val="26"/>
                <w:szCs w:val="26"/>
              </w:rPr>
              <w:tab/>
              <w:t>b) 15 g x 4 = 60 g.</w:t>
            </w:r>
          </w:p>
          <w:p w:rsidR="007F1709" w:rsidRPr="00A22896" w:rsidRDefault="007F1709" w:rsidP="007F1709">
            <w:pPr>
              <w:spacing w:line="288" w:lineRule="auto"/>
              <w:jc w:val="both"/>
              <w:rPr>
                <w:sz w:val="26"/>
                <w:szCs w:val="26"/>
              </w:rPr>
            </w:pPr>
            <w:r w:rsidRPr="00A22896">
              <w:rPr>
                <w:sz w:val="26"/>
                <w:szCs w:val="26"/>
              </w:rPr>
              <w:t>- HS nhận xét, bổ sung.</w:t>
            </w:r>
          </w:p>
          <w:p w:rsidR="007F1709" w:rsidRPr="00A22896" w:rsidRDefault="007F1709" w:rsidP="007F1709">
            <w:pPr>
              <w:spacing w:line="288" w:lineRule="auto"/>
              <w:jc w:val="both"/>
              <w:rPr>
                <w:sz w:val="26"/>
                <w:szCs w:val="26"/>
              </w:rPr>
            </w:pPr>
          </w:p>
          <w:p w:rsidR="007F1709" w:rsidRPr="00A22896" w:rsidRDefault="007F1709" w:rsidP="007F1709">
            <w:pPr>
              <w:spacing w:after="180" w:line="288" w:lineRule="auto"/>
              <w:rPr>
                <w:rFonts w:ascii="Tahoma" w:hAnsi="Tahoma" w:cs="Tahoma"/>
                <w:color w:val="000000"/>
                <w:sz w:val="26"/>
                <w:szCs w:val="26"/>
                <w:lang w:val="en-US"/>
              </w:rPr>
            </w:pPr>
          </w:p>
          <w:p w:rsidR="007F1709" w:rsidRPr="00A22896" w:rsidRDefault="007F1709" w:rsidP="007F1709">
            <w:pPr>
              <w:spacing w:line="288" w:lineRule="auto"/>
              <w:rPr>
                <w:rFonts w:ascii="Tahoma" w:hAnsi="Tahoma" w:cs="Tahoma"/>
                <w:sz w:val="26"/>
                <w:szCs w:val="26"/>
                <w:lang w:val="en-US"/>
              </w:rPr>
            </w:pPr>
          </w:p>
          <w:p w:rsidR="007F1709" w:rsidRPr="00A22896" w:rsidRDefault="007F1709" w:rsidP="007F1709">
            <w:pPr>
              <w:spacing w:line="288" w:lineRule="auto"/>
              <w:rPr>
                <w:rFonts w:ascii="Tahoma" w:hAnsi="Tahoma" w:cs="Tahoma"/>
                <w:sz w:val="26"/>
                <w:szCs w:val="26"/>
                <w:lang w:val="en-US"/>
              </w:rPr>
            </w:pPr>
          </w:p>
          <w:p w:rsidR="007F1709" w:rsidRPr="00A22896" w:rsidRDefault="007F1709" w:rsidP="007F1709">
            <w:pPr>
              <w:spacing w:line="288" w:lineRule="auto"/>
              <w:rPr>
                <w:sz w:val="26"/>
                <w:szCs w:val="26"/>
                <w:lang w:val="en-US"/>
              </w:rPr>
            </w:pPr>
            <w:r w:rsidRPr="00A22896">
              <w:rPr>
                <w:sz w:val="26"/>
                <w:szCs w:val="26"/>
                <w:lang w:val="en-US"/>
              </w:rPr>
              <w:t xml:space="preserve">- HS đọc yêu cầu bài. </w:t>
            </w:r>
          </w:p>
          <w:p w:rsidR="007F1709" w:rsidRPr="00A22896" w:rsidRDefault="007F1709" w:rsidP="007F1709">
            <w:pPr>
              <w:spacing w:line="288" w:lineRule="auto"/>
              <w:rPr>
                <w:sz w:val="26"/>
                <w:szCs w:val="26"/>
                <w:lang w:val="en-US"/>
              </w:rPr>
            </w:pPr>
          </w:p>
          <w:p w:rsidR="007F1709" w:rsidRPr="00A22896" w:rsidRDefault="007F1709" w:rsidP="007F1709">
            <w:pPr>
              <w:spacing w:line="288" w:lineRule="auto"/>
              <w:rPr>
                <w:sz w:val="26"/>
                <w:szCs w:val="26"/>
                <w:lang w:val="en-US"/>
              </w:rPr>
            </w:pPr>
            <w:r w:rsidRPr="00A22896">
              <w:rPr>
                <w:sz w:val="26"/>
                <w:szCs w:val="26"/>
                <w:lang w:val="en-US"/>
              </w:rPr>
              <w:t>- HS lắng nghe.</w:t>
            </w:r>
          </w:p>
          <w:p w:rsidR="007F1709" w:rsidRPr="00A22896" w:rsidRDefault="007F1709" w:rsidP="007F1709">
            <w:pPr>
              <w:spacing w:line="288" w:lineRule="auto"/>
              <w:jc w:val="both"/>
              <w:rPr>
                <w:color w:val="000000"/>
                <w:sz w:val="26"/>
                <w:szCs w:val="26"/>
                <w:shd w:val="clear" w:color="auto" w:fill="FFFFFF"/>
                <w:lang w:val="en-US"/>
              </w:rPr>
            </w:pPr>
            <w:r w:rsidRPr="00A22896">
              <w:rPr>
                <w:color w:val="000000"/>
                <w:sz w:val="26"/>
                <w:szCs w:val="26"/>
                <w:shd w:val="clear" w:color="auto" w:fill="FFFFFF"/>
                <w:lang w:val="en-US"/>
              </w:rPr>
              <w:t>- Quan sát tranh rồi làm bài vào phiếu bài tập.</w:t>
            </w:r>
          </w:p>
          <w:p w:rsidR="007F1709" w:rsidRPr="00A22896" w:rsidRDefault="007F1709" w:rsidP="007F1709">
            <w:pPr>
              <w:spacing w:line="288" w:lineRule="auto"/>
              <w:jc w:val="both"/>
              <w:rPr>
                <w:color w:val="000000"/>
                <w:sz w:val="26"/>
                <w:szCs w:val="26"/>
                <w:shd w:val="clear" w:color="auto" w:fill="FFFFFF"/>
                <w:lang w:val="en-US"/>
              </w:rPr>
            </w:pPr>
          </w:p>
          <w:p w:rsidR="007F1709" w:rsidRPr="00A22896" w:rsidRDefault="007F1709" w:rsidP="007F1709">
            <w:pPr>
              <w:spacing w:line="288" w:lineRule="auto"/>
              <w:jc w:val="both"/>
              <w:rPr>
                <w:color w:val="000000"/>
                <w:sz w:val="26"/>
                <w:szCs w:val="26"/>
                <w:shd w:val="clear" w:color="auto" w:fill="FFFFFF"/>
                <w:lang w:val="en-US"/>
              </w:rPr>
            </w:pPr>
          </w:p>
          <w:p w:rsidR="007F1709" w:rsidRPr="00A22896" w:rsidRDefault="007F1709" w:rsidP="007F1709">
            <w:pPr>
              <w:spacing w:line="288" w:lineRule="auto"/>
              <w:rPr>
                <w:rFonts w:ascii="Tahoma" w:hAnsi="Tahoma" w:cs="Tahoma"/>
                <w:sz w:val="26"/>
                <w:szCs w:val="26"/>
                <w:lang w:val="en-US"/>
              </w:rPr>
            </w:pPr>
            <w:r w:rsidRPr="00A22896">
              <w:rPr>
                <w:color w:val="000000"/>
                <w:sz w:val="26"/>
                <w:szCs w:val="26"/>
                <w:shd w:val="clear" w:color="auto" w:fill="FFFFFF"/>
                <w:lang w:val="en-US"/>
              </w:rPr>
              <w:t>- HS nối mỗi con vật với cân nặng thích hợp.</w:t>
            </w:r>
            <w:r w:rsidRPr="00A22896">
              <w:rPr>
                <w:color w:val="000000"/>
                <w:sz w:val="26"/>
                <w:szCs w:val="26"/>
                <w:lang w:val="en-US"/>
              </w:rPr>
              <w:br/>
            </w:r>
            <w:r w:rsidRPr="00A22896">
              <w:rPr>
                <w:color w:val="000000"/>
                <w:sz w:val="26"/>
                <w:szCs w:val="26"/>
                <w:shd w:val="clear" w:color="auto" w:fill="FFFFFF"/>
                <w:lang w:val="en-US"/>
              </w:rPr>
              <w:t xml:space="preserve"> </w:t>
            </w:r>
            <w:r w:rsidRPr="00A22896">
              <w:rPr>
                <w:noProof/>
                <w:sz w:val="26"/>
                <w:szCs w:val="26"/>
                <w:lang w:val="en-US"/>
              </w:rPr>
              <w:drawing>
                <wp:inline distT="0" distB="0" distL="0" distR="0" wp14:anchorId="490CC728" wp14:editId="0A411F41">
                  <wp:extent cx="2279650" cy="1332865"/>
                  <wp:effectExtent l="0" t="0" r="6350" b="635"/>
                  <wp:docPr id="54" name="Picture 54"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rsidR="007F1709" w:rsidRPr="00A22896" w:rsidRDefault="007F1709" w:rsidP="007F1709">
            <w:pPr>
              <w:spacing w:line="288" w:lineRule="auto"/>
              <w:rPr>
                <w:sz w:val="26"/>
                <w:szCs w:val="26"/>
                <w:lang w:val="en-US"/>
              </w:rPr>
            </w:pPr>
            <w:r w:rsidRPr="00A22896">
              <w:rPr>
                <w:sz w:val="26"/>
                <w:szCs w:val="26"/>
                <w:lang w:val="en-US"/>
              </w:rPr>
              <w:t>- HS trình bày  kết quả của nhóm mình.</w:t>
            </w:r>
          </w:p>
        </w:tc>
      </w:tr>
      <w:tr w:rsidR="007F1709" w:rsidRPr="00A22896" w:rsidTr="007F1709">
        <w:tc>
          <w:tcPr>
            <w:tcW w:w="9654" w:type="dxa"/>
            <w:gridSpan w:val="2"/>
            <w:tcBorders>
              <w:top w:val="dashed" w:sz="4" w:space="0" w:color="auto"/>
              <w:bottom w:val="dashed" w:sz="4" w:space="0" w:color="auto"/>
            </w:tcBorders>
          </w:tcPr>
          <w:p w:rsidR="007F1709" w:rsidRPr="00A22896" w:rsidRDefault="007F1709" w:rsidP="007F1709">
            <w:pPr>
              <w:spacing w:line="288" w:lineRule="auto"/>
              <w:jc w:val="both"/>
              <w:rPr>
                <w:b/>
                <w:sz w:val="26"/>
                <w:szCs w:val="26"/>
              </w:rPr>
            </w:pPr>
            <w:r w:rsidRPr="00A22896">
              <w:rPr>
                <w:b/>
                <w:sz w:val="26"/>
                <w:szCs w:val="26"/>
              </w:rPr>
              <w:lastRenderedPageBreak/>
              <w:t>3. Vận dụng.</w:t>
            </w:r>
          </w:p>
          <w:p w:rsidR="007F1709" w:rsidRPr="00A22896" w:rsidRDefault="007F1709" w:rsidP="007F1709">
            <w:pPr>
              <w:spacing w:line="288" w:lineRule="auto"/>
              <w:rPr>
                <w:sz w:val="26"/>
                <w:szCs w:val="26"/>
              </w:rPr>
            </w:pPr>
            <w:r w:rsidRPr="00A22896">
              <w:rPr>
                <w:sz w:val="26"/>
                <w:szCs w:val="26"/>
              </w:rPr>
              <w:t>- Mục tiêu:</w:t>
            </w:r>
          </w:p>
          <w:p w:rsidR="007F1709" w:rsidRPr="00E80A94" w:rsidRDefault="007F1709" w:rsidP="007F1709">
            <w:pPr>
              <w:spacing w:line="288" w:lineRule="auto"/>
              <w:jc w:val="both"/>
              <w:rPr>
                <w:sz w:val="26"/>
                <w:szCs w:val="26"/>
              </w:rPr>
            </w:pPr>
            <w:r w:rsidRPr="00E80A94">
              <w:rPr>
                <w:sz w:val="26"/>
                <w:szCs w:val="26"/>
              </w:rPr>
              <w:t>+ Củng cố những kiến thức đã học trong tiết học để học sinh khắc sâu nội dung.</w:t>
            </w:r>
          </w:p>
          <w:p w:rsidR="007F1709" w:rsidRPr="00E80A94" w:rsidRDefault="007F1709" w:rsidP="007F1709">
            <w:pPr>
              <w:spacing w:line="288" w:lineRule="auto"/>
              <w:jc w:val="both"/>
              <w:rPr>
                <w:sz w:val="26"/>
                <w:szCs w:val="26"/>
              </w:rPr>
            </w:pPr>
            <w:r w:rsidRPr="00E80A94">
              <w:rPr>
                <w:sz w:val="26"/>
                <w:szCs w:val="26"/>
              </w:rPr>
              <w:t>+ Vận dụng kiến thức đã học vào thực tiễn.</w:t>
            </w:r>
          </w:p>
          <w:p w:rsidR="007F1709" w:rsidRPr="00E80A94" w:rsidRDefault="007F1709" w:rsidP="007F1709">
            <w:pPr>
              <w:spacing w:line="288" w:lineRule="auto"/>
              <w:jc w:val="both"/>
              <w:rPr>
                <w:sz w:val="26"/>
                <w:szCs w:val="26"/>
              </w:rPr>
            </w:pPr>
            <w:r w:rsidRPr="00E80A94">
              <w:rPr>
                <w:sz w:val="26"/>
                <w:szCs w:val="26"/>
              </w:rPr>
              <w:t>+ Tạo không khí vui vẻ, hào hứng, lưu luyến sau khi học sinh bài học.</w:t>
            </w:r>
          </w:p>
          <w:p w:rsidR="007F1709" w:rsidRPr="00E80A94" w:rsidRDefault="007F1709" w:rsidP="007F1709">
            <w:pPr>
              <w:spacing w:line="288" w:lineRule="auto"/>
              <w:jc w:val="both"/>
              <w:rPr>
                <w:sz w:val="26"/>
                <w:szCs w:val="26"/>
              </w:rPr>
            </w:pPr>
            <w:r w:rsidRPr="00E80A94">
              <w:rPr>
                <w:sz w:val="26"/>
                <w:szCs w:val="26"/>
              </w:rPr>
              <w:t>+ Qua thực hành, luyện tập, HS phát triển được năng lực giải quyết vấn đề.</w:t>
            </w:r>
          </w:p>
          <w:p w:rsidR="007F1709" w:rsidRPr="00A22896" w:rsidRDefault="007F1709" w:rsidP="007F1709">
            <w:pPr>
              <w:spacing w:line="288" w:lineRule="auto"/>
              <w:rPr>
                <w:sz w:val="26"/>
                <w:szCs w:val="26"/>
              </w:rPr>
            </w:pPr>
            <w:r w:rsidRPr="00A22896">
              <w:rPr>
                <w:sz w:val="26"/>
                <w:szCs w:val="26"/>
                <w:lang w:val="en-US"/>
              </w:rPr>
              <w:t>- Cách tiến hành:</w:t>
            </w:r>
          </w:p>
        </w:tc>
      </w:tr>
      <w:tr w:rsidR="007F1709" w:rsidRPr="00A22896" w:rsidTr="007F1709">
        <w:tc>
          <w:tcPr>
            <w:tcW w:w="5778" w:type="dxa"/>
            <w:tcBorders>
              <w:top w:val="dashed" w:sz="4" w:space="0" w:color="auto"/>
              <w:bottom w:val="dashed" w:sz="4" w:space="0" w:color="auto"/>
            </w:tcBorders>
          </w:tcPr>
          <w:p w:rsidR="007F1709" w:rsidRPr="00E80A94" w:rsidRDefault="007F1709" w:rsidP="007F1709">
            <w:pPr>
              <w:spacing w:line="288" w:lineRule="auto"/>
              <w:jc w:val="both"/>
              <w:rPr>
                <w:rFonts w:eastAsia="Courier New"/>
                <w:color w:val="000000"/>
                <w:sz w:val="26"/>
                <w:szCs w:val="26"/>
                <w:lang w:eastAsia="vi-VN" w:bidi="vi-VN"/>
              </w:rPr>
            </w:pPr>
            <w:r w:rsidRPr="00A22896">
              <w:rPr>
                <w:b/>
                <w:sz w:val="26"/>
                <w:szCs w:val="26"/>
              </w:rPr>
              <w:t xml:space="preserve">- </w:t>
            </w:r>
            <w:r w:rsidRPr="00A22896">
              <w:rPr>
                <w:sz w:val="26"/>
                <w:szCs w:val="26"/>
              </w:rPr>
              <w:t>GV tổ chức vận dụng bằng các q</w:t>
            </w:r>
            <w:r w:rsidRPr="00A22896">
              <w:rPr>
                <w:rFonts w:eastAsia="Courier New"/>
                <w:color w:val="000000"/>
                <w:sz w:val="26"/>
                <w:szCs w:val="26"/>
                <w:lang w:val="vi-VN" w:eastAsia="vi-VN" w:bidi="vi-VN"/>
              </w:rPr>
              <w:t>uan sát, trải nghiệm thực hành (cân,</w:t>
            </w:r>
            <w:hyperlink r:id="rId74" w:history="1">
              <w:r w:rsidRPr="00A22896">
                <w:rPr>
                  <w:rFonts w:eastAsia="Courier New"/>
                  <w:color w:val="000000"/>
                  <w:sz w:val="26"/>
                  <w:szCs w:val="26"/>
                  <w:lang w:val="vi-VN" w:eastAsia="vi-VN" w:bidi="vi-VN"/>
                </w:rPr>
                <w:t xml:space="preserve"> đong, đếm, so sánh) với</w:t>
              </w:r>
            </w:hyperlink>
            <w:r w:rsidRPr="00A22896">
              <w:rPr>
                <w:rFonts w:eastAsia="Courier New"/>
                <w:color w:val="000000"/>
                <w:sz w:val="26"/>
                <w:szCs w:val="26"/>
                <w:lang w:val="vi-VN" w:eastAsia="vi-VN" w:bidi="vi-VN"/>
              </w:rPr>
              <w:t xml:space="preserve"> </w:t>
            </w:r>
            <w:hyperlink r:id="rId75" w:history="1">
              <w:r w:rsidRPr="00A22896">
                <w:rPr>
                  <w:rFonts w:eastAsia="Courier New"/>
                  <w:color w:val="000000"/>
                  <w:sz w:val="26"/>
                  <w:szCs w:val="26"/>
                  <w:lang w:val="vi-VN" w:eastAsia="vi-VN" w:bidi="vi-VN"/>
                </w:rPr>
                <w:t>đơn vị gam (g), vận d</w:t>
              </w:r>
            </w:hyperlink>
            <w:r w:rsidRPr="00A22896">
              <w:rPr>
                <w:rFonts w:eastAsia="Courier New"/>
                <w:color w:val="000000"/>
                <w:sz w:val="26"/>
                <w:szCs w:val="26"/>
                <w:lang w:val="vi-VN" w:eastAsia="vi-VN" w:bidi="vi-VN"/>
              </w:rPr>
              <w:t xml:space="preserve">ụng vào giải các bài toán thực tế liên </w:t>
            </w:r>
            <w:r w:rsidRPr="00A22896">
              <w:rPr>
                <w:sz w:val="26"/>
                <w:szCs w:val="26"/>
                <w:lang w:val="en-US"/>
              </w:rPr>
              <w:fldChar w:fldCharType="begin"/>
            </w:r>
            <w:r w:rsidRPr="00E80A94">
              <w:rPr>
                <w:sz w:val="26"/>
                <w:szCs w:val="26"/>
              </w:rPr>
              <w:instrText xml:space="preserve"> HYPERLINK "https://blogtailieu.com/" </w:instrText>
            </w:r>
            <w:r w:rsidRPr="00A22896">
              <w:rPr>
                <w:sz w:val="26"/>
                <w:szCs w:val="26"/>
                <w:lang w:val="en-US"/>
              </w:rPr>
              <w:fldChar w:fldCharType="separate"/>
            </w:r>
            <w:r w:rsidRPr="00A22896">
              <w:rPr>
                <w:rFonts w:eastAsia="Courier New"/>
                <w:color w:val="000000"/>
                <w:sz w:val="26"/>
                <w:szCs w:val="26"/>
                <w:lang w:val="vi-VN" w:eastAsia="vi-VN" w:bidi="vi-VN"/>
              </w:rPr>
              <w:t>quan</w:t>
            </w:r>
            <w:r w:rsidRPr="00E80A94">
              <w:rPr>
                <w:rFonts w:eastAsia="Courier New"/>
                <w:color w:val="000000"/>
                <w:sz w:val="26"/>
                <w:szCs w:val="26"/>
                <w:lang w:eastAsia="vi-VN" w:bidi="vi-VN"/>
              </w:rPr>
              <w:t>.</w:t>
            </w:r>
          </w:p>
          <w:p w:rsidR="007F1709" w:rsidRPr="00A22896" w:rsidRDefault="007F1709" w:rsidP="007F1709">
            <w:pPr>
              <w:spacing w:line="288" w:lineRule="auto"/>
              <w:rPr>
                <w:b/>
                <w:sz w:val="26"/>
                <w:szCs w:val="26"/>
              </w:rPr>
            </w:pPr>
            <w:r w:rsidRPr="00A22896">
              <w:rPr>
                <w:rFonts w:eastAsia="Courier New"/>
                <w:color w:val="000000"/>
                <w:sz w:val="26"/>
                <w:szCs w:val="26"/>
                <w:lang w:val="vi-VN" w:eastAsia="vi-VN" w:bidi="vi-VN"/>
              </w:rPr>
              <w:t xml:space="preserve"> </w:t>
            </w:r>
            <w:r w:rsidRPr="00A22896">
              <w:rPr>
                <w:rFonts w:eastAsia="Courier New"/>
                <w:color w:val="000000"/>
                <w:sz w:val="26"/>
                <w:szCs w:val="26"/>
                <w:lang w:val="vi-VN" w:eastAsia="vi-VN" w:bidi="vi-VN"/>
              </w:rPr>
              <w:fldChar w:fldCharType="end"/>
            </w:r>
            <w:r w:rsidRPr="00A22896">
              <w:rPr>
                <w:rFonts w:eastAsia="Courier New"/>
                <w:color w:val="000000"/>
                <w:sz w:val="26"/>
                <w:szCs w:val="26"/>
                <w:lang w:val="vi-VN" w:eastAsia="vi-VN" w:bidi="vi-VN"/>
              </w:rPr>
              <w:t xml:space="preserve">+ </w:t>
            </w:r>
            <w:r w:rsidRPr="00A22896">
              <w:rPr>
                <w:color w:val="000000"/>
                <w:sz w:val="26"/>
                <w:szCs w:val="26"/>
                <w:shd w:val="clear" w:color="auto" w:fill="FFFFFF"/>
                <w:lang w:val="vi-VN"/>
              </w:rPr>
              <w:t>Thực hành: Ước lượng cân nặng của một số đồ vật rồi cân để kiểm tra lại.</w:t>
            </w:r>
            <w:r w:rsidR="00C447EF">
              <w:rPr>
                <w:rFonts w:ascii="Tahoma" w:hAnsi="Tahoma" w:cs="Tahoma"/>
                <w:color w:val="000000"/>
                <w:sz w:val="26"/>
                <w:szCs w:val="26"/>
                <w:lang w:val="vi-VN"/>
              </w:rPr>
              <w:br/>
            </w:r>
            <w:r w:rsidRPr="00A22896">
              <w:rPr>
                <w:sz w:val="26"/>
                <w:szCs w:val="26"/>
              </w:rPr>
              <w:t>- Nhận xét tiết học, tuyên dương</w:t>
            </w:r>
          </w:p>
        </w:tc>
        <w:tc>
          <w:tcPr>
            <w:tcW w:w="3876" w:type="dxa"/>
            <w:tcBorders>
              <w:top w:val="dashed" w:sz="4" w:space="0" w:color="auto"/>
              <w:bottom w:val="dashed" w:sz="4" w:space="0" w:color="auto"/>
            </w:tcBorders>
          </w:tcPr>
          <w:p w:rsidR="007F1709" w:rsidRPr="00A22896" w:rsidRDefault="007F1709" w:rsidP="007F1709">
            <w:pPr>
              <w:spacing w:line="288" w:lineRule="auto"/>
              <w:rPr>
                <w:sz w:val="26"/>
                <w:szCs w:val="26"/>
              </w:rPr>
            </w:pPr>
            <w:r w:rsidRPr="00A22896">
              <w:rPr>
                <w:sz w:val="26"/>
                <w:szCs w:val="26"/>
              </w:rPr>
              <w:t>- HS tham gia để vận dụng kiến thức đã học vào thực tiễn.</w:t>
            </w:r>
          </w:p>
          <w:p w:rsidR="007F1709" w:rsidRPr="00A22896" w:rsidRDefault="007F1709" w:rsidP="007F1709">
            <w:pPr>
              <w:spacing w:line="288" w:lineRule="auto"/>
              <w:rPr>
                <w:sz w:val="26"/>
                <w:szCs w:val="26"/>
              </w:rPr>
            </w:pPr>
          </w:p>
          <w:p w:rsidR="007F1709" w:rsidRPr="00A22896" w:rsidRDefault="007F1709" w:rsidP="007F1709">
            <w:pPr>
              <w:spacing w:line="288" w:lineRule="auto"/>
              <w:rPr>
                <w:sz w:val="26"/>
                <w:szCs w:val="26"/>
              </w:rPr>
            </w:pPr>
            <w:r w:rsidRPr="00A22896">
              <w:rPr>
                <w:sz w:val="26"/>
                <w:szCs w:val="26"/>
              </w:rPr>
              <w:t>+ HS lắng nghe và trả lời.</w:t>
            </w:r>
          </w:p>
          <w:p w:rsidR="007F1709" w:rsidRPr="00A22896" w:rsidRDefault="007F1709" w:rsidP="007F1709">
            <w:pPr>
              <w:spacing w:line="288" w:lineRule="auto"/>
              <w:rPr>
                <w:sz w:val="26"/>
                <w:szCs w:val="26"/>
              </w:rPr>
            </w:pPr>
            <w:r w:rsidRPr="00A22896">
              <w:rPr>
                <w:color w:val="000000"/>
                <w:sz w:val="26"/>
                <w:szCs w:val="26"/>
                <w:shd w:val="clear" w:color="auto" w:fill="FFFFFF"/>
              </w:rPr>
              <w:t>- HS ước lượng cân nặng một số đồ vật rồi dùng cân để kiểm tra lại.</w:t>
            </w:r>
          </w:p>
        </w:tc>
      </w:tr>
    </w:tbl>
    <w:p w:rsidR="007F1709" w:rsidRDefault="007F1709" w:rsidP="007F1709">
      <w:pPr>
        <w:spacing w:line="288" w:lineRule="auto"/>
        <w:ind w:left="720" w:hanging="720"/>
        <w:jc w:val="center"/>
        <w:rPr>
          <w:b/>
          <w:bCs/>
          <w:sz w:val="26"/>
          <w:szCs w:val="26"/>
        </w:rPr>
      </w:pPr>
      <w:r>
        <w:rPr>
          <w:b/>
          <w:bCs/>
          <w:sz w:val="26"/>
          <w:szCs w:val="26"/>
        </w:rPr>
        <w:t xml:space="preserve">  </w:t>
      </w:r>
    </w:p>
    <w:p w:rsidR="00F36D85" w:rsidRDefault="00F36D85" w:rsidP="00F36D85">
      <w:pPr>
        <w:spacing w:line="288" w:lineRule="auto"/>
        <w:ind w:left="720" w:hanging="720"/>
        <w:jc w:val="center"/>
        <w:rPr>
          <w:b/>
          <w:bCs/>
          <w:sz w:val="26"/>
          <w:szCs w:val="26"/>
          <w:u w:val="single"/>
        </w:rPr>
      </w:pPr>
    </w:p>
    <w:p w:rsidR="00F36D85" w:rsidRPr="00A22896" w:rsidRDefault="00F36D85" w:rsidP="00F36D85">
      <w:pPr>
        <w:spacing w:line="288" w:lineRule="auto"/>
        <w:ind w:left="720" w:hanging="720"/>
        <w:jc w:val="center"/>
        <w:rPr>
          <w:b/>
          <w:bCs/>
          <w:sz w:val="26"/>
          <w:szCs w:val="26"/>
          <w:u w:val="single"/>
        </w:rPr>
      </w:pPr>
      <w:r w:rsidRPr="00A22896">
        <w:rPr>
          <w:b/>
          <w:bCs/>
          <w:sz w:val="26"/>
          <w:szCs w:val="26"/>
          <w:u w:val="single"/>
        </w:rPr>
        <w:t>ĐẠO ĐỨC</w:t>
      </w:r>
    </w:p>
    <w:p w:rsidR="00F36D85" w:rsidRPr="00A22896" w:rsidRDefault="00F36D85" w:rsidP="00F36D85">
      <w:pPr>
        <w:spacing w:line="288" w:lineRule="auto"/>
        <w:ind w:left="720" w:hanging="720"/>
        <w:jc w:val="center"/>
        <w:rPr>
          <w:b/>
          <w:bCs/>
          <w:sz w:val="26"/>
          <w:szCs w:val="26"/>
          <w:u w:val="single"/>
        </w:rPr>
      </w:pPr>
      <w:r w:rsidRPr="00A22896">
        <w:rPr>
          <w:b/>
          <w:bCs/>
          <w:sz w:val="26"/>
          <w:szCs w:val="26"/>
          <w:u w:val="single"/>
        </w:rPr>
        <w:t>CHỦ ĐỀ</w:t>
      </w:r>
      <w:r w:rsidRPr="00A22896">
        <w:rPr>
          <w:b/>
          <w:bCs/>
          <w:sz w:val="26"/>
          <w:szCs w:val="26"/>
        </w:rPr>
        <w:t>: HAM HỌC HỎI</w:t>
      </w:r>
    </w:p>
    <w:p w:rsidR="00F36D85" w:rsidRPr="00A22896" w:rsidRDefault="00F36D85" w:rsidP="00F36D85">
      <w:pPr>
        <w:spacing w:line="288" w:lineRule="auto"/>
        <w:ind w:left="720" w:hanging="720"/>
        <w:jc w:val="center"/>
        <w:rPr>
          <w:b/>
          <w:bCs/>
          <w:sz w:val="26"/>
          <w:szCs w:val="26"/>
        </w:rPr>
      </w:pPr>
      <w:r w:rsidRPr="00A22896">
        <w:rPr>
          <w:b/>
          <w:bCs/>
          <w:sz w:val="26"/>
          <w:szCs w:val="26"/>
        </w:rPr>
        <w:t>Bài 04: EM HAM HỌC HỎI (T3)</w:t>
      </w:r>
    </w:p>
    <w:p w:rsidR="00F36D85" w:rsidRPr="00A22896" w:rsidRDefault="00F36D85" w:rsidP="00F36D85">
      <w:pPr>
        <w:spacing w:line="288" w:lineRule="auto"/>
        <w:ind w:left="720" w:hanging="720"/>
        <w:jc w:val="both"/>
        <w:rPr>
          <w:b/>
          <w:bCs/>
          <w:sz w:val="26"/>
          <w:szCs w:val="26"/>
        </w:rPr>
      </w:pPr>
    </w:p>
    <w:p w:rsidR="00F36D85" w:rsidRPr="00A22896" w:rsidRDefault="00F36D85" w:rsidP="00F36D85">
      <w:pPr>
        <w:spacing w:line="288" w:lineRule="auto"/>
        <w:ind w:firstLine="360"/>
        <w:rPr>
          <w:b/>
          <w:bCs/>
          <w:sz w:val="26"/>
          <w:szCs w:val="26"/>
          <w:u w:val="single"/>
        </w:rPr>
      </w:pPr>
      <w:r w:rsidRPr="00A22896">
        <w:rPr>
          <w:b/>
          <w:bCs/>
          <w:sz w:val="26"/>
          <w:szCs w:val="26"/>
          <w:u w:val="single"/>
        </w:rPr>
        <w:t>I. YÊU CẦU CẦN ĐẠT:</w:t>
      </w:r>
    </w:p>
    <w:p w:rsidR="00F36D85" w:rsidRPr="00A22896" w:rsidRDefault="00F36D85" w:rsidP="00F36D85">
      <w:pPr>
        <w:spacing w:line="288" w:lineRule="auto"/>
        <w:ind w:firstLine="360"/>
        <w:jc w:val="both"/>
        <w:rPr>
          <w:b/>
          <w:sz w:val="26"/>
          <w:szCs w:val="26"/>
        </w:rPr>
      </w:pPr>
      <w:r w:rsidRPr="00A22896">
        <w:rPr>
          <w:b/>
          <w:sz w:val="26"/>
          <w:szCs w:val="26"/>
        </w:rPr>
        <w:t>1. Năng lực đặc thù: Sau bài học, học sinh sẽ:</w:t>
      </w:r>
    </w:p>
    <w:p w:rsidR="00F36D85" w:rsidRPr="00A22896" w:rsidRDefault="00F36D85" w:rsidP="00F36D85">
      <w:pPr>
        <w:spacing w:line="288" w:lineRule="auto"/>
        <w:ind w:firstLine="360"/>
        <w:jc w:val="both"/>
        <w:rPr>
          <w:sz w:val="26"/>
          <w:szCs w:val="26"/>
        </w:rPr>
      </w:pPr>
      <w:r w:rsidRPr="00A22896">
        <w:rPr>
          <w:sz w:val="26"/>
          <w:szCs w:val="26"/>
        </w:rPr>
        <w:t>- Biết thể hiện thái độ đồng tình hay không đồng tình với các hành vi, biểu hiện về việc ham học hỏi và không ham học hỏi của người khác.</w:t>
      </w:r>
    </w:p>
    <w:p w:rsidR="00F36D85" w:rsidRPr="00A22896" w:rsidRDefault="00F36D85" w:rsidP="00F36D85">
      <w:pPr>
        <w:spacing w:line="288" w:lineRule="auto"/>
        <w:ind w:firstLine="360"/>
        <w:jc w:val="both"/>
        <w:rPr>
          <w:sz w:val="26"/>
          <w:szCs w:val="26"/>
        </w:rPr>
      </w:pPr>
      <w:r w:rsidRPr="00A22896">
        <w:rPr>
          <w:sz w:val="26"/>
          <w:szCs w:val="26"/>
        </w:rPr>
        <w:t>- Biết cách ứng xử phù hợp với việc ham học hỏi của bản thân.</w:t>
      </w:r>
    </w:p>
    <w:p w:rsidR="00F36D85" w:rsidRPr="00A22896" w:rsidRDefault="00F36D85" w:rsidP="00F36D85">
      <w:pPr>
        <w:spacing w:line="288" w:lineRule="auto"/>
        <w:ind w:firstLine="360"/>
        <w:jc w:val="both"/>
        <w:rPr>
          <w:sz w:val="26"/>
          <w:szCs w:val="26"/>
        </w:rPr>
      </w:pPr>
      <w:r w:rsidRPr="00A22896">
        <w:rPr>
          <w:sz w:val="26"/>
          <w:szCs w:val="26"/>
        </w:rPr>
        <w:t>- Rèn luyện tính ham học hỏi thông qua việc quan sát môi trường xung quanh.</w:t>
      </w:r>
    </w:p>
    <w:p w:rsidR="00F36D85" w:rsidRPr="00A22896" w:rsidRDefault="00F36D85" w:rsidP="00F36D85">
      <w:pPr>
        <w:spacing w:before="120" w:line="288" w:lineRule="auto"/>
        <w:ind w:firstLine="360"/>
        <w:jc w:val="both"/>
        <w:rPr>
          <w:b/>
          <w:sz w:val="26"/>
          <w:szCs w:val="26"/>
        </w:rPr>
      </w:pPr>
      <w:r w:rsidRPr="00A22896">
        <w:rPr>
          <w:b/>
          <w:sz w:val="26"/>
          <w:szCs w:val="26"/>
        </w:rPr>
        <w:t>2. Năng lực chung.</w:t>
      </w:r>
    </w:p>
    <w:p w:rsidR="00F36D85" w:rsidRPr="00A22896" w:rsidRDefault="00F36D85" w:rsidP="00F36D85">
      <w:pPr>
        <w:spacing w:line="288" w:lineRule="auto"/>
        <w:ind w:firstLine="360"/>
        <w:jc w:val="both"/>
        <w:rPr>
          <w:sz w:val="26"/>
          <w:szCs w:val="26"/>
        </w:rPr>
      </w:pPr>
      <w:r w:rsidRPr="00A22896">
        <w:rPr>
          <w:sz w:val="26"/>
          <w:szCs w:val="26"/>
        </w:rPr>
        <w:t>- Năng lực tự chủ, tự học: Biết thực hiện tốt những nhiệm vụ trong viết học.</w:t>
      </w:r>
    </w:p>
    <w:p w:rsidR="00F36D85" w:rsidRPr="00A22896" w:rsidRDefault="00F36D85" w:rsidP="00F36D85">
      <w:pPr>
        <w:spacing w:line="288" w:lineRule="auto"/>
        <w:ind w:firstLine="360"/>
        <w:jc w:val="both"/>
        <w:rPr>
          <w:sz w:val="26"/>
          <w:szCs w:val="26"/>
        </w:rPr>
      </w:pPr>
      <w:r w:rsidRPr="00A22896">
        <w:rPr>
          <w:sz w:val="26"/>
          <w:szCs w:val="26"/>
        </w:rPr>
        <w:t>- Năng lực giải quyết vấn đề và sáng tạo: Biết cách ứng xử phù hợp với việc ham học hỏi của bản thân.</w:t>
      </w:r>
    </w:p>
    <w:p w:rsidR="00F36D85" w:rsidRPr="00A22896" w:rsidRDefault="00F36D85" w:rsidP="00F36D85">
      <w:pPr>
        <w:spacing w:line="288" w:lineRule="auto"/>
        <w:ind w:firstLine="360"/>
        <w:jc w:val="both"/>
        <w:rPr>
          <w:sz w:val="26"/>
          <w:szCs w:val="26"/>
        </w:rPr>
      </w:pPr>
      <w:r w:rsidRPr="00A22896">
        <w:rPr>
          <w:sz w:val="26"/>
          <w:szCs w:val="26"/>
        </w:rPr>
        <w:t>- Năng lực giao tiếp và hợp tác: Biết chia sẻ, trao đổi, trình bày trong hoạt động nhóm.</w:t>
      </w:r>
    </w:p>
    <w:p w:rsidR="00F36D85" w:rsidRPr="00A22896" w:rsidRDefault="00F36D85" w:rsidP="00F36D85">
      <w:pPr>
        <w:spacing w:before="120" w:line="288" w:lineRule="auto"/>
        <w:ind w:firstLine="360"/>
        <w:jc w:val="both"/>
        <w:rPr>
          <w:b/>
          <w:sz w:val="26"/>
          <w:szCs w:val="26"/>
        </w:rPr>
      </w:pPr>
      <w:r w:rsidRPr="00A22896">
        <w:rPr>
          <w:b/>
          <w:sz w:val="26"/>
          <w:szCs w:val="26"/>
        </w:rPr>
        <w:t>3. Phẩm chất.</w:t>
      </w:r>
    </w:p>
    <w:p w:rsidR="00F36D85" w:rsidRPr="00A22896" w:rsidRDefault="00F36D85" w:rsidP="00F36D85">
      <w:pPr>
        <w:spacing w:line="288" w:lineRule="auto"/>
        <w:ind w:firstLine="360"/>
        <w:jc w:val="both"/>
        <w:rPr>
          <w:sz w:val="26"/>
          <w:szCs w:val="26"/>
        </w:rPr>
      </w:pPr>
      <w:r w:rsidRPr="00A22896">
        <w:rPr>
          <w:sz w:val="26"/>
          <w:szCs w:val="26"/>
        </w:rPr>
        <w:t>- Phẩm chất yêu nước: Có biểu hiện yêu nước qua trình bày cảm xúc của mình.</w:t>
      </w:r>
    </w:p>
    <w:p w:rsidR="00F36D85" w:rsidRPr="00A22896" w:rsidRDefault="00F36D85" w:rsidP="00F36D85">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F36D85" w:rsidRPr="00A22896" w:rsidRDefault="00F36D85" w:rsidP="00F36D85">
      <w:pPr>
        <w:spacing w:line="288" w:lineRule="auto"/>
        <w:ind w:firstLine="360"/>
        <w:jc w:val="both"/>
        <w:rPr>
          <w:sz w:val="26"/>
          <w:szCs w:val="26"/>
        </w:rPr>
      </w:pPr>
      <w:r w:rsidRPr="00A22896">
        <w:rPr>
          <w:sz w:val="26"/>
          <w:szCs w:val="26"/>
        </w:rPr>
        <w:t>- Phẩm chất chăm chỉ: Chăm chỉ tìm hiểu, ham học hỏi qua đó hoàn thành tốt các nhiệm vụ học tập trong giờ học.</w:t>
      </w:r>
    </w:p>
    <w:p w:rsidR="00F36D85" w:rsidRPr="00A22896" w:rsidRDefault="00F36D85" w:rsidP="00F36D85">
      <w:pPr>
        <w:spacing w:line="288" w:lineRule="auto"/>
        <w:ind w:firstLine="360"/>
        <w:jc w:val="both"/>
        <w:rPr>
          <w:sz w:val="26"/>
          <w:szCs w:val="26"/>
        </w:rPr>
      </w:pPr>
      <w:r w:rsidRPr="00A22896">
        <w:rPr>
          <w:sz w:val="26"/>
          <w:szCs w:val="26"/>
        </w:rPr>
        <w:t>- Phẩm chất trách nhiệm: Giữ trật tự, biết lắng nghe, học tập nghiêm túc.</w:t>
      </w:r>
    </w:p>
    <w:p w:rsidR="00F36D85" w:rsidRPr="00A22896" w:rsidRDefault="00F36D85" w:rsidP="00F36D85">
      <w:pPr>
        <w:spacing w:before="120" w:line="288" w:lineRule="auto"/>
        <w:ind w:firstLine="360"/>
        <w:jc w:val="both"/>
        <w:rPr>
          <w:b/>
          <w:sz w:val="26"/>
          <w:szCs w:val="26"/>
        </w:rPr>
      </w:pPr>
      <w:r w:rsidRPr="00A22896">
        <w:rPr>
          <w:b/>
          <w:sz w:val="26"/>
          <w:szCs w:val="26"/>
        </w:rPr>
        <w:t xml:space="preserve">II. ĐỒ DÙNG DẠY HỌC </w:t>
      </w:r>
    </w:p>
    <w:p w:rsidR="00F36D85" w:rsidRPr="00A22896" w:rsidRDefault="00F36D85" w:rsidP="00F36D85">
      <w:pPr>
        <w:spacing w:line="288" w:lineRule="auto"/>
        <w:ind w:firstLine="360"/>
        <w:jc w:val="both"/>
        <w:rPr>
          <w:sz w:val="26"/>
          <w:szCs w:val="26"/>
        </w:rPr>
      </w:pPr>
      <w:r w:rsidRPr="00A22896">
        <w:rPr>
          <w:sz w:val="26"/>
          <w:szCs w:val="26"/>
        </w:rPr>
        <w:t>- Kế hoạch bài dạy, bài giảng Power point.</w:t>
      </w:r>
    </w:p>
    <w:p w:rsidR="00F36D85" w:rsidRPr="00A22896" w:rsidRDefault="00F36D85" w:rsidP="00F36D85">
      <w:pPr>
        <w:spacing w:line="288" w:lineRule="auto"/>
        <w:ind w:firstLine="360"/>
        <w:jc w:val="both"/>
        <w:rPr>
          <w:sz w:val="26"/>
          <w:szCs w:val="26"/>
        </w:rPr>
      </w:pPr>
      <w:r w:rsidRPr="00A22896">
        <w:rPr>
          <w:sz w:val="26"/>
          <w:szCs w:val="26"/>
        </w:rPr>
        <w:t>- SGK và các thiết bị, học liệu phụ vụ cho tiết dạy.</w:t>
      </w:r>
    </w:p>
    <w:p w:rsidR="00F36D85" w:rsidRPr="00A22896" w:rsidRDefault="00F36D85" w:rsidP="00F36D85">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4585"/>
      </w:tblGrid>
      <w:tr w:rsidR="00F36D85" w:rsidRPr="00A22896" w:rsidTr="005A0770">
        <w:tc>
          <w:tcPr>
            <w:tcW w:w="5333" w:type="dxa"/>
            <w:tcBorders>
              <w:bottom w:val="dashed" w:sz="4" w:space="0" w:color="auto"/>
            </w:tcBorders>
          </w:tcPr>
          <w:p w:rsidR="00F36D85" w:rsidRPr="00A22896" w:rsidRDefault="00F36D85" w:rsidP="005A0770">
            <w:pPr>
              <w:spacing w:line="288" w:lineRule="auto"/>
              <w:jc w:val="center"/>
              <w:rPr>
                <w:b/>
                <w:sz w:val="26"/>
                <w:szCs w:val="26"/>
              </w:rPr>
            </w:pPr>
            <w:r w:rsidRPr="00A22896">
              <w:rPr>
                <w:b/>
                <w:sz w:val="26"/>
                <w:szCs w:val="26"/>
              </w:rPr>
              <w:t>Hoạt động của giáo viên</w:t>
            </w:r>
          </w:p>
        </w:tc>
        <w:tc>
          <w:tcPr>
            <w:tcW w:w="4585" w:type="dxa"/>
            <w:tcBorders>
              <w:bottom w:val="dashed" w:sz="4" w:space="0" w:color="auto"/>
            </w:tcBorders>
          </w:tcPr>
          <w:p w:rsidR="00F36D85" w:rsidRPr="00A22896" w:rsidRDefault="00F36D85" w:rsidP="005A0770">
            <w:pPr>
              <w:spacing w:line="288" w:lineRule="auto"/>
              <w:jc w:val="center"/>
              <w:rPr>
                <w:b/>
                <w:sz w:val="26"/>
                <w:szCs w:val="26"/>
              </w:rPr>
            </w:pPr>
            <w:r w:rsidRPr="00A22896">
              <w:rPr>
                <w:b/>
                <w:sz w:val="26"/>
                <w:szCs w:val="26"/>
              </w:rPr>
              <w:t>Hoạt động của học sinh</w:t>
            </w:r>
          </w:p>
        </w:tc>
      </w:tr>
      <w:tr w:rsidR="00F36D85" w:rsidRPr="00A22896" w:rsidTr="005A0770">
        <w:tc>
          <w:tcPr>
            <w:tcW w:w="9918" w:type="dxa"/>
            <w:gridSpan w:val="2"/>
            <w:tcBorders>
              <w:bottom w:val="dashed" w:sz="4" w:space="0" w:color="auto"/>
            </w:tcBorders>
          </w:tcPr>
          <w:p w:rsidR="00F36D85" w:rsidRPr="00A22896" w:rsidRDefault="00F36D85" w:rsidP="005A0770">
            <w:pPr>
              <w:spacing w:line="288" w:lineRule="auto"/>
              <w:jc w:val="both"/>
              <w:rPr>
                <w:bCs/>
                <w:i/>
                <w:sz w:val="26"/>
                <w:szCs w:val="26"/>
              </w:rPr>
            </w:pPr>
            <w:r w:rsidRPr="00A22896">
              <w:rPr>
                <w:b/>
                <w:bCs/>
                <w:sz w:val="26"/>
                <w:szCs w:val="26"/>
              </w:rPr>
              <w:t>1. Khởi động:</w:t>
            </w:r>
          </w:p>
          <w:p w:rsidR="00F36D85" w:rsidRPr="00A22896" w:rsidRDefault="00F36D85" w:rsidP="005A0770">
            <w:pPr>
              <w:spacing w:line="288" w:lineRule="auto"/>
              <w:jc w:val="both"/>
              <w:rPr>
                <w:sz w:val="26"/>
                <w:szCs w:val="26"/>
              </w:rPr>
            </w:pPr>
            <w:r w:rsidRPr="00A22896">
              <w:rPr>
                <w:sz w:val="26"/>
                <w:szCs w:val="26"/>
              </w:rPr>
              <w:t xml:space="preserve">- Mục tiêu: </w:t>
            </w:r>
          </w:p>
          <w:p w:rsidR="00F36D85" w:rsidRPr="00A22896" w:rsidRDefault="00F36D85" w:rsidP="005A0770">
            <w:pPr>
              <w:spacing w:line="288" w:lineRule="auto"/>
              <w:jc w:val="both"/>
              <w:rPr>
                <w:sz w:val="26"/>
                <w:szCs w:val="26"/>
              </w:rPr>
            </w:pPr>
            <w:r w:rsidRPr="00A22896">
              <w:rPr>
                <w:sz w:val="26"/>
                <w:szCs w:val="26"/>
              </w:rPr>
              <w:t>+ Tạo không khí vui vẻ, phấn khởi trước giờ học.</w:t>
            </w:r>
          </w:p>
          <w:p w:rsidR="00F36D85" w:rsidRPr="00A22896" w:rsidRDefault="00F36D85" w:rsidP="005A0770">
            <w:pPr>
              <w:spacing w:line="288" w:lineRule="auto"/>
              <w:jc w:val="both"/>
              <w:rPr>
                <w:sz w:val="26"/>
                <w:szCs w:val="26"/>
              </w:rPr>
            </w:pPr>
            <w:r w:rsidRPr="00A22896">
              <w:rPr>
                <w:sz w:val="26"/>
                <w:szCs w:val="26"/>
              </w:rPr>
              <w:t>+ Kiểm tra kiến thức đã học ở bài trước.</w:t>
            </w:r>
          </w:p>
          <w:p w:rsidR="00F36D85" w:rsidRPr="00A22896" w:rsidRDefault="00F36D85" w:rsidP="005A0770">
            <w:pPr>
              <w:spacing w:line="288" w:lineRule="auto"/>
              <w:jc w:val="both"/>
              <w:rPr>
                <w:sz w:val="26"/>
                <w:szCs w:val="26"/>
              </w:rPr>
            </w:pPr>
            <w:r w:rsidRPr="00A22896">
              <w:rPr>
                <w:sz w:val="26"/>
                <w:szCs w:val="26"/>
              </w:rPr>
              <w:t>- Cách tiến hành:</w:t>
            </w:r>
          </w:p>
        </w:tc>
      </w:tr>
      <w:tr w:rsidR="00F36D85" w:rsidRPr="00A22896" w:rsidTr="005A0770">
        <w:tc>
          <w:tcPr>
            <w:tcW w:w="5333" w:type="dxa"/>
            <w:tcBorders>
              <w:bottom w:val="dashed" w:sz="4" w:space="0" w:color="auto"/>
            </w:tcBorders>
          </w:tcPr>
          <w:p w:rsidR="00F36D85" w:rsidRPr="00A22896" w:rsidRDefault="00F36D85" w:rsidP="005A0770">
            <w:pPr>
              <w:spacing w:line="288" w:lineRule="auto"/>
              <w:jc w:val="both"/>
              <w:outlineLvl w:val="0"/>
              <w:rPr>
                <w:bCs/>
                <w:sz w:val="26"/>
                <w:szCs w:val="26"/>
              </w:rPr>
            </w:pPr>
            <w:r w:rsidRPr="00A22896">
              <w:rPr>
                <w:bCs/>
                <w:sz w:val="26"/>
                <w:szCs w:val="26"/>
              </w:rPr>
              <w:t>- GV tổ chức cho HS xem 1 đoạn video “10 vạn câu hỏi vì sao”</w:t>
            </w:r>
          </w:p>
          <w:p w:rsidR="00F36D85" w:rsidRPr="00A22896" w:rsidRDefault="00F36D85" w:rsidP="005A0770">
            <w:pPr>
              <w:spacing w:line="288" w:lineRule="auto"/>
              <w:jc w:val="both"/>
              <w:outlineLvl w:val="0"/>
              <w:rPr>
                <w:bCs/>
                <w:sz w:val="26"/>
                <w:szCs w:val="26"/>
              </w:rPr>
            </w:pPr>
            <w:r w:rsidRPr="00A22896">
              <w:rPr>
                <w:bCs/>
                <w:sz w:val="26"/>
                <w:szCs w:val="26"/>
              </w:rPr>
              <w:t>? Qua video em biết thêm được điều gì?</w:t>
            </w:r>
          </w:p>
          <w:p w:rsidR="00F36D85" w:rsidRPr="00A22896" w:rsidRDefault="00F36D85" w:rsidP="005A0770">
            <w:pPr>
              <w:spacing w:line="288" w:lineRule="auto"/>
              <w:jc w:val="both"/>
              <w:outlineLvl w:val="0"/>
              <w:rPr>
                <w:bCs/>
                <w:sz w:val="26"/>
                <w:szCs w:val="26"/>
              </w:rPr>
            </w:pPr>
            <w:r w:rsidRPr="00A22896">
              <w:rPr>
                <w:bCs/>
                <w:sz w:val="26"/>
                <w:szCs w:val="26"/>
              </w:rPr>
              <w:t xml:space="preserve">+ GV nhận xét tuyên dương </w:t>
            </w:r>
          </w:p>
          <w:p w:rsidR="00F36D85" w:rsidRPr="00A22896" w:rsidRDefault="00F36D85" w:rsidP="005A0770">
            <w:pPr>
              <w:spacing w:line="288" w:lineRule="auto"/>
              <w:jc w:val="both"/>
              <w:outlineLvl w:val="0"/>
              <w:rPr>
                <w:bCs/>
                <w:sz w:val="26"/>
                <w:szCs w:val="26"/>
              </w:rPr>
            </w:pPr>
            <w:r w:rsidRPr="00A22896">
              <w:rPr>
                <w:bCs/>
                <w:sz w:val="26"/>
                <w:szCs w:val="26"/>
              </w:rPr>
              <w:t>- GV dẫn dắt vào bài mới.</w:t>
            </w:r>
          </w:p>
        </w:tc>
        <w:tc>
          <w:tcPr>
            <w:tcW w:w="4585" w:type="dxa"/>
            <w:tcBorders>
              <w:bottom w:val="dashed" w:sz="4" w:space="0" w:color="auto"/>
            </w:tcBorders>
          </w:tcPr>
          <w:p w:rsidR="00F36D85" w:rsidRPr="00A22896" w:rsidRDefault="00F36D85" w:rsidP="005A0770">
            <w:pPr>
              <w:spacing w:line="288" w:lineRule="auto"/>
              <w:jc w:val="both"/>
              <w:rPr>
                <w:bCs/>
                <w:sz w:val="26"/>
                <w:szCs w:val="26"/>
              </w:rPr>
            </w:pPr>
            <w:r w:rsidRPr="00A22896">
              <w:rPr>
                <w:sz w:val="26"/>
                <w:szCs w:val="26"/>
              </w:rPr>
              <w:t>- HS quan sát, theo dõi</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trả lời: (trả lời theo câu hỏi cụ thể trong video GV chọn)</w:t>
            </w:r>
          </w:p>
        </w:tc>
      </w:tr>
      <w:tr w:rsidR="00F36D85" w:rsidRPr="00A22896" w:rsidTr="005A0770">
        <w:tc>
          <w:tcPr>
            <w:tcW w:w="9918" w:type="dxa"/>
            <w:gridSpan w:val="2"/>
            <w:tcBorders>
              <w:top w:val="dashed" w:sz="4" w:space="0" w:color="auto"/>
              <w:bottom w:val="dashed" w:sz="4" w:space="0" w:color="auto"/>
            </w:tcBorders>
          </w:tcPr>
          <w:p w:rsidR="00F36D85" w:rsidRPr="00A22896" w:rsidRDefault="00F36D85" w:rsidP="005A0770">
            <w:pPr>
              <w:spacing w:line="288" w:lineRule="auto"/>
              <w:jc w:val="both"/>
              <w:rPr>
                <w:b/>
                <w:bCs/>
                <w:iCs/>
                <w:sz w:val="26"/>
                <w:szCs w:val="26"/>
              </w:rPr>
            </w:pPr>
            <w:r w:rsidRPr="00A22896">
              <w:rPr>
                <w:b/>
                <w:bCs/>
                <w:iCs/>
                <w:sz w:val="26"/>
                <w:szCs w:val="26"/>
              </w:rPr>
              <w:lastRenderedPageBreak/>
              <w:t>2. Luyện tập:</w:t>
            </w:r>
          </w:p>
          <w:p w:rsidR="00F36D85" w:rsidRPr="00A22896" w:rsidRDefault="00F36D85" w:rsidP="005A0770">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F36D85" w:rsidRPr="00A22896" w:rsidRDefault="00F36D85" w:rsidP="005A0770">
            <w:pPr>
              <w:spacing w:line="288" w:lineRule="auto"/>
              <w:ind w:firstLine="360"/>
              <w:jc w:val="both"/>
              <w:rPr>
                <w:sz w:val="26"/>
                <w:szCs w:val="26"/>
              </w:rPr>
            </w:pPr>
            <w:r w:rsidRPr="00A22896">
              <w:rPr>
                <w:sz w:val="26"/>
                <w:szCs w:val="26"/>
              </w:rPr>
              <w:t>+ Biết thể hiện thái độ đồng tình hay không đồng tình với các hành vi, biểu hiện về việc ham học hỏi và không ham học hỏi của người khác.</w:t>
            </w:r>
          </w:p>
          <w:p w:rsidR="00F36D85" w:rsidRPr="00A22896" w:rsidRDefault="00F36D85" w:rsidP="005A0770">
            <w:pPr>
              <w:spacing w:line="288" w:lineRule="auto"/>
              <w:ind w:firstLine="360"/>
              <w:jc w:val="both"/>
              <w:rPr>
                <w:sz w:val="26"/>
                <w:szCs w:val="26"/>
              </w:rPr>
            </w:pPr>
            <w:r w:rsidRPr="00A22896">
              <w:rPr>
                <w:sz w:val="26"/>
                <w:szCs w:val="26"/>
              </w:rPr>
              <w:t>+ Biết cách ứng xử phù hợp với việc ham học hỏi của bản thân.</w:t>
            </w:r>
          </w:p>
          <w:p w:rsidR="00F36D85" w:rsidRPr="00A22896" w:rsidRDefault="00F36D85" w:rsidP="005A0770">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F36D85" w:rsidRPr="00A22896" w:rsidTr="005A0770">
        <w:tc>
          <w:tcPr>
            <w:tcW w:w="5333" w:type="dxa"/>
            <w:tcBorders>
              <w:top w:val="dashed" w:sz="4" w:space="0" w:color="auto"/>
              <w:bottom w:val="dashed" w:sz="4" w:space="0" w:color="auto"/>
            </w:tcBorders>
          </w:tcPr>
          <w:p w:rsidR="00F36D85" w:rsidRPr="00A22896" w:rsidRDefault="00F36D85" w:rsidP="005A0770">
            <w:pPr>
              <w:spacing w:line="288" w:lineRule="auto"/>
              <w:jc w:val="both"/>
              <w:rPr>
                <w:b/>
                <w:bCs/>
                <w:iCs/>
                <w:sz w:val="26"/>
                <w:szCs w:val="26"/>
              </w:rPr>
            </w:pPr>
            <w:r w:rsidRPr="00A22896">
              <w:rPr>
                <w:b/>
                <w:sz w:val="26"/>
                <w:szCs w:val="26"/>
              </w:rPr>
              <w:t>Hoạt động 1: Em đồng tình hay không đông tình với hành vi, biểu hiện nào sau đây. Vì sao? (Làm việc nhóm 4)</w:t>
            </w:r>
          </w:p>
          <w:p w:rsidR="00F36D85" w:rsidRPr="00A22896" w:rsidRDefault="00F36D85" w:rsidP="005A0770">
            <w:pPr>
              <w:spacing w:line="288" w:lineRule="auto"/>
              <w:jc w:val="both"/>
              <w:rPr>
                <w:sz w:val="26"/>
                <w:szCs w:val="26"/>
              </w:rPr>
            </w:pPr>
            <w:r w:rsidRPr="00A22896">
              <w:rPr>
                <w:sz w:val="26"/>
                <w:szCs w:val="26"/>
              </w:rPr>
              <w:t>- GV mời HS nêu yêu cầu.</w:t>
            </w:r>
          </w:p>
          <w:p w:rsidR="00F36D85" w:rsidRPr="00A22896" w:rsidRDefault="00F36D85" w:rsidP="005A0770">
            <w:pPr>
              <w:spacing w:line="288" w:lineRule="auto"/>
              <w:jc w:val="both"/>
              <w:rPr>
                <w:sz w:val="26"/>
                <w:szCs w:val="26"/>
              </w:rPr>
            </w:pPr>
            <w:r w:rsidRPr="00A22896">
              <w:rPr>
                <w:sz w:val="26"/>
                <w:szCs w:val="26"/>
              </w:rPr>
              <w:t xml:space="preserve">- GV yêu cầu HS thảo luận nhóm 4 bày tỏ ý kiến về từng hành vi, biểu hiện: </w:t>
            </w:r>
          </w:p>
          <w:p w:rsidR="00F36D85" w:rsidRPr="00A22896" w:rsidRDefault="00F36D85" w:rsidP="005A0770">
            <w:pPr>
              <w:spacing w:line="288" w:lineRule="auto"/>
              <w:jc w:val="both"/>
              <w:rPr>
                <w:noProof/>
                <w:sz w:val="26"/>
                <w:szCs w:val="26"/>
              </w:rPr>
            </w:pPr>
            <w:r w:rsidRPr="00A22896">
              <w:rPr>
                <w:noProof/>
                <w:sz w:val="26"/>
                <w:szCs w:val="26"/>
              </w:rPr>
              <w:t>a, Bình không tập trung lắng nghe cô giáo giảng bài.</w:t>
            </w:r>
          </w:p>
          <w:p w:rsidR="00F36D85" w:rsidRPr="00A22896" w:rsidRDefault="00F36D85" w:rsidP="005A0770">
            <w:pPr>
              <w:spacing w:line="288" w:lineRule="auto"/>
              <w:jc w:val="both"/>
              <w:rPr>
                <w:sz w:val="26"/>
                <w:szCs w:val="26"/>
              </w:rPr>
            </w:pPr>
            <w:r w:rsidRPr="00A22896">
              <w:rPr>
                <w:sz w:val="26"/>
                <w:szCs w:val="26"/>
              </w:rPr>
              <w:t>b, Dũng thường xuyên đặt câu hỏi nhờ cô giáo giải đáp.</w:t>
            </w:r>
          </w:p>
          <w:p w:rsidR="00F36D85" w:rsidRPr="00A22896" w:rsidRDefault="00F36D85" w:rsidP="005A0770">
            <w:pPr>
              <w:spacing w:line="288" w:lineRule="auto"/>
              <w:jc w:val="both"/>
              <w:rPr>
                <w:sz w:val="26"/>
                <w:szCs w:val="26"/>
              </w:rPr>
            </w:pPr>
            <w:r w:rsidRPr="00A22896">
              <w:rPr>
                <w:sz w:val="26"/>
                <w:szCs w:val="26"/>
              </w:rPr>
              <w:t>c, Huệ có thói quen đọc sách và chia sẻ điều đọc được với bạn bè.</w:t>
            </w:r>
          </w:p>
          <w:p w:rsidR="00F36D85" w:rsidRPr="00A22896" w:rsidRDefault="00F36D85" w:rsidP="005A0770">
            <w:pPr>
              <w:spacing w:line="288" w:lineRule="auto"/>
              <w:jc w:val="both"/>
              <w:rPr>
                <w:sz w:val="26"/>
                <w:szCs w:val="26"/>
              </w:rPr>
            </w:pPr>
            <w:r w:rsidRPr="00A22896">
              <w:rPr>
                <w:sz w:val="26"/>
                <w:szCs w:val="26"/>
              </w:rPr>
              <w:t>d, Trúc hay quan sát, lắng nghe những hiện tượng trong cuộc sống xung quanh.</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Gọi các nhóm nhận xét.</w:t>
            </w:r>
          </w:p>
          <w:p w:rsidR="00F36D85" w:rsidRPr="00A22896" w:rsidRDefault="00F36D85" w:rsidP="005A0770">
            <w:pPr>
              <w:spacing w:line="288" w:lineRule="auto"/>
              <w:jc w:val="both"/>
              <w:rPr>
                <w:sz w:val="26"/>
                <w:szCs w:val="26"/>
              </w:rPr>
            </w:pPr>
            <w:r w:rsidRPr="00A22896">
              <w:rPr>
                <w:sz w:val="26"/>
                <w:szCs w:val="26"/>
              </w:rPr>
              <w:t>GV nhận xét, chốt.</w:t>
            </w:r>
          </w:p>
        </w:tc>
        <w:tc>
          <w:tcPr>
            <w:tcW w:w="4585" w:type="dxa"/>
            <w:tcBorders>
              <w:top w:val="dashed" w:sz="4" w:space="0" w:color="auto"/>
              <w:bottom w:val="dashed" w:sz="4" w:space="0" w:color="auto"/>
            </w:tcBorders>
          </w:tcPr>
          <w:p w:rsidR="00F36D85" w:rsidRPr="00A22896" w:rsidRDefault="00F36D85" w:rsidP="005A0770">
            <w:pPr>
              <w:spacing w:line="288" w:lineRule="auto"/>
              <w:rPr>
                <w:sz w:val="26"/>
                <w:szCs w:val="26"/>
              </w:rPr>
            </w:pPr>
          </w:p>
          <w:p w:rsidR="00F36D85" w:rsidRPr="00A22896" w:rsidRDefault="00F36D85" w:rsidP="005A0770">
            <w:pPr>
              <w:spacing w:line="288" w:lineRule="auto"/>
              <w:rPr>
                <w:sz w:val="26"/>
                <w:szCs w:val="26"/>
              </w:rPr>
            </w:pPr>
          </w:p>
          <w:p w:rsidR="00F36D85" w:rsidRPr="00A22896" w:rsidRDefault="00F36D85" w:rsidP="005A0770">
            <w:pPr>
              <w:spacing w:line="288" w:lineRule="auto"/>
              <w:rPr>
                <w:sz w:val="26"/>
                <w:szCs w:val="26"/>
              </w:rPr>
            </w:pPr>
          </w:p>
          <w:p w:rsidR="00F36D85" w:rsidRPr="00A22896" w:rsidRDefault="00F36D85" w:rsidP="005A0770">
            <w:pPr>
              <w:spacing w:line="288" w:lineRule="auto"/>
              <w:rPr>
                <w:sz w:val="26"/>
                <w:szCs w:val="26"/>
              </w:rPr>
            </w:pPr>
            <w:r w:rsidRPr="00A22896">
              <w:rPr>
                <w:sz w:val="26"/>
                <w:szCs w:val="26"/>
              </w:rPr>
              <w:t xml:space="preserve">- 1 HS nêu yêu cầu. </w:t>
            </w:r>
          </w:p>
          <w:p w:rsidR="00F36D85" w:rsidRPr="00A22896" w:rsidRDefault="00F36D85" w:rsidP="005A0770">
            <w:pPr>
              <w:spacing w:line="288" w:lineRule="auto"/>
              <w:jc w:val="both"/>
              <w:rPr>
                <w:sz w:val="26"/>
                <w:szCs w:val="26"/>
              </w:rPr>
            </w:pPr>
            <w:r w:rsidRPr="00A22896">
              <w:rPr>
                <w:sz w:val="26"/>
                <w:szCs w:val="26"/>
              </w:rPr>
              <w:t>- Các nhóm tiến hành thảo luận:</w:t>
            </w:r>
          </w:p>
          <w:p w:rsidR="00F36D85" w:rsidRPr="00A22896" w:rsidRDefault="00F36D85" w:rsidP="005A0770">
            <w:pPr>
              <w:spacing w:line="288" w:lineRule="auto"/>
              <w:jc w:val="both"/>
              <w:rPr>
                <w:sz w:val="26"/>
                <w:szCs w:val="26"/>
              </w:rPr>
            </w:pPr>
            <w:r w:rsidRPr="00A22896">
              <w:rPr>
                <w:sz w:val="26"/>
                <w:szCs w:val="26"/>
              </w:rPr>
              <w:t>- Đại diện các nhóm bày tỏ ý kiến.</w:t>
            </w:r>
          </w:p>
          <w:p w:rsidR="00F36D85" w:rsidRPr="00A22896" w:rsidRDefault="00F36D85" w:rsidP="005A0770">
            <w:pPr>
              <w:spacing w:line="288" w:lineRule="auto"/>
              <w:jc w:val="both"/>
              <w:rPr>
                <w:sz w:val="26"/>
                <w:szCs w:val="26"/>
              </w:rPr>
            </w:pPr>
            <w:r w:rsidRPr="00A22896">
              <w:rPr>
                <w:sz w:val="26"/>
                <w:szCs w:val="26"/>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rsidR="00F36D85" w:rsidRPr="00A22896" w:rsidRDefault="00F36D85" w:rsidP="005A0770">
            <w:pPr>
              <w:spacing w:line="288" w:lineRule="auto"/>
              <w:jc w:val="both"/>
              <w:rPr>
                <w:sz w:val="26"/>
                <w:szCs w:val="26"/>
              </w:rPr>
            </w:pPr>
            <w:r w:rsidRPr="00A22896">
              <w:rPr>
                <w:sz w:val="26"/>
                <w:szCs w:val="26"/>
              </w:rPr>
              <w:t>+ Không đồng tình với bạn Bình ở tình huống a vì bạn Bình không tập trung lắng nghe cô giáo giảng bài, như vậy bạn sẽ không tiếp thu được bài học.</w:t>
            </w:r>
          </w:p>
          <w:p w:rsidR="00F36D85" w:rsidRPr="00A22896" w:rsidRDefault="00F36D85" w:rsidP="005A0770">
            <w:pPr>
              <w:spacing w:line="288" w:lineRule="auto"/>
              <w:jc w:val="both"/>
              <w:rPr>
                <w:sz w:val="26"/>
                <w:szCs w:val="26"/>
              </w:rPr>
            </w:pPr>
            <w:r w:rsidRPr="00A22896">
              <w:rPr>
                <w:sz w:val="26"/>
                <w:szCs w:val="26"/>
              </w:rPr>
              <w:t>- Các nhóm nhận xét.</w:t>
            </w:r>
          </w:p>
          <w:p w:rsidR="00F36D85" w:rsidRPr="00A22896" w:rsidRDefault="00F36D85" w:rsidP="005A0770">
            <w:pPr>
              <w:spacing w:line="288" w:lineRule="auto"/>
              <w:jc w:val="both"/>
              <w:rPr>
                <w:sz w:val="26"/>
                <w:szCs w:val="26"/>
              </w:rPr>
            </w:pPr>
            <w:r w:rsidRPr="00A22896">
              <w:rPr>
                <w:sz w:val="26"/>
                <w:szCs w:val="26"/>
              </w:rPr>
              <w:t>- HS lắng nghe</w:t>
            </w:r>
          </w:p>
        </w:tc>
      </w:tr>
      <w:tr w:rsidR="00F36D85" w:rsidRPr="00A22896" w:rsidTr="005A0770">
        <w:tc>
          <w:tcPr>
            <w:tcW w:w="5333" w:type="dxa"/>
            <w:tcBorders>
              <w:top w:val="dashed" w:sz="4" w:space="0" w:color="auto"/>
              <w:bottom w:val="dashed" w:sz="4" w:space="0" w:color="auto"/>
            </w:tcBorders>
          </w:tcPr>
          <w:p w:rsidR="00F36D85" w:rsidRPr="00A22896" w:rsidRDefault="00F36D85" w:rsidP="005A0770">
            <w:pPr>
              <w:spacing w:line="288" w:lineRule="auto"/>
              <w:jc w:val="both"/>
              <w:rPr>
                <w:b/>
                <w:sz w:val="26"/>
                <w:szCs w:val="26"/>
              </w:rPr>
            </w:pPr>
            <w:r w:rsidRPr="00A22896">
              <w:rPr>
                <w:b/>
                <w:sz w:val="26"/>
                <w:szCs w:val="26"/>
              </w:rPr>
              <w:t>Hoạt động 2: Xử lí tình huống (làm việc nhóm 3)</w:t>
            </w:r>
          </w:p>
          <w:p w:rsidR="00F36D85" w:rsidRPr="00A22896" w:rsidRDefault="00F36D85" w:rsidP="005A0770">
            <w:pPr>
              <w:spacing w:line="288" w:lineRule="auto"/>
              <w:jc w:val="both"/>
              <w:rPr>
                <w:sz w:val="26"/>
                <w:szCs w:val="26"/>
              </w:rPr>
            </w:pPr>
            <w:r w:rsidRPr="00A22896">
              <w:rPr>
                <w:sz w:val="26"/>
                <w:szCs w:val="26"/>
              </w:rPr>
              <w:t xml:space="preserve">- GV mời HS nêu yêu cầu. </w:t>
            </w:r>
          </w:p>
          <w:p w:rsidR="00F36D85" w:rsidRPr="00A22896" w:rsidRDefault="00F36D85" w:rsidP="005A0770">
            <w:pPr>
              <w:spacing w:line="288" w:lineRule="auto"/>
              <w:jc w:val="both"/>
              <w:rPr>
                <w:sz w:val="26"/>
                <w:szCs w:val="26"/>
              </w:rPr>
            </w:pPr>
            <w:r w:rsidRPr="00A22896">
              <w:rPr>
                <w:sz w:val="26"/>
                <w:szCs w:val="26"/>
              </w:rPr>
              <w:t>- Gv chia tổ 1, 2 xủa lí tình huống 1; tổ 3 xủ lí tình huống 2.</w:t>
            </w:r>
          </w:p>
          <w:p w:rsidR="00F36D85" w:rsidRPr="00A22896" w:rsidRDefault="00F36D85" w:rsidP="005A0770">
            <w:pPr>
              <w:spacing w:line="288" w:lineRule="auto"/>
              <w:jc w:val="both"/>
              <w:rPr>
                <w:sz w:val="26"/>
                <w:szCs w:val="26"/>
              </w:rPr>
            </w:pPr>
            <w:r w:rsidRPr="00A22896">
              <w:rPr>
                <w:sz w:val="26"/>
                <w:szCs w:val="26"/>
              </w:rPr>
              <w:t>- GV yêu cầu HS thảo luận nhóm 3 lựa chọn tình huống sắm vai và xử lí tình huống đó.</w:t>
            </w:r>
          </w:p>
          <w:p w:rsidR="00F36D85" w:rsidRPr="00A22896" w:rsidRDefault="00F36D85" w:rsidP="005A0770">
            <w:pPr>
              <w:spacing w:line="288" w:lineRule="auto"/>
              <w:jc w:val="both"/>
              <w:rPr>
                <w:sz w:val="26"/>
                <w:szCs w:val="26"/>
              </w:rPr>
            </w:pPr>
            <w:r w:rsidRPr="00A22896">
              <w:rPr>
                <w:sz w:val="26"/>
                <w:szCs w:val="26"/>
              </w:rPr>
              <w:t>+ Tình huống</w:t>
            </w:r>
            <w:r>
              <w:rPr>
                <w:sz w:val="26"/>
                <w:szCs w:val="26"/>
              </w:rPr>
              <w:t xml:space="preserve"> 1: Trong khi các bạn hào hứng </w:t>
            </w:r>
            <w:r w:rsidRPr="00A22896">
              <w:rPr>
                <w:sz w:val="26"/>
                <w:szCs w:val="26"/>
              </w:rPr>
              <w:t>chia sẻ, thảo luận nhóm, Minh và Hoàng vẫn say sưa bàn luận về bộ phim hoạt hình đã xem.</w:t>
            </w:r>
          </w:p>
          <w:p w:rsidR="00F36D85" w:rsidRPr="00A22896" w:rsidRDefault="00F36D85" w:rsidP="005A0770">
            <w:pPr>
              <w:spacing w:line="288" w:lineRule="auto"/>
              <w:jc w:val="both"/>
              <w:rPr>
                <w:sz w:val="26"/>
                <w:szCs w:val="26"/>
              </w:rPr>
            </w:pPr>
            <w:r w:rsidRPr="00A22896">
              <w:rPr>
                <w:sz w:val="26"/>
                <w:szCs w:val="26"/>
              </w:rPr>
              <w:lastRenderedPageBreak/>
              <w:t>+ Tình huống 2: Cô giáo yêu cầu em về nhà sưu tầm chuyện kể về một tấm gương ham học hỏi trong lịch sử Việt nam.</w:t>
            </w:r>
          </w:p>
          <w:p w:rsidR="00F36D85" w:rsidRPr="00A22896" w:rsidRDefault="00F36D85" w:rsidP="005A0770">
            <w:pPr>
              <w:spacing w:line="288" w:lineRule="auto"/>
              <w:jc w:val="both"/>
              <w:rPr>
                <w:sz w:val="26"/>
                <w:szCs w:val="26"/>
              </w:rPr>
            </w:pPr>
            <w:r w:rsidRPr="00A22896">
              <w:rPr>
                <w:sz w:val="26"/>
                <w:szCs w:val="26"/>
              </w:rPr>
              <w:t>- GV mời các nhóm trình bày.</w:t>
            </w:r>
          </w:p>
          <w:p w:rsidR="00F36D85" w:rsidRPr="00A22896" w:rsidRDefault="00F36D85" w:rsidP="005A0770">
            <w:pPr>
              <w:spacing w:line="288" w:lineRule="auto"/>
              <w:jc w:val="both"/>
              <w:rPr>
                <w:sz w:val="26"/>
                <w:szCs w:val="26"/>
              </w:rPr>
            </w:pPr>
            <w:r w:rsidRPr="00A22896">
              <w:rPr>
                <w:sz w:val="26"/>
                <w:szCs w:val="26"/>
              </w:rPr>
              <w:t>- GV mời các nhóm khác nhận xét.</w:t>
            </w:r>
          </w:p>
          <w:p w:rsidR="00F36D85" w:rsidRPr="00A22896" w:rsidRDefault="00F36D85" w:rsidP="005A0770">
            <w:pPr>
              <w:spacing w:line="288" w:lineRule="auto"/>
              <w:jc w:val="both"/>
              <w:rPr>
                <w:noProof/>
                <w:sz w:val="26"/>
                <w:szCs w:val="26"/>
              </w:rPr>
            </w:pPr>
            <w:r w:rsidRPr="00A22896">
              <w:rPr>
                <w:noProof/>
                <w:sz w:val="26"/>
                <w:szCs w:val="26"/>
              </w:rPr>
              <w:t>- GV nhận xét tuyên dương và kết luận:</w:t>
            </w:r>
          </w:p>
          <w:p w:rsidR="00F36D85" w:rsidRPr="00A22896" w:rsidRDefault="00F36D85" w:rsidP="005A0770">
            <w:pPr>
              <w:spacing w:line="288" w:lineRule="auto"/>
              <w:jc w:val="both"/>
              <w:rPr>
                <w:i/>
                <w:sz w:val="26"/>
                <w:szCs w:val="26"/>
              </w:rPr>
            </w:pPr>
            <w:r w:rsidRPr="00A22896">
              <w:rPr>
                <w:i/>
                <w:sz w:val="26"/>
                <w:szCs w:val="26"/>
              </w:rPr>
              <w:t>+ Tình huống 1: HS có thể nhắc nhở Minh và Hoàng giữ trật tự và tập trung, tham gia vào hoạt động thảo luận của nhóm.</w:t>
            </w:r>
          </w:p>
          <w:p w:rsidR="00F36D85" w:rsidRPr="00A22896" w:rsidRDefault="00F36D85" w:rsidP="005A0770">
            <w:pPr>
              <w:spacing w:line="288" w:lineRule="auto"/>
              <w:jc w:val="both"/>
              <w:rPr>
                <w:i/>
                <w:sz w:val="26"/>
                <w:szCs w:val="26"/>
              </w:rPr>
            </w:pPr>
            <w:r w:rsidRPr="00A22896">
              <w:rPr>
                <w:i/>
                <w:sz w:val="26"/>
                <w:szCs w:val="26"/>
              </w:rPr>
              <w:t xml:space="preserve"> + Tình huống 2: HS thu xếp thời gia</w:t>
            </w:r>
            <w:r>
              <w:rPr>
                <w:i/>
                <w:sz w:val="26"/>
                <w:szCs w:val="26"/>
              </w:rPr>
              <w:t>n để sưu tầm câu chuyện trong sá</w:t>
            </w:r>
            <w:r w:rsidRPr="00A22896">
              <w:rPr>
                <w:i/>
                <w:sz w:val="26"/>
                <w:szCs w:val="26"/>
              </w:rPr>
              <w:t>ch, báo hoặc trên mạng internet, có thể nhờ bố \mẹ, thầy cô, bạn bè hỗ trợ.</w:t>
            </w:r>
          </w:p>
        </w:tc>
        <w:tc>
          <w:tcPr>
            <w:tcW w:w="4585" w:type="dxa"/>
            <w:tcBorders>
              <w:top w:val="dashed" w:sz="4" w:space="0" w:color="auto"/>
              <w:bottom w:val="dashed" w:sz="4" w:space="0" w:color="auto"/>
            </w:tcBorders>
          </w:tcPr>
          <w:p w:rsidR="00F36D85" w:rsidRPr="00A22896" w:rsidRDefault="00F36D85" w:rsidP="005A0770">
            <w:pPr>
              <w:spacing w:line="288" w:lineRule="auto"/>
              <w:rPr>
                <w:sz w:val="26"/>
                <w:szCs w:val="26"/>
              </w:rPr>
            </w:pPr>
          </w:p>
          <w:p w:rsidR="00F36D85" w:rsidRPr="00A22896" w:rsidRDefault="00F36D85" w:rsidP="005A0770">
            <w:pPr>
              <w:spacing w:line="288" w:lineRule="auto"/>
              <w:rPr>
                <w:sz w:val="26"/>
                <w:szCs w:val="26"/>
              </w:rPr>
            </w:pPr>
          </w:p>
          <w:p w:rsidR="00F36D85" w:rsidRPr="00A22896" w:rsidRDefault="00F36D85" w:rsidP="005A0770">
            <w:pPr>
              <w:spacing w:line="288" w:lineRule="auto"/>
              <w:rPr>
                <w:sz w:val="26"/>
                <w:szCs w:val="26"/>
              </w:rPr>
            </w:pPr>
            <w:r w:rsidRPr="00A22896">
              <w:rPr>
                <w:sz w:val="26"/>
                <w:szCs w:val="26"/>
              </w:rPr>
              <w:t xml:space="preserve">- 1 HS nêu yêu cầu. </w:t>
            </w:r>
          </w:p>
          <w:p w:rsidR="00F36D85" w:rsidRPr="00A22896" w:rsidRDefault="00F36D85" w:rsidP="005A0770">
            <w:pPr>
              <w:spacing w:line="288" w:lineRule="auto"/>
              <w:jc w:val="both"/>
              <w:rPr>
                <w:sz w:val="26"/>
                <w:szCs w:val="26"/>
              </w:rPr>
            </w:pPr>
            <w:r w:rsidRPr="00A22896">
              <w:rPr>
                <w:sz w:val="26"/>
                <w:szCs w:val="26"/>
              </w:rPr>
              <w:t>- Các nhóm tiến hành sắm vai xử lí tình huống</w:t>
            </w:r>
          </w:p>
          <w:p w:rsidR="00F36D85" w:rsidRPr="00A22896" w:rsidRDefault="00F36D85" w:rsidP="005A0770">
            <w:pPr>
              <w:spacing w:line="288" w:lineRule="auto"/>
              <w:jc w:val="both"/>
              <w:rPr>
                <w:sz w:val="26"/>
                <w:szCs w:val="26"/>
              </w:rPr>
            </w:pPr>
            <w:r w:rsidRPr="00A22896">
              <w:rPr>
                <w:sz w:val="26"/>
                <w:szCs w:val="26"/>
              </w:rPr>
              <w:t>- Các nhóm tiến hành làm việc.</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Đại diện các nhóm trình bày</w:t>
            </w:r>
          </w:p>
          <w:p w:rsidR="00F36D85" w:rsidRPr="00A22896" w:rsidRDefault="00F36D85" w:rsidP="005A0770">
            <w:pPr>
              <w:spacing w:line="288" w:lineRule="auto"/>
              <w:jc w:val="both"/>
              <w:rPr>
                <w:sz w:val="26"/>
                <w:szCs w:val="26"/>
              </w:rPr>
            </w:pPr>
            <w:r w:rsidRPr="00A22896">
              <w:rPr>
                <w:sz w:val="26"/>
                <w:szCs w:val="26"/>
              </w:rPr>
              <w:t>- Các nhóm khác nhận xét.</w:t>
            </w:r>
          </w:p>
          <w:p w:rsidR="00F36D85" w:rsidRPr="00A22896" w:rsidRDefault="00F36D85" w:rsidP="005A0770">
            <w:pPr>
              <w:spacing w:line="288" w:lineRule="auto"/>
              <w:jc w:val="both"/>
              <w:rPr>
                <w:sz w:val="26"/>
                <w:szCs w:val="26"/>
              </w:rPr>
            </w:pPr>
            <w:r w:rsidRPr="00A22896">
              <w:rPr>
                <w:sz w:val="26"/>
                <w:szCs w:val="26"/>
              </w:rPr>
              <w:t>- HS lắng nghe, rút kinh nghiệm</w:t>
            </w:r>
          </w:p>
        </w:tc>
      </w:tr>
      <w:tr w:rsidR="00F36D85" w:rsidRPr="00A22896" w:rsidTr="005A0770">
        <w:tc>
          <w:tcPr>
            <w:tcW w:w="9918" w:type="dxa"/>
            <w:gridSpan w:val="2"/>
            <w:tcBorders>
              <w:top w:val="dashed" w:sz="4" w:space="0" w:color="auto"/>
              <w:bottom w:val="dashed" w:sz="4" w:space="0" w:color="auto"/>
            </w:tcBorders>
          </w:tcPr>
          <w:p w:rsidR="00F36D85" w:rsidRPr="00A22896" w:rsidRDefault="00F36D85" w:rsidP="005A0770">
            <w:pPr>
              <w:spacing w:line="288" w:lineRule="auto"/>
              <w:jc w:val="both"/>
              <w:rPr>
                <w:b/>
                <w:sz w:val="26"/>
                <w:szCs w:val="26"/>
              </w:rPr>
            </w:pPr>
            <w:r w:rsidRPr="00A22896">
              <w:rPr>
                <w:b/>
                <w:sz w:val="26"/>
                <w:szCs w:val="26"/>
              </w:rPr>
              <w:lastRenderedPageBreak/>
              <w:t>3. Vận dụng.</w:t>
            </w:r>
          </w:p>
          <w:p w:rsidR="00F36D85" w:rsidRPr="00A22896" w:rsidRDefault="00F36D85" w:rsidP="005A0770">
            <w:pPr>
              <w:spacing w:line="288" w:lineRule="auto"/>
              <w:rPr>
                <w:sz w:val="26"/>
                <w:szCs w:val="26"/>
              </w:rPr>
            </w:pPr>
            <w:r w:rsidRPr="00A22896">
              <w:rPr>
                <w:sz w:val="26"/>
                <w:szCs w:val="26"/>
              </w:rPr>
              <w:t>- Mục tiêu:</w:t>
            </w:r>
          </w:p>
          <w:p w:rsidR="00F36D85" w:rsidRPr="00E80A94" w:rsidRDefault="00F36D85" w:rsidP="005A0770">
            <w:pPr>
              <w:spacing w:line="288" w:lineRule="auto"/>
              <w:jc w:val="both"/>
              <w:rPr>
                <w:sz w:val="26"/>
                <w:szCs w:val="26"/>
              </w:rPr>
            </w:pPr>
            <w:r w:rsidRPr="00E80A94">
              <w:rPr>
                <w:sz w:val="26"/>
                <w:szCs w:val="26"/>
              </w:rPr>
              <w:t xml:space="preserve">+ </w:t>
            </w:r>
            <w:r w:rsidRPr="00A22896">
              <w:rPr>
                <w:sz w:val="26"/>
                <w:szCs w:val="26"/>
              </w:rPr>
              <w:t>Rèn luyện tính ham học hỏi thông qua việc quan sát môi trường xung quanh.</w:t>
            </w:r>
          </w:p>
          <w:p w:rsidR="00F36D85" w:rsidRPr="00A22896" w:rsidRDefault="00F36D85" w:rsidP="005A0770">
            <w:pPr>
              <w:spacing w:line="288" w:lineRule="auto"/>
              <w:rPr>
                <w:sz w:val="26"/>
                <w:szCs w:val="26"/>
              </w:rPr>
            </w:pPr>
            <w:r w:rsidRPr="00A22896">
              <w:rPr>
                <w:sz w:val="26"/>
                <w:szCs w:val="26"/>
                <w:lang w:val="en-US"/>
              </w:rPr>
              <w:t>- Cách tiến hành:</w:t>
            </w:r>
          </w:p>
        </w:tc>
      </w:tr>
      <w:tr w:rsidR="00F36D85" w:rsidRPr="00A22896" w:rsidTr="005A0770">
        <w:tc>
          <w:tcPr>
            <w:tcW w:w="5333" w:type="dxa"/>
            <w:tcBorders>
              <w:top w:val="dashed" w:sz="4" w:space="0" w:color="auto"/>
              <w:bottom w:val="dashed" w:sz="4" w:space="0" w:color="auto"/>
            </w:tcBorders>
          </w:tcPr>
          <w:p w:rsidR="00F36D85" w:rsidRPr="00A22896" w:rsidRDefault="00F36D85" w:rsidP="005A0770">
            <w:pPr>
              <w:spacing w:line="288" w:lineRule="auto"/>
              <w:jc w:val="both"/>
              <w:rPr>
                <w:sz w:val="26"/>
                <w:szCs w:val="26"/>
              </w:rPr>
            </w:pPr>
            <w:r w:rsidRPr="00A22896">
              <w:rPr>
                <w:sz w:val="26"/>
                <w:szCs w:val="26"/>
              </w:rPr>
              <w:t>- GV mời HS nêu yêu cầu.</w:t>
            </w:r>
          </w:p>
          <w:p w:rsidR="00F36D85" w:rsidRPr="00A22896" w:rsidRDefault="00F36D85" w:rsidP="005A0770">
            <w:pPr>
              <w:spacing w:line="288" w:lineRule="auto"/>
              <w:jc w:val="both"/>
              <w:rPr>
                <w:sz w:val="26"/>
                <w:szCs w:val="26"/>
              </w:rPr>
            </w:pPr>
            <w:r w:rsidRPr="00A22896">
              <w:rPr>
                <w:sz w:val="26"/>
                <w:szCs w:val="26"/>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rsidR="00F36D85" w:rsidRPr="00A22896" w:rsidRDefault="00F36D85" w:rsidP="005A0770">
            <w:pPr>
              <w:spacing w:line="288" w:lineRule="auto"/>
              <w:jc w:val="both"/>
              <w:rPr>
                <w:sz w:val="26"/>
                <w:szCs w:val="26"/>
              </w:rPr>
            </w:pPr>
            <w:r w:rsidRPr="00A22896">
              <w:rPr>
                <w:sz w:val="26"/>
                <w:szCs w:val="26"/>
              </w:rPr>
              <w:t>+ GV yêu cầu HS chia sẻ những điều mà mình đã quan sát được.</w:t>
            </w:r>
          </w:p>
          <w:p w:rsidR="00F36D85" w:rsidRPr="00A22896" w:rsidRDefault="00F36D85" w:rsidP="005A0770">
            <w:pPr>
              <w:spacing w:line="288" w:lineRule="auto"/>
              <w:jc w:val="both"/>
              <w:rPr>
                <w:sz w:val="26"/>
                <w:szCs w:val="26"/>
              </w:rPr>
            </w:pPr>
            <w:r w:rsidRPr="00A22896">
              <w:rPr>
                <w:sz w:val="26"/>
                <w:szCs w:val="26"/>
              </w:rPr>
              <w:t>- Yêu cầu HS nộp lại cuốn sổ mà mình đã ghi chép được.</w:t>
            </w:r>
          </w:p>
          <w:p w:rsidR="00F36D85" w:rsidRPr="00A22896" w:rsidRDefault="00F36D85" w:rsidP="005A0770">
            <w:pPr>
              <w:spacing w:line="288" w:lineRule="auto"/>
              <w:jc w:val="both"/>
              <w:rPr>
                <w:sz w:val="26"/>
                <w:szCs w:val="26"/>
              </w:rPr>
            </w:pPr>
            <w:r w:rsidRPr="00A22896">
              <w:rPr>
                <w:sz w:val="26"/>
                <w:szCs w:val="26"/>
              </w:rPr>
              <w:t>- GV nhận xét, tuyên dương.</w:t>
            </w:r>
          </w:p>
          <w:p w:rsidR="00F36D85" w:rsidRPr="00A22896" w:rsidRDefault="00F36D85" w:rsidP="005A0770">
            <w:pPr>
              <w:spacing w:line="288" w:lineRule="auto"/>
              <w:jc w:val="both"/>
              <w:rPr>
                <w:sz w:val="26"/>
                <w:szCs w:val="26"/>
              </w:rPr>
            </w:pPr>
            <w:r w:rsidRPr="00A22896">
              <w:rPr>
                <w:sz w:val="26"/>
                <w:szCs w:val="26"/>
              </w:rPr>
              <w:t>- Gv cho HS đọc lời khuyên trong SGK</w:t>
            </w:r>
          </w:p>
          <w:p w:rsidR="00F36D85" w:rsidRPr="00A22896" w:rsidRDefault="00F36D85" w:rsidP="005A0770">
            <w:pPr>
              <w:spacing w:line="288" w:lineRule="auto"/>
              <w:jc w:val="both"/>
              <w:rPr>
                <w:sz w:val="26"/>
                <w:szCs w:val="26"/>
              </w:rPr>
            </w:pPr>
            <w:r w:rsidRPr="00A22896">
              <w:rPr>
                <w:sz w:val="26"/>
                <w:szCs w:val="26"/>
              </w:rPr>
              <w:t>- GV nhận xét giờ học</w:t>
            </w:r>
          </w:p>
        </w:tc>
        <w:tc>
          <w:tcPr>
            <w:tcW w:w="4585" w:type="dxa"/>
            <w:tcBorders>
              <w:top w:val="dashed" w:sz="4" w:space="0" w:color="auto"/>
              <w:bottom w:val="dashed" w:sz="4" w:space="0" w:color="auto"/>
            </w:tcBorders>
          </w:tcPr>
          <w:p w:rsidR="00F36D85" w:rsidRPr="00A22896" w:rsidRDefault="00F36D85" w:rsidP="005A0770">
            <w:pPr>
              <w:spacing w:line="288" w:lineRule="auto"/>
              <w:jc w:val="both"/>
              <w:rPr>
                <w:sz w:val="26"/>
                <w:szCs w:val="26"/>
              </w:rPr>
            </w:pPr>
            <w:r w:rsidRPr="00A22896">
              <w:rPr>
                <w:sz w:val="26"/>
                <w:szCs w:val="26"/>
              </w:rPr>
              <w:t>- 1 HS đọc yêu cầu phần vận dụng.</w:t>
            </w:r>
          </w:p>
          <w:p w:rsidR="00F36D85" w:rsidRPr="00A22896" w:rsidRDefault="00F36D85" w:rsidP="005A0770">
            <w:pPr>
              <w:spacing w:line="288" w:lineRule="auto"/>
              <w:jc w:val="both"/>
              <w:rPr>
                <w:sz w:val="26"/>
                <w:szCs w:val="26"/>
              </w:rPr>
            </w:pPr>
            <w:r w:rsidRPr="00A22896">
              <w:rPr>
                <w:sz w:val="26"/>
                <w:szCs w:val="26"/>
              </w:rPr>
              <w:t>- Cả lớp làm việc theo yêu cầu của GV.</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- 2- 3 HS chia sẻ</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thực hiện</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lắng nghe</w:t>
            </w:r>
          </w:p>
          <w:p w:rsidR="00F36D85" w:rsidRPr="00A22896" w:rsidRDefault="00F36D85" w:rsidP="005A0770">
            <w:pPr>
              <w:spacing w:line="288" w:lineRule="auto"/>
              <w:jc w:val="both"/>
              <w:rPr>
                <w:sz w:val="26"/>
                <w:szCs w:val="26"/>
              </w:rPr>
            </w:pPr>
            <w:r w:rsidRPr="00A22896">
              <w:rPr>
                <w:sz w:val="26"/>
                <w:szCs w:val="26"/>
              </w:rPr>
              <w:t>- 1 HS đọc to, lớp đọc thầm</w:t>
            </w:r>
          </w:p>
          <w:p w:rsidR="00F36D85" w:rsidRPr="00A22896" w:rsidRDefault="00F36D85" w:rsidP="005A0770">
            <w:pPr>
              <w:spacing w:line="288" w:lineRule="auto"/>
              <w:jc w:val="both"/>
              <w:rPr>
                <w:sz w:val="26"/>
                <w:szCs w:val="26"/>
              </w:rPr>
            </w:pPr>
          </w:p>
        </w:tc>
      </w:tr>
    </w:tbl>
    <w:p w:rsidR="00F36D85" w:rsidRDefault="00F36D85" w:rsidP="00F36D85">
      <w:pPr>
        <w:spacing w:line="288" w:lineRule="auto"/>
        <w:ind w:left="720" w:hanging="720"/>
        <w:jc w:val="center"/>
        <w:rPr>
          <w:b/>
          <w:bCs/>
          <w:sz w:val="26"/>
          <w:szCs w:val="26"/>
          <w:u w:val="single"/>
        </w:rPr>
      </w:pPr>
    </w:p>
    <w:p w:rsidR="00F36D85" w:rsidRPr="00A22896" w:rsidRDefault="00F36D85" w:rsidP="00F36D85">
      <w:pPr>
        <w:spacing w:line="288" w:lineRule="auto"/>
        <w:ind w:left="720" w:hanging="720"/>
        <w:jc w:val="center"/>
        <w:rPr>
          <w:b/>
          <w:bCs/>
          <w:sz w:val="26"/>
          <w:szCs w:val="26"/>
          <w:u w:val="single"/>
        </w:rPr>
      </w:pPr>
      <w:r w:rsidRPr="006130A8">
        <w:rPr>
          <w:b/>
          <w:bCs/>
          <w:sz w:val="26"/>
          <w:szCs w:val="26"/>
          <w:u w:val="single"/>
        </w:rPr>
        <w:t>HOẠT</w:t>
      </w:r>
      <w:r w:rsidRPr="00A22896">
        <w:rPr>
          <w:b/>
          <w:bCs/>
          <w:sz w:val="26"/>
          <w:szCs w:val="26"/>
          <w:u w:val="single"/>
        </w:rPr>
        <w:t xml:space="preserve"> ĐỘNG TRẢI NGHIỆM</w:t>
      </w:r>
    </w:p>
    <w:p w:rsidR="00F36D85" w:rsidRPr="00A22896" w:rsidRDefault="00F36D85" w:rsidP="00F36D85">
      <w:pPr>
        <w:spacing w:line="288" w:lineRule="auto"/>
        <w:ind w:left="720" w:hanging="720"/>
        <w:jc w:val="center"/>
        <w:rPr>
          <w:b/>
          <w:bCs/>
          <w:sz w:val="26"/>
          <w:szCs w:val="26"/>
          <w:u w:val="single"/>
        </w:rPr>
      </w:pPr>
      <w:r w:rsidRPr="00A22896">
        <w:rPr>
          <w:b/>
          <w:bCs/>
          <w:sz w:val="26"/>
          <w:szCs w:val="26"/>
          <w:u w:val="single"/>
        </w:rPr>
        <w:t>CHỦ ĐỀ</w:t>
      </w:r>
      <w:r w:rsidRPr="00A22896">
        <w:rPr>
          <w:b/>
          <w:bCs/>
          <w:sz w:val="26"/>
          <w:szCs w:val="26"/>
        </w:rPr>
        <w:t>: NHỮNG NGƯỜI SỐNG QUANH EM</w:t>
      </w:r>
    </w:p>
    <w:p w:rsidR="00F36D85" w:rsidRPr="00A22896" w:rsidRDefault="00F36D85" w:rsidP="00F36D85">
      <w:pPr>
        <w:spacing w:line="288" w:lineRule="auto"/>
        <w:ind w:left="720" w:hanging="720"/>
        <w:jc w:val="center"/>
        <w:rPr>
          <w:b/>
          <w:bCs/>
          <w:sz w:val="26"/>
          <w:szCs w:val="26"/>
        </w:rPr>
      </w:pPr>
      <w:r w:rsidRPr="00A22896">
        <w:rPr>
          <w:b/>
          <w:bCs/>
          <w:sz w:val="26"/>
          <w:szCs w:val="26"/>
        </w:rPr>
        <w:t>Sinh hoạt theo chủ đề: QUAN TÂM ĐẾN NHỮNG NGƯỜI XUNG QUANH</w:t>
      </w:r>
    </w:p>
    <w:p w:rsidR="00F36D85" w:rsidRPr="00A22896" w:rsidRDefault="00F36D85" w:rsidP="00F36D85">
      <w:pPr>
        <w:spacing w:line="288" w:lineRule="auto"/>
        <w:ind w:left="720" w:hanging="720"/>
        <w:jc w:val="center"/>
        <w:rPr>
          <w:b/>
          <w:bCs/>
          <w:sz w:val="26"/>
          <w:szCs w:val="26"/>
        </w:rPr>
      </w:pPr>
    </w:p>
    <w:p w:rsidR="00F36D85" w:rsidRPr="00A22896" w:rsidRDefault="00F36D85" w:rsidP="00F36D85">
      <w:pPr>
        <w:spacing w:line="288" w:lineRule="auto"/>
        <w:ind w:firstLine="360"/>
        <w:rPr>
          <w:b/>
          <w:bCs/>
          <w:sz w:val="26"/>
          <w:szCs w:val="26"/>
        </w:rPr>
      </w:pPr>
      <w:r w:rsidRPr="00A22896">
        <w:rPr>
          <w:b/>
          <w:bCs/>
          <w:sz w:val="26"/>
          <w:szCs w:val="26"/>
        </w:rPr>
        <w:t>I. YÊU CẦU CẦN ĐẠT</w:t>
      </w:r>
    </w:p>
    <w:p w:rsidR="00F36D85" w:rsidRPr="00A22896" w:rsidRDefault="00F36D85" w:rsidP="00F36D85">
      <w:pPr>
        <w:spacing w:line="288" w:lineRule="auto"/>
        <w:ind w:firstLine="360"/>
        <w:jc w:val="both"/>
        <w:rPr>
          <w:b/>
          <w:sz w:val="26"/>
          <w:szCs w:val="26"/>
        </w:rPr>
      </w:pPr>
      <w:r w:rsidRPr="00A22896">
        <w:rPr>
          <w:b/>
          <w:sz w:val="26"/>
          <w:szCs w:val="26"/>
        </w:rPr>
        <w:t>1. Năng lực đặc thù</w:t>
      </w:r>
    </w:p>
    <w:p w:rsidR="00F36D85" w:rsidRPr="00A22896" w:rsidRDefault="00F36D85" w:rsidP="00F36D85">
      <w:pPr>
        <w:spacing w:line="288" w:lineRule="auto"/>
        <w:ind w:firstLine="360"/>
        <w:jc w:val="both"/>
        <w:rPr>
          <w:sz w:val="26"/>
          <w:szCs w:val="26"/>
        </w:rPr>
      </w:pPr>
      <w:r w:rsidRPr="00A22896">
        <w:rPr>
          <w:sz w:val="26"/>
          <w:szCs w:val="26"/>
        </w:rPr>
        <w:lastRenderedPageBreak/>
        <w:t>- HS biết quan tâm, giúp đỡ những người sống xung quanh bằng lời nói và việc làm vừa sức mình.</w:t>
      </w:r>
    </w:p>
    <w:p w:rsidR="00F36D85" w:rsidRPr="00A22896" w:rsidRDefault="00F36D85" w:rsidP="00F36D85">
      <w:pPr>
        <w:spacing w:line="288" w:lineRule="auto"/>
        <w:ind w:firstLine="360"/>
        <w:jc w:val="both"/>
        <w:rPr>
          <w:b/>
          <w:sz w:val="26"/>
          <w:szCs w:val="26"/>
        </w:rPr>
      </w:pPr>
      <w:r w:rsidRPr="00A22896">
        <w:rPr>
          <w:b/>
          <w:sz w:val="26"/>
          <w:szCs w:val="26"/>
        </w:rPr>
        <w:t>2. Năng lực chung.</w:t>
      </w:r>
    </w:p>
    <w:p w:rsidR="00F36D85" w:rsidRPr="00A22896" w:rsidRDefault="00F36D85" w:rsidP="00F36D85">
      <w:pPr>
        <w:spacing w:line="288" w:lineRule="auto"/>
        <w:ind w:firstLine="360"/>
        <w:jc w:val="both"/>
        <w:rPr>
          <w:sz w:val="26"/>
          <w:szCs w:val="26"/>
        </w:rPr>
      </w:pPr>
      <w:r w:rsidRPr="00A22896">
        <w:rPr>
          <w:sz w:val="26"/>
          <w:szCs w:val="26"/>
        </w:rPr>
        <w:t xml:space="preserve">- Năng lực tự chủ, tự học: Biết cách thể hiện sự quan tâm đến những người sống xung quanh. </w:t>
      </w:r>
    </w:p>
    <w:p w:rsidR="00F36D85" w:rsidRPr="00A22896" w:rsidRDefault="00F36D85" w:rsidP="00F36D85">
      <w:pPr>
        <w:spacing w:line="288" w:lineRule="auto"/>
        <w:ind w:firstLine="360"/>
        <w:jc w:val="both"/>
        <w:rPr>
          <w:sz w:val="26"/>
          <w:szCs w:val="26"/>
        </w:rPr>
      </w:pPr>
      <w:r w:rsidRPr="00A22896">
        <w:rPr>
          <w:sz w:val="26"/>
          <w:szCs w:val="26"/>
        </w:rPr>
        <w:t>- Năng lực giải quyết vấn đề và sáng tạo: Thể hiện được sự quan tâm đến những người xung quanh trong một số tình huống cụ thể.</w:t>
      </w:r>
    </w:p>
    <w:p w:rsidR="00F36D85" w:rsidRPr="00A22896" w:rsidRDefault="00F36D85" w:rsidP="00F36D85">
      <w:pPr>
        <w:spacing w:line="288" w:lineRule="auto"/>
        <w:ind w:firstLine="360"/>
        <w:jc w:val="both"/>
        <w:rPr>
          <w:sz w:val="26"/>
          <w:szCs w:val="26"/>
        </w:rPr>
      </w:pPr>
      <w:r w:rsidRPr="00A22896">
        <w:rPr>
          <w:sz w:val="26"/>
          <w:szCs w:val="26"/>
        </w:rPr>
        <w:t>- Năng lực giao tiếp và hợp tác: Biết chia sẻ với bạn về sự quan tâm và cách thể hiện sự quan tâm đối với mọi người.</w:t>
      </w:r>
    </w:p>
    <w:p w:rsidR="00F36D85" w:rsidRPr="00A22896" w:rsidRDefault="00F36D85" w:rsidP="00F36D85">
      <w:pPr>
        <w:spacing w:before="120" w:line="288" w:lineRule="auto"/>
        <w:ind w:firstLine="360"/>
        <w:jc w:val="both"/>
        <w:rPr>
          <w:b/>
          <w:sz w:val="26"/>
          <w:szCs w:val="26"/>
        </w:rPr>
      </w:pPr>
      <w:r w:rsidRPr="00A22896">
        <w:rPr>
          <w:b/>
          <w:sz w:val="26"/>
          <w:szCs w:val="26"/>
        </w:rPr>
        <w:t>3. Phẩm chất.</w:t>
      </w:r>
    </w:p>
    <w:p w:rsidR="00F36D85" w:rsidRPr="00A22896" w:rsidRDefault="00F36D85" w:rsidP="00F36D85">
      <w:pPr>
        <w:spacing w:line="288" w:lineRule="auto"/>
        <w:ind w:firstLine="360"/>
        <w:jc w:val="both"/>
        <w:rPr>
          <w:sz w:val="26"/>
          <w:szCs w:val="26"/>
        </w:rPr>
      </w:pPr>
      <w:r w:rsidRPr="00A22896">
        <w:rPr>
          <w:sz w:val="26"/>
          <w:szCs w:val="26"/>
        </w:rPr>
        <w:t>- Phẩm chất nhân ái: Thấu hiểu mọi người, biết quan tâm chia sẻ với mọi người.</w:t>
      </w:r>
    </w:p>
    <w:p w:rsidR="00F36D85" w:rsidRPr="00A22896" w:rsidRDefault="00F36D85" w:rsidP="00F36D85">
      <w:pPr>
        <w:spacing w:line="288" w:lineRule="auto"/>
        <w:ind w:firstLine="360"/>
        <w:jc w:val="both"/>
        <w:rPr>
          <w:sz w:val="26"/>
          <w:szCs w:val="26"/>
        </w:rPr>
      </w:pPr>
      <w:r w:rsidRPr="00A22896">
        <w:rPr>
          <w:sz w:val="26"/>
          <w:szCs w:val="26"/>
        </w:rPr>
        <w:t>- Phẩm chất chăm chỉ: Chịu khó tìm hiểu bài học. Thực hiện những việc tốt để thể hiện sự quan tâm đến mọi người.</w:t>
      </w:r>
    </w:p>
    <w:p w:rsidR="00F36D85" w:rsidRPr="00A22896" w:rsidRDefault="00F36D85" w:rsidP="00F36D85">
      <w:pPr>
        <w:spacing w:line="288" w:lineRule="auto"/>
        <w:ind w:firstLine="360"/>
        <w:jc w:val="both"/>
        <w:rPr>
          <w:sz w:val="26"/>
          <w:szCs w:val="26"/>
        </w:rPr>
      </w:pPr>
      <w:r w:rsidRPr="00A22896">
        <w:rPr>
          <w:sz w:val="26"/>
          <w:szCs w:val="26"/>
        </w:rPr>
        <w:t>- Phẩm chất trách nhiệm: Làm việc tập trung, nghiêm túc, có trách nhiệm trước tập thể lớp.</w:t>
      </w:r>
    </w:p>
    <w:p w:rsidR="00F36D85" w:rsidRPr="00A22896" w:rsidRDefault="00F36D85" w:rsidP="00F36D85">
      <w:pPr>
        <w:spacing w:before="120" w:line="288" w:lineRule="auto"/>
        <w:ind w:firstLine="360"/>
        <w:jc w:val="both"/>
        <w:rPr>
          <w:b/>
          <w:sz w:val="26"/>
          <w:szCs w:val="26"/>
        </w:rPr>
      </w:pPr>
      <w:r w:rsidRPr="00A22896">
        <w:rPr>
          <w:b/>
          <w:sz w:val="26"/>
          <w:szCs w:val="26"/>
        </w:rPr>
        <w:t xml:space="preserve">II. ĐỒ DÙNG DẠY HỌC </w:t>
      </w:r>
    </w:p>
    <w:p w:rsidR="00F36D85" w:rsidRPr="00A22896" w:rsidRDefault="00F36D85" w:rsidP="00F36D85">
      <w:pPr>
        <w:spacing w:line="288" w:lineRule="auto"/>
        <w:ind w:firstLine="360"/>
        <w:jc w:val="both"/>
        <w:rPr>
          <w:sz w:val="26"/>
          <w:szCs w:val="26"/>
        </w:rPr>
      </w:pPr>
      <w:r w:rsidRPr="00A22896">
        <w:rPr>
          <w:sz w:val="26"/>
          <w:szCs w:val="26"/>
        </w:rPr>
        <w:t>- Kế hoạch bài dạy, bài giảng Power point.</w:t>
      </w:r>
    </w:p>
    <w:p w:rsidR="00F36D85" w:rsidRPr="00A22896" w:rsidRDefault="00F36D85" w:rsidP="00F36D85">
      <w:pPr>
        <w:spacing w:line="288" w:lineRule="auto"/>
        <w:ind w:firstLine="360"/>
        <w:jc w:val="both"/>
        <w:rPr>
          <w:sz w:val="26"/>
          <w:szCs w:val="26"/>
        </w:rPr>
      </w:pPr>
      <w:r w:rsidRPr="00A22896">
        <w:rPr>
          <w:sz w:val="26"/>
          <w:szCs w:val="26"/>
        </w:rPr>
        <w:t>- SGK và các thiết bị, học liệu phụ vụ cho tiết dạy.</w:t>
      </w:r>
    </w:p>
    <w:p w:rsidR="00F36D85" w:rsidRPr="00A22896" w:rsidRDefault="00F36D85" w:rsidP="00F36D85">
      <w:pPr>
        <w:spacing w:line="288" w:lineRule="auto"/>
        <w:ind w:firstLine="360"/>
        <w:jc w:val="both"/>
        <w:outlineLvl w:val="0"/>
        <w:rPr>
          <w:b/>
          <w:sz w:val="26"/>
          <w:szCs w:val="26"/>
          <w:lang w:val="en-US"/>
        </w:rPr>
      </w:pPr>
      <w:r w:rsidRPr="00A22896">
        <w:rPr>
          <w:b/>
          <w:sz w:val="26"/>
          <w:szCs w:val="26"/>
          <w:lang w:val="en-US"/>
        </w:rPr>
        <w:t>III. HOẠT ĐỘNG DẠY HỌC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798"/>
      </w:tblGrid>
      <w:tr w:rsidR="00F36D85" w:rsidRPr="00A22896" w:rsidTr="005A0770">
        <w:tc>
          <w:tcPr>
            <w:tcW w:w="5778" w:type="dxa"/>
            <w:tcBorders>
              <w:bottom w:val="dashed" w:sz="4" w:space="0" w:color="auto"/>
            </w:tcBorders>
          </w:tcPr>
          <w:p w:rsidR="00F36D85" w:rsidRPr="00A22896" w:rsidRDefault="00F36D85" w:rsidP="005A0770">
            <w:pPr>
              <w:spacing w:line="288" w:lineRule="auto"/>
              <w:jc w:val="center"/>
              <w:rPr>
                <w:b/>
                <w:sz w:val="26"/>
                <w:szCs w:val="26"/>
              </w:rPr>
            </w:pPr>
            <w:r w:rsidRPr="00A22896">
              <w:rPr>
                <w:b/>
                <w:sz w:val="26"/>
                <w:szCs w:val="26"/>
              </w:rPr>
              <w:t>Hoạt động của giáo viên</w:t>
            </w:r>
          </w:p>
        </w:tc>
        <w:tc>
          <w:tcPr>
            <w:tcW w:w="3798" w:type="dxa"/>
            <w:tcBorders>
              <w:bottom w:val="dashed" w:sz="4" w:space="0" w:color="auto"/>
            </w:tcBorders>
          </w:tcPr>
          <w:p w:rsidR="00F36D85" w:rsidRPr="00A22896" w:rsidRDefault="00F36D85" w:rsidP="005A0770">
            <w:pPr>
              <w:spacing w:line="288" w:lineRule="auto"/>
              <w:jc w:val="center"/>
              <w:rPr>
                <w:b/>
                <w:sz w:val="26"/>
                <w:szCs w:val="26"/>
              </w:rPr>
            </w:pPr>
            <w:r w:rsidRPr="00A22896">
              <w:rPr>
                <w:b/>
                <w:sz w:val="26"/>
                <w:szCs w:val="26"/>
              </w:rPr>
              <w:t>Hoạt động của học sinh</w:t>
            </w:r>
          </w:p>
        </w:tc>
      </w:tr>
      <w:tr w:rsidR="00F36D85" w:rsidRPr="00A22896" w:rsidTr="005A0770">
        <w:tc>
          <w:tcPr>
            <w:tcW w:w="9576" w:type="dxa"/>
            <w:gridSpan w:val="2"/>
            <w:tcBorders>
              <w:bottom w:val="dashed" w:sz="4" w:space="0" w:color="auto"/>
            </w:tcBorders>
          </w:tcPr>
          <w:p w:rsidR="00F36D85" w:rsidRPr="00A22896" w:rsidRDefault="00F36D85" w:rsidP="005A0770">
            <w:pPr>
              <w:spacing w:line="288" w:lineRule="auto"/>
              <w:jc w:val="both"/>
              <w:rPr>
                <w:bCs/>
                <w:i/>
                <w:sz w:val="26"/>
                <w:szCs w:val="26"/>
              </w:rPr>
            </w:pPr>
            <w:r w:rsidRPr="00A22896">
              <w:rPr>
                <w:b/>
                <w:bCs/>
                <w:sz w:val="26"/>
                <w:szCs w:val="26"/>
              </w:rPr>
              <w:t>1. Khởi động:</w:t>
            </w:r>
          </w:p>
          <w:p w:rsidR="00F36D85" w:rsidRPr="00A22896" w:rsidRDefault="00F36D85" w:rsidP="005A0770">
            <w:pPr>
              <w:spacing w:line="288" w:lineRule="auto"/>
              <w:jc w:val="both"/>
              <w:rPr>
                <w:sz w:val="26"/>
                <w:szCs w:val="26"/>
              </w:rPr>
            </w:pPr>
            <w:r w:rsidRPr="00A22896">
              <w:rPr>
                <w:sz w:val="26"/>
                <w:szCs w:val="26"/>
              </w:rPr>
              <w:t xml:space="preserve">- Mục tiêu: </w:t>
            </w:r>
          </w:p>
          <w:p w:rsidR="00F36D85" w:rsidRPr="00A22896" w:rsidRDefault="00F36D85" w:rsidP="005A0770">
            <w:pPr>
              <w:spacing w:line="288" w:lineRule="auto"/>
              <w:jc w:val="both"/>
              <w:rPr>
                <w:sz w:val="26"/>
                <w:szCs w:val="26"/>
              </w:rPr>
            </w:pPr>
            <w:r w:rsidRPr="00A22896">
              <w:rPr>
                <w:sz w:val="26"/>
                <w:szCs w:val="26"/>
              </w:rPr>
              <w:t>+ Tạo không khí vui vẻ, khấn khởi trước giờ học.</w:t>
            </w:r>
          </w:p>
          <w:p w:rsidR="00F36D85" w:rsidRPr="00A22896" w:rsidRDefault="00F36D85" w:rsidP="005A0770">
            <w:pPr>
              <w:spacing w:line="288" w:lineRule="auto"/>
              <w:jc w:val="both"/>
              <w:rPr>
                <w:sz w:val="26"/>
                <w:szCs w:val="26"/>
              </w:rPr>
            </w:pPr>
            <w:r w:rsidRPr="00A22896">
              <w:rPr>
                <w:sz w:val="26"/>
                <w:szCs w:val="26"/>
              </w:rPr>
              <w:t>- Cách tiến hành:</w:t>
            </w:r>
          </w:p>
        </w:tc>
      </w:tr>
      <w:tr w:rsidR="00F36D85" w:rsidRPr="00A22896" w:rsidTr="005A0770">
        <w:tc>
          <w:tcPr>
            <w:tcW w:w="5778" w:type="dxa"/>
            <w:tcBorders>
              <w:bottom w:val="dashed" w:sz="4" w:space="0" w:color="auto"/>
            </w:tcBorders>
          </w:tcPr>
          <w:p w:rsidR="00F36D85" w:rsidRPr="00A22896" w:rsidRDefault="00F36D85" w:rsidP="005A0770">
            <w:pPr>
              <w:spacing w:line="288" w:lineRule="auto"/>
              <w:jc w:val="both"/>
              <w:outlineLvl w:val="0"/>
              <w:rPr>
                <w:bCs/>
                <w:sz w:val="26"/>
                <w:szCs w:val="26"/>
              </w:rPr>
            </w:pPr>
            <w:r w:rsidRPr="00A22896">
              <w:rPr>
                <w:bCs/>
                <w:sz w:val="26"/>
                <w:szCs w:val="26"/>
              </w:rPr>
              <w:t xml:space="preserve">- GV mở bài hát “Nhà mình rất vui” để khởi động bài học. </w:t>
            </w:r>
          </w:p>
          <w:p w:rsidR="00F36D85" w:rsidRPr="00A22896" w:rsidRDefault="00F36D85" w:rsidP="005A0770">
            <w:pPr>
              <w:spacing w:line="288" w:lineRule="auto"/>
              <w:jc w:val="both"/>
              <w:outlineLvl w:val="0"/>
              <w:rPr>
                <w:bCs/>
                <w:sz w:val="26"/>
                <w:szCs w:val="26"/>
              </w:rPr>
            </w:pPr>
            <w:r w:rsidRPr="00A22896">
              <w:rPr>
                <w:bCs/>
                <w:sz w:val="26"/>
                <w:szCs w:val="26"/>
              </w:rPr>
              <w:t>+ GV cùng chia sẻ với HS về nội dung bài hát.</w:t>
            </w:r>
          </w:p>
          <w:p w:rsidR="00F36D85" w:rsidRPr="00A22896" w:rsidRDefault="00F36D85" w:rsidP="005A0770">
            <w:pPr>
              <w:spacing w:line="288" w:lineRule="auto"/>
              <w:jc w:val="center"/>
              <w:outlineLvl w:val="0"/>
              <w:rPr>
                <w:bCs/>
                <w:sz w:val="26"/>
                <w:szCs w:val="26"/>
              </w:rPr>
            </w:pPr>
          </w:p>
          <w:p w:rsidR="00F36D85" w:rsidRPr="00A22896" w:rsidRDefault="00F36D85" w:rsidP="005A0770">
            <w:pPr>
              <w:spacing w:line="288" w:lineRule="auto"/>
              <w:jc w:val="both"/>
              <w:outlineLvl w:val="0"/>
              <w:rPr>
                <w:bCs/>
                <w:sz w:val="26"/>
                <w:szCs w:val="26"/>
              </w:rPr>
            </w:pPr>
            <w:r w:rsidRPr="00A22896">
              <w:rPr>
                <w:bCs/>
                <w:sz w:val="26"/>
                <w:szCs w:val="26"/>
              </w:rPr>
              <w:t>- GV Nhận xét, tuyên dương.</w:t>
            </w:r>
          </w:p>
          <w:p w:rsidR="00F36D85" w:rsidRPr="00A22896" w:rsidRDefault="00F36D85" w:rsidP="005A0770">
            <w:pPr>
              <w:spacing w:line="288" w:lineRule="auto"/>
              <w:jc w:val="both"/>
              <w:outlineLvl w:val="0"/>
              <w:rPr>
                <w:bCs/>
                <w:sz w:val="26"/>
                <w:szCs w:val="26"/>
              </w:rPr>
            </w:pPr>
            <w:r w:rsidRPr="00A22896">
              <w:rPr>
                <w:bCs/>
                <w:sz w:val="26"/>
                <w:szCs w:val="26"/>
              </w:rPr>
              <w:t>- GV dẫn dắt vào bài mới</w:t>
            </w:r>
          </w:p>
        </w:tc>
        <w:tc>
          <w:tcPr>
            <w:tcW w:w="3798" w:type="dxa"/>
            <w:tcBorders>
              <w:bottom w:val="dashed" w:sz="4" w:space="0" w:color="auto"/>
            </w:tcBorders>
          </w:tcPr>
          <w:p w:rsidR="00F36D85" w:rsidRPr="00A22896" w:rsidRDefault="00F36D85" w:rsidP="005A0770">
            <w:pPr>
              <w:spacing w:line="288" w:lineRule="auto"/>
              <w:jc w:val="both"/>
              <w:rPr>
                <w:sz w:val="26"/>
                <w:szCs w:val="26"/>
              </w:rPr>
            </w:pPr>
            <w:r w:rsidRPr="00A22896">
              <w:rPr>
                <w:sz w:val="26"/>
                <w:szCs w:val="26"/>
              </w:rPr>
              <w:t>- HS lắng nghe.</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Chia sẻ với GV về nội dung bài hát.</w:t>
            </w:r>
          </w:p>
          <w:p w:rsidR="00F36D85" w:rsidRPr="00A22896" w:rsidRDefault="00F36D85" w:rsidP="005A0770">
            <w:pPr>
              <w:spacing w:line="288" w:lineRule="auto"/>
              <w:jc w:val="both"/>
              <w:rPr>
                <w:sz w:val="26"/>
                <w:szCs w:val="26"/>
              </w:rPr>
            </w:pPr>
            <w:r w:rsidRPr="00A22896">
              <w:rPr>
                <w:sz w:val="26"/>
                <w:szCs w:val="26"/>
              </w:rPr>
              <w:t>- HS lắng nghe.</w:t>
            </w:r>
          </w:p>
        </w:tc>
      </w:tr>
      <w:tr w:rsidR="00F36D85" w:rsidRPr="00A22896" w:rsidTr="005A0770">
        <w:tc>
          <w:tcPr>
            <w:tcW w:w="9576" w:type="dxa"/>
            <w:gridSpan w:val="2"/>
            <w:tcBorders>
              <w:top w:val="dashed" w:sz="4" w:space="0" w:color="auto"/>
              <w:bottom w:val="dashed" w:sz="4" w:space="0" w:color="auto"/>
            </w:tcBorders>
          </w:tcPr>
          <w:p w:rsidR="00F36D85" w:rsidRPr="00A22896" w:rsidRDefault="00F36D85" w:rsidP="005A0770">
            <w:pPr>
              <w:spacing w:line="288" w:lineRule="auto"/>
              <w:jc w:val="both"/>
              <w:rPr>
                <w:b/>
                <w:bCs/>
                <w:iCs/>
                <w:sz w:val="26"/>
                <w:szCs w:val="26"/>
              </w:rPr>
            </w:pPr>
            <w:r w:rsidRPr="00A22896">
              <w:rPr>
                <w:b/>
                <w:bCs/>
                <w:iCs/>
                <w:sz w:val="26"/>
                <w:szCs w:val="26"/>
              </w:rPr>
              <w:t>2. Khám phá</w:t>
            </w:r>
            <w:r w:rsidRPr="00A22896">
              <w:rPr>
                <w:bCs/>
                <w:i/>
                <w:iCs/>
                <w:sz w:val="26"/>
                <w:szCs w:val="26"/>
              </w:rPr>
              <w:t>:</w:t>
            </w:r>
          </w:p>
          <w:p w:rsidR="00F36D85" w:rsidRPr="00E80A94" w:rsidRDefault="00F36D85" w:rsidP="005A0770">
            <w:pPr>
              <w:spacing w:line="288" w:lineRule="auto"/>
              <w:jc w:val="both"/>
              <w:rPr>
                <w:sz w:val="26"/>
                <w:szCs w:val="26"/>
              </w:rPr>
            </w:pPr>
            <w:r w:rsidRPr="00A22896">
              <w:rPr>
                <w:b/>
                <w:bCs/>
                <w:iCs/>
                <w:sz w:val="26"/>
                <w:szCs w:val="26"/>
              </w:rPr>
              <w:t xml:space="preserve">- </w:t>
            </w:r>
            <w:r w:rsidRPr="00A22896">
              <w:rPr>
                <w:bCs/>
                <w:sz w:val="26"/>
                <w:szCs w:val="26"/>
              </w:rPr>
              <w:t>Mục tiêu:</w:t>
            </w:r>
            <w:r w:rsidRPr="00E80A94">
              <w:rPr>
                <w:sz w:val="26"/>
                <w:szCs w:val="26"/>
              </w:rPr>
              <w:t xml:space="preserve"> HS nhận xét được cách thể hiện sự quan tâm tới những người sống xung quanh và ý nghĩa của những việc làm đó.</w:t>
            </w:r>
          </w:p>
          <w:p w:rsidR="00F36D85" w:rsidRPr="00A22896" w:rsidRDefault="00F36D85" w:rsidP="005A0770">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F36D85" w:rsidRPr="00A22896" w:rsidTr="005A0770">
        <w:tc>
          <w:tcPr>
            <w:tcW w:w="5778" w:type="dxa"/>
            <w:tcBorders>
              <w:top w:val="dashed" w:sz="4" w:space="0" w:color="auto"/>
              <w:bottom w:val="dashed" w:sz="4" w:space="0" w:color="auto"/>
            </w:tcBorders>
          </w:tcPr>
          <w:p w:rsidR="00F36D85" w:rsidRPr="00A22896" w:rsidRDefault="00F36D85" w:rsidP="005A0770">
            <w:pPr>
              <w:spacing w:line="288" w:lineRule="auto"/>
              <w:jc w:val="both"/>
              <w:rPr>
                <w:b/>
                <w:sz w:val="26"/>
                <w:szCs w:val="26"/>
              </w:rPr>
            </w:pPr>
            <w:r w:rsidRPr="00A22896">
              <w:rPr>
                <w:b/>
                <w:sz w:val="26"/>
                <w:szCs w:val="26"/>
              </w:rPr>
              <w:t xml:space="preserve">* Hoạt động 1: </w:t>
            </w:r>
            <w:r w:rsidRPr="00E80A94">
              <w:rPr>
                <w:b/>
                <w:sz w:val="26"/>
                <w:szCs w:val="26"/>
              </w:rPr>
              <w:t xml:space="preserve">Nhận xét và chia sẻ </w:t>
            </w:r>
            <w:r w:rsidRPr="00A22896">
              <w:rPr>
                <w:b/>
                <w:sz w:val="26"/>
                <w:szCs w:val="26"/>
              </w:rPr>
              <w:t>(làm việc nhóm – cả lớp)</w:t>
            </w:r>
          </w:p>
          <w:p w:rsidR="00F36D85" w:rsidRPr="00A22896" w:rsidRDefault="00F36D85" w:rsidP="005A0770">
            <w:pPr>
              <w:spacing w:line="288" w:lineRule="auto"/>
              <w:jc w:val="both"/>
              <w:rPr>
                <w:sz w:val="26"/>
                <w:szCs w:val="26"/>
              </w:rPr>
            </w:pPr>
            <w:r w:rsidRPr="00A22896">
              <w:rPr>
                <w:b/>
                <w:sz w:val="26"/>
                <w:szCs w:val="26"/>
              </w:rPr>
              <w:t xml:space="preserve">- </w:t>
            </w:r>
            <w:r w:rsidRPr="00A22896">
              <w:rPr>
                <w:sz w:val="26"/>
                <w:szCs w:val="26"/>
              </w:rPr>
              <w:t>GV mời HS đọc yêu cầu.</w:t>
            </w:r>
          </w:p>
          <w:p w:rsidR="00F36D85" w:rsidRPr="00A22896" w:rsidRDefault="00F36D85" w:rsidP="005A0770">
            <w:pPr>
              <w:spacing w:line="288" w:lineRule="auto"/>
              <w:rPr>
                <w:sz w:val="26"/>
                <w:szCs w:val="26"/>
              </w:rPr>
            </w:pPr>
            <w:r w:rsidRPr="00A22896">
              <w:rPr>
                <w:sz w:val="26"/>
                <w:szCs w:val="26"/>
              </w:rPr>
              <w:t xml:space="preserve">- GV chia lớp thành các nhóm. </w:t>
            </w:r>
          </w:p>
          <w:p w:rsidR="00F36D85" w:rsidRPr="00A22896" w:rsidRDefault="00F36D85" w:rsidP="005A0770">
            <w:pPr>
              <w:spacing w:line="288" w:lineRule="auto"/>
              <w:rPr>
                <w:sz w:val="26"/>
                <w:szCs w:val="26"/>
                <w:lang w:val="en-US"/>
              </w:rPr>
            </w:pPr>
            <w:r w:rsidRPr="00A22896">
              <w:rPr>
                <w:noProof/>
                <w:sz w:val="26"/>
                <w:szCs w:val="26"/>
                <w:lang w:val="en-US"/>
              </w:rPr>
              <w:lastRenderedPageBreak/>
              <w:drawing>
                <wp:inline distT="0" distB="0" distL="0" distR="0" wp14:anchorId="28621974" wp14:editId="56772CCA">
                  <wp:extent cx="3217545" cy="2907323"/>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31109" cy="2919579"/>
                          </a:xfrm>
                          <a:prstGeom prst="rect">
                            <a:avLst/>
                          </a:prstGeom>
                          <a:noFill/>
                        </pic:spPr>
                      </pic:pic>
                    </a:graphicData>
                  </a:graphic>
                </wp:inline>
              </w:drawing>
            </w:r>
          </w:p>
          <w:p w:rsidR="00F36D85" w:rsidRPr="00A22896" w:rsidRDefault="00F36D85" w:rsidP="005A0770">
            <w:pPr>
              <w:spacing w:line="288" w:lineRule="auto"/>
              <w:jc w:val="both"/>
              <w:rPr>
                <w:sz w:val="26"/>
                <w:szCs w:val="26"/>
                <w:lang w:val="en-US"/>
              </w:rPr>
            </w:pPr>
            <w:r w:rsidRPr="00A22896">
              <w:rPr>
                <w:sz w:val="26"/>
                <w:szCs w:val="26"/>
                <w:lang w:val="en-US"/>
              </w:rPr>
              <w:t>- GV tổ chức cho các nhóm quan sát tranh và thảo luận về cách thể hiện sự quan tâm đến những người xung quanh của các bạn nhỏ trong mỗi bức tranh.</w:t>
            </w: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rPr>
                <w:sz w:val="26"/>
                <w:szCs w:val="26"/>
                <w:lang w:val="en-US"/>
              </w:rPr>
            </w:pPr>
          </w:p>
          <w:p w:rsidR="00F36D85" w:rsidRPr="00A22896" w:rsidRDefault="00F36D85" w:rsidP="005A0770">
            <w:pPr>
              <w:spacing w:line="288" w:lineRule="auto"/>
              <w:jc w:val="both"/>
              <w:rPr>
                <w:sz w:val="26"/>
                <w:szCs w:val="26"/>
                <w:lang w:val="en-US"/>
              </w:rPr>
            </w:pPr>
          </w:p>
          <w:p w:rsidR="00F36D85" w:rsidRPr="00A22896" w:rsidRDefault="00F36D85" w:rsidP="005A0770">
            <w:pPr>
              <w:spacing w:line="288" w:lineRule="auto"/>
              <w:jc w:val="both"/>
              <w:rPr>
                <w:sz w:val="26"/>
                <w:szCs w:val="26"/>
                <w:lang w:val="en-US"/>
              </w:rPr>
            </w:pPr>
            <w:r w:rsidRPr="00A22896">
              <w:rPr>
                <w:sz w:val="26"/>
                <w:szCs w:val="26"/>
                <w:lang w:val="en-US"/>
              </w:rPr>
              <w:t xml:space="preserve">- Chia sẻ trước lớp: Kết thúc thảo luận, GV mời đại diện 2 đến 3 nhóm chia sẻ kết quả trước lớp và nêu bài học rút ra được qua phần thảo luận. </w:t>
            </w:r>
          </w:p>
          <w:p w:rsidR="00F36D85" w:rsidRPr="00A22896" w:rsidRDefault="00F36D85" w:rsidP="005A0770">
            <w:pPr>
              <w:spacing w:line="288" w:lineRule="auto"/>
              <w:rPr>
                <w:sz w:val="26"/>
                <w:szCs w:val="26"/>
                <w:lang w:val="en-US"/>
              </w:rPr>
            </w:pPr>
            <w:r w:rsidRPr="00A22896">
              <w:rPr>
                <w:sz w:val="26"/>
                <w:szCs w:val="26"/>
                <w:lang w:val="en-US"/>
              </w:rPr>
              <w:t>- GV gọi nhận xét.</w:t>
            </w:r>
          </w:p>
          <w:p w:rsidR="00F36D85" w:rsidRPr="00A22896" w:rsidRDefault="00F36D85" w:rsidP="005A0770">
            <w:pPr>
              <w:spacing w:line="288" w:lineRule="auto"/>
              <w:rPr>
                <w:b/>
                <w:sz w:val="26"/>
                <w:szCs w:val="26"/>
                <w:lang w:val="en-US"/>
              </w:rPr>
            </w:pPr>
            <w:r w:rsidRPr="00A22896">
              <w:rPr>
                <w:b/>
                <w:sz w:val="26"/>
                <w:szCs w:val="26"/>
                <w:lang w:val="en-US"/>
              </w:rPr>
              <w:t>- GV nhận xét và kết luận:</w:t>
            </w:r>
          </w:p>
          <w:p w:rsidR="00F36D85" w:rsidRPr="00A22896" w:rsidRDefault="00F36D85" w:rsidP="005A0770">
            <w:pPr>
              <w:spacing w:line="288" w:lineRule="auto"/>
              <w:jc w:val="both"/>
              <w:rPr>
                <w:sz w:val="26"/>
                <w:szCs w:val="26"/>
                <w:lang w:val="en-US"/>
              </w:rPr>
            </w:pPr>
            <w:r w:rsidRPr="00A22896">
              <w:rPr>
                <w:sz w:val="26"/>
                <w:szCs w:val="26"/>
                <w:lang w:val="en-US"/>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798" w:type="dxa"/>
            <w:tcBorders>
              <w:top w:val="dashed" w:sz="4" w:space="0" w:color="auto"/>
              <w:bottom w:val="dashed" w:sz="4" w:space="0" w:color="auto"/>
            </w:tcBorders>
          </w:tcPr>
          <w:p w:rsidR="00F36D85" w:rsidRPr="00A22896" w:rsidRDefault="00F36D85" w:rsidP="005A0770">
            <w:pPr>
              <w:spacing w:line="288" w:lineRule="auto"/>
              <w:rPr>
                <w:sz w:val="26"/>
                <w:szCs w:val="26"/>
              </w:rPr>
            </w:pPr>
          </w:p>
          <w:p w:rsidR="00F36D85" w:rsidRPr="00A22896" w:rsidRDefault="00F36D85" w:rsidP="005A0770">
            <w:pPr>
              <w:spacing w:line="288" w:lineRule="auto"/>
              <w:rPr>
                <w:sz w:val="26"/>
                <w:szCs w:val="26"/>
              </w:rPr>
            </w:pPr>
          </w:p>
          <w:p w:rsidR="00F36D85" w:rsidRPr="00A22896" w:rsidRDefault="00F36D85" w:rsidP="005A0770">
            <w:pPr>
              <w:spacing w:line="288" w:lineRule="auto"/>
              <w:jc w:val="both"/>
              <w:rPr>
                <w:sz w:val="26"/>
                <w:szCs w:val="26"/>
              </w:rPr>
            </w:pPr>
            <w:r w:rsidRPr="00A22896">
              <w:rPr>
                <w:sz w:val="26"/>
                <w:szCs w:val="26"/>
              </w:rPr>
              <w:t>- Học sinh đọc yêu cầu bài.</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tiến hành thảo luận nhóm:</w:t>
            </w:r>
          </w:p>
          <w:p w:rsidR="00F36D85" w:rsidRPr="00A22896" w:rsidRDefault="00F36D85" w:rsidP="005A0770">
            <w:pPr>
              <w:spacing w:line="288" w:lineRule="auto"/>
              <w:jc w:val="both"/>
              <w:rPr>
                <w:sz w:val="26"/>
                <w:szCs w:val="26"/>
              </w:rPr>
            </w:pPr>
            <w:r w:rsidRPr="00A22896">
              <w:rPr>
                <w:sz w:val="26"/>
                <w:szCs w:val="26"/>
              </w:rPr>
              <w:t xml:space="preserve">+ Tranh 1: Bạn nhỏ cùng bố tặng quà cho người vô gia cư. </w:t>
            </w:r>
          </w:p>
          <w:p w:rsidR="00F36D85" w:rsidRPr="00A22896" w:rsidRDefault="00F36D85" w:rsidP="005A0770">
            <w:pPr>
              <w:spacing w:line="288" w:lineRule="auto"/>
              <w:jc w:val="both"/>
              <w:rPr>
                <w:sz w:val="26"/>
                <w:szCs w:val="26"/>
              </w:rPr>
            </w:pPr>
            <w:r w:rsidRPr="00A22896">
              <w:rPr>
                <w:sz w:val="26"/>
                <w:szCs w:val="26"/>
              </w:rPr>
              <w:t xml:space="preserve">+ Tranh 2: Hai bạn nhỏ động viên một bạn bị đau chân đang lo lắng về việc học tập. </w:t>
            </w:r>
          </w:p>
          <w:p w:rsidR="00F36D85" w:rsidRPr="00A22896" w:rsidRDefault="00F36D85" w:rsidP="005A0770">
            <w:pPr>
              <w:spacing w:line="288" w:lineRule="auto"/>
              <w:jc w:val="both"/>
              <w:rPr>
                <w:sz w:val="26"/>
                <w:szCs w:val="26"/>
              </w:rPr>
            </w:pPr>
            <w:r w:rsidRPr="00A22896">
              <w:rPr>
                <w:sz w:val="26"/>
                <w:szCs w:val="26"/>
              </w:rPr>
              <w:t>+ Tranh 3: Một bạn nhỏ đề nghị giúp bà xách đồ trên đường đi chợ về.</w:t>
            </w:r>
          </w:p>
          <w:p w:rsidR="00F36D85" w:rsidRPr="00A22896" w:rsidRDefault="00F36D85" w:rsidP="005A0770">
            <w:pPr>
              <w:spacing w:line="288" w:lineRule="auto"/>
              <w:jc w:val="both"/>
              <w:rPr>
                <w:sz w:val="26"/>
                <w:szCs w:val="26"/>
              </w:rPr>
            </w:pPr>
            <w:r w:rsidRPr="00A22896">
              <w:rPr>
                <w:sz w:val="26"/>
                <w:szCs w:val="26"/>
              </w:rPr>
              <w:t xml:space="preserve">+ Tranh 4: Một bạn nhỏ nằng bé gái đứng dậy khi bẻ bị ngã. </w:t>
            </w:r>
          </w:p>
          <w:p w:rsidR="00F36D85" w:rsidRPr="00A22896" w:rsidRDefault="00F36D85" w:rsidP="005A0770">
            <w:pPr>
              <w:spacing w:line="288" w:lineRule="auto"/>
              <w:jc w:val="both"/>
              <w:rPr>
                <w:sz w:val="26"/>
                <w:szCs w:val="26"/>
              </w:rPr>
            </w:pPr>
            <w:r w:rsidRPr="00A22896">
              <w:rPr>
                <w:sz w:val="26"/>
                <w:szCs w:val="26"/>
              </w:rPr>
              <w:t>- Một số HS đại diện chia sẻ trước lớp.</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nhận xét ý kiến của bạn.</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Lắng nghe rút kinh nghiệm.</w:t>
            </w:r>
          </w:p>
        </w:tc>
      </w:tr>
      <w:tr w:rsidR="00F36D85" w:rsidRPr="00A22896" w:rsidTr="005A0770">
        <w:tc>
          <w:tcPr>
            <w:tcW w:w="9576" w:type="dxa"/>
            <w:gridSpan w:val="2"/>
            <w:tcBorders>
              <w:top w:val="dashed" w:sz="4" w:space="0" w:color="auto"/>
              <w:bottom w:val="dashed" w:sz="4" w:space="0" w:color="auto"/>
            </w:tcBorders>
          </w:tcPr>
          <w:p w:rsidR="00F36D85" w:rsidRPr="00A22896" w:rsidRDefault="00F36D85" w:rsidP="005A0770">
            <w:pPr>
              <w:spacing w:line="288" w:lineRule="auto"/>
              <w:jc w:val="both"/>
              <w:rPr>
                <w:b/>
                <w:bCs/>
                <w:iCs/>
                <w:sz w:val="26"/>
                <w:szCs w:val="26"/>
              </w:rPr>
            </w:pPr>
            <w:r w:rsidRPr="00A22896">
              <w:rPr>
                <w:b/>
                <w:bCs/>
                <w:iCs/>
                <w:sz w:val="26"/>
                <w:szCs w:val="26"/>
              </w:rPr>
              <w:lastRenderedPageBreak/>
              <w:t>3. Thực hành</w:t>
            </w:r>
          </w:p>
          <w:p w:rsidR="00F36D85" w:rsidRPr="00A22896" w:rsidRDefault="00F36D85" w:rsidP="005A0770">
            <w:pPr>
              <w:spacing w:line="288" w:lineRule="auto"/>
              <w:jc w:val="both"/>
              <w:rPr>
                <w:sz w:val="26"/>
                <w:szCs w:val="26"/>
              </w:rPr>
            </w:pPr>
            <w:r w:rsidRPr="00A22896">
              <w:rPr>
                <w:b/>
                <w:bCs/>
                <w:iCs/>
                <w:sz w:val="26"/>
                <w:szCs w:val="26"/>
              </w:rPr>
              <w:t xml:space="preserve">- </w:t>
            </w:r>
            <w:r w:rsidRPr="00A22896">
              <w:rPr>
                <w:bCs/>
                <w:sz w:val="26"/>
                <w:szCs w:val="26"/>
              </w:rPr>
              <w:t>Mục tiêu:</w:t>
            </w:r>
          </w:p>
          <w:p w:rsidR="00F36D85" w:rsidRPr="00A22896" w:rsidRDefault="00F36D85" w:rsidP="005A0770">
            <w:pPr>
              <w:spacing w:line="288" w:lineRule="auto"/>
              <w:rPr>
                <w:bCs/>
                <w:iCs/>
                <w:sz w:val="26"/>
                <w:szCs w:val="26"/>
              </w:rPr>
            </w:pPr>
            <w:r w:rsidRPr="00E80A94">
              <w:rPr>
                <w:sz w:val="26"/>
                <w:szCs w:val="26"/>
              </w:rPr>
              <w:t>+ HS được thực hành thể hiện sự quan tâm đến những người sống xung quanh trong một số tình huống cụ thể gần gũi với các em</w:t>
            </w:r>
            <w:r w:rsidRPr="00A22896">
              <w:rPr>
                <w:bCs/>
                <w:iCs/>
                <w:sz w:val="26"/>
                <w:szCs w:val="26"/>
              </w:rPr>
              <w:t>.</w:t>
            </w:r>
          </w:p>
          <w:p w:rsidR="00F36D85" w:rsidRPr="00A22896" w:rsidRDefault="00F36D85" w:rsidP="005A0770">
            <w:pPr>
              <w:spacing w:line="288" w:lineRule="auto"/>
              <w:rPr>
                <w:sz w:val="26"/>
                <w:szCs w:val="26"/>
              </w:rPr>
            </w:pPr>
            <w:r w:rsidRPr="00A22896">
              <w:rPr>
                <w:b/>
                <w:bCs/>
                <w:iCs/>
                <w:sz w:val="26"/>
                <w:szCs w:val="26"/>
              </w:rPr>
              <w:t xml:space="preserve">- </w:t>
            </w:r>
            <w:r w:rsidRPr="00A22896">
              <w:rPr>
                <w:bCs/>
                <w:iCs/>
                <w:sz w:val="26"/>
                <w:szCs w:val="26"/>
              </w:rPr>
              <w:t>Cách tiến hành:</w:t>
            </w:r>
          </w:p>
        </w:tc>
      </w:tr>
      <w:tr w:rsidR="00F36D85" w:rsidRPr="00A22896" w:rsidTr="005A0770">
        <w:tc>
          <w:tcPr>
            <w:tcW w:w="5778" w:type="dxa"/>
            <w:tcBorders>
              <w:top w:val="dashed" w:sz="4" w:space="0" w:color="auto"/>
              <w:bottom w:val="dashed" w:sz="4" w:space="0" w:color="auto"/>
            </w:tcBorders>
          </w:tcPr>
          <w:p w:rsidR="00F36D85" w:rsidRPr="00A22896" w:rsidRDefault="00F36D85" w:rsidP="005A0770">
            <w:pPr>
              <w:spacing w:line="288" w:lineRule="auto"/>
              <w:jc w:val="both"/>
              <w:rPr>
                <w:b/>
                <w:sz w:val="26"/>
                <w:szCs w:val="26"/>
              </w:rPr>
            </w:pPr>
            <w:r w:rsidRPr="00A22896">
              <w:rPr>
                <w:b/>
                <w:sz w:val="26"/>
                <w:szCs w:val="26"/>
              </w:rPr>
              <w:lastRenderedPageBreak/>
              <w:t xml:space="preserve">Hoạt động 2. </w:t>
            </w:r>
            <w:r w:rsidRPr="00E80A94">
              <w:rPr>
                <w:b/>
                <w:sz w:val="26"/>
                <w:szCs w:val="26"/>
              </w:rPr>
              <w:t>Thực hành thể hiện sự quan tâm đến những người xung quanh (Làm việc nhóm – cả lớp)</w:t>
            </w:r>
          </w:p>
          <w:p w:rsidR="00F36D85" w:rsidRPr="00A22896" w:rsidRDefault="00F36D85" w:rsidP="005A0770">
            <w:pPr>
              <w:spacing w:line="288" w:lineRule="auto"/>
              <w:jc w:val="both"/>
              <w:rPr>
                <w:sz w:val="26"/>
                <w:szCs w:val="26"/>
              </w:rPr>
            </w:pPr>
            <w:r w:rsidRPr="00A22896">
              <w:rPr>
                <w:sz w:val="26"/>
                <w:szCs w:val="26"/>
              </w:rPr>
              <w:t>- GV Mời HS đọc yêu cầu bài.</w:t>
            </w:r>
          </w:p>
          <w:p w:rsidR="00F36D85" w:rsidRPr="00A22896" w:rsidRDefault="00F36D85" w:rsidP="005A0770">
            <w:pPr>
              <w:spacing w:line="288" w:lineRule="auto"/>
              <w:jc w:val="both"/>
              <w:rPr>
                <w:sz w:val="26"/>
                <w:szCs w:val="26"/>
              </w:rPr>
            </w:pPr>
            <w:r w:rsidRPr="00A22896">
              <w:rPr>
                <w:noProof/>
                <w:sz w:val="26"/>
                <w:szCs w:val="26"/>
                <w:lang w:val="en-US"/>
              </w:rPr>
              <w:drawing>
                <wp:inline distT="0" distB="0" distL="0" distR="0" wp14:anchorId="34FE1D52" wp14:editId="13B7A7C3">
                  <wp:extent cx="3335020" cy="20456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6905" cy="2052967"/>
                          </a:xfrm>
                          <a:prstGeom prst="rect">
                            <a:avLst/>
                          </a:prstGeom>
                          <a:noFill/>
                        </pic:spPr>
                      </pic:pic>
                    </a:graphicData>
                  </a:graphic>
                </wp:inline>
              </w:drawing>
            </w:r>
          </w:p>
          <w:p w:rsidR="00F36D85" w:rsidRPr="00A22896" w:rsidRDefault="00F36D85" w:rsidP="005A0770">
            <w:pPr>
              <w:spacing w:line="288" w:lineRule="auto"/>
              <w:jc w:val="both"/>
              <w:rPr>
                <w:sz w:val="26"/>
                <w:szCs w:val="26"/>
              </w:rPr>
            </w:pPr>
            <w:r w:rsidRPr="00A22896">
              <w:rPr>
                <w:sz w:val="26"/>
                <w:szCs w:val="26"/>
              </w:rPr>
              <w:t xml:space="preserve">- GV chia lớp thành các nhóm 4. </w:t>
            </w:r>
          </w:p>
          <w:p w:rsidR="00F36D85" w:rsidRDefault="00F36D85" w:rsidP="005A0770">
            <w:pPr>
              <w:spacing w:line="288" w:lineRule="auto"/>
              <w:jc w:val="both"/>
              <w:rPr>
                <w:sz w:val="26"/>
                <w:szCs w:val="26"/>
              </w:rPr>
            </w:pPr>
            <w:r w:rsidRPr="00A22896">
              <w:rPr>
                <w:sz w:val="26"/>
                <w:szCs w:val="26"/>
              </w:rPr>
              <w:t>- GV tổ chức cho các nhóm thảo luận về cách xử lí các tình huống trong SGK trang 39. Các nhóm thể hiện cách xử lí qua hình thức đóng vai. Hai tình huống được đưa ra là:</w:t>
            </w:r>
          </w:p>
          <w:p w:rsidR="00F36D85" w:rsidRPr="00A22896" w:rsidRDefault="00F36D85" w:rsidP="005A0770">
            <w:pPr>
              <w:spacing w:line="288" w:lineRule="auto"/>
              <w:jc w:val="both"/>
              <w:rPr>
                <w:sz w:val="26"/>
                <w:szCs w:val="26"/>
              </w:rPr>
            </w:pPr>
            <w:r w:rsidRPr="00A22896">
              <w:rPr>
                <w:sz w:val="26"/>
                <w:szCs w:val="26"/>
              </w:rPr>
              <w:t>+ Tình huống 1: Một bạn nữ nhìn thấy hai bạn nam đang bắt nạt (cụ thể là do lấy bút) của một em lớp dưới.</w:t>
            </w:r>
          </w:p>
          <w:p w:rsidR="00F36D85" w:rsidRPr="00A22896" w:rsidRDefault="00F36D85" w:rsidP="005A0770">
            <w:pPr>
              <w:spacing w:line="288" w:lineRule="auto"/>
              <w:jc w:val="both"/>
              <w:rPr>
                <w:sz w:val="26"/>
                <w:szCs w:val="26"/>
              </w:rPr>
            </w:pPr>
            <w:r w:rsidRPr="00A22896">
              <w:rPr>
                <w:sz w:val="26"/>
                <w:szCs w:val="26"/>
              </w:rPr>
              <w:t>+ Tình huống 2: Bạn nhỏ thấy cha mẹ đang gói những phần quà để gửi tặng những người gặp hoàn cảnh khó khăn.</w:t>
            </w:r>
          </w:p>
          <w:p w:rsidR="00F36D85" w:rsidRPr="00A22896" w:rsidRDefault="00F36D85" w:rsidP="005A0770">
            <w:pPr>
              <w:spacing w:line="288" w:lineRule="auto"/>
              <w:jc w:val="both"/>
              <w:rPr>
                <w:sz w:val="26"/>
                <w:szCs w:val="26"/>
              </w:rPr>
            </w:pPr>
            <w:r w:rsidRPr="00A22896">
              <w:rPr>
                <w:sz w:val="26"/>
                <w:szCs w:val="26"/>
              </w:rPr>
              <w:t>- GV quan sát và giúp đỡ những nhóm gặp khó khăn.</w:t>
            </w:r>
          </w:p>
          <w:p w:rsidR="00F36D85" w:rsidRPr="00A22896" w:rsidRDefault="00F36D85" w:rsidP="005A0770">
            <w:pPr>
              <w:spacing w:line="288" w:lineRule="auto"/>
              <w:jc w:val="both"/>
              <w:rPr>
                <w:sz w:val="26"/>
                <w:szCs w:val="26"/>
              </w:rPr>
            </w:pPr>
            <w:r w:rsidRPr="00A22896">
              <w:rPr>
                <w:sz w:val="26"/>
                <w:szCs w:val="26"/>
              </w:rPr>
              <w:t xml:space="preserve">Làm việc cả lớp: - Với mỗi tình huống, GV mời 1 đến 2 nhóm thể hiện cách xử lí qua hình thức đóng vai trước lớp. </w:t>
            </w:r>
          </w:p>
          <w:p w:rsidR="00F36D85" w:rsidRPr="00A22896" w:rsidRDefault="00F36D85" w:rsidP="005A0770">
            <w:pPr>
              <w:spacing w:line="288" w:lineRule="auto"/>
              <w:jc w:val="both"/>
              <w:rPr>
                <w:sz w:val="26"/>
                <w:szCs w:val="26"/>
              </w:rPr>
            </w:pPr>
            <w:r w:rsidRPr="00A22896">
              <w:rPr>
                <w:sz w:val="26"/>
                <w:szCs w:val="26"/>
              </w:rPr>
              <w:t>- Gv nhận xét phần thực hiện của các nhóm.</w:t>
            </w:r>
          </w:p>
          <w:p w:rsidR="00F36D85" w:rsidRPr="00A22896" w:rsidRDefault="00F36D85" w:rsidP="005A0770">
            <w:pPr>
              <w:spacing w:line="288" w:lineRule="auto"/>
              <w:jc w:val="both"/>
              <w:rPr>
                <w:sz w:val="26"/>
                <w:szCs w:val="26"/>
              </w:rPr>
            </w:pPr>
            <w:r w:rsidRPr="00A22896">
              <w:rPr>
                <w:sz w:val="26"/>
                <w:szCs w:val="26"/>
              </w:rPr>
              <w:t xml:space="preserve">- Kết thúc hoạt động, GV mời một số HS chia sẻ bài học các em rút ra được qua xử lý tình huống. </w:t>
            </w:r>
          </w:p>
          <w:p w:rsidR="00F36D85" w:rsidRPr="00A22896" w:rsidRDefault="00F36D85" w:rsidP="005A0770">
            <w:pPr>
              <w:spacing w:line="288" w:lineRule="auto"/>
              <w:jc w:val="both"/>
              <w:rPr>
                <w:sz w:val="26"/>
                <w:szCs w:val="26"/>
              </w:rPr>
            </w:pPr>
            <w:r w:rsidRPr="00A22896">
              <w:rPr>
                <w:b/>
                <w:sz w:val="26"/>
                <w:szCs w:val="26"/>
              </w:rPr>
              <w:t xml:space="preserve">GV kết luận: </w:t>
            </w:r>
            <w:r w:rsidRPr="00A22896">
              <w:rPr>
                <w:sz w:val="26"/>
                <w:szCs w:val="26"/>
              </w:rPr>
              <w:t>Hằng ngày, các em hãy có những việc làm cụ thể như hỏi han, giúp đỡ, chia sẻ, động viên,... để thể hiện sự quan tâm đến những người xung quanh mình.</w:t>
            </w:r>
          </w:p>
        </w:tc>
        <w:tc>
          <w:tcPr>
            <w:tcW w:w="3798" w:type="dxa"/>
            <w:tcBorders>
              <w:top w:val="dashed" w:sz="4" w:space="0" w:color="auto"/>
              <w:bottom w:val="dashed" w:sz="4" w:space="0" w:color="auto"/>
            </w:tcBorders>
          </w:tcPr>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- 1 HS đọc yêu cầu bài.</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thảo luận nhóm 4, tìm cách xử lí tình huống sau đó phân công và tập đóng vai.</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Các nhóm lên đóng vai, nhóm khác nhận xét và đóng góp ý kiến.</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- 1 số HS chia sẻ bài học được rút ra.</w:t>
            </w:r>
          </w:p>
        </w:tc>
      </w:tr>
      <w:tr w:rsidR="00F36D85" w:rsidRPr="00A22896" w:rsidTr="005A0770">
        <w:tc>
          <w:tcPr>
            <w:tcW w:w="9576" w:type="dxa"/>
            <w:gridSpan w:val="2"/>
            <w:tcBorders>
              <w:top w:val="dashed" w:sz="4" w:space="0" w:color="auto"/>
              <w:bottom w:val="dashed" w:sz="4" w:space="0" w:color="auto"/>
            </w:tcBorders>
          </w:tcPr>
          <w:p w:rsidR="00F36D85" w:rsidRPr="00A22896" w:rsidRDefault="00F36D85" w:rsidP="005A0770">
            <w:pPr>
              <w:spacing w:line="288" w:lineRule="auto"/>
              <w:jc w:val="both"/>
              <w:rPr>
                <w:b/>
                <w:sz w:val="26"/>
                <w:szCs w:val="26"/>
              </w:rPr>
            </w:pPr>
            <w:r w:rsidRPr="00A22896">
              <w:rPr>
                <w:b/>
                <w:sz w:val="26"/>
                <w:szCs w:val="26"/>
              </w:rPr>
              <w:t>4. Vận dụng</w:t>
            </w:r>
          </w:p>
          <w:p w:rsidR="00F36D85" w:rsidRPr="00A22896" w:rsidRDefault="00F36D85" w:rsidP="005A0770">
            <w:pPr>
              <w:spacing w:line="288" w:lineRule="auto"/>
              <w:rPr>
                <w:sz w:val="26"/>
                <w:szCs w:val="26"/>
              </w:rPr>
            </w:pPr>
            <w:r w:rsidRPr="00A22896">
              <w:rPr>
                <w:sz w:val="26"/>
                <w:szCs w:val="26"/>
              </w:rPr>
              <w:t>- Mục tiêu:</w:t>
            </w:r>
          </w:p>
          <w:p w:rsidR="00F36D85" w:rsidRPr="00A22896" w:rsidRDefault="00F36D85" w:rsidP="005A0770">
            <w:pPr>
              <w:spacing w:line="264" w:lineRule="auto"/>
              <w:jc w:val="both"/>
              <w:rPr>
                <w:sz w:val="26"/>
                <w:szCs w:val="26"/>
              </w:rPr>
            </w:pPr>
            <w:r w:rsidRPr="00A22896">
              <w:rPr>
                <w:sz w:val="26"/>
                <w:szCs w:val="26"/>
              </w:rPr>
              <w:t>+ Củng cố những kiến thức đã học trong tiết học để học sinh khắc sâu nội dung.</w:t>
            </w:r>
          </w:p>
          <w:p w:rsidR="00F36D85" w:rsidRPr="00A22896" w:rsidRDefault="00F36D85" w:rsidP="005A0770">
            <w:pPr>
              <w:spacing w:line="264" w:lineRule="auto"/>
              <w:jc w:val="both"/>
              <w:rPr>
                <w:sz w:val="26"/>
                <w:szCs w:val="26"/>
              </w:rPr>
            </w:pPr>
            <w:r w:rsidRPr="00A22896">
              <w:rPr>
                <w:sz w:val="26"/>
                <w:szCs w:val="26"/>
              </w:rPr>
              <w:t>+ Vận dụng kiến thức đã học vào thực tiễn.</w:t>
            </w:r>
          </w:p>
          <w:p w:rsidR="00F36D85" w:rsidRPr="00A22896" w:rsidRDefault="00F36D85" w:rsidP="005A0770">
            <w:pPr>
              <w:spacing w:line="264" w:lineRule="auto"/>
              <w:jc w:val="both"/>
              <w:rPr>
                <w:sz w:val="26"/>
                <w:szCs w:val="26"/>
              </w:rPr>
            </w:pPr>
            <w:r w:rsidRPr="00A22896">
              <w:rPr>
                <w:sz w:val="26"/>
                <w:szCs w:val="26"/>
              </w:rPr>
              <w:t>+ Tạo không khí vui vẻ, hào hứng, lưu luyến sau khi học sinh bài học.</w:t>
            </w:r>
          </w:p>
          <w:p w:rsidR="00F36D85" w:rsidRPr="00A22896" w:rsidRDefault="00F36D85" w:rsidP="005A0770">
            <w:pPr>
              <w:spacing w:line="288" w:lineRule="auto"/>
              <w:rPr>
                <w:sz w:val="26"/>
                <w:szCs w:val="26"/>
              </w:rPr>
            </w:pPr>
            <w:r w:rsidRPr="00A22896">
              <w:rPr>
                <w:sz w:val="26"/>
                <w:szCs w:val="26"/>
                <w:lang w:val="en-US"/>
              </w:rPr>
              <w:lastRenderedPageBreak/>
              <w:t>- Cách tiến hành:</w:t>
            </w:r>
          </w:p>
        </w:tc>
      </w:tr>
      <w:tr w:rsidR="00F36D85" w:rsidRPr="00A22896" w:rsidTr="005A0770">
        <w:tc>
          <w:tcPr>
            <w:tcW w:w="5778" w:type="dxa"/>
            <w:tcBorders>
              <w:top w:val="dashed" w:sz="4" w:space="0" w:color="auto"/>
              <w:bottom w:val="dashed" w:sz="4" w:space="0" w:color="auto"/>
            </w:tcBorders>
          </w:tcPr>
          <w:p w:rsidR="00F36D85" w:rsidRPr="00A22896" w:rsidRDefault="00F36D85" w:rsidP="005A0770">
            <w:pPr>
              <w:spacing w:line="288" w:lineRule="auto"/>
              <w:jc w:val="both"/>
              <w:rPr>
                <w:sz w:val="26"/>
                <w:szCs w:val="26"/>
              </w:rPr>
            </w:pPr>
            <w:r w:rsidRPr="00A22896">
              <w:rPr>
                <w:sz w:val="26"/>
                <w:szCs w:val="26"/>
              </w:rPr>
              <w:lastRenderedPageBreak/>
              <w:t xml:space="preserve">- GV nêu yêu cầu và hướng dẫn học sinh về nhà </w:t>
            </w:r>
            <w:r w:rsidRPr="00E80A94">
              <w:rPr>
                <w:sz w:val="26"/>
                <w:szCs w:val="26"/>
              </w:rPr>
              <w:t>thực hành thể hiện sự quan tâm đến những người sống xung quanh:</w:t>
            </w:r>
          </w:p>
          <w:p w:rsidR="00F36D85" w:rsidRPr="00A22896" w:rsidRDefault="00F36D85" w:rsidP="005A0770">
            <w:pPr>
              <w:spacing w:line="288" w:lineRule="auto"/>
              <w:jc w:val="both"/>
              <w:rPr>
                <w:sz w:val="26"/>
                <w:szCs w:val="26"/>
              </w:rPr>
            </w:pPr>
            <w:r w:rsidRPr="00A22896">
              <w:rPr>
                <w:sz w:val="26"/>
                <w:szCs w:val="26"/>
              </w:rPr>
              <w:t>+ Quan tâm đến thầy cô, bạn bè trên lớp.</w:t>
            </w:r>
          </w:p>
          <w:p w:rsidR="00F36D85" w:rsidRPr="00A22896" w:rsidRDefault="00F36D85" w:rsidP="005A0770">
            <w:pPr>
              <w:spacing w:line="288" w:lineRule="auto"/>
              <w:jc w:val="both"/>
              <w:rPr>
                <w:sz w:val="26"/>
                <w:szCs w:val="26"/>
              </w:rPr>
            </w:pPr>
            <w:r w:rsidRPr="00A22896">
              <w:rPr>
                <w:sz w:val="26"/>
                <w:szCs w:val="26"/>
              </w:rPr>
              <w:t>+ Quan tâm đến ông bà, bố mẹ, anh chị em, người thân...</w:t>
            </w:r>
          </w:p>
          <w:p w:rsidR="00F36D85" w:rsidRPr="00A22896" w:rsidRDefault="00F36D85" w:rsidP="005A0770">
            <w:pPr>
              <w:spacing w:line="288" w:lineRule="auto"/>
              <w:jc w:val="both"/>
              <w:rPr>
                <w:sz w:val="26"/>
                <w:szCs w:val="26"/>
              </w:rPr>
            </w:pPr>
            <w:r w:rsidRPr="00A22896">
              <w:rPr>
                <w:sz w:val="26"/>
                <w:szCs w:val="26"/>
              </w:rPr>
              <w:t>+ Quan tâm hàng xóm.</w:t>
            </w:r>
          </w:p>
          <w:p w:rsidR="00F36D85" w:rsidRPr="00A22896" w:rsidRDefault="00F36D85" w:rsidP="005A0770">
            <w:pPr>
              <w:spacing w:line="288" w:lineRule="auto"/>
              <w:jc w:val="both"/>
              <w:rPr>
                <w:sz w:val="26"/>
                <w:szCs w:val="26"/>
              </w:rPr>
            </w:pPr>
            <w:r w:rsidRPr="00A22896">
              <w:rPr>
                <w:sz w:val="26"/>
                <w:szCs w:val="26"/>
              </w:rPr>
              <w:t>+...</w:t>
            </w:r>
          </w:p>
          <w:p w:rsidR="00F36D85" w:rsidRPr="00A22896" w:rsidRDefault="00F36D85" w:rsidP="005A0770">
            <w:pPr>
              <w:spacing w:line="288" w:lineRule="auto"/>
              <w:jc w:val="both"/>
              <w:rPr>
                <w:sz w:val="26"/>
                <w:szCs w:val="26"/>
              </w:rPr>
            </w:pPr>
            <w:r w:rsidRPr="00A22896">
              <w:rPr>
                <w:sz w:val="26"/>
                <w:szCs w:val="26"/>
              </w:rPr>
              <w:t>- Nhận xét sau tiết dạy, dặn dò về nhà.</w:t>
            </w:r>
          </w:p>
        </w:tc>
        <w:tc>
          <w:tcPr>
            <w:tcW w:w="3798" w:type="dxa"/>
            <w:tcBorders>
              <w:top w:val="dashed" w:sz="4" w:space="0" w:color="auto"/>
              <w:bottom w:val="dashed" w:sz="4" w:space="0" w:color="auto"/>
            </w:tcBorders>
          </w:tcPr>
          <w:p w:rsidR="00F36D85" w:rsidRPr="00A22896" w:rsidRDefault="00F36D85" w:rsidP="005A0770">
            <w:pPr>
              <w:spacing w:line="288" w:lineRule="auto"/>
              <w:jc w:val="both"/>
              <w:rPr>
                <w:sz w:val="26"/>
                <w:szCs w:val="26"/>
              </w:rPr>
            </w:pPr>
            <w:r w:rsidRPr="00A22896">
              <w:rPr>
                <w:sz w:val="26"/>
                <w:szCs w:val="26"/>
              </w:rPr>
              <w:t>- Học sinh tiếp nhận thông tin và yêu cầu để về nhà ứng dụng.</w:t>
            </w: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p>
          <w:p w:rsidR="00F36D85" w:rsidRPr="00A22896" w:rsidRDefault="00F36D85" w:rsidP="005A0770">
            <w:pPr>
              <w:spacing w:line="288" w:lineRule="auto"/>
              <w:jc w:val="both"/>
              <w:rPr>
                <w:sz w:val="26"/>
                <w:szCs w:val="26"/>
              </w:rPr>
            </w:pPr>
            <w:r w:rsidRPr="00A22896">
              <w:rPr>
                <w:sz w:val="26"/>
                <w:szCs w:val="26"/>
              </w:rPr>
              <w:t>- HS lắng nghe, rút kinh nghiệm</w:t>
            </w:r>
          </w:p>
        </w:tc>
      </w:tr>
    </w:tbl>
    <w:p w:rsidR="007F1709" w:rsidRDefault="007F1709" w:rsidP="0033501E">
      <w:pPr>
        <w:tabs>
          <w:tab w:val="left" w:pos="3146"/>
          <w:tab w:val="center" w:pos="4765"/>
        </w:tabs>
        <w:rPr>
          <w:b/>
          <w:bCs/>
          <w:sz w:val="28"/>
          <w:szCs w:val="28"/>
          <w:u w:val="single"/>
        </w:rPr>
      </w:pPr>
    </w:p>
    <w:p w:rsidR="006F5425" w:rsidRDefault="006F5425" w:rsidP="0033501E">
      <w:pPr>
        <w:tabs>
          <w:tab w:val="left" w:pos="3146"/>
          <w:tab w:val="center" w:pos="4765"/>
        </w:tabs>
        <w:rPr>
          <w:sz w:val="26"/>
          <w:szCs w:val="26"/>
        </w:rPr>
      </w:pPr>
    </w:p>
    <w:p w:rsidR="0033501E" w:rsidRPr="001D296B" w:rsidRDefault="002D1EF3" w:rsidP="0033501E">
      <w:pPr>
        <w:tabs>
          <w:tab w:val="left" w:pos="3146"/>
          <w:tab w:val="center" w:pos="4765"/>
        </w:tabs>
        <w:rPr>
          <w:b/>
          <w:sz w:val="26"/>
          <w:szCs w:val="26"/>
        </w:rPr>
      </w:pPr>
      <w:r w:rsidRPr="001D296B">
        <w:rPr>
          <w:sz w:val="26"/>
          <w:szCs w:val="26"/>
        </w:rPr>
        <w:tab/>
      </w:r>
      <w:r w:rsidR="0033501E" w:rsidRPr="001D296B">
        <w:rPr>
          <w:b/>
          <w:sz w:val="26"/>
          <w:szCs w:val="26"/>
        </w:rPr>
        <w:t>Thứ năm ngày</w:t>
      </w:r>
      <w:r w:rsidR="006F5425">
        <w:rPr>
          <w:b/>
          <w:sz w:val="26"/>
          <w:szCs w:val="26"/>
        </w:rPr>
        <w:t xml:space="preserve"> 5</w:t>
      </w:r>
      <w:r w:rsidR="0033501E" w:rsidRPr="001D296B">
        <w:rPr>
          <w:b/>
          <w:sz w:val="26"/>
          <w:szCs w:val="26"/>
        </w:rPr>
        <w:t xml:space="preserve"> tháng</w:t>
      </w:r>
      <w:r w:rsidR="006F5425">
        <w:rPr>
          <w:b/>
          <w:sz w:val="26"/>
          <w:szCs w:val="26"/>
        </w:rPr>
        <w:t xml:space="preserve"> 12</w:t>
      </w:r>
      <w:r w:rsidR="0033501E" w:rsidRPr="001D296B">
        <w:rPr>
          <w:b/>
          <w:sz w:val="26"/>
          <w:szCs w:val="26"/>
        </w:rPr>
        <w:t xml:space="preserve"> năm 2</w:t>
      </w:r>
      <w:r w:rsidR="006F5425">
        <w:rPr>
          <w:b/>
          <w:sz w:val="26"/>
          <w:szCs w:val="26"/>
        </w:rPr>
        <w:t>024</w:t>
      </w:r>
    </w:p>
    <w:p w:rsidR="00E43ADB" w:rsidRPr="00E43ADB" w:rsidRDefault="00E43ADB" w:rsidP="00E43ADB">
      <w:pPr>
        <w:spacing w:line="288" w:lineRule="auto"/>
        <w:ind w:left="720" w:hanging="720"/>
        <w:rPr>
          <w:b/>
          <w:bCs/>
          <w:sz w:val="26"/>
          <w:szCs w:val="26"/>
        </w:rPr>
      </w:pPr>
      <w:r w:rsidRPr="00E43ADB">
        <w:rPr>
          <w:b/>
          <w:bCs/>
          <w:sz w:val="26"/>
          <w:szCs w:val="26"/>
        </w:rPr>
        <w:t>Buổi sáng</w:t>
      </w:r>
    </w:p>
    <w:p w:rsidR="000E4EB1" w:rsidRPr="00A22896" w:rsidRDefault="000E4EB1" w:rsidP="000E4EB1">
      <w:pPr>
        <w:spacing w:line="288" w:lineRule="auto"/>
        <w:ind w:left="720" w:hanging="720"/>
        <w:jc w:val="center"/>
        <w:rPr>
          <w:b/>
          <w:bCs/>
          <w:sz w:val="26"/>
          <w:szCs w:val="26"/>
          <w:u w:val="single"/>
        </w:rPr>
      </w:pPr>
      <w:r w:rsidRPr="00A22896">
        <w:rPr>
          <w:b/>
          <w:bCs/>
          <w:sz w:val="26"/>
          <w:szCs w:val="26"/>
          <w:u w:val="single"/>
        </w:rPr>
        <w:t>TOÁN</w:t>
      </w:r>
    </w:p>
    <w:p w:rsidR="000E4EB1" w:rsidRPr="006F5425" w:rsidRDefault="000E4EB1" w:rsidP="000E4EB1">
      <w:pPr>
        <w:spacing w:line="288" w:lineRule="auto"/>
        <w:ind w:left="720" w:hanging="720"/>
        <w:jc w:val="center"/>
        <w:rPr>
          <w:b/>
          <w:bCs/>
          <w:sz w:val="26"/>
          <w:u w:val="single"/>
        </w:rPr>
      </w:pPr>
      <w:r w:rsidRPr="006F5425">
        <w:rPr>
          <w:b/>
          <w:bCs/>
          <w:sz w:val="26"/>
          <w:u w:val="single"/>
        </w:rPr>
        <w:t>CHỦ ĐỀ 5</w:t>
      </w:r>
      <w:r w:rsidRPr="006F5425">
        <w:rPr>
          <w:b/>
          <w:bCs/>
          <w:sz w:val="26"/>
        </w:rPr>
        <w:t>: MỘT SỐ ĐƠN VỊ ĐO ĐỘ DÀI, KHỐI LƯỢNG, DUNG TÍCH, NHIỆT ĐỘ</w:t>
      </w:r>
    </w:p>
    <w:p w:rsidR="000E4EB1" w:rsidRPr="00A22896" w:rsidRDefault="000E4EB1" w:rsidP="000E4EB1">
      <w:pPr>
        <w:spacing w:line="288" w:lineRule="auto"/>
        <w:ind w:left="720" w:hanging="720"/>
        <w:jc w:val="center"/>
        <w:rPr>
          <w:b/>
          <w:bCs/>
          <w:sz w:val="26"/>
          <w:szCs w:val="26"/>
        </w:rPr>
      </w:pPr>
      <w:r w:rsidRPr="00A22896">
        <w:rPr>
          <w:b/>
          <w:bCs/>
          <w:sz w:val="26"/>
          <w:szCs w:val="26"/>
        </w:rPr>
        <w:t>Bài 32: MI</w:t>
      </w:r>
      <w:r w:rsidR="006F5425">
        <w:rPr>
          <w:b/>
          <w:bCs/>
          <w:sz w:val="26"/>
          <w:szCs w:val="26"/>
        </w:rPr>
        <w:t>-</w:t>
      </w:r>
      <w:r w:rsidRPr="00A22896">
        <w:rPr>
          <w:b/>
          <w:bCs/>
          <w:sz w:val="26"/>
          <w:szCs w:val="26"/>
        </w:rPr>
        <w:t>LI</w:t>
      </w:r>
      <w:r w:rsidR="006F5425">
        <w:rPr>
          <w:b/>
          <w:bCs/>
          <w:sz w:val="26"/>
          <w:szCs w:val="26"/>
        </w:rPr>
        <w:t>-</w:t>
      </w:r>
      <w:r w:rsidRPr="00A22896">
        <w:rPr>
          <w:b/>
          <w:bCs/>
          <w:sz w:val="26"/>
          <w:szCs w:val="26"/>
        </w:rPr>
        <w:t xml:space="preserve">LÍT (1T) – Trang 89 </w:t>
      </w:r>
    </w:p>
    <w:p w:rsidR="000E4EB1" w:rsidRPr="00A22896" w:rsidRDefault="000E4EB1" w:rsidP="000E4EB1">
      <w:pPr>
        <w:spacing w:line="288" w:lineRule="auto"/>
        <w:ind w:firstLine="360"/>
        <w:rPr>
          <w:b/>
          <w:bCs/>
          <w:sz w:val="26"/>
          <w:szCs w:val="26"/>
          <w:u w:val="single"/>
        </w:rPr>
      </w:pPr>
      <w:r w:rsidRPr="00A22896">
        <w:rPr>
          <w:b/>
          <w:bCs/>
          <w:sz w:val="26"/>
          <w:szCs w:val="26"/>
          <w:u w:val="single"/>
        </w:rPr>
        <w:t>I. YÊU CẦU CẦN ĐẠT:</w:t>
      </w:r>
    </w:p>
    <w:p w:rsidR="000E4EB1" w:rsidRPr="00A22896" w:rsidRDefault="000E4EB1" w:rsidP="000E4EB1">
      <w:pPr>
        <w:spacing w:line="288" w:lineRule="auto"/>
        <w:ind w:firstLine="360"/>
        <w:jc w:val="both"/>
        <w:rPr>
          <w:b/>
          <w:sz w:val="26"/>
          <w:szCs w:val="26"/>
        </w:rPr>
      </w:pPr>
      <w:r w:rsidRPr="00A22896">
        <w:rPr>
          <w:b/>
          <w:sz w:val="26"/>
          <w:szCs w:val="26"/>
        </w:rPr>
        <w:t>1. Năng lực đặc thù:</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w:t>
      </w:r>
      <w:r w:rsidRPr="00A22896">
        <w:rPr>
          <w:color w:val="000000"/>
          <w:sz w:val="26"/>
          <w:szCs w:val="26"/>
          <w:lang w:eastAsia="vi-VN" w:bidi="vi-VN"/>
        </w:rPr>
        <w:t xml:space="preserve">- </w:t>
      </w:r>
      <w:r w:rsidRPr="00A22896">
        <w:rPr>
          <w:color w:val="000000"/>
          <w:sz w:val="26"/>
          <w:szCs w:val="26"/>
          <w:lang w:val="vi-VN" w:eastAsia="vi-VN" w:bidi="vi-VN"/>
        </w:rPr>
        <w:t>Nhận biết được đơn vị đo dung tích mi-li-lít (ml).</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 Biết đọc, viết tắt đơn vị đo dung tích mi-li-lít.</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 Nhận biết được 1</w:t>
      </w:r>
      <w:r w:rsidRPr="00A22896">
        <w:rPr>
          <w:i/>
          <w:color w:val="000000"/>
          <w:sz w:val="26"/>
          <w:szCs w:val="26"/>
          <w:lang w:val="vi-VN" w:eastAsia="vi-VN" w:bidi="vi-VN"/>
        </w:rPr>
        <w:t>l</w:t>
      </w:r>
      <w:r w:rsidRPr="00A22896">
        <w:rPr>
          <w:color w:val="000000"/>
          <w:sz w:val="26"/>
          <w:szCs w:val="26"/>
          <w:lang w:val="vi-VN" w:eastAsia="vi-VN" w:bidi="vi-VN"/>
        </w:rPr>
        <w:t xml:space="preserve"> = 1 000 ml</w:t>
      </w:r>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lang w:val="vi-VN" w:eastAsia="vi-VN" w:bidi="vi-VN"/>
        </w:rPr>
        <w:t xml:space="preserve"> - Vận dụng vào thực hành đo lượng nước trong các đổ vật the</w:t>
      </w:r>
      <w:hyperlink r:id="rId78" w:history="1">
        <w:r w:rsidRPr="00A22896">
          <w:rPr>
            <w:color w:val="000000"/>
            <w:sz w:val="26"/>
            <w:szCs w:val="26"/>
            <w:lang w:val="vi-VN" w:eastAsia="vi-VN" w:bidi="vi-VN"/>
          </w:rPr>
          <w:t>o đơn vị mi-li-lít (ml).</w:t>
        </w:r>
      </w:hyperlink>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sz w:val="26"/>
          <w:szCs w:val="26"/>
          <w:lang w:val="vi-VN"/>
        </w:rPr>
        <w:t xml:space="preserve">- </w:t>
      </w:r>
      <w:r w:rsidRPr="00A22896">
        <w:rPr>
          <w:color w:val="000000"/>
          <w:sz w:val="26"/>
          <w:szCs w:val="26"/>
          <w:lang w:val="vi-VN" w:eastAsia="vi-VN" w:bidi="vi-VN"/>
        </w:rPr>
        <w:t xml:space="preserve">Thực hiện được đổi đơn vị đo </w:t>
      </w:r>
      <w:r w:rsidRPr="00A22896">
        <w:rPr>
          <w:i/>
          <w:color w:val="000000"/>
          <w:sz w:val="26"/>
          <w:szCs w:val="26"/>
          <w:lang w:val="vi-VN" w:eastAsia="vi-VN" w:bidi="vi-VN"/>
        </w:rPr>
        <w:t>l</w:t>
      </w:r>
      <w:r w:rsidRPr="00A22896">
        <w:rPr>
          <w:color w:val="000000"/>
          <w:sz w:val="26"/>
          <w:szCs w:val="26"/>
          <w:lang w:val="vi-VN" w:eastAsia="vi-VN" w:bidi="vi-VN"/>
        </w:rPr>
        <w:t xml:space="preserve"> và ml và phép tính trên cá</w:t>
      </w:r>
      <w:hyperlink r:id="rId79" w:history="1">
        <w:r w:rsidRPr="00A22896">
          <w:rPr>
            <w:color w:val="000000"/>
            <w:sz w:val="26"/>
            <w:szCs w:val="26"/>
            <w:lang w:val="vi-VN" w:eastAsia="vi-VN" w:bidi="vi-VN"/>
          </w:rPr>
          <w:t>c đơn vị đo ml.</w:t>
        </w:r>
      </w:hyperlink>
    </w:p>
    <w:p w:rsidR="000E4EB1" w:rsidRPr="00A22896" w:rsidRDefault="000E4EB1" w:rsidP="000E4EB1">
      <w:pPr>
        <w:widowControl w:val="0"/>
        <w:spacing w:line="288" w:lineRule="auto"/>
        <w:ind w:firstLine="360"/>
        <w:jc w:val="both"/>
        <w:rPr>
          <w:color w:val="000000"/>
          <w:sz w:val="26"/>
          <w:szCs w:val="26"/>
          <w:lang w:val="vi-VN" w:eastAsia="vi-VN" w:bidi="vi-VN"/>
        </w:rPr>
      </w:pPr>
      <w:r w:rsidRPr="00A22896">
        <w:rPr>
          <w:color w:val="000000"/>
          <w:sz w:val="26"/>
          <w:szCs w:val="26"/>
        </w:rPr>
        <w:t xml:space="preserve">- Phát triển năng lực </w:t>
      </w:r>
      <w:r w:rsidRPr="00A22896">
        <w:rPr>
          <w:color w:val="000000"/>
          <w:sz w:val="26"/>
          <w:szCs w:val="26"/>
          <w:lang w:val="vi-VN" w:eastAsia="vi-VN" w:bidi="vi-VN"/>
        </w:rPr>
        <w:t>giao tiếp toán học.</w:t>
      </w:r>
    </w:p>
    <w:p w:rsidR="000E4EB1" w:rsidRPr="00A22896" w:rsidRDefault="000E4EB1" w:rsidP="000E4EB1">
      <w:pPr>
        <w:widowControl w:val="0"/>
        <w:spacing w:line="288" w:lineRule="auto"/>
        <w:ind w:firstLine="360"/>
        <w:jc w:val="both"/>
        <w:rPr>
          <w:b/>
          <w:sz w:val="26"/>
          <w:szCs w:val="26"/>
          <w:lang w:val="vi-VN"/>
        </w:rPr>
      </w:pPr>
      <w:r w:rsidRPr="00A22896">
        <w:rPr>
          <w:b/>
          <w:sz w:val="26"/>
          <w:szCs w:val="26"/>
          <w:lang w:val="vi-VN"/>
        </w:rPr>
        <w:t>2. Năng lực chung.</w:t>
      </w:r>
    </w:p>
    <w:p w:rsidR="000E4EB1" w:rsidRPr="00A22896" w:rsidRDefault="000E4EB1" w:rsidP="000E4EB1">
      <w:pPr>
        <w:spacing w:line="288" w:lineRule="auto"/>
        <w:ind w:firstLine="360"/>
        <w:jc w:val="both"/>
        <w:rPr>
          <w:sz w:val="26"/>
          <w:szCs w:val="26"/>
          <w:lang w:val="vi-VN"/>
        </w:rPr>
      </w:pPr>
      <w:r w:rsidRPr="00A22896">
        <w:rPr>
          <w:sz w:val="26"/>
          <w:szCs w:val="26"/>
          <w:lang w:val="vi-VN"/>
        </w:rPr>
        <w:t>- Năng lực tự chủ, tự học: lắng nghe, trả lời câu hỏi, làm bài tập.</w:t>
      </w:r>
    </w:p>
    <w:p w:rsidR="000E4EB1" w:rsidRPr="00A22896" w:rsidRDefault="000E4EB1" w:rsidP="000E4EB1">
      <w:pPr>
        <w:spacing w:line="288" w:lineRule="auto"/>
        <w:ind w:firstLine="360"/>
        <w:jc w:val="both"/>
        <w:rPr>
          <w:sz w:val="26"/>
          <w:szCs w:val="26"/>
          <w:lang w:val="vi-VN"/>
        </w:rPr>
      </w:pPr>
      <w:r w:rsidRPr="00A22896">
        <w:rPr>
          <w:sz w:val="26"/>
          <w:szCs w:val="26"/>
          <w:lang w:val="vi-VN"/>
        </w:rPr>
        <w:t>- Năng lực giải quyết vấn đề và sáng tạo: tham gia trò chơi, vận dụng.</w:t>
      </w:r>
    </w:p>
    <w:p w:rsidR="000E4EB1" w:rsidRPr="00A22896" w:rsidRDefault="000E4EB1" w:rsidP="000E4EB1">
      <w:pPr>
        <w:spacing w:line="288" w:lineRule="auto"/>
        <w:ind w:firstLine="360"/>
        <w:jc w:val="both"/>
        <w:rPr>
          <w:sz w:val="26"/>
          <w:szCs w:val="26"/>
          <w:lang w:val="vi-VN"/>
        </w:rPr>
      </w:pPr>
      <w:r w:rsidRPr="00A22896">
        <w:rPr>
          <w:sz w:val="26"/>
          <w:szCs w:val="26"/>
          <w:lang w:val="vi-VN"/>
        </w:rPr>
        <w:t>- Năng lực giao tiếp và hợp tác: hoạt động nhóm.</w:t>
      </w:r>
    </w:p>
    <w:p w:rsidR="000E4EB1" w:rsidRPr="00A22896" w:rsidRDefault="000E4EB1" w:rsidP="000E4EB1">
      <w:pPr>
        <w:spacing w:before="120" w:line="288" w:lineRule="auto"/>
        <w:ind w:firstLine="360"/>
        <w:jc w:val="both"/>
        <w:rPr>
          <w:b/>
          <w:sz w:val="26"/>
          <w:szCs w:val="26"/>
          <w:lang w:val="vi-VN"/>
        </w:rPr>
      </w:pPr>
      <w:r w:rsidRPr="00A22896">
        <w:rPr>
          <w:b/>
          <w:sz w:val="26"/>
          <w:szCs w:val="26"/>
          <w:lang w:val="vi-VN"/>
        </w:rPr>
        <w:t>3. Phẩm chất.</w:t>
      </w:r>
    </w:p>
    <w:p w:rsidR="000E4EB1" w:rsidRPr="00A22896" w:rsidRDefault="000E4EB1" w:rsidP="000E4EB1">
      <w:pPr>
        <w:spacing w:line="288" w:lineRule="auto"/>
        <w:ind w:firstLine="360"/>
        <w:jc w:val="both"/>
        <w:rPr>
          <w:sz w:val="26"/>
          <w:szCs w:val="26"/>
          <w:lang w:val="vi-VN"/>
        </w:rPr>
      </w:pPr>
      <w:r w:rsidRPr="00A22896">
        <w:rPr>
          <w:sz w:val="26"/>
          <w:szCs w:val="26"/>
          <w:lang w:val="vi-VN"/>
        </w:rPr>
        <w:t>- Phẩm chất nhân ái: Có ý thức giúp đỡ lẫn nhau trong hoạt động nhóm để hoàn thành nhiệm vụ.</w:t>
      </w:r>
    </w:p>
    <w:p w:rsidR="000E4EB1" w:rsidRPr="00A22896" w:rsidRDefault="000E4EB1" w:rsidP="000E4EB1">
      <w:pPr>
        <w:spacing w:line="288" w:lineRule="auto"/>
        <w:ind w:firstLine="360"/>
        <w:jc w:val="both"/>
        <w:rPr>
          <w:sz w:val="26"/>
          <w:szCs w:val="26"/>
          <w:lang w:val="vi-VN"/>
        </w:rPr>
      </w:pPr>
      <w:r w:rsidRPr="00A22896">
        <w:rPr>
          <w:sz w:val="26"/>
          <w:szCs w:val="26"/>
          <w:lang w:val="vi-VN"/>
        </w:rPr>
        <w:t>- Phẩm chất chăm chỉ: Chăm chỉ suy nghĩ, trả lời câu hỏi; làm tốt các bài tập.</w:t>
      </w:r>
    </w:p>
    <w:p w:rsidR="000E4EB1" w:rsidRPr="00A22896" w:rsidRDefault="000E4EB1" w:rsidP="000E4EB1">
      <w:pPr>
        <w:spacing w:line="288" w:lineRule="auto"/>
        <w:ind w:firstLine="360"/>
        <w:jc w:val="both"/>
        <w:rPr>
          <w:sz w:val="26"/>
          <w:szCs w:val="26"/>
          <w:lang w:val="vi-VN"/>
        </w:rPr>
      </w:pPr>
      <w:r w:rsidRPr="00A22896">
        <w:rPr>
          <w:sz w:val="26"/>
          <w:szCs w:val="26"/>
          <w:lang w:val="vi-VN"/>
        </w:rPr>
        <w:t>- Phẩm chất trách nhiệm: Giữ trật tự, biết lắng nghe, học tập nghiêm túc.</w:t>
      </w:r>
    </w:p>
    <w:p w:rsidR="000E4EB1" w:rsidRPr="00A22896" w:rsidRDefault="000E4EB1" w:rsidP="000E4EB1">
      <w:pPr>
        <w:spacing w:before="120" w:line="288" w:lineRule="auto"/>
        <w:ind w:firstLine="360"/>
        <w:jc w:val="both"/>
        <w:rPr>
          <w:b/>
          <w:sz w:val="26"/>
          <w:szCs w:val="26"/>
          <w:lang w:val="vi-VN"/>
        </w:rPr>
      </w:pPr>
      <w:r w:rsidRPr="00A22896">
        <w:rPr>
          <w:b/>
          <w:sz w:val="26"/>
          <w:szCs w:val="26"/>
          <w:lang w:val="vi-VN"/>
        </w:rPr>
        <w:t xml:space="preserve">II. ĐỒ DÙNG DẠY HỌC </w:t>
      </w:r>
    </w:p>
    <w:p w:rsidR="000E4EB1" w:rsidRPr="00A22896" w:rsidRDefault="000E4EB1" w:rsidP="000E4EB1">
      <w:pPr>
        <w:spacing w:line="288" w:lineRule="auto"/>
        <w:ind w:firstLine="360"/>
        <w:jc w:val="both"/>
        <w:rPr>
          <w:sz w:val="26"/>
          <w:szCs w:val="26"/>
          <w:lang w:val="vi-VN"/>
        </w:rPr>
      </w:pPr>
      <w:r w:rsidRPr="00A22896">
        <w:rPr>
          <w:sz w:val="26"/>
          <w:szCs w:val="26"/>
          <w:lang w:val="vi-VN"/>
        </w:rPr>
        <w:t>- Kế hoạch bài dạy, bài giảng Power point.</w:t>
      </w:r>
    </w:p>
    <w:p w:rsidR="000E4EB1" w:rsidRPr="00A22896" w:rsidRDefault="000E4EB1" w:rsidP="000E4EB1">
      <w:pPr>
        <w:widowControl w:val="0"/>
        <w:spacing w:line="288" w:lineRule="auto"/>
        <w:ind w:firstLine="360"/>
        <w:jc w:val="both"/>
        <w:rPr>
          <w:color w:val="000000"/>
          <w:sz w:val="26"/>
          <w:szCs w:val="26"/>
          <w:u w:val="single"/>
          <w:lang w:val="vi-VN" w:eastAsia="vi-VN" w:bidi="vi-VN"/>
        </w:rPr>
      </w:pPr>
      <w:r w:rsidRPr="00A22896">
        <w:rPr>
          <w:sz w:val="26"/>
          <w:szCs w:val="26"/>
          <w:lang w:val="vi-VN"/>
        </w:rPr>
        <w:t>- SGK và các thiết bị, học liệu phục vụ cho tiết dạy.</w:t>
      </w:r>
      <w:r w:rsidRPr="00A22896">
        <w:rPr>
          <w:color w:val="000000"/>
          <w:sz w:val="26"/>
          <w:szCs w:val="26"/>
          <w:lang w:val="vi-VN" w:eastAsia="vi-VN" w:bidi="vi-VN"/>
        </w:rPr>
        <w:t xml:space="preserve"> </w:t>
      </w:r>
    </w:p>
    <w:p w:rsidR="000E4EB1" w:rsidRPr="00A22896" w:rsidRDefault="000E4EB1" w:rsidP="000E4EB1">
      <w:pPr>
        <w:widowControl w:val="0"/>
        <w:spacing w:line="288" w:lineRule="auto"/>
        <w:ind w:firstLine="360"/>
        <w:jc w:val="both"/>
        <w:rPr>
          <w:color w:val="000000"/>
          <w:sz w:val="26"/>
          <w:szCs w:val="26"/>
          <w:lang w:val="vi-VN"/>
        </w:rPr>
      </w:pPr>
      <w:r w:rsidRPr="00A22896">
        <w:rPr>
          <w:sz w:val="26"/>
          <w:szCs w:val="26"/>
          <w:lang w:val="vi-VN"/>
        </w:rPr>
        <w:t xml:space="preserve">- Phiếu học tập nếu tổ </w:t>
      </w:r>
      <w:r w:rsidRPr="00A22896">
        <w:rPr>
          <w:color w:val="000000"/>
          <w:sz w:val="26"/>
          <w:szCs w:val="26"/>
          <w:lang w:val="vi-VN"/>
        </w:rPr>
        <w:t>chức một số hoạt động theo nhóm.</w:t>
      </w:r>
    </w:p>
    <w:p w:rsidR="000E4EB1" w:rsidRPr="00A22896" w:rsidRDefault="000E4EB1" w:rsidP="000E4EB1">
      <w:pPr>
        <w:spacing w:line="288" w:lineRule="auto"/>
        <w:ind w:firstLine="360"/>
        <w:jc w:val="both"/>
        <w:outlineLvl w:val="0"/>
        <w:rPr>
          <w:b/>
          <w:bCs/>
          <w:sz w:val="26"/>
          <w:szCs w:val="26"/>
          <w:u w:val="single"/>
        </w:rPr>
      </w:pPr>
      <w:r w:rsidRPr="00A22896">
        <w:rPr>
          <w:b/>
          <w:sz w:val="26"/>
          <w:szCs w:val="26"/>
          <w:lang w:val="en-US"/>
        </w:rPr>
        <w:lastRenderedPageBreak/>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0E4EB1" w:rsidRPr="00A22896" w:rsidTr="001D296B">
        <w:tc>
          <w:tcPr>
            <w:tcW w:w="5382"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giáo viên</w:t>
            </w:r>
          </w:p>
        </w:tc>
        <w:tc>
          <w:tcPr>
            <w:tcW w:w="4019"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học sinh</w:t>
            </w:r>
          </w:p>
        </w:tc>
      </w:tr>
      <w:tr w:rsidR="000E4EB1" w:rsidRPr="00A22896" w:rsidTr="001D296B">
        <w:tc>
          <w:tcPr>
            <w:tcW w:w="9401" w:type="dxa"/>
            <w:gridSpan w:val="2"/>
            <w:tcBorders>
              <w:bottom w:val="dashed" w:sz="4" w:space="0" w:color="auto"/>
            </w:tcBorders>
          </w:tcPr>
          <w:p w:rsidR="000E4EB1" w:rsidRPr="00A22896" w:rsidRDefault="000E4EB1" w:rsidP="001D296B">
            <w:pPr>
              <w:spacing w:line="288" w:lineRule="auto"/>
              <w:jc w:val="both"/>
              <w:rPr>
                <w:bCs/>
                <w:i/>
                <w:sz w:val="26"/>
                <w:szCs w:val="26"/>
              </w:rPr>
            </w:pPr>
            <w:r w:rsidRPr="00A22896">
              <w:rPr>
                <w:b/>
                <w:bCs/>
                <w:sz w:val="26"/>
                <w:szCs w:val="26"/>
              </w:rPr>
              <w:t>1. Khởi động:</w:t>
            </w:r>
          </w:p>
          <w:p w:rsidR="000E4EB1" w:rsidRPr="00A22896" w:rsidRDefault="000E4EB1" w:rsidP="001D296B">
            <w:pPr>
              <w:spacing w:line="288" w:lineRule="auto"/>
              <w:jc w:val="both"/>
              <w:rPr>
                <w:sz w:val="26"/>
                <w:szCs w:val="26"/>
              </w:rPr>
            </w:pPr>
            <w:r w:rsidRPr="00A22896">
              <w:rPr>
                <w:sz w:val="26"/>
                <w:szCs w:val="26"/>
              </w:rPr>
              <w:t>- Mục tiêu: + Tạo không khí vui vẻ, khấn khởi trước giờ học.</w:t>
            </w:r>
          </w:p>
          <w:p w:rsidR="000E4EB1" w:rsidRPr="00A22896" w:rsidRDefault="000E4EB1" w:rsidP="001D296B">
            <w:pPr>
              <w:spacing w:line="288" w:lineRule="auto"/>
              <w:jc w:val="both"/>
              <w:rPr>
                <w:sz w:val="26"/>
                <w:szCs w:val="26"/>
              </w:rPr>
            </w:pPr>
            <w:r w:rsidRPr="00A22896">
              <w:rPr>
                <w:sz w:val="26"/>
                <w:szCs w:val="26"/>
              </w:rPr>
              <w:t xml:space="preserve">                  + Kiểm tra kiến thức đã học về gam</w:t>
            </w:r>
          </w:p>
          <w:p w:rsidR="000E4EB1" w:rsidRPr="00A22896" w:rsidRDefault="000E4EB1" w:rsidP="001D296B">
            <w:pPr>
              <w:spacing w:line="288" w:lineRule="auto"/>
              <w:jc w:val="both"/>
              <w:rPr>
                <w:sz w:val="26"/>
                <w:szCs w:val="26"/>
              </w:rPr>
            </w:pPr>
            <w:r w:rsidRPr="00A22896">
              <w:rPr>
                <w:sz w:val="26"/>
                <w:szCs w:val="26"/>
              </w:rPr>
              <w:t>- Cách tiến hành:</w:t>
            </w:r>
          </w:p>
        </w:tc>
      </w:tr>
      <w:tr w:rsidR="000E4EB1" w:rsidRPr="00A22896" w:rsidTr="001D296B">
        <w:tc>
          <w:tcPr>
            <w:tcW w:w="5382" w:type="dxa"/>
            <w:tcBorders>
              <w:bottom w:val="dashed" w:sz="4" w:space="0" w:color="auto"/>
            </w:tcBorders>
          </w:tcPr>
          <w:p w:rsidR="000E4EB1" w:rsidRPr="00A22896" w:rsidRDefault="000E4EB1" w:rsidP="001D296B">
            <w:pPr>
              <w:spacing w:line="288" w:lineRule="auto"/>
              <w:jc w:val="both"/>
              <w:outlineLvl w:val="0"/>
              <w:rPr>
                <w:bCs/>
                <w:sz w:val="26"/>
                <w:szCs w:val="26"/>
              </w:rPr>
            </w:pPr>
            <w:r w:rsidRPr="00A22896">
              <w:rPr>
                <w:bCs/>
                <w:sz w:val="26"/>
                <w:szCs w:val="26"/>
              </w:rPr>
              <w:t>- GV tổ chức trò chơi để khởi động bài học.</w:t>
            </w:r>
          </w:p>
          <w:p w:rsidR="000E4EB1" w:rsidRPr="00A22896" w:rsidRDefault="000E4EB1" w:rsidP="001D296B">
            <w:pPr>
              <w:spacing w:line="288" w:lineRule="auto"/>
              <w:jc w:val="both"/>
              <w:outlineLvl w:val="0"/>
              <w:rPr>
                <w:bCs/>
                <w:sz w:val="26"/>
                <w:szCs w:val="26"/>
              </w:rPr>
            </w:pPr>
            <w:r w:rsidRPr="00A22896">
              <w:rPr>
                <w:bCs/>
                <w:sz w:val="26"/>
                <w:szCs w:val="26"/>
              </w:rPr>
              <w:t>+ Câu 1: Tính: 240 g : 8</w:t>
            </w:r>
          </w:p>
          <w:p w:rsidR="000E4EB1" w:rsidRPr="00A22896" w:rsidRDefault="000E4EB1" w:rsidP="001D296B">
            <w:pPr>
              <w:spacing w:line="288" w:lineRule="auto"/>
              <w:jc w:val="both"/>
              <w:outlineLvl w:val="0"/>
              <w:rPr>
                <w:bCs/>
                <w:sz w:val="26"/>
                <w:szCs w:val="26"/>
              </w:rPr>
            </w:pPr>
            <w:r w:rsidRPr="00A22896">
              <w:rPr>
                <w:bCs/>
                <w:sz w:val="26"/>
                <w:szCs w:val="26"/>
              </w:rPr>
              <w:t>125g-27 g</w:t>
            </w:r>
          </w:p>
          <w:p w:rsidR="000E4EB1" w:rsidRPr="00A22896" w:rsidRDefault="000E4EB1" w:rsidP="001D296B">
            <w:pPr>
              <w:spacing w:line="288" w:lineRule="auto"/>
              <w:jc w:val="both"/>
              <w:outlineLvl w:val="0"/>
              <w:rPr>
                <w:bCs/>
                <w:sz w:val="26"/>
                <w:szCs w:val="26"/>
              </w:rPr>
            </w:pPr>
            <w:r w:rsidRPr="00A22896">
              <w:rPr>
                <w:bCs/>
                <w:sz w:val="26"/>
                <w:szCs w:val="26"/>
              </w:rPr>
              <w:t>+ Câu 2: Gv đưa 1 số dụng cụ đã chuẩ bị để đo dung tích và hỏi các con dự đoán dùng để làm gì , con nêu hiểu biết của mình về các đơn vị đo của nước ,mắm, dầu, xăng...?</w:t>
            </w:r>
          </w:p>
          <w:p w:rsidR="000E4EB1" w:rsidRPr="00A22896" w:rsidRDefault="000E4EB1" w:rsidP="001D296B">
            <w:pPr>
              <w:spacing w:line="288" w:lineRule="auto"/>
              <w:jc w:val="both"/>
              <w:outlineLvl w:val="0"/>
              <w:rPr>
                <w:bCs/>
                <w:sz w:val="26"/>
                <w:szCs w:val="26"/>
              </w:rPr>
            </w:pPr>
            <w:r w:rsidRPr="00A22896">
              <w:rPr>
                <w:bCs/>
                <w:sz w:val="26"/>
                <w:szCs w:val="26"/>
              </w:rPr>
              <w:t>- GV Nhận xét, tuyên dương.</w:t>
            </w:r>
          </w:p>
          <w:p w:rsidR="000E4EB1" w:rsidRPr="00A22896" w:rsidRDefault="000E4EB1" w:rsidP="001D296B">
            <w:pPr>
              <w:spacing w:line="288" w:lineRule="auto"/>
              <w:jc w:val="both"/>
              <w:outlineLvl w:val="0"/>
              <w:rPr>
                <w:color w:val="000000"/>
                <w:sz w:val="26"/>
                <w:szCs w:val="26"/>
                <w:lang w:val="vi-VN" w:eastAsia="vi-VN" w:bidi="vi-VN"/>
              </w:rPr>
            </w:pPr>
            <w:r w:rsidRPr="00A22896">
              <w:rPr>
                <w:bCs/>
                <w:sz w:val="26"/>
                <w:szCs w:val="26"/>
              </w:rPr>
              <w:t>- GV dẫn dắt vào bài mới</w:t>
            </w:r>
            <w:r w:rsidRPr="00A22896">
              <w:rPr>
                <w:color w:val="000000"/>
                <w:sz w:val="26"/>
                <w:szCs w:val="26"/>
                <w:lang w:val="vi-VN" w:eastAsia="vi-VN" w:bidi="vi-VN"/>
              </w:rPr>
              <w:t>. Hôm nay, chúng ta sẽ học</w:t>
            </w:r>
            <w:r w:rsidRPr="00A22896">
              <w:rPr>
                <w:sz w:val="26"/>
                <w:szCs w:val="26"/>
                <w:lang w:val="vi-VN"/>
              </w:rPr>
              <w:t>về đơn vị đo nhở hơn lít : Mi li lít</w:t>
            </w:r>
            <w:r w:rsidRPr="00A22896">
              <w:rPr>
                <w:color w:val="000000"/>
                <w:sz w:val="26"/>
                <w:szCs w:val="26"/>
                <w:lang w:val="vi-VN" w:eastAsia="vi-VN" w:bidi="vi-VN"/>
              </w:rPr>
              <w:t>.”</w:t>
            </w:r>
          </w:p>
        </w:tc>
        <w:tc>
          <w:tcPr>
            <w:tcW w:w="4019" w:type="dxa"/>
            <w:tcBorders>
              <w:bottom w:val="dashed" w:sz="4" w:space="0" w:color="auto"/>
            </w:tcBorders>
          </w:tcPr>
          <w:p w:rsidR="000E4EB1" w:rsidRPr="00A22896" w:rsidRDefault="000E4EB1" w:rsidP="001D296B">
            <w:pPr>
              <w:spacing w:line="288" w:lineRule="auto"/>
              <w:jc w:val="both"/>
              <w:rPr>
                <w:sz w:val="26"/>
                <w:szCs w:val="26"/>
              </w:rPr>
            </w:pPr>
            <w:r w:rsidRPr="00A22896">
              <w:rPr>
                <w:sz w:val="26"/>
                <w:szCs w:val="26"/>
              </w:rPr>
              <w:t>- HS tham gia trò chơi</w:t>
            </w:r>
          </w:p>
          <w:p w:rsidR="000E4EB1" w:rsidRPr="00A22896" w:rsidRDefault="000E4EB1" w:rsidP="001D296B">
            <w:pPr>
              <w:spacing w:line="288" w:lineRule="auto"/>
              <w:jc w:val="both"/>
              <w:rPr>
                <w:sz w:val="26"/>
                <w:szCs w:val="26"/>
              </w:rPr>
            </w:pPr>
            <w:r w:rsidRPr="00A22896">
              <w:rPr>
                <w:sz w:val="26"/>
                <w:szCs w:val="26"/>
              </w:rPr>
              <w:t>+ Học sinh thực hiện vào bảng con</w:t>
            </w:r>
          </w:p>
          <w:p w:rsidR="000E4EB1" w:rsidRPr="00A22896" w:rsidRDefault="000E4EB1" w:rsidP="001D296B">
            <w:pPr>
              <w:spacing w:line="288" w:lineRule="auto"/>
              <w:jc w:val="both"/>
              <w:rPr>
                <w:sz w:val="26"/>
                <w:szCs w:val="26"/>
              </w:rPr>
            </w:pPr>
            <w:r w:rsidRPr="00A22896">
              <w:rPr>
                <w:sz w:val="26"/>
                <w:szCs w:val="26"/>
              </w:rPr>
              <w:t>240g:8 =30 g</w:t>
            </w:r>
          </w:p>
          <w:p w:rsidR="000E4EB1" w:rsidRPr="00A22896" w:rsidRDefault="000E4EB1" w:rsidP="001D296B">
            <w:pPr>
              <w:spacing w:line="288" w:lineRule="auto"/>
              <w:jc w:val="both"/>
              <w:rPr>
                <w:sz w:val="26"/>
                <w:szCs w:val="26"/>
              </w:rPr>
            </w:pPr>
            <w:r w:rsidRPr="00A22896">
              <w:rPr>
                <w:sz w:val="26"/>
                <w:szCs w:val="26"/>
              </w:rPr>
              <w:t>125g-27g=98g</w:t>
            </w:r>
          </w:p>
          <w:p w:rsidR="000E4EB1" w:rsidRPr="00A22896" w:rsidRDefault="000E4EB1" w:rsidP="001D296B">
            <w:pPr>
              <w:spacing w:line="288" w:lineRule="auto"/>
              <w:jc w:val="both"/>
              <w:rPr>
                <w:sz w:val="26"/>
                <w:szCs w:val="26"/>
              </w:rPr>
            </w:pPr>
            <w:r w:rsidRPr="00A22896">
              <w:rPr>
                <w:sz w:val="26"/>
                <w:szCs w:val="26"/>
              </w:rPr>
              <w:t>+ Nêu ý kiến theo cá nhân học sinh: để đựng và đo các đơn vị của các chất lỏng như xang dầu mắm, nước.... đơn vị thường hay dùng nhất là lít</w:t>
            </w:r>
          </w:p>
          <w:p w:rsidR="000E4EB1" w:rsidRPr="00A22896" w:rsidRDefault="000E4EB1" w:rsidP="001D296B">
            <w:pPr>
              <w:spacing w:line="288" w:lineRule="auto"/>
              <w:jc w:val="both"/>
              <w:rPr>
                <w:sz w:val="26"/>
                <w:szCs w:val="26"/>
              </w:rPr>
            </w:pPr>
            <w:r w:rsidRPr="00A22896">
              <w:rPr>
                <w:sz w:val="26"/>
                <w:szCs w:val="26"/>
              </w:rPr>
              <w:t xml:space="preserve">- HS lắng nghe </w:t>
            </w: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bCs/>
                <w:iCs/>
                <w:sz w:val="26"/>
                <w:szCs w:val="26"/>
              </w:rPr>
            </w:pPr>
            <w:r w:rsidRPr="00A22896">
              <w:rPr>
                <w:b/>
                <w:bCs/>
                <w:iCs/>
                <w:sz w:val="26"/>
                <w:szCs w:val="26"/>
              </w:rPr>
              <w:t>2. Khám phá</w:t>
            </w:r>
            <w:r w:rsidRPr="00A22896">
              <w:rPr>
                <w:bCs/>
                <w:i/>
                <w:iCs/>
                <w:sz w:val="26"/>
                <w:szCs w:val="26"/>
              </w:rPr>
              <w:t>:</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0E4EB1" w:rsidRPr="00A22896" w:rsidRDefault="000E4EB1" w:rsidP="001D296B">
            <w:pPr>
              <w:widowControl w:val="0"/>
              <w:spacing w:line="288" w:lineRule="auto"/>
              <w:jc w:val="both"/>
              <w:rPr>
                <w:color w:val="000000"/>
                <w:sz w:val="26"/>
                <w:szCs w:val="26"/>
                <w:lang w:val="vi-VN" w:eastAsia="vi-VN" w:bidi="vi-VN"/>
              </w:rPr>
            </w:pPr>
            <w:r w:rsidRPr="00A22896">
              <w:rPr>
                <w:color w:val="000000"/>
                <w:sz w:val="26"/>
                <w:szCs w:val="26"/>
                <w:lang w:eastAsia="vi-VN" w:bidi="vi-VN"/>
              </w:rPr>
              <w:t xml:space="preserve">+ </w:t>
            </w:r>
            <w:r w:rsidRPr="00A22896">
              <w:rPr>
                <w:color w:val="000000"/>
                <w:sz w:val="26"/>
                <w:szCs w:val="26"/>
                <w:lang w:val="vi-VN" w:eastAsia="vi-VN" w:bidi="vi-VN"/>
              </w:rPr>
              <w:t>Nhận biết được đơn vị đo dung tích mi-li-lít (ml).</w:t>
            </w:r>
          </w:p>
          <w:p w:rsidR="000E4EB1" w:rsidRPr="00A22896" w:rsidRDefault="000E4EB1" w:rsidP="001D296B">
            <w:pPr>
              <w:widowControl w:val="0"/>
              <w:spacing w:line="288" w:lineRule="auto"/>
              <w:jc w:val="both"/>
              <w:rPr>
                <w:color w:val="000000"/>
                <w:sz w:val="26"/>
                <w:szCs w:val="26"/>
                <w:lang w:val="vi-VN" w:eastAsia="vi-VN" w:bidi="vi-VN"/>
              </w:rPr>
            </w:pPr>
            <w:r w:rsidRPr="00A22896">
              <w:rPr>
                <w:color w:val="000000"/>
                <w:sz w:val="26"/>
                <w:szCs w:val="26"/>
                <w:lang w:val="vi-VN" w:eastAsia="vi-VN" w:bidi="vi-VN"/>
              </w:rPr>
              <w:t>+ Biết đọc, viết tắt đơn vị đo dung tích mi-ỉi-lít.</w:t>
            </w:r>
          </w:p>
          <w:p w:rsidR="000E4EB1" w:rsidRPr="00A22896" w:rsidRDefault="000E4EB1" w:rsidP="001D296B">
            <w:pPr>
              <w:spacing w:line="288" w:lineRule="auto"/>
              <w:jc w:val="both"/>
              <w:rPr>
                <w:color w:val="000000"/>
                <w:sz w:val="26"/>
                <w:szCs w:val="26"/>
                <w:lang w:val="vi-VN" w:eastAsia="vi-VN" w:bidi="vi-VN"/>
              </w:rPr>
            </w:pPr>
            <w:r w:rsidRPr="00A22896">
              <w:rPr>
                <w:color w:val="000000"/>
                <w:sz w:val="26"/>
                <w:szCs w:val="26"/>
                <w:lang w:val="vi-VN" w:eastAsia="vi-VN" w:bidi="vi-VN"/>
              </w:rPr>
              <w:t>+ Nhận biết được 1 / = 1 000 ml</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 xml:space="preserve">GV hướng dẫn cho HS nhận biết </w:t>
            </w:r>
          </w:p>
          <w:p w:rsidR="000E4EB1" w:rsidRPr="00A22896" w:rsidRDefault="000E4EB1" w:rsidP="001D296B">
            <w:pPr>
              <w:spacing w:line="288" w:lineRule="auto"/>
              <w:jc w:val="both"/>
              <w:rPr>
                <w:sz w:val="26"/>
                <w:szCs w:val="26"/>
              </w:rPr>
            </w:pPr>
            <w:r w:rsidRPr="00A22896">
              <w:rPr>
                <w:sz w:val="26"/>
                <w:szCs w:val="26"/>
              </w:rPr>
              <w:t>- Cho học sinh quan sát hình vẽ và nêu hình vẽ gì? Đọc kênh chữ để biết thông tin cầm tìm hiểu</w:t>
            </w:r>
          </w:p>
          <w:p w:rsidR="000E4EB1" w:rsidRPr="00A22896" w:rsidRDefault="000E4EB1" w:rsidP="001D296B">
            <w:pPr>
              <w:spacing w:line="288" w:lineRule="auto"/>
              <w:jc w:val="center"/>
              <w:rPr>
                <w:sz w:val="26"/>
                <w:szCs w:val="26"/>
              </w:rPr>
            </w:pPr>
            <w:r w:rsidRPr="00A22896">
              <w:rPr>
                <w:noProof/>
                <w:sz w:val="26"/>
                <w:szCs w:val="26"/>
                <w:lang w:val="en-US"/>
              </w:rPr>
              <w:drawing>
                <wp:inline distT="0" distB="0" distL="0" distR="0" wp14:anchorId="7090B7BC" wp14:editId="7AE596A3">
                  <wp:extent cx="2273121" cy="120476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75019" cy="1205769"/>
                          </a:xfrm>
                          <a:prstGeom prst="rect">
                            <a:avLst/>
                          </a:prstGeom>
                        </pic:spPr>
                      </pic:pic>
                    </a:graphicData>
                  </a:graphic>
                </wp:inline>
              </w:drawing>
            </w:r>
          </w:p>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GV Thực hiện đổ lượng nước từ chai vào ca có chia vạch và nêu lượng nước theo vạch chia của ca chứa, nêu tên đơn vị bài học là mi li lít:</w:t>
            </w:r>
          </w:p>
          <w:p w:rsidR="000E4EB1" w:rsidRPr="00A22896" w:rsidRDefault="000E4EB1" w:rsidP="001D296B">
            <w:pPr>
              <w:spacing w:line="288" w:lineRule="auto"/>
              <w:jc w:val="both"/>
              <w:rPr>
                <w:sz w:val="26"/>
                <w:szCs w:val="26"/>
              </w:rPr>
            </w:pPr>
            <w:r w:rsidRPr="00A22896">
              <w:rPr>
                <w:sz w:val="26"/>
                <w:szCs w:val="26"/>
              </w:rPr>
              <w:t>Mi li lít là đơn vị đo dung tích,</w:t>
            </w:r>
          </w:p>
          <w:p w:rsidR="000E4EB1" w:rsidRPr="00A22896" w:rsidRDefault="000E4EB1" w:rsidP="001D296B">
            <w:pPr>
              <w:spacing w:line="288" w:lineRule="auto"/>
              <w:jc w:val="both"/>
              <w:rPr>
                <w:sz w:val="26"/>
                <w:szCs w:val="26"/>
              </w:rPr>
            </w:pPr>
            <w:r w:rsidRPr="00A22896">
              <w:rPr>
                <w:sz w:val="26"/>
                <w:szCs w:val="26"/>
              </w:rPr>
              <w:t xml:space="preserve"> viết tắt là ml, 1l = 1000ml</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Lấy ví dụ cách đọc viết về ml: 10 ml, 200ml...</w:t>
            </w:r>
          </w:p>
          <w:p w:rsidR="000E4EB1" w:rsidRPr="00A22896" w:rsidRDefault="000E4EB1" w:rsidP="001D296B">
            <w:pPr>
              <w:spacing w:line="288" w:lineRule="auto"/>
              <w:jc w:val="both"/>
              <w:rPr>
                <w:sz w:val="26"/>
                <w:szCs w:val="26"/>
              </w:rPr>
            </w:pPr>
            <w:r w:rsidRPr="00A22896">
              <w:rPr>
                <w:sz w:val="26"/>
                <w:szCs w:val="26"/>
              </w:rPr>
              <w:t>- GV nhận xét, tuyên dương các em biết chỉ đúng và nêu đúng kết quả</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xml:space="preserve">- HS lần lượt thực hiện nêu hình vẽ ca đựng nước có chia vạch và đổ chai nước vào ca đo được 500ml </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Hs nêu lượng nước Gv đổ vào ca chia vạch, Nêu lại nội dung vừa được học về mi-li-lít và mối quan hệ của lít và mi-li-lít.</w:t>
            </w:r>
          </w:p>
          <w:p w:rsidR="000E4EB1" w:rsidRPr="00A22896" w:rsidRDefault="000E4EB1" w:rsidP="001D296B">
            <w:pPr>
              <w:spacing w:line="288" w:lineRule="auto"/>
              <w:jc w:val="both"/>
              <w:rPr>
                <w:sz w:val="26"/>
                <w:szCs w:val="26"/>
              </w:rPr>
            </w:pPr>
            <w:r w:rsidRPr="00A22896">
              <w:rPr>
                <w:sz w:val="26"/>
                <w:szCs w:val="26"/>
              </w:rPr>
              <w:t>- HS làm việc cá nhân</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bCs/>
                <w:sz w:val="26"/>
                <w:szCs w:val="26"/>
              </w:rPr>
            </w:pPr>
            <w:r w:rsidRPr="00A22896">
              <w:rPr>
                <w:b/>
                <w:bCs/>
                <w:sz w:val="26"/>
                <w:szCs w:val="26"/>
              </w:rPr>
              <w:lastRenderedPageBreak/>
              <w:t>3. Hoạt động.</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0E4EB1" w:rsidRPr="00A22896" w:rsidRDefault="000E4EB1" w:rsidP="001D296B">
            <w:pPr>
              <w:widowControl w:val="0"/>
              <w:spacing w:line="288" w:lineRule="auto"/>
              <w:jc w:val="both"/>
              <w:rPr>
                <w:color w:val="000000"/>
                <w:sz w:val="26"/>
                <w:szCs w:val="26"/>
                <w:lang w:val="vi-VN" w:eastAsia="vi-VN" w:bidi="vi-VN"/>
              </w:rPr>
            </w:pPr>
            <w:r w:rsidRPr="00E80A94">
              <w:rPr>
                <w:color w:val="000000"/>
                <w:sz w:val="26"/>
                <w:szCs w:val="26"/>
                <w:lang w:eastAsia="vi-VN" w:bidi="vi-VN"/>
              </w:rPr>
              <w:t>+ T</w:t>
            </w:r>
            <w:r w:rsidRPr="00A22896">
              <w:rPr>
                <w:color w:val="000000"/>
                <w:sz w:val="26"/>
                <w:szCs w:val="26"/>
                <w:lang w:val="vi-VN" w:eastAsia="vi-VN" w:bidi="vi-VN"/>
              </w:rPr>
              <w:t>hực hành đo lượng nước trong các đổ vật the</w:t>
            </w:r>
            <w:hyperlink r:id="rId81" w:history="1">
              <w:r w:rsidRPr="00A22896">
                <w:rPr>
                  <w:color w:val="000000"/>
                  <w:sz w:val="26"/>
                  <w:szCs w:val="26"/>
                  <w:lang w:val="vi-VN" w:eastAsia="vi-VN" w:bidi="vi-VN"/>
                </w:rPr>
                <w:t>o đơn vị mi-li-lít (ml).</w:t>
              </w:r>
            </w:hyperlink>
          </w:p>
          <w:p w:rsidR="000E4EB1" w:rsidRPr="00A22896" w:rsidRDefault="000E4EB1" w:rsidP="001D296B">
            <w:pPr>
              <w:spacing w:line="288" w:lineRule="auto"/>
              <w:jc w:val="both"/>
              <w:rPr>
                <w:color w:val="000000"/>
                <w:sz w:val="26"/>
                <w:szCs w:val="26"/>
                <w:lang w:val="vi-VN" w:eastAsia="vi-VN" w:bidi="vi-VN"/>
              </w:rPr>
            </w:pPr>
            <w:r w:rsidRPr="00A22896">
              <w:rPr>
                <w:sz w:val="26"/>
                <w:szCs w:val="26"/>
                <w:lang w:val="vi-VN"/>
              </w:rPr>
              <w:t>+</w:t>
            </w:r>
            <w:r w:rsidRPr="00A22896">
              <w:rPr>
                <w:color w:val="000000"/>
                <w:sz w:val="26"/>
                <w:szCs w:val="26"/>
                <w:lang w:val="vi-VN" w:eastAsia="vi-VN" w:bidi="vi-VN"/>
              </w:rPr>
              <w:t xml:space="preserve">Thực hiện được đổi đơn vị đo </w:t>
            </w:r>
            <w:r w:rsidRPr="00A22896">
              <w:rPr>
                <w:i/>
                <w:color w:val="000000"/>
                <w:sz w:val="26"/>
                <w:szCs w:val="26"/>
                <w:lang w:val="vi-VN" w:eastAsia="vi-VN" w:bidi="vi-VN"/>
              </w:rPr>
              <w:t>l</w:t>
            </w:r>
            <w:r w:rsidRPr="00A22896">
              <w:rPr>
                <w:color w:val="000000"/>
                <w:sz w:val="26"/>
                <w:szCs w:val="26"/>
                <w:lang w:val="vi-VN" w:eastAsia="vi-VN" w:bidi="vi-VN"/>
              </w:rPr>
              <w:t xml:space="preserve"> và ml và phép tính trên cá</w:t>
            </w:r>
            <w:hyperlink r:id="rId82" w:history="1">
              <w:r w:rsidRPr="00A22896">
                <w:rPr>
                  <w:color w:val="000000"/>
                  <w:sz w:val="26"/>
                  <w:szCs w:val="26"/>
                  <w:lang w:val="vi-VN" w:eastAsia="vi-VN" w:bidi="vi-VN"/>
                </w:rPr>
                <w:t>c đơn vị đo ml.</w:t>
              </w:r>
            </w:hyperlink>
          </w:p>
          <w:p w:rsidR="000E4EB1" w:rsidRPr="00A22896" w:rsidRDefault="000E4EB1" w:rsidP="001D296B">
            <w:pPr>
              <w:spacing w:line="288" w:lineRule="auto"/>
              <w:jc w:val="both"/>
              <w:rPr>
                <w:bCs/>
                <w:iCs/>
                <w:sz w:val="26"/>
                <w:szCs w:val="26"/>
              </w:rPr>
            </w:pPr>
            <w:r w:rsidRPr="00A22896">
              <w:rPr>
                <w:b/>
                <w:bCs/>
                <w:iCs/>
                <w:sz w:val="26"/>
                <w:szCs w:val="26"/>
              </w:rPr>
              <w:t xml:space="preserve">- </w:t>
            </w:r>
            <w:r w:rsidRPr="00A22896">
              <w:rPr>
                <w:bCs/>
                <w:iCs/>
                <w:sz w:val="26"/>
                <w:szCs w:val="26"/>
              </w:rPr>
              <w:t>Cách tiến hành:</w:t>
            </w:r>
          </w:p>
          <w:p w:rsidR="000E4EB1" w:rsidRPr="00A22896" w:rsidRDefault="000E4EB1" w:rsidP="001D296B">
            <w:pPr>
              <w:spacing w:line="288" w:lineRule="auto"/>
              <w:jc w:val="both"/>
              <w:rPr>
                <w:b/>
                <w:i/>
                <w:sz w:val="26"/>
                <w:szCs w:val="26"/>
              </w:rPr>
            </w:pPr>
            <w:r w:rsidRPr="00A22896">
              <w:rPr>
                <w:b/>
                <w:i/>
                <w:sz w:val="26"/>
                <w:szCs w:val="26"/>
              </w:rPr>
              <w:t>Cần cho học sinh thực hiện bằng nước lạnh – nhắc nhở học sinh cẩn thận khi sử dụng phích ở nhà để tránh bị bỏng hay làm vỡ ...tránh bị bỏng</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bCs/>
                <w:sz w:val="26"/>
                <w:szCs w:val="26"/>
              </w:rPr>
            </w:pPr>
            <w:r w:rsidRPr="00A22896">
              <w:rPr>
                <w:b/>
                <w:bCs/>
                <w:sz w:val="26"/>
                <w:szCs w:val="26"/>
              </w:rPr>
              <w:t xml:space="preserve">Bài 1: Số? (Làm việc chung cả lớp). </w:t>
            </w:r>
            <w:r w:rsidRPr="00A22896">
              <w:rPr>
                <w:bCs/>
                <w:sz w:val="26"/>
                <w:szCs w:val="26"/>
              </w:rPr>
              <w:t>Rót hết  nước từ bình sang các ca (như hình vẽ) .</w:t>
            </w:r>
          </w:p>
          <w:p w:rsidR="000E4EB1" w:rsidRPr="00A22896" w:rsidRDefault="000E4EB1" w:rsidP="001D296B">
            <w:pPr>
              <w:spacing w:line="288" w:lineRule="auto"/>
              <w:jc w:val="both"/>
              <w:rPr>
                <w:bCs/>
                <w:sz w:val="26"/>
                <w:szCs w:val="26"/>
              </w:rPr>
            </w:pPr>
            <w:r w:rsidRPr="00A22896">
              <w:rPr>
                <w:bCs/>
                <w:sz w:val="26"/>
                <w:szCs w:val="26"/>
              </w:rPr>
              <w:t>- GV mời 1 HS đọc đề bài</w:t>
            </w:r>
          </w:p>
          <w:p w:rsidR="000E4EB1" w:rsidRPr="00A22896" w:rsidRDefault="000E4EB1" w:rsidP="001D296B">
            <w:pPr>
              <w:spacing w:line="288" w:lineRule="auto"/>
              <w:jc w:val="both"/>
              <w:rPr>
                <w:bCs/>
                <w:sz w:val="26"/>
                <w:szCs w:val="26"/>
              </w:rPr>
            </w:pPr>
            <w:r w:rsidRPr="00A22896">
              <w:rPr>
                <w:bCs/>
                <w:sz w:val="26"/>
                <w:szCs w:val="26"/>
              </w:rPr>
              <w:t>- GV mời 1 HS lên cùng làm.</w:t>
            </w:r>
          </w:p>
          <w:p w:rsidR="000E4EB1" w:rsidRPr="00A22896" w:rsidRDefault="000E4EB1" w:rsidP="001D296B">
            <w:pPr>
              <w:spacing w:line="288" w:lineRule="auto"/>
              <w:jc w:val="center"/>
              <w:rPr>
                <w:bCs/>
                <w:sz w:val="26"/>
                <w:szCs w:val="26"/>
              </w:rPr>
            </w:pPr>
            <w:r w:rsidRPr="00A22896">
              <w:rPr>
                <w:noProof/>
                <w:sz w:val="26"/>
                <w:szCs w:val="26"/>
                <w:lang w:val="en-US"/>
              </w:rPr>
              <w:drawing>
                <wp:inline distT="0" distB="0" distL="0" distR="0" wp14:anchorId="54D0E86B" wp14:editId="6D713ECA">
                  <wp:extent cx="1983347" cy="110180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0E4EB1" w:rsidRPr="00A22896" w:rsidRDefault="000E4EB1" w:rsidP="001D296B">
            <w:pPr>
              <w:spacing w:line="288" w:lineRule="auto"/>
              <w:jc w:val="both"/>
              <w:rPr>
                <w:bCs/>
                <w:sz w:val="26"/>
                <w:szCs w:val="26"/>
              </w:rPr>
            </w:pPr>
            <w:r w:rsidRPr="00A22896">
              <w:rPr>
                <w:bCs/>
                <w:sz w:val="26"/>
                <w:szCs w:val="26"/>
              </w:rPr>
              <w:t>a. Ca A có 500ml nước, ca B có ? ml nước, ca C có ? ml nước.</w:t>
            </w:r>
          </w:p>
          <w:p w:rsidR="000E4EB1" w:rsidRPr="00A22896" w:rsidRDefault="000E4EB1" w:rsidP="001D296B">
            <w:pPr>
              <w:spacing w:line="288" w:lineRule="auto"/>
              <w:jc w:val="both"/>
              <w:rPr>
                <w:bCs/>
                <w:sz w:val="26"/>
                <w:szCs w:val="26"/>
              </w:rPr>
            </w:pPr>
            <w:r w:rsidRPr="00A22896">
              <w:rPr>
                <w:bCs/>
                <w:sz w:val="26"/>
                <w:szCs w:val="26"/>
              </w:rPr>
              <w:t>b. Lúc đầu lượng nước trong bình có là ?ml.</w:t>
            </w:r>
          </w:p>
          <w:p w:rsidR="000E4EB1" w:rsidRPr="00A22896" w:rsidRDefault="000E4EB1" w:rsidP="001D296B">
            <w:pPr>
              <w:spacing w:line="288" w:lineRule="auto"/>
              <w:jc w:val="both"/>
              <w:rPr>
                <w:sz w:val="26"/>
                <w:szCs w:val="26"/>
              </w:rPr>
            </w:pPr>
            <w:r w:rsidRPr="00A22896">
              <w:rPr>
                <w:sz w:val="26"/>
                <w:szCs w:val="26"/>
              </w:rPr>
              <w:t>- GV nhận xét tuyên dương.</w:t>
            </w:r>
          </w:p>
          <w:p w:rsidR="000E4EB1" w:rsidRPr="00A22896" w:rsidRDefault="000E4EB1" w:rsidP="001D296B">
            <w:pPr>
              <w:spacing w:line="288" w:lineRule="auto"/>
              <w:jc w:val="both"/>
              <w:rPr>
                <w:b/>
                <w:bCs/>
                <w:sz w:val="26"/>
                <w:szCs w:val="26"/>
              </w:rPr>
            </w:pPr>
            <w:r w:rsidRPr="00A22896">
              <w:rPr>
                <w:b/>
                <w:bCs/>
                <w:sz w:val="26"/>
                <w:szCs w:val="26"/>
              </w:rPr>
              <w:t>Bài 2. Điền Số? (Làm việc chung cả lớp).</w:t>
            </w:r>
          </w:p>
          <w:p w:rsidR="000E4EB1" w:rsidRPr="00A22896" w:rsidRDefault="000E4EB1" w:rsidP="001D296B">
            <w:pPr>
              <w:spacing w:line="288" w:lineRule="auto"/>
              <w:jc w:val="both"/>
              <w:rPr>
                <w:bCs/>
                <w:sz w:val="26"/>
                <w:szCs w:val="26"/>
              </w:rPr>
            </w:pPr>
            <w:r w:rsidRPr="00A22896">
              <w:rPr>
                <w:bCs/>
                <w:sz w:val="26"/>
                <w:szCs w:val="26"/>
              </w:rPr>
              <w:t xml:space="preserve">Trong phích có 1 </w:t>
            </w:r>
            <w:r w:rsidRPr="00A22896">
              <w:rPr>
                <w:bCs/>
                <w:i/>
                <w:sz w:val="26"/>
                <w:szCs w:val="26"/>
              </w:rPr>
              <w:t>l</w:t>
            </w:r>
            <w:r w:rsidRPr="00A22896">
              <w:rPr>
                <w:bCs/>
                <w:sz w:val="26"/>
                <w:szCs w:val="26"/>
              </w:rPr>
              <w:t xml:space="preserve"> nước. Rót nước ở phích sang ba ca  (như hình vẽ).</w:t>
            </w:r>
          </w:p>
          <w:p w:rsidR="000E4EB1" w:rsidRPr="00A22896" w:rsidRDefault="000E4EB1" w:rsidP="001D296B">
            <w:pPr>
              <w:spacing w:line="288" w:lineRule="auto"/>
              <w:jc w:val="both"/>
              <w:rPr>
                <w:bCs/>
                <w:sz w:val="26"/>
                <w:szCs w:val="26"/>
              </w:rPr>
            </w:pPr>
            <w:r w:rsidRPr="00A22896">
              <w:rPr>
                <w:bCs/>
                <w:sz w:val="26"/>
                <w:szCs w:val="26"/>
              </w:rPr>
              <w:t>- GV mời 1 HS đọc đề bài</w:t>
            </w:r>
          </w:p>
          <w:p w:rsidR="000E4EB1" w:rsidRPr="00A22896" w:rsidRDefault="000E4EB1" w:rsidP="001D296B">
            <w:pPr>
              <w:spacing w:line="288" w:lineRule="auto"/>
              <w:jc w:val="both"/>
              <w:rPr>
                <w:bCs/>
                <w:sz w:val="26"/>
                <w:szCs w:val="26"/>
              </w:rPr>
            </w:pPr>
            <w:r w:rsidRPr="00A22896">
              <w:rPr>
                <w:bCs/>
                <w:sz w:val="26"/>
                <w:szCs w:val="26"/>
              </w:rPr>
              <w:t>- GV mời 1 HS lên cùng làm.</w:t>
            </w:r>
          </w:p>
          <w:p w:rsidR="000E4EB1" w:rsidRPr="00A22896" w:rsidRDefault="000E4EB1" w:rsidP="001D296B">
            <w:pPr>
              <w:spacing w:line="288" w:lineRule="auto"/>
              <w:jc w:val="center"/>
              <w:rPr>
                <w:b/>
                <w:bCs/>
                <w:sz w:val="26"/>
                <w:szCs w:val="26"/>
              </w:rPr>
            </w:pPr>
            <w:r w:rsidRPr="00A22896">
              <w:rPr>
                <w:noProof/>
                <w:sz w:val="26"/>
                <w:szCs w:val="26"/>
                <w:lang w:val="en-US"/>
              </w:rPr>
              <w:drawing>
                <wp:inline distT="0" distB="0" distL="0" distR="0" wp14:anchorId="2C82B722" wp14:editId="2DB84E9F">
                  <wp:extent cx="1909458" cy="946598"/>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43391" cy="963420"/>
                          </a:xfrm>
                          <a:prstGeom prst="rect">
                            <a:avLst/>
                          </a:prstGeom>
                        </pic:spPr>
                      </pic:pic>
                    </a:graphicData>
                  </a:graphic>
                </wp:inline>
              </w:drawing>
            </w:r>
          </w:p>
          <w:p w:rsidR="000E4EB1" w:rsidRPr="00A22896" w:rsidRDefault="000E4EB1" w:rsidP="001D296B">
            <w:pPr>
              <w:spacing w:line="288" w:lineRule="auto"/>
              <w:jc w:val="both"/>
              <w:rPr>
                <w:bCs/>
                <w:sz w:val="26"/>
                <w:szCs w:val="26"/>
              </w:rPr>
            </w:pPr>
            <w:r w:rsidRPr="00A22896">
              <w:rPr>
                <w:bCs/>
                <w:sz w:val="26"/>
                <w:szCs w:val="26"/>
              </w:rPr>
              <w:t>- Trả lời câu hỏi:</w:t>
            </w:r>
          </w:p>
          <w:p w:rsidR="000E4EB1" w:rsidRPr="00A22896" w:rsidRDefault="000E4EB1" w:rsidP="001D296B">
            <w:pPr>
              <w:spacing w:line="288" w:lineRule="auto"/>
              <w:jc w:val="both"/>
              <w:rPr>
                <w:bCs/>
                <w:sz w:val="26"/>
                <w:szCs w:val="26"/>
              </w:rPr>
            </w:pPr>
            <w:r w:rsidRPr="00A22896">
              <w:rPr>
                <w:bCs/>
                <w:sz w:val="26"/>
                <w:szCs w:val="26"/>
              </w:rPr>
              <w:t>a. 1 lít = ... ml</w:t>
            </w:r>
          </w:p>
          <w:p w:rsidR="000E4EB1" w:rsidRPr="00410A21" w:rsidRDefault="000E4EB1" w:rsidP="001D296B">
            <w:pPr>
              <w:spacing w:line="288" w:lineRule="auto"/>
              <w:jc w:val="both"/>
              <w:rPr>
                <w:bCs/>
                <w:sz w:val="26"/>
                <w:szCs w:val="26"/>
              </w:rPr>
            </w:pPr>
            <w:r w:rsidRPr="00A22896">
              <w:rPr>
                <w:bCs/>
                <w:sz w:val="26"/>
                <w:szCs w:val="26"/>
              </w:rPr>
              <w:t>b. Sau khi rót lượng n</w:t>
            </w:r>
            <w:r w:rsidR="00410A21">
              <w:rPr>
                <w:bCs/>
                <w:sz w:val="26"/>
                <w:szCs w:val="26"/>
              </w:rPr>
              <w:t>ước trong phích còn lại là ? ml</w:t>
            </w:r>
          </w:p>
          <w:p w:rsidR="000E4EB1" w:rsidRPr="00A22896" w:rsidRDefault="000E4EB1" w:rsidP="001D296B">
            <w:pPr>
              <w:spacing w:line="288" w:lineRule="auto"/>
              <w:jc w:val="both"/>
              <w:rPr>
                <w:sz w:val="26"/>
                <w:szCs w:val="26"/>
              </w:rPr>
            </w:pPr>
            <w:r w:rsidRPr="00A22896">
              <w:rPr>
                <w:sz w:val="26"/>
                <w:szCs w:val="26"/>
              </w:rPr>
              <w:t>- GV Nhận xét, tuyên dương.</w:t>
            </w:r>
          </w:p>
        </w:tc>
        <w:tc>
          <w:tcPr>
            <w:tcW w:w="4019" w:type="dxa"/>
            <w:tcBorders>
              <w:top w:val="dashed" w:sz="4" w:space="0" w:color="auto"/>
              <w:bottom w:val="dashed" w:sz="4" w:space="0" w:color="auto"/>
            </w:tcBorders>
          </w:tcPr>
          <w:p w:rsidR="000E4EB1" w:rsidRPr="00A22896" w:rsidRDefault="000E4EB1" w:rsidP="001D296B">
            <w:pPr>
              <w:numPr>
                <w:ilvl w:val="0"/>
                <w:numId w:val="1"/>
              </w:numPr>
              <w:spacing w:line="288" w:lineRule="auto"/>
              <w:ind w:left="720"/>
              <w:contextualSpacing/>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đề bài.</w:t>
            </w:r>
          </w:p>
          <w:p w:rsidR="000E4EB1" w:rsidRPr="00A22896" w:rsidRDefault="000E4EB1" w:rsidP="001D296B">
            <w:pPr>
              <w:spacing w:line="288" w:lineRule="auto"/>
              <w:jc w:val="both"/>
              <w:rPr>
                <w:sz w:val="26"/>
                <w:szCs w:val="26"/>
              </w:rPr>
            </w:pPr>
            <w:r w:rsidRPr="00A22896">
              <w:rPr>
                <w:sz w:val="26"/>
                <w:szCs w:val="26"/>
              </w:rPr>
              <w:t>- 1 HS lên cùng làm với GV.</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softHyphen/>
            </w:r>
            <w:r w:rsidRPr="00A22896">
              <w:rPr>
                <w:sz w:val="26"/>
                <w:szCs w:val="26"/>
              </w:rPr>
              <w:softHyphen/>
            </w:r>
            <w:r w:rsidRPr="00A22896">
              <w:rPr>
                <w:sz w:val="26"/>
                <w:szCs w:val="26"/>
              </w:rPr>
              <w:softHyphen/>
            </w:r>
            <w:r w:rsidRPr="00A22896">
              <w:rPr>
                <w:sz w:val="26"/>
                <w:szCs w:val="26"/>
              </w:rPr>
              <w:softHyphen/>
            </w:r>
          </w:p>
          <w:p w:rsidR="000E4EB1" w:rsidRPr="00A22896" w:rsidRDefault="000E4EB1" w:rsidP="001D296B">
            <w:pPr>
              <w:spacing w:line="288" w:lineRule="auto"/>
              <w:jc w:val="both"/>
              <w:rPr>
                <w:sz w:val="26"/>
                <w:szCs w:val="26"/>
              </w:rPr>
            </w:pPr>
            <w:r w:rsidRPr="00A22896">
              <w:rPr>
                <w:sz w:val="26"/>
                <w:szCs w:val="26"/>
              </w:rPr>
              <w:t>- Cả lớp quan sát và trả lời câu hỏi:</w:t>
            </w:r>
          </w:p>
          <w:p w:rsidR="000E4EB1" w:rsidRPr="00A22896" w:rsidRDefault="000E4EB1" w:rsidP="001D296B">
            <w:pPr>
              <w:spacing w:line="288" w:lineRule="auto"/>
              <w:jc w:val="both"/>
              <w:rPr>
                <w:bCs/>
                <w:sz w:val="26"/>
                <w:szCs w:val="26"/>
              </w:rPr>
            </w:pPr>
            <w:r w:rsidRPr="00A22896">
              <w:rPr>
                <w:bCs/>
                <w:sz w:val="26"/>
                <w:szCs w:val="26"/>
              </w:rPr>
              <w:t>a. Ca B có 200 ml nước, ca C có 300 ml nước.</w:t>
            </w:r>
          </w:p>
          <w:p w:rsidR="000E4EB1" w:rsidRPr="00A22896" w:rsidRDefault="000E4EB1" w:rsidP="001D296B">
            <w:pPr>
              <w:spacing w:line="288" w:lineRule="auto"/>
              <w:jc w:val="both"/>
              <w:rPr>
                <w:bCs/>
                <w:sz w:val="26"/>
                <w:szCs w:val="26"/>
              </w:rPr>
            </w:pPr>
            <w:r w:rsidRPr="00A22896">
              <w:rPr>
                <w:bCs/>
                <w:sz w:val="26"/>
                <w:szCs w:val="26"/>
              </w:rPr>
              <w:t>b. Lúc đầu lượng nước trong bình có là 1000ml.</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- 1 HS đọc đề bài.</w:t>
            </w:r>
          </w:p>
          <w:p w:rsidR="000E4EB1" w:rsidRPr="00A22896" w:rsidRDefault="000E4EB1" w:rsidP="001D296B">
            <w:pPr>
              <w:spacing w:line="288" w:lineRule="auto"/>
              <w:jc w:val="both"/>
              <w:rPr>
                <w:sz w:val="26"/>
                <w:szCs w:val="26"/>
              </w:rPr>
            </w:pPr>
            <w:r w:rsidRPr="00A22896">
              <w:rPr>
                <w:sz w:val="26"/>
                <w:szCs w:val="26"/>
              </w:rPr>
              <w:t>- 1 HS lên cùng làm với GV.</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Cả lớp quan sát và trả lời câu hỏi:</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a. 1 l =1000ml</w:t>
            </w:r>
          </w:p>
          <w:p w:rsidR="000E4EB1" w:rsidRPr="00A22896" w:rsidRDefault="000E4EB1" w:rsidP="001D296B">
            <w:pPr>
              <w:spacing w:line="288" w:lineRule="auto"/>
              <w:rPr>
                <w:sz w:val="26"/>
                <w:szCs w:val="26"/>
              </w:rPr>
            </w:pPr>
            <w:r w:rsidRPr="00A22896">
              <w:rPr>
                <w:sz w:val="26"/>
                <w:szCs w:val="26"/>
              </w:rPr>
              <w:t>b. 1000ml - 200ml - 200ml - 100ml = 500ml. Sau khi rót lượng nước trong phích còn lại 500ml</w:t>
            </w: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t>4. Luyện tập.</w:t>
            </w:r>
          </w:p>
          <w:p w:rsidR="000E4EB1" w:rsidRPr="00A22896" w:rsidRDefault="000E4EB1" w:rsidP="001D296B">
            <w:pPr>
              <w:spacing w:line="288" w:lineRule="auto"/>
              <w:rPr>
                <w:sz w:val="26"/>
                <w:szCs w:val="26"/>
              </w:rPr>
            </w:pPr>
            <w:r w:rsidRPr="00A22896">
              <w:rPr>
                <w:sz w:val="26"/>
                <w:szCs w:val="26"/>
              </w:rPr>
              <w:t>- Mục tiêu:</w:t>
            </w:r>
          </w:p>
          <w:p w:rsidR="000E4EB1" w:rsidRPr="00A22896" w:rsidRDefault="000E4EB1" w:rsidP="001D296B">
            <w:pPr>
              <w:widowControl w:val="0"/>
              <w:spacing w:line="288" w:lineRule="auto"/>
              <w:jc w:val="both"/>
              <w:rPr>
                <w:color w:val="000000"/>
                <w:sz w:val="26"/>
                <w:szCs w:val="26"/>
                <w:lang w:val="vi-VN" w:eastAsia="vi-VN" w:bidi="vi-VN"/>
              </w:rPr>
            </w:pPr>
            <w:r w:rsidRPr="00A22896">
              <w:rPr>
                <w:color w:val="000000"/>
                <w:sz w:val="26"/>
                <w:szCs w:val="26"/>
                <w:lang w:eastAsia="vi-VN" w:bidi="vi-VN"/>
              </w:rPr>
              <w:t>+ T</w:t>
            </w:r>
            <w:r w:rsidRPr="00A22896">
              <w:rPr>
                <w:color w:val="000000"/>
                <w:sz w:val="26"/>
                <w:szCs w:val="26"/>
                <w:lang w:val="vi-VN" w:eastAsia="vi-VN" w:bidi="vi-VN"/>
              </w:rPr>
              <w:t>hực hành đo lượng nước trong các đổ vật the</w:t>
            </w:r>
            <w:hyperlink r:id="rId85" w:history="1">
              <w:r w:rsidRPr="00A22896">
                <w:rPr>
                  <w:color w:val="000000"/>
                  <w:sz w:val="26"/>
                  <w:szCs w:val="26"/>
                  <w:lang w:val="vi-VN" w:eastAsia="vi-VN" w:bidi="vi-VN"/>
                </w:rPr>
                <w:t>o đơn vị mi-li-lít (ml).</w:t>
              </w:r>
            </w:hyperlink>
          </w:p>
          <w:p w:rsidR="000E4EB1" w:rsidRPr="00A22896" w:rsidRDefault="000E4EB1" w:rsidP="001D296B">
            <w:pPr>
              <w:spacing w:line="288" w:lineRule="auto"/>
              <w:jc w:val="both"/>
              <w:rPr>
                <w:color w:val="000000"/>
                <w:sz w:val="26"/>
                <w:szCs w:val="26"/>
                <w:lang w:val="vi-VN" w:eastAsia="vi-VN" w:bidi="vi-VN"/>
              </w:rPr>
            </w:pPr>
            <w:r w:rsidRPr="00A22896">
              <w:rPr>
                <w:sz w:val="26"/>
                <w:szCs w:val="26"/>
                <w:lang w:val="vi-VN"/>
              </w:rPr>
              <w:lastRenderedPageBreak/>
              <w:t xml:space="preserve">+ </w:t>
            </w:r>
            <w:r w:rsidRPr="00A22896">
              <w:rPr>
                <w:color w:val="000000"/>
                <w:sz w:val="26"/>
                <w:szCs w:val="26"/>
                <w:lang w:val="vi-VN" w:eastAsia="vi-VN" w:bidi="vi-VN"/>
              </w:rPr>
              <w:t xml:space="preserve">Thực hiện được đổi đơn vị đo </w:t>
            </w:r>
            <w:r w:rsidRPr="00A22896">
              <w:rPr>
                <w:i/>
                <w:color w:val="000000"/>
                <w:sz w:val="26"/>
                <w:szCs w:val="26"/>
                <w:lang w:val="vi-VN" w:eastAsia="vi-VN" w:bidi="vi-VN"/>
              </w:rPr>
              <w:t>l</w:t>
            </w:r>
            <w:r w:rsidRPr="00A22896">
              <w:rPr>
                <w:color w:val="000000"/>
                <w:sz w:val="26"/>
                <w:szCs w:val="26"/>
                <w:lang w:val="vi-VN" w:eastAsia="vi-VN" w:bidi="vi-VN"/>
              </w:rPr>
              <w:t xml:space="preserve"> và ml và phép tính trên cá</w:t>
            </w:r>
            <w:hyperlink r:id="rId86" w:history="1">
              <w:r w:rsidRPr="00A22896">
                <w:rPr>
                  <w:color w:val="000000"/>
                  <w:sz w:val="26"/>
                  <w:szCs w:val="26"/>
                  <w:lang w:val="vi-VN" w:eastAsia="vi-VN" w:bidi="vi-VN"/>
                </w:rPr>
                <w:t>c đơn vị đo ml.</w:t>
              </w:r>
            </w:hyperlink>
          </w:p>
          <w:p w:rsidR="000E4EB1" w:rsidRPr="00A22896" w:rsidRDefault="000E4EB1" w:rsidP="001D296B">
            <w:pPr>
              <w:spacing w:line="288" w:lineRule="auto"/>
              <w:jc w:val="both"/>
              <w:rPr>
                <w:sz w:val="26"/>
                <w:szCs w:val="26"/>
              </w:rPr>
            </w:pPr>
            <w:r w:rsidRPr="00A22896">
              <w:rPr>
                <w:sz w:val="26"/>
                <w:szCs w:val="26"/>
                <w:lang w:val="en-US"/>
              </w:rPr>
              <w:t>- Cách tiến hành:</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b/>
                <w:bCs/>
                <w:sz w:val="26"/>
                <w:szCs w:val="26"/>
              </w:rPr>
            </w:pPr>
            <w:r w:rsidRPr="00A22896">
              <w:rPr>
                <w:b/>
                <w:bCs/>
                <w:sz w:val="26"/>
                <w:szCs w:val="26"/>
              </w:rPr>
              <w:lastRenderedPageBreak/>
              <w:t xml:space="preserve">Bài 1: Tính theo mẫu (làm việc cá nhân): </w:t>
            </w:r>
          </w:p>
          <w:p w:rsidR="000E4EB1" w:rsidRPr="00A22896" w:rsidRDefault="000E4EB1" w:rsidP="001D296B">
            <w:pPr>
              <w:spacing w:line="288" w:lineRule="auto"/>
              <w:jc w:val="both"/>
              <w:rPr>
                <w:bCs/>
                <w:sz w:val="26"/>
                <w:szCs w:val="26"/>
              </w:rPr>
            </w:pPr>
            <w:r w:rsidRPr="00A22896">
              <w:rPr>
                <w:bCs/>
                <w:sz w:val="26"/>
                <w:szCs w:val="26"/>
              </w:rPr>
              <w:t>GV HD thực hiện mẫu:</w:t>
            </w:r>
          </w:p>
          <w:p w:rsidR="000E4EB1" w:rsidRPr="00A22896" w:rsidRDefault="000E4EB1" w:rsidP="001D296B">
            <w:pPr>
              <w:spacing w:line="288" w:lineRule="auto"/>
              <w:jc w:val="both"/>
              <w:rPr>
                <w:bCs/>
                <w:sz w:val="26"/>
                <w:szCs w:val="26"/>
              </w:rPr>
            </w:pPr>
            <w:r w:rsidRPr="00A22896">
              <w:rPr>
                <w:bCs/>
                <w:sz w:val="26"/>
                <w:szCs w:val="26"/>
              </w:rPr>
              <w:t>100ml + 20ml = 120 ml</w:t>
            </w:r>
          </w:p>
          <w:p w:rsidR="000E4EB1" w:rsidRPr="00A22896" w:rsidRDefault="000E4EB1" w:rsidP="001D296B">
            <w:pPr>
              <w:spacing w:line="288" w:lineRule="auto"/>
              <w:jc w:val="both"/>
              <w:rPr>
                <w:bCs/>
                <w:sz w:val="26"/>
                <w:szCs w:val="26"/>
              </w:rPr>
            </w:pPr>
            <w:r w:rsidRPr="00A22896">
              <w:rPr>
                <w:bCs/>
                <w:sz w:val="26"/>
                <w:szCs w:val="26"/>
              </w:rPr>
              <w:t>8ml x 4 = 32ml,</w:t>
            </w:r>
          </w:p>
          <w:p w:rsidR="000E4EB1" w:rsidRPr="00A22896" w:rsidRDefault="000E4EB1" w:rsidP="001D296B">
            <w:pPr>
              <w:spacing w:line="288" w:lineRule="auto"/>
              <w:jc w:val="both"/>
              <w:rPr>
                <w:bCs/>
                <w:sz w:val="26"/>
                <w:szCs w:val="26"/>
              </w:rPr>
            </w:pPr>
            <w:r w:rsidRPr="00A22896">
              <w:rPr>
                <w:bCs/>
                <w:sz w:val="26"/>
                <w:szCs w:val="26"/>
              </w:rPr>
              <w:t>GV yêu cầu học sinh làm bảng và viết vở</w:t>
            </w:r>
          </w:p>
          <w:p w:rsidR="000E4EB1" w:rsidRPr="00A22896" w:rsidRDefault="000E4EB1" w:rsidP="001D296B">
            <w:pPr>
              <w:spacing w:line="288" w:lineRule="auto"/>
              <w:jc w:val="both"/>
              <w:rPr>
                <w:bCs/>
                <w:sz w:val="26"/>
                <w:szCs w:val="26"/>
              </w:rPr>
            </w:pPr>
            <w:r w:rsidRPr="00A22896">
              <w:rPr>
                <w:bCs/>
                <w:sz w:val="26"/>
                <w:szCs w:val="26"/>
              </w:rPr>
              <w:t>a. 120ml -20 ml</w:t>
            </w:r>
          </w:p>
          <w:p w:rsidR="000E4EB1" w:rsidRPr="00A22896" w:rsidRDefault="000E4EB1" w:rsidP="001D296B">
            <w:pPr>
              <w:spacing w:line="288" w:lineRule="auto"/>
              <w:jc w:val="both"/>
              <w:rPr>
                <w:bCs/>
                <w:sz w:val="26"/>
                <w:szCs w:val="26"/>
              </w:rPr>
            </w:pPr>
            <w:r w:rsidRPr="00A22896">
              <w:rPr>
                <w:bCs/>
                <w:sz w:val="26"/>
                <w:szCs w:val="26"/>
              </w:rPr>
              <w:t>b. 12ml x 3</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GV mời HS nhận xét</w:t>
            </w:r>
          </w:p>
          <w:p w:rsidR="000E4EB1" w:rsidRPr="00A22896" w:rsidRDefault="000E4EB1" w:rsidP="001D296B">
            <w:pPr>
              <w:spacing w:line="288" w:lineRule="auto"/>
              <w:jc w:val="both"/>
              <w:rPr>
                <w:sz w:val="26"/>
                <w:szCs w:val="26"/>
              </w:rPr>
            </w:pPr>
            <w:r w:rsidRPr="00A22896">
              <w:rPr>
                <w:sz w:val="26"/>
                <w:szCs w:val="26"/>
              </w:rPr>
              <w:t>- GV nhận xét kết quả</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HS đọc đề bài.</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Thực hiện vào bảng con rồi ghi lại vào vở</w:t>
            </w:r>
          </w:p>
          <w:p w:rsidR="000E4EB1" w:rsidRPr="00A22896" w:rsidRDefault="000E4EB1" w:rsidP="001D296B">
            <w:pPr>
              <w:spacing w:line="288" w:lineRule="auto"/>
              <w:jc w:val="both"/>
              <w:rPr>
                <w:sz w:val="26"/>
                <w:szCs w:val="26"/>
              </w:rPr>
            </w:pPr>
            <w:r w:rsidRPr="00A22896">
              <w:rPr>
                <w:sz w:val="26"/>
                <w:szCs w:val="26"/>
              </w:rPr>
              <w:t>120ml = 20ml = 100 ml</w:t>
            </w:r>
          </w:p>
          <w:p w:rsidR="000E4EB1" w:rsidRPr="00A22896" w:rsidRDefault="000E4EB1" w:rsidP="001D296B">
            <w:pPr>
              <w:spacing w:line="288" w:lineRule="auto"/>
              <w:jc w:val="both"/>
              <w:rPr>
                <w:sz w:val="26"/>
                <w:szCs w:val="26"/>
              </w:rPr>
            </w:pPr>
            <w:r w:rsidRPr="00A22896">
              <w:rPr>
                <w:sz w:val="26"/>
                <w:szCs w:val="26"/>
              </w:rPr>
              <w:t>12ml x 3 = 36 ml</w:t>
            </w:r>
          </w:p>
          <w:p w:rsidR="000E4EB1" w:rsidRPr="00A22896" w:rsidRDefault="000E4EB1" w:rsidP="001D296B">
            <w:pPr>
              <w:spacing w:line="288" w:lineRule="auto"/>
              <w:jc w:val="both"/>
              <w:rPr>
                <w:sz w:val="26"/>
                <w:szCs w:val="26"/>
              </w:rPr>
            </w:pPr>
            <w:r w:rsidRPr="00A22896">
              <w:rPr>
                <w:sz w:val="26"/>
                <w:szCs w:val="26"/>
              </w:rPr>
              <w:t>+ Học sinh nhận xét bài của bạn khi làm bảng con, đổi vở soát sau khi làm vở.</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b/>
                <w:bCs/>
                <w:sz w:val="26"/>
                <w:szCs w:val="26"/>
              </w:rPr>
            </w:pPr>
            <w:r w:rsidRPr="00A22896">
              <w:rPr>
                <w:b/>
                <w:bCs/>
                <w:sz w:val="26"/>
                <w:szCs w:val="26"/>
              </w:rPr>
              <w:t>Bài 2. (Làm việc cá nhân)</w:t>
            </w:r>
          </w:p>
          <w:p w:rsidR="000E4EB1" w:rsidRPr="00A22896" w:rsidRDefault="000E4EB1" w:rsidP="001D296B">
            <w:pPr>
              <w:spacing w:line="288" w:lineRule="auto"/>
              <w:jc w:val="both"/>
              <w:rPr>
                <w:bCs/>
                <w:sz w:val="26"/>
                <w:szCs w:val="26"/>
              </w:rPr>
            </w:pPr>
            <w:r w:rsidRPr="00A22896">
              <w:rPr>
                <w:bCs/>
                <w:sz w:val="26"/>
                <w:szCs w:val="26"/>
              </w:rPr>
              <w:t>Một chai dầu ăn có 750ml dầu .Sau khi mẹ đã dùng để nấu ăn thì trong chai còn lại 350ml dầu. Hỏi mẹ đã dùng bao nhiêu mililít dầu để nấu ăn?</w:t>
            </w:r>
          </w:p>
          <w:p w:rsidR="000E4EB1" w:rsidRPr="00A22896" w:rsidRDefault="000E4EB1" w:rsidP="001D296B">
            <w:pPr>
              <w:spacing w:line="288" w:lineRule="auto"/>
              <w:jc w:val="both"/>
              <w:rPr>
                <w:sz w:val="26"/>
                <w:szCs w:val="26"/>
              </w:rPr>
            </w:pPr>
            <w:r w:rsidRPr="00A22896">
              <w:rPr>
                <w:sz w:val="26"/>
                <w:szCs w:val="26"/>
              </w:rPr>
              <w:t>- Gv Chấm 1 số vở, nhận xét đánh giá</w:t>
            </w:r>
          </w:p>
          <w:p w:rsidR="000E4EB1" w:rsidRPr="00A22896" w:rsidRDefault="000E4EB1" w:rsidP="001D296B">
            <w:pPr>
              <w:spacing w:line="288" w:lineRule="auto"/>
              <w:jc w:val="both"/>
              <w:rPr>
                <w:sz w:val="26"/>
                <w:szCs w:val="26"/>
              </w:rPr>
            </w:pPr>
            <w:r w:rsidRPr="00A22896">
              <w:rPr>
                <w:sz w:val="26"/>
                <w:szCs w:val="26"/>
              </w:rPr>
              <w:t>- GV Nhận xét, tuyên dương.</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Học sinh đọc yêu cầu đề bài tóm tắt và làm vở, 1 em làm phiếu nhóm, lớp nhận xét bổ sung:</w:t>
            </w:r>
          </w:p>
          <w:p w:rsidR="000E4EB1" w:rsidRPr="00A22896" w:rsidRDefault="000E4EB1" w:rsidP="001D296B">
            <w:pPr>
              <w:spacing w:line="288" w:lineRule="auto"/>
              <w:jc w:val="both"/>
              <w:rPr>
                <w:sz w:val="26"/>
                <w:szCs w:val="26"/>
              </w:rPr>
            </w:pPr>
            <w:r w:rsidRPr="00A22896">
              <w:rPr>
                <w:sz w:val="26"/>
                <w:szCs w:val="26"/>
              </w:rPr>
              <w:t>+ Tóm tắt</w:t>
            </w:r>
          </w:p>
          <w:p w:rsidR="000E4EB1" w:rsidRPr="00A22896" w:rsidRDefault="000E4EB1" w:rsidP="001D296B">
            <w:pPr>
              <w:spacing w:line="288" w:lineRule="auto"/>
              <w:jc w:val="both"/>
              <w:rPr>
                <w:sz w:val="26"/>
                <w:szCs w:val="26"/>
              </w:rPr>
            </w:pPr>
            <w:r w:rsidRPr="00A22896">
              <w:rPr>
                <w:sz w:val="26"/>
                <w:szCs w:val="26"/>
              </w:rPr>
              <w:t xml:space="preserve"> Chai có 750 ml</w:t>
            </w:r>
          </w:p>
          <w:p w:rsidR="000E4EB1" w:rsidRPr="00A22896" w:rsidRDefault="000E4EB1" w:rsidP="001D296B">
            <w:pPr>
              <w:spacing w:line="288" w:lineRule="auto"/>
              <w:jc w:val="both"/>
              <w:rPr>
                <w:sz w:val="26"/>
                <w:szCs w:val="26"/>
              </w:rPr>
            </w:pPr>
            <w:r w:rsidRPr="00A22896">
              <w:rPr>
                <w:sz w:val="26"/>
                <w:szCs w:val="26"/>
              </w:rPr>
              <w:t>Đã dùng 350ml</w:t>
            </w:r>
          </w:p>
          <w:p w:rsidR="000E4EB1" w:rsidRPr="00A22896" w:rsidRDefault="000E4EB1" w:rsidP="001D296B">
            <w:pPr>
              <w:spacing w:line="288" w:lineRule="auto"/>
              <w:jc w:val="both"/>
              <w:rPr>
                <w:sz w:val="26"/>
                <w:szCs w:val="26"/>
              </w:rPr>
            </w:pPr>
            <w:r w:rsidRPr="00A22896">
              <w:rPr>
                <w:sz w:val="26"/>
                <w:szCs w:val="26"/>
              </w:rPr>
              <w:t>Còn lại? ml</w:t>
            </w:r>
          </w:p>
          <w:p w:rsidR="000E4EB1" w:rsidRPr="00A22896" w:rsidRDefault="000E4EB1" w:rsidP="001D296B">
            <w:pPr>
              <w:spacing w:line="288" w:lineRule="auto"/>
              <w:jc w:val="center"/>
              <w:rPr>
                <w:sz w:val="26"/>
                <w:szCs w:val="26"/>
              </w:rPr>
            </w:pPr>
            <w:r w:rsidRPr="00A22896">
              <w:rPr>
                <w:sz w:val="26"/>
                <w:szCs w:val="26"/>
              </w:rPr>
              <w:t>Bài giải</w:t>
            </w:r>
          </w:p>
          <w:p w:rsidR="000E4EB1" w:rsidRPr="00A22896" w:rsidRDefault="000E4EB1" w:rsidP="001D296B">
            <w:pPr>
              <w:spacing w:line="288" w:lineRule="auto"/>
              <w:jc w:val="center"/>
              <w:rPr>
                <w:sz w:val="26"/>
                <w:szCs w:val="26"/>
              </w:rPr>
            </w:pPr>
            <w:r w:rsidRPr="00A22896">
              <w:rPr>
                <w:sz w:val="26"/>
                <w:szCs w:val="26"/>
              </w:rPr>
              <w:t>Lượng dầu đã dùng để nấu ăn là:</w:t>
            </w:r>
          </w:p>
          <w:p w:rsidR="000E4EB1" w:rsidRPr="00A22896" w:rsidRDefault="000E4EB1" w:rsidP="001D296B">
            <w:pPr>
              <w:spacing w:line="288" w:lineRule="auto"/>
              <w:jc w:val="center"/>
              <w:rPr>
                <w:sz w:val="26"/>
                <w:szCs w:val="26"/>
              </w:rPr>
            </w:pPr>
            <w:r w:rsidRPr="00A22896">
              <w:rPr>
                <w:sz w:val="26"/>
                <w:szCs w:val="26"/>
              </w:rPr>
              <w:t>Hay đã nấu ăn hết số dầu là:</w:t>
            </w:r>
          </w:p>
          <w:p w:rsidR="000E4EB1" w:rsidRPr="00A22896" w:rsidRDefault="000E4EB1" w:rsidP="001D296B">
            <w:pPr>
              <w:spacing w:line="288" w:lineRule="auto"/>
              <w:jc w:val="center"/>
              <w:rPr>
                <w:sz w:val="26"/>
                <w:szCs w:val="26"/>
              </w:rPr>
            </w:pPr>
            <w:r w:rsidRPr="00A22896">
              <w:rPr>
                <w:sz w:val="26"/>
                <w:szCs w:val="26"/>
              </w:rPr>
              <w:t>750</w:t>
            </w:r>
            <w:r w:rsidR="00410A21">
              <w:rPr>
                <w:sz w:val="26"/>
                <w:szCs w:val="26"/>
              </w:rPr>
              <w:t xml:space="preserve"> </w:t>
            </w:r>
            <w:r w:rsidRPr="00A22896">
              <w:rPr>
                <w:sz w:val="26"/>
                <w:szCs w:val="26"/>
              </w:rPr>
              <w:t>-</w:t>
            </w:r>
            <w:r w:rsidR="00410A21">
              <w:rPr>
                <w:sz w:val="26"/>
                <w:szCs w:val="26"/>
              </w:rPr>
              <w:t xml:space="preserve"> </w:t>
            </w:r>
            <w:r w:rsidRPr="00A22896">
              <w:rPr>
                <w:sz w:val="26"/>
                <w:szCs w:val="26"/>
              </w:rPr>
              <w:t>350= 400</w:t>
            </w:r>
            <w:r w:rsidR="00410A21">
              <w:rPr>
                <w:sz w:val="26"/>
                <w:szCs w:val="26"/>
              </w:rPr>
              <w:t>(</w:t>
            </w:r>
            <w:r w:rsidRPr="00A22896">
              <w:rPr>
                <w:sz w:val="26"/>
                <w:szCs w:val="26"/>
              </w:rPr>
              <w:t>ml</w:t>
            </w:r>
            <w:r w:rsidR="00410A21">
              <w:rPr>
                <w:sz w:val="26"/>
                <w:szCs w:val="26"/>
              </w:rPr>
              <w:t>)</w:t>
            </w:r>
          </w:p>
          <w:p w:rsidR="000E4EB1" w:rsidRPr="00A22896" w:rsidRDefault="000E4EB1" w:rsidP="001D296B">
            <w:pPr>
              <w:spacing w:line="288" w:lineRule="auto"/>
              <w:jc w:val="center"/>
              <w:rPr>
                <w:sz w:val="26"/>
                <w:szCs w:val="26"/>
              </w:rPr>
            </w:pPr>
            <w:r w:rsidRPr="00A22896">
              <w:rPr>
                <w:sz w:val="26"/>
                <w:szCs w:val="26"/>
              </w:rPr>
              <w:t>Đáp số : 400ml</w:t>
            </w:r>
          </w:p>
        </w:tc>
      </w:tr>
      <w:tr w:rsidR="000E4EB1" w:rsidRPr="00A22896" w:rsidTr="001D296B">
        <w:tc>
          <w:tcPr>
            <w:tcW w:w="9401"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t>5. Vận dụng.</w:t>
            </w:r>
          </w:p>
          <w:p w:rsidR="000E4EB1" w:rsidRPr="00A22896" w:rsidRDefault="000E4EB1" w:rsidP="001D296B">
            <w:pPr>
              <w:spacing w:line="288" w:lineRule="auto"/>
              <w:rPr>
                <w:sz w:val="26"/>
                <w:szCs w:val="26"/>
              </w:rPr>
            </w:pPr>
            <w:r w:rsidRPr="00A22896">
              <w:rPr>
                <w:sz w:val="26"/>
                <w:szCs w:val="26"/>
              </w:rPr>
              <w:t>- Mục tiêu:</w:t>
            </w:r>
          </w:p>
          <w:p w:rsidR="000E4EB1" w:rsidRPr="00E80A94" w:rsidRDefault="000E4EB1" w:rsidP="001D296B">
            <w:pPr>
              <w:spacing w:line="288" w:lineRule="auto"/>
              <w:jc w:val="both"/>
              <w:rPr>
                <w:sz w:val="26"/>
                <w:szCs w:val="26"/>
              </w:rPr>
            </w:pPr>
            <w:r w:rsidRPr="00E80A94">
              <w:rPr>
                <w:sz w:val="26"/>
                <w:szCs w:val="26"/>
              </w:rPr>
              <w:t>+ Củng cố những kiến thức đã học trong tiết học để học sinh khắc sâu nội dung.</w:t>
            </w:r>
          </w:p>
          <w:p w:rsidR="000E4EB1" w:rsidRPr="00E80A94" w:rsidRDefault="000E4EB1" w:rsidP="001D296B">
            <w:pPr>
              <w:spacing w:line="288" w:lineRule="auto"/>
              <w:jc w:val="both"/>
              <w:rPr>
                <w:sz w:val="26"/>
                <w:szCs w:val="26"/>
              </w:rPr>
            </w:pPr>
            <w:r w:rsidRPr="00E80A94">
              <w:rPr>
                <w:sz w:val="26"/>
                <w:szCs w:val="26"/>
              </w:rPr>
              <w:t>+ Vận dụng kiến thức đã học vào thực tiễn.</w:t>
            </w:r>
          </w:p>
          <w:p w:rsidR="000E4EB1" w:rsidRPr="00E80A94" w:rsidRDefault="000E4EB1" w:rsidP="001D296B">
            <w:pPr>
              <w:spacing w:line="288" w:lineRule="auto"/>
              <w:jc w:val="both"/>
              <w:rPr>
                <w:sz w:val="26"/>
                <w:szCs w:val="26"/>
              </w:rPr>
            </w:pPr>
            <w:r w:rsidRPr="00E80A94">
              <w:rPr>
                <w:sz w:val="26"/>
                <w:szCs w:val="26"/>
              </w:rPr>
              <w:t>+ Tạo không khí vui vẻ, hào hứng, lưu luyến sau khi học sinh bài học.</w:t>
            </w:r>
          </w:p>
          <w:p w:rsidR="000E4EB1" w:rsidRPr="00A22896" w:rsidRDefault="000E4EB1" w:rsidP="001D296B">
            <w:pPr>
              <w:spacing w:line="288" w:lineRule="auto"/>
              <w:rPr>
                <w:sz w:val="26"/>
                <w:szCs w:val="26"/>
              </w:rPr>
            </w:pPr>
            <w:r w:rsidRPr="00A22896">
              <w:rPr>
                <w:sz w:val="26"/>
                <w:szCs w:val="26"/>
                <w:lang w:val="en-US"/>
              </w:rPr>
              <w:t>- Cách tiến hành:</w:t>
            </w:r>
          </w:p>
        </w:tc>
      </w:tr>
      <w:tr w:rsidR="000E4EB1" w:rsidRPr="00A22896" w:rsidTr="001D296B">
        <w:tc>
          <w:tcPr>
            <w:tcW w:w="5382"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GV tổ chức vận dụng bằng các hình thức như trò chơi “Đổ nước”</w:t>
            </w:r>
          </w:p>
          <w:p w:rsidR="000E4EB1" w:rsidRPr="00A22896" w:rsidRDefault="000E4EB1" w:rsidP="001D296B">
            <w:pPr>
              <w:spacing w:line="288" w:lineRule="auto"/>
              <w:jc w:val="both"/>
              <w:rPr>
                <w:sz w:val="26"/>
                <w:szCs w:val="26"/>
              </w:rPr>
            </w:pPr>
            <w:r w:rsidRPr="00A22896">
              <w:rPr>
                <w:sz w:val="26"/>
                <w:szCs w:val="26"/>
              </w:rPr>
              <w:t>- GV dùng ca, cốc đã chuẩn bị ở hoạt động khám phá để chơi theo cách, GV đổ nước ra một số côc, nêu câu hỏi nước trong cốc, nước còn lại trong phích,...</w:t>
            </w:r>
          </w:p>
          <w:p w:rsidR="000E4EB1" w:rsidRPr="00A22896" w:rsidRDefault="000E4EB1" w:rsidP="001D296B">
            <w:pPr>
              <w:spacing w:line="288" w:lineRule="auto"/>
              <w:jc w:val="both"/>
              <w:rPr>
                <w:sz w:val="26"/>
                <w:szCs w:val="26"/>
              </w:rPr>
            </w:pPr>
            <w:r w:rsidRPr="00A22896">
              <w:rPr>
                <w:sz w:val="26"/>
                <w:szCs w:val="26"/>
              </w:rPr>
              <w:lastRenderedPageBreak/>
              <w:t>- Nhận xét, tuyên dương (có thể khen, thưởng nếu có điều kiện)</w:t>
            </w:r>
          </w:p>
          <w:p w:rsidR="000E4EB1" w:rsidRPr="00A22896" w:rsidRDefault="000E4EB1" w:rsidP="001D296B">
            <w:pPr>
              <w:spacing w:line="288" w:lineRule="auto"/>
              <w:jc w:val="both"/>
              <w:rPr>
                <w:sz w:val="26"/>
                <w:szCs w:val="26"/>
              </w:rPr>
            </w:pPr>
            <w:r w:rsidRPr="00A22896">
              <w:rPr>
                <w:sz w:val="26"/>
                <w:szCs w:val="26"/>
              </w:rPr>
              <w:t>+ Chuẩn bị bài sau: luyện tập.</w:t>
            </w:r>
          </w:p>
          <w:p w:rsidR="000E4EB1" w:rsidRPr="00A22896" w:rsidRDefault="000E4EB1" w:rsidP="001D296B">
            <w:pPr>
              <w:spacing w:line="288" w:lineRule="auto"/>
              <w:jc w:val="both"/>
              <w:rPr>
                <w:b/>
                <w:sz w:val="26"/>
                <w:szCs w:val="26"/>
              </w:rPr>
            </w:pPr>
            <w:r w:rsidRPr="00A22896">
              <w:rPr>
                <w:sz w:val="26"/>
                <w:szCs w:val="26"/>
              </w:rPr>
              <w:t>- Nhận xét, tuyên dương</w:t>
            </w:r>
          </w:p>
        </w:tc>
        <w:tc>
          <w:tcPr>
            <w:tcW w:w="4019"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lastRenderedPageBreak/>
              <w:t>- HS tham gia cơi để vận dụng kiến thức đã học vào thực tiễn.</w:t>
            </w:r>
          </w:p>
          <w:p w:rsidR="000E4EB1" w:rsidRPr="00A22896" w:rsidRDefault="000E4EB1" w:rsidP="001D296B">
            <w:pPr>
              <w:spacing w:line="288" w:lineRule="auto"/>
              <w:rPr>
                <w:sz w:val="26"/>
                <w:szCs w:val="26"/>
              </w:rPr>
            </w:pPr>
            <w:r w:rsidRPr="00A22896">
              <w:rPr>
                <w:sz w:val="26"/>
                <w:szCs w:val="26"/>
              </w:rPr>
              <w:t>+ HS trả lời  theo kết quả do GV đổ ra từng đợt.</w:t>
            </w: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r w:rsidRPr="00A22896">
              <w:rPr>
                <w:sz w:val="26"/>
                <w:szCs w:val="26"/>
              </w:rPr>
              <w:t>- Lắng nghe, rút kinh nghiệm.</w:t>
            </w:r>
          </w:p>
        </w:tc>
      </w:tr>
    </w:tbl>
    <w:p w:rsidR="00E43ADB" w:rsidRDefault="00E43ADB" w:rsidP="000E4EB1">
      <w:pPr>
        <w:tabs>
          <w:tab w:val="left" w:pos="6096"/>
        </w:tabs>
        <w:rPr>
          <w:rFonts w:eastAsia="Calibri"/>
          <w:b/>
          <w:bCs/>
          <w:sz w:val="26"/>
          <w:szCs w:val="26"/>
          <w:u w:val="single"/>
        </w:rPr>
      </w:pPr>
    </w:p>
    <w:p w:rsidR="00E43ADB" w:rsidRPr="00A22896" w:rsidRDefault="00E43ADB" w:rsidP="00E43ADB">
      <w:pPr>
        <w:spacing w:line="288" w:lineRule="auto"/>
        <w:ind w:left="720" w:hanging="720"/>
        <w:jc w:val="center"/>
        <w:rPr>
          <w:b/>
          <w:bCs/>
          <w:sz w:val="26"/>
          <w:szCs w:val="26"/>
          <w:u w:val="single"/>
        </w:rPr>
      </w:pPr>
      <w:r w:rsidRPr="00A22896">
        <w:rPr>
          <w:b/>
          <w:bCs/>
          <w:sz w:val="26"/>
          <w:szCs w:val="26"/>
          <w:u w:val="single"/>
        </w:rPr>
        <w:t>TỰ NHIÊN VÀ XÃ HỘI</w:t>
      </w:r>
    </w:p>
    <w:p w:rsidR="00E43ADB" w:rsidRPr="00A22896" w:rsidRDefault="00E43ADB" w:rsidP="00E43ADB">
      <w:pPr>
        <w:spacing w:line="288" w:lineRule="auto"/>
        <w:ind w:left="720" w:hanging="720"/>
        <w:jc w:val="center"/>
        <w:rPr>
          <w:b/>
          <w:bCs/>
          <w:sz w:val="26"/>
          <w:szCs w:val="26"/>
          <w:u w:val="single"/>
        </w:rPr>
      </w:pPr>
      <w:r w:rsidRPr="00A22896">
        <w:rPr>
          <w:b/>
          <w:bCs/>
          <w:sz w:val="26"/>
          <w:szCs w:val="26"/>
          <w:u w:val="single"/>
        </w:rPr>
        <w:t>CHỦ ĐỀ 3</w:t>
      </w:r>
      <w:r w:rsidRPr="00A22896">
        <w:rPr>
          <w:b/>
          <w:bCs/>
          <w:sz w:val="26"/>
          <w:szCs w:val="26"/>
        </w:rPr>
        <w:t>: CỘNG ĐỒNG ĐỊA PHƯƠNG</w:t>
      </w:r>
    </w:p>
    <w:p w:rsidR="00E43ADB" w:rsidRPr="00A22896" w:rsidRDefault="00E43ADB" w:rsidP="00E43ADB">
      <w:pPr>
        <w:spacing w:line="288" w:lineRule="auto"/>
        <w:ind w:left="720" w:hanging="720"/>
        <w:jc w:val="center"/>
        <w:rPr>
          <w:b/>
          <w:bCs/>
          <w:sz w:val="26"/>
          <w:szCs w:val="26"/>
        </w:rPr>
      </w:pPr>
      <w:r w:rsidRPr="00A22896">
        <w:rPr>
          <w:b/>
          <w:bCs/>
          <w:sz w:val="26"/>
          <w:szCs w:val="26"/>
        </w:rPr>
        <w:t>Bài 10: HOẠT ĐỘNG SẢN XUẤT CÔNG NGHIỆP VÀ THỦ CÔNG ( TIẾT 3)</w:t>
      </w:r>
    </w:p>
    <w:p w:rsidR="00E43ADB" w:rsidRPr="00A22896" w:rsidRDefault="00E43ADB" w:rsidP="00E43ADB">
      <w:pPr>
        <w:spacing w:line="288" w:lineRule="auto"/>
        <w:ind w:left="720" w:hanging="720"/>
        <w:jc w:val="center"/>
        <w:rPr>
          <w:b/>
          <w:bCs/>
          <w:color w:val="FF0000"/>
          <w:sz w:val="26"/>
          <w:szCs w:val="26"/>
        </w:rPr>
      </w:pPr>
    </w:p>
    <w:p w:rsidR="00E43ADB" w:rsidRPr="00A22896" w:rsidRDefault="00E43ADB" w:rsidP="00E43ADB">
      <w:pPr>
        <w:spacing w:line="288" w:lineRule="auto"/>
        <w:ind w:firstLine="360"/>
        <w:rPr>
          <w:b/>
          <w:bCs/>
          <w:sz w:val="26"/>
          <w:szCs w:val="26"/>
          <w:u w:val="single"/>
        </w:rPr>
      </w:pPr>
      <w:r w:rsidRPr="00A22896">
        <w:rPr>
          <w:b/>
          <w:bCs/>
          <w:sz w:val="26"/>
          <w:szCs w:val="26"/>
          <w:u w:val="single"/>
        </w:rPr>
        <w:t>I. YÊU CẦU CẦN ĐẠT:</w:t>
      </w:r>
    </w:p>
    <w:p w:rsidR="00E43ADB" w:rsidRPr="00A22896" w:rsidRDefault="00E43ADB" w:rsidP="00E43ADB">
      <w:pPr>
        <w:spacing w:line="288" w:lineRule="auto"/>
        <w:ind w:firstLine="360"/>
        <w:jc w:val="both"/>
        <w:rPr>
          <w:b/>
          <w:sz w:val="26"/>
          <w:szCs w:val="26"/>
          <w:lang w:val="vi-VN"/>
        </w:rPr>
      </w:pPr>
      <w:r w:rsidRPr="00A22896">
        <w:rPr>
          <w:b/>
          <w:sz w:val="26"/>
          <w:szCs w:val="26"/>
        </w:rPr>
        <w:t>1. Năng lực đặc thù: Sau khi học, học sinh sẽ:</w:t>
      </w:r>
    </w:p>
    <w:p w:rsidR="00E43ADB" w:rsidRPr="00A22896" w:rsidRDefault="00E43ADB" w:rsidP="00E43ADB">
      <w:pPr>
        <w:spacing w:line="288" w:lineRule="auto"/>
        <w:ind w:firstLine="360"/>
        <w:jc w:val="both"/>
        <w:rPr>
          <w:sz w:val="26"/>
          <w:szCs w:val="26"/>
          <w:lang w:val="vi-VN"/>
        </w:rPr>
      </w:pPr>
      <w:r w:rsidRPr="00A22896">
        <w:rPr>
          <w:sz w:val="26"/>
          <w:szCs w:val="26"/>
        </w:rPr>
        <w:t xml:space="preserve">- </w:t>
      </w:r>
      <w:r w:rsidRPr="00A22896">
        <w:rPr>
          <w:sz w:val="26"/>
          <w:szCs w:val="26"/>
          <w:lang w:val="vi-VN"/>
        </w:rPr>
        <w:t>Giải thích được sự cần thiết tiêu dùng sản phẩm tiết kiệm, bảo vệ môi trường</w:t>
      </w:r>
      <w:r w:rsidRPr="00A22896">
        <w:rPr>
          <w:sz w:val="26"/>
          <w:szCs w:val="26"/>
        </w:rPr>
        <w:t>.</w:t>
      </w:r>
    </w:p>
    <w:p w:rsidR="00E43ADB" w:rsidRPr="00A22896" w:rsidRDefault="00E43ADB" w:rsidP="00E43ADB">
      <w:pPr>
        <w:spacing w:line="288" w:lineRule="auto"/>
        <w:ind w:firstLine="360"/>
        <w:jc w:val="both"/>
        <w:rPr>
          <w:sz w:val="26"/>
          <w:szCs w:val="26"/>
          <w:lang w:val="vi-VN"/>
        </w:rPr>
      </w:pPr>
      <w:r w:rsidRPr="00A22896">
        <w:rPr>
          <w:sz w:val="26"/>
          <w:szCs w:val="26"/>
        </w:rPr>
        <w:t xml:space="preserve">- </w:t>
      </w:r>
      <w:r w:rsidRPr="00A22896">
        <w:rPr>
          <w:sz w:val="26"/>
          <w:szCs w:val="26"/>
          <w:lang w:val="vi-VN"/>
        </w:rPr>
        <w:t>Chia sẻ với những người xung quanh về sự cần thiết phải tiêu dùng tiết kiệm, bảo vệ môi trường</w:t>
      </w:r>
      <w:r w:rsidRPr="00A22896">
        <w:rPr>
          <w:sz w:val="26"/>
          <w:szCs w:val="26"/>
        </w:rPr>
        <w:t>.</w:t>
      </w:r>
    </w:p>
    <w:p w:rsidR="00E43ADB" w:rsidRPr="00A22896" w:rsidRDefault="00E43ADB" w:rsidP="00E43ADB">
      <w:pPr>
        <w:spacing w:before="120" w:line="288" w:lineRule="auto"/>
        <w:ind w:firstLine="360"/>
        <w:jc w:val="both"/>
        <w:rPr>
          <w:b/>
          <w:sz w:val="26"/>
          <w:szCs w:val="26"/>
          <w:lang w:val="vi-VN"/>
        </w:rPr>
      </w:pPr>
      <w:r w:rsidRPr="00A22896">
        <w:rPr>
          <w:b/>
          <w:sz w:val="26"/>
          <w:szCs w:val="26"/>
          <w:lang w:val="vi-VN"/>
        </w:rPr>
        <w:t>2. Năng lực chung.</w:t>
      </w:r>
    </w:p>
    <w:p w:rsidR="00E43ADB" w:rsidRPr="00A22896" w:rsidRDefault="00E43ADB" w:rsidP="00E43ADB">
      <w:pPr>
        <w:spacing w:line="288" w:lineRule="auto"/>
        <w:ind w:firstLine="360"/>
        <w:jc w:val="both"/>
        <w:rPr>
          <w:sz w:val="26"/>
          <w:szCs w:val="26"/>
          <w:lang w:val="vi-VN"/>
        </w:rPr>
      </w:pPr>
      <w:r w:rsidRPr="00A22896">
        <w:rPr>
          <w:sz w:val="26"/>
          <w:szCs w:val="26"/>
          <w:lang w:val="vi-VN"/>
        </w:rPr>
        <w:t>- Năng lực tự chủ, tự học: Có biểu hiện chú ý học tập, tự giác tìm hiểu bài để hoàn thành tốt nội dung tiết học.</w:t>
      </w:r>
    </w:p>
    <w:p w:rsidR="00E43ADB" w:rsidRPr="00A22896" w:rsidRDefault="00E43ADB" w:rsidP="00E43ADB">
      <w:pPr>
        <w:spacing w:line="288" w:lineRule="auto"/>
        <w:ind w:firstLine="360"/>
        <w:jc w:val="both"/>
        <w:rPr>
          <w:sz w:val="26"/>
          <w:szCs w:val="26"/>
          <w:lang w:val="vi-VN"/>
        </w:rPr>
      </w:pPr>
      <w:r w:rsidRPr="00A22896">
        <w:rPr>
          <w:sz w:val="26"/>
          <w:szCs w:val="26"/>
          <w:lang w:val="vi-VN"/>
        </w:rPr>
        <w:t>- Năng lực giải quyết vấn đề và sáng tạo:Có biểu hiện tích cực, sáng tạo trong các hoạt động học tập, trò chơi, vận dụng.</w:t>
      </w:r>
    </w:p>
    <w:p w:rsidR="00E43ADB" w:rsidRPr="00A22896" w:rsidRDefault="00E43ADB" w:rsidP="00E43ADB">
      <w:pPr>
        <w:spacing w:line="288" w:lineRule="auto"/>
        <w:ind w:firstLine="360"/>
        <w:jc w:val="both"/>
        <w:rPr>
          <w:sz w:val="26"/>
          <w:szCs w:val="26"/>
          <w:lang w:val="vi-VN"/>
        </w:rPr>
      </w:pPr>
      <w:r w:rsidRPr="00A22896">
        <w:rPr>
          <w:sz w:val="26"/>
          <w:szCs w:val="26"/>
          <w:lang w:val="vi-VN"/>
        </w:rPr>
        <w:t>- Năng lực giao tiếp và hợp tác:Có biểu hiện tích cực, sôi nổi và nhiệt tình trong hoạt động nhóm. Có khả năng trình bày, thuyết trình… trong các hoạt động học tập.</w:t>
      </w:r>
    </w:p>
    <w:p w:rsidR="00E43ADB" w:rsidRPr="00A22896" w:rsidRDefault="00E43ADB" w:rsidP="00E43ADB">
      <w:pPr>
        <w:spacing w:before="120" w:line="288" w:lineRule="auto"/>
        <w:ind w:firstLine="360"/>
        <w:jc w:val="both"/>
        <w:rPr>
          <w:b/>
          <w:sz w:val="26"/>
          <w:szCs w:val="26"/>
          <w:lang w:val="vi-VN"/>
        </w:rPr>
      </w:pPr>
      <w:r w:rsidRPr="00A22896">
        <w:rPr>
          <w:b/>
          <w:sz w:val="26"/>
          <w:szCs w:val="26"/>
          <w:lang w:val="vi-VN"/>
        </w:rPr>
        <w:t>3. Phẩm chất.</w:t>
      </w:r>
    </w:p>
    <w:p w:rsidR="00E43ADB" w:rsidRPr="00A22896" w:rsidRDefault="00E43ADB" w:rsidP="00E43ADB">
      <w:pPr>
        <w:spacing w:line="288" w:lineRule="auto"/>
        <w:ind w:firstLine="360"/>
        <w:jc w:val="both"/>
        <w:rPr>
          <w:sz w:val="26"/>
          <w:szCs w:val="26"/>
          <w:lang w:val="vi-VN"/>
        </w:rPr>
      </w:pPr>
      <w:r w:rsidRPr="00A22896">
        <w:rPr>
          <w:sz w:val="26"/>
          <w:szCs w:val="26"/>
          <w:lang w:val="vi-VN"/>
        </w:rPr>
        <w:t>- Phẩm chất nhân ái: Biết trân trọng yêu quý các sản phẩm công nghiệp và thủ công.</w:t>
      </w:r>
    </w:p>
    <w:p w:rsidR="00E43ADB" w:rsidRPr="00A22896" w:rsidRDefault="00E43ADB" w:rsidP="00E43ADB">
      <w:pPr>
        <w:spacing w:line="288" w:lineRule="auto"/>
        <w:ind w:firstLine="360"/>
        <w:jc w:val="both"/>
        <w:rPr>
          <w:sz w:val="26"/>
          <w:szCs w:val="26"/>
          <w:lang w:val="vi-VN"/>
        </w:rPr>
      </w:pPr>
      <w:r w:rsidRPr="00A22896">
        <w:rPr>
          <w:sz w:val="26"/>
          <w:szCs w:val="26"/>
          <w:lang w:val="vi-VN"/>
        </w:rPr>
        <w:t>- Phẩm chất chăm chỉ: Có tinh thần chăm chỉ học tập, luôn tự giác tìm hiểu bài.</w:t>
      </w:r>
    </w:p>
    <w:p w:rsidR="00E43ADB" w:rsidRPr="00A22896" w:rsidRDefault="00E43ADB" w:rsidP="00E43ADB">
      <w:pPr>
        <w:spacing w:line="288" w:lineRule="auto"/>
        <w:ind w:firstLine="360"/>
        <w:jc w:val="both"/>
        <w:rPr>
          <w:sz w:val="26"/>
          <w:szCs w:val="26"/>
          <w:lang w:val="vi-VN"/>
        </w:rPr>
      </w:pPr>
      <w:r w:rsidRPr="00A22896">
        <w:rPr>
          <w:sz w:val="26"/>
          <w:szCs w:val="26"/>
          <w:lang w:val="vi-VN"/>
        </w:rPr>
        <w:t>- Phẩm chất trách nhiệm: Giữ trật tự, biết lắng nghe, học tập nghiêm túc.</w:t>
      </w:r>
    </w:p>
    <w:p w:rsidR="00E43ADB" w:rsidRPr="00A22896" w:rsidRDefault="00E43ADB" w:rsidP="00E43ADB">
      <w:pPr>
        <w:spacing w:line="288" w:lineRule="auto"/>
        <w:ind w:firstLine="360"/>
        <w:jc w:val="both"/>
        <w:rPr>
          <w:b/>
          <w:sz w:val="26"/>
          <w:szCs w:val="26"/>
          <w:lang w:val="vi-VN"/>
        </w:rPr>
      </w:pPr>
      <w:r w:rsidRPr="00A22896">
        <w:rPr>
          <w:b/>
          <w:sz w:val="26"/>
          <w:szCs w:val="26"/>
          <w:lang w:val="vi-VN"/>
        </w:rPr>
        <w:t>II. ĐỒ DÙNG DẠY HỌC</w:t>
      </w:r>
    </w:p>
    <w:p w:rsidR="00E43ADB" w:rsidRPr="00A22896" w:rsidRDefault="00E43ADB" w:rsidP="00E43ADB">
      <w:pPr>
        <w:spacing w:line="288" w:lineRule="auto"/>
        <w:ind w:firstLine="360"/>
        <w:jc w:val="both"/>
        <w:rPr>
          <w:sz w:val="26"/>
          <w:szCs w:val="26"/>
          <w:lang w:val="vi-VN"/>
        </w:rPr>
      </w:pPr>
      <w:r w:rsidRPr="00A22896">
        <w:rPr>
          <w:sz w:val="26"/>
          <w:szCs w:val="26"/>
          <w:lang w:val="vi-VN"/>
        </w:rPr>
        <w:t>- Kế hoạch bài dạy, bài giảng Power point.</w:t>
      </w:r>
    </w:p>
    <w:p w:rsidR="00E43ADB" w:rsidRPr="00A22896" w:rsidRDefault="00E43ADB" w:rsidP="00E43ADB">
      <w:pPr>
        <w:spacing w:line="288" w:lineRule="auto"/>
        <w:ind w:firstLine="360"/>
        <w:jc w:val="both"/>
        <w:rPr>
          <w:sz w:val="26"/>
          <w:szCs w:val="26"/>
          <w:lang w:val="vi-VN"/>
        </w:rPr>
      </w:pPr>
      <w:r w:rsidRPr="00A22896">
        <w:rPr>
          <w:sz w:val="26"/>
          <w:szCs w:val="26"/>
          <w:lang w:val="vi-VN"/>
        </w:rPr>
        <w:t>- SGK và các thiết bị, học liệu phụ vụ cho tiết dạy.</w:t>
      </w:r>
    </w:p>
    <w:p w:rsidR="00E43ADB" w:rsidRPr="00A22896" w:rsidRDefault="00E43ADB" w:rsidP="00E43ADB">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264"/>
        <w:gridCol w:w="3876"/>
      </w:tblGrid>
      <w:tr w:rsidR="00E43ADB" w:rsidRPr="00A22896" w:rsidTr="005A0770">
        <w:tc>
          <w:tcPr>
            <w:tcW w:w="5862" w:type="dxa"/>
            <w:gridSpan w:val="2"/>
            <w:tcBorders>
              <w:bottom w:val="dashed" w:sz="4" w:space="0" w:color="auto"/>
            </w:tcBorders>
          </w:tcPr>
          <w:p w:rsidR="00E43ADB" w:rsidRPr="00A22896" w:rsidRDefault="00E43ADB" w:rsidP="005A0770">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E43ADB" w:rsidRPr="00A22896" w:rsidRDefault="00E43ADB" w:rsidP="005A0770">
            <w:pPr>
              <w:spacing w:line="288" w:lineRule="auto"/>
              <w:jc w:val="center"/>
              <w:rPr>
                <w:b/>
                <w:sz w:val="26"/>
                <w:szCs w:val="26"/>
              </w:rPr>
            </w:pPr>
            <w:r w:rsidRPr="00A22896">
              <w:rPr>
                <w:b/>
                <w:sz w:val="26"/>
                <w:szCs w:val="26"/>
              </w:rPr>
              <w:t>Hoạt động của học sinh</w:t>
            </w:r>
          </w:p>
        </w:tc>
      </w:tr>
      <w:tr w:rsidR="00E43ADB" w:rsidRPr="00A22896" w:rsidTr="005A0770">
        <w:tc>
          <w:tcPr>
            <w:tcW w:w="9738" w:type="dxa"/>
            <w:gridSpan w:val="3"/>
            <w:tcBorders>
              <w:bottom w:val="dashed" w:sz="4" w:space="0" w:color="auto"/>
            </w:tcBorders>
          </w:tcPr>
          <w:p w:rsidR="00E43ADB" w:rsidRPr="00A22896" w:rsidRDefault="00E43ADB" w:rsidP="005A0770">
            <w:pPr>
              <w:spacing w:line="288" w:lineRule="auto"/>
              <w:jc w:val="both"/>
              <w:rPr>
                <w:bCs/>
                <w:i/>
                <w:sz w:val="26"/>
                <w:szCs w:val="26"/>
              </w:rPr>
            </w:pPr>
            <w:r w:rsidRPr="00A22896">
              <w:rPr>
                <w:b/>
                <w:bCs/>
                <w:sz w:val="26"/>
                <w:szCs w:val="26"/>
              </w:rPr>
              <w:t>1. Khởi động:</w:t>
            </w:r>
          </w:p>
          <w:p w:rsidR="00E43ADB" w:rsidRPr="00A22896" w:rsidRDefault="00E43ADB" w:rsidP="005A0770">
            <w:pPr>
              <w:spacing w:line="288" w:lineRule="auto"/>
              <w:jc w:val="both"/>
              <w:rPr>
                <w:sz w:val="26"/>
                <w:szCs w:val="26"/>
              </w:rPr>
            </w:pPr>
            <w:r w:rsidRPr="00A22896">
              <w:rPr>
                <w:sz w:val="26"/>
                <w:szCs w:val="26"/>
              </w:rPr>
              <w:t>- Mục tiêu:</w:t>
            </w:r>
          </w:p>
          <w:p w:rsidR="00E43ADB" w:rsidRPr="00A22896" w:rsidRDefault="00E43ADB" w:rsidP="005A0770">
            <w:pPr>
              <w:spacing w:line="288" w:lineRule="auto"/>
              <w:jc w:val="both"/>
              <w:rPr>
                <w:sz w:val="26"/>
                <w:szCs w:val="26"/>
              </w:rPr>
            </w:pPr>
            <w:r w:rsidRPr="00A22896">
              <w:rPr>
                <w:sz w:val="26"/>
                <w:szCs w:val="26"/>
              </w:rPr>
              <w:t>+ Tạo không khí vui vẻ, khấn khởi trước giờ học.</w:t>
            </w:r>
          </w:p>
          <w:p w:rsidR="00E43ADB" w:rsidRPr="00A22896" w:rsidRDefault="00E43ADB" w:rsidP="005A0770">
            <w:pPr>
              <w:spacing w:line="288" w:lineRule="auto"/>
              <w:jc w:val="both"/>
              <w:rPr>
                <w:sz w:val="26"/>
                <w:szCs w:val="26"/>
              </w:rPr>
            </w:pPr>
            <w:r w:rsidRPr="00A22896">
              <w:rPr>
                <w:sz w:val="26"/>
                <w:szCs w:val="26"/>
              </w:rPr>
              <w:t xml:space="preserve">+ Kiểm tra kiến thức đã học của học sinh ở </w:t>
            </w:r>
            <w:r w:rsidRPr="00A22896">
              <w:rPr>
                <w:sz w:val="26"/>
                <w:szCs w:val="26"/>
                <w:lang w:val="vi-VN"/>
              </w:rPr>
              <w:t>2 tiết</w:t>
            </w:r>
            <w:r w:rsidRPr="00A22896">
              <w:rPr>
                <w:sz w:val="26"/>
                <w:szCs w:val="26"/>
              </w:rPr>
              <w:t xml:space="preserve"> trước.</w:t>
            </w:r>
          </w:p>
          <w:p w:rsidR="00E43ADB" w:rsidRPr="00A22896" w:rsidRDefault="00E43ADB" w:rsidP="005A0770">
            <w:pPr>
              <w:spacing w:line="288" w:lineRule="auto"/>
              <w:jc w:val="both"/>
              <w:rPr>
                <w:color w:val="FF0000"/>
                <w:sz w:val="26"/>
                <w:szCs w:val="26"/>
              </w:rPr>
            </w:pPr>
            <w:r w:rsidRPr="00A22896">
              <w:rPr>
                <w:sz w:val="26"/>
                <w:szCs w:val="26"/>
              </w:rPr>
              <w:t>- Cách tiến hành:</w:t>
            </w:r>
          </w:p>
        </w:tc>
      </w:tr>
      <w:tr w:rsidR="00E43ADB" w:rsidRPr="00A22896" w:rsidTr="005A0770">
        <w:tc>
          <w:tcPr>
            <w:tcW w:w="5862" w:type="dxa"/>
            <w:gridSpan w:val="2"/>
            <w:tcBorders>
              <w:bottom w:val="dashed" w:sz="4" w:space="0" w:color="auto"/>
            </w:tcBorders>
          </w:tcPr>
          <w:p w:rsidR="00E43ADB" w:rsidRPr="00A22896" w:rsidRDefault="00E43ADB" w:rsidP="005A0770">
            <w:pPr>
              <w:spacing w:line="288" w:lineRule="auto"/>
              <w:jc w:val="both"/>
              <w:rPr>
                <w:sz w:val="26"/>
                <w:szCs w:val="26"/>
              </w:rPr>
            </w:pPr>
            <w:r w:rsidRPr="00A22896">
              <w:rPr>
                <w:bCs/>
                <w:sz w:val="26"/>
                <w:szCs w:val="26"/>
              </w:rPr>
              <w:t xml:space="preserve">- GV yêu cầu HS </w:t>
            </w:r>
            <w:r w:rsidRPr="00A22896">
              <w:rPr>
                <w:sz w:val="26"/>
                <w:szCs w:val="26"/>
                <w:lang w:val="vi-VN"/>
              </w:rPr>
              <w:t>g</w:t>
            </w:r>
            <w:r w:rsidRPr="00A22896">
              <w:rPr>
                <w:sz w:val="26"/>
                <w:szCs w:val="26"/>
              </w:rPr>
              <w:t>iới thiệu được một trong các sản phẩm của địa phương dựa trên các thông tin, tranh ảnh, vật sưu tầm.</w:t>
            </w:r>
          </w:p>
          <w:p w:rsidR="00E43ADB" w:rsidRPr="00A22896" w:rsidRDefault="00E43ADB" w:rsidP="005A0770">
            <w:pPr>
              <w:spacing w:line="288" w:lineRule="auto"/>
              <w:jc w:val="both"/>
              <w:outlineLvl w:val="0"/>
              <w:rPr>
                <w:bCs/>
                <w:sz w:val="26"/>
                <w:szCs w:val="26"/>
              </w:rPr>
            </w:pPr>
            <w:r w:rsidRPr="00A22896">
              <w:rPr>
                <w:bCs/>
                <w:sz w:val="26"/>
                <w:szCs w:val="26"/>
              </w:rPr>
              <w:t>- GV Nhận xét, tuyên dương.</w:t>
            </w:r>
          </w:p>
          <w:p w:rsidR="00E43ADB" w:rsidRPr="00A22896" w:rsidRDefault="00E43ADB" w:rsidP="005A0770">
            <w:pPr>
              <w:spacing w:line="288" w:lineRule="auto"/>
              <w:jc w:val="both"/>
              <w:outlineLvl w:val="0"/>
              <w:rPr>
                <w:bCs/>
                <w:sz w:val="26"/>
                <w:szCs w:val="26"/>
              </w:rPr>
            </w:pPr>
            <w:r w:rsidRPr="00A22896">
              <w:rPr>
                <w:bCs/>
                <w:sz w:val="26"/>
                <w:szCs w:val="26"/>
              </w:rPr>
              <w:lastRenderedPageBreak/>
              <w:t>- GV dẫn dắt vào bài mới</w:t>
            </w:r>
          </w:p>
        </w:tc>
        <w:tc>
          <w:tcPr>
            <w:tcW w:w="3876" w:type="dxa"/>
            <w:tcBorders>
              <w:bottom w:val="dashed" w:sz="4" w:space="0" w:color="auto"/>
            </w:tcBorders>
          </w:tcPr>
          <w:p w:rsidR="00E43ADB" w:rsidRPr="00A22896" w:rsidRDefault="00E43ADB" w:rsidP="005A0770">
            <w:pPr>
              <w:spacing w:line="288" w:lineRule="auto"/>
              <w:jc w:val="both"/>
              <w:rPr>
                <w:sz w:val="26"/>
                <w:szCs w:val="26"/>
                <w:lang w:val="vi-VN"/>
              </w:rPr>
            </w:pPr>
            <w:r w:rsidRPr="00A22896">
              <w:rPr>
                <w:sz w:val="26"/>
                <w:szCs w:val="26"/>
              </w:rPr>
              <w:lastRenderedPageBreak/>
              <w:t xml:space="preserve">- </w:t>
            </w:r>
            <w:r w:rsidRPr="00A22896">
              <w:rPr>
                <w:sz w:val="26"/>
                <w:szCs w:val="26"/>
                <w:lang w:val="vi-VN"/>
              </w:rPr>
              <w:t xml:space="preserve">4-5 </w:t>
            </w:r>
            <w:r w:rsidRPr="00A22896">
              <w:rPr>
                <w:sz w:val="26"/>
                <w:szCs w:val="26"/>
              </w:rPr>
              <w:t>HS nêu</w:t>
            </w:r>
            <w:r w:rsidRPr="00A22896">
              <w:rPr>
                <w:sz w:val="26"/>
                <w:szCs w:val="26"/>
                <w:lang w:val="vi-VN"/>
              </w:rPr>
              <w:t>.</w:t>
            </w:r>
          </w:p>
          <w:p w:rsidR="00E43ADB" w:rsidRPr="00A22896" w:rsidRDefault="00E43ADB" w:rsidP="005A0770">
            <w:pPr>
              <w:spacing w:line="288" w:lineRule="auto"/>
              <w:jc w:val="both"/>
              <w:rPr>
                <w:sz w:val="26"/>
                <w:szCs w:val="26"/>
                <w:lang w:val="vi-VN"/>
              </w:rPr>
            </w:pPr>
            <w:r w:rsidRPr="00A22896">
              <w:rPr>
                <w:sz w:val="26"/>
                <w:szCs w:val="26"/>
                <w:lang w:val="vi-VN"/>
              </w:rPr>
              <w:t>- HS nhận xét, bổ sung.</w:t>
            </w: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tc>
      </w:tr>
      <w:tr w:rsidR="00E43ADB" w:rsidRPr="00A22896" w:rsidTr="005A0770">
        <w:tc>
          <w:tcPr>
            <w:tcW w:w="9738" w:type="dxa"/>
            <w:gridSpan w:val="3"/>
            <w:tcBorders>
              <w:top w:val="dashed" w:sz="4" w:space="0" w:color="auto"/>
              <w:bottom w:val="dashed" w:sz="4" w:space="0" w:color="auto"/>
            </w:tcBorders>
          </w:tcPr>
          <w:p w:rsidR="00E43ADB" w:rsidRPr="00A22896" w:rsidRDefault="00E43ADB" w:rsidP="005A0770">
            <w:pPr>
              <w:spacing w:line="288" w:lineRule="auto"/>
              <w:jc w:val="both"/>
              <w:rPr>
                <w:b/>
                <w:sz w:val="26"/>
                <w:szCs w:val="26"/>
              </w:rPr>
            </w:pPr>
            <w:r w:rsidRPr="00A22896">
              <w:rPr>
                <w:b/>
                <w:bCs/>
                <w:iCs/>
                <w:sz w:val="26"/>
                <w:szCs w:val="26"/>
              </w:rPr>
              <w:lastRenderedPageBreak/>
              <w:t xml:space="preserve">2. Luyện tập </w:t>
            </w:r>
          </w:p>
          <w:p w:rsidR="00E43ADB" w:rsidRPr="00A22896" w:rsidRDefault="00E43ADB" w:rsidP="005A0770">
            <w:pPr>
              <w:spacing w:line="288" w:lineRule="auto"/>
              <w:jc w:val="both"/>
              <w:rPr>
                <w:sz w:val="26"/>
                <w:szCs w:val="26"/>
              </w:rPr>
            </w:pPr>
            <w:r w:rsidRPr="00A22896">
              <w:rPr>
                <w:b/>
                <w:bCs/>
                <w:iCs/>
                <w:sz w:val="26"/>
                <w:szCs w:val="26"/>
              </w:rPr>
              <w:t xml:space="preserve">* </w:t>
            </w:r>
            <w:r w:rsidRPr="00A22896">
              <w:rPr>
                <w:bCs/>
                <w:sz w:val="26"/>
                <w:szCs w:val="26"/>
              </w:rPr>
              <w:t>Mục tiêu:</w:t>
            </w:r>
          </w:p>
          <w:p w:rsidR="00E43ADB" w:rsidRPr="00A22896" w:rsidRDefault="00E43ADB" w:rsidP="005A0770">
            <w:pPr>
              <w:spacing w:line="288" w:lineRule="auto"/>
              <w:jc w:val="both"/>
              <w:rPr>
                <w:sz w:val="26"/>
                <w:szCs w:val="26"/>
                <w:lang w:val="vi-VN"/>
              </w:rPr>
            </w:pPr>
            <w:r w:rsidRPr="00A22896">
              <w:rPr>
                <w:sz w:val="26"/>
                <w:szCs w:val="26"/>
              </w:rPr>
              <w:t>+</w:t>
            </w:r>
            <w:r w:rsidRPr="00A22896">
              <w:rPr>
                <w:sz w:val="26"/>
                <w:szCs w:val="26"/>
                <w:lang w:val="vi-VN"/>
              </w:rPr>
              <w:t xml:space="preserve"> Giải thích được sự cần thiết tiêu dùng sản phẩm tiết kiệm, bảo vệ môi trường.</w:t>
            </w:r>
          </w:p>
          <w:p w:rsidR="00E43ADB" w:rsidRPr="00A22896" w:rsidRDefault="00E43ADB" w:rsidP="005A0770">
            <w:pPr>
              <w:spacing w:line="288" w:lineRule="auto"/>
              <w:jc w:val="both"/>
              <w:rPr>
                <w:b/>
                <w:sz w:val="26"/>
                <w:szCs w:val="26"/>
              </w:rPr>
            </w:pPr>
            <w:r w:rsidRPr="00A22896">
              <w:rPr>
                <w:b/>
                <w:bCs/>
                <w:iCs/>
                <w:sz w:val="26"/>
                <w:szCs w:val="26"/>
              </w:rPr>
              <w:t>*</w:t>
            </w:r>
            <w:r w:rsidRPr="00A22896">
              <w:rPr>
                <w:bCs/>
                <w:iCs/>
                <w:sz w:val="26"/>
                <w:szCs w:val="26"/>
              </w:rPr>
              <w:t>Cách tiến hành:</w:t>
            </w:r>
          </w:p>
        </w:tc>
      </w:tr>
      <w:tr w:rsidR="00E43ADB" w:rsidRPr="00A22896" w:rsidTr="005A0770">
        <w:tc>
          <w:tcPr>
            <w:tcW w:w="5598" w:type="dxa"/>
            <w:tcBorders>
              <w:top w:val="dashed" w:sz="4" w:space="0" w:color="auto"/>
              <w:bottom w:val="dashed" w:sz="4" w:space="0" w:color="auto"/>
            </w:tcBorders>
          </w:tcPr>
          <w:p w:rsidR="00E43ADB" w:rsidRPr="00A22896" w:rsidRDefault="00E43ADB" w:rsidP="005A0770">
            <w:pPr>
              <w:spacing w:line="288" w:lineRule="auto"/>
              <w:jc w:val="both"/>
              <w:rPr>
                <w:b/>
                <w:sz w:val="26"/>
                <w:szCs w:val="26"/>
                <w:lang w:val="vi-VN"/>
              </w:rPr>
            </w:pPr>
            <w:r w:rsidRPr="00A22896">
              <w:rPr>
                <w:b/>
                <w:sz w:val="26"/>
                <w:szCs w:val="26"/>
              </w:rPr>
              <w:t xml:space="preserve">Hoạt động </w:t>
            </w:r>
            <w:r w:rsidRPr="00A22896">
              <w:rPr>
                <w:b/>
                <w:sz w:val="26"/>
                <w:szCs w:val="26"/>
                <w:lang w:val="vi-VN"/>
              </w:rPr>
              <w:t>5: Xử lí tình huống</w:t>
            </w:r>
          </w:p>
          <w:p w:rsidR="00E43ADB" w:rsidRPr="00A22896" w:rsidRDefault="00E43ADB" w:rsidP="005A0770">
            <w:pPr>
              <w:spacing w:line="288" w:lineRule="auto"/>
              <w:jc w:val="both"/>
              <w:rPr>
                <w:b/>
                <w:sz w:val="26"/>
                <w:szCs w:val="26"/>
              </w:rPr>
            </w:pPr>
            <w:r w:rsidRPr="00A22896">
              <w:rPr>
                <w:b/>
                <w:sz w:val="26"/>
                <w:szCs w:val="26"/>
              </w:rPr>
              <w:t xml:space="preserve">(làm việc nhóm </w:t>
            </w:r>
            <w:r w:rsidRPr="00A22896">
              <w:rPr>
                <w:b/>
                <w:sz w:val="26"/>
                <w:szCs w:val="26"/>
                <w:lang w:val="vi-VN"/>
              </w:rPr>
              <w:t>4</w:t>
            </w:r>
            <w:r w:rsidRPr="00A22896">
              <w:rPr>
                <w:b/>
                <w:sz w:val="26"/>
                <w:szCs w:val="26"/>
              </w:rPr>
              <w:t>)</w:t>
            </w:r>
          </w:p>
          <w:p w:rsidR="00E43ADB" w:rsidRPr="00A22896" w:rsidRDefault="00E43ADB" w:rsidP="005A0770">
            <w:pPr>
              <w:spacing w:line="288" w:lineRule="auto"/>
              <w:jc w:val="both"/>
              <w:rPr>
                <w:sz w:val="26"/>
                <w:szCs w:val="26"/>
                <w:lang w:val="vi-VN"/>
              </w:rPr>
            </w:pPr>
            <w:r w:rsidRPr="00A22896">
              <w:rPr>
                <w:sz w:val="26"/>
                <w:szCs w:val="26"/>
              </w:rPr>
              <w:t xml:space="preserve">- GV mời HS đọc </w:t>
            </w:r>
            <w:r w:rsidRPr="00A22896">
              <w:rPr>
                <w:sz w:val="26"/>
                <w:szCs w:val="26"/>
                <w:lang w:val="vi-VN"/>
              </w:rPr>
              <w:t>tình huống ở trang 52 SGK</w:t>
            </w:r>
            <w:r w:rsidRPr="00A22896">
              <w:rPr>
                <w:sz w:val="26"/>
                <w:szCs w:val="26"/>
              </w:rPr>
              <w:t>.</w:t>
            </w:r>
          </w:p>
          <w:p w:rsidR="00E43ADB" w:rsidRPr="00A22896" w:rsidRDefault="00E43ADB" w:rsidP="005A0770">
            <w:pPr>
              <w:spacing w:line="288" w:lineRule="auto"/>
              <w:jc w:val="both"/>
              <w:rPr>
                <w:sz w:val="26"/>
                <w:szCs w:val="26"/>
                <w:lang w:val="vi-VN"/>
              </w:rPr>
            </w:pPr>
            <w:r w:rsidRPr="00A22896">
              <w:rPr>
                <w:noProof/>
                <w:sz w:val="26"/>
                <w:szCs w:val="26"/>
                <w:lang w:val="en-US"/>
              </w:rPr>
              <w:drawing>
                <wp:inline distT="0" distB="0" distL="0" distR="0" wp14:anchorId="18A3EFC1" wp14:editId="6431883E">
                  <wp:extent cx="3104476" cy="2047285"/>
                  <wp:effectExtent l="19050" t="0" r="67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rsidR="00E43ADB" w:rsidRPr="00A22896" w:rsidRDefault="00E43ADB" w:rsidP="005A0770">
            <w:pPr>
              <w:spacing w:line="288" w:lineRule="auto"/>
              <w:jc w:val="both"/>
              <w:rPr>
                <w:sz w:val="26"/>
                <w:szCs w:val="26"/>
                <w:lang w:val="vi-VN"/>
              </w:rPr>
            </w:pPr>
            <w:r w:rsidRPr="00A22896">
              <w:rPr>
                <w:sz w:val="26"/>
                <w:szCs w:val="26"/>
                <w:lang w:val="vi-VN"/>
              </w:rPr>
              <w:t>- GV yêu cầu HS thảo luận và đóng vai nhóm 4.</w:t>
            </w:r>
          </w:p>
          <w:p w:rsidR="00E43ADB" w:rsidRPr="00A22896" w:rsidRDefault="00E43ADB" w:rsidP="005A0770">
            <w:pPr>
              <w:spacing w:line="288" w:lineRule="auto"/>
              <w:jc w:val="both"/>
              <w:rPr>
                <w:sz w:val="26"/>
                <w:szCs w:val="26"/>
                <w:lang w:val="vi-VN"/>
              </w:rPr>
            </w:pPr>
            <w:r w:rsidRPr="00A22896">
              <w:rPr>
                <w:sz w:val="26"/>
                <w:szCs w:val="26"/>
                <w:lang w:val="vi-VN"/>
              </w:rPr>
              <w:t>- GV theo dõi và hướng dẫn nhóm chưa chủ động thảo luận, đóng vai thể hiện cách xử lí tình huống theo nhóm 4.</w:t>
            </w:r>
          </w:p>
          <w:p w:rsidR="00E43ADB" w:rsidRPr="00A22896" w:rsidRDefault="00E43ADB" w:rsidP="005A0770">
            <w:pPr>
              <w:spacing w:line="288" w:lineRule="auto"/>
              <w:jc w:val="both"/>
              <w:rPr>
                <w:sz w:val="26"/>
                <w:szCs w:val="26"/>
                <w:lang w:val="vi-VN"/>
              </w:rPr>
            </w:pPr>
            <w:r w:rsidRPr="00A22896">
              <w:rPr>
                <w:sz w:val="26"/>
                <w:szCs w:val="26"/>
                <w:lang w:val="vi-VN"/>
              </w:rPr>
              <w:t xml:space="preserve">- GV tổ chức chữa bài: </w:t>
            </w:r>
          </w:p>
          <w:p w:rsidR="00E43ADB" w:rsidRPr="00A22896" w:rsidRDefault="00E43ADB" w:rsidP="005A0770">
            <w:pPr>
              <w:spacing w:line="288" w:lineRule="auto"/>
              <w:jc w:val="both"/>
              <w:rPr>
                <w:sz w:val="26"/>
                <w:szCs w:val="26"/>
              </w:rPr>
            </w:pPr>
            <w:r w:rsidRPr="00A22896">
              <w:rPr>
                <w:b/>
                <w:sz w:val="26"/>
                <w:szCs w:val="26"/>
                <w:lang w:val="vi-VN"/>
              </w:rPr>
              <w:t>+</w:t>
            </w:r>
            <w:r w:rsidRPr="00A22896">
              <w:rPr>
                <w:sz w:val="26"/>
                <w:szCs w:val="26"/>
              </w:rPr>
              <w:t xml:space="preserve">GV gọi </w:t>
            </w:r>
            <w:r w:rsidRPr="00A22896">
              <w:rPr>
                <w:sz w:val="26"/>
                <w:szCs w:val="26"/>
                <w:lang w:val="vi-VN"/>
              </w:rPr>
              <w:t xml:space="preserve">đại diện </w:t>
            </w:r>
            <w:r w:rsidRPr="00A22896">
              <w:rPr>
                <w:sz w:val="26"/>
                <w:szCs w:val="26"/>
              </w:rPr>
              <w:t>các nhóm</w:t>
            </w:r>
            <w:r w:rsidRPr="00A22896">
              <w:rPr>
                <w:sz w:val="26"/>
                <w:szCs w:val="26"/>
                <w:lang w:val="vi-VN"/>
              </w:rPr>
              <w:t xml:space="preserve"> đóng vai</w:t>
            </w:r>
            <w:r w:rsidRPr="00A22896">
              <w:rPr>
                <w:sz w:val="26"/>
                <w:szCs w:val="26"/>
              </w:rPr>
              <w:t>.</w:t>
            </w:r>
          </w:p>
          <w:p w:rsidR="00E43ADB" w:rsidRPr="00A22896" w:rsidRDefault="00E43ADB" w:rsidP="005A0770">
            <w:pPr>
              <w:spacing w:line="288" w:lineRule="auto"/>
              <w:jc w:val="both"/>
              <w:rPr>
                <w:sz w:val="26"/>
                <w:szCs w:val="26"/>
                <w:lang w:val="vi-VN"/>
              </w:rPr>
            </w:pPr>
            <w:r w:rsidRPr="00A22896">
              <w:rPr>
                <w:sz w:val="26"/>
                <w:szCs w:val="26"/>
                <w:lang w:val="vi-VN"/>
              </w:rPr>
              <w:t>+</w:t>
            </w:r>
            <w:r w:rsidRPr="00A22896">
              <w:rPr>
                <w:sz w:val="26"/>
                <w:szCs w:val="26"/>
              </w:rPr>
              <w:t xml:space="preserve"> GV và cả lớp cùng nhận xét và đánh giá xem nhóm nào</w:t>
            </w:r>
            <w:r w:rsidRPr="00A22896">
              <w:rPr>
                <w:sz w:val="26"/>
                <w:szCs w:val="26"/>
                <w:lang w:val="vi-VN"/>
              </w:rPr>
              <w:t xml:space="preserve"> đóng vai tốt nhất</w:t>
            </w:r>
            <w:r w:rsidRPr="00A22896">
              <w:rPr>
                <w:sz w:val="26"/>
                <w:szCs w:val="26"/>
              </w:rPr>
              <w:t>.</w:t>
            </w:r>
            <w:r w:rsidRPr="00A22896">
              <w:rPr>
                <w:sz w:val="26"/>
                <w:szCs w:val="26"/>
                <w:lang w:val="vi-VN"/>
              </w:rPr>
              <w:t xml:space="preserve"> Đồng thời giúp các nhóm để hoàn thiện yêu cầu.</w:t>
            </w:r>
          </w:p>
          <w:p w:rsidR="00E43ADB" w:rsidRPr="00A22896" w:rsidRDefault="00E43ADB" w:rsidP="005A0770">
            <w:pPr>
              <w:spacing w:line="288" w:lineRule="auto"/>
              <w:jc w:val="both"/>
              <w:rPr>
                <w:sz w:val="26"/>
                <w:szCs w:val="26"/>
              </w:rPr>
            </w:pPr>
            <w:r w:rsidRPr="00A22896">
              <w:rPr>
                <w:sz w:val="26"/>
                <w:szCs w:val="26"/>
              </w:rPr>
              <w:t xml:space="preserve">- GV tuyên dương nhóm </w:t>
            </w:r>
            <w:r w:rsidRPr="00A22896">
              <w:rPr>
                <w:sz w:val="26"/>
                <w:szCs w:val="26"/>
                <w:lang w:val="vi-VN"/>
              </w:rPr>
              <w:t>xử lí, đóng vai tốt</w:t>
            </w:r>
            <w:r w:rsidRPr="00A22896">
              <w:rPr>
                <w:sz w:val="26"/>
                <w:szCs w:val="26"/>
              </w:rPr>
              <w:t>.</w:t>
            </w:r>
          </w:p>
        </w:tc>
        <w:tc>
          <w:tcPr>
            <w:tcW w:w="4140" w:type="dxa"/>
            <w:gridSpan w:val="2"/>
            <w:tcBorders>
              <w:top w:val="dashed" w:sz="4" w:space="0" w:color="auto"/>
              <w:bottom w:val="dashed" w:sz="4" w:space="0" w:color="auto"/>
            </w:tcBorders>
          </w:tcPr>
          <w:p w:rsidR="00E43ADB" w:rsidRPr="00A22896" w:rsidRDefault="00E43ADB" w:rsidP="005A0770">
            <w:pPr>
              <w:spacing w:line="288" w:lineRule="auto"/>
              <w:rPr>
                <w:color w:val="FF0000"/>
                <w:sz w:val="26"/>
                <w:szCs w:val="26"/>
              </w:rPr>
            </w:pPr>
          </w:p>
          <w:p w:rsidR="00E43ADB" w:rsidRPr="00A22896" w:rsidRDefault="00E43ADB" w:rsidP="005A0770">
            <w:pPr>
              <w:spacing w:line="288" w:lineRule="auto"/>
              <w:rPr>
                <w:color w:val="FF0000"/>
                <w:sz w:val="26"/>
                <w:szCs w:val="26"/>
              </w:rPr>
            </w:pPr>
          </w:p>
          <w:p w:rsidR="00E43ADB" w:rsidRPr="00A22896" w:rsidRDefault="00E43ADB" w:rsidP="005A0770">
            <w:pPr>
              <w:spacing w:line="288" w:lineRule="auto"/>
              <w:jc w:val="both"/>
              <w:rPr>
                <w:sz w:val="26"/>
                <w:szCs w:val="26"/>
              </w:rPr>
            </w:pPr>
            <w:r w:rsidRPr="00A22896">
              <w:rPr>
                <w:sz w:val="26"/>
                <w:szCs w:val="26"/>
              </w:rPr>
              <w:t xml:space="preserve">- </w:t>
            </w:r>
            <w:r w:rsidRPr="00A22896">
              <w:rPr>
                <w:sz w:val="26"/>
                <w:szCs w:val="26"/>
                <w:lang w:val="vi-VN"/>
              </w:rPr>
              <w:t>2</w:t>
            </w:r>
            <w:r w:rsidRPr="00A22896">
              <w:rPr>
                <w:sz w:val="26"/>
                <w:szCs w:val="26"/>
              </w:rPr>
              <w:t xml:space="preserve"> HS đọc </w:t>
            </w:r>
            <w:r w:rsidRPr="00A22896">
              <w:rPr>
                <w:sz w:val="26"/>
                <w:szCs w:val="26"/>
                <w:lang w:val="vi-VN"/>
              </w:rPr>
              <w:t>tình huống</w:t>
            </w:r>
            <w:r w:rsidRPr="00A22896">
              <w:rPr>
                <w:sz w:val="26"/>
                <w:szCs w:val="26"/>
              </w:rPr>
              <w:t xml:space="preserve"> </w:t>
            </w:r>
            <w:r w:rsidRPr="00A22896">
              <w:rPr>
                <w:sz w:val="26"/>
                <w:szCs w:val="26"/>
                <w:lang w:val="vi-VN"/>
              </w:rPr>
              <w:t>và cả lớp đọc thầm tình huống nhiều lần, xác định yêu cầu.</w:t>
            </w: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lang w:val="vi-VN"/>
              </w:rPr>
            </w:pPr>
            <w:r w:rsidRPr="00A22896">
              <w:rPr>
                <w:sz w:val="26"/>
                <w:szCs w:val="26"/>
              </w:rPr>
              <w:t xml:space="preserve">- </w:t>
            </w:r>
            <w:r w:rsidRPr="00A22896">
              <w:rPr>
                <w:sz w:val="26"/>
                <w:szCs w:val="26"/>
                <w:lang w:val="vi-VN"/>
              </w:rPr>
              <w:t>HS thảo luận và đóng vai</w:t>
            </w:r>
            <w:r w:rsidRPr="00A22896">
              <w:rPr>
                <w:sz w:val="26"/>
                <w:szCs w:val="26"/>
              </w:rPr>
              <w:t xml:space="preserve"> </w:t>
            </w:r>
            <w:r w:rsidRPr="00A22896">
              <w:rPr>
                <w:sz w:val="26"/>
                <w:szCs w:val="26"/>
                <w:lang w:val="vi-VN"/>
              </w:rPr>
              <w:t>thể hiện cách xử lí tình huống theo nhóm 4.</w:t>
            </w:r>
          </w:p>
          <w:p w:rsidR="00E43ADB" w:rsidRPr="00A22896" w:rsidRDefault="00E43ADB" w:rsidP="005A0770">
            <w:pPr>
              <w:spacing w:line="288" w:lineRule="auto"/>
              <w:rPr>
                <w:sz w:val="26"/>
                <w:szCs w:val="26"/>
              </w:rPr>
            </w:pPr>
          </w:p>
          <w:p w:rsidR="00E43ADB" w:rsidRPr="00A22896" w:rsidRDefault="00E43ADB" w:rsidP="005A0770">
            <w:pPr>
              <w:spacing w:line="288" w:lineRule="auto"/>
              <w:rPr>
                <w:sz w:val="26"/>
                <w:szCs w:val="26"/>
              </w:rPr>
            </w:pPr>
          </w:p>
          <w:p w:rsidR="00E43ADB" w:rsidRPr="00A22896" w:rsidRDefault="00E43ADB" w:rsidP="005A0770">
            <w:pPr>
              <w:spacing w:line="288" w:lineRule="auto"/>
              <w:rPr>
                <w:sz w:val="26"/>
                <w:szCs w:val="26"/>
              </w:rPr>
            </w:pPr>
          </w:p>
          <w:p w:rsidR="00E43ADB" w:rsidRPr="00A22896" w:rsidRDefault="00E43ADB" w:rsidP="005A0770">
            <w:pPr>
              <w:spacing w:line="288" w:lineRule="auto"/>
              <w:jc w:val="both"/>
              <w:rPr>
                <w:sz w:val="26"/>
                <w:szCs w:val="26"/>
                <w:lang w:val="vi-VN"/>
              </w:rPr>
            </w:pPr>
            <w:r w:rsidRPr="00A22896">
              <w:rPr>
                <w:sz w:val="26"/>
                <w:szCs w:val="26"/>
                <w:lang w:val="vi-VN"/>
              </w:rPr>
              <w:t>- Đại diện nhóm đóng vai vai thể hiện cách xử lí tình huống trước lớp.</w:t>
            </w:r>
          </w:p>
          <w:p w:rsidR="00E43ADB" w:rsidRPr="00A22896" w:rsidRDefault="00E43ADB" w:rsidP="005A0770">
            <w:pPr>
              <w:spacing w:line="288" w:lineRule="auto"/>
              <w:jc w:val="both"/>
              <w:rPr>
                <w:sz w:val="26"/>
                <w:szCs w:val="26"/>
                <w:lang w:val="vi-VN"/>
              </w:rPr>
            </w:pPr>
            <w:r w:rsidRPr="00A22896">
              <w:rPr>
                <w:sz w:val="26"/>
                <w:szCs w:val="26"/>
                <w:lang w:val="vi-VN"/>
              </w:rPr>
              <w:t>- HS nhóm khác nhận xét</w:t>
            </w:r>
          </w:p>
          <w:p w:rsidR="00E43ADB" w:rsidRPr="00A22896" w:rsidRDefault="00E43ADB" w:rsidP="005A0770">
            <w:pPr>
              <w:spacing w:line="288" w:lineRule="auto"/>
              <w:jc w:val="both"/>
              <w:rPr>
                <w:sz w:val="26"/>
                <w:szCs w:val="26"/>
                <w:lang w:val="vi-VN"/>
              </w:rPr>
            </w:pPr>
          </w:p>
          <w:p w:rsidR="00E43ADB" w:rsidRPr="00A22896" w:rsidRDefault="00E43ADB" w:rsidP="005A0770">
            <w:pPr>
              <w:spacing w:line="288" w:lineRule="auto"/>
              <w:rPr>
                <w:sz w:val="26"/>
                <w:szCs w:val="26"/>
              </w:rPr>
            </w:pPr>
          </w:p>
        </w:tc>
      </w:tr>
      <w:tr w:rsidR="00E43ADB" w:rsidRPr="00A22896" w:rsidTr="005A0770">
        <w:tc>
          <w:tcPr>
            <w:tcW w:w="9738" w:type="dxa"/>
            <w:gridSpan w:val="3"/>
            <w:tcBorders>
              <w:top w:val="dashed" w:sz="4" w:space="0" w:color="auto"/>
              <w:bottom w:val="dashed" w:sz="4" w:space="0" w:color="auto"/>
            </w:tcBorders>
          </w:tcPr>
          <w:p w:rsidR="00E43ADB" w:rsidRPr="00A22896" w:rsidRDefault="00E43ADB" w:rsidP="005A0770">
            <w:pPr>
              <w:spacing w:line="288" w:lineRule="auto"/>
              <w:jc w:val="both"/>
              <w:rPr>
                <w:b/>
                <w:sz w:val="26"/>
                <w:szCs w:val="26"/>
              </w:rPr>
            </w:pPr>
            <w:r w:rsidRPr="00A22896">
              <w:rPr>
                <w:b/>
                <w:sz w:val="26"/>
                <w:szCs w:val="26"/>
              </w:rPr>
              <w:t xml:space="preserve">3. </w:t>
            </w:r>
            <w:r w:rsidRPr="00A22896">
              <w:rPr>
                <w:b/>
                <w:bCs/>
                <w:iCs/>
                <w:sz w:val="26"/>
                <w:szCs w:val="26"/>
              </w:rPr>
              <w:t>Vận dụng</w:t>
            </w:r>
            <w:r w:rsidRPr="00A22896">
              <w:rPr>
                <w:bCs/>
                <w:i/>
                <w:iCs/>
                <w:sz w:val="26"/>
                <w:szCs w:val="26"/>
              </w:rPr>
              <w:t>:</w:t>
            </w:r>
            <w:r w:rsidRPr="00A22896">
              <w:rPr>
                <w:b/>
                <w:sz w:val="26"/>
                <w:szCs w:val="26"/>
              </w:rPr>
              <w:t xml:space="preserve"> </w:t>
            </w:r>
          </w:p>
          <w:p w:rsidR="00E43ADB" w:rsidRPr="00A22896" w:rsidRDefault="00E43ADB" w:rsidP="005A0770">
            <w:pPr>
              <w:spacing w:line="288" w:lineRule="auto"/>
              <w:jc w:val="both"/>
              <w:rPr>
                <w:b/>
                <w:sz w:val="26"/>
                <w:szCs w:val="26"/>
              </w:rPr>
            </w:pPr>
            <w:r w:rsidRPr="00A22896">
              <w:rPr>
                <w:b/>
                <w:sz w:val="26"/>
                <w:szCs w:val="26"/>
              </w:rPr>
              <w:t xml:space="preserve">* </w:t>
            </w:r>
            <w:r w:rsidRPr="00A22896">
              <w:rPr>
                <w:sz w:val="26"/>
                <w:szCs w:val="26"/>
              </w:rPr>
              <w:t>Mục tiêu</w:t>
            </w:r>
            <w:r w:rsidRPr="00A22896">
              <w:rPr>
                <w:b/>
                <w:sz w:val="26"/>
                <w:szCs w:val="26"/>
              </w:rPr>
              <w:t>:</w:t>
            </w:r>
          </w:p>
          <w:p w:rsidR="00E43ADB" w:rsidRPr="00E80A94" w:rsidRDefault="00E43ADB" w:rsidP="005A0770">
            <w:pPr>
              <w:spacing w:line="288" w:lineRule="auto"/>
              <w:jc w:val="both"/>
              <w:rPr>
                <w:sz w:val="26"/>
                <w:szCs w:val="26"/>
              </w:rPr>
            </w:pPr>
            <w:r w:rsidRPr="00A22896">
              <w:rPr>
                <w:sz w:val="26"/>
                <w:szCs w:val="26"/>
              </w:rPr>
              <w:t xml:space="preserve">- </w:t>
            </w:r>
            <w:r w:rsidRPr="00A22896">
              <w:rPr>
                <w:sz w:val="26"/>
                <w:szCs w:val="26"/>
                <w:lang w:val="vi-VN"/>
              </w:rPr>
              <w:t>Chia sẻ với những người xung quanh về sự cần thiết phải tiêu dùng tiết kiệm, bảo vệ môi trường</w:t>
            </w:r>
            <w:r w:rsidRPr="00A22896">
              <w:rPr>
                <w:sz w:val="26"/>
                <w:szCs w:val="26"/>
              </w:rPr>
              <w:t>.</w:t>
            </w:r>
          </w:p>
          <w:p w:rsidR="00E43ADB" w:rsidRPr="00A22896" w:rsidRDefault="00E43ADB" w:rsidP="005A0770">
            <w:pPr>
              <w:spacing w:line="288" w:lineRule="auto"/>
              <w:jc w:val="both"/>
              <w:rPr>
                <w:bCs/>
                <w:iCs/>
                <w:sz w:val="26"/>
                <w:szCs w:val="26"/>
              </w:rPr>
            </w:pPr>
            <w:r w:rsidRPr="00A22896">
              <w:rPr>
                <w:b/>
                <w:bCs/>
                <w:iCs/>
                <w:sz w:val="26"/>
                <w:szCs w:val="26"/>
              </w:rPr>
              <w:t>*</w:t>
            </w:r>
            <w:r w:rsidRPr="00A22896">
              <w:rPr>
                <w:bCs/>
                <w:iCs/>
                <w:sz w:val="26"/>
                <w:szCs w:val="26"/>
              </w:rPr>
              <w:t>Cách tiến hành:</w:t>
            </w:r>
          </w:p>
        </w:tc>
      </w:tr>
      <w:tr w:rsidR="00E43ADB" w:rsidRPr="00A22896" w:rsidTr="005A0770">
        <w:tc>
          <w:tcPr>
            <w:tcW w:w="5598" w:type="dxa"/>
            <w:tcBorders>
              <w:top w:val="dashed" w:sz="4" w:space="0" w:color="auto"/>
              <w:bottom w:val="dashed" w:sz="4" w:space="0" w:color="auto"/>
            </w:tcBorders>
          </w:tcPr>
          <w:p w:rsidR="00E43ADB" w:rsidRPr="00A22896" w:rsidRDefault="00E43ADB" w:rsidP="005A0770">
            <w:pPr>
              <w:spacing w:line="288" w:lineRule="auto"/>
              <w:jc w:val="both"/>
              <w:rPr>
                <w:b/>
                <w:sz w:val="26"/>
                <w:szCs w:val="26"/>
              </w:rPr>
            </w:pPr>
            <w:r w:rsidRPr="00A22896">
              <w:rPr>
                <w:b/>
                <w:sz w:val="26"/>
                <w:szCs w:val="26"/>
              </w:rPr>
              <w:t>Hoạt động: Viết, vẽ hoặc sưu tầm tranh ảnh (làm việc nhóm 6)</w:t>
            </w:r>
          </w:p>
          <w:p w:rsidR="00E43ADB" w:rsidRPr="00A22896" w:rsidRDefault="00E43ADB" w:rsidP="005A0770">
            <w:pPr>
              <w:spacing w:line="288" w:lineRule="auto"/>
              <w:jc w:val="both"/>
              <w:rPr>
                <w:sz w:val="26"/>
                <w:szCs w:val="26"/>
              </w:rPr>
            </w:pPr>
            <w:r w:rsidRPr="00A22896">
              <w:rPr>
                <w:sz w:val="26"/>
                <w:szCs w:val="26"/>
              </w:rPr>
              <w:t>- GV mời HS đọc yêu cầu của hoạt động 6.</w:t>
            </w:r>
          </w:p>
          <w:p w:rsidR="00E43ADB" w:rsidRPr="00A22896" w:rsidRDefault="00E43ADB" w:rsidP="005A0770">
            <w:pPr>
              <w:spacing w:line="288" w:lineRule="auto"/>
              <w:jc w:val="both"/>
              <w:rPr>
                <w:sz w:val="26"/>
                <w:szCs w:val="26"/>
              </w:rPr>
            </w:pPr>
            <w:r w:rsidRPr="00A22896">
              <w:rPr>
                <w:sz w:val="26"/>
                <w:szCs w:val="26"/>
              </w:rPr>
              <w:t>- GV yêu cầu HS thảo luận nhóm 6 chọn một vấn đề liên quan đến tiêu dùng sản phẩm công nghiệp hoặc thủ công (ví dụ: tiết kiệm điện...) rồi chia sẻ với những người xung quanh.</w:t>
            </w:r>
          </w:p>
          <w:p w:rsidR="00E43ADB" w:rsidRPr="00A22896" w:rsidRDefault="00E43ADB" w:rsidP="005A0770">
            <w:pPr>
              <w:spacing w:line="288" w:lineRule="auto"/>
              <w:jc w:val="center"/>
              <w:rPr>
                <w:sz w:val="26"/>
                <w:szCs w:val="26"/>
              </w:rPr>
            </w:pPr>
            <w:r w:rsidRPr="00A22896">
              <w:rPr>
                <w:noProof/>
                <w:sz w:val="26"/>
                <w:szCs w:val="26"/>
                <w:lang w:val="en-US"/>
              </w:rPr>
              <w:lastRenderedPageBreak/>
              <w:drawing>
                <wp:inline distT="0" distB="0" distL="0" distR="0" wp14:anchorId="5B449727" wp14:editId="71678AD5">
                  <wp:extent cx="2548991" cy="1398726"/>
                  <wp:effectExtent l="19050" t="0" r="3709"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rsidR="00E43ADB" w:rsidRPr="00A22896" w:rsidRDefault="00E43ADB" w:rsidP="005A0770">
            <w:pPr>
              <w:spacing w:line="288" w:lineRule="auto"/>
              <w:jc w:val="both"/>
              <w:rPr>
                <w:sz w:val="26"/>
                <w:szCs w:val="26"/>
              </w:rPr>
            </w:pPr>
            <w:r w:rsidRPr="00A22896">
              <w:rPr>
                <w:sz w:val="26"/>
                <w:szCs w:val="26"/>
              </w:rPr>
              <w:t>- GV đi hỗ trợ các nhóm hoàn thành sản phẩm của mình.</w:t>
            </w:r>
          </w:p>
          <w:p w:rsidR="00E43ADB" w:rsidRPr="00A22896" w:rsidRDefault="00E43ADB" w:rsidP="005A0770">
            <w:pPr>
              <w:spacing w:line="288" w:lineRule="auto"/>
              <w:jc w:val="both"/>
              <w:rPr>
                <w:sz w:val="26"/>
                <w:szCs w:val="26"/>
              </w:rPr>
            </w:pPr>
            <w:r w:rsidRPr="00A22896">
              <w:rPr>
                <w:sz w:val="26"/>
                <w:szCs w:val="26"/>
              </w:rPr>
              <w:t>- GV yêu cầu các nhóm chọn một trong số các sản phẩm mà nhóm mình đã sưu tầm được để giới thiệu trước lớp.</w:t>
            </w:r>
          </w:p>
          <w:p w:rsidR="00E43ADB" w:rsidRPr="00A22896" w:rsidRDefault="00E43ADB" w:rsidP="005A0770">
            <w:pPr>
              <w:spacing w:line="288" w:lineRule="auto"/>
              <w:jc w:val="both"/>
              <w:rPr>
                <w:sz w:val="26"/>
                <w:szCs w:val="26"/>
              </w:rPr>
            </w:pPr>
            <w:r w:rsidRPr="00A22896">
              <w:rPr>
                <w:sz w:val="26"/>
                <w:szCs w:val="26"/>
              </w:rPr>
              <w:t>- GV bổ sung, hoàn thiện sản phẩm của các nhóm, tuyên dương nhóm có sản phẩm sáng tạo và ý nghĩa.</w:t>
            </w:r>
          </w:p>
          <w:p w:rsidR="00E43ADB" w:rsidRPr="00A22896" w:rsidRDefault="00E43ADB" w:rsidP="005A0770">
            <w:pPr>
              <w:spacing w:line="288" w:lineRule="auto"/>
              <w:rPr>
                <w:sz w:val="26"/>
                <w:szCs w:val="26"/>
              </w:rPr>
            </w:pPr>
            <w:r w:rsidRPr="00A22896">
              <w:rPr>
                <w:sz w:val="26"/>
                <w:szCs w:val="26"/>
              </w:rPr>
              <w:t>- Yêu cầu HS đọc lời nhắc nhở trong SGK.</w:t>
            </w:r>
          </w:p>
          <w:p w:rsidR="00E43ADB" w:rsidRPr="00A22896" w:rsidRDefault="00E43ADB" w:rsidP="005A0770">
            <w:pPr>
              <w:spacing w:line="288" w:lineRule="auto"/>
              <w:jc w:val="both"/>
              <w:rPr>
                <w:sz w:val="26"/>
                <w:szCs w:val="26"/>
              </w:rPr>
            </w:pPr>
            <w:r w:rsidRPr="00A22896">
              <w:rPr>
                <w:sz w:val="26"/>
                <w:szCs w:val="26"/>
              </w:rPr>
              <w:t>- GV dặn HS về nhà sưu tầm tranh, ảnh về di tích lịch sử - văn hóa hoặc cảnh quan thiên nhiên để chuẩn bị học bài sau.</w:t>
            </w:r>
          </w:p>
        </w:tc>
        <w:tc>
          <w:tcPr>
            <w:tcW w:w="4140" w:type="dxa"/>
            <w:gridSpan w:val="2"/>
            <w:tcBorders>
              <w:top w:val="dashed" w:sz="4" w:space="0" w:color="auto"/>
              <w:bottom w:val="dashed" w:sz="4" w:space="0" w:color="auto"/>
            </w:tcBorders>
          </w:tcPr>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r w:rsidRPr="00A22896">
              <w:rPr>
                <w:sz w:val="26"/>
                <w:szCs w:val="26"/>
              </w:rPr>
              <w:t xml:space="preserve">- 1 Học sinh đọc yêu cầu bài </w:t>
            </w:r>
          </w:p>
          <w:p w:rsidR="00E43ADB" w:rsidRPr="00A22896" w:rsidRDefault="00E43ADB" w:rsidP="005A0770">
            <w:pPr>
              <w:spacing w:line="288" w:lineRule="auto"/>
              <w:jc w:val="both"/>
              <w:rPr>
                <w:sz w:val="26"/>
                <w:szCs w:val="26"/>
              </w:rPr>
            </w:pPr>
            <w:r w:rsidRPr="00A22896">
              <w:rPr>
                <w:sz w:val="26"/>
                <w:szCs w:val="26"/>
              </w:rPr>
              <w:t xml:space="preserve">- HS thảo luận nhóm 6 thảo luận thể hiện ý tưởng bằng cách vẽ, viết hoặc sưu tầm tranh, ảnh về sự cần thiết phải </w:t>
            </w:r>
            <w:r w:rsidRPr="00A22896">
              <w:rPr>
                <w:sz w:val="26"/>
                <w:szCs w:val="26"/>
              </w:rPr>
              <w:lastRenderedPageBreak/>
              <w:t>tiêu dùng tiết kiệm, bảo vệ môi trường.</w:t>
            </w: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r w:rsidRPr="00A22896">
              <w:rPr>
                <w:sz w:val="26"/>
                <w:szCs w:val="26"/>
              </w:rPr>
              <w:t>-  Đại diện các nhóm chia sẻ với các bạn về sản phẩm của nhóm mình.</w:t>
            </w:r>
          </w:p>
          <w:p w:rsidR="00E43ADB" w:rsidRPr="00A22896" w:rsidRDefault="00E43ADB" w:rsidP="005A0770">
            <w:pPr>
              <w:spacing w:line="288" w:lineRule="auto"/>
              <w:jc w:val="both"/>
              <w:rPr>
                <w:sz w:val="26"/>
                <w:szCs w:val="26"/>
              </w:rPr>
            </w:pPr>
            <w:r w:rsidRPr="00A22896">
              <w:rPr>
                <w:sz w:val="26"/>
                <w:szCs w:val="26"/>
              </w:rPr>
              <w:t>- Nhận xét.</w:t>
            </w: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p>
          <w:p w:rsidR="00E43ADB" w:rsidRPr="00A22896" w:rsidRDefault="00E43ADB" w:rsidP="005A0770">
            <w:pPr>
              <w:numPr>
                <w:ilvl w:val="0"/>
                <w:numId w:val="27"/>
              </w:numPr>
              <w:tabs>
                <w:tab w:val="left" w:pos="214"/>
              </w:tabs>
              <w:spacing w:line="288" w:lineRule="auto"/>
              <w:contextualSpacing/>
              <w:jc w:val="both"/>
              <w:rPr>
                <w:sz w:val="26"/>
                <w:szCs w:val="26"/>
              </w:rPr>
            </w:pPr>
            <w:r w:rsidRPr="00A22896">
              <w:rPr>
                <w:sz w:val="26"/>
                <w:szCs w:val="26"/>
              </w:rPr>
              <w:t>HS đọc lại.</w:t>
            </w:r>
          </w:p>
        </w:tc>
      </w:tr>
    </w:tbl>
    <w:p w:rsidR="00E43ADB" w:rsidRDefault="00E43ADB" w:rsidP="000E4EB1">
      <w:pPr>
        <w:tabs>
          <w:tab w:val="left" w:pos="6096"/>
        </w:tabs>
        <w:rPr>
          <w:rFonts w:eastAsia="Calibri"/>
          <w:b/>
          <w:bCs/>
          <w:sz w:val="26"/>
          <w:szCs w:val="26"/>
          <w:u w:val="single"/>
        </w:rPr>
      </w:pPr>
    </w:p>
    <w:p w:rsidR="000E4EB1" w:rsidRPr="00E43ADB" w:rsidRDefault="00E43ADB" w:rsidP="000E4EB1">
      <w:pPr>
        <w:tabs>
          <w:tab w:val="left" w:pos="6096"/>
        </w:tabs>
        <w:rPr>
          <w:rFonts w:eastAsia="Calibri"/>
          <w:b/>
          <w:bCs/>
          <w:sz w:val="26"/>
          <w:szCs w:val="26"/>
        </w:rPr>
      </w:pPr>
      <w:r>
        <w:rPr>
          <w:rFonts w:eastAsia="Calibri"/>
          <w:b/>
          <w:bCs/>
          <w:sz w:val="26"/>
          <w:szCs w:val="26"/>
        </w:rPr>
        <w:t>Buổi c</w:t>
      </w:r>
      <w:r w:rsidR="000E4EB1" w:rsidRPr="00E43ADB">
        <w:rPr>
          <w:rFonts w:eastAsia="Calibri"/>
          <w:b/>
          <w:bCs/>
          <w:sz w:val="26"/>
          <w:szCs w:val="26"/>
        </w:rPr>
        <w:t>hiều</w:t>
      </w:r>
    </w:p>
    <w:p w:rsidR="000E4EB1" w:rsidRDefault="000E4EB1" w:rsidP="000E4EB1">
      <w:pPr>
        <w:tabs>
          <w:tab w:val="left" w:pos="6096"/>
        </w:tabs>
        <w:jc w:val="center"/>
        <w:rPr>
          <w:rFonts w:eastAsia="Calibri"/>
          <w:b/>
          <w:bCs/>
          <w:sz w:val="26"/>
          <w:szCs w:val="26"/>
        </w:rPr>
      </w:pPr>
    </w:p>
    <w:p w:rsidR="00343492" w:rsidRPr="00A22896" w:rsidRDefault="00343492" w:rsidP="00343492">
      <w:pPr>
        <w:spacing w:line="288" w:lineRule="auto"/>
        <w:ind w:left="720" w:hanging="720"/>
        <w:jc w:val="center"/>
        <w:rPr>
          <w:b/>
          <w:bCs/>
          <w:sz w:val="26"/>
          <w:szCs w:val="26"/>
          <w:u w:val="single"/>
        </w:rPr>
      </w:pPr>
      <w:r w:rsidRPr="00A22896">
        <w:rPr>
          <w:b/>
          <w:bCs/>
          <w:sz w:val="26"/>
          <w:szCs w:val="26"/>
          <w:u w:val="single"/>
        </w:rPr>
        <w:t>TIẾNG VIỆT</w:t>
      </w:r>
    </w:p>
    <w:p w:rsidR="00343492" w:rsidRDefault="00343492" w:rsidP="00343492">
      <w:pPr>
        <w:spacing w:line="288" w:lineRule="auto"/>
        <w:ind w:left="720" w:hanging="720"/>
        <w:jc w:val="center"/>
        <w:rPr>
          <w:b/>
          <w:bCs/>
          <w:sz w:val="26"/>
          <w:szCs w:val="26"/>
        </w:rPr>
      </w:pPr>
      <w:r w:rsidRPr="00A22896">
        <w:rPr>
          <w:b/>
          <w:bCs/>
          <w:sz w:val="26"/>
          <w:szCs w:val="26"/>
        </w:rPr>
        <w:t xml:space="preserve">LUYỆN </w:t>
      </w:r>
      <w:r>
        <w:rPr>
          <w:b/>
          <w:bCs/>
          <w:sz w:val="26"/>
          <w:szCs w:val="26"/>
        </w:rPr>
        <w:t xml:space="preserve">TẬP: MỞ RỘNG VỐN TỪ VỀ BẠN TRONG NHÀ; </w:t>
      </w:r>
    </w:p>
    <w:p w:rsidR="00343492" w:rsidRPr="00A22896" w:rsidRDefault="00343492" w:rsidP="00343492">
      <w:pPr>
        <w:spacing w:line="288" w:lineRule="auto"/>
        <w:ind w:left="720" w:hanging="720"/>
        <w:jc w:val="center"/>
        <w:rPr>
          <w:b/>
          <w:bCs/>
          <w:sz w:val="26"/>
          <w:szCs w:val="26"/>
        </w:rPr>
      </w:pPr>
      <w:r>
        <w:rPr>
          <w:b/>
          <w:bCs/>
          <w:sz w:val="26"/>
          <w:szCs w:val="26"/>
        </w:rPr>
        <w:t>BIỆN PHÁP SO SÁNH.</w:t>
      </w:r>
      <w:r w:rsidRPr="00A22896">
        <w:rPr>
          <w:b/>
          <w:bCs/>
          <w:sz w:val="26"/>
          <w:szCs w:val="26"/>
        </w:rPr>
        <w:t xml:space="preserve"> (T3)</w:t>
      </w:r>
    </w:p>
    <w:p w:rsidR="00343492" w:rsidRPr="00A22896" w:rsidRDefault="00343492" w:rsidP="00343492">
      <w:pPr>
        <w:spacing w:line="288" w:lineRule="auto"/>
        <w:ind w:firstLine="360"/>
        <w:rPr>
          <w:b/>
          <w:bCs/>
          <w:sz w:val="26"/>
          <w:szCs w:val="26"/>
          <w:u w:val="single"/>
        </w:rPr>
      </w:pPr>
      <w:r w:rsidRPr="00A22896">
        <w:rPr>
          <w:b/>
          <w:bCs/>
          <w:sz w:val="26"/>
          <w:szCs w:val="26"/>
          <w:u w:val="single"/>
        </w:rPr>
        <w:t>I. YÊU CẦU CẦN ĐẠT:</w:t>
      </w:r>
    </w:p>
    <w:p w:rsidR="00343492" w:rsidRPr="00A22896" w:rsidRDefault="00343492" w:rsidP="00343492">
      <w:pPr>
        <w:spacing w:line="288" w:lineRule="auto"/>
        <w:ind w:firstLine="360"/>
        <w:jc w:val="both"/>
        <w:rPr>
          <w:b/>
          <w:sz w:val="26"/>
          <w:szCs w:val="26"/>
        </w:rPr>
      </w:pPr>
      <w:r w:rsidRPr="00A22896">
        <w:rPr>
          <w:b/>
          <w:sz w:val="26"/>
          <w:szCs w:val="26"/>
        </w:rPr>
        <w:t>1. Năng lực đặc thù:</w:t>
      </w:r>
    </w:p>
    <w:p w:rsidR="00343492" w:rsidRPr="00A22896" w:rsidRDefault="00343492" w:rsidP="00343492">
      <w:pPr>
        <w:spacing w:line="288" w:lineRule="auto"/>
        <w:ind w:firstLine="360"/>
        <w:jc w:val="both"/>
        <w:rPr>
          <w:sz w:val="26"/>
          <w:szCs w:val="26"/>
        </w:rPr>
      </w:pPr>
      <w:r w:rsidRPr="00A22896">
        <w:rPr>
          <w:sz w:val="26"/>
          <w:szCs w:val="26"/>
        </w:rPr>
        <w:t>- Tìm được các từ ngữ về bạn trong nhà theo các nhóm vật nuôi, đồ đạc.</w:t>
      </w:r>
    </w:p>
    <w:p w:rsidR="00343492" w:rsidRPr="00A22896" w:rsidRDefault="00343492" w:rsidP="00343492">
      <w:pPr>
        <w:spacing w:line="288" w:lineRule="auto"/>
        <w:ind w:firstLine="360"/>
        <w:jc w:val="both"/>
        <w:rPr>
          <w:sz w:val="26"/>
          <w:szCs w:val="26"/>
        </w:rPr>
      </w:pPr>
      <w:r w:rsidRPr="00A22896">
        <w:rPr>
          <w:sz w:val="26"/>
          <w:szCs w:val="26"/>
        </w:rPr>
        <w:t>- Mở rộng được vốn từ về bạn trong nhà nhận biết câu văn, câu thơ có sử dụng biện pháp so sánh, tác dụng của biện pháp so sánh.</w:t>
      </w:r>
    </w:p>
    <w:p w:rsidR="00343492" w:rsidRPr="00A22896" w:rsidRDefault="00343492" w:rsidP="00343492">
      <w:pPr>
        <w:spacing w:line="288" w:lineRule="auto"/>
        <w:ind w:firstLine="360"/>
        <w:jc w:val="both"/>
        <w:rPr>
          <w:sz w:val="26"/>
          <w:szCs w:val="26"/>
        </w:rPr>
      </w:pPr>
      <w:r w:rsidRPr="00A22896">
        <w:rPr>
          <w:sz w:val="26"/>
          <w:szCs w:val="26"/>
        </w:rPr>
        <w:t>- Đọc mở rộng theo yêu cầu.</w:t>
      </w:r>
    </w:p>
    <w:p w:rsidR="00343492" w:rsidRPr="00A22896" w:rsidRDefault="00343492" w:rsidP="00343492">
      <w:pPr>
        <w:spacing w:line="288" w:lineRule="auto"/>
        <w:ind w:firstLine="360"/>
        <w:jc w:val="both"/>
        <w:rPr>
          <w:sz w:val="26"/>
          <w:szCs w:val="26"/>
        </w:rPr>
      </w:pPr>
      <w:r w:rsidRPr="00A22896">
        <w:rPr>
          <w:sz w:val="26"/>
          <w:szCs w:val="26"/>
        </w:rPr>
        <w:t>- Phát triển năng lực ngôn ngữ.</w:t>
      </w:r>
    </w:p>
    <w:p w:rsidR="00343492" w:rsidRPr="00A22896" w:rsidRDefault="00343492" w:rsidP="00343492">
      <w:pPr>
        <w:spacing w:before="120" w:line="288" w:lineRule="auto"/>
        <w:ind w:firstLine="360"/>
        <w:jc w:val="both"/>
        <w:rPr>
          <w:b/>
          <w:sz w:val="26"/>
          <w:szCs w:val="26"/>
        </w:rPr>
      </w:pPr>
      <w:r w:rsidRPr="00A22896">
        <w:rPr>
          <w:b/>
          <w:sz w:val="26"/>
          <w:szCs w:val="26"/>
        </w:rPr>
        <w:t>2. Năng lực chung.</w:t>
      </w:r>
    </w:p>
    <w:p w:rsidR="00343492" w:rsidRPr="00A22896" w:rsidRDefault="00343492" w:rsidP="00343492">
      <w:pPr>
        <w:spacing w:line="288" w:lineRule="auto"/>
        <w:ind w:firstLine="360"/>
        <w:jc w:val="both"/>
        <w:rPr>
          <w:sz w:val="26"/>
          <w:szCs w:val="26"/>
        </w:rPr>
      </w:pPr>
      <w:r w:rsidRPr="00A22896">
        <w:rPr>
          <w:sz w:val="26"/>
          <w:szCs w:val="26"/>
        </w:rPr>
        <w:t xml:space="preserve">- Năng lực tự chủ, tự học: lắng nghe, viết bài đúng, kịp thời và hoàn thành các nội dung trong SGK. </w:t>
      </w:r>
    </w:p>
    <w:p w:rsidR="00343492" w:rsidRPr="00A22896" w:rsidRDefault="00343492" w:rsidP="00343492">
      <w:pPr>
        <w:spacing w:line="288" w:lineRule="auto"/>
        <w:ind w:firstLine="360"/>
        <w:jc w:val="both"/>
        <w:rPr>
          <w:sz w:val="26"/>
          <w:szCs w:val="26"/>
        </w:rPr>
      </w:pPr>
      <w:r w:rsidRPr="00A22896">
        <w:rPr>
          <w:sz w:val="26"/>
          <w:szCs w:val="26"/>
        </w:rPr>
        <w:t>- Năng lực giải quyết vấn đề và sáng tạo: tham gia trò chơi, vận dụng.</w:t>
      </w:r>
    </w:p>
    <w:p w:rsidR="00343492" w:rsidRPr="00A22896" w:rsidRDefault="00343492" w:rsidP="00343492">
      <w:pPr>
        <w:spacing w:line="288" w:lineRule="auto"/>
        <w:ind w:firstLine="360"/>
        <w:jc w:val="both"/>
        <w:rPr>
          <w:sz w:val="26"/>
          <w:szCs w:val="26"/>
        </w:rPr>
      </w:pPr>
      <w:r w:rsidRPr="00A22896">
        <w:rPr>
          <w:sz w:val="26"/>
          <w:szCs w:val="26"/>
        </w:rPr>
        <w:t>- Năng lực giao tiếp và hợp tác: Tham gia làm việc nhóm trong các hoạt động học tập.</w:t>
      </w:r>
    </w:p>
    <w:p w:rsidR="00343492" w:rsidRPr="00A22896" w:rsidRDefault="00343492" w:rsidP="00343492">
      <w:pPr>
        <w:spacing w:before="120" w:line="288" w:lineRule="auto"/>
        <w:ind w:firstLine="360"/>
        <w:jc w:val="both"/>
        <w:rPr>
          <w:b/>
          <w:sz w:val="26"/>
          <w:szCs w:val="26"/>
        </w:rPr>
      </w:pPr>
      <w:r w:rsidRPr="00A22896">
        <w:rPr>
          <w:b/>
          <w:sz w:val="26"/>
          <w:szCs w:val="26"/>
        </w:rPr>
        <w:t>3. Phẩm chất.</w:t>
      </w:r>
    </w:p>
    <w:p w:rsidR="00343492" w:rsidRPr="00A22896" w:rsidRDefault="00343492" w:rsidP="00343492">
      <w:pPr>
        <w:spacing w:line="288" w:lineRule="auto"/>
        <w:ind w:firstLine="360"/>
        <w:jc w:val="both"/>
        <w:rPr>
          <w:sz w:val="26"/>
          <w:szCs w:val="26"/>
        </w:rPr>
      </w:pPr>
      <w:r w:rsidRPr="00A22896">
        <w:rPr>
          <w:sz w:val="26"/>
          <w:szCs w:val="26"/>
        </w:rPr>
        <w:t>- Phẩm chất yêu nước: Biết tình yêu thương, quý trọng vật nuôi như những người bạn trong nhà.</w:t>
      </w:r>
    </w:p>
    <w:p w:rsidR="00343492" w:rsidRPr="00A22896" w:rsidRDefault="00343492" w:rsidP="00343492">
      <w:pPr>
        <w:spacing w:line="288" w:lineRule="auto"/>
        <w:ind w:firstLine="360"/>
        <w:jc w:val="both"/>
        <w:rPr>
          <w:sz w:val="26"/>
          <w:szCs w:val="26"/>
        </w:rPr>
      </w:pPr>
      <w:r w:rsidRPr="00A22896">
        <w:rPr>
          <w:sz w:val="26"/>
          <w:szCs w:val="26"/>
        </w:rPr>
        <w:t>- Phẩm chất nhân ái: Biết yêu quý và tôn trọng bạn trong làm việc nhóm.</w:t>
      </w:r>
    </w:p>
    <w:p w:rsidR="00343492" w:rsidRPr="00A22896" w:rsidRDefault="00343492" w:rsidP="00343492">
      <w:pPr>
        <w:spacing w:line="288" w:lineRule="auto"/>
        <w:ind w:firstLine="360"/>
        <w:jc w:val="both"/>
        <w:rPr>
          <w:sz w:val="26"/>
          <w:szCs w:val="26"/>
        </w:rPr>
      </w:pPr>
      <w:r w:rsidRPr="00A22896">
        <w:rPr>
          <w:sz w:val="26"/>
          <w:szCs w:val="26"/>
        </w:rPr>
        <w:lastRenderedPageBreak/>
        <w:t>- Phẩm chất chăm chỉ: Chăm chỉ viết bài, trả lời câu hỏi.</w:t>
      </w:r>
    </w:p>
    <w:p w:rsidR="00343492" w:rsidRPr="00A22896" w:rsidRDefault="00343492" w:rsidP="00343492">
      <w:pPr>
        <w:spacing w:line="288" w:lineRule="auto"/>
        <w:ind w:firstLine="360"/>
        <w:jc w:val="both"/>
        <w:rPr>
          <w:sz w:val="26"/>
          <w:szCs w:val="26"/>
        </w:rPr>
      </w:pPr>
      <w:r w:rsidRPr="00A22896">
        <w:rPr>
          <w:sz w:val="26"/>
          <w:szCs w:val="26"/>
        </w:rPr>
        <w:t>- Phẩm chất trách nhiệm: Giữ trật tự, học tập nghiêm túc.</w:t>
      </w:r>
    </w:p>
    <w:p w:rsidR="00343492" w:rsidRPr="00A22896" w:rsidRDefault="00343492" w:rsidP="00343492">
      <w:pPr>
        <w:spacing w:before="120" w:line="288" w:lineRule="auto"/>
        <w:ind w:firstLine="360"/>
        <w:jc w:val="both"/>
        <w:rPr>
          <w:b/>
          <w:sz w:val="26"/>
          <w:szCs w:val="26"/>
        </w:rPr>
      </w:pPr>
      <w:r w:rsidRPr="00A22896">
        <w:rPr>
          <w:b/>
          <w:sz w:val="26"/>
          <w:szCs w:val="26"/>
        </w:rPr>
        <w:t xml:space="preserve">II. ĐỒ DÙNG DẠY HỌC </w:t>
      </w:r>
    </w:p>
    <w:p w:rsidR="00343492" w:rsidRPr="00A22896" w:rsidRDefault="00343492" w:rsidP="00343492">
      <w:pPr>
        <w:spacing w:line="288" w:lineRule="auto"/>
        <w:ind w:firstLine="360"/>
        <w:jc w:val="both"/>
        <w:rPr>
          <w:sz w:val="26"/>
          <w:szCs w:val="26"/>
        </w:rPr>
      </w:pPr>
      <w:r w:rsidRPr="00A22896">
        <w:rPr>
          <w:sz w:val="26"/>
          <w:szCs w:val="26"/>
        </w:rPr>
        <w:t>- Kế hoạch bài dạy, bài giảng Power point.</w:t>
      </w:r>
    </w:p>
    <w:p w:rsidR="00343492" w:rsidRPr="00A22896" w:rsidRDefault="00343492" w:rsidP="00343492">
      <w:pPr>
        <w:spacing w:line="288" w:lineRule="auto"/>
        <w:ind w:firstLine="360"/>
        <w:jc w:val="both"/>
        <w:rPr>
          <w:sz w:val="26"/>
          <w:szCs w:val="26"/>
        </w:rPr>
      </w:pPr>
      <w:r w:rsidRPr="00A22896">
        <w:rPr>
          <w:sz w:val="26"/>
          <w:szCs w:val="26"/>
        </w:rPr>
        <w:t>- SGK và các thiết bị, học liệu phụ vụ cho tiết dạy.</w:t>
      </w:r>
    </w:p>
    <w:p w:rsidR="00343492" w:rsidRPr="00A22896" w:rsidRDefault="00343492" w:rsidP="00343492">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85"/>
      </w:tblGrid>
      <w:tr w:rsidR="00343492" w:rsidRPr="00A22896" w:rsidTr="005A0770">
        <w:tc>
          <w:tcPr>
            <w:tcW w:w="5353" w:type="dxa"/>
            <w:tcBorders>
              <w:bottom w:val="dashed" w:sz="4" w:space="0" w:color="auto"/>
            </w:tcBorders>
          </w:tcPr>
          <w:p w:rsidR="00343492" w:rsidRPr="00A22896" w:rsidRDefault="00343492" w:rsidP="005A0770">
            <w:pPr>
              <w:spacing w:line="288" w:lineRule="auto"/>
              <w:jc w:val="center"/>
              <w:rPr>
                <w:b/>
                <w:sz w:val="26"/>
                <w:szCs w:val="26"/>
              </w:rPr>
            </w:pPr>
            <w:r w:rsidRPr="00A22896">
              <w:rPr>
                <w:b/>
                <w:sz w:val="26"/>
                <w:szCs w:val="26"/>
              </w:rPr>
              <w:t>Hoạt động của giáo viên</w:t>
            </w:r>
          </w:p>
        </w:tc>
        <w:tc>
          <w:tcPr>
            <w:tcW w:w="4385" w:type="dxa"/>
            <w:tcBorders>
              <w:bottom w:val="dashed" w:sz="4" w:space="0" w:color="auto"/>
            </w:tcBorders>
          </w:tcPr>
          <w:p w:rsidR="00343492" w:rsidRPr="00A22896" w:rsidRDefault="00343492" w:rsidP="005A0770">
            <w:pPr>
              <w:spacing w:line="288" w:lineRule="auto"/>
              <w:jc w:val="center"/>
              <w:rPr>
                <w:b/>
                <w:sz w:val="26"/>
                <w:szCs w:val="26"/>
              </w:rPr>
            </w:pPr>
            <w:r w:rsidRPr="00A22896">
              <w:rPr>
                <w:b/>
                <w:sz w:val="26"/>
                <w:szCs w:val="26"/>
              </w:rPr>
              <w:t>Hoạt động của học sinh</w:t>
            </w:r>
          </w:p>
        </w:tc>
      </w:tr>
      <w:tr w:rsidR="00343492" w:rsidRPr="00A22896" w:rsidTr="005A0770">
        <w:tc>
          <w:tcPr>
            <w:tcW w:w="9738" w:type="dxa"/>
            <w:gridSpan w:val="2"/>
            <w:tcBorders>
              <w:bottom w:val="dashed" w:sz="4" w:space="0" w:color="auto"/>
            </w:tcBorders>
          </w:tcPr>
          <w:p w:rsidR="00343492" w:rsidRPr="00A22896" w:rsidRDefault="00343492" w:rsidP="005A0770">
            <w:pPr>
              <w:spacing w:line="288" w:lineRule="auto"/>
              <w:jc w:val="both"/>
              <w:rPr>
                <w:bCs/>
                <w:i/>
                <w:sz w:val="26"/>
                <w:szCs w:val="26"/>
              </w:rPr>
            </w:pPr>
            <w:r w:rsidRPr="00A22896">
              <w:rPr>
                <w:b/>
                <w:bCs/>
                <w:sz w:val="26"/>
                <w:szCs w:val="26"/>
              </w:rPr>
              <w:t>1. Khởi động.</w:t>
            </w:r>
          </w:p>
          <w:p w:rsidR="00343492" w:rsidRPr="00A22896" w:rsidRDefault="00343492" w:rsidP="005A0770">
            <w:pPr>
              <w:spacing w:line="288" w:lineRule="auto"/>
              <w:jc w:val="both"/>
              <w:rPr>
                <w:sz w:val="26"/>
                <w:szCs w:val="26"/>
              </w:rPr>
            </w:pPr>
            <w:r w:rsidRPr="00A22896">
              <w:rPr>
                <w:sz w:val="26"/>
                <w:szCs w:val="26"/>
              </w:rPr>
              <w:t>- Mục tiêu: + Tạo không khí vui vẻ, khấn khởi trước giờ học.</w:t>
            </w:r>
          </w:p>
          <w:p w:rsidR="00343492" w:rsidRPr="00A22896" w:rsidRDefault="00343492" w:rsidP="005A0770">
            <w:pPr>
              <w:spacing w:line="288" w:lineRule="auto"/>
              <w:jc w:val="both"/>
              <w:rPr>
                <w:sz w:val="26"/>
                <w:szCs w:val="26"/>
              </w:rPr>
            </w:pPr>
            <w:r w:rsidRPr="00A22896">
              <w:rPr>
                <w:sz w:val="26"/>
                <w:szCs w:val="26"/>
              </w:rPr>
              <w:t>- Cách tiến hành:</w:t>
            </w:r>
          </w:p>
        </w:tc>
      </w:tr>
      <w:tr w:rsidR="00343492" w:rsidRPr="00A22896" w:rsidTr="005A0770">
        <w:tc>
          <w:tcPr>
            <w:tcW w:w="5353" w:type="dxa"/>
            <w:tcBorders>
              <w:bottom w:val="dashed" w:sz="4" w:space="0" w:color="auto"/>
            </w:tcBorders>
          </w:tcPr>
          <w:p w:rsidR="00343492" w:rsidRPr="00A22896" w:rsidRDefault="00343492" w:rsidP="005A0770">
            <w:pPr>
              <w:spacing w:line="288" w:lineRule="auto"/>
              <w:jc w:val="both"/>
              <w:outlineLvl w:val="0"/>
              <w:rPr>
                <w:bCs/>
                <w:sz w:val="26"/>
                <w:szCs w:val="26"/>
              </w:rPr>
            </w:pPr>
            <w:r w:rsidRPr="00A22896">
              <w:rPr>
                <w:bCs/>
                <w:sz w:val="26"/>
                <w:szCs w:val="26"/>
              </w:rPr>
              <w:t>- GV tổ chức trò chơi để khởi động bài học.</w:t>
            </w:r>
          </w:p>
          <w:p w:rsidR="00343492" w:rsidRPr="00A22896" w:rsidRDefault="00343492" w:rsidP="005A0770">
            <w:pPr>
              <w:spacing w:line="288" w:lineRule="auto"/>
              <w:jc w:val="both"/>
              <w:outlineLvl w:val="0"/>
              <w:rPr>
                <w:sz w:val="26"/>
                <w:szCs w:val="26"/>
              </w:rPr>
            </w:pPr>
            <w:r w:rsidRPr="00A22896">
              <w:rPr>
                <w:bCs/>
                <w:sz w:val="26"/>
                <w:szCs w:val="26"/>
              </w:rPr>
              <w:t>+ Câu 1: Đọc 1 bài “Bạn nhỏ trong nhà” trả lời câu hỏi: Em hãy kể đặc điểm chủa chú chó nhỏ ngày đầu tiên về nhà bạn nhỏ</w:t>
            </w:r>
            <w:r w:rsidRPr="00A22896">
              <w:rPr>
                <w:sz w:val="26"/>
                <w:szCs w:val="26"/>
              </w:rPr>
              <w:t>?</w:t>
            </w:r>
          </w:p>
          <w:p w:rsidR="00343492" w:rsidRPr="00A22896" w:rsidRDefault="00343492" w:rsidP="005A0770">
            <w:pPr>
              <w:spacing w:line="288" w:lineRule="auto"/>
              <w:jc w:val="both"/>
              <w:outlineLvl w:val="0"/>
              <w:rPr>
                <w:bCs/>
                <w:sz w:val="26"/>
                <w:szCs w:val="26"/>
              </w:rPr>
            </w:pPr>
            <w:r w:rsidRPr="00A22896">
              <w:rPr>
                <w:sz w:val="26"/>
                <w:szCs w:val="26"/>
              </w:rPr>
              <w:t xml:space="preserve">+ Câu 2: </w:t>
            </w:r>
            <w:r w:rsidRPr="00A22896">
              <w:rPr>
                <w:bCs/>
                <w:sz w:val="26"/>
                <w:szCs w:val="26"/>
              </w:rPr>
              <w:t>Đọc 2 2 đoạn còn lại “Bạn nhỏ trong nhà” trả lời câu hỏi: Bài văn khuyên em điều gì?</w:t>
            </w:r>
          </w:p>
          <w:p w:rsidR="00343492" w:rsidRPr="00A22896" w:rsidRDefault="00343492" w:rsidP="005A0770">
            <w:pPr>
              <w:spacing w:line="288" w:lineRule="auto"/>
              <w:jc w:val="both"/>
              <w:outlineLvl w:val="0"/>
              <w:rPr>
                <w:bCs/>
                <w:sz w:val="26"/>
                <w:szCs w:val="26"/>
              </w:rPr>
            </w:pPr>
            <w:r w:rsidRPr="00A22896">
              <w:rPr>
                <w:bCs/>
                <w:sz w:val="26"/>
                <w:szCs w:val="26"/>
              </w:rPr>
              <w:t>- GV nhận xét, tuyên dương</w:t>
            </w:r>
          </w:p>
          <w:p w:rsidR="00343492" w:rsidRPr="00A22896" w:rsidRDefault="00343492" w:rsidP="005A0770">
            <w:pPr>
              <w:spacing w:line="288" w:lineRule="auto"/>
              <w:jc w:val="both"/>
              <w:outlineLvl w:val="0"/>
              <w:rPr>
                <w:bCs/>
                <w:sz w:val="26"/>
                <w:szCs w:val="26"/>
              </w:rPr>
            </w:pPr>
            <w:r w:rsidRPr="00A22896">
              <w:rPr>
                <w:bCs/>
                <w:sz w:val="26"/>
                <w:szCs w:val="26"/>
              </w:rPr>
              <w:t>- GV dẫn dắt vào bài mới</w:t>
            </w:r>
          </w:p>
        </w:tc>
        <w:tc>
          <w:tcPr>
            <w:tcW w:w="4385" w:type="dxa"/>
            <w:tcBorders>
              <w:bottom w:val="dashed" w:sz="4" w:space="0" w:color="auto"/>
            </w:tcBorders>
          </w:tcPr>
          <w:p w:rsidR="00343492" w:rsidRPr="00A22896" w:rsidRDefault="00343492" w:rsidP="005A0770">
            <w:pPr>
              <w:spacing w:line="288" w:lineRule="auto"/>
              <w:jc w:val="both"/>
              <w:rPr>
                <w:sz w:val="26"/>
                <w:szCs w:val="26"/>
              </w:rPr>
            </w:pPr>
            <w:r w:rsidRPr="00A22896">
              <w:rPr>
                <w:sz w:val="26"/>
                <w:szCs w:val="26"/>
              </w:rPr>
              <w:t>- HS tham gia chơi:</w:t>
            </w:r>
          </w:p>
          <w:p w:rsidR="00343492" w:rsidRPr="00A22896" w:rsidRDefault="00343492" w:rsidP="005A0770">
            <w:pPr>
              <w:spacing w:line="288" w:lineRule="auto"/>
              <w:jc w:val="both"/>
              <w:rPr>
                <w:sz w:val="26"/>
                <w:szCs w:val="26"/>
              </w:rPr>
            </w:pPr>
            <w:r w:rsidRPr="00A22896">
              <w:rPr>
                <w:sz w:val="26"/>
                <w:szCs w:val="26"/>
              </w:rPr>
              <w:t xml:space="preserve">- 1 HS đọc bài và trả lời: </w:t>
            </w:r>
          </w:p>
          <w:p w:rsidR="00343492" w:rsidRPr="00A22896" w:rsidRDefault="00343492" w:rsidP="005A0770">
            <w:pPr>
              <w:spacing w:line="288" w:lineRule="auto"/>
              <w:jc w:val="both"/>
              <w:rPr>
                <w:sz w:val="26"/>
                <w:szCs w:val="26"/>
              </w:rPr>
            </w:pPr>
            <w:r w:rsidRPr="00A22896">
              <w:rPr>
                <w:sz w:val="26"/>
                <w:szCs w:val="26"/>
              </w:rPr>
              <w:t>+ Bạn nhỏ thích về thăm quê.</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xml:space="preserve">- 1 HS đọc bài và trả lời: </w:t>
            </w:r>
            <w:r w:rsidRPr="00A22896">
              <w:rPr>
                <w:i/>
                <w:sz w:val="26"/>
                <w:szCs w:val="26"/>
              </w:rPr>
              <w:t>.</w:t>
            </w:r>
          </w:p>
        </w:tc>
      </w:tr>
      <w:tr w:rsidR="00343492" w:rsidRPr="00A22896" w:rsidTr="005A0770">
        <w:tc>
          <w:tcPr>
            <w:tcW w:w="9738" w:type="dxa"/>
            <w:gridSpan w:val="2"/>
            <w:tcBorders>
              <w:top w:val="dashed" w:sz="4" w:space="0" w:color="auto"/>
              <w:bottom w:val="dashed" w:sz="4" w:space="0" w:color="auto"/>
            </w:tcBorders>
          </w:tcPr>
          <w:p w:rsidR="00343492" w:rsidRPr="00A22896" w:rsidRDefault="00343492" w:rsidP="005A0770">
            <w:pPr>
              <w:spacing w:line="288" w:lineRule="auto"/>
              <w:jc w:val="both"/>
              <w:rPr>
                <w:b/>
                <w:bCs/>
                <w:iCs/>
                <w:sz w:val="26"/>
                <w:szCs w:val="26"/>
              </w:rPr>
            </w:pPr>
            <w:r w:rsidRPr="00A22896">
              <w:rPr>
                <w:b/>
                <w:bCs/>
                <w:iCs/>
                <w:sz w:val="26"/>
                <w:szCs w:val="26"/>
              </w:rPr>
              <w:t>2. Khám phá</w:t>
            </w:r>
            <w:r w:rsidRPr="00A22896">
              <w:rPr>
                <w:bCs/>
                <w:i/>
                <w:iCs/>
                <w:sz w:val="26"/>
                <w:szCs w:val="26"/>
              </w:rPr>
              <w:t>.</w:t>
            </w:r>
          </w:p>
          <w:p w:rsidR="00343492" w:rsidRPr="00A22896" w:rsidRDefault="00343492" w:rsidP="005A0770">
            <w:pPr>
              <w:spacing w:line="288" w:lineRule="auto"/>
              <w:rPr>
                <w:sz w:val="26"/>
                <w:szCs w:val="26"/>
              </w:rPr>
            </w:pPr>
            <w:r w:rsidRPr="00A22896">
              <w:rPr>
                <w:sz w:val="26"/>
                <w:szCs w:val="26"/>
              </w:rPr>
              <w:t>- Mục tiêu:</w:t>
            </w:r>
          </w:p>
          <w:p w:rsidR="00343492" w:rsidRPr="00A22896" w:rsidRDefault="00343492" w:rsidP="005A0770">
            <w:pPr>
              <w:spacing w:line="288" w:lineRule="auto"/>
              <w:ind w:firstLine="360"/>
              <w:jc w:val="both"/>
              <w:rPr>
                <w:sz w:val="26"/>
                <w:szCs w:val="26"/>
              </w:rPr>
            </w:pPr>
            <w:r w:rsidRPr="00A22896">
              <w:rPr>
                <w:sz w:val="26"/>
                <w:szCs w:val="26"/>
              </w:rPr>
              <w:t>- Tìm được các từ ngữ về bạn trong nhà theo các nhóm vật nuôi, đồ đạc.</w:t>
            </w:r>
          </w:p>
          <w:p w:rsidR="00343492" w:rsidRPr="00A22896" w:rsidRDefault="00343492" w:rsidP="005A0770">
            <w:pPr>
              <w:spacing w:line="288" w:lineRule="auto"/>
              <w:ind w:firstLine="360"/>
              <w:jc w:val="both"/>
              <w:rPr>
                <w:sz w:val="26"/>
                <w:szCs w:val="26"/>
              </w:rPr>
            </w:pPr>
            <w:r w:rsidRPr="00A22896">
              <w:rPr>
                <w:sz w:val="26"/>
                <w:szCs w:val="26"/>
              </w:rPr>
              <w:t>- Mở rộng được vốn từ về bạn trong nhà nhận biết câu văn, câu thơ có sử dụng biện pháp so sánh, tác dụng của biện pháp so sánh.</w:t>
            </w:r>
          </w:p>
          <w:p w:rsidR="00343492" w:rsidRPr="00A22896" w:rsidRDefault="00343492" w:rsidP="005A0770">
            <w:pPr>
              <w:spacing w:line="288" w:lineRule="auto"/>
              <w:jc w:val="both"/>
              <w:rPr>
                <w:sz w:val="26"/>
                <w:szCs w:val="26"/>
              </w:rPr>
            </w:pPr>
            <w:r w:rsidRPr="00A22896">
              <w:rPr>
                <w:sz w:val="26"/>
                <w:szCs w:val="26"/>
              </w:rPr>
              <w:t>+ Phát triển năng lực ngôn ngữ.</w:t>
            </w:r>
          </w:p>
          <w:p w:rsidR="00343492" w:rsidRPr="00A22896" w:rsidRDefault="00343492" w:rsidP="005A0770">
            <w:pPr>
              <w:spacing w:line="288" w:lineRule="auto"/>
              <w:jc w:val="both"/>
              <w:rPr>
                <w:bCs/>
                <w:iCs/>
                <w:sz w:val="26"/>
                <w:szCs w:val="26"/>
              </w:rPr>
            </w:pPr>
            <w:r w:rsidRPr="00A22896">
              <w:rPr>
                <w:sz w:val="26"/>
                <w:szCs w:val="26"/>
                <w:lang w:val="en-US"/>
              </w:rPr>
              <w:t>- Cách tiến hành:</w:t>
            </w:r>
          </w:p>
        </w:tc>
      </w:tr>
      <w:tr w:rsidR="00343492" w:rsidRPr="00A22896" w:rsidTr="005A0770">
        <w:trPr>
          <w:trHeight w:val="2261"/>
        </w:trPr>
        <w:tc>
          <w:tcPr>
            <w:tcW w:w="5353" w:type="dxa"/>
            <w:tcBorders>
              <w:top w:val="dashed" w:sz="4" w:space="0" w:color="auto"/>
              <w:bottom w:val="dashed" w:sz="4" w:space="0" w:color="auto"/>
            </w:tcBorders>
          </w:tcPr>
          <w:p w:rsidR="00343492" w:rsidRPr="00A22896" w:rsidRDefault="00343492" w:rsidP="005A0770">
            <w:pPr>
              <w:spacing w:line="288" w:lineRule="auto"/>
              <w:jc w:val="both"/>
              <w:rPr>
                <w:b/>
                <w:sz w:val="26"/>
                <w:szCs w:val="26"/>
              </w:rPr>
            </w:pPr>
            <w:r w:rsidRPr="00A22896">
              <w:rPr>
                <w:b/>
                <w:sz w:val="26"/>
                <w:szCs w:val="26"/>
              </w:rPr>
              <w:t>2.1. Hoạt động 1: Luyện từ và câu (làm việc cá nhân, nhóm)</w:t>
            </w:r>
          </w:p>
          <w:p w:rsidR="00343492" w:rsidRPr="00A22896" w:rsidRDefault="00343492" w:rsidP="005A0770">
            <w:pPr>
              <w:spacing w:line="288" w:lineRule="auto"/>
              <w:jc w:val="both"/>
              <w:rPr>
                <w:b/>
                <w:sz w:val="26"/>
                <w:szCs w:val="26"/>
              </w:rPr>
            </w:pPr>
            <w:r w:rsidRPr="00A22896">
              <w:rPr>
                <w:b/>
                <w:sz w:val="26"/>
                <w:szCs w:val="26"/>
              </w:rPr>
              <w:t>Bài 1. Tìm từ ngữ về bạn trong nhà theo hai nhóm:</w:t>
            </w:r>
          </w:p>
          <w:p w:rsidR="00343492" w:rsidRPr="00A22896" w:rsidRDefault="00343492" w:rsidP="005A0770">
            <w:pPr>
              <w:spacing w:line="288" w:lineRule="auto"/>
              <w:jc w:val="both"/>
              <w:rPr>
                <w:bCs/>
                <w:sz w:val="26"/>
                <w:szCs w:val="26"/>
              </w:rPr>
            </w:pPr>
            <w:r w:rsidRPr="00A22896">
              <w:rPr>
                <w:bCs/>
                <w:sz w:val="26"/>
                <w:szCs w:val="26"/>
              </w:rPr>
              <w:t xml:space="preserve">       - Vật nuôi                      - Đồ đạc</w:t>
            </w:r>
          </w:p>
          <w:p w:rsidR="00343492" w:rsidRPr="00A22896" w:rsidRDefault="00343492" w:rsidP="005A0770">
            <w:pPr>
              <w:spacing w:line="288" w:lineRule="auto"/>
              <w:jc w:val="both"/>
              <w:rPr>
                <w:sz w:val="26"/>
                <w:szCs w:val="26"/>
              </w:rPr>
            </w:pPr>
            <w:r w:rsidRPr="00A22896">
              <w:rPr>
                <w:sz w:val="26"/>
                <w:szCs w:val="26"/>
              </w:rPr>
              <w:t>- GV mời cầu HS đọc yêu cầu bài 1.</w:t>
            </w:r>
          </w:p>
          <w:p w:rsidR="00343492" w:rsidRPr="00A22896" w:rsidRDefault="00343492" w:rsidP="005A0770">
            <w:pPr>
              <w:spacing w:line="288" w:lineRule="auto"/>
              <w:jc w:val="both"/>
              <w:rPr>
                <w:sz w:val="26"/>
                <w:szCs w:val="26"/>
              </w:rPr>
            </w:pPr>
            <w:r w:rsidRPr="00A22896">
              <w:rPr>
                <w:sz w:val="26"/>
                <w:szCs w:val="26"/>
              </w:rPr>
              <w:t>- Giao nhiệm vụ cho các nhóm làm việc:</w:t>
            </w:r>
          </w:p>
          <w:p w:rsidR="00343492" w:rsidRPr="00A22896" w:rsidRDefault="00343492" w:rsidP="005A0770">
            <w:pPr>
              <w:spacing w:line="288" w:lineRule="auto"/>
              <w:jc w:val="both"/>
              <w:rPr>
                <w:sz w:val="26"/>
                <w:szCs w:val="26"/>
              </w:rPr>
            </w:pPr>
            <w:r w:rsidRPr="00A22896">
              <w:rPr>
                <w:sz w:val="26"/>
                <w:szCs w:val="26"/>
              </w:rPr>
              <w:t>- Mời đại diện nhóm trình bày.</w:t>
            </w:r>
          </w:p>
          <w:p w:rsidR="00343492" w:rsidRPr="00A22896" w:rsidRDefault="00343492" w:rsidP="005A0770">
            <w:pPr>
              <w:spacing w:line="288" w:lineRule="auto"/>
              <w:jc w:val="both"/>
              <w:rPr>
                <w:sz w:val="26"/>
                <w:szCs w:val="26"/>
              </w:rPr>
            </w:pPr>
            <w:r w:rsidRPr="00A22896">
              <w:rPr>
                <w:sz w:val="26"/>
                <w:szCs w:val="26"/>
              </w:rPr>
              <w:t>- Mời các nhóm nhận xét, bổ sung.</w:t>
            </w:r>
          </w:p>
          <w:p w:rsidR="00343492" w:rsidRPr="00A22896" w:rsidRDefault="00343492" w:rsidP="005A0770">
            <w:pPr>
              <w:spacing w:line="288" w:lineRule="auto"/>
              <w:jc w:val="both"/>
              <w:rPr>
                <w:sz w:val="26"/>
                <w:szCs w:val="26"/>
              </w:rPr>
            </w:pPr>
            <w:r w:rsidRPr="00A22896">
              <w:rPr>
                <w:sz w:val="26"/>
                <w:szCs w:val="26"/>
              </w:rPr>
              <w:t>- Nhận xét, chốt đáp án.</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b/>
                <w:sz w:val="26"/>
                <w:szCs w:val="26"/>
              </w:rPr>
              <w:t>Bài 2: Đọc đoạn văn SGK và trả lời câu hỏi</w:t>
            </w:r>
            <w:r w:rsidRPr="00A22896">
              <w:rPr>
                <w:sz w:val="26"/>
                <w:szCs w:val="26"/>
              </w:rPr>
              <w:t>. (làm việc nhóm đôi)</w:t>
            </w:r>
          </w:p>
          <w:p w:rsidR="00343492" w:rsidRPr="00A22896" w:rsidRDefault="00343492" w:rsidP="005A0770">
            <w:pPr>
              <w:spacing w:line="288" w:lineRule="auto"/>
              <w:jc w:val="both"/>
              <w:rPr>
                <w:sz w:val="26"/>
                <w:szCs w:val="26"/>
              </w:rPr>
            </w:pPr>
            <w:r w:rsidRPr="00A22896">
              <w:rPr>
                <w:sz w:val="26"/>
                <w:szCs w:val="26"/>
              </w:rPr>
              <w:t>- GV mời HS nêu yêu cầu bài tập 2.</w:t>
            </w:r>
          </w:p>
          <w:p w:rsidR="00343492" w:rsidRPr="00A22896" w:rsidRDefault="00343492" w:rsidP="005A0770">
            <w:pPr>
              <w:spacing w:line="288" w:lineRule="auto"/>
              <w:jc w:val="both"/>
              <w:rPr>
                <w:sz w:val="26"/>
                <w:szCs w:val="26"/>
              </w:rPr>
            </w:pPr>
            <w:r w:rsidRPr="00A22896">
              <w:rPr>
                <w:sz w:val="26"/>
                <w:szCs w:val="26"/>
              </w:rPr>
              <w:t>- GV giao nhiệm vụ cho HS đọc đoạn văn suy nghĩ trả lời câu hỏi theo cặp</w:t>
            </w:r>
          </w:p>
          <w:p w:rsidR="00343492" w:rsidRPr="00A22896" w:rsidRDefault="00343492" w:rsidP="005A0770">
            <w:pPr>
              <w:spacing w:line="288" w:lineRule="auto"/>
              <w:jc w:val="both"/>
              <w:rPr>
                <w:sz w:val="26"/>
                <w:szCs w:val="26"/>
              </w:rPr>
            </w:pPr>
            <w:r w:rsidRPr="00A22896">
              <w:rPr>
                <w:sz w:val="26"/>
                <w:szCs w:val="26"/>
              </w:rPr>
              <w:t>- Mời HS trả lời trước lớp, mỗi Hs trả lời một câu.</w:t>
            </w:r>
          </w:p>
          <w:p w:rsidR="00343492" w:rsidRPr="00A22896" w:rsidRDefault="00343492" w:rsidP="005A0770">
            <w:pPr>
              <w:spacing w:line="288" w:lineRule="auto"/>
              <w:jc w:val="both"/>
              <w:rPr>
                <w:sz w:val="26"/>
                <w:szCs w:val="26"/>
              </w:rPr>
            </w:pPr>
            <w:r w:rsidRPr="00A22896">
              <w:rPr>
                <w:sz w:val="26"/>
                <w:szCs w:val="26"/>
              </w:rPr>
              <w:t>- Mời nhóm HS khác nhận xét.</w:t>
            </w:r>
          </w:p>
          <w:p w:rsidR="00343492" w:rsidRPr="00A22896" w:rsidRDefault="00343492" w:rsidP="005A0770">
            <w:pPr>
              <w:spacing w:line="288" w:lineRule="auto"/>
              <w:jc w:val="both"/>
              <w:rPr>
                <w:sz w:val="26"/>
                <w:szCs w:val="26"/>
              </w:rPr>
            </w:pPr>
            <w:r w:rsidRPr="00A22896">
              <w:rPr>
                <w:sz w:val="26"/>
                <w:szCs w:val="26"/>
              </w:rPr>
              <w:t>- GV nhận xét, tuyên dương, bổ sung.</w:t>
            </w:r>
          </w:p>
          <w:p w:rsidR="00343492" w:rsidRPr="00A22896" w:rsidRDefault="00343492" w:rsidP="005A0770">
            <w:pPr>
              <w:spacing w:line="288" w:lineRule="auto"/>
              <w:jc w:val="both"/>
              <w:rPr>
                <w:sz w:val="26"/>
                <w:szCs w:val="26"/>
              </w:rPr>
            </w:pPr>
            <w:r w:rsidRPr="00A22896">
              <w:rPr>
                <w:b/>
                <w:sz w:val="26"/>
                <w:szCs w:val="26"/>
              </w:rPr>
              <w:t xml:space="preserve">Bài 3: </w:t>
            </w:r>
            <w:r w:rsidRPr="00A22896">
              <w:rPr>
                <w:b/>
                <w:bCs/>
                <w:sz w:val="26"/>
                <w:szCs w:val="26"/>
              </w:rPr>
              <w:t xml:space="preserve">Tìm và nêu tác dụng của hình ảnh so sánh trong các đoạn thơ </w:t>
            </w:r>
            <w:r w:rsidRPr="00A22896">
              <w:rPr>
                <w:sz w:val="26"/>
                <w:szCs w:val="26"/>
              </w:rPr>
              <w:t xml:space="preserve"> (làm việc nhóm)</w:t>
            </w:r>
          </w:p>
          <w:p w:rsidR="00343492" w:rsidRPr="00A22896" w:rsidRDefault="00343492" w:rsidP="005A0770">
            <w:pPr>
              <w:spacing w:line="288" w:lineRule="auto"/>
              <w:jc w:val="both"/>
              <w:rPr>
                <w:sz w:val="26"/>
                <w:szCs w:val="26"/>
              </w:rPr>
            </w:pPr>
            <w:r w:rsidRPr="00A22896">
              <w:rPr>
                <w:sz w:val="26"/>
                <w:szCs w:val="26"/>
              </w:rPr>
              <w:t>- GV yêu cầu HS đọc yêu cầu bài 3.</w:t>
            </w:r>
          </w:p>
          <w:p w:rsidR="00343492" w:rsidRPr="00A22896" w:rsidRDefault="00343492" w:rsidP="005A0770">
            <w:pPr>
              <w:spacing w:line="288" w:lineRule="auto"/>
              <w:jc w:val="both"/>
              <w:rPr>
                <w:sz w:val="26"/>
                <w:szCs w:val="26"/>
              </w:rPr>
            </w:pPr>
            <w:r w:rsidRPr="00A22896">
              <w:rPr>
                <w:sz w:val="26"/>
                <w:szCs w:val="26"/>
              </w:rPr>
              <w:t>- GV giao nhiệm vụ làm việc theo nhóm 4, tìm và nêu được các hình ảnh so sánh, tác dụng của hình ảnh so sánh trong từng khổ thơ.</w:t>
            </w:r>
          </w:p>
          <w:p w:rsidR="00343492" w:rsidRPr="00A22896" w:rsidRDefault="00343492" w:rsidP="005A0770">
            <w:pPr>
              <w:spacing w:line="288" w:lineRule="auto"/>
              <w:jc w:val="both"/>
              <w:rPr>
                <w:sz w:val="26"/>
                <w:szCs w:val="26"/>
              </w:rPr>
            </w:pPr>
            <w:r w:rsidRPr="00A22896">
              <w:rPr>
                <w:sz w:val="26"/>
                <w:szCs w:val="26"/>
              </w:rPr>
              <w:t>- GV mời các nhóm trình bày kết quả.</w:t>
            </w:r>
          </w:p>
          <w:p w:rsidR="00343492" w:rsidRPr="00A22896" w:rsidRDefault="00343492" w:rsidP="005A0770">
            <w:pPr>
              <w:spacing w:line="288" w:lineRule="auto"/>
              <w:jc w:val="both"/>
              <w:rPr>
                <w:sz w:val="26"/>
                <w:szCs w:val="26"/>
              </w:rPr>
            </w:pPr>
            <w:r w:rsidRPr="00A22896">
              <w:rPr>
                <w:sz w:val="26"/>
                <w:szCs w:val="26"/>
              </w:rPr>
              <w:t>- GV yêu cầu các nhóm khác nhận xét.</w:t>
            </w: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GV nhận xét, tuyên dương, chốt đáp án</w:t>
            </w:r>
          </w:p>
          <w:p w:rsidR="00343492" w:rsidRPr="00A22896" w:rsidRDefault="00343492" w:rsidP="005A0770">
            <w:pPr>
              <w:spacing w:line="288" w:lineRule="auto"/>
              <w:jc w:val="both"/>
              <w:rPr>
                <w:sz w:val="26"/>
                <w:szCs w:val="26"/>
              </w:rPr>
            </w:pPr>
          </w:p>
        </w:tc>
        <w:tc>
          <w:tcPr>
            <w:tcW w:w="4385" w:type="dxa"/>
            <w:tcBorders>
              <w:top w:val="dashed" w:sz="4" w:space="0" w:color="auto"/>
              <w:bottom w:val="dashed" w:sz="4" w:space="0" w:color="auto"/>
            </w:tcBorders>
          </w:tcPr>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- 1 HS đọc yêu cầu bài 1</w:t>
            </w:r>
          </w:p>
          <w:p w:rsidR="00343492" w:rsidRPr="00A22896" w:rsidRDefault="00343492" w:rsidP="005A0770">
            <w:pPr>
              <w:spacing w:line="288" w:lineRule="auto"/>
              <w:jc w:val="both"/>
              <w:rPr>
                <w:sz w:val="26"/>
                <w:szCs w:val="26"/>
              </w:rPr>
            </w:pPr>
            <w:r w:rsidRPr="00A22896">
              <w:rPr>
                <w:sz w:val="26"/>
                <w:szCs w:val="26"/>
              </w:rPr>
              <w:t>- HS làm việc theo nhóm 2.</w:t>
            </w:r>
          </w:p>
          <w:p w:rsidR="00343492" w:rsidRPr="00A22896" w:rsidRDefault="00343492" w:rsidP="005A0770">
            <w:pPr>
              <w:spacing w:line="288" w:lineRule="auto"/>
              <w:jc w:val="both"/>
              <w:rPr>
                <w:sz w:val="26"/>
                <w:szCs w:val="26"/>
              </w:rPr>
            </w:pPr>
            <w:r w:rsidRPr="00A22896">
              <w:rPr>
                <w:sz w:val="26"/>
                <w:szCs w:val="26"/>
              </w:rPr>
              <w:t>- Đại diện nhóm trình bày:</w:t>
            </w:r>
          </w:p>
          <w:p w:rsidR="00343492" w:rsidRPr="00A22896" w:rsidRDefault="00343492" w:rsidP="005A0770">
            <w:pPr>
              <w:spacing w:line="288" w:lineRule="auto"/>
              <w:jc w:val="both"/>
              <w:rPr>
                <w:sz w:val="26"/>
                <w:szCs w:val="26"/>
              </w:rPr>
            </w:pPr>
            <w:r w:rsidRPr="00A22896">
              <w:rPr>
                <w:sz w:val="26"/>
                <w:szCs w:val="26"/>
              </w:rPr>
              <w:t>- Các nhóm nhận xét, bổ sung.</w:t>
            </w:r>
          </w:p>
          <w:p w:rsidR="00343492" w:rsidRPr="00A22896" w:rsidRDefault="00343492" w:rsidP="005A0770">
            <w:pPr>
              <w:spacing w:line="288" w:lineRule="auto"/>
              <w:jc w:val="both"/>
              <w:rPr>
                <w:sz w:val="26"/>
                <w:szCs w:val="26"/>
              </w:rPr>
            </w:pPr>
            <w:r w:rsidRPr="00A22896">
              <w:rPr>
                <w:sz w:val="26"/>
                <w:szCs w:val="26"/>
              </w:rPr>
              <w:t>- Ghi vào vở</w:t>
            </w:r>
          </w:p>
          <w:p w:rsidR="00343492" w:rsidRPr="00A22896" w:rsidRDefault="00343492" w:rsidP="005A0770">
            <w:pPr>
              <w:spacing w:line="288" w:lineRule="auto"/>
              <w:jc w:val="both"/>
              <w:rPr>
                <w:sz w:val="26"/>
                <w:szCs w:val="26"/>
              </w:rPr>
            </w:pPr>
            <w:r w:rsidRPr="00A22896">
              <w:rPr>
                <w:sz w:val="26"/>
                <w:szCs w:val="26"/>
              </w:rPr>
              <w:t xml:space="preserve">  + Vật nuôi: Chó, mèo, trâu, bò, gà, lợn, vịt,,,,</w:t>
            </w:r>
          </w:p>
          <w:p w:rsidR="00343492" w:rsidRPr="00A22896" w:rsidRDefault="00343492" w:rsidP="005A0770">
            <w:pPr>
              <w:spacing w:line="288" w:lineRule="auto"/>
              <w:jc w:val="both"/>
              <w:rPr>
                <w:sz w:val="26"/>
                <w:szCs w:val="26"/>
              </w:rPr>
            </w:pPr>
            <w:r w:rsidRPr="00A22896">
              <w:rPr>
                <w:sz w:val="26"/>
                <w:szCs w:val="26"/>
              </w:rPr>
              <w:lastRenderedPageBreak/>
              <w:t xml:space="preserve">  + Đồ đạc: bàn, ghế, tủ lạnh, ti vi, nồi cơm điện, ....</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- 1 HS đọc yêu cầu bài tập 2.</w:t>
            </w:r>
          </w:p>
          <w:p w:rsidR="00343492" w:rsidRPr="00A22896" w:rsidRDefault="00343492" w:rsidP="005A0770">
            <w:pPr>
              <w:spacing w:line="288" w:lineRule="auto"/>
              <w:jc w:val="both"/>
              <w:rPr>
                <w:sz w:val="26"/>
                <w:szCs w:val="26"/>
              </w:rPr>
            </w:pPr>
            <w:r w:rsidRPr="00A22896">
              <w:rPr>
                <w:sz w:val="26"/>
                <w:szCs w:val="26"/>
              </w:rPr>
              <w:t>- HS đọc và thảo luận, trình bày</w:t>
            </w:r>
          </w:p>
          <w:p w:rsidR="00343492" w:rsidRPr="00A22896" w:rsidRDefault="00343492" w:rsidP="005A0770">
            <w:pPr>
              <w:spacing w:line="288" w:lineRule="auto"/>
              <w:jc w:val="both"/>
              <w:rPr>
                <w:sz w:val="26"/>
                <w:szCs w:val="26"/>
              </w:rPr>
            </w:pPr>
            <w:r w:rsidRPr="00A22896">
              <w:rPr>
                <w:sz w:val="26"/>
                <w:szCs w:val="26"/>
              </w:rPr>
              <w:t>+ Cánh buồm trên sông được so sánh với con bướm nhỏ.</w:t>
            </w:r>
          </w:p>
          <w:p w:rsidR="00343492" w:rsidRPr="00A22896" w:rsidRDefault="00343492" w:rsidP="005A0770">
            <w:pPr>
              <w:spacing w:line="288" w:lineRule="auto"/>
              <w:jc w:val="both"/>
              <w:rPr>
                <w:sz w:val="26"/>
                <w:szCs w:val="26"/>
              </w:rPr>
            </w:pPr>
            <w:r w:rsidRPr="00A22896">
              <w:rPr>
                <w:sz w:val="26"/>
                <w:szCs w:val="26"/>
              </w:rPr>
              <w:t>+ Nước sông nhấp nháy được ví với sao bay</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HS đọc yêu cầu bài tập 3.</w:t>
            </w:r>
          </w:p>
          <w:p w:rsidR="00343492" w:rsidRPr="00A22896" w:rsidRDefault="00343492" w:rsidP="005A0770">
            <w:pPr>
              <w:spacing w:line="288" w:lineRule="auto"/>
              <w:jc w:val="both"/>
              <w:rPr>
                <w:sz w:val="26"/>
                <w:szCs w:val="26"/>
              </w:rPr>
            </w:pPr>
            <w:r w:rsidRPr="00A22896">
              <w:rPr>
                <w:sz w:val="26"/>
                <w:szCs w:val="26"/>
              </w:rPr>
              <w:t>- Các nhóm làm việc theo yêu cầu.</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Đại diện nhóm trình bày.</w:t>
            </w:r>
          </w:p>
          <w:p w:rsidR="00343492" w:rsidRPr="00A22896" w:rsidRDefault="00343492" w:rsidP="005A0770">
            <w:pPr>
              <w:spacing w:line="288" w:lineRule="auto"/>
              <w:jc w:val="both"/>
              <w:rPr>
                <w:sz w:val="26"/>
                <w:szCs w:val="26"/>
              </w:rPr>
            </w:pPr>
            <w:r w:rsidRPr="00A22896">
              <w:rPr>
                <w:sz w:val="26"/>
                <w:szCs w:val="26"/>
              </w:rPr>
              <w:t>- Các nhóm nhận xét chéo nhau.</w:t>
            </w:r>
          </w:p>
          <w:p w:rsidR="00343492" w:rsidRPr="00A22896" w:rsidRDefault="00343492" w:rsidP="005A0770">
            <w:pPr>
              <w:spacing w:line="288" w:lineRule="auto"/>
              <w:jc w:val="both"/>
              <w:rPr>
                <w:i/>
                <w:sz w:val="26"/>
                <w:szCs w:val="26"/>
              </w:rPr>
            </w:pPr>
            <w:r w:rsidRPr="00A22896">
              <w:rPr>
                <w:sz w:val="26"/>
                <w:szCs w:val="26"/>
              </w:rPr>
              <w:t>Các hình ảnh so sánh:</w:t>
            </w:r>
            <w:r w:rsidRPr="00A22896">
              <w:rPr>
                <w:i/>
                <w:sz w:val="26"/>
                <w:szCs w:val="26"/>
              </w:rPr>
              <w:t xml:space="preserve"> </w:t>
            </w:r>
          </w:p>
          <w:p w:rsidR="00343492" w:rsidRPr="00A22896" w:rsidRDefault="00343492" w:rsidP="005A0770">
            <w:pPr>
              <w:spacing w:line="288" w:lineRule="auto"/>
              <w:jc w:val="both"/>
              <w:rPr>
                <w:i/>
                <w:sz w:val="26"/>
                <w:szCs w:val="26"/>
              </w:rPr>
            </w:pPr>
            <w:r w:rsidRPr="00A22896">
              <w:rPr>
                <w:i/>
                <w:sz w:val="26"/>
                <w:szCs w:val="26"/>
              </w:rPr>
              <w:t>+ Khổ thơ 1: Tàu cau như tay xoè rộng, hứng mưa.</w:t>
            </w:r>
          </w:p>
          <w:p w:rsidR="00343492" w:rsidRPr="00A22896" w:rsidRDefault="00343492" w:rsidP="005A0770">
            <w:pPr>
              <w:spacing w:line="288" w:lineRule="auto"/>
              <w:jc w:val="both"/>
              <w:rPr>
                <w:i/>
                <w:sz w:val="26"/>
                <w:szCs w:val="26"/>
              </w:rPr>
            </w:pPr>
            <w:r w:rsidRPr="00A22896">
              <w:rPr>
                <w:i/>
                <w:sz w:val="26"/>
                <w:szCs w:val="26"/>
              </w:rPr>
              <w:t>+ Khổ thơ 2: Trăng tròn như cái đĩa</w:t>
            </w:r>
          </w:p>
          <w:p w:rsidR="00343492" w:rsidRPr="00A22896" w:rsidRDefault="00343492" w:rsidP="005A0770">
            <w:pPr>
              <w:spacing w:line="288" w:lineRule="auto"/>
              <w:jc w:val="both"/>
              <w:rPr>
                <w:i/>
                <w:sz w:val="26"/>
                <w:szCs w:val="26"/>
              </w:rPr>
            </w:pPr>
            <w:r w:rsidRPr="00A22896">
              <w:rPr>
                <w:i/>
                <w:sz w:val="26"/>
                <w:szCs w:val="26"/>
              </w:rPr>
              <w:t>+ Khổ thơ 3: Sương trắng viền quanh núi như một chiếc khăn bông.</w:t>
            </w:r>
          </w:p>
          <w:p w:rsidR="00343492" w:rsidRPr="00A22896" w:rsidRDefault="00343492" w:rsidP="005A0770">
            <w:pPr>
              <w:spacing w:line="288" w:lineRule="auto"/>
              <w:jc w:val="both"/>
              <w:rPr>
                <w:i/>
                <w:sz w:val="26"/>
                <w:szCs w:val="26"/>
              </w:rPr>
            </w:pPr>
            <w:r w:rsidRPr="00A22896">
              <w:rPr>
                <w:i/>
                <w:sz w:val="26"/>
                <w:szCs w:val="26"/>
              </w:rPr>
              <w:t>+ Khổ thơ 4: Lá cây mềm như mây</w:t>
            </w:r>
          </w:p>
          <w:p w:rsidR="00343492" w:rsidRPr="00A22896" w:rsidRDefault="00343492" w:rsidP="005A0770">
            <w:pPr>
              <w:spacing w:line="288" w:lineRule="auto"/>
              <w:jc w:val="both"/>
              <w:rPr>
                <w:sz w:val="26"/>
                <w:szCs w:val="26"/>
              </w:rPr>
            </w:pPr>
            <w:r w:rsidRPr="00A22896">
              <w:rPr>
                <w:sz w:val="26"/>
                <w:szCs w:val="26"/>
              </w:rPr>
              <w:t>Tác dụng của các hình ảnh so sánh:</w:t>
            </w:r>
          </w:p>
          <w:p w:rsidR="00343492" w:rsidRPr="00A22896" w:rsidRDefault="00343492" w:rsidP="005A0770">
            <w:pPr>
              <w:spacing w:line="288" w:lineRule="auto"/>
              <w:jc w:val="both"/>
              <w:rPr>
                <w:sz w:val="26"/>
                <w:szCs w:val="26"/>
              </w:rPr>
            </w:pPr>
            <w:r w:rsidRPr="00A22896">
              <w:rPr>
                <w:sz w:val="26"/>
                <w:szCs w:val="26"/>
              </w:rPr>
              <w:t xml:space="preserve"> + Làm cho câ</w:t>
            </w:r>
            <w:r>
              <w:rPr>
                <w:sz w:val="26"/>
                <w:szCs w:val="26"/>
              </w:rPr>
              <w:t>u văn, câu thơ nêu đặc điểm, miêu tả người, sự</w:t>
            </w:r>
            <w:r w:rsidRPr="00A22896">
              <w:rPr>
                <w:sz w:val="26"/>
                <w:szCs w:val="26"/>
              </w:rPr>
              <w:t xml:space="preserve"> vật... Cụ thể hơn, sinh động hơn, dễ cảm nhận hơn. Hình ảnh so sánh cũng giúp cho câu văn, câu thơ hay hơn, dễ hiểu hơn.</w:t>
            </w:r>
          </w:p>
        </w:tc>
      </w:tr>
      <w:tr w:rsidR="00343492" w:rsidRPr="00A22896" w:rsidTr="005A0770">
        <w:tc>
          <w:tcPr>
            <w:tcW w:w="9738" w:type="dxa"/>
            <w:gridSpan w:val="2"/>
            <w:tcBorders>
              <w:top w:val="dashed" w:sz="4" w:space="0" w:color="auto"/>
              <w:bottom w:val="dashed" w:sz="4" w:space="0" w:color="auto"/>
            </w:tcBorders>
          </w:tcPr>
          <w:p w:rsidR="00343492" w:rsidRPr="00A22896" w:rsidRDefault="00343492" w:rsidP="005A0770">
            <w:pPr>
              <w:spacing w:line="288" w:lineRule="auto"/>
              <w:jc w:val="both"/>
              <w:rPr>
                <w:b/>
                <w:sz w:val="26"/>
                <w:szCs w:val="26"/>
              </w:rPr>
            </w:pPr>
            <w:r w:rsidRPr="00A22896">
              <w:rPr>
                <w:b/>
                <w:sz w:val="26"/>
                <w:szCs w:val="26"/>
              </w:rPr>
              <w:lastRenderedPageBreak/>
              <w:t>3. Vận dụng.</w:t>
            </w:r>
          </w:p>
          <w:p w:rsidR="00343492" w:rsidRPr="00A22896" w:rsidRDefault="00343492" w:rsidP="005A0770">
            <w:pPr>
              <w:spacing w:line="288" w:lineRule="auto"/>
              <w:rPr>
                <w:sz w:val="26"/>
                <w:szCs w:val="26"/>
              </w:rPr>
            </w:pPr>
            <w:r w:rsidRPr="00A22896">
              <w:rPr>
                <w:sz w:val="26"/>
                <w:szCs w:val="26"/>
              </w:rPr>
              <w:t>- Mục tiêu:</w:t>
            </w:r>
          </w:p>
          <w:p w:rsidR="00343492" w:rsidRPr="00A22896" w:rsidRDefault="00343492" w:rsidP="005A0770">
            <w:pPr>
              <w:spacing w:line="264" w:lineRule="auto"/>
              <w:jc w:val="both"/>
              <w:rPr>
                <w:sz w:val="26"/>
                <w:szCs w:val="26"/>
              </w:rPr>
            </w:pPr>
            <w:r w:rsidRPr="00A22896">
              <w:rPr>
                <w:sz w:val="26"/>
                <w:szCs w:val="26"/>
              </w:rPr>
              <w:t>+ Củng cố những kiến thức đã học trong tiết học để học sinh khắc sâu nội dung.</w:t>
            </w:r>
          </w:p>
          <w:p w:rsidR="00343492" w:rsidRPr="00A22896" w:rsidRDefault="00343492" w:rsidP="005A0770">
            <w:pPr>
              <w:spacing w:line="264" w:lineRule="auto"/>
              <w:jc w:val="both"/>
              <w:rPr>
                <w:sz w:val="26"/>
                <w:szCs w:val="26"/>
              </w:rPr>
            </w:pPr>
            <w:r w:rsidRPr="00A22896">
              <w:rPr>
                <w:sz w:val="26"/>
                <w:szCs w:val="26"/>
              </w:rPr>
              <w:t>+ Vận dụng kiến thức đã học vào thực tiễn.</w:t>
            </w:r>
          </w:p>
          <w:p w:rsidR="00343492" w:rsidRPr="00A22896" w:rsidRDefault="00343492" w:rsidP="005A0770">
            <w:pPr>
              <w:spacing w:line="264" w:lineRule="auto"/>
              <w:jc w:val="both"/>
              <w:rPr>
                <w:sz w:val="26"/>
                <w:szCs w:val="26"/>
              </w:rPr>
            </w:pPr>
            <w:r w:rsidRPr="00A22896">
              <w:rPr>
                <w:sz w:val="26"/>
                <w:szCs w:val="26"/>
              </w:rPr>
              <w:t>+ Tạo không khí vui vẻ, hào hứng, lưu luyến sau khi học sinh bài học.</w:t>
            </w:r>
          </w:p>
          <w:p w:rsidR="00343492" w:rsidRPr="00A22896" w:rsidRDefault="00343492" w:rsidP="005A0770">
            <w:pPr>
              <w:spacing w:line="288" w:lineRule="auto"/>
              <w:jc w:val="both"/>
              <w:rPr>
                <w:sz w:val="26"/>
                <w:szCs w:val="26"/>
              </w:rPr>
            </w:pPr>
            <w:r w:rsidRPr="00A22896">
              <w:rPr>
                <w:sz w:val="26"/>
                <w:szCs w:val="26"/>
              </w:rPr>
              <w:t>+ Phát triển năng lực ngôn ngữ.</w:t>
            </w:r>
          </w:p>
          <w:p w:rsidR="00343492" w:rsidRPr="00A22896" w:rsidRDefault="00343492" w:rsidP="005A0770">
            <w:pPr>
              <w:spacing w:line="288" w:lineRule="auto"/>
              <w:rPr>
                <w:sz w:val="26"/>
                <w:szCs w:val="26"/>
              </w:rPr>
            </w:pPr>
            <w:r w:rsidRPr="00A22896">
              <w:rPr>
                <w:sz w:val="26"/>
                <w:szCs w:val="26"/>
                <w:lang w:val="en-US"/>
              </w:rPr>
              <w:t>- Cách tiến hành:</w:t>
            </w:r>
          </w:p>
        </w:tc>
      </w:tr>
      <w:tr w:rsidR="00343492" w:rsidRPr="00A22896" w:rsidTr="005A0770">
        <w:tc>
          <w:tcPr>
            <w:tcW w:w="5353" w:type="dxa"/>
            <w:tcBorders>
              <w:top w:val="dashed" w:sz="4" w:space="0" w:color="auto"/>
              <w:bottom w:val="dashed" w:sz="4" w:space="0" w:color="auto"/>
            </w:tcBorders>
          </w:tcPr>
          <w:p w:rsidR="00343492" w:rsidRPr="00A22896" w:rsidRDefault="00343492" w:rsidP="005A0770">
            <w:pPr>
              <w:spacing w:line="288" w:lineRule="auto"/>
              <w:jc w:val="both"/>
              <w:rPr>
                <w:sz w:val="26"/>
                <w:szCs w:val="26"/>
              </w:rPr>
            </w:pPr>
            <w:r w:rsidRPr="00A22896">
              <w:rPr>
                <w:sz w:val="26"/>
                <w:szCs w:val="26"/>
              </w:rPr>
              <w:t>- GV cho Hs chơi trờ chơi: Tìm nhanh những câu có hình ảnh so sánh</w:t>
            </w:r>
          </w:p>
          <w:p w:rsidR="00343492" w:rsidRPr="00A22896" w:rsidRDefault="00343492" w:rsidP="005A0770">
            <w:pPr>
              <w:spacing w:line="288" w:lineRule="auto"/>
              <w:jc w:val="both"/>
              <w:rPr>
                <w:sz w:val="26"/>
                <w:szCs w:val="26"/>
              </w:rPr>
            </w:pPr>
            <w:r w:rsidRPr="00A22896">
              <w:rPr>
                <w:sz w:val="26"/>
                <w:szCs w:val="26"/>
              </w:rPr>
              <w:lastRenderedPageBreak/>
              <w:t>- GV cho HS trao đổi tác dụng của hình ảnh so sánh mà em đã nêu.</w:t>
            </w:r>
          </w:p>
          <w:p w:rsidR="00343492" w:rsidRPr="00A22896" w:rsidRDefault="00343492" w:rsidP="005A0770">
            <w:pPr>
              <w:spacing w:line="288" w:lineRule="auto"/>
              <w:jc w:val="both"/>
              <w:rPr>
                <w:sz w:val="26"/>
                <w:szCs w:val="26"/>
              </w:rPr>
            </w:pPr>
            <w:r w:rsidRPr="00A22896">
              <w:rPr>
                <w:sz w:val="26"/>
                <w:szCs w:val="26"/>
              </w:rPr>
              <w:t>- GV giao nhiệm vụ HS về nhà tìm đọc thêm những bài văn, bài thơ,...viết về những hoạt động yêu thích của em trong đó có ít nhất một hình ảnh so sánh.</w:t>
            </w:r>
          </w:p>
          <w:p w:rsidR="00343492" w:rsidRPr="00A22896" w:rsidRDefault="00343492" w:rsidP="005A0770">
            <w:pPr>
              <w:spacing w:line="288" w:lineRule="auto"/>
              <w:jc w:val="both"/>
              <w:rPr>
                <w:sz w:val="26"/>
                <w:szCs w:val="26"/>
              </w:rPr>
            </w:pPr>
            <w:r w:rsidRPr="00A22896">
              <w:rPr>
                <w:sz w:val="26"/>
                <w:szCs w:val="26"/>
              </w:rPr>
              <w:t>- Nhận xét, đánh giá tiết dạy.</w:t>
            </w:r>
          </w:p>
        </w:tc>
        <w:tc>
          <w:tcPr>
            <w:tcW w:w="4385" w:type="dxa"/>
            <w:tcBorders>
              <w:top w:val="dashed" w:sz="4" w:space="0" w:color="auto"/>
              <w:bottom w:val="dashed" w:sz="4" w:space="0" w:color="auto"/>
            </w:tcBorders>
          </w:tcPr>
          <w:p w:rsidR="00343492" w:rsidRPr="00A22896" w:rsidRDefault="00343492" w:rsidP="005A0770">
            <w:pPr>
              <w:spacing w:line="288" w:lineRule="auto"/>
              <w:rPr>
                <w:sz w:val="26"/>
                <w:szCs w:val="26"/>
              </w:rPr>
            </w:pPr>
            <w:r w:rsidRPr="00A22896">
              <w:rPr>
                <w:sz w:val="26"/>
                <w:szCs w:val="26"/>
              </w:rPr>
              <w:lastRenderedPageBreak/>
              <w:t>- HS thi đua nêu các câu có hình ảnh so sánh</w:t>
            </w:r>
          </w:p>
          <w:p w:rsidR="00343492" w:rsidRPr="00A22896" w:rsidRDefault="00343492" w:rsidP="005A0770">
            <w:pPr>
              <w:spacing w:line="288" w:lineRule="auto"/>
              <w:jc w:val="both"/>
              <w:rPr>
                <w:sz w:val="26"/>
                <w:szCs w:val="26"/>
              </w:rPr>
            </w:pPr>
            <w:r w:rsidRPr="00A22896">
              <w:rPr>
                <w:sz w:val="26"/>
                <w:szCs w:val="26"/>
              </w:rPr>
              <w:lastRenderedPageBreak/>
              <w:t>- HS trả lời theo ý thích của mình.</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HS lắng nghe, về nhà thực hiện.</w:t>
            </w:r>
          </w:p>
          <w:p w:rsidR="00343492" w:rsidRPr="00A22896" w:rsidRDefault="00343492" w:rsidP="005A0770">
            <w:pPr>
              <w:spacing w:line="288" w:lineRule="auto"/>
              <w:rPr>
                <w:sz w:val="26"/>
                <w:szCs w:val="26"/>
              </w:rPr>
            </w:pPr>
          </w:p>
        </w:tc>
      </w:tr>
    </w:tbl>
    <w:p w:rsidR="00343492" w:rsidRPr="000D4B9B" w:rsidRDefault="00343492" w:rsidP="00343492">
      <w:pPr>
        <w:jc w:val="center"/>
        <w:rPr>
          <w:sz w:val="26"/>
          <w:szCs w:val="26"/>
        </w:rPr>
      </w:pPr>
    </w:p>
    <w:p w:rsidR="00343492" w:rsidRPr="000D4B9B" w:rsidRDefault="00343492" w:rsidP="00343492">
      <w:pPr>
        <w:jc w:val="center"/>
        <w:rPr>
          <w:b/>
          <w:sz w:val="26"/>
          <w:szCs w:val="26"/>
          <w:u w:val="single"/>
        </w:rPr>
      </w:pPr>
      <w:r w:rsidRPr="000D4B9B">
        <w:rPr>
          <w:b/>
          <w:sz w:val="26"/>
          <w:szCs w:val="26"/>
          <w:u w:val="single"/>
        </w:rPr>
        <w:t>TIẾNG VIỆT</w:t>
      </w:r>
    </w:p>
    <w:p w:rsidR="00343492" w:rsidRPr="00A22896" w:rsidRDefault="00343492" w:rsidP="00343492">
      <w:pPr>
        <w:spacing w:line="288" w:lineRule="auto"/>
        <w:ind w:left="720" w:hanging="720"/>
        <w:jc w:val="center"/>
        <w:rPr>
          <w:b/>
          <w:bCs/>
          <w:sz w:val="26"/>
          <w:szCs w:val="26"/>
        </w:rPr>
      </w:pPr>
      <w:r w:rsidRPr="00A22896">
        <w:rPr>
          <w:b/>
          <w:bCs/>
          <w:sz w:val="26"/>
          <w:szCs w:val="26"/>
        </w:rPr>
        <w:t xml:space="preserve">LUYỆN </w:t>
      </w:r>
      <w:r>
        <w:rPr>
          <w:b/>
          <w:bCs/>
          <w:sz w:val="26"/>
          <w:szCs w:val="26"/>
        </w:rPr>
        <w:t>TẬP: VIẾT ĐOẠN VĂN TẢ ĐỒ VẬT.</w:t>
      </w:r>
      <w:r w:rsidRPr="00A22896">
        <w:rPr>
          <w:b/>
          <w:bCs/>
          <w:sz w:val="26"/>
          <w:szCs w:val="26"/>
        </w:rPr>
        <w:t xml:space="preserve"> (T4)</w:t>
      </w:r>
    </w:p>
    <w:p w:rsidR="00343492" w:rsidRPr="00A22896" w:rsidRDefault="00343492" w:rsidP="00343492">
      <w:pPr>
        <w:spacing w:line="288" w:lineRule="auto"/>
        <w:ind w:firstLine="360"/>
        <w:rPr>
          <w:b/>
          <w:bCs/>
          <w:sz w:val="26"/>
          <w:szCs w:val="26"/>
        </w:rPr>
      </w:pPr>
      <w:r w:rsidRPr="00A22896">
        <w:rPr>
          <w:b/>
          <w:bCs/>
          <w:sz w:val="26"/>
          <w:szCs w:val="26"/>
        </w:rPr>
        <w:t>I. YÊU CẦU CẦN ĐẠT:</w:t>
      </w:r>
    </w:p>
    <w:p w:rsidR="00343492" w:rsidRPr="00A22896" w:rsidRDefault="00343492" w:rsidP="00343492">
      <w:pPr>
        <w:spacing w:line="288" w:lineRule="auto"/>
        <w:ind w:firstLine="360"/>
        <w:jc w:val="both"/>
        <w:rPr>
          <w:b/>
          <w:sz w:val="26"/>
          <w:szCs w:val="26"/>
        </w:rPr>
      </w:pPr>
      <w:r w:rsidRPr="00A22896">
        <w:rPr>
          <w:b/>
          <w:sz w:val="26"/>
          <w:szCs w:val="26"/>
        </w:rPr>
        <w:t>1. Năng lực đặc thù:</w:t>
      </w:r>
    </w:p>
    <w:p w:rsidR="00343492" w:rsidRPr="00A22896" w:rsidRDefault="00343492" w:rsidP="00343492">
      <w:pPr>
        <w:spacing w:line="288" w:lineRule="auto"/>
        <w:ind w:firstLine="360"/>
        <w:jc w:val="both"/>
        <w:rPr>
          <w:sz w:val="26"/>
          <w:szCs w:val="26"/>
        </w:rPr>
      </w:pPr>
      <w:r w:rsidRPr="00A22896">
        <w:rPr>
          <w:sz w:val="26"/>
          <w:szCs w:val="26"/>
        </w:rPr>
        <w:t>- HS đọc và hiểu được bài văn “ Cái đồng hồ” và tìm được các từ ngữ tả các bộ phận của đồng hồ.</w:t>
      </w:r>
    </w:p>
    <w:p w:rsidR="00343492" w:rsidRPr="00A22896" w:rsidRDefault="00343492" w:rsidP="00343492">
      <w:pPr>
        <w:spacing w:line="288" w:lineRule="auto"/>
        <w:ind w:firstLine="360"/>
        <w:jc w:val="both"/>
        <w:rPr>
          <w:sz w:val="26"/>
          <w:szCs w:val="26"/>
        </w:rPr>
      </w:pPr>
      <w:r w:rsidRPr="00A22896">
        <w:rPr>
          <w:sz w:val="26"/>
          <w:szCs w:val="26"/>
        </w:rPr>
        <w:t>- Biết tìm được các từ ngữ tả âm thanh của cái đồng hồ</w:t>
      </w:r>
    </w:p>
    <w:p w:rsidR="00343492" w:rsidRPr="00A22896" w:rsidRDefault="00343492" w:rsidP="00343492">
      <w:pPr>
        <w:spacing w:line="288" w:lineRule="auto"/>
        <w:ind w:firstLine="360"/>
        <w:jc w:val="both"/>
        <w:rPr>
          <w:sz w:val="26"/>
          <w:szCs w:val="26"/>
        </w:rPr>
      </w:pPr>
      <w:r w:rsidRPr="00A22896">
        <w:rPr>
          <w:sz w:val="26"/>
          <w:szCs w:val="26"/>
        </w:rPr>
        <w:t>- Biết được các hình ảnh so sánh trong đoạn văn.</w:t>
      </w:r>
    </w:p>
    <w:p w:rsidR="00343492" w:rsidRPr="00A22896" w:rsidRDefault="00343492" w:rsidP="00343492">
      <w:pPr>
        <w:spacing w:line="288" w:lineRule="auto"/>
        <w:ind w:firstLine="360"/>
        <w:jc w:val="both"/>
        <w:rPr>
          <w:sz w:val="26"/>
          <w:szCs w:val="26"/>
        </w:rPr>
      </w:pPr>
      <w:r w:rsidRPr="00A22896">
        <w:rPr>
          <w:sz w:val="26"/>
          <w:szCs w:val="26"/>
        </w:rPr>
        <w:t>- Mở rộng được vốn từ về bạn trong nhà</w:t>
      </w:r>
      <w:r>
        <w:rPr>
          <w:sz w:val="26"/>
          <w:szCs w:val="26"/>
        </w:rPr>
        <w:t>,</w:t>
      </w:r>
      <w:r w:rsidRPr="00A22896">
        <w:rPr>
          <w:sz w:val="26"/>
          <w:szCs w:val="26"/>
        </w:rPr>
        <w:t xml:space="preserve"> nhận biết câu văn, câu thơ có sử dụng biện pháp so sánh, tác dụng của biện pháp so sánh.</w:t>
      </w:r>
    </w:p>
    <w:p w:rsidR="00343492" w:rsidRPr="00A22896" w:rsidRDefault="00343492" w:rsidP="00343492">
      <w:pPr>
        <w:spacing w:line="288" w:lineRule="auto"/>
        <w:ind w:firstLine="360"/>
        <w:jc w:val="both"/>
        <w:rPr>
          <w:sz w:val="26"/>
          <w:szCs w:val="26"/>
        </w:rPr>
      </w:pPr>
      <w:r w:rsidRPr="00A22896">
        <w:rPr>
          <w:sz w:val="26"/>
          <w:szCs w:val="26"/>
        </w:rPr>
        <w:t>- Viết được đoạn văn  tả đồ vật theo gợi ý.</w:t>
      </w:r>
    </w:p>
    <w:p w:rsidR="00343492" w:rsidRPr="00A22896" w:rsidRDefault="00343492" w:rsidP="00343492">
      <w:pPr>
        <w:spacing w:line="288" w:lineRule="auto"/>
        <w:ind w:firstLine="360"/>
        <w:jc w:val="both"/>
        <w:rPr>
          <w:sz w:val="26"/>
          <w:szCs w:val="26"/>
        </w:rPr>
      </w:pPr>
      <w:r w:rsidRPr="00A22896">
        <w:rPr>
          <w:sz w:val="26"/>
          <w:szCs w:val="26"/>
        </w:rPr>
        <w:t>- Phát triển năng lực ngôn ngữ.</w:t>
      </w:r>
    </w:p>
    <w:p w:rsidR="00343492" w:rsidRPr="00A22896" w:rsidRDefault="00343492" w:rsidP="00343492">
      <w:pPr>
        <w:spacing w:before="120" w:line="288" w:lineRule="auto"/>
        <w:ind w:firstLine="360"/>
        <w:jc w:val="both"/>
        <w:rPr>
          <w:b/>
          <w:sz w:val="26"/>
          <w:szCs w:val="26"/>
        </w:rPr>
      </w:pPr>
      <w:r w:rsidRPr="00A22896">
        <w:rPr>
          <w:b/>
          <w:sz w:val="26"/>
          <w:szCs w:val="26"/>
        </w:rPr>
        <w:t>2. Năng lực chung.</w:t>
      </w:r>
    </w:p>
    <w:p w:rsidR="00343492" w:rsidRPr="00A22896" w:rsidRDefault="00343492" w:rsidP="00343492">
      <w:pPr>
        <w:spacing w:line="288" w:lineRule="auto"/>
        <w:ind w:firstLine="360"/>
        <w:jc w:val="both"/>
        <w:rPr>
          <w:sz w:val="26"/>
          <w:szCs w:val="26"/>
        </w:rPr>
      </w:pPr>
      <w:r w:rsidRPr="00A22896">
        <w:rPr>
          <w:sz w:val="26"/>
          <w:szCs w:val="26"/>
        </w:rPr>
        <w:t xml:space="preserve">- Năng lực tự chủ, tự học: lắng nghe, viết bài đúng, kịp thời và hoàn thành các nội dung trong SGK. </w:t>
      </w:r>
    </w:p>
    <w:p w:rsidR="00343492" w:rsidRPr="00A22896" w:rsidRDefault="00343492" w:rsidP="00343492">
      <w:pPr>
        <w:spacing w:line="288" w:lineRule="auto"/>
        <w:ind w:firstLine="360"/>
        <w:jc w:val="both"/>
        <w:rPr>
          <w:sz w:val="26"/>
          <w:szCs w:val="26"/>
        </w:rPr>
      </w:pPr>
      <w:r w:rsidRPr="00A22896">
        <w:rPr>
          <w:sz w:val="26"/>
          <w:szCs w:val="26"/>
        </w:rPr>
        <w:t>- Năng lực giải quyết vấn đề và sáng tạo: tham gia trò chơi, vận dụng.</w:t>
      </w:r>
    </w:p>
    <w:p w:rsidR="00343492" w:rsidRPr="00A22896" w:rsidRDefault="00343492" w:rsidP="00343492">
      <w:pPr>
        <w:spacing w:line="288" w:lineRule="auto"/>
        <w:ind w:firstLine="360"/>
        <w:jc w:val="both"/>
        <w:rPr>
          <w:sz w:val="26"/>
          <w:szCs w:val="26"/>
        </w:rPr>
      </w:pPr>
      <w:r w:rsidRPr="00A22896">
        <w:rPr>
          <w:sz w:val="26"/>
          <w:szCs w:val="26"/>
        </w:rPr>
        <w:t>- Năng lực giao tiếp và hợp tác: Tham gia làm việc nhóm trong các hoạt động học tập.</w:t>
      </w:r>
    </w:p>
    <w:p w:rsidR="00343492" w:rsidRPr="00A22896" w:rsidRDefault="00343492" w:rsidP="00343492">
      <w:pPr>
        <w:spacing w:before="120" w:line="288" w:lineRule="auto"/>
        <w:ind w:firstLine="360"/>
        <w:jc w:val="both"/>
        <w:rPr>
          <w:b/>
          <w:sz w:val="26"/>
          <w:szCs w:val="26"/>
        </w:rPr>
      </w:pPr>
      <w:r w:rsidRPr="00A22896">
        <w:rPr>
          <w:b/>
          <w:sz w:val="26"/>
          <w:szCs w:val="26"/>
        </w:rPr>
        <w:t>3. Phẩm chất.</w:t>
      </w:r>
    </w:p>
    <w:p w:rsidR="00343492" w:rsidRPr="00A22896" w:rsidRDefault="00343492" w:rsidP="00343492">
      <w:pPr>
        <w:spacing w:line="288" w:lineRule="auto"/>
        <w:ind w:firstLine="360"/>
        <w:jc w:val="both"/>
        <w:rPr>
          <w:sz w:val="26"/>
          <w:szCs w:val="26"/>
        </w:rPr>
      </w:pPr>
      <w:r w:rsidRPr="00A22896">
        <w:rPr>
          <w:sz w:val="26"/>
          <w:szCs w:val="26"/>
        </w:rPr>
        <w:t>- Phẩm chất yêu nước: Biết tình yêu thương, quý trọng vật nuôi như những người bạn trong nhà.</w:t>
      </w:r>
    </w:p>
    <w:p w:rsidR="00343492" w:rsidRPr="00A22896" w:rsidRDefault="00343492" w:rsidP="00343492">
      <w:pPr>
        <w:spacing w:line="288" w:lineRule="auto"/>
        <w:ind w:firstLine="360"/>
        <w:jc w:val="both"/>
        <w:rPr>
          <w:sz w:val="26"/>
          <w:szCs w:val="26"/>
        </w:rPr>
      </w:pPr>
      <w:r w:rsidRPr="00A22896">
        <w:rPr>
          <w:sz w:val="26"/>
          <w:szCs w:val="26"/>
        </w:rPr>
        <w:t>- Phẩm chất nhân ái: Biết yêu quý và tôn trọng bạn trong làm việc nhóm.</w:t>
      </w:r>
    </w:p>
    <w:p w:rsidR="00343492" w:rsidRPr="00A22896" w:rsidRDefault="00343492" w:rsidP="00343492">
      <w:pPr>
        <w:spacing w:line="288" w:lineRule="auto"/>
        <w:ind w:firstLine="360"/>
        <w:jc w:val="both"/>
        <w:rPr>
          <w:sz w:val="26"/>
          <w:szCs w:val="26"/>
        </w:rPr>
      </w:pPr>
      <w:r w:rsidRPr="00A22896">
        <w:rPr>
          <w:sz w:val="26"/>
          <w:szCs w:val="26"/>
        </w:rPr>
        <w:t>- Phẩm chất chăm chỉ: Chăm chỉ viết bài, trả lời câu hỏi.</w:t>
      </w:r>
    </w:p>
    <w:p w:rsidR="00343492" w:rsidRPr="00A22896" w:rsidRDefault="00343492" w:rsidP="00343492">
      <w:pPr>
        <w:spacing w:line="288" w:lineRule="auto"/>
        <w:ind w:firstLine="360"/>
        <w:jc w:val="both"/>
        <w:rPr>
          <w:sz w:val="26"/>
          <w:szCs w:val="26"/>
        </w:rPr>
      </w:pPr>
      <w:r w:rsidRPr="00A22896">
        <w:rPr>
          <w:sz w:val="26"/>
          <w:szCs w:val="26"/>
        </w:rPr>
        <w:t>- Phẩm chất trách nhiệm: Giữ trật tự, học tập nghiêm túc.</w:t>
      </w:r>
    </w:p>
    <w:p w:rsidR="00343492" w:rsidRPr="00A22896" w:rsidRDefault="00343492" w:rsidP="00343492">
      <w:pPr>
        <w:spacing w:before="120" w:line="288" w:lineRule="auto"/>
        <w:ind w:firstLine="360"/>
        <w:jc w:val="both"/>
        <w:rPr>
          <w:b/>
          <w:sz w:val="26"/>
          <w:szCs w:val="26"/>
        </w:rPr>
      </w:pPr>
      <w:r w:rsidRPr="00A22896">
        <w:rPr>
          <w:b/>
          <w:sz w:val="26"/>
          <w:szCs w:val="26"/>
        </w:rPr>
        <w:t xml:space="preserve">II. ĐỒ DÙNG DẠY HỌC </w:t>
      </w:r>
    </w:p>
    <w:p w:rsidR="00343492" w:rsidRPr="00A22896" w:rsidRDefault="00343492" w:rsidP="00343492">
      <w:pPr>
        <w:spacing w:line="288" w:lineRule="auto"/>
        <w:ind w:firstLine="360"/>
        <w:jc w:val="both"/>
        <w:rPr>
          <w:sz w:val="26"/>
          <w:szCs w:val="26"/>
        </w:rPr>
      </w:pPr>
      <w:r w:rsidRPr="00A22896">
        <w:rPr>
          <w:sz w:val="26"/>
          <w:szCs w:val="26"/>
        </w:rPr>
        <w:t>- Kế hoạch bài dạy, bài giảng Power point.</w:t>
      </w:r>
    </w:p>
    <w:p w:rsidR="00343492" w:rsidRPr="00A22896" w:rsidRDefault="00343492" w:rsidP="00343492">
      <w:pPr>
        <w:spacing w:line="288" w:lineRule="auto"/>
        <w:ind w:firstLine="360"/>
        <w:jc w:val="both"/>
        <w:rPr>
          <w:sz w:val="26"/>
          <w:szCs w:val="26"/>
        </w:rPr>
      </w:pPr>
      <w:r w:rsidRPr="00A22896">
        <w:rPr>
          <w:sz w:val="26"/>
          <w:szCs w:val="26"/>
        </w:rPr>
        <w:t>- SGK và đồng hồ, một số đồ vật để quan sát viết đoạn văn.</w:t>
      </w:r>
    </w:p>
    <w:p w:rsidR="00343492" w:rsidRPr="00A22896" w:rsidRDefault="00343492" w:rsidP="00343492">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43492" w:rsidRPr="00A22896" w:rsidTr="005A0770">
        <w:tc>
          <w:tcPr>
            <w:tcW w:w="5862" w:type="dxa"/>
            <w:tcBorders>
              <w:bottom w:val="dashed" w:sz="4" w:space="0" w:color="auto"/>
            </w:tcBorders>
          </w:tcPr>
          <w:p w:rsidR="00343492" w:rsidRPr="00A22896" w:rsidRDefault="00343492" w:rsidP="005A0770">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343492" w:rsidRPr="00A22896" w:rsidRDefault="00343492" w:rsidP="005A0770">
            <w:pPr>
              <w:spacing w:line="288" w:lineRule="auto"/>
              <w:jc w:val="center"/>
              <w:rPr>
                <w:b/>
                <w:sz w:val="26"/>
                <w:szCs w:val="26"/>
              </w:rPr>
            </w:pPr>
            <w:r w:rsidRPr="00A22896">
              <w:rPr>
                <w:b/>
                <w:sz w:val="26"/>
                <w:szCs w:val="26"/>
              </w:rPr>
              <w:t>Hoạt động của học sinh</w:t>
            </w:r>
          </w:p>
        </w:tc>
      </w:tr>
      <w:tr w:rsidR="00343492" w:rsidRPr="00A22896" w:rsidTr="005A0770">
        <w:tc>
          <w:tcPr>
            <w:tcW w:w="9738" w:type="dxa"/>
            <w:gridSpan w:val="2"/>
            <w:tcBorders>
              <w:bottom w:val="dashed" w:sz="4" w:space="0" w:color="auto"/>
            </w:tcBorders>
          </w:tcPr>
          <w:p w:rsidR="00343492" w:rsidRPr="00A22896" w:rsidRDefault="00343492" w:rsidP="005A0770">
            <w:pPr>
              <w:spacing w:line="288" w:lineRule="auto"/>
              <w:jc w:val="both"/>
              <w:rPr>
                <w:bCs/>
                <w:i/>
                <w:sz w:val="26"/>
                <w:szCs w:val="26"/>
              </w:rPr>
            </w:pPr>
            <w:r w:rsidRPr="00A22896">
              <w:rPr>
                <w:b/>
                <w:bCs/>
                <w:sz w:val="26"/>
                <w:szCs w:val="26"/>
              </w:rPr>
              <w:t>1. Khởi động.</w:t>
            </w:r>
          </w:p>
          <w:p w:rsidR="00343492" w:rsidRPr="00A22896" w:rsidRDefault="00343492" w:rsidP="005A0770">
            <w:pPr>
              <w:spacing w:line="288" w:lineRule="auto"/>
              <w:jc w:val="both"/>
              <w:rPr>
                <w:sz w:val="26"/>
                <w:szCs w:val="26"/>
              </w:rPr>
            </w:pPr>
            <w:r w:rsidRPr="00A22896">
              <w:rPr>
                <w:sz w:val="26"/>
                <w:szCs w:val="26"/>
              </w:rPr>
              <w:t>- Mục tiêu: + Tạo không khí vui vẻ, khấn khởi trước giờ học.</w:t>
            </w:r>
          </w:p>
          <w:p w:rsidR="00343492" w:rsidRPr="00A22896" w:rsidRDefault="00343492" w:rsidP="005A0770">
            <w:pPr>
              <w:spacing w:line="288" w:lineRule="auto"/>
              <w:jc w:val="both"/>
              <w:rPr>
                <w:sz w:val="26"/>
                <w:szCs w:val="26"/>
              </w:rPr>
            </w:pPr>
            <w:r w:rsidRPr="00A22896">
              <w:rPr>
                <w:sz w:val="26"/>
                <w:szCs w:val="26"/>
              </w:rPr>
              <w:lastRenderedPageBreak/>
              <w:t>- Cách tiến hành:</w:t>
            </w:r>
          </w:p>
        </w:tc>
      </w:tr>
      <w:tr w:rsidR="00343492" w:rsidRPr="00A22896" w:rsidTr="005A0770">
        <w:tc>
          <w:tcPr>
            <w:tcW w:w="5862" w:type="dxa"/>
            <w:tcBorders>
              <w:bottom w:val="dashed" w:sz="4" w:space="0" w:color="auto"/>
            </w:tcBorders>
          </w:tcPr>
          <w:p w:rsidR="00343492" w:rsidRPr="00A22896" w:rsidRDefault="00343492" w:rsidP="005A0770">
            <w:pPr>
              <w:spacing w:line="288" w:lineRule="auto"/>
              <w:jc w:val="both"/>
              <w:outlineLvl w:val="0"/>
              <w:rPr>
                <w:bCs/>
                <w:sz w:val="26"/>
                <w:szCs w:val="26"/>
              </w:rPr>
            </w:pPr>
            <w:r w:rsidRPr="00A22896">
              <w:rPr>
                <w:bCs/>
                <w:sz w:val="26"/>
                <w:szCs w:val="26"/>
              </w:rPr>
              <w:lastRenderedPageBreak/>
              <w:t>- GV tổ chức trò chơi để khởi động bài học.</w:t>
            </w:r>
          </w:p>
          <w:p w:rsidR="00343492" w:rsidRPr="00A22896" w:rsidRDefault="00343492" w:rsidP="005A0770">
            <w:pPr>
              <w:spacing w:line="288" w:lineRule="auto"/>
              <w:jc w:val="both"/>
              <w:outlineLvl w:val="0"/>
              <w:rPr>
                <w:sz w:val="26"/>
                <w:szCs w:val="26"/>
              </w:rPr>
            </w:pPr>
            <w:r w:rsidRPr="00A22896">
              <w:rPr>
                <w:bCs/>
                <w:sz w:val="26"/>
                <w:szCs w:val="26"/>
              </w:rPr>
              <w:t>+Thi tìm nhanh nối tiếp mỗi em nêu 1 câu văn có hình hình so sánh</w:t>
            </w:r>
          </w:p>
          <w:p w:rsidR="00343492" w:rsidRPr="00A22896" w:rsidRDefault="00343492" w:rsidP="005A0770">
            <w:pPr>
              <w:spacing w:line="288" w:lineRule="auto"/>
              <w:jc w:val="both"/>
              <w:outlineLvl w:val="0"/>
              <w:rPr>
                <w:bCs/>
                <w:sz w:val="26"/>
                <w:szCs w:val="26"/>
              </w:rPr>
            </w:pPr>
            <w:r w:rsidRPr="00A22896">
              <w:rPr>
                <w:sz w:val="26"/>
                <w:szCs w:val="26"/>
                <w:lang w:val="en-US"/>
              </w:rPr>
              <w:t>+ Cho HS chia sẻ tác dụng của hình ảnh so sánh</w:t>
            </w:r>
          </w:p>
          <w:p w:rsidR="00343492" w:rsidRPr="00A22896" w:rsidRDefault="00343492" w:rsidP="005A0770">
            <w:pPr>
              <w:spacing w:line="288" w:lineRule="auto"/>
              <w:jc w:val="both"/>
              <w:outlineLvl w:val="0"/>
              <w:rPr>
                <w:bCs/>
                <w:sz w:val="26"/>
                <w:szCs w:val="26"/>
              </w:rPr>
            </w:pPr>
            <w:r w:rsidRPr="00A22896">
              <w:rPr>
                <w:bCs/>
                <w:sz w:val="26"/>
                <w:szCs w:val="26"/>
              </w:rPr>
              <w:t>- GV nhận xét, tuyên dương</w:t>
            </w:r>
          </w:p>
          <w:p w:rsidR="00343492" w:rsidRPr="00A22896" w:rsidRDefault="00343492" w:rsidP="005A0770">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343492" w:rsidRPr="00A22896" w:rsidRDefault="00343492" w:rsidP="005A0770">
            <w:pPr>
              <w:spacing w:line="288" w:lineRule="auto"/>
              <w:jc w:val="both"/>
              <w:rPr>
                <w:sz w:val="26"/>
                <w:szCs w:val="26"/>
              </w:rPr>
            </w:pPr>
            <w:r w:rsidRPr="00A22896">
              <w:rPr>
                <w:sz w:val="26"/>
                <w:szCs w:val="26"/>
              </w:rPr>
              <w:t>- HS tham gia chơi:</w:t>
            </w:r>
          </w:p>
          <w:p w:rsidR="00343492" w:rsidRPr="00A22896" w:rsidRDefault="00343492" w:rsidP="005A0770">
            <w:pPr>
              <w:spacing w:line="288" w:lineRule="auto"/>
              <w:jc w:val="both"/>
              <w:rPr>
                <w:sz w:val="26"/>
                <w:szCs w:val="26"/>
              </w:rPr>
            </w:pPr>
            <w:r w:rsidRPr="00A22896">
              <w:rPr>
                <w:sz w:val="26"/>
                <w:szCs w:val="26"/>
              </w:rPr>
              <w:t>- Lần lượt 5-7 nêu các câu có hình ảnh so sánh.</w:t>
            </w:r>
          </w:p>
          <w:p w:rsidR="00343492" w:rsidRPr="00A22896" w:rsidRDefault="00343492" w:rsidP="005A0770">
            <w:pPr>
              <w:spacing w:line="288" w:lineRule="auto"/>
              <w:jc w:val="both"/>
              <w:rPr>
                <w:sz w:val="26"/>
                <w:szCs w:val="26"/>
              </w:rPr>
            </w:pPr>
            <w:r w:rsidRPr="00A22896">
              <w:rPr>
                <w:sz w:val="26"/>
                <w:szCs w:val="26"/>
              </w:rPr>
              <w:t>- HS chia sẻ</w:t>
            </w:r>
          </w:p>
        </w:tc>
      </w:tr>
      <w:tr w:rsidR="00343492" w:rsidRPr="00A22896" w:rsidTr="005A0770">
        <w:tc>
          <w:tcPr>
            <w:tcW w:w="9738" w:type="dxa"/>
            <w:gridSpan w:val="2"/>
            <w:tcBorders>
              <w:top w:val="dashed" w:sz="4" w:space="0" w:color="auto"/>
              <w:bottom w:val="dashed" w:sz="4" w:space="0" w:color="auto"/>
            </w:tcBorders>
          </w:tcPr>
          <w:p w:rsidR="00343492" w:rsidRPr="00A22896" w:rsidRDefault="00343492" w:rsidP="005A0770">
            <w:pPr>
              <w:spacing w:line="288" w:lineRule="auto"/>
              <w:jc w:val="both"/>
              <w:rPr>
                <w:b/>
                <w:bCs/>
                <w:iCs/>
                <w:sz w:val="26"/>
                <w:szCs w:val="26"/>
              </w:rPr>
            </w:pPr>
            <w:r w:rsidRPr="00A22896">
              <w:rPr>
                <w:b/>
                <w:bCs/>
                <w:iCs/>
                <w:sz w:val="26"/>
                <w:szCs w:val="26"/>
              </w:rPr>
              <w:t>2. Khám phá</w:t>
            </w:r>
            <w:r w:rsidRPr="00A22896">
              <w:rPr>
                <w:bCs/>
                <w:i/>
                <w:iCs/>
                <w:sz w:val="26"/>
                <w:szCs w:val="26"/>
              </w:rPr>
              <w:t>.</w:t>
            </w:r>
          </w:p>
          <w:p w:rsidR="00343492" w:rsidRPr="00A22896" w:rsidRDefault="00343492" w:rsidP="005A0770">
            <w:pPr>
              <w:spacing w:line="288" w:lineRule="auto"/>
              <w:rPr>
                <w:sz w:val="26"/>
                <w:szCs w:val="26"/>
              </w:rPr>
            </w:pPr>
            <w:r w:rsidRPr="00A22896">
              <w:rPr>
                <w:sz w:val="26"/>
                <w:szCs w:val="26"/>
              </w:rPr>
              <w:t>- Mục tiêu:</w:t>
            </w:r>
          </w:p>
          <w:p w:rsidR="00343492" w:rsidRPr="00A22896" w:rsidRDefault="00343492" w:rsidP="005A0770">
            <w:pPr>
              <w:spacing w:line="288" w:lineRule="auto"/>
              <w:ind w:firstLine="360"/>
              <w:jc w:val="both"/>
              <w:rPr>
                <w:sz w:val="26"/>
                <w:szCs w:val="26"/>
              </w:rPr>
            </w:pPr>
            <w:r w:rsidRPr="00A22896">
              <w:rPr>
                <w:sz w:val="26"/>
                <w:szCs w:val="26"/>
              </w:rPr>
              <w:t>- HS đọc và hiểu được bài văn “ Cái đồng hồ” và tìm được các từ ngữ tả các bộ phận của đồng hồ.</w:t>
            </w:r>
          </w:p>
          <w:p w:rsidR="00343492" w:rsidRPr="00A22896" w:rsidRDefault="00343492" w:rsidP="005A0770">
            <w:pPr>
              <w:spacing w:line="288" w:lineRule="auto"/>
              <w:ind w:firstLine="360"/>
              <w:jc w:val="both"/>
              <w:rPr>
                <w:sz w:val="26"/>
                <w:szCs w:val="26"/>
              </w:rPr>
            </w:pPr>
            <w:r w:rsidRPr="00A22896">
              <w:rPr>
                <w:sz w:val="26"/>
                <w:szCs w:val="26"/>
              </w:rPr>
              <w:t>- Biết tìm được các từ ngữ tả âm thanh của cái đồng hồ</w:t>
            </w:r>
          </w:p>
          <w:p w:rsidR="00343492" w:rsidRPr="00A22896" w:rsidRDefault="00343492" w:rsidP="005A0770">
            <w:pPr>
              <w:spacing w:line="288" w:lineRule="auto"/>
              <w:ind w:firstLine="360"/>
              <w:jc w:val="both"/>
              <w:rPr>
                <w:sz w:val="26"/>
                <w:szCs w:val="26"/>
              </w:rPr>
            </w:pPr>
            <w:r w:rsidRPr="00A22896">
              <w:rPr>
                <w:sz w:val="26"/>
                <w:szCs w:val="26"/>
              </w:rPr>
              <w:t>- Biết được các hình ảnh so sánh trong đoạn văn.</w:t>
            </w:r>
          </w:p>
          <w:p w:rsidR="00343492" w:rsidRPr="00A22896" w:rsidRDefault="00343492" w:rsidP="005A0770">
            <w:pPr>
              <w:spacing w:line="288" w:lineRule="auto"/>
              <w:ind w:firstLine="360"/>
              <w:jc w:val="both"/>
              <w:rPr>
                <w:sz w:val="26"/>
                <w:szCs w:val="26"/>
              </w:rPr>
            </w:pPr>
            <w:r w:rsidRPr="00A22896">
              <w:rPr>
                <w:sz w:val="26"/>
                <w:szCs w:val="26"/>
              </w:rPr>
              <w:t>- Mở rộng được vốn từ về bạn trong nhà nhận biết câu văn, câu thơ có sử dụng biện pháp so sánh, tác dụng của biện pháp so sánh.</w:t>
            </w:r>
          </w:p>
          <w:p w:rsidR="00343492" w:rsidRPr="00A22896" w:rsidRDefault="00343492" w:rsidP="005A0770">
            <w:pPr>
              <w:spacing w:line="288" w:lineRule="auto"/>
              <w:ind w:firstLine="360"/>
              <w:jc w:val="both"/>
              <w:rPr>
                <w:sz w:val="26"/>
                <w:szCs w:val="26"/>
              </w:rPr>
            </w:pPr>
            <w:r w:rsidRPr="00A22896">
              <w:rPr>
                <w:sz w:val="26"/>
                <w:szCs w:val="26"/>
              </w:rPr>
              <w:t>- Viết được đoạn văn  tả đồ vật theo gợi ý.</w:t>
            </w:r>
          </w:p>
          <w:p w:rsidR="00343492" w:rsidRPr="00A22896" w:rsidRDefault="00343492" w:rsidP="005A0770">
            <w:pPr>
              <w:spacing w:line="288" w:lineRule="auto"/>
              <w:jc w:val="both"/>
              <w:rPr>
                <w:sz w:val="26"/>
                <w:szCs w:val="26"/>
              </w:rPr>
            </w:pPr>
            <w:r w:rsidRPr="00A22896">
              <w:rPr>
                <w:sz w:val="26"/>
                <w:szCs w:val="26"/>
              </w:rPr>
              <w:t>+ Phát triển năng lực ngôn ngữ.</w:t>
            </w:r>
          </w:p>
          <w:p w:rsidR="00343492" w:rsidRPr="00A22896" w:rsidRDefault="00343492" w:rsidP="005A0770">
            <w:pPr>
              <w:spacing w:line="288" w:lineRule="auto"/>
              <w:jc w:val="both"/>
              <w:rPr>
                <w:bCs/>
                <w:iCs/>
                <w:sz w:val="26"/>
                <w:szCs w:val="26"/>
              </w:rPr>
            </w:pPr>
            <w:r w:rsidRPr="00A22896">
              <w:rPr>
                <w:sz w:val="26"/>
                <w:szCs w:val="26"/>
                <w:lang w:val="en-US"/>
              </w:rPr>
              <w:t>- Cách tiến hành:</w:t>
            </w:r>
          </w:p>
        </w:tc>
      </w:tr>
      <w:tr w:rsidR="00343492" w:rsidRPr="00A22896" w:rsidTr="005A0770">
        <w:tc>
          <w:tcPr>
            <w:tcW w:w="5862" w:type="dxa"/>
            <w:tcBorders>
              <w:top w:val="dashed" w:sz="4" w:space="0" w:color="auto"/>
              <w:bottom w:val="dashed" w:sz="4" w:space="0" w:color="auto"/>
            </w:tcBorders>
          </w:tcPr>
          <w:p w:rsidR="00343492" w:rsidRPr="00A22896" w:rsidRDefault="00343492" w:rsidP="005A0770">
            <w:pPr>
              <w:spacing w:line="288" w:lineRule="auto"/>
              <w:jc w:val="both"/>
              <w:rPr>
                <w:b/>
                <w:sz w:val="26"/>
                <w:szCs w:val="26"/>
              </w:rPr>
            </w:pPr>
            <w:r w:rsidRPr="00A22896">
              <w:rPr>
                <w:b/>
                <w:sz w:val="26"/>
                <w:szCs w:val="26"/>
              </w:rPr>
              <w:t>2.1. Hoạt động 1: Đọc – hiểu bài: Cái đồng hồ (làm việc cá nhân, nhóm)</w:t>
            </w:r>
          </w:p>
          <w:p w:rsidR="00343492" w:rsidRPr="00A22896" w:rsidRDefault="00343492" w:rsidP="005A0770">
            <w:pPr>
              <w:spacing w:line="288" w:lineRule="auto"/>
              <w:jc w:val="both"/>
              <w:rPr>
                <w:sz w:val="26"/>
                <w:szCs w:val="26"/>
              </w:rPr>
            </w:pPr>
            <w:r w:rsidRPr="00A22896">
              <w:rPr>
                <w:sz w:val="26"/>
                <w:szCs w:val="26"/>
              </w:rPr>
              <w:t>- GV mời cầu HS đọc yêu cầu bài 1.</w:t>
            </w:r>
          </w:p>
          <w:p w:rsidR="00343492" w:rsidRPr="00A22896" w:rsidRDefault="00343492" w:rsidP="005A0770">
            <w:pPr>
              <w:spacing w:line="288" w:lineRule="auto"/>
              <w:jc w:val="both"/>
              <w:rPr>
                <w:sz w:val="26"/>
                <w:szCs w:val="26"/>
              </w:rPr>
            </w:pPr>
            <w:r w:rsidRPr="00A22896">
              <w:rPr>
                <w:sz w:val="26"/>
                <w:szCs w:val="26"/>
              </w:rPr>
              <w:t>- Giao nhiệm vụ cho các nhóm làm việc: Bài tập a, b trong SGK</w:t>
            </w:r>
          </w:p>
          <w:p w:rsidR="00343492" w:rsidRPr="00A22896" w:rsidRDefault="00343492" w:rsidP="005A0770">
            <w:pPr>
              <w:spacing w:line="288" w:lineRule="auto"/>
              <w:jc w:val="both"/>
              <w:rPr>
                <w:sz w:val="26"/>
                <w:szCs w:val="26"/>
              </w:rPr>
            </w:pPr>
            <w:r w:rsidRPr="00A22896">
              <w:rPr>
                <w:sz w:val="26"/>
                <w:szCs w:val="26"/>
              </w:rPr>
              <w:t>- Mời đại diện nhóm trình bày.</w:t>
            </w:r>
          </w:p>
          <w:p w:rsidR="00343492" w:rsidRPr="00A22896" w:rsidRDefault="00343492" w:rsidP="005A0770">
            <w:pPr>
              <w:spacing w:line="288" w:lineRule="auto"/>
              <w:jc w:val="both"/>
              <w:rPr>
                <w:sz w:val="26"/>
                <w:szCs w:val="26"/>
              </w:rPr>
            </w:pPr>
            <w:r w:rsidRPr="00A22896">
              <w:rPr>
                <w:sz w:val="26"/>
                <w:szCs w:val="26"/>
              </w:rPr>
              <w:t>- Mời các nhóm nhận xét, bổ sung.</w:t>
            </w:r>
          </w:p>
          <w:p w:rsidR="00343492" w:rsidRPr="00A22896" w:rsidRDefault="00343492" w:rsidP="005A0770">
            <w:pPr>
              <w:spacing w:line="288" w:lineRule="auto"/>
              <w:jc w:val="both"/>
              <w:rPr>
                <w:sz w:val="26"/>
                <w:szCs w:val="26"/>
              </w:rPr>
            </w:pPr>
            <w:r w:rsidRPr="00A22896">
              <w:rPr>
                <w:sz w:val="26"/>
                <w:szCs w:val="26"/>
              </w:rPr>
              <w:t>- Nhận xét, chốt đáp án.</w:t>
            </w:r>
          </w:p>
          <w:p w:rsidR="00343492" w:rsidRPr="00A22896" w:rsidRDefault="00343492" w:rsidP="005A0770">
            <w:pPr>
              <w:spacing w:line="288" w:lineRule="auto"/>
              <w:jc w:val="both"/>
              <w:rPr>
                <w:sz w:val="26"/>
                <w:szCs w:val="26"/>
              </w:rPr>
            </w:pPr>
            <w:r w:rsidRPr="00A22896">
              <w:rPr>
                <w:sz w:val="26"/>
                <w:szCs w:val="26"/>
              </w:rPr>
              <w:t>Cho HS quan sát cái đồng hồ.</w:t>
            </w: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67210F" w:rsidRDefault="0067210F" w:rsidP="005A0770">
            <w:pPr>
              <w:spacing w:line="288" w:lineRule="auto"/>
              <w:jc w:val="both"/>
              <w:rPr>
                <w:sz w:val="26"/>
                <w:szCs w:val="26"/>
              </w:rPr>
            </w:pPr>
          </w:p>
          <w:p w:rsidR="00343492" w:rsidRPr="00A22896" w:rsidRDefault="00343492" w:rsidP="005A0770">
            <w:pPr>
              <w:spacing w:line="288" w:lineRule="auto"/>
              <w:jc w:val="both"/>
              <w:rPr>
                <w:b/>
                <w:sz w:val="26"/>
                <w:szCs w:val="26"/>
              </w:rPr>
            </w:pPr>
            <w:r w:rsidRPr="00A22896">
              <w:rPr>
                <w:b/>
                <w:sz w:val="26"/>
                <w:szCs w:val="26"/>
              </w:rPr>
              <w:t>2.2. Hoạt động 2: Viết đoạn văn tả một đồ vật mà em yêu thích.</w:t>
            </w:r>
          </w:p>
          <w:p w:rsidR="00343492" w:rsidRPr="00A22896" w:rsidRDefault="00343492" w:rsidP="005A0770">
            <w:pPr>
              <w:spacing w:line="288" w:lineRule="auto"/>
              <w:jc w:val="both"/>
              <w:rPr>
                <w:b/>
                <w:sz w:val="26"/>
                <w:szCs w:val="26"/>
              </w:rPr>
            </w:pPr>
            <w:r w:rsidRPr="00A22896">
              <w:rPr>
                <w:b/>
                <w:sz w:val="26"/>
                <w:szCs w:val="26"/>
              </w:rPr>
              <w:lastRenderedPageBreak/>
              <w:t>a. Nhận biết tên đồ vật, biết được đặc điểm của các bộ phận, màu sắc, chất liệu đồ vật đã</w:t>
            </w:r>
            <w:r>
              <w:rPr>
                <w:b/>
                <w:sz w:val="26"/>
                <w:szCs w:val="26"/>
              </w:rPr>
              <w:t xml:space="preserve"> nêu. Biết được công dụng của đồ</w:t>
            </w:r>
            <w:r w:rsidRPr="00A22896">
              <w:rPr>
                <w:b/>
                <w:sz w:val="26"/>
                <w:szCs w:val="26"/>
              </w:rPr>
              <w:t xml:space="preserve"> vật đó và nêu được suy nghĩ của em về đồ vật đó..</w:t>
            </w:r>
            <w:r w:rsidRPr="00A22896">
              <w:rPr>
                <w:sz w:val="26"/>
                <w:szCs w:val="26"/>
              </w:rPr>
              <w:t xml:space="preserve"> (làm việc chung cả lớp)</w:t>
            </w:r>
          </w:p>
          <w:p w:rsidR="00343492" w:rsidRPr="00A22896" w:rsidRDefault="00343492" w:rsidP="005A0770">
            <w:pPr>
              <w:spacing w:line="288" w:lineRule="auto"/>
              <w:jc w:val="both"/>
              <w:rPr>
                <w:sz w:val="26"/>
                <w:szCs w:val="26"/>
              </w:rPr>
            </w:pPr>
            <w:r w:rsidRPr="00A22896">
              <w:rPr>
                <w:sz w:val="26"/>
                <w:szCs w:val="26"/>
              </w:rPr>
              <w:t>- GV yêu cầu HS đọc yêu cầu bài 1.</w:t>
            </w:r>
          </w:p>
          <w:p w:rsidR="00343492" w:rsidRPr="00A22896" w:rsidRDefault="00343492" w:rsidP="005A0770">
            <w:pPr>
              <w:spacing w:line="288" w:lineRule="auto"/>
              <w:jc w:val="both"/>
              <w:rPr>
                <w:sz w:val="26"/>
                <w:szCs w:val="26"/>
              </w:rPr>
            </w:pPr>
            <w:r w:rsidRPr="00A22896">
              <w:rPr>
                <w:sz w:val="26"/>
                <w:szCs w:val="26"/>
              </w:rPr>
              <w:t>- GV yêu cầu HS suy nghĩ trả lời từng ý</w:t>
            </w:r>
          </w:p>
          <w:p w:rsidR="00343492" w:rsidRPr="00A22896" w:rsidRDefault="00343492" w:rsidP="005A0770">
            <w:pPr>
              <w:spacing w:line="288" w:lineRule="auto"/>
              <w:jc w:val="both"/>
              <w:rPr>
                <w:sz w:val="26"/>
                <w:szCs w:val="26"/>
              </w:rPr>
            </w:pPr>
            <w:r w:rsidRPr="00A22896">
              <w:rPr>
                <w:sz w:val="26"/>
                <w:szCs w:val="26"/>
              </w:rPr>
              <w:t>- GV yêu cầu HS khác nhận xét.</w:t>
            </w:r>
          </w:p>
          <w:p w:rsidR="00343492" w:rsidRPr="00A22896" w:rsidRDefault="00343492" w:rsidP="005A0770">
            <w:pPr>
              <w:spacing w:line="288" w:lineRule="auto"/>
              <w:jc w:val="both"/>
              <w:rPr>
                <w:sz w:val="26"/>
                <w:szCs w:val="26"/>
              </w:rPr>
            </w:pPr>
            <w:r w:rsidRPr="00A22896">
              <w:rPr>
                <w:sz w:val="26"/>
                <w:szCs w:val="26"/>
              </w:rPr>
              <w:t>- GV nhận xét, tuyên dương và chốt đáp án.</w:t>
            </w:r>
          </w:p>
          <w:p w:rsidR="00343492" w:rsidRPr="00A22896" w:rsidRDefault="00343492" w:rsidP="005A0770">
            <w:pPr>
              <w:spacing w:line="288" w:lineRule="auto"/>
              <w:jc w:val="both"/>
              <w:rPr>
                <w:sz w:val="26"/>
                <w:szCs w:val="26"/>
              </w:rPr>
            </w:pPr>
            <w:r w:rsidRPr="00A22896">
              <w:rPr>
                <w:b/>
                <w:sz w:val="26"/>
                <w:szCs w:val="26"/>
              </w:rPr>
              <w:t xml:space="preserve">b. Thực hành Viết đoạn văn tả một đồ vật mà em yêu thích. </w:t>
            </w:r>
            <w:r w:rsidRPr="00A22896">
              <w:rPr>
                <w:sz w:val="26"/>
                <w:szCs w:val="26"/>
              </w:rPr>
              <w:t>(làm việc cá nhân)</w:t>
            </w:r>
          </w:p>
          <w:p w:rsidR="00343492" w:rsidRPr="00A22896" w:rsidRDefault="00343492" w:rsidP="005A0770">
            <w:pPr>
              <w:spacing w:line="288" w:lineRule="auto"/>
              <w:jc w:val="both"/>
              <w:rPr>
                <w:bCs/>
                <w:sz w:val="26"/>
                <w:szCs w:val="26"/>
              </w:rPr>
            </w:pPr>
            <w:r w:rsidRPr="00A22896">
              <w:rPr>
                <w:bCs/>
                <w:sz w:val="26"/>
                <w:szCs w:val="26"/>
              </w:rPr>
              <w:t>GV quan sát, giúp đỡ, tư vấn kịp thời.</w:t>
            </w:r>
          </w:p>
          <w:p w:rsidR="00343492" w:rsidRPr="00A22896" w:rsidRDefault="00343492" w:rsidP="005A0770">
            <w:pPr>
              <w:spacing w:line="288" w:lineRule="auto"/>
              <w:jc w:val="both"/>
              <w:rPr>
                <w:b/>
                <w:sz w:val="26"/>
                <w:szCs w:val="26"/>
              </w:rPr>
            </w:pPr>
            <w:r w:rsidRPr="00A22896">
              <w:rPr>
                <w:b/>
                <w:sz w:val="26"/>
                <w:szCs w:val="26"/>
              </w:rPr>
              <w:t>2.3. Hoạt động 2: Chia sẻ đoạn văn tả một đồ vật mà em yêu thích. ( Nhóm, cả lớp</w:t>
            </w:r>
          </w:p>
          <w:p w:rsidR="00343492" w:rsidRPr="00A22896" w:rsidRDefault="00343492" w:rsidP="005A0770">
            <w:pPr>
              <w:spacing w:line="288" w:lineRule="auto"/>
              <w:jc w:val="both"/>
              <w:rPr>
                <w:sz w:val="26"/>
                <w:szCs w:val="26"/>
              </w:rPr>
            </w:pPr>
            <w:r w:rsidRPr="00A22896">
              <w:rPr>
                <w:sz w:val="26"/>
                <w:szCs w:val="26"/>
              </w:rPr>
              <w:t>- GV mời HS đọc nhóm chia sẻ và chọn bàn trình bày trước lớp.</w:t>
            </w:r>
          </w:p>
          <w:p w:rsidR="00343492" w:rsidRPr="00A22896" w:rsidRDefault="00343492" w:rsidP="005A0770">
            <w:pPr>
              <w:spacing w:line="288" w:lineRule="auto"/>
              <w:jc w:val="both"/>
              <w:rPr>
                <w:sz w:val="26"/>
                <w:szCs w:val="26"/>
              </w:rPr>
            </w:pPr>
            <w:r w:rsidRPr="00A22896">
              <w:rPr>
                <w:sz w:val="26"/>
                <w:szCs w:val="26"/>
              </w:rPr>
              <w:t>- GV yêu cầu HS trình bày kết quả.</w:t>
            </w:r>
          </w:p>
          <w:p w:rsidR="00343492" w:rsidRPr="00A22896" w:rsidRDefault="00343492" w:rsidP="005A0770">
            <w:pPr>
              <w:spacing w:line="288" w:lineRule="auto"/>
              <w:jc w:val="both"/>
              <w:rPr>
                <w:sz w:val="26"/>
                <w:szCs w:val="26"/>
              </w:rPr>
            </w:pPr>
            <w:r w:rsidRPr="00A22896">
              <w:rPr>
                <w:sz w:val="26"/>
                <w:szCs w:val="26"/>
              </w:rPr>
              <w:t>- GV mời HS nhận xét.</w:t>
            </w:r>
          </w:p>
          <w:p w:rsidR="00343492" w:rsidRPr="00A22896" w:rsidRDefault="00343492" w:rsidP="005A0770">
            <w:pPr>
              <w:spacing w:line="288" w:lineRule="auto"/>
              <w:jc w:val="both"/>
              <w:rPr>
                <w:sz w:val="26"/>
                <w:szCs w:val="26"/>
              </w:rPr>
            </w:pPr>
            <w:r w:rsidRPr="00A22896">
              <w:rPr>
                <w:sz w:val="26"/>
                <w:szCs w:val="26"/>
              </w:rPr>
              <w:t>- GV nhận xét, tuyên dương, bổ sung.</w:t>
            </w:r>
          </w:p>
          <w:p w:rsidR="00343492" w:rsidRPr="00A22896" w:rsidRDefault="00343492" w:rsidP="005A0770">
            <w:pPr>
              <w:spacing w:line="288" w:lineRule="auto"/>
              <w:jc w:val="both"/>
              <w:rPr>
                <w:sz w:val="26"/>
                <w:szCs w:val="26"/>
              </w:rPr>
            </w:pPr>
            <w:r w:rsidRPr="00A22896">
              <w:rPr>
                <w:sz w:val="26"/>
                <w:szCs w:val="26"/>
              </w:rPr>
              <w:t>- GV nhận xét, tuyên dương, bổ sung.</w:t>
            </w:r>
          </w:p>
        </w:tc>
        <w:tc>
          <w:tcPr>
            <w:tcW w:w="3876" w:type="dxa"/>
            <w:tcBorders>
              <w:top w:val="dashed" w:sz="4" w:space="0" w:color="auto"/>
              <w:bottom w:val="dashed" w:sz="4" w:space="0" w:color="auto"/>
            </w:tcBorders>
          </w:tcPr>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p>
          <w:p w:rsidR="00343492" w:rsidRPr="00A22896" w:rsidRDefault="00343492" w:rsidP="005A0770">
            <w:pPr>
              <w:spacing w:line="288" w:lineRule="auto"/>
              <w:jc w:val="both"/>
              <w:rPr>
                <w:sz w:val="26"/>
                <w:szCs w:val="26"/>
              </w:rPr>
            </w:pPr>
            <w:r w:rsidRPr="00A22896">
              <w:rPr>
                <w:sz w:val="26"/>
                <w:szCs w:val="26"/>
              </w:rPr>
              <w:t>- 1 HS đọc yêu cầu bài 1</w:t>
            </w:r>
          </w:p>
          <w:p w:rsidR="00343492" w:rsidRPr="00A22896" w:rsidRDefault="00343492" w:rsidP="005A0770">
            <w:pPr>
              <w:spacing w:line="288" w:lineRule="auto"/>
              <w:jc w:val="both"/>
              <w:rPr>
                <w:sz w:val="26"/>
                <w:szCs w:val="26"/>
              </w:rPr>
            </w:pPr>
            <w:r w:rsidRPr="00A22896">
              <w:rPr>
                <w:sz w:val="26"/>
                <w:szCs w:val="26"/>
              </w:rPr>
              <w:t>- HS làm việc theo nhóm 2.</w:t>
            </w:r>
          </w:p>
          <w:p w:rsidR="00343492" w:rsidRPr="00A22896" w:rsidRDefault="00343492" w:rsidP="005A0770">
            <w:pPr>
              <w:spacing w:line="288" w:lineRule="auto"/>
              <w:jc w:val="both"/>
              <w:rPr>
                <w:sz w:val="26"/>
                <w:szCs w:val="26"/>
              </w:rPr>
            </w:pPr>
            <w:r w:rsidRPr="00A22896">
              <w:rPr>
                <w:sz w:val="26"/>
                <w:szCs w:val="26"/>
              </w:rPr>
              <w:t>- Đại diện nhóm trình bày:</w:t>
            </w:r>
          </w:p>
          <w:p w:rsidR="00343492" w:rsidRPr="00A22896" w:rsidRDefault="00343492" w:rsidP="005A0770">
            <w:pPr>
              <w:spacing w:line="288" w:lineRule="auto"/>
              <w:jc w:val="both"/>
              <w:rPr>
                <w:sz w:val="26"/>
                <w:szCs w:val="26"/>
              </w:rPr>
            </w:pPr>
            <w:r w:rsidRPr="00A22896">
              <w:rPr>
                <w:sz w:val="26"/>
                <w:szCs w:val="26"/>
              </w:rPr>
              <w:t>- Các nhóm nhận xét, bổ sung.</w:t>
            </w:r>
          </w:p>
          <w:p w:rsidR="00343492" w:rsidRPr="00A22896" w:rsidRDefault="00343492" w:rsidP="005A0770">
            <w:pPr>
              <w:spacing w:line="288" w:lineRule="auto"/>
              <w:jc w:val="both"/>
              <w:rPr>
                <w:sz w:val="26"/>
                <w:szCs w:val="26"/>
              </w:rPr>
            </w:pPr>
            <w:r w:rsidRPr="00A22896">
              <w:rPr>
                <w:sz w:val="26"/>
                <w:szCs w:val="26"/>
              </w:rPr>
              <w:t>- KQ: a.Tìm từ ngữ:</w:t>
            </w:r>
          </w:p>
          <w:p w:rsidR="00343492" w:rsidRPr="00A22896" w:rsidRDefault="00343492" w:rsidP="005A0770">
            <w:pPr>
              <w:spacing w:line="288" w:lineRule="auto"/>
              <w:jc w:val="both"/>
              <w:rPr>
                <w:sz w:val="26"/>
                <w:szCs w:val="26"/>
              </w:rPr>
            </w:pPr>
            <w:r w:rsidRPr="00A22896">
              <w:rPr>
                <w:sz w:val="26"/>
                <w:szCs w:val="26"/>
              </w:rPr>
              <w:t xml:space="preserve">  + Tả bộ phận của đồng hồ:</w:t>
            </w:r>
          </w:p>
          <w:p w:rsidR="00343492" w:rsidRPr="00A22896" w:rsidRDefault="00343492" w:rsidP="005A0770">
            <w:pPr>
              <w:spacing w:line="288" w:lineRule="auto"/>
              <w:jc w:val="both"/>
              <w:rPr>
                <w:sz w:val="26"/>
                <w:szCs w:val="26"/>
              </w:rPr>
            </w:pPr>
            <w:r w:rsidRPr="00A22896">
              <w:rPr>
                <w:sz w:val="26"/>
                <w:szCs w:val="26"/>
              </w:rPr>
              <w:t xml:space="preserve">  -Vỏ bằng nhựa màu trắng.</w:t>
            </w:r>
          </w:p>
          <w:p w:rsidR="00343492" w:rsidRPr="00A22896" w:rsidRDefault="00343492" w:rsidP="005A0770">
            <w:pPr>
              <w:spacing w:line="288" w:lineRule="auto"/>
              <w:jc w:val="both"/>
              <w:rPr>
                <w:sz w:val="26"/>
                <w:szCs w:val="26"/>
              </w:rPr>
            </w:pPr>
            <w:r w:rsidRPr="00A22896">
              <w:rPr>
                <w:sz w:val="26"/>
                <w:szCs w:val="26"/>
              </w:rPr>
              <w:t xml:space="preserve">  -Cái kim </w:t>
            </w:r>
            <w:r>
              <w:rPr>
                <w:sz w:val="26"/>
                <w:szCs w:val="26"/>
              </w:rPr>
              <w:t>của nó cứ sáng loé lên như đom đ</w:t>
            </w:r>
            <w:r w:rsidRPr="00A22896">
              <w:rPr>
                <w:sz w:val="26"/>
                <w:szCs w:val="26"/>
              </w:rPr>
              <w:t>óm</w:t>
            </w:r>
          </w:p>
          <w:p w:rsidR="00343492" w:rsidRPr="00A22896" w:rsidRDefault="00343492" w:rsidP="005A0770">
            <w:pPr>
              <w:spacing w:line="288" w:lineRule="auto"/>
              <w:jc w:val="both"/>
              <w:rPr>
                <w:sz w:val="26"/>
                <w:szCs w:val="26"/>
              </w:rPr>
            </w:pPr>
            <w:r>
              <w:rPr>
                <w:sz w:val="26"/>
                <w:szCs w:val="26"/>
              </w:rPr>
              <w:t xml:space="preserve"> + Tả âm thanh của cái đồ</w:t>
            </w:r>
            <w:r w:rsidRPr="00A22896">
              <w:rPr>
                <w:sz w:val="26"/>
                <w:szCs w:val="26"/>
              </w:rPr>
              <w:t xml:space="preserve">ng hồ: </w:t>
            </w:r>
          </w:p>
          <w:p w:rsidR="00343492" w:rsidRPr="00A22896" w:rsidRDefault="00343492" w:rsidP="005A0770">
            <w:pPr>
              <w:spacing w:line="288" w:lineRule="auto"/>
              <w:jc w:val="both"/>
              <w:rPr>
                <w:sz w:val="26"/>
                <w:szCs w:val="26"/>
              </w:rPr>
            </w:pPr>
            <w:r w:rsidRPr="00A22896">
              <w:rPr>
                <w:sz w:val="26"/>
                <w:szCs w:val="26"/>
              </w:rPr>
              <w:t xml:space="preserve">    -Tiếng chuông reo vang nhà.</w:t>
            </w:r>
          </w:p>
          <w:p w:rsidR="00343492" w:rsidRPr="00A22896" w:rsidRDefault="00343492" w:rsidP="005A0770">
            <w:pPr>
              <w:spacing w:line="288" w:lineRule="auto"/>
              <w:jc w:val="both"/>
              <w:rPr>
                <w:sz w:val="26"/>
                <w:szCs w:val="26"/>
              </w:rPr>
            </w:pPr>
            <w:r w:rsidRPr="00A22896">
              <w:rPr>
                <w:sz w:val="26"/>
                <w:szCs w:val="26"/>
              </w:rPr>
              <w:t xml:space="preserve">    - Tiếng kim tí tách tí tách..</w:t>
            </w:r>
          </w:p>
          <w:p w:rsidR="00343492" w:rsidRPr="00A22896" w:rsidRDefault="00343492" w:rsidP="005A0770">
            <w:pPr>
              <w:spacing w:line="288" w:lineRule="auto"/>
              <w:jc w:val="both"/>
              <w:rPr>
                <w:sz w:val="26"/>
                <w:szCs w:val="26"/>
              </w:rPr>
            </w:pPr>
            <w:r w:rsidRPr="00A22896">
              <w:rPr>
                <w:sz w:val="26"/>
                <w:szCs w:val="26"/>
              </w:rPr>
              <w:t xml:space="preserve"> b. Câu văn có hình ảnh so sánh:</w:t>
            </w:r>
          </w:p>
          <w:p w:rsidR="00343492" w:rsidRPr="00A22896" w:rsidRDefault="00343492" w:rsidP="005A0770">
            <w:pPr>
              <w:spacing w:line="288" w:lineRule="auto"/>
              <w:jc w:val="both"/>
              <w:rPr>
                <w:sz w:val="26"/>
                <w:szCs w:val="26"/>
              </w:rPr>
            </w:pPr>
            <w:r w:rsidRPr="00A22896">
              <w:rPr>
                <w:sz w:val="26"/>
                <w:szCs w:val="26"/>
              </w:rPr>
              <w:t xml:space="preserve">  Đặc biệt tối không có đèn...</w:t>
            </w:r>
            <w:r>
              <w:rPr>
                <w:sz w:val="26"/>
                <w:szCs w:val="26"/>
              </w:rPr>
              <w:t>. Cái kim của nó sáng loé lên</w:t>
            </w:r>
            <w:r w:rsidRPr="00A22896">
              <w:rPr>
                <w:sz w:val="26"/>
                <w:szCs w:val="26"/>
              </w:rPr>
              <w:t xml:space="preserve"> như đom đóm. Suốt tháng ngày, đồng hồ tí tách..... giờ ăn, giờ học..</w:t>
            </w: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bookmarkStart w:id="0" w:name="_GoBack"/>
            <w:bookmarkEnd w:id="0"/>
          </w:p>
          <w:p w:rsidR="00343492" w:rsidRPr="00A22896" w:rsidRDefault="00343492" w:rsidP="005A0770">
            <w:pPr>
              <w:spacing w:line="288" w:lineRule="auto"/>
              <w:jc w:val="both"/>
              <w:rPr>
                <w:sz w:val="26"/>
                <w:szCs w:val="26"/>
              </w:rPr>
            </w:pPr>
            <w:r w:rsidRPr="00A22896">
              <w:rPr>
                <w:sz w:val="26"/>
                <w:szCs w:val="26"/>
              </w:rPr>
              <w:t>- HS đọc yêu cầu bài tập 1.</w:t>
            </w:r>
          </w:p>
          <w:p w:rsidR="00343492" w:rsidRPr="00A22896" w:rsidRDefault="00343492" w:rsidP="005A0770">
            <w:pPr>
              <w:spacing w:line="288" w:lineRule="auto"/>
              <w:jc w:val="both"/>
              <w:rPr>
                <w:sz w:val="26"/>
                <w:szCs w:val="26"/>
              </w:rPr>
            </w:pPr>
            <w:r w:rsidRPr="00A22896">
              <w:rPr>
                <w:sz w:val="26"/>
                <w:szCs w:val="26"/>
              </w:rPr>
              <w:t>- HS suy nghĩ và trả lời.</w:t>
            </w:r>
          </w:p>
          <w:p w:rsidR="00343492" w:rsidRPr="00A22896" w:rsidRDefault="00343492" w:rsidP="005A0770">
            <w:pPr>
              <w:spacing w:line="288" w:lineRule="auto"/>
              <w:jc w:val="both"/>
              <w:rPr>
                <w:sz w:val="26"/>
                <w:szCs w:val="26"/>
              </w:rPr>
            </w:pPr>
            <w:r w:rsidRPr="00A22896">
              <w:rPr>
                <w:sz w:val="26"/>
                <w:szCs w:val="26"/>
              </w:rPr>
              <w:t>- HS nhận xét trình bày của bạn.</w:t>
            </w:r>
          </w:p>
          <w:p w:rsidR="00343492" w:rsidRPr="00A22896" w:rsidRDefault="00343492" w:rsidP="005A0770">
            <w:pPr>
              <w:spacing w:line="288" w:lineRule="auto"/>
              <w:jc w:val="both"/>
              <w:rPr>
                <w:iCs/>
                <w:sz w:val="26"/>
                <w:szCs w:val="26"/>
              </w:rPr>
            </w:pPr>
            <w:r w:rsidRPr="00A22896">
              <w:rPr>
                <w:iCs/>
                <w:sz w:val="26"/>
                <w:szCs w:val="26"/>
              </w:rPr>
              <w:t>- HS viết vào vở</w:t>
            </w: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Default="00343492" w:rsidP="005A0770">
            <w:pPr>
              <w:spacing w:line="288" w:lineRule="auto"/>
              <w:jc w:val="both"/>
              <w:rPr>
                <w:i/>
                <w:sz w:val="26"/>
                <w:szCs w:val="26"/>
              </w:rPr>
            </w:pPr>
          </w:p>
          <w:p w:rsidR="00343492"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Cs/>
                <w:sz w:val="26"/>
                <w:szCs w:val="26"/>
              </w:rPr>
            </w:pPr>
            <w:r w:rsidRPr="00A22896">
              <w:rPr>
                <w:iCs/>
                <w:sz w:val="26"/>
                <w:szCs w:val="26"/>
              </w:rPr>
              <w:t>-Nhóm hoạt động, góp ý, sửa chữa các bạn và chọn đại diện trình bày trước lớp.</w:t>
            </w:r>
          </w:p>
          <w:p w:rsidR="00343492" w:rsidRPr="00A22896" w:rsidRDefault="00343492" w:rsidP="005A0770">
            <w:pPr>
              <w:spacing w:line="288" w:lineRule="auto"/>
              <w:jc w:val="both"/>
              <w:rPr>
                <w:iCs/>
                <w:sz w:val="26"/>
                <w:szCs w:val="26"/>
              </w:rPr>
            </w:pPr>
            <w:r w:rsidRPr="00A22896">
              <w:rPr>
                <w:sz w:val="26"/>
                <w:szCs w:val="26"/>
              </w:rPr>
              <w:t>- HS nhận xét bạn trình bày.</w:t>
            </w:r>
          </w:p>
          <w:p w:rsidR="00343492" w:rsidRPr="00A22896" w:rsidRDefault="00343492" w:rsidP="005A0770">
            <w:pPr>
              <w:spacing w:line="288" w:lineRule="auto"/>
              <w:jc w:val="both"/>
              <w:rPr>
                <w:i/>
                <w:sz w:val="26"/>
                <w:szCs w:val="26"/>
              </w:rPr>
            </w:pPr>
          </w:p>
          <w:p w:rsidR="00343492" w:rsidRPr="00A22896" w:rsidRDefault="00343492" w:rsidP="005A0770">
            <w:pPr>
              <w:spacing w:line="288" w:lineRule="auto"/>
              <w:jc w:val="both"/>
              <w:rPr>
                <w:i/>
                <w:sz w:val="26"/>
                <w:szCs w:val="26"/>
              </w:rPr>
            </w:pPr>
            <w:r w:rsidRPr="00A22896">
              <w:rPr>
                <w:sz w:val="26"/>
                <w:szCs w:val="26"/>
              </w:rPr>
              <w:t>- HS lắng nghe, điều chỉnh.</w:t>
            </w:r>
          </w:p>
        </w:tc>
      </w:tr>
      <w:tr w:rsidR="00343492" w:rsidRPr="00A22896" w:rsidTr="005A0770">
        <w:tc>
          <w:tcPr>
            <w:tcW w:w="9738" w:type="dxa"/>
            <w:gridSpan w:val="2"/>
            <w:tcBorders>
              <w:top w:val="dashed" w:sz="4" w:space="0" w:color="auto"/>
              <w:bottom w:val="dashed" w:sz="4" w:space="0" w:color="auto"/>
            </w:tcBorders>
          </w:tcPr>
          <w:p w:rsidR="00343492" w:rsidRPr="00A22896" w:rsidRDefault="00343492" w:rsidP="005A0770">
            <w:pPr>
              <w:spacing w:line="288" w:lineRule="auto"/>
              <w:jc w:val="both"/>
              <w:rPr>
                <w:b/>
                <w:sz w:val="26"/>
                <w:szCs w:val="26"/>
              </w:rPr>
            </w:pPr>
            <w:r w:rsidRPr="00A22896">
              <w:rPr>
                <w:b/>
                <w:sz w:val="26"/>
                <w:szCs w:val="26"/>
              </w:rPr>
              <w:lastRenderedPageBreak/>
              <w:t>3. Vận dụng.</w:t>
            </w:r>
          </w:p>
          <w:p w:rsidR="00343492" w:rsidRPr="00A22896" w:rsidRDefault="00343492" w:rsidP="005A0770">
            <w:pPr>
              <w:spacing w:line="288" w:lineRule="auto"/>
              <w:rPr>
                <w:sz w:val="26"/>
                <w:szCs w:val="26"/>
              </w:rPr>
            </w:pPr>
            <w:r w:rsidRPr="00A22896">
              <w:rPr>
                <w:sz w:val="26"/>
                <w:szCs w:val="26"/>
              </w:rPr>
              <w:t>- Mục tiêu:</w:t>
            </w:r>
          </w:p>
          <w:p w:rsidR="00343492" w:rsidRPr="00A22896" w:rsidRDefault="00343492" w:rsidP="005A0770">
            <w:pPr>
              <w:spacing w:line="264" w:lineRule="auto"/>
              <w:jc w:val="both"/>
              <w:rPr>
                <w:sz w:val="26"/>
                <w:szCs w:val="26"/>
              </w:rPr>
            </w:pPr>
            <w:r w:rsidRPr="00A22896">
              <w:rPr>
                <w:sz w:val="26"/>
                <w:szCs w:val="26"/>
              </w:rPr>
              <w:t>+ Củng cố những kiến thức đã học trong tiết học để học sinh khắc sâu nội dung.</w:t>
            </w:r>
          </w:p>
          <w:p w:rsidR="00343492" w:rsidRPr="00A22896" w:rsidRDefault="00343492" w:rsidP="005A0770">
            <w:pPr>
              <w:spacing w:line="264" w:lineRule="auto"/>
              <w:jc w:val="both"/>
              <w:rPr>
                <w:sz w:val="26"/>
                <w:szCs w:val="26"/>
              </w:rPr>
            </w:pPr>
            <w:r w:rsidRPr="00A22896">
              <w:rPr>
                <w:sz w:val="26"/>
                <w:szCs w:val="26"/>
              </w:rPr>
              <w:t>+ Vận dụng kiến thức đã học vào thực tiễn.</w:t>
            </w:r>
          </w:p>
          <w:p w:rsidR="00343492" w:rsidRPr="00A22896" w:rsidRDefault="00343492" w:rsidP="005A0770">
            <w:pPr>
              <w:spacing w:line="264" w:lineRule="auto"/>
              <w:jc w:val="both"/>
              <w:rPr>
                <w:sz w:val="26"/>
                <w:szCs w:val="26"/>
              </w:rPr>
            </w:pPr>
            <w:r w:rsidRPr="00A22896">
              <w:rPr>
                <w:sz w:val="26"/>
                <w:szCs w:val="26"/>
              </w:rPr>
              <w:t>+ Tạo không khí vui vẻ, hào hứng, lưu luyến sau khi học sinh bài học.</w:t>
            </w:r>
          </w:p>
          <w:p w:rsidR="00343492" w:rsidRPr="00A22896" w:rsidRDefault="00343492" w:rsidP="005A0770">
            <w:pPr>
              <w:spacing w:line="288" w:lineRule="auto"/>
              <w:jc w:val="both"/>
              <w:rPr>
                <w:sz w:val="26"/>
                <w:szCs w:val="26"/>
              </w:rPr>
            </w:pPr>
            <w:r w:rsidRPr="00A22896">
              <w:rPr>
                <w:sz w:val="26"/>
                <w:szCs w:val="26"/>
              </w:rPr>
              <w:t>+ Phát triển năng lực ngôn ngữ.</w:t>
            </w:r>
          </w:p>
          <w:p w:rsidR="00343492" w:rsidRPr="00A22896" w:rsidRDefault="00343492" w:rsidP="005A0770">
            <w:pPr>
              <w:spacing w:line="288" w:lineRule="auto"/>
              <w:rPr>
                <w:sz w:val="26"/>
                <w:szCs w:val="26"/>
              </w:rPr>
            </w:pPr>
            <w:r w:rsidRPr="00A22896">
              <w:rPr>
                <w:sz w:val="26"/>
                <w:szCs w:val="26"/>
                <w:lang w:val="en-US"/>
              </w:rPr>
              <w:t>- Cách tiến hành:</w:t>
            </w:r>
          </w:p>
        </w:tc>
      </w:tr>
      <w:tr w:rsidR="00343492" w:rsidRPr="00A22896" w:rsidTr="005A0770">
        <w:tc>
          <w:tcPr>
            <w:tcW w:w="5862" w:type="dxa"/>
            <w:tcBorders>
              <w:top w:val="dashed" w:sz="4" w:space="0" w:color="auto"/>
              <w:bottom w:val="dashed" w:sz="4" w:space="0" w:color="auto"/>
            </w:tcBorders>
          </w:tcPr>
          <w:p w:rsidR="00343492" w:rsidRPr="00A22896" w:rsidRDefault="00343492" w:rsidP="005A0770">
            <w:pPr>
              <w:spacing w:line="288" w:lineRule="auto"/>
              <w:jc w:val="both"/>
              <w:rPr>
                <w:sz w:val="26"/>
                <w:szCs w:val="26"/>
              </w:rPr>
            </w:pPr>
            <w:r w:rsidRPr="00A22896">
              <w:rPr>
                <w:sz w:val="26"/>
                <w:szCs w:val="26"/>
              </w:rPr>
              <w:t>- GV cho Hs nêu một số âm thanh của một số đồ vật, con vật được tác giả dùng so sánh</w:t>
            </w:r>
          </w:p>
          <w:p w:rsidR="00343492" w:rsidRPr="00A22896" w:rsidRDefault="00343492" w:rsidP="005A0770">
            <w:pPr>
              <w:spacing w:line="288" w:lineRule="auto"/>
              <w:jc w:val="both"/>
              <w:rPr>
                <w:sz w:val="26"/>
                <w:szCs w:val="26"/>
              </w:rPr>
            </w:pPr>
            <w:r w:rsidRPr="00A22896">
              <w:rPr>
                <w:sz w:val="26"/>
                <w:szCs w:val="26"/>
              </w:rPr>
              <w:t>- GV trao đổi những về những hoạt động HS yêu thích trong câu em đã nêu.</w:t>
            </w:r>
          </w:p>
          <w:p w:rsidR="00343492" w:rsidRPr="00A22896" w:rsidRDefault="00343492" w:rsidP="005A0770">
            <w:pPr>
              <w:spacing w:line="288" w:lineRule="auto"/>
              <w:jc w:val="both"/>
              <w:rPr>
                <w:sz w:val="26"/>
                <w:szCs w:val="26"/>
              </w:rPr>
            </w:pPr>
            <w:r w:rsidRPr="00A22896">
              <w:rPr>
                <w:sz w:val="26"/>
                <w:szCs w:val="26"/>
              </w:rPr>
              <w:t>- GV giao nhiệm vụ HS về nhà tìm đọc thêm những bài văn, bài thơ,...viết về những hoạt động yêu thích của em trong đó có hình ảnh so sánh.</w:t>
            </w:r>
          </w:p>
          <w:p w:rsidR="00343492" w:rsidRPr="00A22896" w:rsidRDefault="00343492" w:rsidP="005A0770">
            <w:pPr>
              <w:spacing w:line="288" w:lineRule="auto"/>
              <w:jc w:val="both"/>
              <w:rPr>
                <w:sz w:val="26"/>
                <w:szCs w:val="26"/>
              </w:rPr>
            </w:pPr>
            <w:r w:rsidRPr="00A22896">
              <w:rPr>
                <w:sz w:val="26"/>
                <w:szCs w:val="26"/>
              </w:rPr>
              <w:t>- Nhận xét, đánh giá tiết dạy.</w:t>
            </w:r>
          </w:p>
        </w:tc>
        <w:tc>
          <w:tcPr>
            <w:tcW w:w="3876" w:type="dxa"/>
            <w:tcBorders>
              <w:top w:val="dashed" w:sz="4" w:space="0" w:color="auto"/>
              <w:bottom w:val="dashed" w:sz="4" w:space="0" w:color="auto"/>
            </w:tcBorders>
          </w:tcPr>
          <w:p w:rsidR="00343492" w:rsidRPr="00A22896" w:rsidRDefault="00343492" w:rsidP="005A0770">
            <w:pPr>
              <w:spacing w:line="288" w:lineRule="auto"/>
              <w:rPr>
                <w:sz w:val="26"/>
                <w:szCs w:val="26"/>
              </w:rPr>
            </w:pPr>
            <w:r w:rsidRPr="00A22896">
              <w:rPr>
                <w:sz w:val="26"/>
                <w:szCs w:val="26"/>
              </w:rPr>
              <w:t>- HS đọc xung phong nêu.</w:t>
            </w:r>
          </w:p>
          <w:p w:rsidR="00343492" w:rsidRPr="00A22896" w:rsidRDefault="00343492" w:rsidP="005A0770">
            <w:pPr>
              <w:spacing w:line="288" w:lineRule="auto"/>
              <w:rPr>
                <w:sz w:val="26"/>
                <w:szCs w:val="26"/>
              </w:rPr>
            </w:pPr>
          </w:p>
          <w:p w:rsidR="00343492" w:rsidRPr="00A22896" w:rsidRDefault="00343492" w:rsidP="005A0770">
            <w:pPr>
              <w:spacing w:line="288" w:lineRule="auto"/>
              <w:jc w:val="both"/>
              <w:rPr>
                <w:sz w:val="26"/>
                <w:szCs w:val="26"/>
              </w:rPr>
            </w:pPr>
            <w:r w:rsidRPr="00A22896">
              <w:rPr>
                <w:sz w:val="26"/>
                <w:szCs w:val="26"/>
              </w:rPr>
              <w:t>- HS trả lời theo ý thích của mình.</w:t>
            </w:r>
          </w:p>
          <w:p w:rsidR="00343492" w:rsidRPr="00A22896" w:rsidRDefault="00343492" w:rsidP="005A0770">
            <w:pPr>
              <w:spacing w:line="288" w:lineRule="auto"/>
              <w:jc w:val="both"/>
              <w:rPr>
                <w:sz w:val="26"/>
                <w:szCs w:val="26"/>
              </w:rPr>
            </w:pPr>
            <w:r w:rsidRPr="00A22896">
              <w:rPr>
                <w:sz w:val="26"/>
                <w:szCs w:val="26"/>
              </w:rPr>
              <w:t>- HS lắng nghe, về nhà thực hiện.</w:t>
            </w:r>
          </w:p>
          <w:p w:rsidR="00343492" w:rsidRPr="00A22896" w:rsidRDefault="00343492" w:rsidP="005A0770">
            <w:pPr>
              <w:spacing w:line="288" w:lineRule="auto"/>
              <w:rPr>
                <w:sz w:val="26"/>
                <w:szCs w:val="26"/>
              </w:rPr>
            </w:pPr>
          </w:p>
        </w:tc>
      </w:tr>
    </w:tbl>
    <w:p w:rsidR="00343492" w:rsidRDefault="00343492" w:rsidP="000E4EB1">
      <w:pPr>
        <w:tabs>
          <w:tab w:val="left" w:pos="6096"/>
        </w:tabs>
        <w:jc w:val="center"/>
        <w:rPr>
          <w:rFonts w:eastAsia="Calibri"/>
          <w:b/>
          <w:bCs/>
          <w:sz w:val="26"/>
          <w:szCs w:val="26"/>
        </w:rPr>
      </w:pPr>
    </w:p>
    <w:p w:rsidR="000E4EB1" w:rsidRPr="00343492" w:rsidRDefault="000E4EB1" w:rsidP="000E4EB1">
      <w:pPr>
        <w:tabs>
          <w:tab w:val="left" w:pos="6096"/>
        </w:tabs>
        <w:jc w:val="center"/>
        <w:rPr>
          <w:rFonts w:eastAsia="Calibri"/>
          <w:b/>
          <w:bCs/>
          <w:sz w:val="26"/>
          <w:szCs w:val="26"/>
          <w:u w:val="single"/>
        </w:rPr>
      </w:pPr>
      <w:r w:rsidRPr="00343492">
        <w:rPr>
          <w:rFonts w:eastAsia="Calibri"/>
          <w:b/>
          <w:bCs/>
          <w:sz w:val="26"/>
          <w:szCs w:val="26"/>
          <w:u w:val="single"/>
        </w:rPr>
        <w:t>TOÁN</w:t>
      </w:r>
    </w:p>
    <w:p w:rsidR="000E4EB1" w:rsidRPr="001D296B" w:rsidRDefault="000E4EB1" w:rsidP="000E4EB1">
      <w:pPr>
        <w:jc w:val="center"/>
        <w:rPr>
          <w:rFonts w:eastAsia="Calibri"/>
          <w:b/>
          <w:sz w:val="26"/>
          <w:szCs w:val="26"/>
        </w:rPr>
      </w:pPr>
      <w:r>
        <w:rPr>
          <w:rFonts w:eastAsia="Calibri"/>
          <w:b/>
          <w:bCs/>
          <w:sz w:val="26"/>
          <w:szCs w:val="26"/>
        </w:rPr>
        <w:t xml:space="preserve">ÔN LUYỆN </w:t>
      </w:r>
      <w:r w:rsidRPr="006502B4">
        <w:rPr>
          <w:rFonts w:eastAsia="Calibri"/>
          <w:b/>
          <w:bCs/>
          <w:sz w:val="26"/>
          <w:szCs w:val="26"/>
        </w:rPr>
        <w:t>BÀI 30:  Mi – li – mét (t</w:t>
      </w:r>
      <w:r w:rsidRPr="001D296B">
        <w:rPr>
          <w:rFonts w:eastAsia="Calibri"/>
          <w:b/>
          <w:sz w:val="26"/>
          <w:szCs w:val="26"/>
        </w:rPr>
        <w:t>iết 2)</w:t>
      </w:r>
    </w:p>
    <w:p w:rsidR="000E4EB1" w:rsidRPr="001D296B" w:rsidRDefault="000E4EB1" w:rsidP="000E4EB1">
      <w:pPr>
        <w:jc w:val="center"/>
        <w:rPr>
          <w:rFonts w:eastAsia="Calibri"/>
          <w:b/>
          <w:sz w:val="26"/>
          <w:szCs w:val="26"/>
        </w:rPr>
      </w:pPr>
    </w:p>
    <w:p w:rsidR="000E4EB1" w:rsidRPr="006502B4" w:rsidRDefault="000E4EB1" w:rsidP="000E4EB1">
      <w:pPr>
        <w:jc w:val="both"/>
        <w:rPr>
          <w:rFonts w:eastAsia="Calibri"/>
          <w:b/>
          <w:bCs/>
          <w:sz w:val="26"/>
          <w:szCs w:val="26"/>
        </w:rPr>
      </w:pPr>
      <w:r w:rsidRPr="006502B4">
        <w:rPr>
          <w:rFonts w:eastAsia="Calibri"/>
          <w:b/>
          <w:bCs/>
          <w:sz w:val="26"/>
          <w:szCs w:val="26"/>
        </w:rPr>
        <w:t>I. YÊU CẦU CẦN ĐẠT:</w:t>
      </w:r>
    </w:p>
    <w:p w:rsidR="000E4EB1" w:rsidRPr="006502B4" w:rsidRDefault="000E4EB1" w:rsidP="000E4EB1">
      <w:pPr>
        <w:jc w:val="both"/>
        <w:rPr>
          <w:rFonts w:eastAsia="Calibri"/>
          <w:b/>
          <w:i/>
          <w:sz w:val="26"/>
          <w:szCs w:val="26"/>
        </w:rPr>
      </w:pPr>
      <w:r w:rsidRPr="006502B4">
        <w:rPr>
          <w:rFonts w:eastAsia="Calibri"/>
          <w:b/>
          <w:i/>
          <w:sz w:val="26"/>
          <w:szCs w:val="26"/>
        </w:rPr>
        <w:lastRenderedPageBreak/>
        <w:t>1. Kiến thức, kĩ năng:</w:t>
      </w:r>
    </w:p>
    <w:p w:rsidR="000E4EB1" w:rsidRPr="006502B4" w:rsidRDefault="000E4EB1" w:rsidP="000E4EB1">
      <w:pPr>
        <w:contextualSpacing/>
        <w:jc w:val="both"/>
        <w:rPr>
          <w:rFonts w:eastAsia="Calibri"/>
          <w:sz w:val="26"/>
          <w:szCs w:val="26"/>
        </w:rPr>
      </w:pPr>
      <w:r w:rsidRPr="006502B4">
        <w:rPr>
          <w:rFonts w:eastAsia="Calibri"/>
          <w:sz w:val="26"/>
          <w:szCs w:val="26"/>
          <w:lang w:val="vi-VN"/>
        </w:rPr>
        <w:t>-</w:t>
      </w:r>
      <w:r w:rsidRPr="006502B4">
        <w:rPr>
          <w:rFonts w:eastAsia="Calibri"/>
          <w:sz w:val="26"/>
          <w:szCs w:val="26"/>
        </w:rPr>
        <w:t xml:space="preserve"> Giúp học sinh củng cố kiến thức, kĩ năng:</w:t>
      </w:r>
    </w:p>
    <w:p w:rsidR="000E4EB1" w:rsidRPr="006502B4" w:rsidRDefault="000E4EB1" w:rsidP="000E4EB1">
      <w:pPr>
        <w:spacing w:line="288" w:lineRule="auto"/>
        <w:jc w:val="both"/>
        <w:rPr>
          <w:sz w:val="26"/>
          <w:szCs w:val="26"/>
        </w:rPr>
      </w:pPr>
      <w:r w:rsidRPr="006502B4">
        <w:rPr>
          <w:sz w:val="26"/>
          <w:szCs w:val="26"/>
        </w:rPr>
        <w:t>+ Nhận biết được đơn vị đo độ dài mi-li-mét.</w:t>
      </w:r>
    </w:p>
    <w:p w:rsidR="000E4EB1" w:rsidRPr="006502B4" w:rsidRDefault="000E4EB1" w:rsidP="000E4EB1">
      <w:pPr>
        <w:spacing w:line="288" w:lineRule="auto"/>
        <w:jc w:val="both"/>
        <w:rPr>
          <w:sz w:val="26"/>
          <w:szCs w:val="26"/>
        </w:rPr>
      </w:pPr>
      <w:r w:rsidRPr="006502B4">
        <w:rPr>
          <w:sz w:val="26"/>
          <w:szCs w:val="26"/>
        </w:rPr>
        <w:t>+ Biết đọc viết tắt đơn vị đo độ dài mi-li-mét.</w:t>
      </w:r>
    </w:p>
    <w:p w:rsidR="000E4EB1" w:rsidRPr="006502B4" w:rsidRDefault="000E4EB1" w:rsidP="000E4EB1">
      <w:pPr>
        <w:spacing w:line="288" w:lineRule="auto"/>
        <w:jc w:val="both"/>
        <w:rPr>
          <w:sz w:val="26"/>
          <w:szCs w:val="26"/>
        </w:rPr>
      </w:pPr>
      <w:r w:rsidRPr="006502B4">
        <w:rPr>
          <w:sz w:val="26"/>
          <w:szCs w:val="26"/>
        </w:rPr>
        <w:t>+ Biết được mối liên hệ hai số đo độ dài mi-li-mét và xăng-ti-mét.</w:t>
      </w:r>
    </w:p>
    <w:p w:rsidR="000E4EB1" w:rsidRPr="006502B4" w:rsidRDefault="000E4EB1" w:rsidP="000E4EB1">
      <w:pPr>
        <w:spacing w:line="288" w:lineRule="auto"/>
        <w:jc w:val="both"/>
        <w:rPr>
          <w:sz w:val="26"/>
          <w:szCs w:val="26"/>
        </w:rPr>
      </w:pPr>
      <w:r w:rsidRPr="006502B4">
        <w:rPr>
          <w:sz w:val="26"/>
          <w:szCs w:val="26"/>
        </w:rPr>
        <w:t>+ Phát triển năng lực lập luận, tư duy toán học và năng lực giao tiếp toán học</w:t>
      </w:r>
    </w:p>
    <w:p w:rsidR="000E4EB1" w:rsidRPr="006502B4" w:rsidRDefault="000E4EB1" w:rsidP="000E4EB1">
      <w:pPr>
        <w:jc w:val="both"/>
        <w:rPr>
          <w:rFonts w:eastAsia="Calibri"/>
          <w:b/>
          <w:i/>
          <w:sz w:val="26"/>
          <w:szCs w:val="26"/>
        </w:rPr>
      </w:pPr>
      <w:r w:rsidRPr="006502B4">
        <w:rPr>
          <w:rFonts w:eastAsia="Calibri"/>
          <w:b/>
          <w:i/>
          <w:sz w:val="26"/>
          <w:szCs w:val="26"/>
        </w:rPr>
        <w:t>2. Năng lực chung:</w:t>
      </w:r>
    </w:p>
    <w:p w:rsidR="000E4EB1" w:rsidRPr="006502B4" w:rsidRDefault="000E4EB1" w:rsidP="000E4EB1">
      <w:pPr>
        <w:spacing w:line="288" w:lineRule="auto"/>
        <w:jc w:val="both"/>
        <w:rPr>
          <w:sz w:val="26"/>
          <w:szCs w:val="26"/>
        </w:rPr>
      </w:pPr>
      <w:r w:rsidRPr="006502B4">
        <w:rPr>
          <w:sz w:val="26"/>
          <w:szCs w:val="26"/>
        </w:rPr>
        <w:t>- Năng lực tự chủ, tự học: lắng nghe, trả lời câu hỏi, làm bài tập.</w:t>
      </w:r>
    </w:p>
    <w:p w:rsidR="000E4EB1" w:rsidRPr="006502B4" w:rsidRDefault="000E4EB1" w:rsidP="000E4EB1">
      <w:pPr>
        <w:spacing w:line="288" w:lineRule="auto"/>
        <w:jc w:val="both"/>
        <w:rPr>
          <w:sz w:val="26"/>
          <w:szCs w:val="26"/>
        </w:rPr>
      </w:pPr>
      <w:r w:rsidRPr="006502B4">
        <w:rPr>
          <w:sz w:val="26"/>
          <w:szCs w:val="26"/>
        </w:rPr>
        <w:t>- Năng lực giải quyết vấn đề và sáng tạo: tham gia trò chơi, vận dụng.</w:t>
      </w:r>
    </w:p>
    <w:p w:rsidR="000E4EB1" w:rsidRPr="006502B4" w:rsidRDefault="000E4EB1" w:rsidP="000E4EB1">
      <w:pPr>
        <w:spacing w:line="288" w:lineRule="auto"/>
        <w:jc w:val="both"/>
        <w:rPr>
          <w:sz w:val="26"/>
          <w:szCs w:val="26"/>
        </w:rPr>
      </w:pPr>
      <w:r w:rsidRPr="006502B4">
        <w:rPr>
          <w:sz w:val="26"/>
          <w:szCs w:val="26"/>
        </w:rPr>
        <w:t>- Năng lực giao tiếp và hợp tác: hoạt động nhóm.</w:t>
      </w:r>
    </w:p>
    <w:p w:rsidR="000E4EB1" w:rsidRPr="006502B4" w:rsidRDefault="000E4EB1" w:rsidP="000E4EB1">
      <w:pPr>
        <w:jc w:val="both"/>
        <w:rPr>
          <w:rFonts w:eastAsia="Calibri"/>
          <w:b/>
          <w:i/>
          <w:sz w:val="26"/>
          <w:szCs w:val="26"/>
        </w:rPr>
      </w:pPr>
      <w:r w:rsidRPr="006502B4">
        <w:rPr>
          <w:rFonts w:eastAsia="Calibri"/>
          <w:b/>
          <w:i/>
          <w:sz w:val="26"/>
          <w:szCs w:val="26"/>
        </w:rPr>
        <w:t>3. Phẩm chất:</w:t>
      </w:r>
    </w:p>
    <w:p w:rsidR="000E4EB1" w:rsidRPr="006502B4" w:rsidRDefault="000E4EB1" w:rsidP="000E4EB1">
      <w:pPr>
        <w:spacing w:line="288" w:lineRule="auto"/>
        <w:jc w:val="both"/>
        <w:rPr>
          <w:sz w:val="26"/>
          <w:szCs w:val="26"/>
        </w:rPr>
      </w:pPr>
      <w:r w:rsidRPr="006502B4">
        <w:rPr>
          <w:sz w:val="26"/>
          <w:szCs w:val="26"/>
        </w:rPr>
        <w:t>- Phẩm chất nhân ái: Có ý thức giúp đỡ lẫn nhau trong hoạt động nhóm để hoàn thành nhiệm vụ.</w:t>
      </w:r>
    </w:p>
    <w:p w:rsidR="000E4EB1" w:rsidRPr="006502B4" w:rsidRDefault="000E4EB1" w:rsidP="000E4EB1">
      <w:pPr>
        <w:spacing w:line="288" w:lineRule="auto"/>
        <w:jc w:val="both"/>
        <w:rPr>
          <w:sz w:val="26"/>
          <w:szCs w:val="26"/>
        </w:rPr>
      </w:pPr>
      <w:r w:rsidRPr="006502B4">
        <w:rPr>
          <w:sz w:val="26"/>
          <w:szCs w:val="26"/>
        </w:rPr>
        <w:t>- Phẩm chất chăm chỉ: Chăm chỉ suy nghĩ, trả lời câu hỏi; làm tốt các bài tập.</w:t>
      </w:r>
    </w:p>
    <w:p w:rsidR="000E4EB1" w:rsidRPr="006502B4" w:rsidRDefault="000E4EB1" w:rsidP="000E4EB1">
      <w:pPr>
        <w:spacing w:line="288" w:lineRule="auto"/>
        <w:jc w:val="both"/>
        <w:rPr>
          <w:sz w:val="26"/>
          <w:szCs w:val="26"/>
        </w:rPr>
      </w:pPr>
      <w:r w:rsidRPr="006502B4">
        <w:rPr>
          <w:sz w:val="26"/>
          <w:szCs w:val="26"/>
        </w:rPr>
        <w:t>- Phẩm chất trách nhiệm: Giữ trật tự, biết lắng nghe, học tập nghiêm túc.</w:t>
      </w:r>
    </w:p>
    <w:p w:rsidR="000E4EB1" w:rsidRPr="006502B4" w:rsidRDefault="000E4EB1" w:rsidP="000E4EB1">
      <w:pPr>
        <w:jc w:val="both"/>
        <w:rPr>
          <w:rFonts w:eastAsia="Calibri"/>
          <w:b/>
          <w:sz w:val="26"/>
          <w:szCs w:val="26"/>
        </w:rPr>
      </w:pPr>
      <w:r w:rsidRPr="006502B4">
        <w:rPr>
          <w:rFonts w:eastAsia="Calibri"/>
          <w:b/>
          <w:sz w:val="26"/>
          <w:szCs w:val="26"/>
        </w:rPr>
        <w:t>II. ĐỒ DÙNG DẠY HỌC</w:t>
      </w:r>
    </w:p>
    <w:p w:rsidR="000E4EB1" w:rsidRPr="006502B4" w:rsidRDefault="000E4EB1" w:rsidP="000E4EB1">
      <w:pPr>
        <w:jc w:val="both"/>
        <w:rPr>
          <w:rFonts w:eastAsia="Calibri"/>
          <w:sz w:val="26"/>
          <w:szCs w:val="26"/>
        </w:rPr>
      </w:pPr>
      <w:r w:rsidRPr="006502B4">
        <w:rPr>
          <w:rFonts w:eastAsia="Calibri"/>
          <w:b/>
          <w:i/>
          <w:sz w:val="26"/>
          <w:szCs w:val="26"/>
        </w:rPr>
        <w:t>1. Giáo viên:</w:t>
      </w:r>
      <w:r w:rsidRPr="006502B4">
        <w:rPr>
          <w:rFonts w:eastAsia="Calibri"/>
          <w:sz w:val="26"/>
          <w:szCs w:val="26"/>
        </w:rPr>
        <w:t xml:space="preserve"> Vở bài tập Toán; các hình ảnh trong SGK</w:t>
      </w:r>
    </w:p>
    <w:p w:rsidR="000E4EB1" w:rsidRPr="006502B4" w:rsidRDefault="000E4EB1" w:rsidP="000E4EB1">
      <w:pPr>
        <w:jc w:val="both"/>
        <w:rPr>
          <w:rFonts w:eastAsia="Calibri"/>
          <w:sz w:val="26"/>
          <w:szCs w:val="26"/>
        </w:rPr>
      </w:pPr>
      <w:r w:rsidRPr="006502B4">
        <w:rPr>
          <w:rFonts w:eastAsia="Calibri"/>
          <w:b/>
          <w:i/>
          <w:sz w:val="26"/>
          <w:szCs w:val="26"/>
        </w:rPr>
        <w:t>2. Học sinh:</w:t>
      </w:r>
      <w:r w:rsidRPr="006502B4">
        <w:rPr>
          <w:rFonts w:eastAsia="Calibri"/>
          <w:sz w:val="26"/>
          <w:szCs w:val="26"/>
        </w:rPr>
        <w:t xml:space="preserve"> Vở bài tập toán, bút, thước</w:t>
      </w:r>
    </w:p>
    <w:p w:rsidR="000E4EB1" w:rsidRPr="006502B4" w:rsidRDefault="000E4EB1" w:rsidP="000E4EB1">
      <w:pPr>
        <w:jc w:val="both"/>
        <w:rPr>
          <w:rFonts w:eastAsia="Calibri"/>
          <w:b/>
          <w:sz w:val="26"/>
          <w:szCs w:val="26"/>
        </w:rPr>
      </w:pPr>
      <w:r w:rsidRPr="006502B4">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0E4EB1" w:rsidRPr="006502B4" w:rsidTr="001D296B">
        <w:tc>
          <w:tcPr>
            <w:tcW w:w="5036" w:type="dxa"/>
            <w:tcBorders>
              <w:bottom w:val="single" w:sz="4" w:space="0" w:color="auto"/>
            </w:tcBorders>
          </w:tcPr>
          <w:p w:rsidR="000E4EB1" w:rsidRPr="006502B4" w:rsidRDefault="000E4EB1" w:rsidP="001D296B">
            <w:pPr>
              <w:jc w:val="center"/>
              <w:rPr>
                <w:b/>
                <w:color w:val="000000"/>
                <w:sz w:val="26"/>
                <w:szCs w:val="26"/>
              </w:rPr>
            </w:pPr>
            <w:r w:rsidRPr="006502B4">
              <w:rPr>
                <w:b/>
                <w:color w:val="000000"/>
                <w:sz w:val="26"/>
                <w:szCs w:val="26"/>
              </w:rPr>
              <w:t>Hoạt động của giáo viên</w:t>
            </w:r>
          </w:p>
        </w:tc>
        <w:tc>
          <w:tcPr>
            <w:tcW w:w="4036" w:type="dxa"/>
            <w:tcBorders>
              <w:bottom w:val="single" w:sz="4" w:space="0" w:color="auto"/>
            </w:tcBorders>
          </w:tcPr>
          <w:p w:rsidR="000E4EB1" w:rsidRPr="006502B4" w:rsidRDefault="000E4EB1" w:rsidP="001D296B">
            <w:pPr>
              <w:jc w:val="center"/>
              <w:rPr>
                <w:b/>
                <w:color w:val="000000"/>
                <w:sz w:val="26"/>
                <w:szCs w:val="26"/>
              </w:rPr>
            </w:pPr>
            <w:r w:rsidRPr="006502B4">
              <w:rPr>
                <w:b/>
                <w:color w:val="000000"/>
                <w:sz w:val="26"/>
                <w:szCs w:val="26"/>
              </w:rPr>
              <w:t>Hoạt động của học sinh</w:t>
            </w:r>
          </w:p>
        </w:tc>
      </w:tr>
      <w:tr w:rsidR="000E4EB1" w:rsidRPr="006502B4" w:rsidTr="001D296B">
        <w:tc>
          <w:tcPr>
            <w:tcW w:w="5036" w:type="dxa"/>
            <w:tcBorders>
              <w:top w:val="single" w:sz="4" w:space="0" w:color="auto"/>
              <w:bottom w:val="dashed" w:sz="4" w:space="0" w:color="auto"/>
            </w:tcBorders>
          </w:tcPr>
          <w:p w:rsidR="000E4EB1" w:rsidRPr="006502B4" w:rsidRDefault="000E4EB1" w:rsidP="001D296B">
            <w:pPr>
              <w:rPr>
                <w:rFonts w:eastAsia="Calibri"/>
                <w:b/>
                <w:color w:val="000000"/>
                <w:sz w:val="26"/>
                <w:szCs w:val="26"/>
              </w:rPr>
            </w:pPr>
            <w:r w:rsidRPr="006502B4">
              <w:rPr>
                <w:b/>
                <w:bCs/>
                <w:color w:val="000000"/>
                <w:sz w:val="26"/>
                <w:szCs w:val="26"/>
              </w:rPr>
              <w:t xml:space="preserve">1. </w:t>
            </w:r>
            <w:r w:rsidRPr="006502B4">
              <w:rPr>
                <w:rFonts w:eastAsia="Calibri"/>
                <w:b/>
                <w:color w:val="000000"/>
                <w:sz w:val="26"/>
                <w:szCs w:val="26"/>
              </w:rPr>
              <w:t xml:space="preserve">HĐ Khởi động </w:t>
            </w:r>
          </w:p>
          <w:p w:rsidR="000E4EB1" w:rsidRPr="006502B4" w:rsidRDefault="000E4EB1" w:rsidP="001D296B">
            <w:pPr>
              <w:jc w:val="both"/>
              <w:outlineLvl w:val="0"/>
              <w:rPr>
                <w:rFonts w:eastAsia="Calibri"/>
                <w:bCs/>
                <w:sz w:val="26"/>
                <w:szCs w:val="26"/>
              </w:rPr>
            </w:pPr>
            <w:r w:rsidRPr="006502B4">
              <w:rPr>
                <w:rFonts w:eastAsia="Calibri"/>
                <w:bCs/>
                <w:sz w:val="26"/>
                <w:szCs w:val="26"/>
              </w:rPr>
              <w:t>- GV tổ chức cho Hs hát</w:t>
            </w:r>
          </w:p>
          <w:p w:rsidR="000E4EB1" w:rsidRPr="006502B4" w:rsidRDefault="000E4EB1" w:rsidP="001D296B">
            <w:pPr>
              <w:jc w:val="both"/>
              <w:outlineLvl w:val="0"/>
              <w:rPr>
                <w:rFonts w:eastAsia="Calibri"/>
                <w:bCs/>
                <w:sz w:val="26"/>
                <w:szCs w:val="26"/>
              </w:rPr>
            </w:pPr>
            <w:r w:rsidRPr="006502B4">
              <w:rPr>
                <w:rFonts w:eastAsia="Calibri"/>
                <w:bCs/>
                <w:sz w:val="26"/>
                <w:szCs w:val="26"/>
              </w:rPr>
              <w:t>- GV dẫn dắt vào bài mới</w:t>
            </w:r>
          </w:p>
          <w:p w:rsidR="000E4EB1" w:rsidRPr="006502B4" w:rsidRDefault="000E4EB1" w:rsidP="001D296B">
            <w:pPr>
              <w:contextualSpacing/>
              <w:jc w:val="both"/>
              <w:rPr>
                <w:rFonts w:eastAsia="Calibri"/>
                <w:bCs/>
                <w:sz w:val="26"/>
                <w:szCs w:val="26"/>
              </w:rPr>
            </w:pPr>
            <w:r w:rsidRPr="006502B4">
              <w:rPr>
                <w:rFonts w:eastAsia="Calibri"/>
                <w:bCs/>
                <w:sz w:val="26"/>
                <w:szCs w:val="26"/>
              </w:rPr>
              <w:t xml:space="preserve">- Gv nêu yêu cầu cần đạt của tiết học: </w:t>
            </w:r>
          </w:p>
        </w:tc>
        <w:tc>
          <w:tcPr>
            <w:tcW w:w="4036" w:type="dxa"/>
            <w:tcBorders>
              <w:top w:val="single" w:sz="4" w:space="0" w:color="auto"/>
              <w:bottom w:val="dashed" w:sz="4" w:space="0" w:color="auto"/>
            </w:tcBorders>
          </w:tcPr>
          <w:p w:rsidR="000E4EB1" w:rsidRPr="006502B4" w:rsidRDefault="000E4EB1" w:rsidP="001D296B">
            <w:pPr>
              <w:jc w:val="both"/>
              <w:rPr>
                <w:rFonts w:eastAsia="SimSun"/>
                <w:sz w:val="26"/>
                <w:szCs w:val="26"/>
              </w:rPr>
            </w:pPr>
          </w:p>
          <w:p w:rsidR="000E4EB1" w:rsidRPr="006502B4" w:rsidRDefault="000E4EB1" w:rsidP="001D296B">
            <w:pPr>
              <w:jc w:val="both"/>
              <w:rPr>
                <w:rFonts w:eastAsia="SimSun"/>
                <w:sz w:val="26"/>
                <w:szCs w:val="26"/>
              </w:rPr>
            </w:pPr>
            <w:r w:rsidRPr="006502B4">
              <w:rPr>
                <w:rFonts w:eastAsia="SimSun"/>
                <w:sz w:val="26"/>
                <w:szCs w:val="26"/>
              </w:rPr>
              <w:t>- HS thực hiện</w:t>
            </w:r>
          </w:p>
          <w:p w:rsidR="000E4EB1" w:rsidRPr="006502B4" w:rsidRDefault="000E4EB1" w:rsidP="001D296B">
            <w:pPr>
              <w:rPr>
                <w:rFonts w:eastAsia="Calibri"/>
                <w:color w:val="000000"/>
                <w:sz w:val="26"/>
                <w:szCs w:val="26"/>
              </w:rPr>
            </w:pPr>
            <w:r w:rsidRPr="006502B4">
              <w:rPr>
                <w:rFonts w:eastAsia="Calibri"/>
                <w:color w:val="000000"/>
                <w:sz w:val="26"/>
                <w:szCs w:val="26"/>
              </w:rPr>
              <w:t xml:space="preserve">- </w:t>
            </w:r>
            <w:r w:rsidRPr="006502B4">
              <w:rPr>
                <w:rFonts w:eastAsia="Calibri"/>
                <w:color w:val="000000"/>
                <w:sz w:val="26"/>
                <w:szCs w:val="26"/>
                <w:lang w:val="vi-VN"/>
              </w:rPr>
              <w:t>HS l</w:t>
            </w:r>
            <w:r w:rsidRPr="006502B4">
              <w:rPr>
                <w:rFonts w:eastAsia="Calibri"/>
                <w:color w:val="000000"/>
                <w:sz w:val="26"/>
                <w:szCs w:val="26"/>
              </w:rPr>
              <w:t>ắng nghe</w:t>
            </w:r>
          </w:p>
          <w:p w:rsidR="000E4EB1" w:rsidRPr="006502B4" w:rsidRDefault="000E4EB1" w:rsidP="001D296B">
            <w:pPr>
              <w:rPr>
                <w:rFonts w:eastAsia="Calibri"/>
                <w:sz w:val="26"/>
                <w:szCs w:val="26"/>
              </w:rPr>
            </w:pPr>
          </w:p>
        </w:tc>
      </w:tr>
      <w:tr w:rsidR="000E4EB1" w:rsidRPr="006502B4" w:rsidTr="001D296B">
        <w:tc>
          <w:tcPr>
            <w:tcW w:w="5036" w:type="dxa"/>
            <w:tcBorders>
              <w:top w:val="dashed" w:sz="4" w:space="0" w:color="auto"/>
              <w:bottom w:val="dashed" w:sz="4" w:space="0" w:color="auto"/>
            </w:tcBorders>
          </w:tcPr>
          <w:p w:rsidR="000E4EB1" w:rsidRPr="006502B4" w:rsidRDefault="000E4EB1" w:rsidP="001D296B">
            <w:pPr>
              <w:rPr>
                <w:rFonts w:eastAsia="Calibri"/>
                <w:b/>
                <w:color w:val="000000"/>
                <w:sz w:val="26"/>
                <w:szCs w:val="26"/>
                <w:lang w:val="vi-VN"/>
              </w:rPr>
            </w:pPr>
            <w:r w:rsidRPr="006502B4">
              <w:rPr>
                <w:rFonts w:eastAsia="Calibri"/>
                <w:b/>
                <w:color w:val="000000"/>
                <w:sz w:val="26"/>
                <w:szCs w:val="26"/>
              </w:rPr>
              <w:t>2. HĐ</w:t>
            </w:r>
            <w:r w:rsidRPr="006502B4">
              <w:rPr>
                <w:rFonts w:eastAsia="Calibri"/>
                <w:color w:val="000000"/>
                <w:sz w:val="26"/>
                <w:szCs w:val="26"/>
              </w:rPr>
              <w:t xml:space="preserve"> </w:t>
            </w:r>
            <w:r w:rsidRPr="006502B4">
              <w:rPr>
                <w:rFonts w:eastAsia="Calibri"/>
                <w:b/>
                <w:color w:val="000000"/>
                <w:sz w:val="26"/>
                <w:szCs w:val="26"/>
              </w:rPr>
              <w:t>L</w:t>
            </w:r>
            <w:r w:rsidRPr="006502B4">
              <w:rPr>
                <w:rFonts w:eastAsia="Calibri"/>
                <w:b/>
                <w:color w:val="000000"/>
                <w:sz w:val="26"/>
                <w:szCs w:val="26"/>
                <w:lang w:val="vi-VN"/>
              </w:rPr>
              <w:t>uyện tập</w:t>
            </w:r>
            <w:r w:rsidRPr="006502B4">
              <w:rPr>
                <w:rFonts w:eastAsia="Calibri"/>
                <w:b/>
                <w:color w:val="000000"/>
                <w:sz w:val="26"/>
                <w:szCs w:val="26"/>
              </w:rPr>
              <w:t>, thực hành</w:t>
            </w:r>
            <w:r w:rsidRPr="006502B4">
              <w:rPr>
                <w:rFonts w:eastAsia="Calibri"/>
                <w:b/>
                <w:color w:val="000000"/>
                <w:sz w:val="26"/>
                <w:szCs w:val="26"/>
                <w:lang w:val="vi-VN"/>
              </w:rPr>
              <w:t>.</w:t>
            </w:r>
          </w:p>
          <w:p w:rsidR="000E4EB1" w:rsidRPr="006502B4" w:rsidRDefault="000E4EB1" w:rsidP="001D296B">
            <w:pPr>
              <w:rPr>
                <w:sz w:val="26"/>
                <w:szCs w:val="26"/>
                <w:lang w:val="vi-VN"/>
              </w:rPr>
            </w:pPr>
            <w:r w:rsidRPr="006502B4">
              <w:rPr>
                <w:b/>
                <w:bCs/>
                <w:sz w:val="26"/>
                <w:szCs w:val="26"/>
                <w:lang w:val="pt-BR"/>
              </w:rPr>
              <w:t>Hoạt động 1:</w:t>
            </w:r>
            <w:r w:rsidRPr="006502B4">
              <w:rPr>
                <w:sz w:val="26"/>
                <w:szCs w:val="26"/>
                <w:lang w:val="pt-BR"/>
              </w:rPr>
              <w:t xml:space="preserve">  GV giao BT cho HS làm b</w:t>
            </w:r>
            <w:r w:rsidRPr="006502B4">
              <w:rPr>
                <w:sz w:val="26"/>
                <w:szCs w:val="26"/>
                <w:lang w:val="vi-VN"/>
              </w:rPr>
              <w:t>ài.</w:t>
            </w:r>
          </w:p>
          <w:p w:rsidR="000E4EB1" w:rsidRPr="006502B4" w:rsidRDefault="000E4EB1" w:rsidP="001D296B">
            <w:pPr>
              <w:rPr>
                <w:sz w:val="26"/>
                <w:szCs w:val="26"/>
                <w:lang w:val="pt-BR"/>
              </w:rPr>
            </w:pPr>
            <w:r w:rsidRPr="006502B4">
              <w:rPr>
                <w:sz w:val="26"/>
                <w:szCs w:val="26"/>
                <w:lang w:val="pt-BR"/>
              </w:rPr>
              <w:t xml:space="preserve">- Gv lệnh: HS đạt chuẩn làm bài 1, 2, 3, 4/ 77 Vở Bài tập Toán.  </w:t>
            </w:r>
          </w:p>
          <w:p w:rsidR="000E4EB1" w:rsidRPr="006502B4" w:rsidRDefault="000E4EB1" w:rsidP="001D296B">
            <w:pPr>
              <w:rPr>
                <w:sz w:val="26"/>
                <w:szCs w:val="26"/>
                <w:lang w:val="pt-BR"/>
              </w:rPr>
            </w:pPr>
            <w:r w:rsidRPr="006502B4">
              <w:rPr>
                <w:sz w:val="26"/>
                <w:szCs w:val="26"/>
                <w:lang w:val="pt-BR"/>
              </w:rPr>
              <w:t xml:space="preserve">- GV cho Hs làm bài trong vòng 15 phút. </w:t>
            </w:r>
          </w:p>
          <w:p w:rsidR="000E4EB1" w:rsidRPr="006502B4" w:rsidRDefault="000E4EB1" w:rsidP="001D296B">
            <w:pPr>
              <w:rPr>
                <w:sz w:val="26"/>
                <w:szCs w:val="26"/>
                <w:lang w:val="pt-BR"/>
              </w:rPr>
            </w:pPr>
            <w:r w:rsidRPr="006502B4">
              <w:rPr>
                <w:sz w:val="26"/>
                <w:szCs w:val="26"/>
                <w:lang w:val="pt-BR"/>
              </w:rPr>
              <w:t>- Gv quan sát, giúp đỡ, nhắc nhở tư thế ngồi học cho Hs; chấm chữa bài và gọi Hs đã được cô chấm chữa lên làm bài.</w:t>
            </w:r>
          </w:p>
          <w:p w:rsidR="000E4EB1" w:rsidRPr="006502B4" w:rsidRDefault="000E4EB1" w:rsidP="001D296B">
            <w:pPr>
              <w:jc w:val="both"/>
              <w:rPr>
                <w:rFonts w:eastAsia="Calibri"/>
                <w:b/>
                <w:color w:val="000000"/>
                <w:sz w:val="26"/>
                <w:szCs w:val="26"/>
                <w:lang w:val="pt-BR"/>
              </w:rPr>
            </w:pPr>
            <w:r w:rsidRPr="006502B4">
              <w:rPr>
                <w:sz w:val="26"/>
                <w:szCs w:val="26"/>
                <w:lang w:val="pt-BR"/>
              </w:rPr>
              <w:t>- HS làm xong bài GV cho HS đổi vở kiểm tra bài cho nhau.</w:t>
            </w:r>
          </w:p>
        </w:tc>
        <w:tc>
          <w:tcPr>
            <w:tcW w:w="4036" w:type="dxa"/>
            <w:tcBorders>
              <w:top w:val="dashed" w:sz="4" w:space="0" w:color="auto"/>
              <w:bottom w:val="dashed" w:sz="4" w:space="0" w:color="auto"/>
            </w:tcBorders>
          </w:tcPr>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sz w:val="26"/>
                <w:szCs w:val="26"/>
                <w:lang w:val="pt-BR"/>
              </w:rPr>
            </w:pPr>
            <w:r w:rsidRPr="006502B4">
              <w:rPr>
                <w:rFonts w:eastAsia="Calibri"/>
                <w:sz w:val="26"/>
                <w:szCs w:val="26"/>
                <w:lang w:val="pt-BR"/>
              </w:rPr>
              <w:t>-</w:t>
            </w:r>
            <w:r w:rsidRPr="006502B4">
              <w:rPr>
                <w:sz w:val="26"/>
                <w:szCs w:val="26"/>
                <w:lang w:val="pt-BR"/>
              </w:rPr>
              <w:t xml:space="preserve"> HS đánh dấu bài tập cần làm  vào vở. </w:t>
            </w:r>
          </w:p>
          <w:p w:rsidR="000E4EB1" w:rsidRPr="006502B4" w:rsidRDefault="000E4EB1" w:rsidP="001D296B">
            <w:pPr>
              <w:rPr>
                <w:rFonts w:eastAsia="Calibri"/>
                <w:sz w:val="26"/>
                <w:szCs w:val="26"/>
                <w:lang w:val="pt-BR"/>
              </w:rPr>
            </w:pPr>
            <w:r w:rsidRPr="006502B4">
              <w:rPr>
                <w:rFonts w:eastAsia="Calibri"/>
                <w:sz w:val="26"/>
                <w:szCs w:val="26"/>
                <w:lang w:val="pt-BR"/>
              </w:rPr>
              <w:t>-Hs làm bài</w:t>
            </w: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p>
          <w:p w:rsidR="000E4EB1" w:rsidRPr="006502B4" w:rsidRDefault="000E4EB1" w:rsidP="001D296B">
            <w:pPr>
              <w:rPr>
                <w:rFonts w:eastAsia="Calibri"/>
                <w:sz w:val="26"/>
                <w:szCs w:val="26"/>
                <w:lang w:val="pt-BR"/>
              </w:rPr>
            </w:pPr>
            <w:r w:rsidRPr="006502B4">
              <w:rPr>
                <w:rFonts w:eastAsia="Calibri"/>
                <w:sz w:val="26"/>
                <w:szCs w:val="26"/>
                <w:lang w:val="pt-BR"/>
              </w:rPr>
              <w:t>- HS cùng bàn đổi vở kiểm tra bài.</w:t>
            </w:r>
          </w:p>
        </w:tc>
      </w:tr>
      <w:tr w:rsidR="000E4EB1" w:rsidRPr="006502B4" w:rsidTr="001D296B">
        <w:tc>
          <w:tcPr>
            <w:tcW w:w="5036" w:type="dxa"/>
            <w:tcBorders>
              <w:top w:val="dashed" w:sz="4" w:space="0" w:color="auto"/>
              <w:bottom w:val="dashed" w:sz="4" w:space="0" w:color="auto"/>
            </w:tcBorders>
          </w:tcPr>
          <w:p w:rsidR="000E4EB1" w:rsidRPr="006502B4" w:rsidRDefault="000E4EB1" w:rsidP="001D296B">
            <w:pPr>
              <w:rPr>
                <w:sz w:val="26"/>
                <w:szCs w:val="26"/>
                <w:lang w:val="pt-BR"/>
              </w:rPr>
            </w:pPr>
            <w:r w:rsidRPr="006502B4">
              <w:rPr>
                <w:b/>
                <w:bCs/>
                <w:sz w:val="26"/>
                <w:szCs w:val="26"/>
                <w:lang w:val="pt-BR"/>
              </w:rPr>
              <w:t>Hoạt động 2:</w:t>
            </w:r>
            <w:r w:rsidRPr="006502B4">
              <w:rPr>
                <w:sz w:val="26"/>
                <w:szCs w:val="26"/>
                <w:lang w:val="pt-BR"/>
              </w:rPr>
              <w:t xml:space="preserve"> Chữa bài:</w:t>
            </w:r>
          </w:p>
          <w:p w:rsidR="000E4EB1" w:rsidRPr="006502B4" w:rsidRDefault="000E4EB1" w:rsidP="001D296B">
            <w:pPr>
              <w:rPr>
                <w:sz w:val="26"/>
                <w:szCs w:val="26"/>
                <w:lang w:val="pt-BR"/>
              </w:rPr>
            </w:pPr>
            <w:r w:rsidRPr="006502B4">
              <w:rPr>
                <w:sz w:val="26"/>
                <w:szCs w:val="26"/>
                <w:lang w:val="pt-BR"/>
              </w:rPr>
              <w:t>- GV gọi HS chữa lần lượt các bài:</w:t>
            </w:r>
          </w:p>
          <w:p w:rsidR="000E4EB1" w:rsidRPr="006502B4" w:rsidRDefault="000E4EB1" w:rsidP="001D296B">
            <w:pPr>
              <w:jc w:val="both"/>
              <w:rPr>
                <w:rFonts w:eastAsia="Calibri"/>
                <w:b/>
                <w:color w:val="000000"/>
                <w:sz w:val="26"/>
                <w:szCs w:val="26"/>
                <w:lang w:val="pt-BR"/>
              </w:rPr>
            </w:pPr>
            <w:r w:rsidRPr="006502B4">
              <w:rPr>
                <w:rFonts w:eastAsia="Calibri"/>
                <w:b/>
                <w:color w:val="000000"/>
                <w:sz w:val="26"/>
                <w:szCs w:val="26"/>
                <w:lang w:val="pt-BR"/>
              </w:rPr>
              <w:t>* Bài 1: Viết số thích hợp vào chỗ chấm/VBT tr.77</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a) 150mm + 400mm =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45mm + 2mm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b) 450mm – 180mm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34mm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c) 37mm x 2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 =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w:t>
            </w:r>
            <w:r w:rsidRPr="006502B4">
              <w:rPr>
                <w:rFonts w:eastAsia="Calibri"/>
                <w:color w:val="000000"/>
                <w:sz w:val="26"/>
                <w:szCs w:val="26"/>
                <w:lang w:val="vi-VN"/>
              </w:rPr>
              <w:t xml:space="preserve"> </w:t>
            </w:r>
            <w:r w:rsidRPr="006502B4">
              <w:rPr>
                <w:rFonts w:eastAsia="Calibri"/>
                <w:color w:val="000000"/>
                <w:sz w:val="26"/>
                <w:szCs w:val="26"/>
                <w:lang w:val="en-US"/>
              </w:rPr>
              <w:t>GV cho HS chữa bài.</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lastRenderedPageBreak/>
              <w:t>- GV nhận xét bài làm trên bảng, khen học sinh thực hiện tốt.</w:t>
            </w:r>
          </w:p>
          <w:p w:rsidR="000E4EB1" w:rsidRPr="006502B4" w:rsidRDefault="000E4EB1" w:rsidP="001D296B">
            <w:pPr>
              <w:jc w:val="both"/>
              <w:rPr>
                <w:rFonts w:eastAsia="Calibri"/>
                <w:b/>
                <w:color w:val="000000"/>
                <w:sz w:val="26"/>
                <w:szCs w:val="26"/>
              </w:rPr>
            </w:pPr>
            <w:r w:rsidRPr="006502B4">
              <w:rPr>
                <w:i/>
                <w:color w:val="FF0000"/>
                <w:sz w:val="26"/>
                <w:szCs w:val="26"/>
              </w:rPr>
              <w:t xml:space="preserve"> </w:t>
            </w:r>
            <w:r w:rsidRPr="006502B4">
              <w:rPr>
                <w:i/>
                <w:color w:val="FF0000"/>
                <w:sz w:val="26"/>
                <w:szCs w:val="26"/>
              </w:rPr>
              <w:sym w:font="Wingdings" w:char="F0E8"/>
            </w:r>
            <w:r w:rsidR="00343492">
              <w:rPr>
                <w:i/>
                <w:color w:val="FF0000"/>
                <w:sz w:val="26"/>
                <w:szCs w:val="26"/>
              </w:rPr>
              <w:t xml:space="preserve"> Gv chốt thực hiện</w:t>
            </w:r>
            <w:r w:rsidRPr="006502B4">
              <w:rPr>
                <w:i/>
                <w:color w:val="FF0000"/>
                <w:sz w:val="26"/>
                <w:szCs w:val="26"/>
              </w:rPr>
              <w:t xml:space="preserve"> được phép tính công, trừ, nhân, chia đơn giản số đo mi-li-mét..</w:t>
            </w:r>
          </w:p>
        </w:tc>
        <w:tc>
          <w:tcPr>
            <w:tcW w:w="4036" w:type="dxa"/>
            <w:tcBorders>
              <w:top w:val="dashed" w:sz="4" w:space="0" w:color="auto"/>
              <w:bottom w:val="dashed" w:sz="4" w:space="0" w:color="auto"/>
            </w:tcBorders>
          </w:tcPr>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HS nối tiếp trả lời</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a) 150mm + 400mm = 550 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45mm + 2mm = 47mm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b) 450mm – 180mm = 270mm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34mm = 38mm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c) 37mm x 2 = 74mm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xml:space="preserve">    72mm : 3 = 24mm</w:t>
            </w:r>
          </w:p>
          <w:p w:rsidR="000E4EB1" w:rsidRPr="006502B4" w:rsidRDefault="000E4EB1" w:rsidP="001D296B">
            <w:pPr>
              <w:rPr>
                <w:rFonts w:eastAsia="Calibri"/>
                <w:sz w:val="26"/>
                <w:szCs w:val="26"/>
                <w:lang w:val="en-US"/>
              </w:rPr>
            </w:pPr>
            <w:r w:rsidRPr="006502B4">
              <w:rPr>
                <w:rFonts w:eastAsia="Calibri"/>
                <w:color w:val="000000"/>
                <w:sz w:val="26"/>
                <w:szCs w:val="26"/>
              </w:rPr>
              <w:lastRenderedPageBreak/>
              <w:t>- Học sinh nhận xét</w:t>
            </w: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lastRenderedPageBreak/>
              <w:t>* Bài 2: Viết số thích hợp vào chỗ chấm(VBT/77)</w:t>
            </w:r>
          </w:p>
          <w:p w:rsidR="000E4EB1" w:rsidRPr="00E80A94" w:rsidRDefault="000E4EB1" w:rsidP="001D296B">
            <w:pPr>
              <w:jc w:val="both"/>
              <w:rPr>
                <w:rFonts w:eastAsia="Calibri"/>
                <w:i/>
                <w:color w:val="000000"/>
                <w:sz w:val="26"/>
                <w:szCs w:val="26"/>
              </w:rPr>
            </w:pPr>
            <w:r w:rsidRPr="00E80A94">
              <w:rPr>
                <w:rFonts w:eastAsia="Calibri"/>
                <w:color w:val="000000"/>
                <w:sz w:val="26"/>
                <w:szCs w:val="26"/>
              </w:rPr>
              <w:t xml:space="preserve">- GV cho 2 bạn lên thực hiện với hình thức trò chơi: </w:t>
            </w:r>
            <w:r w:rsidRPr="00E80A94">
              <w:rPr>
                <w:rFonts w:eastAsia="Calibri"/>
                <w:i/>
                <w:color w:val="000000"/>
                <w:sz w:val="26"/>
                <w:szCs w:val="26"/>
              </w:rPr>
              <w:t>“Ai nhanh, Ai đúng?”</w:t>
            </w:r>
          </w:p>
          <w:p w:rsidR="000E4EB1" w:rsidRPr="00E80A94" w:rsidRDefault="000E4EB1" w:rsidP="001D296B">
            <w:pPr>
              <w:jc w:val="both"/>
              <w:rPr>
                <w:rFonts w:eastAsia="Calibri"/>
                <w:i/>
                <w:color w:val="000000"/>
                <w:sz w:val="26"/>
                <w:szCs w:val="26"/>
              </w:rPr>
            </w:pPr>
            <w:r w:rsidRPr="00E80A94">
              <w:rPr>
                <w:rFonts w:eastAsia="Calibri"/>
                <w:i/>
                <w:color w:val="000000"/>
                <w:sz w:val="26"/>
                <w:szCs w:val="26"/>
              </w:rPr>
              <w:t>- GV hỏi: giảm đi một số lần làm phép tính gì?</w:t>
            </w:r>
          </w:p>
          <w:p w:rsidR="000E4EB1" w:rsidRPr="00E80A94" w:rsidRDefault="000E4EB1" w:rsidP="001D296B">
            <w:pPr>
              <w:jc w:val="both"/>
              <w:rPr>
                <w:rFonts w:eastAsia="Calibri"/>
                <w:i/>
                <w:color w:val="000000"/>
                <w:sz w:val="26"/>
                <w:szCs w:val="26"/>
              </w:rPr>
            </w:pPr>
            <w:r w:rsidRPr="00E80A94">
              <w:rPr>
                <w:rFonts w:eastAsia="Calibri"/>
                <w:i/>
                <w:color w:val="000000"/>
                <w:sz w:val="26"/>
                <w:szCs w:val="26"/>
              </w:rPr>
              <w:t xml:space="preserve">               Gấp lên một số lần làm phép tính gì?</w:t>
            </w:r>
          </w:p>
          <w:p w:rsidR="000E4EB1" w:rsidRPr="006502B4" w:rsidRDefault="000E4EB1" w:rsidP="001D296B">
            <w:pPr>
              <w:jc w:val="both"/>
              <w:rPr>
                <w:rFonts w:eastAsia="Calibri"/>
                <w:color w:val="000000"/>
                <w:sz w:val="26"/>
                <w:szCs w:val="26"/>
                <w:lang w:val="en-US"/>
              </w:rPr>
            </w:pPr>
            <w:r w:rsidRPr="006502B4">
              <w:rPr>
                <w:noProof/>
                <w:sz w:val="26"/>
                <w:szCs w:val="26"/>
                <w:lang w:val="en-US"/>
              </w:rPr>
              <w:drawing>
                <wp:inline distT="0" distB="0" distL="0" distR="0" wp14:anchorId="4DD7F62E" wp14:editId="710C1F05">
                  <wp:extent cx="3060700" cy="600710"/>
                  <wp:effectExtent l="0" t="0" r="635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60700" cy="600710"/>
                          </a:xfrm>
                          <a:prstGeom prst="rect">
                            <a:avLst/>
                          </a:prstGeom>
                        </pic:spPr>
                      </pic:pic>
                    </a:graphicData>
                  </a:graphic>
                </wp:inline>
              </w:drawing>
            </w:r>
          </w:p>
          <w:p w:rsidR="000E4EB1" w:rsidRPr="006502B4" w:rsidRDefault="000E4EB1" w:rsidP="001D296B">
            <w:pPr>
              <w:jc w:val="both"/>
              <w:rPr>
                <w:rFonts w:eastAsia="Calibri"/>
                <w:color w:val="000000"/>
                <w:sz w:val="26"/>
                <w:szCs w:val="26"/>
                <w:lang w:val="en-US"/>
              </w:rPr>
            </w:pPr>
          </w:p>
          <w:p w:rsidR="000E4EB1" w:rsidRPr="006502B4" w:rsidRDefault="000E4EB1" w:rsidP="001D296B">
            <w:pPr>
              <w:jc w:val="both"/>
              <w:rPr>
                <w:rFonts w:eastAsia="Calibri"/>
                <w:color w:val="000000"/>
                <w:sz w:val="26"/>
                <w:szCs w:val="26"/>
                <w:lang w:val="en-US"/>
              </w:rPr>
            </w:pPr>
          </w:p>
          <w:p w:rsidR="000E4EB1" w:rsidRPr="006502B4" w:rsidRDefault="000E4EB1" w:rsidP="001D296B">
            <w:pPr>
              <w:jc w:val="both"/>
              <w:rPr>
                <w:rFonts w:eastAsia="Calibri"/>
                <w:color w:val="000000"/>
                <w:sz w:val="26"/>
                <w:szCs w:val="26"/>
                <w:lang w:val="en-US"/>
              </w:rPr>
            </w:pP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Cho học sinh nhận xét</w:t>
            </w:r>
          </w:p>
          <w:p w:rsidR="000E4EB1" w:rsidRPr="006502B4" w:rsidRDefault="000E4EB1" w:rsidP="001D296B">
            <w:pPr>
              <w:jc w:val="both"/>
              <w:rPr>
                <w:rFonts w:eastAsia="Calibri"/>
                <w:i/>
                <w:color w:val="000000"/>
                <w:sz w:val="26"/>
                <w:szCs w:val="26"/>
                <w:lang w:val="en-US"/>
              </w:rPr>
            </w:pPr>
            <w:r w:rsidRPr="006502B4">
              <w:rPr>
                <w:rFonts w:eastAsia="Calibri"/>
                <w:color w:val="000000"/>
                <w:sz w:val="26"/>
                <w:szCs w:val="26"/>
                <w:lang w:val="en-US"/>
              </w:rPr>
              <w:t>- G</w:t>
            </w:r>
            <w:r w:rsidRPr="006502B4">
              <w:rPr>
                <w:rFonts w:eastAsia="Calibri"/>
                <w:color w:val="000000"/>
                <w:sz w:val="26"/>
                <w:szCs w:val="26"/>
                <w:lang w:val="vi-VN"/>
              </w:rPr>
              <w:t>V</w:t>
            </w:r>
            <w:r w:rsidRPr="006502B4">
              <w:rPr>
                <w:rFonts w:eastAsia="Calibri"/>
                <w:color w:val="000000"/>
                <w:sz w:val="26"/>
                <w:szCs w:val="26"/>
                <w:lang w:val="en-US"/>
              </w:rPr>
              <w:t xml:space="preserve"> nhận xét, khen học sinh nhanh – đúng và chốt đáp án.</w:t>
            </w:r>
          </w:p>
          <w:p w:rsidR="000E4EB1" w:rsidRPr="006502B4" w:rsidRDefault="000E4EB1" w:rsidP="001D296B">
            <w:pPr>
              <w:rPr>
                <w:i/>
                <w:color w:val="FF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cách thực hiên phép toán gấp một số lên một só làn và giảm một số đi một số lần.</w:t>
            </w:r>
          </w:p>
        </w:tc>
        <w:tc>
          <w:tcPr>
            <w:tcW w:w="4036" w:type="dxa"/>
            <w:tcBorders>
              <w:top w:val="dashed" w:sz="4" w:space="0" w:color="auto"/>
              <w:bottom w:val="dashed" w:sz="4" w:space="0" w:color="auto"/>
            </w:tcBorders>
          </w:tcPr>
          <w:p w:rsidR="000E4EB1" w:rsidRPr="006502B4" w:rsidRDefault="000E4EB1" w:rsidP="001D296B">
            <w:pPr>
              <w:rPr>
                <w:rFonts w:eastAsia="Calibri"/>
                <w:sz w:val="26"/>
                <w:szCs w:val="26"/>
              </w:rPr>
            </w:pP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HS lắng nghe câu hỏi</w:t>
            </w: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Phép tính chia</w:t>
            </w: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Phép tính nhân.</w:t>
            </w:r>
          </w:p>
          <w:p w:rsidR="000E4EB1" w:rsidRPr="006502B4" w:rsidRDefault="000E4EB1" w:rsidP="001D296B">
            <w:pPr>
              <w:jc w:val="both"/>
              <w:rPr>
                <w:rFonts w:eastAsia="Calibri"/>
                <w:color w:val="000000"/>
                <w:sz w:val="26"/>
                <w:szCs w:val="26"/>
              </w:rPr>
            </w:pPr>
          </w:p>
          <w:p w:rsidR="000E4EB1" w:rsidRPr="006502B4" w:rsidRDefault="000E4EB1" w:rsidP="001D296B">
            <w:pPr>
              <w:jc w:val="both"/>
              <w:rPr>
                <w:rFonts w:eastAsia="Calibri"/>
                <w:color w:val="000000"/>
                <w:sz w:val="26"/>
                <w:szCs w:val="26"/>
              </w:rPr>
            </w:pPr>
            <w:r w:rsidRPr="006502B4">
              <w:rPr>
                <w:rFonts w:eastAsia="Calibri"/>
                <w:color w:val="000000"/>
                <w:sz w:val="26"/>
                <w:szCs w:val="26"/>
              </w:rPr>
              <w:t>- HS lắng nghe cách thực hiện</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rPr>
              <w:t xml:space="preserve">- </w:t>
            </w:r>
            <w:r w:rsidRPr="006502B4">
              <w:rPr>
                <w:rFonts w:eastAsia="Calibri"/>
                <w:color w:val="000000"/>
                <w:sz w:val="26"/>
                <w:szCs w:val="26"/>
                <w:lang w:val="en-US"/>
              </w:rPr>
              <w:t>HS thực hiện làm bài</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a) 3mm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b) 98mm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c) 24mm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d) 90mm</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HS nhận xét</w:t>
            </w:r>
          </w:p>
          <w:p w:rsidR="000E4EB1" w:rsidRPr="006502B4" w:rsidRDefault="000E4EB1" w:rsidP="001D296B">
            <w:pPr>
              <w:jc w:val="both"/>
              <w:rPr>
                <w:rFonts w:eastAsia="Calibri"/>
                <w:color w:val="000000"/>
                <w:sz w:val="26"/>
                <w:szCs w:val="26"/>
                <w:lang w:val="en-US"/>
              </w:rPr>
            </w:pPr>
            <w:r w:rsidRPr="006502B4">
              <w:rPr>
                <w:rFonts w:eastAsia="Calibri"/>
                <w:color w:val="000000"/>
                <w:sz w:val="26"/>
                <w:szCs w:val="26"/>
                <w:lang w:val="en-US"/>
              </w:rPr>
              <w:t>- HS lắng nghe, quan sát</w:t>
            </w:r>
          </w:p>
          <w:p w:rsidR="000E4EB1" w:rsidRPr="006502B4" w:rsidRDefault="000E4EB1" w:rsidP="001D296B">
            <w:pPr>
              <w:jc w:val="both"/>
              <w:rPr>
                <w:rFonts w:eastAsia="Calibri"/>
                <w:color w:val="000000"/>
                <w:sz w:val="26"/>
                <w:szCs w:val="26"/>
                <w:lang w:val="en-US"/>
              </w:rPr>
            </w:pPr>
          </w:p>
          <w:p w:rsidR="000E4EB1" w:rsidRPr="006502B4" w:rsidRDefault="000E4EB1" w:rsidP="001D296B">
            <w:pPr>
              <w:rPr>
                <w:rFonts w:eastAsia="Calibri"/>
                <w:sz w:val="26"/>
                <w:szCs w:val="26"/>
                <w:lang w:val="en-US"/>
              </w:rPr>
            </w:pP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t>* Bài 3: VBT/77</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Một búp măng ngày hôm qua cao 173mm so với mặt đất. Ngày hôm nay búp măng đó đã cao 292mm so với mặt đất. Hỏi sau một ngày, búp măng đó cao thêm được bao nhiêu mi-li-mét?</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GV cho học sinh lên thực hiện</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GV nhận xét, khen, chốt kiến thức</w:t>
            </w:r>
          </w:p>
          <w:p w:rsidR="000E4EB1" w:rsidRPr="006502B4" w:rsidRDefault="000E4EB1" w:rsidP="001D296B">
            <w:pPr>
              <w:jc w:val="both"/>
              <w:rPr>
                <w:b/>
                <w:color w:val="00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cách giải toán có lời văn liên quan đến đơn vị mm</w:t>
            </w:r>
          </w:p>
        </w:tc>
        <w:tc>
          <w:tcPr>
            <w:tcW w:w="4036" w:type="dxa"/>
            <w:tcBorders>
              <w:top w:val="dashed" w:sz="4" w:space="0" w:color="auto"/>
              <w:bottom w:val="dashed" w:sz="4" w:space="0" w:color="auto"/>
            </w:tcBorders>
          </w:tcPr>
          <w:p w:rsidR="000E4EB1" w:rsidRPr="006502B4" w:rsidRDefault="000E4EB1" w:rsidP="001D296B">
            <w:pPr>
              <w:rPr>
                <w:color w:val="FF0000"/>
                <w:sz w:val="26"/>
                <w:szCs w:val="26"/>
              </w:rPr>
            </w:pPr>
          </w:p>
          <w:p w:rsidR="000E4EB1" w:rsidRPr="006502B4" w:rsidRDefault="000E4EB1" w:rsidP="001D296B">
            <w:pPr>
              <w:rPr>
                <w:color w:val="000000"/>
                <w:sz w:val="26"/>
                <w:szCs w:val="26"/>
              </w:rPr>
            </w:pPr>
            <w:r w:rsidRPr="006502B4">
              <w:rPr>
                <w:color w:val="000000"/>
                <w:sz w:val="26"/>
                <w:szCs w:val="26"/>
              </w:rPr>
              <w:t>- 1HS lên bảng làm bài</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Bài giải</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Sau một ngày, búp măng đó cao thêm được số mi-li-mét là:</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292 – 173 = 119 (mi-li-mét)</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Đáp số: 119mm</w:t>
            </w: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t xml:space="preserve">* Bài 4: VBT/77. </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GV gọi 1 hs nêu</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Lượng mua đo được vào ngày thứu Ba là 17mm. Ngày thứ Tư cùng tuần đó lượng mưa đo được gấp 4 lần ngày thứ Ba. Hỏi lượng mua đó được vào ngày thứ Tư là bao nhiêu mi-li-mét?</w:t>
            </w:r>
          </w:p>
          <w:p w:rsidR="000E4EB1" w:rsidRPr="00E80A94" w:rsidRDefault="000E4EB1" w:rsidP="001D296B">
            <w:pPr>
              <w:jc w:val="both"/>
              <w:rPr>
                <w:rFonts w:eastAsia="Calibri"/>
                <w:color w:val="000000"/>
                <w:sz w:val="26"/>
                <w:szCs w:val="26"/>
              </w:rPr>
            </w:pPr>
            <w:r w:rsidRPr="00E80A94">
              <w:rPr>
                <w:rFonts w:eastAsia="Calibri"/>
                <w:color w:val="000000"/>
                <w:sz w:val="26"/>
                <w:szCs w:val="26"/>
              </w:rPr>
              <w:t>- G</w:t>
            </w:r>
            <w:r w:rsidRPr="006502B4">
              <w:rPr>
                <w:rFonts w:eastAsia="Calibri"/>
                <w:color w:val="000000"/>
                <w:sz w:val="26"/>
                <w:szCs w:val="26"/>
                <w:lang w:val="vi-VN"/>
              </w:rPr>
              <w:t xml:space="preserve">V </w:t>
            </w:r>
            <w:r w:rsidRPr="00E80A94">
              <w:rPr>
                <w:rFonts w:eastAsia="Calibri"/>
                <w:color w:val="000000"/>
                <w:sz w:val="26"/>
                <w:szCs w:val="26"/>
              </w:rPr>
              <w:t>nhận xét, chốt kết quả:</w:t>
            </w:r>
          </w:p>
          <w:p w:rsidR="000E4EB1" w:rsidRPr="00E80A94" w:rsidRDefault="000E4EB1" w:rsidP="001D296B">
            <w:pPr>
              <w:jc w:val="both"/>
              <w:rPr>
                <w:rFonts w:eastAsia="Calibri"/>
                <w:i/>
                <w:color w:val="000000"/>
                <w:sz w:val="26"/>
                <w:szCs w:val="26"/>
              </w:rPr>
            </w:pPr>
            <w:r w:rsidRPr="00E80A94">
              <w:rPr>
                <w:rFonts w:eastAsia="Calibri"/>
                <w:i/>
                <w:color w:val="000000"/>
                <w:sz w:val="26"/>
                <w:szCs w:val="26"/>
              </w:rPr>
              <w:t>+ Các trang bị mất được ghi số</w:t>
            </w:r>
            <w:r w:rsidR="00343492">
              <w:rPr>
                <w:rFonts w:eastAsia="Calibri"/>
                <w:i/>
                <w:color w:val="000000"/>
                <w:sz w:val="26"/>
                <w:szCs w:val="26"/>
              </w:rPr>
              <w:t xml:space="preserve"> </w:t>
            </w:r>
            <w:r w:rsidRPr="00E80A94">
              <w:rPr>
                <w:rFonts w:eastAsia="Calibri"/>
                <w:i/>
                <w:color w:val="000000"/>
                <w:sz w:val="26"/>
                <w:szCs w:val="26"/>
              </w:rPr>
              <w:t>XII (mười hai) và XIII (mười ba).</w:t>
            </w:r>
          </w:p>
          <w:p w:rsidR="000E4EB1" w:rsidRPr="006502B4" w:rsidRDefault="000E4EB1" w:rsidP="001D296B">
            <w:pPr>
              <w:jc w:val="both"/>
              <w:rPr>
                <w:color w:val="000000"/>
                <w:sz w:val="26"/>
                <w:szCs w:val="26"/>
              </w:rPr>
            </w:pPr>
            <w:r w:rsidRPr="006502B4">
              <w:rPr>
                <w:i/>
                <w:color w:val="FF0000"/>
                <w:sz w:val="26"/>
                <w:szCs w:val="26"/>
              </w:rPr>
              <w:t xml:space="preserve"> </w:t>
            </w:r>
            <w:r w:rsidRPr="006502B4">
              <w:rPr>
                <w:i/>
                <w:color w:val="FF0000"/>
                <w:sz w:val="26"/>
                <w:szCs w:val="26"/>
              </w:rPr>
              <w:sym w:font="Wingdings" w:char="F0E8"/>
            </w:r>
            <w:r w:rsidRPr="006502B4">
              <w:rPr>
                <w:i/>
                <w:color w:val="FF0000"/>
                <w:sz w:val="26"/>
                <w:szCs w:val="26"/>
              </w:rPr>
              <w:t xml:space="preserve">  Gv chốt cách giải toán có lời văn liên quan đến đơn vị mm</w:t>
            </w:r>
          </w:p>
        </w:tc>
        <w:tc>
          <w:tcPr>
            <w:tcW w:w="4036" w:type="dxa"/>
            <w:tcBorders>
              <w:top w:val="dashed" w:sz="4" w:space="0" w:color="auto"/>
              <w:bottom w:val="dashed" w:sz="4" w:space="0" w:color="auto"/>
            </w:tcBorders>
          </w:tcPr>
          <w:p w:rsidR="000E4EB1" w:rsidRPr="006502B4" w:rsidRDefault="000E4EB1" w:rsidP="001D296B">
            <w:pPr>
              <w:rPr>
                <w:color w:val="000000"/>
                <w:sz w:val="26"/>
                <w:szCs w:val="26"/>
              </w:rPr>
            </w:pPr>
          </w:p>
          <w:p w:rsidR="000E4EB1" w:rsidRPr="006502B4" w:rsidRDefault="000E4EB1" w:rsidP="001D296B">
            <w:pPr>
              <w:jc w:val="both"/>
              <w:rPr>
                <w:color w:val="000000"/>
                <w:sz w:val="26"/>
                <w:szCs w:val="26"/>
              </w:rPr>
            </w:pPr>
            <w:r w:rsidRPr="006502B4">
              <w:rPr>
                <w:color w:val="000000"/>
                <w:sz w:val="26"/>
                <w:szCs w:val="26"/>
              </w:rPr>
              <w:t xml:space="preserve">-Hs nêu kết quả: </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Bài giải</w:t>
            </w:r>
          </w:p>
          <w:p w:rsidR="000E4EB1" w:rsidRPr="006502B4" w:rsidRDefault="000E4EB1" w:rsidP="001D296B">
            <w:pPr>
              <w:jc w:val="both"/>
              <w:rPr>
                <w:rFonts w:eastAsia="Calibri"/>
                <w:i/>
                <w:color w:val="000000"/>
                <w:sz w:val="26"/>
                <w:szCs w:val="26"/>
              </w:rPr>
            </w:pPr>
            <w:r w:rsidRPr="006502B4">
              <w:rPr>
                <w:rFonts w:eastAsia="Calibri"/>
                <w:i/>
                <w:color w:val="000000"/>
                <w:sz w:val="26"/>
                <w:szCs w:val="26"/>
              </w:rPr>
              <w:t>Lượng mưa đo được vào ngày thứ Tư là:</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17 x 4 = 68 (mi-li-mét)</w:t>
            </w:r>
          </w:p>
          <w:p w:rsidR="000E4EB1" w:rsidRPr="006502B4" w:rsidRDefault="000E4EB1" w:rsidP="001D296B">
            <w:pPr>
              <w:jc w:val="both"/>
              <w:rPr>
                <w:rFonts w:eastAsia="Calibri"/>
                <w:i/>
                <w:color w:val="000000"/>
                <w:sz w:val="26"/>
                <w:szCs w:val="26"/>
                <w:lang w:val="fr-FR"/>
              </w:rPr>
            </w:pPr>
            <w:r w:rsidRPr="006502B4">
              <w:rPr>
                <w:rFonts w:eastAsia="Calibri"/>
                <w:i/>
                <w:color w:val="000000"/>
                <w:sz w:val="26"/>
                <w:szCs w:val="26"/>
                <w:lang w:val="fr-FR"/>
              </w:rPr>
              <w:t>Đáp số 68 mm</w:t>
            </w:r>
          </w:p>
          <w:p w:rsidR="000E4EB1" w:rsidRPr="006502B4" w:rsidRDefault="000E4EB1" w:rsidP="001D296B">
            <w:pPr>
              <w:rPr>
                <w:color w:val="000000"/>
                <w:sz w:val="26"/>
                <w:szCs w:val="26"/>
              </w:rPr>
            </w:pPr>
          </w:p>
        </w:tc>
      </w:tr>
      <w:tr w:rsidR="000E4EB1" w:rsidRPr="006502B4" w:rsidTr="001D296B">
        <w:tc>
          <w:tcPr>
            <w:tcW w:w="5036" w:type="dxa"/>
            <w:tcBorders>
              <w:top w:val="dashed" w:sz="4" w:space="0" w:color="auto"/>
              <w:bottom w:val="dashed" w:sz="4" w:space="0" w:color="auto"/>
            </w:tcBorders>
          </w:tcPr>
          <w:p w:rsidR="000E4EB1" w:rsidRPr="00E80A94" w:rsidRDefault="000E4EB1" w:rsidP="001D296B">
            <w:pPr>
              <w:jc w:val="both"/>
              <w:rPr>
                <w:rFonts w:eastAsia="Calibri"/>
                <w:b/>
                <w:color w:val="000000"/>
                <w:sz w:val="26"/>
                <w:szCs w:val="26"/>
              </w:rPr>
            </w:pPr>
            <w:r w:rsidRPr="00E80A94">
              <w:rPr>
                <w:rFonts w:eastAsia="Calibri"/>
                <w:b/>
                <w:color w:val="000000"/>
                <w:sz w:val="26"/>
                <w:szCs w:val="26"/>
              </w:rPr>
              <w:t>3. HĐ Vận dụng</w:t>
            </w:r>
          </w:p>
          <w:p w:rsidR="000E4EB1" w:rsidRPr="00E80A94" w:rsidRDefault="000E4EB1" w:rsidP="001D296B">
            <w:pPr>
              <w:spacing w:line="288" w:lineRule="auto"/>
              <w:jc w:val="both"/>
              <w:rPr>
                <w:rFonts w:eastAsia="Calibri"/>
                <w:i/>
                <w:color w:val="000000"/>
                <w:sz w:val="26"/>
                <w:szCs w:val="26"/>
              </w:rPr>
            </w:pPr>
            <w:r w:rsidRPr="00E80A94">
              <w:rPr>
                <w:rFonts w:eastAsia="Calibri"/>
                <w:color w:val="000000"/>
                <w:sz w:val="26"/>
                <w:szCs w:val="26"/>
              </w:rPr>
              <w:lastRenderedPageBreak/>
              <w:t xml:space="preserve">- </w:t>
            </w:r>
            <w:r w:rsidRPr="006502B4">
              <w:rPr>
                <w:b/>
                <w:sz w:val="26"/>
                <w:szCs w:val="26"/>
              </w:rPr>
              <w:t xml:space="preserve">- </w:t>
            </w:r>
            <w:r w:rsidRPr="006502B4">
              <w:rPr>
                <w:sz w:val="26"/>
                <w:szCs w:val="26"/>
              </w:rPr>
              <w:t>GV tổ chức vận dụng bằng các hình thức như trò chơi, hái hoa,...sau bài học để học sinh biết thực hiện phép tính cộng , trừ có đơn vị đo mm</w:t>
            </w:r>
          </w:p>
          <w:p w:rsidR="000E4EB1" w:rsidRPr="006502B4" w:rsidRDefault="000E4EB1" w:rsidP="001D296B">
            <w:pPr>
              <w:jc w:val="both"/>
              <w:rPr>
                <w:rFonts w:eastAsia="Calibri"/>
                <w:color w:val="000000"/>
                <w:sz w:val="26"/>
                <w:szCs w:val="26"/>
                <w:lang w:val="vi-VN"/>
              </w:rPr>
            </w:pPr>
            <w:r w:rsidRPr="00E80A94">
              <w:rPr>
                <w:rFonts w:eastAsia="Calibri"/>
                <w:color w:val="000000"/>
                <w:sz w:val="26"/>
                <w:szCs w:val="26"/>
              </w:rPr>
              <w:t xml:space="preserve">- </w:t>
            </w:r>
            <w:r w:rsidRPr="006502B4">
              <w:rPr>
                <w:rFonts w:eastAsia="Calibri"/>
                <w:color w:val="000000"/>
                <w:sz w:val="26"/>
                <w:szCs w:val="26"/>
                <w:lang w:val="vi-VN"/>
              </w:rPr>
              <w:t xml:space="preserve">GV nhận xét giờ học. </w:t>
            </w:r>
          </w:p>
          <w:p w:rsidR="000E4EB1" w:rsidRPr="006502B4" w:rsidRDefault="000E4EB1" w:rsidP="001D296B">
            <w:pPr>
              <w:jc w:val="both"/>
              <w:rPr>
                <w:rFonts w:eastAsia="Calibri"/>
                <w:i/>
                <w:color w:val="000000"/>
                <w:sz w:val="26"/>
                <w:szCs w:val="26"/>
                <w:lang w:val="vi-VN"/>
              </w:rPr>
            </w:pPr>
            <w:r w:rsidRPr="006502B4">
              <w:rPr>
                <w:rFonts w:eastAsia="Calibri"/>
                <w:color w:val="000000"/>
                <w:sz w:val="26"/>
                <w:szCs w:val="26"/>
                <w:lang w:val="vi-VN"/>
              </w:rPr>
              <w:t>- GV dặn HS về xem lại bài và chuẩn bị bài sau.</w:t>
            </w:r>
          </w:p>
        </w:tc>
        <w:tc>
          <w:tcPr>
            <w:tcW w:w="4036" w:type="dxa"/>
            <w:tcBorders>
              <w:top w:val="dashed" w:sz="4" w:space="0" w:color="auto"/>
              <w:bottom w:val="dashed" w:sz="4" w:space="0" w:color="auto"/>
            </w:tcBorders>
          </w:tcPr>
          <w:p w:rsidR="000E4EB1" w:rsidRPr="006502B4" w:rsidRDefault="000E4EB1" w:rsidP="001D296B">
            <w:pPr>
              <w:rPr>
                <w:color w:val="000000"/>
                <w:sz w:val="26"/>
                <w:szCs w:val="26"/>
              </w:rPr>
            </w:pPr>
          </w:p>
          <w:p w:rsidR="000E4EB1" w:rsidRPr="006502B4" w:rsidRDefault="000E4EB1" w:rsidP="001D296B">
            <w:pPr>
              <w:tabs>
                <w:tab w:val="left" w:pos="7020"/>
              </w:tabs>
              <w:rPr>
                <w:sz w:val="26"/>
                <w:szCs w:val="26"/>
              </w:rPr>
            </w:pPr>
            <w:r w:rsidRPr="006502B4">
              <w:rPr>
                <w:sz w:val="26"/>
                <w:szCs w:val="26"/>
              </w:rPr>
              <w:t>- HS tham gia để vận dụng kiến thức đã học vào thực tiễn</w:t>
            </w:r>
          </w:p>
          <w:p w:rsidR="000E4EB1" w:rsidRPr="006502B4" w:rsidRDefault="000E4EB1" w:rsidP="001D296B">
            <w:pPr>
              <w:tabs>
                <w:tab w:val="left" w:pos="7020"/>
              </w:tabs>
              <w:rPr>
                <w:sz w:val="26"/>
                <w:szCs w:val="26"/>
              </w:rPr>
            </w:pPr>
          </w:p>
          <w:p w:rsidR="000E4EB1" w:rsidRPr="006502B4" w:rsidRDefault="000E4EB1" w:rsidP="001D296B">
            <w:pPr>
              <w:tabs>
                <w:tab w:val="left" w:pos="7020"/>
              </w:tabs>
              <w:rPr>
                <w:sz w:val="26"/>
                <w:szCs w:val="26"/>
              </w:rPr>
            </w:pPr>
          </w:p>
          <w:p w:rsidR="000E4EB1" w:rsidRPr="006502B4" w:rsidRDefault="000E4EB1" w:rsidP="001D296B">
            <w:pPr>
              <w:tabs>
                <w:tab w:val="left" w:pos="7020"/>
              </w:tabs>
              <w:rPr>
                <w:rFonts w:eastAsia="Calibri"/>
                <w:color w:val="000000"/>
                <w:sz w:val="26"/>
                <w:szCs w:val="26"/>
                <w:lang w:val="en-US"/>
              </w:rPr>
            </w:pPr>
            <w:r w:rsidRPr="006502B4">
              <w:rPr>
                <w:sz w:val="26"/>
                <w:szCs w:val="26"/>
              </w:rPr>
              <w:t>- HS lắng nghê.</w:t>
            </w:r>
          </w:p>
        </w:tc>
      </w:tr>
    </w:tbl>
    <w:p w:rsidR="00154AAB" w:rsidRDefault="00154AAB" w:rsidP="000E4EB1">
      <w:pPr>
        <w:spacing w:line="288" w:lineRule="auto"/>
        <w:rPr>
          <w:b/>
          <w:sz w:val="26"/>
          <w:szCs w:val="26"/>
          <w:lang w:val="en-US"/>
        </w:rPr>
      </w:pPr>
    </w:p>
    <w:p w:rsidR="007C0019" w:rsidRDefault="007C0019" w:rsidP="007C0019">
      <w:pPr>
        <w:spacing w:line="288" w:lineRule="auto"/>
        <w:jc w:val="center"/>
        <w:rPr>
          <w:b/>
          <w:sz w:val="26"/>
          <w:szCs w:val="26"/>
          <w:lang w:val="en-US"/>
        </w:rPr>
      </w:pPr>
    </w:p>
    <w:p w:rsidR="0009652B" w:rsidRPr="007C0019" w:rsidRDefault="00620B83" w:rsidP="007C0019">
      <w:pPr>
        <w:spacing w:line="288" w:lineRule="auto"/>
        <w:jc w:val="center"/>
        <w:rPr>
          <w:b/>
          <w:sz w:val="26"/>
          <w:szCs w:val="26"/>
          <w:lang w:val="en-US"/>
        </w:rPr>
      </w:pPr>
      <w:r w:rsidRPr="00A22896">
        <w:rPr>
          <w:b/>
          <w:sz w:val="26"/>
          <w:szCs w:val="26"/>
          <w:lang w:val="en-US"/>
        </w:rPr>
        <w:t>Thứ sáu ngày</w:t>
      </w:r>
      <w:r w:rsidR="007C0019">
        <w:rPr>
          <w:b/>
          <w:sz w:val="26"/>
          <w:szCs w:val="26"/>
          <w:lang w:val="en-US"/>
        </w:rPr>
        <w:t xml:space="preserve"> 6</w:t>
      </w:r>
      <w:r w:rsidRPr="00A22896">
        <w:rPr>
          <w:b/>
          <w:sz w:val="26"/>
          <w:szCs w:val="26"/>
          <w:lang w:val="en-US"/>
        </w:rPr>
        <w:t xml:space="preserve"> tháng</w:t>
      </w:r>
      <w:r w:rsidR="00E80A94">
        <w:rPr>
          <w:b/>
          <w:sz w:val="26"/>
          <w:szCs w:val="26"/>
          <w:lang w:val="en-US"/>
        </w:rPr>
        <w:t xml:space="preserve"> 12</w:t>
      </w:r>
      <w:r w:rsidR="007C0019">
        <w:rPr>
          <w:b/>
          <w:sz w:val="26"/>
          <w:szCs w:val="26"/>
          <w:lang w:val="en-US"/>
        </w:rPr>
        <w:t xml:space="preserve"> năm 2024</w:t>
      </w:r>
      <w:r w:rsidR="00154AAB">
        <w:rPr>
          <w:b/>
          <w:bCs/>
          <w:sz w:val="26"/>
          <w:szCs w:val="26"/>
          <w:lang w:val="en-US"/>
        </w:rPr>
        <w:t xml:space="preserve">                     </w:t>
      </w:r>
      <w:r w:rsidR="000E4EB1">
        <w:rPr>
          <w:b/>
          <w:bCs/>
          <w:sz w:val="26"/>
          <w:szCs w:val="26"/>
          <w:lang w:val="en-US"/>
        </w:rPr>
        <w:t xml:space="preserve">                            </w:t>
      </w:r>
    </w:p>
    <w:p w:rsidR="0009652B" w:rsidRPr="00A22896" w:rsidRDefault="0009652B" w:rsidP="000E4EB1">
      <w:pPr>
        <w:spacing w:line="288" w:lineRule="auto"/>
        <w:jc w:val="center"/>
        <w:rPr>
          <w:b/>
          <w:bCs/>
          <w:sz w:val="26"/>
          <w:szCs w:val="26"/>
          <w:u w:val="single"/>
        </w:rPr>
      </w:pPr>
      <w:r w:rsidRPr="00A22896">
        <w:rPr>
          <w:b/>
          <w:bCs/>
          <w:sz w:val="26"/>
          <w:szCs w:val="26"/>
          <w:u w:val="single"/>
        </w:rPr>
        <w:t>TOÁN</w:t>
      </w:r>
    </w:p>
    <w:p w:rsidR="0009652B" w:rsidRPr="00A22896" w:rsidRDefault="0009652B" w:rsidP="0009652B">
      <w:pPr>
        <w:spacing w:line="288" w:lineRule="auto"/>
        <w:ind w:left="720" w:hanging="720"/>
        <w:jc w:val="center"/>
        <w:rPr>
          <w:b/>
          <w:bCs/>
          <w:sz w:val="26"/>
          <w:szCs w:val="26"/>
        </w:rPr>
      </w:pPr>
      <w:r w:rsidRPr="00A22896">
        <w:rPr>
          <w:b/>
          <w:bCs/>
          <w:sz w:val="26"/>
          <w:szCs w:val="26"/>
        </w:rPr>
        <w:t>Bài 33:  NHIỆT ĐỘ. ĐƠN VỊ ĐO NHIỆT ĐỘ ( Trang 91 )</w:t>
      </w:r>
    </w:p>
    <w:p w:rsidR="0009652B" w:rsidRPr="00A22896" w:rsidRDefault="0009652B" w:rsidP="0009652B">
      <w:pPr>
        <w:spacing w:line="288" w:lineRule="auto"/>
        <w:ind w:left="720" w:hanging="720"/>
        <w:jc w:val="both"/>
        <w:rPr>
          <w:b/>
          <w:bCs/>
          <w:sz w:val="26"/>
          <w:szCs w:val="26"/>
        </w:rPr>
      </w:pPr>
    </w:p>
    <w:p w:rsidR="0009652B" w:rsidRPr="00A22896" w:rsidRDefault="0009652B" w:rsidP="0009652B">
      <w:pPr>
        <w:spacing w:line="288" w:lineRule="auto"/>
        <w:ind w:firstLine="360"/>
        <w:rPr>
          <w:b/>
          <w:bCs/>
          <w:sz w:val="26"/>
          <w:szCs w:val="26"/>
          <w:u w:val="single"/>
        </w:rPr>
      </w:pPr>
      <w:r w:rsidRPr="00A22896">
        <w:rPr>
          <w:b/>
          <w:bCs/>
          <w:sz w:val="26"/>
          <w:szCs w:val="26"/>
          <w:u w:val="single"/>
        </w:rPr>
        <w:t>I. YÊU CẦU CẦN ĐẠT:</w:t>
      </w:r>
    </w:p>
    <w:p w:rsidR="0009652B" w:rsidRPr="00A22896" w:rsidRDefault="0009652B" w:rsidP="0009652B">
      <w:pPr>
        <w:spacing w:line="288" w:lineRule="auto"/>
        <w:ind w:firstLine="360"/>
        <w:jc w:val="both"/>
        <w:rPr>
          <w:b/>
          <w:sz w:val="26"/>
          <w:szCs w:val="26"/>
        </w:rPr>
      </w:pPr>
      <w:r w:rsidRPr="00A22896">
        <w:rPr>
          <w:b/>
          <w:sz w:val="26"/>
          <w:szCs w:val="26"/>
        </w:rPr>
        <w:t>1. Năng lực đặc thù: Giúp học sinh</w:t>
      </w:r>
    </w:p>
    <w:p w:rsidR="0009652B" w:rsidRPr="00A22896" w:rsidRDefault="0009652B" w:rsidP="0009652B">
      <w:pPr>
        <w:spacing w:line="288" w:lineRule="auto"/>
        <w:ind w:firstLine="360"/>
        <w:jc w:val="both"/>
        <w:rPr>
          <w:sz w:val="26"/>
          <w:szCs w:val="26"/>
        </w:rPr>
      </w:pPr>
      <w:r w:rsidRPr="00A22896">
        <w:rPr>
          <w:sz w:val="26"/>
          <w:szCs w:val="26"/>
        </w:rPr>
        <w:t>- Nhận biết, cảm nhận được nóng hơn, lạnh hơn. Từ đó bước đầu làm quen biểu tượng nhiệt độ.</w:t>
      </w:r>
    </w:p>
    <w:p w:rsidR="0009652B" w:rsidRPr="00A22896" w:rsidRDefault="0009652B" w:rsidP="0009652B">
      <w:pPr>
        <w:spacing w:line="288" w:lineRule="auto"/>
        <w:ind w:firstLine="360"/>
        <w:jc w:val="both"/>
        <w:rPr>
          <w:sz w:val="26"/>
          <w:szCs w:val="26"/>
        </w:rPr>
      </w:pPr>
      <w:r w:rsidRPr="00A22896">
        <w:rPr>
          <w:sz w:val="26"/>
          <w:szCs w:val="26"/>
        </w:rPr>
        <w:t>- Nhận biết được đơn vị đo nhiệt độ (</w:t>
      </w:r>
      <w:r w:rsidRPr="00A22896">
        <w:rPr>
          <w:sz w:val="26"/>
          <w:szCs w:val="26"/>
          <w:vertAlign w:val="superscript"/>
        </w:rPr>
        <w:t>o</w:t>
      </w:r>
      <w:r w:rsidRPr="00A22896">
        <w:rPr>
          <w:sz w:val="26"/>
          <w:szCs w:val="26"/>
        </w:rPr>
        <w:t>C) . Đọc, viết được đơn vị đo nhiệt độ (</w:t>
      </w:r>
      <w:r w:rsidRPr="00A22896">
        <w:rPr>
          <w:sz w:val="26"/>
          <w:szCs w:val="26"/>
          <w:vertAlign w:val="superscript"/>
        </w:rPr>
        <w:t>o</w:t>
      </w:r>
      <w:r w:rsidRPr="00A22896">
        <w:rPr>
          <w:sz w:val="26"/>
          <w:szCs w:val="26"/>
        </w:rPr>
        <w:t>C)</w:t>
      </w:r>
    </w:p>
    <w:p w:rsidR="0009652B" w:rsidRPr="00A22896" w:rsidRDefault="0009652B" w:rsidP="0009652B">
      <w:pPr>
        <w:spacing w:line="288" w:lineRule="auto"/>
        <w:ind w:firstLine="360"/>
        <w:jc w:val="both"/>
        <w:rPr>
          <w:sz w:val="26"/>
          <w:szCs w:val="26"/>
        </w:rPr>
      </w:pPr>
      <w:r w:rsidRPr="00A22896">
        <w:rPr>
          <w:sz w:val="26"/>
          <w:szCs w:val="26"/>
        </w:rPr>
        <w:t>- Nhận biết và bước đầu làm quen,sử dụng được nhiệt kế đo nhiệt độ không khí và nhiệt kế đo thân nhiệt.</w:t>
      </w:r>
    </w:p>
    <w:p w:rsidR="0009652B" w:rsidRPr="00A22896" w:rsidRDefault="0009652B" w:rsidP="0009652B">
      <w:pPr>
        <w:spacing w:line="288" w:lineRule="auto"/>
        <w:ind w:firstLine="360"/>
        <w:jc w:val="both"/>
        <w:rPr>
          <w:sz w:val="26"/>
          <w:szCs w:val="26"/>
        </w:rPr>
      </w:pPr>
      <w:r w:rsidRPr="00A22896">
        <w:rPr>
          <w:sz w:val="26"/>
          <w:szCs w:val="26"/>
        </w:rPr>
        <w:t>- Q</w:t>
      </w:r>
      <w:r w:rsidR="00D408BF">
        <w:rPr>
          <w:sz w:val="26"/>
          <w:szCs w:val="26"/>
        </w:rPr>
        <w:t>ua hoạt động quan sát thời tiết, đ</w:t>
      </w:r>
      <w:r w:rsidRPr="00A22896">
        <w:rPr>
          <w:sz w:val="26"/>
          <w:szCs w:val="26"/>
        </w:rPr>
        <w:t>ọc bản tin dự bá</w:t>
      </w:r>
      <w:r w:rsidR="00D408BF">
        <w:rPr>
          <w:sz w:val="26"/>
          <w:szCs w:val="26"/>
        </w:rPr>
        <w:t>o thời tiết, nhiệt độ không khí, q</w:t>
      </w:r>
      <w:r w:rsidRPr="00A22896">
        <w:rPr>
          <w:sz w:val="26"/>
          <w:szCs w:val="26"/>
        </w:rPr>
        <w:t>ua hoạt động theo dõi nhiệt độ cơ thể ( lúc bình thường, lúc nóng sốt ...)</w:t>
      </w:r>
      <w:r w:rsidR="00D408BF">
        <w:rPr>
          <w:sz w:val="26"/>
          <w:szCs w:val="26"/>
        </w:rPr>
        <w:t>,</w:t>
      </w:r>
      <w:r w:rsidRPr="00A22896">
        <w:rPr>
          <w:sz w:val="26"/>
          <w:szCs w:val="26"/>
        </w:rPr>
        <w:t xml:space="preserve"> HS  phát triển năng lực giải quyết vấn đề, lập luận, tư duy toán học và năng lực giao tiếp toán.</w:t>
      </w:r>
    </w:p>
    <w:p w:rsidR="0009652B" w:rsidRPr="00A22896" w:rsidRDefault="0009652B" w:rsidP="0009652B">
      <w:pPr>
        <w:spacing w:before="120" w:line="288" w:lineRule="auto"/>
        <w:ind w:firstLine="360"/>
        <w:jc w:val="both"/>
        <w:rPr>
          <w:b/>
          <w:sz w:val="26"/>
          <w:szCs w:val="26"/>
        </w:rPr>
      </w:pPr>
      <w:r w:rsidRPr="00A22896">
        <w:rPr>
          <w:b/>
          <w:sz w:val="26"/>
          <w:szCs w:val="26"/>
        </w:rPr>
        <w:t>2. Năng lực chung.</w:t>
      </w:r>
    </w:p>
    <w:p w:rsidR="0009652B" w:rsidRPr="00A22896" w:rsidRDefault="0009652B" w:rsidP="0009652B">
      <w:pPr>
        <w:spacing w:line="288" w:lineRule="auto"/>
        <w:ind w:firstLine="360"/>
        <w:jc w:val="both"/>
        <w:rPr>
          <w:sz w:val="26"/>
          <w:szCs w:val="26"/>
        </w:rPr>
      </w:pPr>
      <w:r w:rsidRPr="00A22896">
        <w:rPr>
          <w:sz w:val="26"/>
          <w:szCs w:val="26"/>
        </w:rPr>
        <w:t>- Năng lực tự chủ, tự học: lắng nghe, trả lời câu hỏi, làm bài tập.</w:t>
      </w:r>
    </w:p>
    <w:p w:rsidR="0009652B" w:rsidRPr="00A22896" w:rsidRDefault="0009652B" w:rsidP="0009652B">
      <w:pPr>
        <w:spacing w:line="288" w:lineRule="auto"/>
        <w:ind w:firstLine="360"/>
        <w:jc w:val="both"/>
        <w:rPr>
          <w:sz w:val="26"/>
          <w:szCs w:val="26"/>
        </w:rPr>
      </w:pPr>
      <w:r w:rsidRPr="00A22896">
        <w:rPr>
          <w:sz w:val="26"/>
          <w:szCs w:val="26"/>
        </w:rPr>
        <w:t>- Năng lực giải quyết vấn đề và sáng tạo: tham gia trò chơi, vận dụng.</w:t>
      </w:r>
    </w:p>
    <w:p w:rsidR="0009652B" w:rsidRPr="00A22896" w:rsidRDefault="0009652B" w:rsidP="0009652B">
      <w:pPr>
        <w:spacing w:line="288" w:lineRule="auto"/>
        <w:ind w:firstLine="360"/>
        <w:jc w:val="both"/>
        <w:rPr>
          <w:sz w:val="26"/>
          <w:szCs w:val="26"/>
        </w:rPr>
      </w:pPr>
      <w:r w:rsidRPr="00A22896">
        <w:rPr>
          <w:sz w:val="26"/>
          <w:szCs w:val="26"/>
        </w:rPr>
        <w:t>- Năng lực giao tiếp và hợp tác: hoạt động nhóm.</w:t>
      </w:r>
    </w:p>
    <w:p w:rsidR="0009652B" w:rsidRPr="00A22896" w:rsidRDefault="0009652B" w:rsidP="0009652B">
      <w:pPr>
        <w:spacing w:before="120" w:line="288" w:lineRule="auto"/>
        <w:ind w:firstLine="360"/>
        <w:jc w:val="both"/>
        <w:rPr>
          <w:b/>
          <w:sz w:val="26"/>
          <w:szCs w:val="26"/>
        </w:rPr>
      </w:pPr>
      <w:r w:rsidRPr="00A22896">
        <w:rPr>
          <w:b/>
          <w:sz w:val="26"/>
          <w:szCs w:val="26"/>
        </w:rPr>
        <w:t>3. Phẩm chất.</w:t>
      </w:r>
    </w:p>
    <w:p w:rsidR="0009652B" w:rsidRPr="00A22896" w:rsidRDefault="0009652B" w:rsidP="0009652B">
      <w:pPr>
        <w:spacing w:line="288" w:lineRule="auto"/>
        <w:ind w:firstLine="360"/>
        <w:jc w:val="both"/>
        <w:rPr>
          <w:sz w:val="26"/>
          <w:szCs w:val="26"/>
        </w:rPr>
      </w:pPr>
      <w:r w:rsidRPr="00A22896">
        <w:rPr>
          <w:sz w:val="26"/>
          <w:szCs w:val="26"/>
        </w:rPr>
        <w:t>- Phẩm chất nhân ái: Có ý thức giúp đỡ lẫn nhau trong hoạt động nhóm để hoàn thành nhiệm vụ.</w:t>
      </w:r>
    </w:p>
    <w:p w:rsidR="0009652B" w:rsidRPr="00A22896" w:rsidRDefault="0009652B" w:rsidP="0009652B">
      <w:pPr>
        <w:spacing w:line="288" w:lineRule="auto"/>
        <w:ind w:firstLine="360"/>
        <w:jc w:val="both"/>
        <w:rPr>
          <w:sz w:val="26"/>
          <w:szCs w:val="26"/>
        </w:rPr>
      </w:pPr>
      <w:r w:rsidRPr="00A22896">
        <w:rPr>
          <w:sz w:val="26"/>
          <w:szCs w:val="26"/>
        </w:rPr>
        <w:t>- Phẩm chất chăm chỉ: Chăm chỉ suy nghĩ, trả lời câu hỏi; làm tốt các bài tập.</w:t>
      </w:r>
    </w:p>
    <w:p w:rsidR="0009652B" w:rsidRPr="00A22896" w:rsidRDefault="0009652B" w:rsidP="0009652B">
      <w:pPr>
        <w:spacing w:line="288" w:lineRule="auto"/>
        <w:ind w:firstLine="360"/>
        <w:jc w:val="both"/>
        <w:rPr>
          <w:sz w:val="26"/>
          <w:szCs w:val="26"/>
        </w:rPr>
      </w:pPr>
      <w:r w:rsidRPr="00A22896">
        <w:rPr>
          <w:sz w:val="26"/>
          <w:szCs w:val="26"/>
        </w:rPr>
        <w:t>- Phẩm chất trách nhiệm: Giữ trật tự, biết lắng nghe, học tập nghiêm túc.</w:t>
      </w:r>
    </w:p>
    <w:p w:rsidR="0009652B" w:rsidRPr="00A22896" w:rsidRDefault="0009652B" w:rsidP="0009652B">
      <w:pPr>
        <w:spacing w:before="120" w:line="288" w:lineRule="auto"/>
        <w:ind w:firstLine="360"/>
        <w:jc w:val="both"/>
        <w:rPr>
          <w:b/>
          <w:sz w:val="26"/>
          <w:szCs w:val="26"/>
        </w:rPr>
      </w:pPr>
      <w:r w:rsidRPr="00A22896">
        <w:rPr>
          <w:b/>
          <w:sz w:val="26"/>
          <w:szCs w:val="26"/>
        </w:rPr>
        <w:t xml:space="preserve">II. ĐỒ DÙNG DẠY HỌC </w:t>
      </w:r>
    </w:p>
    <w:p w:rsidR="0009652B" w:rsidRPr="00A22896" w:rsidRDefault="0009652B" w:rsidP="0009652B">
      <w:pPr>
        <w:spacing w:line="288" w:lineRule="auto"/>
        <w:ind w:firstLine="360"/>
        <w:jc w:val="both"/>
        <w:rPr>
          <w:sz w:val="26"/>
          <w:szCs w:val="26"/>
        </w:rPr>
      </w:pPr>
      <w:r w:rsidRPr="00A22896">
        <w:rPr>
          <w:sz w:val="26"/>
          <w:szCs w:val="26"/>
        </w:rPr>
        <w:t>- Kế hoạch bài dạy, bài giảng Power point.</w:t>
      </w:r>
    </w:p>
    <w:p w:rsidR="0009652B" w:rsidRPr="00A22896" w:rsidRDefault="0009652B" w:rsidP="0009652B">
      <w:pPr>
        <w:spacing w:line="288" w:lineRule="auto"/>
        <w:ind w:firstLine="360"/>
        <w:jc w:val="both"/>
        <w:rPr>
          <w:sz w:val="26"/>
          <w:szCs w:val="26"/>
        </w:rPr>
      </w:pPr>
      <w:r w:rsidRPr="00A22896">
        <w:rPr>
          <w:sz w:val="26"/>
          <w:szCs w:val="26"/>
        </w:rPr>
        <w:t>- SGK và các thiết bị, học liệu phụ vụ cho tiết dạy.</w:t>
      </w:r>
    </w:p>
    <w:p w:rsidR="0009652B" w:rsidRPr="00A22896" w:rsidRDefault="0009652B" w:rsidP="0009652B">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652B" w:rsidRPr="00A22896" w:rsidTr="0009652B">
        <w:tc>
          <w:tcPr>
            <w:tcW w:w="5862" w:type="dxa"/>
            <w:tcBorders>
              <w:bottom w:val="dashed" w:sz="4" w:space="0" w:color="auto"/>
            </w:tcBorders>
          </w:tcPr>
          <w:p w:rsidR="0009652B" w:rsidRPr="00A22896" w:rsidRDefault="0009652B" w:rsidP="0009652B">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09652B" w:rsidRPr="00A22896" w:rsidRDefault="0009652B" w:rsidP="0009652B">
            <w:pPr>
              <w:spacing w:line="288" w:lineRule="auto"/>
              <w:jc w:val="center"/>
              <w:rPr>
                <w:b/>
                <w:sz w:val="26"/>
                <w:szCs w:val="26"/>
              </w:rPr>
            </w:pPr>
            <w:r w:rsidRPr="00A22896">
              <w:rPr>
                <w:b/>
                <w:sz w:val="26"/>
                <w:szCs w:val="26"/>
              </w:rPr>
              <w:t>Hoạt động của học sinh</w:t>
            </w:r>
          </w:p>
        </w:tc>
      </w:tr>
      <w:tr w:rsidR="0009652B" w:rsidRPr="00A22896" w:rsidTr="0009652B">
        <w:tc>
          <w:tcPr>
            <w:tcW w:w="9738" w:type="dxa"/>
            <w:gridSpan w:val="2"/>
            <w:tcBorders>
              <w:bottom w:val="dashed" w:sz="4" w:space="0" w:color="auto"/>
            </w:tcBorders>
          </w:tcPr>
          <w:p w:rsidR="0009652B" w:rsidRPr="00A22896" w:rsidRDefault="0009652B" w:rsidP="0009652B">
            <w:pPr>
              <w:spacing w:line="288" w:lineRule="auto"/>
              <w:jc w:val="both"/>
              <w:rPr>
                <w:bCs/>
                <w:i/>
                <w:sz w:val="26"/>
                <w:szCs w:val="26"/>
              </w:rPr>
            </w:pPr>
            <w:r w:rsidRPr="00A22896">
              <w:rPr>
                <w:b/>
                <w:bCs/>
                <w:sz w:val="26"/>
                <w:szCs w:val="26"/>
              </w:rPr>
              <w:t>1. Khởi động:</w:t>
            </w:r>
          </w:p>
          <w:p w:rsidR="0009652B" w:rsidRPr="00A22896" w:rsidRDefault="0009652B" w:rsidP="0009652B">
            <w:pPr>
              <w:spacing w:line="288" w:lineRule="auto"/>
              <w:jc w:val="both"/>
              <w:rPr>
                <w:sz w:val="26"/>
                <w:szCs w:val="26"/>
              </w:rPr>
            </w:pPr>
            <w:r w:rsidRPr="00A22896">
              <w:rPr>
                <w:sz w:val="26"/>
                <w:szCs w:val="26"/>
              </w:rPr>
              <w:t>- Mục tiêu: + Tạo không khí vui vẻ, khấn khởi trước giờ học.</w:t>
            </w:r>
          </w:p>
          <w:p w:rsidR="0009652B" w:rsidRPr="00A22896" w:rsidRDefault="0009652B" w:rsidP="0009652B">
            <w:pPr>
              <w:spacing w:line="288" w:lineRule="auto"/>
              <w:jc w:val="both"/>
              <w:rPr>
                <w:sz w:val="26"/>
                <w:szCs w:val="26"/>
              </w:rPr>
            </w:pPr>
            <w:r w:rsidRPr="00A22896">
              <w:rPr>
                <w:sz w:val="26"/>
                <w:szCs w:val="26"/>
              </w:rPr>
              <w:lastRenderedPageBreak/>
              <w:t xml:space="preserve">                  - Cách tiến hành:</w:t>
            </w:r>
          </w:p>
        </w:tc>
      </w:tr>
      <w:tr w:rsidR="0009652B" w:rsidRPr="00A22896" w:rsidTr="0009652B">
        <w:tc>
          <w:tcPr>
            <w:tcW w:w="5862" w:type="dxa"/>
            <w:tcBorders>
              <w:bottom w:val="dashed" w:sz="4" w:space="0" w:color="auto"/>
            </w:tcBorders>
          </w:tcPr>
          <w:p w:rsidR="0009652B" w:rsidRPr="00A22896" w:rsidRDefault="0009652B" w:rsidP="0009652B">
            <w:pPr>
              <w:spacing w:line="288" w:lineRule="auto"/>
              <w:jc w:val="both"/>
              <w:outlineLvl w:val="0"/>
              <w:rPr>
                <w:bCs/>
                <w:sz w:val="26"/>
                <w:szCs w:val="26"/>
              </w:rPr>
            </w:pPr>
            <w:r w:rsidRPr="00A22896">
              <w:rPr>
                <w:bCs/>
                <w:sz w:val="26"/>
                <w:szCs w:val="26"/>
              </w:rPr>
              <w:lastRenderedPageBreak/>
              <w:t xml:space="preserve">- GV tổ chức hát tập thể </w:t>
            </w:r>
          </w:p>
          <w:p w:rsidR="0009652B" w:rsidRPr="00A22896" w:rsidRDefault="0009652B" w:rsidP="0009652B">
            <w:pPr>
              <w:spacing w:line="288" w:lineRule="auto"/>
              <w:jc w:val="both"/>
              <w:outlineLvl w:val="0"/>
              <w:rPr>
                <w:bCs/>
                <w:sz w:val="26"/>
                <w:szCs w:val="26"/>
              </w:rPr>
            </w:pPr>
            <w:r w:rsidRPr="00A22896">
              <w:rPr>
                <w:bCs/>
                <w:sz w:val="26"/>
                <w:szCs w:val="26"/>
              </w:rPr>
              <w:t>- GV Nhận xét, tuyên dương.</w:t>
            </w:r>
          </w:p>
          <w:p w:rsidR="0009652B" w:rsidRPr="00A22896" w:rsidRDefault="0009652B" w:rsidP="0009652B">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09652B" w:rsidRPr="00A22896" w:rsidRDefault="0009652B" w:rsidP="0009652B">
            <w:pPr>
              <w:spacing w:line="288" w:lineRule="auto"/>
              <w:jc w:val="both"/>
              <w:rPr>
                <w:sz w:val="26"/>
                <w:szCs w:val="26"/>
              </w:rPr>
            </w:pPr>
            <w:r w:rsidRPr="00A22896">
              <w:rPr>
                <w:sz w:val="26"/>
                <w:szCs w:val="26"/>
              </w:rPr>
              <w:t>- HS tham gia hát</w:t>
            </w:r>
          </w:p>
          <w:p w:rsidR="0009652B" w:rsidRPr="00A22896" w:rsidRDefault="0009652B" w:rsidP="0009652B">
            <w:pPr>
              <w:spacing w:line="288" w:lineRule="auto"/>
              <w:jc w:val="both"/>
              <w:rPr>
                <w:sz w:val="26"/>
                <w:szCs w:val="26"/>
              </w:rPr>
            </w:pPr>
            <w:r w:rsidRPr="00A22896">
              <w:rPr>
                <w:sz w:val="26"/>
                <w:szCs w:val="26"/>
              </w:rPr>
              <w:t>- HS lắng nghe.</w:t>
            </w: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sz w:val="26"/>
                <w:szCs w:val="26"/>
              </w:rPr>
            </w:pPr>
          </w:p>
        </w:tc>
      </w:tr>
      <w:tr w:rsidR="0009652B" w:rsidRPr="00A22896" w:rsidTr="0009652B">
        <w:tc>
          <w:tcPr>
            <w:tcW w:w="9738" w:type="dxa"/>
            <w:gridSpan w:val="2"/>
            <w:tcBorders>
              <w:top w:val="dashed" w:sz="4" w:space="0" w:color="auto"/>
              <w:bottom w:val="dashed" w:sz="4" w:space="0" w:color="auto"/>
            </w:tcBorders>
          </w:tcPr>
          <w:p w:rsidR="0009652B" w:rsidRPr="00A22896" w:rsidRDefault="0009652B" w:rsidP="0009652B">
            <w:pPr>
              <w:keepNext/>
              <w:keepLines/>
              <w:spacing w:after="139"/>
              <w:ind w:right="1560"/>
              <w:rPr>
                <w:b/>
                <w:bCs/>
                <w:iCs/>
                <w:sz w:val="26"/>
                <w:szCs w:val="26"/>
              </w:rPr>
            </w:pPr>
            <w:r w:rsidRPr="00A22896">
              <w:rPr>
                <w:b/>
                <w:bCs/>
                <w:iCs/>
                <w:sz w:val="26"/>
                <w:szCs w:val="26"/>
              </w:rPr>
              <w:t>2. Khám phá</w:t>
            </w:r>
          </w:p>
          <w:p w:rsidR="0009652B" w:rsidRPr="00A22896" w:rsidRDefault="0009652B" w:rsidP="0009652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w:t>
            </w:r>
          </w:p>
          <w:p w:rsidR="0009652B" w:rsidRPr="00A22896" w:rsidRDefault="0009652B" w:rsidP="0009652B">
            <w:pPr>
              <w:spacing w:line="288" w:lineRule="auto"/>
              <w:ind w:firstLine="360"/>
              <w:jc w:val="both"/>
              <w:rPr>
                <w:sz w:val="26"/>
                <w:szCs w:val="26"/>
              </w:rPr>
            </w:pPr>
            <w:r w:rsidRPr="00A22896">
              <w:rPr>
                <w:sz w:val="26"/>
                <w:szCs w:val="26"/>
              </w:rPr>
              <w:t>- Nhận biết, cảm nhận được nóng hơn, lạnh hơn. Từ đó bước đầu làm quen biểu tượng nhiệt độ.</w:t>
            </w:r>
          </w:p>
          <w:p w:rsidR="0009652B" w:rsidRPr="00A22896" w:rsidRDefault="0009652B" w:rsidP="0009652B">
            <w:pPr>
              <w:spacing w:line="288" w:lineRule="auto"/>
              <w:ind w:firstLine="360"/>
              <w:jc w:val="both"/>
              <w:rPr>
                <w:sz w:val="26"/>
                <w:szCs w:val="26"/>
              </w:rPr>
            </w:pPr>
            <w:r w:rsidRPr="00A22896">
              <w:rPr>
                <w:sz w:val="26"/>
                <w:szCs w:val="26"/>
              </w:rPr>
              <w:t>- Nhận biết được đơn vị đo nhiệt độ (</w:t>
            </w:r>
            <w:r w:rsidRPr="00A22896">
              <w:rPr>
                <w:sz w:val="26"/>
                <w:szCs w:val="26"/>
                <w:vertAlign w:val="superscript"/>
              </w:rPr>
              <w:t>O</w:t>
            </w:r>
            <w:r w:rsidRPr="00A22896">
              <w:rPr>
                <w:sz w:val="26"/>
                <w:szCs w:val="26"/>
              </w:rPr>
              <w:t>C) . Đọc, viết được đơn vị đo nhiệt độ (</w:t>
            </w:r>
            <w:r w:rsidRPr="00A22896">
              <w:rPr>
                <w:sz w:val="26"/>
                <w:szCs w:val="26"/>
                <w:vertAlign w:val="superscript"/>
              </w:rPr>
              <w:t>O</w:t>
            </w:r>
            <w:r w:rsidRPr="00A22896">
              <w:rPr>
                <w:sz w:val="26"/>
                <w:szCs w:val="26"/>
              </w:rPr>
              <w:t>C)</w:t>
            </w:r>
          </w:p>
          <w:p w:rsidR="0009652B" w:rsidRPr="00A22896" w:rsidRDefault="0009652B" w:rsidP="0009652B">
            <w:pPr>
              <w:spacing w:line="288" w:lineRule="auto"/>
              <w:ind w:firstLine="360"/>
              <w:jc w:val="both"/>
              <w:rPr>
                <w:sz w:val="26"/>
                <w:szCs w:val="26"/>
              </w:rPr>
            </w:pPr>
            <w:r w:rsidRPr="00A22896">
              <w:rPr>
                <w:sz w:val="26"/>
                <w:szCs w:val="26"/>
              </w:rPr>
              <w:t>- Nhận biết và bước đầu làm quen,sử dụng được nhiệt kế đo nhiệt độ không khí và nhiệt kế đo thân nhiệt.</w:t>
            </w:r>
          </w:p>
          <w:p w:rsidR="0009652B" w:rsidRPr="00A22896" w:rsidRDefault="0009652B" w:rsidP="0009652B">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09652B" w:rsidRPr="00A22896" w:rsidTr="0009652B">
        <w:tc>
          <w:tcPr>
            <w:tcW w:w="5862" w:type="dxa"/>
            <w:tcBorders>
              <w:top w:val="dashed" w:sz="4" w:space="0" w:color="auto"/>
              <w:bottom w:val="dashed" w:sz="4" w:space="0" w:color="auto"/>
            </w:tcBorders>
          </w:tcPr>
          <w:p w:rsidR="0009652B" w:rsidRPr="00A22896" w:rsidRDefault="0009652B" w:rsidP="0009652B">
            <w:pPr>
              <w:spacing w:line="288" w:lineRule="auto"/>
              <w:jc w:val="both"/>
              <w:rPr>
                <w:b/>
                <w:sz w:val="26"/>
                <w:szCs w:val="26"/>
              </w:rPr>
            </w:pPr>
            <w:r w:rsidRPr="00A22896">
              <w:rPr>
                <w:b/>
                <w:sz w:val="26"/>
                <w:szCs w:val="26"/>
              </w:rPr>
              <w:t xml:space="preserve">Bài 1. (Làm việc cá nhân) </w:t>
            </w:r>
          </w:p>
          <w:p w:rsidR="0009652B" w:rsidRPr="00A22896" w:rsidRDefault="0009652B" w:rsidP="0009652B">
            <w:pPr>
              <w:spacing w:line="288" w:lineRule="auto"/>
              <w:jc w:val="both"/>
              <w:rPr>
                <w:sz w:val="26"/>
                <w:szCs w:val="26"/>
              </w:rPr>
            </w:pPr>
            <w:r w:rsidRPr="00A22896">
              <w:rPr>
                <w:b/>
                <w:sz w:val="26"/>
                <w:szCs w:val="26"/>
              </w:rPr>
              <w:t xml:space="preserve">- </w:t>
            </w:r>
            <w:r w:rsidRPr="00A22896">
              <w:rPr>
                <w:sz w:val="26"/>
                <w:szCs w:val="26"/>
              </w:rPr>
              <w:t>GV cho HS và nêu yêu cầu bài1.</w:t>
            </w:r>
          </w:p>
          <w:p w:rsidR="0009652B" w:rsidRPr="00A22896" w:rsidRDefault="0009652B" w:rsidP="0009652B">
            <w:pPr>
              <w:spacing w:line="288" w:lineRule="auto"/>
              <w:jc w:val="both"/>
              <w:rPr>
                <w:sz w:val="26"/>
                <w:szCs w:val="26"/>
              </w:rPr>
            </w:pPr>
            <w:r w:rsidRPr="00A22896">
              <w:rPr>
                <w:sz w:val="26"/>
                <w:szCs w:val="26"/>
              </w:rPr>
              <w:t>- Cho HS quan sát bảng sau:</w:t>
            </w:r>
          </w:p>
          <w:tbl>
            <w:tblPr>
              <w:tblStyle w:val="TableGrid23"/>
              <w:tblW w:w="0" w:type="auto"/>
              <w:tblLook w:val="04A0" w:firstRow="1" w:lastRow="0" w:firstColumn="1" w:lastColumn="0" w:noHBand="0" w:noVBand="1"/>
            </w:tblPr>
            <w:tblGrid>
              <w:gridCol w:w="1407"/>
              <w:gridCol w:w="1408"/>
              <w:gridCol w:w="1408"/>
              <w:gridCol w:w="1408"/>
            </w:tblGrid>
            <w:tr w:rsidR="0009652B" w:rsidRPr="00A22896" w:rsidTr="0009652B">
              <w:tc>
                <w:tcPr>
                  <w:tcW w:w="1407" w:type="dxa"/>
                </w:tcPr>
                <w:p w:rsidR="0009652B" w:rsidRPr="00A22896" w:rsidRDefault="0009652B" w:rsidP="0009652B">
                  <w:pPr>
                    <w:spacing w:line="288" w:lineRule="auto"/>
                    <w:jc w:val="center"/>
                    <w:rPr>
                      <w:sz w:val="26"/>
                      <w:szCs w:val="26"/>
                      <w:lang w:val="nl-NL"/>
                    </w:rPr>
                  </w:pPr>
                  <w:r w:rsidRPr="00A22896">
                    <w:rPr>
                      <w:sz w:val="26"/>
                      <w:szCs w:val="26"/>
                      <w:lang w:val="nl-NL"/>
                    </w:rPr>
                    <w:t>Buổi</w:t>
                  </w:r>
                </w:p>
              </w:tc>
              <w:tc>
                <w:tcPr>
                  <w:tcW w:w="1408" w:type="dxa"/>
                </w:tcPr>
                <w:p w:rsidR="0009652B" w:rsidRPr="00A22896" w:rsidRDefault="0009652B" w:rsidP="0009652B">
                  <w:pPr>
                    <w:spacing w:line="288" w:lineRule="auto"/>
                    <w:jc w:val="center"/>
                    <w:rPr>
                      <w:sz w:val="26"/>
                      <w:szCs w:val="26"/>
                      <w:lang w:val="nl-NL"/>
                    </w:rPr>
                  </w:pPr>
                  <w:r w:rsidRPr="00A22896">
                    <w:rPr>
                      <w:sz w:val="26"/>
                      <w:szCs w:val="26"/>
                      <w:lang w:val="nl-NL"/>
                    </w:rPr>
                    <w:t>Sáng</w:t>
                  </w:r>
                </w:p>
              </w:tc>
              <w:tc>
                <w:tcPr>
                  <w:tcW w:w="1408" w:type="dxa"/>
                </w:tcPr>
                <w:p w:rsidR="0009652B" w:rsidRPr="00A22896" w:rsidRDefault="0009652B" w:rsidP="0009652B">
                  <w:pPr>
                    <w:spacing w:line="288" w:lineRule="auto"/>
                    <w:jc w:val="center"/>
                    <w:rPr>
                      <w:sz w:val="26"/>
                      <w:szCs w:val="26"/>
                      <w:lang w:val="nl-NL"/>
                    </w:rPr>
                  </w:pPr>
                  <w:r w:rsidRPr="00A22896">
                    <w:rPr>
                      <w:sz w:val="26"/>
                      <w:szCs w:val="26"/>
                      <w:lang w:val="nl-NL"/>
                    </w:rPr>
                    <w:t>Trưa</w:t>
                  </w:r>
                </w:p>
              </w:tc>
              <w:tc>
                <w:tcPr>
                  <w:tcW w:w="1408" w:type="dxa"/>
                </w:tcPr>
                <w:p w:rsidR="0009652B" w:rsidRPr="00A22896" w:rsidRDefault="0009652B" w:rsidP="0009652B">
                  <w:pPr>
                    <w:spacing w:line="288" w:lineRule="auto"/>
                    <w:jc w:val="center"/>
                    <w:rPr>
                      <w:sz w:val="26"/>
                      <w:szCs w:val="26"/>
                      <w:lang w:val="nl-NL"/>
                    </w:rPr>
                  </w:pPr>
                  <w:r w:rsidRPr="00A22896">
                    <w:rPr>
                      <w:sz w:val="26"/>
                      <w:szCs w:val="26"/>
                      <w:lang w:val="nl-NL"/>
                    </w:rPr>
                    <w:t>Đêm</w:t>
                  </w:r>
                </w:p>
              </w:tc>
            </w:tr>
            <w:tr w:rsidR="0009652B" w:rsidRPr="00A22896" w:rsidTr="0009652B">
              <w:tc>
                <w:tcPr>
                  <w:tcW w:w="1407" w:type="dxa"/>
                </w:tcPr>
                <w:p w:rsidR="0009652B" w:rsidRPr="00A22896" w:rsidRDefault="0009652B" w:rsidP="0009652B">
                  <w:pPr>
                    <w:spacing w:line="288" w:lineRule="auto"/>
                    <w:jc w:val="center"/>
                    <w:rPr>
                      <w:sz w:val="26"/>
                      <w:szCs w:val="26"/>
                      <w:lang w:val="nl-NL"/>
                    </w:rPr>
                  </w:pPr>
                  <w:r w:rsidRPr="00A22896">
                    <w:rPr>
                      <w:sz w:val="26"/>
                      <w:szCs w:val="26"/>
                      <w:lang w:val="nl-NL"/>
                    </w:rPr>
                    <w:t>Nhiệt độ</w:t>
                  </w:r>
                </w:p>
              </w:tc>
              <w:tc>
                <w:tcPr>
                  <w:tcW w:w="1408" w:type="dxa"/>
                </w:tcPr>
                <w:p w:rsidR="0009652B" w:rsidRPr="00A22896" w:rsidRDefault="0009652B" w:rsidP="0009652B">
                  <w:pPr>
                    <w:spacing w:line="288" w:lineRule="auto"/>
                    <w:jc w:val="center"/>
                    <w:rPr>
                      <w:sz w:val="26"/>
                      <w:szCs w:val="26"/>
                      <w:lang w:val="nl-NL"/>
                    </w:rPr>
                  </w:pPr>
                  <w:r w:rsidRPr="00A22896">
                    <w:rPr>
                      <w:sz w:val="26"/>
                      <w:szCs w:val="26"/>
                      <w:lang w:val="nl-NL"/>
                    </w:rPr>
                    <w:t>27</w:t>
                  </w:r>
                  <w:r w:rsidRPr="00A22896">
                    <w:rPr>
                      <w:sz w:val="26"/>
                      <w:szCs w:val="26"/>
                      <w:vertAlign w:val="superscript"/>
                      <w:lang w:val="nl-NL"/>
                    </w:rPr>
                    <w:t>o</w:t>
                  </w:r>
                  <w:r w:rsidRPr="00A22896">
                    <w:rPr>
                      <w:sz w:val="26"/>
                      <w:szCs w:val="26"/>
                      <w:lang w:val="nl-NL"/>
                    </w:rPr>
                    <w:t>C</w:t>
                  </w:r>
                </w:p>
              </w:tc>
              <w:tc>
                <w:tcPr>
                  <w:tcW w:w="1408" w:type="dxa"/>
                </w:tcPr>
                <w:p w:rsidR="0009652B" w:rsidRPr="00A22896" w:rsidRDefault="0009652B" w:rsidP="0009652B">
                  <w:pPr>
                    <w:spacing w:line="288" w:lineRule="auto"/>
                    <w:jc w:val="center"/>
                    <w:rPr>
                      <w:sz w:val="26"/>
                      <w:szCs w:val="26"/>
                      <w:lang w:val="nl-NL"/>
                    </w:rPr>
                  </w:pPr>
                  <w:r w:rsidRPr="00A22896">
                    <w:rPr>
                      <w:sz w:val="26"/>
                      <w:szCs w:val="26"/>
                      <w:lang w:val="nl-NL"/>
                    </w:rPr>
                    <w:t>36</w:t>
                  </w:r>
                  <w:r w:rsidRPr="00A22896">
                    <w:rPr>
                      <w:sz w:val="26"/>
                      <w:szCs w:val="26"/>
                      <w:vertAlign w:val="superscript"/>
                      <w:lang w:val="nl-NL"/>
                    </w:rPr>
                    <w:t>o</w:t>
                  </w:r>
                  <w:r w:rsidRPr="00A22896">
                    <w:rPr>
                      <w:sz w:val="26"/>
                      <w:szCs w:val="26"/>
                      <w:lang w:val="nl-NL"/>
                    </w:rPr>
                    <w:t>C</w:t>
                  </w:r>
                </w:p>
              </w:tc>
              <w:tc>
                <w:tcPr>
                  <w:tcW w:w="1408" w:type="dxa"/>
                </w:tcPr>
                <w:p w:rsidR="0009652B" w:rsidRPr="00A22896" w:rsidRDefault="0009652B" w:rsidP="0009652B">
                  <w:pPr>
                    <w:spacing w:line="288" w:lineRule="auto"/>
                    <w:jc w:val="center"/>
                    <w:rPr>
                      <w:sz w:val="26"/>
                      <w:szCs w:val="26"/>
                      <w:lang w:val="nl-NL"/>
                    </w:rPr>
                  </w:pPr>
                  <w:r w:rsidRPr="00A22896">
                    <w:rPr>
                      <w:sz w:val="26"/>
                      <w:szCs w:val="26"/>
                      <w:lang w:val="nl-NL"/>
                    </w:rPr>
                    <w:t>15</w:t>
                  </w:r>
                  <w:r w:rsidRPr="00A22896">
                    <w:rPr>
                      <w:sz w:val="26"/>
                      <w:szCs w:val="26"/>
                      <w:vertAlign w:val="superscript"/>
                      <w:lang w:val="nl-NL"/>
                    </w:rPr>
                    <w:t>o</w:t>
                  </w:r>
                  <w:r w:rsidRPr="00A22896">
                    <w:rPr>
                      <w:sz w:val="26"/>
                      <w:szCs w:val="26"/>
                      <w:lang w:val="nl-NL"/>
                    </w:rPr>
                    <w:t>C</w:t>
                  </w:r>
                </w:p>
              </w:tc>
            </w:tr>
          </w:tbl>
          <w:p w:rsidR="0009652B" w:rsidRPr="00A22896" w:rsidRDefault="0009652B" w:rsidP="0009652B">
            <w:pPr>
              <w:spacing w:line="288" w:lineRule="auto"/>
              <w:jc w:val="both"/>
              <w:rPr>
                <w:sz w:val="26"/>
                <w:szCs w:val="26"/>
              </w:rPr>
            </w:pPr>
            <w:r w:rsidRPr="00A22896">
              <w:rPr>
                <w:sz w:val="26"/>
                <w:szCs w:val="26"/>
              </w:rPr>
              <w:t>-Yêu cầu HS trả lời các câu hỏi:</w:t>
            </w:r>
          </w:p>
          <w:p w:rsidR="0009652B" w:rsidRPr="00A22896" w:rsidRDefault="0009652B" w:rsidP="0009652B">
            <w:pPr>
              <w:spacing w:line="288" w:lineRule="auto"/>
              <w:jc w:val="both"/>
              <w:rPr>
                <w:sz w:val="26"/>
                <w:szCs w:val="26"/>
              </w:rPr>
            </w:pPr>
            <w:r w:rsidRPr="00A22896">
              <w:rPr>
                <w:sz w:val="26"/>
                <w:szCs w:val="26"/>
              </w:rPr>
              <w:t>+ Từng  buổi trong ngày là bao nhiêu độ?</w:t>
            </w:r>
          </w:p>
          <w:p w:rsidR="0009652B" w:rsidRPr="00A22896" w:rsidRDefault="0009652B" w:rsidP="0009652B">
            <w:pPr>
              <w:spacing w:line="288" w:lineRule="auto"/>
              <w:jc w:val="both"/>
              <w:rPr>
                <w:sz w:val="26"/>
                <w:szCs w:val="26"/>
              </w:rPr>
            </w:pPr>
            <w:r w:rsidRPr="00A22896">
              <w:rPr>
                <w:sz w:val="26"/>
                <w:szCs w:val="26"/>
              </w:rPr>
              <w:t xml:space="preserve">+ Thấp nhất là bao nhiêu độ, cao nhất </w:t>
            </w:r>
            <w:r w:rsidR="00D408BF">
              <w:rPr>
                <w:sz w:val="26"/>
                <w:szCs w:val="26"/>
              </w:rPr>
              <w:t>l</w:t>
            </w:r>
            <w:r w:rsidRPr="00A22896">
              <w:rPr>
                <w:sz w:val="26"/>
                <w:szCs w:val="26"/>
              </w:rPr>
              <w:t>à bao nhiêu độ?</w:t>
            </w:r>
          </w:p>
          <w:p w:rsidR="0009652B" w:rsidRPr="00A22896" w:rsidRDefault="0009652B" w:rsidP="0009652B">
            <w:pPr>
              <w:spacing w:line="288" w:lineRule="auto"/>
              <w:jc w:val="both"/>
              <w:rPr>
                <w:sz w:val="26"/>
                <w:szCs w:val="26"/>
              </w:rPr>
            </w:pPr>
            <w:r w:rsidRPr="00A22896">
              <w:rPr>
                <w:sz w:val="26"/>
                <w:szCs w:val="26"/>
              </w:rPr>
              <w:t>- GV nhận xét và chốt đáp án đúng.</w:t>
            </w: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b/>
                <w:sz w:val="26"/>
                <w:szCs w:val="26"/>
              </w:rPr>
            </w:pPr>
            <w:r w:rsidRPr="00A22896">
              <w:rPr>
                <w:b/>
                <w:sz w:val="26"/>
                <w:szCs w:val="26"/>
              </w:rPr>
              <w:t>Bài 2: ( Làm việc nhóm )</w:t>
            </w:r>
          </w:p>
          <w:p w:rsidR="0009652B" w:rsidRPr="00A22896" w:rsidRDefault="0009652B" w:rsidP="0009652B">
            <w:pPr>
              <w:spacing w:line="288" w:lineRule="auto"/>
              <w:jc w:val="both"/>
              <w:rPr>
                <w:sz w:val="26"/>
                <w:szCs w:val="26"/>
              </w:rPr>
            </w:pPr>
            <w:r w:rsidRPr="00A22896">
              <w:rPr>
                <w:sz w:val="26"/>
                <w:szCs w:val="26"/>
              </w:rPr>
              <w:t>- G</w:t>
            </w:r>
            <w:r w:rsidR="00D408BF">
              <w:rPr>
                <w:sz w:val="26"/>
                <w:szCs w:val="26"/>
              </w:rPr>
              <w:t>V cho các nhóm nêu yêu cấu bài 2</w:t>
            </w:r>
            <w:r w:rsidRPr="00A22896">
              <w:rPr>
                <w:sz w:val="26"/>
                <w:szCs w:val="26"/>
              </w:rPr>
              <w:t xml:space="preserve"> và thảo luận</w:t>
            </w:r>
          </w:p>
          <w:p w:rsidR="0009652B" w:rsidRPr="00A22896" w:rsidRDefault="0009652B" w:rsidP="0009652B">
            <w:pPr>
              <w:spacing w:line="288" w:lineRule="auto"/>
              <w:jc w:val="both"/>
              <w:rPr>
                <w:sz w:val="26"/>
                <w:szCs w:val="26"/>
              </w:rPr>
            </w:pPr>
            <w:r w:rsidRPr="00A22896">
              <w:rPr>
                <w:sz w:val="26"/>
                <w:szCs w:val="26"/>
              </w:rPr>
              <w:t>- Cho nhóm thảo luận thống nhất kết quả và báo cáo trước lớp.</w:t>
            </w: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b/>
                <w:sz w:val="26"/>
                <w:szCs w:val="26"/>
              </w:rPr>
            </w:pPr>
          </w:p>
          <w:p w:rsidR="0009652B" w:rsidRPr="00A22896" w:rsidRDefault="0009652B" w:rsidP="0009652B">
            <w:pPr>
              <w:spacing w:line="288" w:lineRule="auto"/>
              <w:jc w:val="both"/>
              <w:rPr>
                <w:sz w:val="26"/>
                <w:szCs w:val="26"/>
              </w:rPr>
            </w:pPr>
            <w:r w:rsidRPr="00A22896">
              <w:rPr>
                <w:b/>
                <w:sz w:val="26"/>
                <w:szCs w:val="26"/>
              </w:rPr>
              <w:t xml:space="preserve">- </w:t>
            </w:r>
            <w:r w:rsidRPr="00A22896">
              <w:rPr>
                <w:sz w:val="26"/>
                <w:szCs w:val="26"/>
              </w:rPr>
              <w:t>GV nhận xét, tuyên dương.</w:t>
            </w:r>
          </w:p>
          <w:p w:rsidR="0009652B" w:rsidRPr="00A22896" w:rsidRDefault="0009652B" w:rsidP="0009652B">
            <w:pPr>
              <w:spacing w:line="288" w:lineRule="auto"/>
              <w:jc w:val="both"/>
              <w:rPr>
                <w:b/>
                <w:sz w:val="26"/>
                <w:szCs w:val="26"/>
              </w:rPr>
            </w:pPr>
            <w:r w:rsidRPr="00A22896">
              <w:rPr>
                <w:b/>
                <w:sz w:val="26"/>
                <w:szCs w:val="26"/>
              </w:rPr>
              <w:t>Bài 3: ( Làm việc cả lớp)</w:t>
            </w:r>
          </w:p>
          <w:p w:rsidR="0009652B" w:rsidRPr="00A22896" w:rsidRDefault="0009652B" w:rsidP="0009652B">
            <w:pPr>
              <w:spacing w:line="288" w:lineRule="auto"/>
              <w:jc w:val="both"/>
              <w:rPr>
                <w:sz w:val="26"/>
                <w:szCs w:val="26"/>
              </w:rPr>
            </w:pPr>
            <w:r w:rsidRPr="00A22896">
              <w:rPr>
                <w:sz w:val="26"/>
                <w:szCs w:val="26"/>
              </w:rPr>
              <w:t>- GV gọi HS  nêu hoạt động ở nhà</w:t>
            </w:r>
          </w:p>
          <w:p w:rsidR="0009652B" w:rsidRPr="00A22896" w:rsidRDefault="0009652B" w:rsidP="0009652B">
            <w:pPr>
              <w:spacing w:line="288" w:lineRule="auto"/>
              <w:jc w:val="both"/>
              <w:rPr>
                <w:sz w:val="26"/>
                <w:szCs w:val="26"/>
              </w:rPr>
            </w:pPr>
            <w:r w:rsidRPr="00A22896">
              <w:rPr>
                <w:sz w:val="26"/>
                <w:szCs w:val="26"/>
              </w:rPr>
              <w:t>- Giao nhiệm vụ cho các em thực hiện ý a và b của  bài</w:t>
            </w:r>
          </w:p>
        </w:tc>
        <w:tc>
          <w:tcPr>
            <w:tcW w:w="3876" w:type="dxa"/>
            <w:tcBorders>
              <w:top w:val="dashed" w:sz="4" w:space="0" w:color="auto"/>
              <w:bottom w:val="dashed" w:sz="4" w:space="0" w:color="auto"/>
            </w:tcBorders>
          </w:tcPr>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r w:rsidRPr="00A22896">
              <w:rPr>
                <w:sz w:val="26"/>
                <w:szCs w:val="26"/>
              </w:rPr>
              <w:t>- HS đọc  yêu cầu trong sách HS</w:t>
            </w: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r w:rsidRPr="00A22896">
              <w:rPr>
                <w:sz w:val="26"/>
                <w:szCs w:val="26"/>
              </w:rPr>
              <w:t xml:space="preserve">-HS trả lời </w:t>
            </w: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r w:rsidRPr="00A22896">
              <w:rPr>
                <w:sz w:val="26"/>
                <w:szCs w:val="26"/>
              </w:rPr>
              <w:t>-HS nhận xét bổ sung cho nhau</w:t>
            </w: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p>
          <w:p w:rsidR="0009652B" w:rsidRPr="00A22896" w:rsidRDefault="0009652B" w:rsidP="0009652B">
            <w:pPr>
              <w:spacing w:line="288" w:lineRule="auto"/>
              <w:rPr>
                <w:sz w:val="26"/>
                <w:szCs w:val="26"/>
              </w:rPr>
            </w:pPr>
          </w:p>
          <w:p w:rsidR="0009652B" w:rsidRPr="00A22896" w:rsidRDefault="0009652B" w:rsidP="0009652B">
            <w:pPr>
              <w:spacing w:line="288" w:lineRule="auto"/>
              <w:jc w:val="both"/>
              <w:rPr>
                <w:sz w:val="26"/>
                <w:szCs w:val="26"/>
              </w:rPr>
            </w:pPr>
            <w:r w:rsidRPr="00A22896">
              <w:rPr>
                <w:sz w:val="26"/>
                <w:szCs w:val="26"/>
              </w:rPr>
              <w:t>-Đại</w:t>
            </w:r>
            <w:r w:rsidR="00D408BF">
              <w:rPr>
                <w:sz w:val="26"/>
                <w:szCs w:val="26"/>
              </w:rPr>
              <w:t xml:space="preserve"> diện các nhóm đọc yêu cầu bài 2</w:t>
            </w:r>
          </w:p>
          <w:p w:rsidR="0009652B" w:rsidRPr="00A22896" w:rsidRDefault="0009652B" w:rsidP="0009652B">
            <w:pPr>
              <w:spacing w:line="288" w:lineRule="auto"/>
              <w:jc w:val="both"/>
              <w:rPr>
                <w:sz w:val="26"/>
                <w:szCs w:val="26"/>
              </w:rPr>
            </w:pPr>
            <w:r w:rsidRPr="00A22896">
              <w:rPr>
                <w:sz w:val="26"/>
                <w:szCs w:val="26"/>
              </w:rPr>
              <w:t>- HS làm việc theo nhóm và báo cáo kết quả:</w:t>
            </w:r>
          </w:p>
          <w:p w:rsidR="0009652B" w:rsidRPr="00A22896" w:rsidRDefault="0009652B" w:rsidP="0009652B">
            <w:pPr>
              <w:spacing w:line="288" w:lineRule="auto"/>
              <w:jc w:val="both"/>
              <w:rPr>
                <w:sz w:val="26"/>
                <w:szCs w:val="26"/>
              </w:rPr>
            </w:pPr>
            <w:r w:rsidRPr="00A22896">
              <w:rPr>
                <w:sz w:val="26"/>
                <w:szCs w:val="26"/>
              </w:rPr>
              <w:t>+ Nếu  nhiệt độ cơ thể của người bình thường là 37</w:t>
            </w:r>
            <w:r w:rsidRPr="00A22896">
              <w:rPr>
                <w:sz w:val="26"/>
                <w:szCs w:val="26"/>
                <w:vertAlign w:val="superscript"/>
              </w:rPr>
              <w:t>o</w:t>
            </w:r>
            <w:r w:rsidRPr="00A22896">
              <w:rPr>
                <w:sz w:val="26"/>
                <w:szCs w:val="26"/>
              </w:rPr>
              <w:t xml:space="preserve">C thì </w:t>
            </w:r>
          </w:p>
          <w:p w:rsidR="0009652B" w:rsidRPr="00A22896" w:rsidRDefault="0009652B" w:rsidP="0009652B">
            <w:pPr>
              <w:spacing w:line="288" w:lineRule="auto"/>
              <w:jc w:val="both"/>
              <w:rPr>
                <w:sz w:val="26"/>
                <w:szCs w:val="26"/>
              </w:rPr>
            </w:pPr>
            <w:r w:rsidRPr="00A22896">
              <w:rPr>
                <w:sz w:val="26"/>
                <w:szCs w:val="26"/>
              </w:rPr>
              <w:t>38</w:t>
            </w:r>
            <w:r w:rsidRPr="00A22896">
              <w:rPr>
                <w:sz w:val="26"/>
                <w:szCs w:val="26"/>
                <w:vertAlign w:val="superscript"/>
              </w:rPr>
              <w:t>o</w:t>
            </w:r>
            <w:r w:rsidRPr="00A22896">
              <w:rPr>
                <w:sz w:val="26"/>
                <w:szCs w:val="26"/>
              </w:rPr>
              <w:t>C, 39</w:t>
            </w:r>
            <w:r w:rsidRPr="00A22896">
              <w:rPr>
                <w:sz w:val="26"/>
                <w:szCs w:val="26"/>
                <w:vertAlign w:val="superscript"/>
              </w:rPr>
              <w:t>o</w:t>
            </w:r>
            <w:r w:rsidRPr="00A22896">
              <w:rPr>
                <w:sz w:val="26"/>
                <w:szCs w:val="26"/>
              </w:rPr>
              <w:t>C là nhiệt độ cao hơn nh</w:t>
            </w:r>
            <w:r w:rsidR="00D408BF">
              <w:rPr>
                <w:sz w:val="26"/>
                <w:szCs w:val="26"/>
              </w:rPr>
              <w:t>iệt độ cơ thể người bình thường</w:t>
            </w:r>
          </w:p>
          <w:p w:rsidR="0009652B" w:rsidRPr="00A22896" w:rsidRDefault="0009652B" w:rsidP="0009652B">
            <w:pPr>
              <w:spacing w:line="288" w:lineRule="auto"/>
              <w:jc w:val="both"/>
              <w:rPr>
                <w:sz w:val="26"/>
                <w:szCs w:val="26"/>
              </w:rPr>
            </w:pPr>
            <w:r w:rsidRPr="00A22896">
              <w:rPr>
                <w:sz w:val="26"/>
                <w:szCs w:val="26"/>
              </w:rPr>
              <w:t>- HS nhận xét bổ sung cho nhau</w:t>
            </w:r>
          </w:p>
          <w:p w:rsidR="0009652B" w:rsidRPr="00A22896" w:rsidRDefault="0009652B" w:rsidP="0009652B">
            <w:pPr>
              <w:spacing w:line="288" w:lineRule="auto"/>
              <w:jc w:val="both"/>
              <w:rPr>
                <w:sz w:val="26"/>
                <w:szCs w:val="26"/>
              </w:rPr>
            </w:pPr>
          </w:p>
          <w:p w:rsidR="0009652B" w:rsidRPr="00A22896" w:rsidRDefault="0009652B" w:rsidP="0009652B">
            <w:pPr>
              <w:spacing w:line="288" w:lineRule="auto"/>
              <w:jc w:val="both"/>
              <w:rPr>
                <w:sz w:val="26"/>
                <w:szCs w:val="26"/>
              </w:rPr>
            </w:pPr>
            <w:r w:rsidRPr="00A22896">
              <w:rPr>
                <w:sz w:val="26"/>
                <w:szCs w:val="26"/>
              </w:rPr>
              <w:t>-HS thực hiện</w:t>
            </w:r>
          </w:p>
          <w:p w:rsidR="0009652B" w:rsidRPr="00A22896" w:rsidRDefault="0009652B" w:rsidP="0009652B">
            <w:pPr>
              <w:spacing w:line="288" w:lineRule="auto"/>
              <w:jc w:val="both"/>
              <w:rPr>
                <w:sz w:val="26"/>
                <w:szCs w:val="26"/>
              </w:rPr>
            </w:pPr>
            <w:r w:rsidRPr="00A22896">
              <w:rPr>
                <w:sz w:val="26"/>
                <w:szCs w:val="26"/>
              </w:rPr>
              <w:t>- HS lắng nghe</w:t>
            </w:r>
          </w:p>
        </w:tc>
      </w:tr>
      <w:tr w:rsidR="0009652B" w:rsidRPr="00A22896" w:rsidTr="0009652B">
        <w:tc>
          <w:tcPr>
            <w:tcW w:w="9738" w:type="dxa"/>
            <w:gridSpan w:val="2"/>
            <w:tcBorders>
              <w:top w:val="dashed" w:sz="4" w:space="0" w:color="auto"/>
              <w:bottom w:val="dashed" w:sz="4" w:space="0" w:color="auto"/>
            </w:tcBorders>
          </w:tcPr>
          <w:p w:rsidR="0009652B" w:rsidRPr="00A22896" w:rsidRDefault="0009652B" w:rsidP="0009652B">
            <w:pPr>
              <w:spacing w:line="288" w:lineRule="auto"/>
              <w:jc w:val="both"/>
              <w:rPr>
                <w:b/>
                <w:sz w:val="26"/>
                <w:szCs w:val="26"/>
              </w:rPr>
            </w:pPr>
            <w:r w:rsidRPr="00A22896">
              <w:rPr>
                <w:b/>
                <w:sz w:val="26"/>
                <w:szCs w:val="26"/>
              </w:rPr>
              <w:t>3. Vận dụng.</w:t>
            </w:r>
          </w:p>
          <w:p w:rsidR="0009652B" w:rsidRPr="00A22896" w:rsidRDefault="0009652B" w:rsidP="0009652B">
            <w:pPr>
              <w:spacing w:line="288" w:lineRule="auto"/>
              <w:rPr>
                <w:sz w:val="26"/>
                <w:szCs w:val="26"/>
              </w:rPr>
            </w:pPr>
            <w:r w:rsidRPr="00A22896">
              <w:rPr>
                <w:sz w:val="26"/>
                <w:szCs w:val="26"/>
              </w:rPr>
              <w:t>- Mục tiêu:</w:t>
            </w:r>
          </w:p>
          <w:p w:rsidR="0009652B" w:rsidRPr="00A22896" w:rsidRDefault="0009652B" w:rsidP="0009652B">
            <w:pPr>
              <w:spacing w:line="264" w:lineRule="auto"/>
              <w:jc w:val="both"/>
              <w:rPr>
                <w:sz w:val="26"/>
                <w:szCs w:val="26"/>
              </w:rPr>
            </w:pPr>
            <w:r w:rsidRPr="00A22896">
              <w:rPr>
                <w:sz w:val="26"/>
                <w:szCs w:val="26"/>
              </w:rPr>
              <w:lastRenderedPageBreak/>
              <w:t>+ Củng cố những kiến thức đã học trong tiết học để học sinh khắc sâu nội dung.</w:t>
            </w:r>
          </w:p>
          <w:p w:rsidR="0009652B" w:rsidRPr="00A22896" w:rsidRDefault="0009652B" w:rsidP="0009652B">
            <w:pPr>
              <w:spacing w:line="264" w:lineRule="auto"/>
              <w:jc w:val="both"/>
              <w:rPr>
                <w:sz w:val="26"/>
                <w:szCs w:val="26"/>
              </w:rPr>
            </w:pPr>
            <w:r w:rsidRPr="00A22896">
              <w:rPr>
                <w:sz w:val="26"/>
                <w:szCs w:val="26"/>
              </w:rPr>
              <w:t>+ Vận dụng kiến thức đã học vào thực tiễn.</w:t>
            </w:r>
          </w:p>
          <w:p w:rsidR="0009652B" w:rsidRPr="00A22896" w:rsidRDefault="0009652B" w:rsidP="0009652B">
            <w:pPr>
              <w:spacing w:line="264" w:lineRule="auto"/>
              <w:jc w:val="both"/>
              <w:rPr>
                <w:sz w:val="26"/>
                <w:szCs w:val="26"/>
              </w:rPr>
            </w:pPr>
            <w:r w:rsidRPr="00A22896">
              <w:rPr>
                <w:sz w:val="26"/>
                <w:szCs w:val="26"/>
              </w:rPr>
              <w:t>+ Tạo không khí vui vẻ, hào hứng, lưu luyến sau khi học sinh bài học.</w:t>
            </w:r>
          </w:p>
          <w:p w:rsidR="0009652B" w:rsidRPr="00A22896" w:rsidRDefault="0009652B" w:rsidP="0009652B">
            <w:pPr>
              <w:spacing w:line="288" w:lineRule="auto"/>
              <w:rPr>
                <w:sz w:val="26"/>
                <w:szCs w:val="26"/>
              </w:rPr>
            </w:pPr>
            <w:r w:rsidRPr="00A22896">
              <w:rPr>
                <w:sz w:val="26"/>
                <w:szCs w:val="26"/>
                <w:lang w:val="en-US"/>
              </w:rPr>
              <w:t>- Cách tiến hành:</w:t>
            </w:r>
          </w:p>
        </w:tc>
      </w:tr>
      <w:tr w:rsidR="0009652B" w:rsidRPr="00A22896" w:rsidTr="0009652B">
        <w:tc>
          <w:tcPr>
            <w:tcW w:w="5862" w:type="dxa"/>
            <w:tcBorders>
              <w:top w:val="dashed" w:sz="4" w:space="0" w:color="auto"/>
              <w:bottom w:val="dashed" w:sz="4" w:space="0" w:color="auto"/>
            </w:tcBorders>
          </w:tcPr>
          <w:p w:rsidR="0009652B" w:rsidRPr="00A22896" w:rsidRDefault="0009652B" w:rsidP="0009652B">
            <w:pPr>
              <w:spacing w:line="288" w:lineRule="auto"/>
              <w:jc w:val="both"/>
              <w:rPr>
                <w:sz w:val="26"/>
                <w:szCs w:val="26"/>
              </w:rPr>
            </w:pPr>
            <w:r w:rsidRPr="00A22896">
              <w:rPr>
                <w:b/>
                <w:sz w:val="26"/>
                <w:szCs w:val="26"/>
              </w:rPr>
              <w:lastRenderedPageBreak/>
              <w:t xml:space="preserve">- </w:t>
            </w:r>
            <w:r w:rsidRPr="00A22896">
              <w:rPr>
                <w:sz w:val="26"/>
                <w:szCs w:val="26"/>
              </w:rPr>
              <w:t xml:space="preserve">GV tổ chức cho HS thực  hành cặp nhiệt độ cơ thể  và đo  nhiệt độ không khí </w:t>
            </w:r>
          </w:p>
          <w:p w:rsidR="0009652B" w:rsidRPr="00A22896" w:rsidRDefault="0009652B" w:rsidP="0009652B">
            <w:pPr>
              <w:spacing w:line="288" w:lineRule="auto"/>
              <w:jc w:val="both"/>
              <w:rPr>
                <w:b/>
                <w:sz w:val="26"/>
                <w:szCs w:val="26"/>
              </w:rPr>
            </w:pPr>
            <w:r w:rsidRPr="00A22896">
              <w:rPr>
                <w:sz w:val="26"/>
                <w:szCs w:val="26"/>
              </w:rPr>
              <w:t>- Nhận xét, tuyên dương</w:t>
            </w:r>
          </w:p>
        </w:tc>
        <w:tc>
          <w:tcPr>
            <w:tcW w:w="3876" w:type="dxa"/>
            <w:tcBorders>
              <w:top w:val="dashed" w:sz="4" w:space="0" w:color="auto"/>
              <w:bottom w:val="dashed" w:sz="4" w:space="0" w:color="auto"/>
            </w:tcBorders>
          </w:tcPr>
          <w:p w:rsidR="0009652B" w:rsidRPr="00A22896" w:rsidRDefault="0009652B" w:rsidP="0009652B">
            <w:pPr>
              <w:spacing w:line="288" w:lineRule="auto"/>
              <w:rPr>
                <w:sz w:val="26"/>
                <w:szCs w:val="26"/>
              </w:rPr>
            </w:pPr>
            <w:r w:rsidRPr="00A22896">
              <w:rPr>
                <w:sz w:val="26"/>
                <w:szCs w:val="26"/>
              </w:rPr>
              <w:t>- HS tham gia để vận dụng kiến thức đã học vào thực tiễn.</w:t>
            </w:r>
          </w:p>
          <w:p w:rsidR="0009652B" w:rsidRPr="00A22896" w:rsidRDefault="0009652B" w:rsidP="0009652B">
            <w:pPr>
              <w:spacing w:line="288" w:lineRule="auto"/>
              <w:rPr>
                <w:sz w:val="26"/>
                <w:szCs w:val="26"/>
              </w:rPr>
            </w:pPr>
          </w:p>
        </w:tc>
      </w:tr>
    </w:tbl>
    <w:p w:rsidR="00707AEA" w:rsidRDefault="00707AEA" w:rsidP="00707AEA">
      <w:pPr>
        <w:spacing w:line="288" w:lineRule="auto"/>
        <w:ind w:left="720" w:hanging="720"/>
        <w:jc w:val="center"/>
        <w:rPr>
          <w:b/>
          <w:bCs/>
          <w:sz w:val="26"/>
          <w:szCs w:val="26"/>
          <w:u w:val="single"/>
        </w:rPr>
      </w:pPr>
    </w:p>
    <w:p w:rsidR="00E43ADB" w:rsidRPr="00A22896" w:rsidRDefault="00E43ADB" w:rsidP="00E43ADB">
      <w:pPr>
        <w:tabs>
          <w:tab w:val="left" w:pos="6096"/>
        </w:tabs>
        <w:jc w:val="center"/>
        <w:rPr>
          <w:rFonts w:eastAsia="Calibri"/>
          <w:b/>
          <w:bCs/>
          <w:sz w:val="26"/>
          <w:szCs w:val="26"/>
          <w:u w:val="single"/>
        </w:rPr>
      </w:pPr>
      <w:r w:rsidRPr="00383E89">
        <w:rPr>
          <w:rFonts w:eastAsia="Calibri"/>
          <w:b/>
          <w:bCs/>
          <w:sz w:val="26"/>
          <w:szCs w:val="26"/>
          <w:u w:val="single"/>
        </w:rPr>
        <w:t>TIẾNG VIỆT</w:t>
      </w:r>
    </w:p>
    <w:p w:rsidR="00E43ADB" w:rsidRPr="00A22896" w:rsidRDefault="00E43ADB" w:rsidP="00E43ADB">
      <w:pPr>
        <w:spacing w:line="288" w:lineRule="auto"/>
        <w:ind w:left="720" w:hanging="720"/>
        <w:jc w:val="center"/>
        <w:rPr>
          <w:b/>
          <w:bCs/>
          <w:sz w:val="26"/>
          <w:szCs w:val="26"/>
        </w:rPr>
      </w:pPr>
      <w:r w:rsidRPr="00A22896">
        <w:rPr>
          <w:b/>
          <w:bCs/>
          <w:sz w:val="26"/>
          <w:szCs w:val="26"/>
        </w:rPr>
        <w:t>CHỦ ĐIỂM: MÁI NHÀ YÊU THƯƠNG</w:t>
      </w:r>
    </w:p>
    <w:p w:rsidR="00E43ADB" w:rsidRPr="00A22896" w:rsidRDefault="00E43ADB" w:rsidP="00E43ADB">
      <w:pPr>
        <w:spacing w:line="288" w:lineRule="auto"/>
        <w:ind w:left="720" w:hanging="720"/>
        <w:jc w:val="center"/>
        <w:rPr>
          <w:b/>
          <w:bCs/>
          <w:sz w:val="26"/>
          <w:szCs w:val="26"/>
        </w:rPr>
      </w:pPr>
      <w:r>
        <w:rPr>
          <w:b/>
          <w:bCs/>
          <w:sz w:val="26"/>
          <w:szCs w:val="26"/>
        </w:rPr>
        <w:t xml:space="preserve">ÔN LUYỆN </w:t>
      </w:r>
      <w:r w:rsidRPr="00A22896">
        <w:rPr>
          <w:b/>
          <w:bCs/>
          <w:sz w:val="26"/>
          <w:szCs w:val="26"/>
        </w:rPr>
        <w:t>Bài 24: BẠN NHỎ TRONG NHÀ</w:t>
      </w:r>
    </w:p>
    <w:p w:rsidR="00E43ADB" w:rsidRPr="00A22896" w:rsidRDefault="00E43ADB" w:rsidP="00E43ADB">
      <w:pPr>
        <w:jc w:val="center"/>
        <w:rPr>
          <w:rFonts w:eastAsia="Calibri"/>
          <w:b/>
          <w:sz w:val="26"/>
          <w:szCs w:val="26"/>
        </w:rPr>
      </w:pPr>
    </w:p>
    <w:p w:rsidR="00E43ADB" w:rsidRPr="00A22896" w:rsidRDefault="00E43ADB" w:rsidP="00E43ADB">
      <w:pPr>
        <w:jc w:val="both"/>
        <w:rPr>
          <w:rFonts w:eastAsia="Calibri"/>
          <w:b/>
          <w:bCs/>
          <w:sz w:val="26"/>
          <w:szCs w:val="26"/>
        </w:rPr>
      </w:pPr>
      <w:r w:rsidRPr="00A22896">
        <w:rPr>
          <w:rFonts w:eastAsia="Calibri"/>
          <w:b/>
          <w:bCs/>
          <w:sz w:val="26"/>
          <w:szCs w:val="26"/>
        </w:rPr>
        <w:t>I. YÊU CẦU CẦN ĐẠT:</w:t>
      </w:r>
    </w:p>
    <w:p w:rsidR="00E43ADB" w:rsidRPr="00E43ADB" w:rsidRDefault="00E43ADB" w:rsidP="00E43ADB">
      <w:pPr>
        <w:jc w:val="both"/>
        <w:rPr>
          <w:rFonts w:eastAsia="Calibri"/>
          <w:b/>
          <w:sz w:val="26"/>
          <w:szCs w:val="26"/>
        </w:rPr>
      </w:pPr>
      <w:r w:rsidRPr="00E43ADB">
        <w:rPr>
          <w:rFonts w:eastAsia="Calibri"/>
          <w:b/>
          <w:sz w:val="26"/>
          <w:szCs w:val="26"/>
        </w:rPr>
        <w:t>1. Năng lực đặc thù</w:t>
      </w:r>
      <w:r w:rsidRPr="00E43ADB">
        <w:rPr>
          <w:rFonts w:eastAsia="Calibri"/>
          <w:b/>
          <w:sz w:val="26"/>
          <w:szCs w:val="26"/>
        </w:rPr>
        <w:t>:</w:t>
      </w:r>
    </w:p>
    <w:p w:rsidR="00E43ADB" w:rsidRPr="00A22896" w:rsidRDefault="00E43ADB" w:rsidP="00E43ADB">
      <w:pPr>
        <w:jc w:val="both"/>
        <w:rPr>
          <w:sz w:val="26"/>
          <w:szCs w:val="26"/>
        </w:rPr>
      </w:pPr>
      <w:r w:rsidRPr="00A22896">
        <w:rPr>
          <w:sz w:val="26"/>
          <w:szCs w:val="26"/>
        </w:rPr>
        <w:t>- Củng cố kĩ năng đọc đúng từ ngữ, biết ngắt, nghỉ sau các dấu câu, đảm bảo đúng tốc độ đọc, đọc bài lưu loát, biết đọc nhấn giọng một số từ ngữ trong bài.</w:t>
      </w:r>
    </w:p>
    <w:p w:rsidR="00E43ADB" w:rsidRPr="00A22896" w:rsidRDefault="00E43ADB" w:rsidP="00E43ADB">
      <w:pPr>
        <w:jc w:val="both"/>
        <w:rPr>
          <w:sz w:val="26"/>
          <w:szCs w:val="26"/>
        </w:rPr>
      </w:pPr>
      <w:r w:rsidRPr="00A22896">
        <w:rPr>
          <w:sz w:val="26"/>
          <w:szCs w:val="26"/>
        </w:rPr>
        <w:t>- Giúp HS hiểu nội dung bài: Vật nuôi trong nhà là những người bạn của chúng ta. Tình cảm thân thiết, gắn bó giữa bạn nhỏ và chú chó Cúp. Qua đó khuyên các em biết yêu quý vật nuôi trong nhà.</w:t>
      </w:r>
    </w:p>
    <w:p w:rsidR="00E43ADB" w:rsidRPr="00A22896" w:rsidRDefault="00E43ADB" w:rsidP="00E43ADB">
      <w:pPr>
        <w:rPr>
          <w:b/>
          <w:sz w:val="26"/>
          <w:szCs w:val="26"/>
        </w:rPr>
      </w:pPr>
      <w:r w:rsidRPr="00A22896">
        <w:rPr>
          <w:b/>
          <w:sz w:val="26"/>
          <w:szCs w:val="26"/>
        </w:rPr>
        <w:t>2. Năng lực chung.</w:t>
      </w:r>
    </w:p>
    <w:p w:rsidR="00E43ADB" w:rsidRPr="00A22896" w:rsidRDefault="00E43ADB" w:rsidP="00E43ADB">
      <w:pPr>
        <w:rPr>
          <w:sz w:val="26"/>
          <w:szCs w:val="26"/>
        </w:rPr>
      </w:pPr>
      <w:r w:rsidRPr="00A22896">
        <w:rPr>
          <w:sz w:val="26"/>
          <w:szCs w:val="26"/>
        </w:rPr>
        <w:t>- Năng lực tự chủ, tự học: lắng nghe, đọc bài và trả lời các câu hỏi. Nêu được nội dung bài.</w:t>
      </w:r>
    </w:p>
    <w:p w:rsidR="00E43ADB" w:rsidRPr="00A22896" w:rsidRDefault="00E43ADB" w:rsidP="00E43ADB">
      <w:pPr>
        <w:rPr>
          <w:sz w:val="26"/>
          <w:szCs w:val="26"/>
        </w:rPr>
      </w:pPr>
      <w:r w:rsidRPr="00A22896">
        <w:rPr>
          <w:sz w:val="26"/>
          <w:szCs w:val="26"/>
        </w:rPr>
        <w:t>- Năng lực giải quyết vấn đề và sáng tạo: tham gia trò chơi, vận dụng.</w:t>
      </w:r>
    </w:p>
    <w:p w:rsidR="00E43ADB" w:rsidRPr="00A22896" w:rsidRDefault="00E43ADB" w:rsidP="00E43ADB">
      <w:pPr>
        <w:rPr>
          <w:sz w:val="26"/>
          <w:szCs w:val="26"/>
        </w:rPr>
      </w:pPr>
      <w:r w:rsidRPr="00A22896">
        <w:rPr>
          <w:sz w:val="26"/>
          <w:szCs w:val="26"/>
        </w:rPr>
        <w:t>- Năng lực giao tiếp và hợp tác: tham gia đọc trong nhóm.</w:t>
      </w:r>
    </w:p>
    <w:p w:rsidR="00E43ADB" w:rsidRPr="00A22896" w:rsidRDefault="00E43ADB" w:rsidP="00E43ADB">
      <w:pPr>
        <w:rPr>
          <w:b/>
          <w:sz w:val="26"/>
          <w:szCs w:val="26"/>
        </w:rPr>
      </w:pPr>
      <w:r w:rsidRPr="00A22896">
        <w:rPr>
          <w:b/>
          <w:sz w:val="26"/>
          <w:szCs w:val="26"/>
        </w:rPr>
        <w:t>3. Phẩm chất.</w:t>
      </w:r>
    </w:p>
    <w:p w:rsidR="00E43ADB" w:rsidRPr="00A22896" w:rsidRDefault="00E43ADB" w:rsidP="00E43ADB">
      <w:pPr>
        <w:spacing w:line="288" w:lineRule="auto"/>
        <w:jc w:val="both"/>
        <w:rPr>
          <w:sz w:val="26"/>
          <w:szCs w:val="26"/>
        </w:rPr>
      </w:pPr>
      <w:r w:rsidRPr="00A22896">
        <w:rPr>
          <w:sz w:val="26"/>
          <w:szCs w:val="26"/>
        </w:rPr>
        <w:t>- Phẩm chất yêu nước: Biết bày tỏ tình cảm với người thân qua cử chỉ, lời nói, hành động.</w:t>
      </w:r>
    </w:p>
    <w:p w:rsidR="00E43ADB" w:rsidRPr="00A22896" w:rsidRDefault="00E43ADB" w:rsidP="00E43ADB">
      <w:pPr>
        <w:spacing w:line="288" w:lineRule="auto"/>
        <w:jc w:val="both"/>
        <w:rPr>
          <w:sz w:val="26"/>
          <w:szCs w:val="26"/>
        </w:rPr>
      </w:pPr>
      <w:r w:rsidRPr="00A22896">
        <w:rPr>
          <w:sz w:val="26"/>
          <w:szCs w:val="26"/>
        </w:rPr>
        <w:t>- Phẩm chất nhân ái: Biết phát triển tình cảm yêu quý, quan tâm đối với người thân trong gia đình.</w:t>
      </w:r>
    </w:p>
    <w:p w:rsidR="00E43ADB" w:rsidRPr="00A22896" w:rsidRDefault="00E43ADB" w:rsidP="00E43ADB">
      <w:pPr>
        <w:spacing w:line="288" w:lineRule="auto"/>
        <w:jc w:val="both"/>
        <w:rPr>
          <w:sz w:val="26"/>
          <w:szCs w:val="26"/>
        </w:rPr>
      </w:pPr>
      <w:r w:rsidRPr="00A22896">
        <w:rPr>
          <w:sz w:val="26"/>
          <w:szCs w:val="26"/>
        </w:rPr>
        <w:t>- Phẩm chất chăm chỉ: Chăm chỉ đọc bài, trả lời câu hỏi.</w:t>
      </w:r>
    </w:p>
    <w:p w:rsidR="00E43ADB" w:rsidRPr="00A22896" w:rsidRDefault="00E43ADB" w:rsidP="00E43ADB">
      <w:pPr>
        <w:spacing w:line="288" w:lineRule="auto"/>
        <w:jc w:val="both"/>
        <w:rPr>
          <w:sz w:val="26"/>
          <w:szCs w:val="26"/>
        </w:rPr>
      </w:pPr>
      <w:r w:rsidRPr="00A22896">
        <w:rPr>
          <w:sz w:val="26"/>
          <w:szCs w:val="26"/>
        </w:rPr>
        <w:t>- Phẩm chất trách nhiệm: Giữ trật tự, học tập nghiêm túc.</w:t>
      </w:r>
    </w:p>
    <w:p w:rsidR="00E43ADB" w:rsidRPr="00A22896" w:rsidRDefault="00E43ADB" w:rsidP="00E43ADB">
      <w:pPr>
        <w:jc w:val="both"/>
        <w:rPr>
          <w:rFonts w:eastAsia="Calibri"/>
          <w:b/>
          <w:sz w:val="26"/>
          <w:szCs w:val="26"/>
        </w:rPr>
      </w:pPr>
      <w:r w:rsidRPr="00A22896">
        <w:rPr>
          <w:rFonts w:eastAsia="Calibri"/>
          <w:b/>
          <w:sz w:val="26"/>
          <w:szCs w:val="26"/>
        </w:rPr>
        <w:t>II. ĐỒ DÙNG DẠY HỌC</w:t>
      </w:r>
    </w:p>
    <w:p w:rsidR="00E43ADB" w:rsidRPr="00A22896" w:rsidRDefault="00E43ADB" w:rsidP="00E43ADB">
      <w:pPr>
        <w:jc w:val="both"/>
        <w:rPr>
          <w:rFonts w:eastAsia="Calibri"/>
          <w:sz w:val="26"/>
          <w:szCs w:val="26"/>
        </w:rPr>
      </w:pPr>
      <w:r w:rsidRPr="00A22896">
        <w:rPr>
          <w:rFonts w:eastAsia="Calibri"/>
          <w:b/>
          <w:i/>
          <w:sz w:val="26"/>
          <w:szCs w:val="26"/>
        </w:rPr>
        <w:t>1. Giáo viên:</w:t>
      </w:r>
      <w:r w:rsidRPr="00A22896">
        <w:rPr>
          <w:rFonts w:eastAsia="Calibri"/>
          <w:sz w:val="26"/>
          <w:szCs w:val="26"/>
        </w:rPr>
        <w:t xml:space="preserve"> SGK, Vở bài tập Tiếng Việt; các hình ảnh trong SGK</w:t>
      </w:r>
    </w:p>
    <w:p w:rsidR="00E43ADB" w:rsidRPr="00A22896" w:rsidRDefault="00E43ADB" w:rsidP="00E43ADB">
      <w:pPr>
        <w:jc w:val="both"/>
        <w:rPr>
          <w:rFonts w:eastAsia="Calibri"/>
          <w:sz w:val="26"/>
          <w:szCs w:val="26"/>
        </w:rPr>
      </w:pPr>
      <w:r w:rsidRPr="00A22896">
        <w:rPr>
          <w:rFonts w:eastAsia="Calibri"/>
          <w:b/>
          <w:i/>
          <w:sz w:val="26"/>
          <w:szCs w:val="26"/>
        </w:rPr>
        <w:t>2. Học sinh:</w:t>
      </w:r>
      <w:r w:rsidRPr="00A22896">
        <w:rPr>
          <w:rFonts w:eastAsia="Calibri"/>
          <w:sz w:val="26"/>
          <w:szCs w:val="26"/>
        </w:rPr>
        <w:t xml:space="preserve"> SGK, Vở bài tập Tiếng Việt, bút, thước</w:t>
      </w:r>
    </w:p>
    <w:p w:rsidR="00E43ADB" w:rsidRPr="00A22896" w:rsidRDefault="00E43ADB" w:rsidP="00E43ADB">
      <w:pPr>
        <w:jc w:val="both"/>
        <w:rPr>
          <w:rFonts w:eastAsia="Calibri"/>
          <w:b/>
          <w:sz w:val="26"/>
          <w:szCs w:val="26"/>
        </w:rPr>
      </w:pPr>
      <w:r w:rsidRPr="00A22896">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E43ADB" w:rsidRPr="00A22896" w:rsidTr="005A0770">
        <w:tc>
          <w:tcPr>
            <w:tcW w:w="5038" w:type="dxa"/>
            <w:tcBorders>
              <w:top w:val="single" w:sz="4" w:space="0" w:color="auto"/>
              <w:left w:val="single" w:sz="4" w:space="0" w:color="auto"/>
              <w:bottom w:val="single" w:sz="4" w:space="0" w:color="auto"/>
              <w:right w:val="single" w:sz="4" w:space="0" w:color="auto"/>
            </w:tcBorders>
            <w:hideMark/>
          </w:tcPr>
          <w:p w:rsidR="00E43ADB" w:rsidRPr="00A22896" w:rsidRDefault="00E43ADB" w:rsidP="005A0770">
            <w:pPr>
              <w:jc w:val="center"/>
              <w:rPr>
                <w:b/>
                <w:color w:val="000000"/>
                <w:sz w:val="26"/>
                <w:szCs w:val="26"/>
              </w:rPr>
            </w:pPr>
            <w:r w:rsidRPr="00A22896">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E43ADB" w:rsidRPr="00A22896" w:rsidRDefault="00E43ADB" w:rsidP="005A0770">
            <w:pPr>
              <w:jc w:val="center"/>
              <w:rPr>
                <w:b/>
                <w:color w:val="000000"/>
                <w:sz w:val="26"/>
                <w:szCs w:val="26"/>
              </w:rPr>
            </w:pPr>
            <w:r w:rsidRPr="00A22896">
              <w:rPr>
                <w:b/>
                <w:color w:val="000000"/>
                <w:sz w:val="26"/>
                <w:szCs w:val="26"/>
              </w:rPr>
              <w:t>Hoạt động của học sinh</w:t>
            </w:r>
          </w:p>
        </w:tc>
      </w:tr>
      <w:tr w:rsidR="00E43ADB" w:rsidRPr="00A22896" w:rsidTr="005A0770">
        <w:trPr>
          <w:trHeight w:val="425"/>
        </w:trPr>
        <w:tc>
          <w:tcPr>
            <w:tcW w:w="5038" w:type="dxa"/>
            <w:tcBorders>
              <w:top w:val="single" w:sz="4" w:space="0" w:color="auto"/>
              <w:left w:val="single" w:sz="4" w:space="0" w:color="auto"/>
              <w:bottom w:val="dashed" w:sz="4" w:space="0" w:color="auto"/>
              <w:right w:val="single" w:sz="4" w:space="0" w:color="auto"/>
            </w:tcBorders>
            <w:hideMark/>
          </w:tcPr>
          <w:p w:rsidR="00E43ADB" w:rsidRPr="00A22896" w:rsidRDefault="00E43ADB" w:rsidP="005A0770">
            <w:pPr>
              <w:spacing w:line="288" w:lineRule="auto"/>
              <w:jc w:val="both"/>
              <w:outlineLvl w:val="0"/>
              <w:rPr>
                <w:b/>
                <w:bCs/>
                <w:sz w:val="26"/>
                <w:szCs w:val="26"/>
              </w:rPr>
            </w:pPr>
            <w:r w:rsidRPr="00A22896">
              <w:rPr>
                <w:b/>
                <w:bCs/>
                <w:sz w:val="26"/>
                <w:szCs w:val="26"/>
              </w:rPr>
              <w:t>1. HĐ khởi động</w:t>
            </w:r>
          </w:p>
          <w:p w:rsidR="00E43ADB" w:rsidRPr="00A22896" w:rsidRDefault="00E43ADB" w:rsidP="005A0770">
            <w:pPr>
              <w:spacing w:line="288" w:lineRule="auto"/>
              <w:jc w:val="both"/>
              <w:outlineLvl w:val="0"/>
              <w:rPr>
                <w:bCs/>
                <w:sz w:val="26"/>
                <w:szCs w:val="26"/>
              </w:rPr>
            </w:pPr>
            <w:r w:rsidRPr="00A22896">
              <w:rPr>
                <w:bCs/>
                <w:sz w:val="26"/>
                <w:szCs w:val="26"/>
              </w:rPr>
              <w:t>- GV tổ chức trò chơi để khởi động bài học.</w:t>
            </w:r>
          </w:p>
          <w:p w:rsidR="00E43ADB" w:rsidRPr="00A22896" w:rsidRDefault="00AF092A" w:rsidP="005A0770">
            <w:pPr>
              <w:spacing w:line="288" w:lineRule="auto"/>
              <w:jc w:val="both"/>
              <w:outlineLvl w:val="0"/>
              <w:rPr>
                <w:sz w:val="26"/>
                <w:szCs w:val="26"/>
              </w:rPr>
            </w:pPr>
            <w:r>
              <w:rPr>
                <w:bCs/>
                <w:sz w:val="26"/>
                <w:szCs w:val="26"/>
              </w:rPr>
              <w:t>+ Câu 1: Đọc thuộ</w:t>
            </w:r>
            <w:r w:rsidR="00E43ADB" w:rsidRPr="00A22896">
              <w:rPr>
                <w:bCs/>
                <w:sz w:val="26"/>
                <w:szCs w:val="26"/>
              </w:rPr>
              <w:t xml:space="preserve">c lòng 2 khổ thơ bài “Tôi yêu em tôi” và trả lời câu hỏi : </w:t>
            </w:r>
            <w:r w:rsidR="00E43ADB" w:rsidRPr="00A22896">
              <w:rPr>
                <w:sz w:val="26"/>
                <w:szCs w:val="26"/>
              </w:rPr>
              <w:t>Tìm những chi tiết em thích nhất trong khỏ thơ em vừa đọc?</w:t>
            </w:r>
          </w:p>
          <w:p w:rsidR="00E43ADB" w:rsidRPr="00A22896" w:rsidRDefault="00E43ADB" w:rsidP="005A0770">
            <w:pPr>
              <w:spacing w:line="288" w:lineRule="auto"/>
              <w:jc w:val="both"/>
              <w:outlineLvl w:val="0"/>
              <w:rPr>
                <w:bCs/>
                <w:sz w:val="26"/>
                <w:szCs w:val="26"/>
              </w:rPr>
            </w:pPr>
            <w:r w:rsidRPr="00A22896">
              <w:rPr>
                <w:sz w:val="26"/>
                <w:szCs w:val="26"/>
              </w:rPr>
              <w:t>+ GV nhận xét, tuyên dương.</w:t>
            </w:r>
          </w:p>
          <w:p w:rsidR="00E43ADB" w:rsidRPr="00A22896" w:rsidRDefault="00E43ADB" w:rsidP="005A0770">
            <w:pPr>
              <w:spacing w:line="288" w:lineRule="auto"/>
              <w:jc w:val="both"/>
              <w:outlineLvl w:val="0"/>
              <w:rPr>
                <w:bCs/>
                <w:sz w:val="26"/>
                <w:szCs w:val="26"/>
              </w:rPr>
            </w:pPr>
            <w:r w:rsidRPr="00A22896">
              <w:rPr>
                <w:bCs/>
                <w:sz w:val="26"/>
                <w:szCs w:val="26"/>
              </w:rPr>
              <w:lastRenderedPageBreak/>
              <w:t>+ Câu 2: Đọc 2 câu ca dao, tục ngữ nói về tình cảm anh chị em. Câu ca dao, tục ngữ đó khuyên chúng ta điều gì?</w:t>
            </w:r>
          </w:p>
          <w:p w:rsidR="00E43ADB" w:rsidRPr="00A22896" w:rsidRDefault="00E43ADB" w:rsidP="005A0770">
            <w:pPr>
              <w:spacing w:line="288" w:lineRule="auto"/>
              <w:jc w:val="both"/>
              <w:outlineLvl w:val="0"/>
              <w:rPr>
                <w:bCs/>
                <w:sz w:val="26"/>
                <w:szCs w:val="26"/>
              </w:rPr>
            </w:pPr>
            <w:r w:rsidRPr="00A22896">
              <w:rPr>
                <w:bCs/>
                <w:sz w:val="26"/>
                <w:szCs w:val="26"/>
              </w:rPr>
              <w:t>- GV Nhận xét, tuyên dương.</w:t>
            </w:r>
          </w:p>
          <w:p w:rsidR="00E43ADB" w:rsidRPr="00A22896" w:rsidRDefault="00E43ADB" w:rsidP="005A0770">
            <w:pPr>
              <w:spacing w:line="288" w:lineRule="auto"/>
              <w:jc w:val="both"/>
              <w:outlineLvl w:val="0"/>
              <w:rPr>
                <w:bCs/>
                <w:sz w:val="26"/>
                <w:szCs w:val="26"/>
              </w:rPr>
            </w:pPr>
            <w:r w:rsidRPr="00A22896">
              <w:rPr>
                <w:bCs/>
                <w:sz w:val="26"/>
                <w:szCs w:val="26"/>
              </w:rPr>
              <w:t>- GV dẫn dắt vào bài mới</w:t>
            </w:r>
          </w:p>
        </w:tc>
        <w:tc>
          <w:tcPr>
            <w:tcW w:w="4037" w:type="dxa"/>
            <w:tcBorders>
              <w:top w:val="single" w:sz="4" w:space="0" w:color="auto"/>
              <w:left w:val="single" w:sz="4" w:space="0" w:color="auto"/>
              <w:bottom w:val="dashed" w:sz="4" w:space="0" w:color="auto"/>
              <w:right w:val="single" w:sz="4" w:space="0" w:color="auto"/>
            </w:tcBorders>
          </w:tcPr>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r w:rsidRPr="00A22896">
              <w:rPr>
                <w:sz w:val="26"/>
                <w:szCs w:val="26"/>
              </w:rPr>
              <w:t>- HS tham gia trò chơi.</w:t>
            </w:r>
          </w:p>
          <w:p w:rsidR="00E43ADB" w:rsidRPr="00A22896" w:rsidRDefault="00E43ADB" w:rsidP="005A0770">
            <w:pPr>
              <w:jc w:val="both"/>
              <w:rPr>
                <w:sz w:val="26"/>
                <w:szCs w:val="26"/>
              </w:rPr>
            </w:pPr>
            <w:r w:rsidRPr="00A22896">
              <w:rPr>
                <w:sz w:val="26"/>
                <w:szCs w:val="26"/>
              </w:rPr>
              <w:t>+ Đọc và trả lời câu hỏi theo suy nghĩ của mình.</w:t>
            </w:r>
          </w:p>
          <w:p w:rsidR="00E43ADB" w:rsidRPr="00A22896" w:rsidRDefault="00E43ADB" w:rsidP="005A0770">
            <w:pPr>
              <w:jc w:val="both"/>
              <w:rPr>
                <w:sz w:val="26"/>
                <w:szCs w:val="26"/>
              </w:rPr>
            </w:pPr>
          </w:p>
          <w:p w:rsidR="00E43ADB" w:rsidRPr="00A22896" w:rsidRDefault="00E43ADB" w:rsidP="005A0770">
            <w:pPr>
              <w:jc w:val="both"/>
              <w:rPr>
                <w:sz w:val="26"/>
                <w:szCs w:val="26"/>
              </w:rPr>
            </w:pPr>
          </w:p>
          <w:p w:rsidR="00E43ADB" w:rsidRPr="00A22896" w:rsidRDefault="00E43ADB" w:rsidP="005A0770">
            <w:pPr>
              <w:spacing w:line="288" w:lineRule="auto"/>
              <w:jc w:val="both"/>
              <w:rPr>
                <w:sz w:val="26"/>
                <w:szCs w:val="26"/>
              </w:rPr>
            </w:pPr>
            <w:r w:rsidRPr="00A22896">
              <w:rPr>
                <w:sz w:val="26"/>
                <w:szCs w:val="26"/>
              </w:rPr>
              <w:t>+ Đọc và trả lời câu hỏi;</w:t>
            </w:r>
          </w:p>
          <w:p w:rsidR="00E43ADB" w:rsidRPr="00A22896" w:rsidRDefault="00E43ADB" w:rsidP="005A0770">
            <w:pPr>
              <w:spacing w:line="288" w:lineRule="auto"/>
              <w:jc w:val="both"/>
              <w:rPr>
                <w:sz w:val="26"/>
                <w:szCs w:val="26"/>
              </w:rPr>
            </w:pPr>
            <w:r w:rsidRPr="00A22896">
              <w:rPr>
                <w:sz w:val="26"/>
                <w:szCs w:val="26"/>
              </w:rPr>
              <w:t>- HS lắng nghe.</w:t>
            </w:r>
          </w:p>
        </w:tc>
      </w:tr>
      <w:tr w:rsidR="00E43ADB" w:rsidRPr="00A22896" w:rsidTr="005A0770">
        <w:trPr>
          <w:trHeight w:val="425"/>
        </w:trPr>
        <w:tc>
          <w:tcPr>
            <w:tcW w:w="5038" w:type="dxa"/>
            <w:tcBorders>
              <w:top w:val="dashed" w:sz="4" w:space="0" w:color="auto"/>
              <w:left w:val="single" w:sz="4" w:space="0" w:color="auto"/>
              <w:bottom w:val="nil"/>
              <w:right w:val="single" w:sz="4" w:space="0" w:color="auto"/>
            </w:tcBorders>
          </w:tcPr>
          <w:p w:rsidR="00E43ADB" w:rsidRPr="00A22896" w:rsidRDefault="00E43ADB" w:rsidP="005A0770">
            <w:pPr>
              <w:rPr>
                <w:rFonts w:eastAsia="Calibri"/>
                <w:b/>
                <w:color w:val="000000"/>
                <w:sz w:val="26"/>
                <w:szCs w:val="26"/>
                <w:lang w:val="vi-VN"/>
              </w:rPr>
            </w:pPr>
            <w:r w:rsidRPr="00A22896">
              <w:rPr>
                <w:rFonts w:eastAsia="Calibri"/>
                <w:b/>
                <w:color w:val="000000"/>
                <w:sz w:val="26"/>
                <w:szCs w:val="26"/>
                <w:lang w:val="vi-VN"/>
              </w:rPr>
              <w:lastRenderedPageBreak/>
              <w:t>2. HĐ</w:t>
            </w:r>
            <w:r w:rsidRPr="00A22896">
              <w:rPr>
                <w:rFonts w:eastAsia="Calibri"/>
                <w:color w:val="000000"/>
                <w:sz w:val="26"/>
                <w:szCs w:val="26"/>
                <w:lang w:val="vi-VN"/>
              </w:rPr>
              <w:t xml:space="preserve"> </w:t>
            </w:r>
            <w:r w:rsidRPr="00A22896">
              <w:rPr>
                <w:rFonts w:eastAsia="Calibri"/>
                <w:b/>
                <w:color w:val="000000"/>
                <w:sz w:val="26"/>
                <w:szCs w:val="26"/>
                <w:lang w:val="vi-VN"/>
              </w:rPr>
              <w:t>Luyện tập, thực hành.</w:t>
            </w:r>
          </w:p>
          <w:p w:rsidR="00E43ADB" w:rsidRPr="00A22896" w:rsidRDefault="00E43ADB" w:rsidP="005A0770">
            <w:pPr>
              <w:rPr>
                <w:sz w:val="26"/>
                <w:szCs w:val="26"/>
                <w:lang w:val="vi-VN"/>
              </w:rPr>
            </w:pPr>
            <w:r w:rsidRPr="00A22896">
              <w:rPr>
                <w:b/>
                <w:bCs/>
                <w:sz w:val="26"/>
                <w:szCs w:val="26"/>
                <w:lang w:val="pt-BR"/>
              </w:rPr>
              <w:t>Hoạt động 1:</w:t>
            </w:r>
            <w:r w:rsidRPr="00A22896">
              <w:rPr>
                <w:sz w:val="26"/>
                <w:szCs w:val="26"/>
                <w:lang w:val="pt-BR"/>
              </w:rPr>
              <w:t xml:space="preserve">  </w:t>
            </w:r>
            <w:r w:rsidRPr="00A22896">
              <w:rPr>
                <w:sz w:val="26"/>
                <w:szCs w:val="26"/>
                <w:lang w:val="vi-VN"/>
              </w:rPr>
              <w:t>Luyện đọc.</w:t>
            </w:r>
          </w:p>
          <w:p w:rsidR="00E43ADB" w:rsidRPr="00A22896" w:rsidRDefault="00E43ADB" w:rsidP="005A0770">
            <w:pPr>
              <w:jc w:val="both"/>
              <w:rPr>
                <w:sz w:val="26"/>
                <w:szCs w:val="26"/>
                <w:lang w:val="vi-VN"/>
              </w:rPr>
            </w:pPr>
            <w:r w:rsidRPr="00A22896">
              <w:rPr>
                <w:sz w:val="26"/>
                <w:szCs w:val="26"/>
                <w:lang w:val="vi-VN"/>
              </w:rPr>
              <w:t>- Gọi 1 HS đọc cả bài .</w:t>
            </w:r>
          </w:p>
          <w:p w:rsidR="00E43ADB" w:rsidRPr="00A22896" w:rsidRDefault="00E43ADB" w:rsidP="005A0770">
            <w:pPr>
              <w:jc w:val="both"/>
              <w:rPr>
                <w:sz w:val="26"/>
                <w:szCs w:val="26"/>
                <w:lang w:val="vi-VN"/>
              </w:rPr>
            </w:pPr>
            <w:r w:rsidRPr="00A22896">
              <w:rPr>
                <w:sz w:val="26"/>
                <w:szCs w:val="26"/>
                <w:lang w:val="vi-VN"/>
              </w:rPr>
              <w:t>- GV gọi Hs nêu từ khó đọc, câu dài, ngắt nghỉ, nhấn giọng</w:t>
            </w:r>
          </w:p>
          <w:p w:rsidR="00E43ADB" w:rsidRPr="00A22896" w:rsidRDefault="00E43ADB" w:rsidP="005A0770">
            <w:pPr>
              <w:rPr>
                <w:sz w:val="26"/>
                <w:szCs w:val="26"/>
                <w:lang w:val="vi-VN"/>
              </w:rPr>
            </w:pPr>
          </w:p>
          <w:p w:rsidR="00E43ADB" w:rsidRPr="00A22896" w:rsidRDefault="00E43ADB" w:rsidP="005A0770">
            <w:pPr>
              <w:rPr>
                <w:sz w:val="26"/>
                <w:szCs w:val="26"/>
                <w:lang w:val="vi-VN"/>
              </w:rPr>
            </w:pPr>
          </w:p>
          <w:p w:rsidR="00E43ADB" w:rsidRPr="00A22896" w:rsidRDefault="00E43ADB" w:rsidP="005A0770">
            <w:pPr>
              <w:jc w:val="both"/>
              <w:rPr>
                <w:sz w:val="26"/>
                <w:szCs w:val="26"/>
                <w:lang w:val="vi-VN"/>
              </w:rPr>
            </w:pPr>
            <w:r w:rsidRPr="00A22896">
              <w:rPr>
                <w:sz w:val="26"/>
                <w:szCs w:val="26"/>
                <w:lang w:val="vi-VN"/>
              </w:rPr>
              <w:t>- GV: yêu cầu HS ngồi theo nhóm 4 luyện đọc.</w:t>
            </w:r>
          </w:p>
          <w:p w:rsidR="00E43ADB" w:rsidRPr="00A22896" w:rsidRDefault="00E43ADB" w:rsidP="005A0770">
            <w:pPr>
              <w:rPr>
                <w:sz w:val="26"/>
                <w:szCs w:val="26"/>
                <w:lang w:val="vi-VN"/>
              </w:rPr>
            </w:pPr>
            <w:r w:rsidRPr="00A22896">
              <w:rPr>
                <w:sz w:val="26"/>
                <w:szCs w:val="26"/>
                <w:lang w:val="vi-VN"/>
              </w:rPr>
              <w:t>- Gọi 1 HS lên cho các nhóm chia sẻ phần luyện đọc.</w:t>
            </w:r>
          </w:p>
          <w:p w:rsidR="00E43ADB" w:rsidRPr="00A22896" w:rsidRDefault="00E43ADB" w:rsidP="005A0770">
            <w:pPr>
              <w:jc w:val="both"/>
              <w:rPr>
                <w:sz w:val="26"/>
                <w:szCs w:val="26"/>
                <w:lang w:val="vi-VN"/>
              </w:rPr>
            </w:pPr>
            <w:r w:rsidRPr="00A22896">
              <w:rPr>
                <w:sz w:val="26"/>
                <w:szCs w:val="26"/>
                <w:lang w:val="vi-VN"/>
              </w:rPr>
              <w:t>- Các nhóm khác lắng nghe và nhận xét các bạn đọc đúng yêu cầu chưa và giúp bạn đọc đúng theo yêu cầu.</w:t>
            </w:r>
          </w:p>
          <w:p w:rsidR="00E43ADB" w:rsidRPr="00A22896" w:rsidRDefault="00E43ADB" w:rsidP="005A0770">
            <w:pPr>
              <w:rPr>
                <w:sz w:val="26"/>
                <w:szCs w:val="26"/>
                <w:lang w:val="vi-VN"/>
              </w:rPr>
            </w:pPr>
            <w:r w:rsidRPr="00A22896">
              <w:rPr>
                <w:sz w:val="26"/>
                <w:szCs w:val="26"/>
                <w:lang w:val="vi-VN"/>
              </w:rPr>
              <w:t xml:space="preserve">- GV theo dõi các nhóm đọc bài. </w:t>
            </w:r>
          </w:p>
          <w:p w:rsidR="00E43ADB" w:rsidRPr="00A22896" w:rsidRDefault="00E43ADB" w:rsidP="005A0770">
            <w:pPr>
              <w:rPr>
                <w:sz w:val="26"/>
                <w:szCs w:val="26"/>
                <w:lang w:val="vi-VN"/>
              </w:rPr>
            </w:pPr>
            <w:r w:rsidRPr="00A22896">
              <w:rPr>
                <w:sz w:val="26"/>
                <w:szCs w:val="26"/>
                <w:lang w:val="vi-VN"/>
              </w:rPr>
              <w:t>- Gọi các nhóm đọc. HSNX.</w:t>
            </w:r>
          </w:p>
          <w:p w:rsidR="00E43ADB" w:rsidRPr="00A22896" w:rsidRDefault="00E43ADB" w:rsidP="005A0770">
            <w:pPr>
              <w:rPr>
                <w:sz w:val="26"/>
                <w:szCs w:val="26"/>
                <w:lang w:val="vi-VN"/>
              </w:rPr>
            </w:pPr>
            <w:r w:rsidRPr="00A22896">
              <w:rPr>
                <w:sz w:val="26"/>
                <w:szCs w:val="26"/>
                <w:lang w:val="vi-VN"/>
              </w:rPr>
              <w:t>- GVNX: (VD: Nhóm bạn … đọc đúng, đám bảo tốc độ hoặc nhóm bạn…. đọc bài lưu loát và đã biết đọc hay bài đọc.</w:t>
            </w:r>
          </w:p>
          <w:p w:rsidR="00E43ADB" w:rsidRPr="00A22896" w:rsidRDefault="00E43ADB" w:rsidP="005A0770">
            <w:pPr>
              <w:rPr>
                <w:sz w:val="26"/>
                <w:szCs w:val="26"/>
                <w:lang w:val="en-US"/>
              </w:rPr>
            </w:pPr>
            <w:r w:rsidRPr="00A22896">
              <w:rPr>
                <w:sz w:val="26"/>
                <w:szCs w:val="26"/>
                <w:lang w:val="en-US"/>
              </w:rPr>
              <w:t>- (HS, GV nhận xét theo TT 27)</w:t>
            </w:r>
          </w:p>
        </w:tc>
        <w:tc>
          <w:tcPr>
            <w:tcW w:w="4037" w:type="dxa"/>
            <w:tcBorders>
              <w:top w:val="dashed" w:sz="4" w:space="0" w:color="auto"/>
              <w:left w:val="single" w:sz="4" w:space="0" w:color="auto"/>
              <w:bottom w:val="nil"/>
              <w:right w:val="single" w:sz="4" w:space="0" w:color="auto"/>
            </w:tcBorders>
          </w:tcPr>
          <w:p w:rsidR="00E43ADB" w:rsidRPr="00A22896" w:rsidRDefault="00E43ADB" w:rsidP="005A0770">
            <w:pPr>
              <w:rPr>
                <w:rFonts w:eastAsia="Calibri"/>
                <w:sz w:val="26"/>
                <w:szCs w:val="26"/>
                <w:lang w:val="en-US"/>
              </w:rPr>
            </w:pPr>
          </w:p>
          <w:p w:rsidR="00E43ADB" w:rsidRPr="00A22896" w:rsidRDefault="00E43ADB" w:rsidP="005A0770">
            <w:pPr>
              <w:rPr>
                <w:rFonts w:eastAsia="Calibri"/>
                <w:sz w:val="26"/>
                <w:szCs w:val="26"/>
                <w:lang w:val="en-US"/>
              </w:rPr>
            </w:pPr>
          </w:p>
          <w:p w:rsidR="00E43ADB" w:rsidRPr="00A22896" w:rsidRDefault="00E43ADB" w:rsidP="005A0770">
            <w:pPr>
              <w:rPr>
                <w:sz w:val="26"/>
                <w:szCs w:val="26"/>
                <w:lang w:val="en-US"/>
              </w:rPr>
            </w:pPr>
            <w:r w:rsidRPr="00A22896">
              <w:rPr>
                <w:rFonts w:eastAsia="Calibri"/>
                <w:sz w:val="26"/>
                <w:szCs w:val="26"/>
                <w:lang w:val="en-US"/>
              </w:rPr>
              <w:t>-</w:t>
            </w:r>
            <w:r w:rsidRPr="00A22896">
              <w:rPr>
                <w:sz w:val="26"/>
                <w:szCs w:val="26"/>
                <w:lang w:val="en-US"/>
              </w:rPr>
              <w:t xml:space="preserve"> HS đọc bài. </w:t>
            </w:r>
          </w:p>
          <w:p w:rsidR="00E43ADB" w:rsidRPr="00A22896" w:rsidRDefault="00E43ADB" w:rsidP="005A0770">
            <w:pPr>
              <w:jc w:val="both"/>
              <w:rPr>
                <w:sz w:val="26"/>
                <w:szCs w:val="26"/>
                <w:lang w:val="en-US"/>
              </w:rPr>
            </w:pPr>
            <w:r w:rsidRPr="00A22896">
              <w:rPr>
                <w:rFonts w:eastAsia="Calibri"/>
                <w:sz w:val="26"/>
                <w:szCs w:val="26"/>
                <w:lang w:val="en-US"/>
              </w:rPr>
              <w:t>-</w:t>
            </w:r>
            <w:r w:rsidRPr="00A22896">
              <w:rPr>
                <w:sz w:val="26"/>
                <w:szCs w:val="26"/>
                <w:lang w:val="en-US"/>
              </w:rPr>
              <w:t xml:space="preserve"> Luyện đọc từ khó: </w:t>
            </w:r>
            <w:r w:rsidRPr="00A22896">
              <w:rPr>
                <w:i/>
                <w:sz w:val="26"/>
                <w:szCs w:val="26"/>
                <w:lang w:val="en-US"/>
              </w:rPr>
              <w:t>khe khẽ, bé xíu, ngoáy tít, làm nũng mẹ, quấn quýt…</w:t>
            </w:r>
          </w:p>
          <w:p w:rsidR="00E43ADB" w:rsidRPr="00A22896" w:rsidRDefault="00E43ADB" w:rsidP="005A0770">
            <w:pPr>
              <w:rPr>
                <w:sz w:val="26"/>
                <w:szCs w:val="26"/>
                <w:lang w:val="en-US"/>
              </w:rPr>
            </w:pPr>
            <w:r w:rsidRPr="00A22896">
              <w:rPr>
                <w:sz w:val="26"/>
                <w:szCs w:val="26"/>
                <w:lang w:val="en-US"/>
              </w:rPr>
              <w:t>- Luyện đọc ngắt nghỉ câu dài: (đoạn 2)</w:t>
            </w:r>
          </w:p>
          <w:p w:rsidR="00E43ADB" w:rsidRPr="00A22896" w:rsidRDefault="00E43ADB" w:rsidP="005A0770">
            <w:pPr>
              <w:rPr>
                <w:sz w:val="26"/>
                <w:szCs w:val="26"/>
                <w:lang w:val="en-US"/>
              </w:rPr>
            </w:pPr>
            <w:r w:rsidRPr="00A22896">
              <w:rPr>
                <w:sz w:val="26"/>
                <w:szCs w:val="26"/>
                <w:lang w:val="en-US"/>
              </w:rPr>
              <w:t>- Học sinh làm việc trong nhóm 4</w:t>
            </w:r>
          </w:p>
          <w:p w:rsidR="00E43ADB" w:rsidRPr="00A22896" w:rsidRDefault="00E43ADB" w:rsidP="005A0770">
            <w:pPr>
              <w:rPr>
                <w:rFonts w:eastAsia="Calibri"/>
                <w:sz w:val="26"/>
                <w:szCs w:val="26"/>
                <w:lang w:val="en-US"/>
              </w:rPr>
            </w:pPr>
            <w:r w:rsidRPr="00A22896">
              <w:rPr>
                <w:rFonts w:eastAsia="Calibri"/>
                <w:sz w:val="26"/>
                <w:szCs w:val="26"/>
                <w:lang w:val="en-US"/>
              </w:rPr>
              <w:t xml:space="preserve"> </w:t>
            </w:r>
          </w:p>
          <w:p w:rsidR="00E43ADB" w:rsidRPr="00A22896" w:rsidRDefault="00E43ADB" w:rsidP="005A0770">
            <w:pPr>
              <w:rPr>
                <w:rFonts w:eastAsia="Calibri"/>
                <w:sz w:val="26"/>
                <w:szCs w:val="26"/>
                <w:lang w:val="en-US"/>
              </w:rPr>
            </w:pPr>
            <w:r w:rsidRPr="00A22896">
              <w:rPr>
                <w:rFonts w:eastAsia="Calibri"/>
                <w:sz w:val="26"/>
                <w:szCs w:val="26"/>
                <w:lang w:val="en-US"/>
              </w:rPr>
              <w:t>- HS đọc bài</w:t>
            </w:r>
          </w:p>
          <w:p w:rsidR="00E43ADB" w:rsidRPr="00A22896" w:rsidRDefault="00E43ADB" w:rsidP="005A0770">
            <w:pPr>
              <w:rPr>
                <w:rFonts w:eastAsia="Calibri"/>
                <w:sz w:val="26"/>
                <w:szCs w:val="26"/>
                <w:lang w:val="en-US"/>
              </w:rPr>
            </w:pPr>
          </w:p>
          <w:p w:rsidR="00E43ADB" w:rsidRPr="00A22896" w:rsidRDefault="00E43ADB" w:rsidP="005A0770">
            <w:pPr>
              <w:rPr>
                <w:rFonts w:eastAsia="Calibri"/>
                <w:sz w:val="26"/>
                <w:szCs w:val="26"/>
                <w:lang w:val="en-US"/>
              </w:rPr>
            </w:pPr>
          </w:p>
        </w:tc>
      </w:tr>
      <w:tr w:rsidR="00E43ADB" w:rsidRPr="00A22896" w:rsidTr="005A0770">
        <w:trPr>
          <w:trHeight w:val="2986"/>
        </w:trPr>
        <w:tc>
          <w:tcPr>
            <w:tcW w:w="5038" w:type="dxa"/>
            <w:tcBorders>
              <w:top w:val="nil"/>
              <w:left w:val="single" w:sz="4" w:space="0" w:color="auto"/>
              <w:bottom w:val="nil"/>
              <w:right w:val="single" w:sz="4" w:space="0" w:color="auto"/>
            </w:tcBorders>
            <w:hideMark/>
          </w:tcPr>
          <w:p w:rsidR="00E43ADB" w:rsidRPr="00A22896" w:rsidRDefault="00E43ADB" w:rsidP="005A0770">
            <w:pPr>
              <w:tabs>
                <w:tab w:val="left" w:pos="3405"/>
                <w:tab w:val="center" w:pos="4536"/>
              </w:tabs>
              <w:jc w:val="both"/>
              <w:rPr>
                <w:sz w:val="26"/>
                <w:szCs w:val="26"/>
                <w:lang w:val="vi-VN"/>
              </w:rPr>
            </w:pPr>
            <w:r w:rsidRPr="00A22896">
              <w:rPr>
                <w:b/>
                <w:bCs/>
                <w:sz w:val="26"/>
                <w:szCs w:val="26"/>
                <w:lang w:val="vi-VN"/>
              </w:rPr>
              <w:t xml:space="preserve">Hoạt động 2: </w:t>
            </w:r>
            <w:r w:rsidRPr="00A22896">
              <w:rPr>
                <w:sz w:val="26"/>
                <w:szCs w:val="26"/>
                <w:lang w:val="vi-VN"/>
              </w:rPr>
              <w:t>Tìm hiểu nội dung bài</w:t>
            </w:r>
          </w:p>
          <w:p w:rsidR="00E43ADB" w:rsidRPr="00A22896" w:rsidRDefault="00E43ADB" w:rsidP="005A0770">
            <w:pPr>
              <w:jc w:val="both"/>
              <w:rPr>
                <w:sz w:val="26"/>
                <w:szCs w:val="26"/>
                <w:lang w:val="vi-VN"/>
              </w:rPr>
            </w:pPr>
            <w:r w:rsidRPr="00A22896">
              <w:rPr>
                <w:sz w:val="26"/>
                <w:szCs w:val="26"/>
                <w:lang w:val="vi-VN"/>
              </w:rPr>
              <w:t>- GV giao bài tập HS làm bài.</w:t>
            </w:r>
          </w:p>
          <w:p w:rsidR="00E43ADB" w:rsidRPr="00A22896" w:rsidRDefault="00E43ADB" w:rsidP="005A0770">
            <w:pPr>
              <w:jc w:val="both"/>
              <w:rPr>
                <w:sz w:val="26"/>
                <w:szCs w:val="26"/>
                <w:lang w:val="vi-VN"/>
              </w:rPr>
            </w:pPr>
            <w:r w:rsidRPr="00A22896">
              <w:rPr>
                <w:sz w:val="26"/>
                <w:szCs w:val="26"/>
                <w:lang w:val="vi-VN"/>
              </w:rPr>
              <w:t xml:space="preserve">- GV lệnh HS đạt chuẩn làm bài tập 1, 2, 3/ 54, 55 Vở Bài tập Tiếng Việt. </w:t>
            </w:r>
          </w:p>
          <w:p w:rsidR="00E43ADB" w:rsidRPr="00A22896" w:rsidRDefault="00E43ADB" w:rsidP="005A0770">
            <w:pPr>
              <w:rPr>
                <w:sz w:val="26"/>
                <w:szCs w:val="26"/>
                <w:lang w:val="pt-BR"/>
              </w:rPr>
            </w:pPr>
            <w:r w:rsidRPr="00A22896">
              <w:rPr>
                <w:sz w:val="26"/>
                <w:szCs w:val="26"/>
                <w:lang w:val="pt-BR"/>
              </w:rPr>
              <w:t xml:space="preserve">- GV cho Hs làm bài trong vòng 10 phút. </w:t>
            </w:r>
          </w:p>
          <w:p w:rsidR="00E43ADB" w:rsidRPr="00A22896" w:rsidRDefault="00E43ADB" w:rsidP="005A0770">
            <w:pPr>
              <w:rPr>
                <w:sz w:val="26"/>
                <w:szCs w:val="26"/>
                <w:lang w:val="pt-BR"/>
              </w:rPr>
            </w:pPr>
            <w:r w:rsidRPr="00A22896">
              <w:rPr>
                <w:sz w:val="26"/>
                <w:szCs w:val="26"/>
                <w:lang w:val="pt-BR"/>
              </w:rPr>
              <w:t>- Gv quan sát, giúp đỡ, nhắc nhở tư thế ngồi học cho Hs; chấm chữa bài.</w:t>
            </w:r>
          </w:p>
          <w:p w:rsidR="00E43ADB" w:rsidRPr="00A22896" w:rsidRDefault="00E43ADB" w:rsidP="005A0770">
            <w:pPr>
              <w:jc w:val="both"/>
              <w:rPr>
                <w:sz w:val="26"/>
                <w:szCs w:val="26"/>
                <w:lang w:val="pt-BR"/>
              </w:rPr>
            </w:pPr>
            <w:r w:rsidRPr="00A22896">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E43ADB" w:rsidRPr="00A22896" w:rsidRDefault="00E43ADB" w:rsidP="005A0770">
            <w:pPr>
              <w:jc w:val="both"/>
              <w:rPr>
                <w:rFonts w:eastAsia="Calibri"/>
                <w:color w:val="000000"/>
                <w:sz w:val="26"/>
                <w:szCs w:val="26"/>
              </w:rPr>
            </w:pPr>
          </w:p>
          <w:p w:rsidR="00E43ADB" w:rsidRPr="00A22896" w:rsidRDefault="00E43ADB" w:rsidP="005A0770">
            <w:pPr>
              <w:jc w:val="both"/>
              <w:rPr>
                <w:rFonts w:eastAsia="Calibri"/>
                <w:color w:val="000000"/>
                <w:sz w:val="26"/>
                <w:szCs w:val="26"/>
              </w:rPr>
            </w:pPr>
          </w:p>
          <w:p w:rsidR="00E43ADB" w:rsidRPr="00A22896" w:rsidRDefault="00E43ADB" w:rsidP="005A0770">
            <w:pPr>
              <w:rPr>
                <w:sz w:val="26"/>
                <w:szCs w:val="26"/>
              </w:rPr>
            </w:pPr>
            <w:r w:rsidRPr="00A22896">
              <w:rPr>
                <w:rFonts w:eastAsia="Calibri"/>
                <w:sz w:val="26"/>
                <w:szCs w:val="26"/>
              </w:rPr>
              <w:t>-</w:t>
            </w:r>
            <w:r w:rsidRPr="00A22896">
              <w:rPr>
                <w:sz w:val="26"/>
                <w:szCs w:val="26"/>
              </w:rPr>
              <w:t xml:space="preserve"> HS đánh dấu bài tập cần làm vào vở.</w:t>
            </w:r>
          </w:p>
          <w:p w:rsidR="00E43ADB" w:rsidRPr="00A22896" w:rsidRDefault="00E43ADB" w:rsidP="005A0770">
            <w:pPr>
              <w:rPr>
                <w:rFonts w:eastAsia="Calibri"/>
                <w:sz w:val="26"/>
                <w:szCs w:val="26"/>
                <w:lang w:val="en-US"/>
              </w:rPr>
            </w:pPr>
            <w:r w:rsidRPr="00A22896">
              <w:rPr>
                <w:rFonts w:eastAsia="Calibri"/>
                <w:sz w:val="26"/>
                <w:szCs w:val="26"/>
                <w:lang w:val="en-US"/>
              </w:rPr>
              <w:t>- Hs làm bài</w:t>
            </w:r>
          </w:p>
          <w:p w:rsidR="00E43ADB" w:rsidRPr="00A22896" w:rsidRDefault="00E43ADB" w:rsidP="005A0770">
            <w:pPr>
              <w:jc w:val="both"/>
              <w:rPr>
                <w:rFonts w:eastAsia="Calibri"/>
                <w:color w:val="000000"/>
                <w:sz w:val="26"/>
                <w:szCs w:val="26"/>
              </w:rPr>
            </w:pPr>
          </w:p>
          <w:p w:rsidR="00E43ADB" w:rsidRPr="00A22896" w:rsidRDefault="00E43ADB" w:rsidP="005A0770">
            <w:pPr>
              <w:rPr>
                <w:rFonts w:eastAsia="Calibri"/>
                <w:sz w:val="26"/>
                <w:szCs w:val="26"/>
                <w:lang w:val="en-US"/>
              </w:rPr>
            </w:pPr>
          </w:p>
          <w:p w:rsidR="00E43ADB" w:rsidRPr="00A22896" w:rsidRDefault="00E43ADB" w:rsidP="005A0770">
            <w:pPr>
              <w:rPr>
                <w:rFonts w:eastAsia="Calibri"/>
                <w:sz w:val="26"/>
                <w:szCs w:val="26"/>
                <w:lang w:val="en-US"/>
              </w:rPr>
            </w:pPr>
          </w:p>
          <w:p w:rsidR="00E43ADB" w:rsidRPr="00A22896" w:rsidRDefault="00E43ADB" w:rsidP="005A0770">
            <w:pPr>
              <w:jc w:val="both"/>
              <w:rPr>
                <w:rFonts w:eastAsia="Calibri"/>
                <w:sz w:val="26"/>
                <w:szCs w:val="26"/>
                <w:lang w:val="en-US"/>
              </w:rPr>
            </w:pPr>
          </w:p>
        </w:tc>
      </w:tr>
      <w:tr w:rsidR="00E43ADB" w:rsidRPr="00A22896" w:rsidTr="005A0770">
        <w:tc>
          <w:tcPr>
            <w:tcW w:w="5038" w:type="dxa"/>
            <w:tcBorders>
              <w:top w:val="nil"/>
              <w:left w:val="single" w:sz="4" w:space="0" w:color="auto"/>
              <w:bottom w:val="nil"/>
              <w:right w:val="single" w:sz="4" w:space="0" w:color="auto"/>
            </w:tcBorders>
            <w:hideMark/>
          </w:tcPr>
          <w:p w:rsidR="00E43ADB" w:rsidRPr="00A22896" w:rsidRDefault="00E43ADB" w:rsidP="005A0770">
            <w:pPr>
              <w:tabs>
                <w:tab w:val="left" w:pos="3405"/>
                <w:tab w:val="center" w:pos="4536"/>
              </w:tabs>
              <w:jc w:val="both"/>
              <w:rPr>
                <w:sz w:val="26"/>
                <w:szCs w:val="26"/>
                <w:lang w:val="vi-VN"/>
              </w:rPr>
            </w:pPr>
            <w:r w:rsidRPr="00A22896">
              <w:rPr>
                <w:b/>
                <w:bCs/>
                <w:sz w:val="26"/>
                <w:szCs w:val="26"/>
                <w:lang w:val="vi-VN"/>
              </w:rPr>
              <w:t xml:space="preserve">Hoạt động 3: </w:t>
            </w:r>
            <w:r w:rsidRPr="00A22896">
              <w:rPr>
                <w:sz w:val="26"/>
                <w:szCs w:val="26"/>
                <w:lang w:val="vi-VN"/>
              </w:rPr>
              <w:t>Chữa bài</w:t>
            </w:r>
          </w:p>
          <w:p w:rsidR="00E43ADB" w:rsidRPr="00A22896" w:rsidRDefault="00E43ADB" w:rsidP="005A0770">
            <w:pPr>
              <w:tabs>
                <w:tab w:val="left" w:pos="3405"/>
                <w:tab w:val="center" w:pos="4536"/>
              </w:tabs>
              <w:jc w:val="both"/>
              <w:rPr>
                <w:sz w:val="26"/>
                <w:szCs w:val="26"/>
                <w:lang w:val="vi-VN"/>
              </w:rPr>
            </w:pPr>
            <w:r w:rsidRPr="00A22896">
              <w:rPr>
                <w:sz w:val="26"/>
                <w:szCs w:val="26"/>
                <w:lang w:val="vi-VN"/>
              </w:rPr>
              <w:t>- Gv Gọi 1 Hs lên điều hành phần chia sẻ trước lớp.</w:t>
            </w:r>
          </w:p>
          <w:p w:rsidR="00E43ADB" w:rsidRPr="00A22896" w:rsidRDefault="00E43ADB" w:rsidP="005A0770">
            <w:pPr>
              <w:jc w:val="both"/>
              <w:rPr>
                <w:b/>
                <w:sz w:val="26"/>
                <w:szCs w:val="26"/>
                <w:lang w:val="vi-VN"/>
              </w:rPr>
            </w:pPr>
            <w:r w:rsidRPr="00A22896">
              <w:rPr>
                <w:b/>
                <w:sz w:val="26"/>
                <w:szCs w:val="26"/>
                <w:lang w:val="vi-VN"/>
              </w:rPr>
              <w:t xml:space="preserve">* Bài 1/52 </w:t>
            </w:r>
          </w:p>
          <w:p w:rsidR="00E43ADB" w:rsidRPr="00A22896" w:rsidRDefault="00E43ADB" w:rsidP="005A0770">
            <w:pPr>
              <w:jc w:val="both"/>
              <w:rPr>
                <w:b/>
                <w:sz w:val="26"/>
                <w:szCs w:val="26"/>
                <w:lang w:val="vi-VN"/>
              </w:rPr>
            </w:pPr>
            <w:r w:rsidRPr="00A22896">
              <w:rPr>
                <w:rFonts w:ascii="Open Sans" w:hAnsi="Open Sans" w:cs="Open Sans"/>
                <w:b/>
                <w:bCs/>
                <w:color w:val="000000"/>
                <w:sz w:val="26"/>
                <w:szCs w:val="26"/>
                <w:shd w:val="clear" w:color="auto" w:fill="FFFFFF"/>
                <w:lang w:val="vi-VN"/>
              </w:rPr>
              <w:t xml:space="preserve">- </w:t>
            </w:r>
            <w:r w:rsidRPr="00A22896">
              <w:rPr>
                <w:color w:val="000000"/>
                <w:sz w:val="26"/>
                <w:szCs w:val="26"/>
                <w:shd w:val="clear" w:color="auto" w:fill="FFFFFF"/>
                <w:lang w:val="vi-VN"/>
              </w:rPr>
              <w:t>Đọc câu chuyện, bài văn, bài thơ,… về tình cảm giữa những người thân trong gia đình hoặc tình cảm với mọi vật trong nhà (vật nuôi, đồ đạc,….) và viết thông tin vào phiếu đọc sách.</w:t>
            </w:r>
          </w:p>
        </w:tc>
        <w:tc>
          <w:tcPr>
            <w:tcW w:w="4037" w:type="dxa"/>
            <w:tcBorders>
              <w:top w:val="nil"/>
              <w:left w:val="single" w:sz="4" w:space="0" w:color="auto"/>
              <w:bottom w:val="nil"/>
              <w:right w:val="single" w:sz="4" w:space="0" w:color="auto"/>
            </w:tcBorders>
          </w:tcPr>
          <w:p w:rsidR="00E43ADB" w:rsidRPr="00A22896" w:rsidRDefault="00E43ADB" w:rsidP="005A0770">
            <w:pPr>
              <w:rPr>
                <w:rFonts w:eastAsia="Calibri"/>
                <w:sz w:val="26"/>
                <w:szCs w:val="26"/>
                <w:lang w:val="vi-VN"/>
              </w:rPr>
            </w:pPr>
          </w:p>
          <w:p w:rsidR="00E43ADB" w:rsidRPr="00A22896" w:rsidRDefault="00E43ADB" w:rsidP="005A0770">
            <w:pPr>
              <w:rPr>
                <w:rFonts w:eastAsia="Calibri"/>
                <w:sz w:val="26"/>
                <w:szCs w:val="26"/>
                <w:lang w:val="vi-VN"/>
              </w:rPr>
            </w:pPr>
            <w:r w:rsidRPr="00A22896">
              <w:rPr>
                <w:rFonts w:eastAsia="Calibri"/>
                <w:sz w:val="26"/>
                <w:szCs w:val="26"/>
                <w:lang w:val="vi-VN"/>
              </w:rPr>
              <w:t>- 1 Hs lên chia sẻ.</w:t>
            </w:r>
          </w:p>
          <w:p w:rsidR="00E43ADB" w:rsidRPr="00A22896" w:rsidRDefault="00E43ADB" w:rsidP="005A0770">
            <w:pPr>
              <w:rPr>
                <w:rFonts w:eastAsia="Calibri"/>
                <w:sz w:val="26"/>
                <w:szCs w:val="26"/>
                <w:lang w:val="vi-VN"/>
              </w:rPr>
            </w:pPr>
          </w:p>
          <w:p w:rsidR="00E43ADB" w:rsidRPr="00A22896" w:rsidRDefault="00E43ADB" w:rsidP="005A0770">
            <w:pPr>
              <w:rPr>
                <w:rFonts w:eastAsia="Calibri"/>
                <w:sz w:val="26"/>
                <w:szCs w:val="26"/>
                <w:lang w:val="vi-VN"/>
              </w:rPr>
            </w:pPr>
          </w:p>
          <w:p w:rsidR="00E43ADB" w:rsidRPr="00A22896" w:rsidRDefault="00E43ADB" w:rsidP="005A0770">
            <w:pPr>
              <w:rPr>
                <w:rFonts w:eastAsia="Calibri"/>
                <w:sz w:val="26"/>
                <w:szCs w:val="26"/>
                <w:lang w:val="vi-VN"/>
              </w:rPr>
            </w:pPr>
            <w:r w:rsidRPr="00A22896">
              <w:rPr>
                <w:rFonts w:eastAsia="Calibri"/>
                <w:sz w:val="26"/>
                <w:szCs w:val="26"/>
                <w:lang w:val="vi-VN"/>
              </w:rPr>
              <w:t>- HS đọc và tự làm phiếu đọc sách theo sự HD của GV.</w:t>
            </w:r>
          </w:p>
        </w:tc>
      </w:tr>
      <w:tr w:rsidR="00E43ADB" w:rsidRPr="00A22896" w:rsidTr="005A0770">
        <w:tc>
          <w:tcPr>
            <w:tcW w:w="5038" w:type="dxa"/>
            <w:tcBorders>
              <w:top w:val="nil"/>
              <w:left w:val="single" w:sz="4" w:space="0" w:color="auto"/>
              <w:bottom w:val="nil"/>
              <w:right w:val="single" w:sz="4" w:space="0" w:color="auto"/>
            </w:tcBorders>
          </w:tcPr>
          <w:p w:rsidR="00E43ADB" w:rsidRPr="00A22896" w:rsidRDefault="00E43ADB" w:rsidP="005A0770">
            <w:pPr>
              <w:jc w:val="both"/>
              <w:rPr>
                <w:b/>
                <w:sz w:val="26"/>
                <w:szCs w:val="26"/>
                <w:lang w:val="vi-VN"/>
              </w:rPr>
            </w:pPr>
            <w:r w:rsidRPr="00A22896">
              <w:rPr>
                <w:b/>
                <w:sz w:val="26"/>
                <w:szCs w:val="26"/>
                <w:lang w:val="vi-VN"/>
              </w:rPr>
              <w:t>* Bài 2/54</w:t>
            </w:r>
          </w:p>
          <w:p w:rsidR="00E43ADB" w:rsidRPr="00A22896" w:rsidRDefault="00E43ADB" w:rsidP="005A0770">
            <w:pPr>
              <w:jc w:val="both"/>
              <w:rPr>
                <w:b/>
                <w:sz w:val="26"/>
                <w:szCs w:val="26"/>
                <w:lang w:val="vi-VN"/>
              </w:rPr>
            </w:pPr>
            <w:r w:rsidRPr="00A22896">
              <w:rPr>
                <w:b/>
                <w:sz w:val="26"/>
                <w:szCs w:val="26"/>
                <w:lang w:val="vi-VN"/>
              </w:rPr>
              <w:t xml:space="preserve">- </w:t>
            </w:r>
            <w:r w:rsidRPr="00A22896">
              <w:rPr>
                <w:sz w:val="26"/>
                <w:szCs w:val="26"/>
                <w:lang w:val="vi-VN"/>
              </w:rPr>
              <w:t>Tìm từ ngữ về bạn trong nhà và viết vào bảng theo mẫu</w:t>
            </w:r>
            <w:r w:rsidRPr="00A22896">
              <w:rPr>
                <w:b/>
                <w:sz w:val="26"/>
                <w:szCs w:val="26"/>
                <w:lang w:val="vi-VN"/>
              </w:rPr>
              <w:t xml:space="preserve"> </w:t>
            </w:r>
          </w:p>
          <w:p w:rsidR="00E43ADB" w:rsidRPr="00A22896" w:rsidRDefault="00E43ADB" w:rsidP="005A0770">
            <w:pPr>
              <w:jc w:val="both"/>
              <w:rPr>
                <w:sz w:val="26"/>
                <w:szCs w:val="26"/>
                <w:lang w:val="vi-VN"/>
              </w:rPr>
            </w:pPr>
            <w:r w:rsidRPr="00A22896">
              <w:rPr>
                <w:sz w:val="26"/>
                <w:szCs w:val="26"/>
                <w:lang w:val="vi-VN"/>
              </w:rPr>
              <w:t>- Gọi Hs nêu nối tiếp bài làm</w:t>
            </w:r>
          </w:p>
          <w:p w:rsidR="00E43ADB" w:rsidRPr="00A22896" w:rsidRDefault="00E43ADB" w:rsidP="005A0770">
            <w:pPr>
              <w:jc w:val="both"/>
              <w:rPr>
                <w:sz w:val="26"/>
                <w:szCs w:val="26"/>
                <w:lang w:val="vi-VN"/>
              </w:rPr>
            </w:pPr>
          </w:p>
          <w:p w:rsidR="00E43ADB" w:rsidRPr="00A22896" w:rsidRDefault="00E43ADB" w:rsidP="005A0770">
            <w:pPr>
              <w:jc w:val="both"/>
              <w:rPr>
                <w:sz w:val="26"/>
                <w:szCs w:val="26"/>
                <w:lang w:val="vi-VN"/>
              </w:rPr>
            </w:pPr>
          </w:p>
          <w:p w:rsidR="00E43ADB" w:rsidRPr="00A22896" w:rsidRDefault="00E43ADB" w:rsidP="005A0770">
            <w:pPr>
              <w:jc w:val="both"/>
              <w:rPr>
                <w:sz w:val="26"/>
                <w:szCs w:val="26"/>
                <w:lang w:val="vi-VN"/>
              </w:rPr>
            </w:pPr>
            <w:r w:rsidRPr="00A22896">
              <w:rPr>
                <w:sz w:val="26"/>
                <w:szCs w:val="26"/>
                <w:lang w:val="vi-VN"/>
              </w:rPr>
              <w:t>- Gv, Hs nhận xét chốt bài làm đúng</w:t>
            </w:r>
          </w:p>
        </w:tc>
        <w:tc>
          <w:tcPr>
            <w:tcW w:w="4037" w:type="dxa"/>
            <w:tcBorders>
              <w:top w:val="nil"/>
              <w:left w:val="single" w:sz="4" w:space="0" w:color="auto"/>
              <w:bottom w:val="nil"/>
              <w:right w:val="single" w:sz="4" w:space="0" w:color="auto"/>
            </w:tcBorders>
          </w:tcPr>
          <w:p w:rsidR="00E43ADB" w:rsidRPr="00A22896" w:rsidRDefault="00E43ADB" w:rsidP="005A0770">
            <w:pPr>
              <w:jc w:val="both"/>
              <w:rPr>
                <w:color w:val="000000"/>
                <w:sz w:val="26"/>
                <w:szCs w:val="26"/>
              </w:rPr>
            </w:pPr>
          </w:p>
          <w:p w:rsidR="00E43ADB" w:rsidRPr="00A22896" w:rsidRDefault="00E43ADB" w:rsidP="005A0770">
            <w:pPr>
              <w:jc w:val="both"/>
              <w:rPr>
                <w:color w:val="000000"/>
                <w:sz w:val="26"/>
                <w:szCs w:val="26"/>
              </w:rPr>
            </w:pPr>
            <w:r w:rsidRPr="00A22896">
              <w:rPr>
                <w:color w:val="000000"/>
                <w:sz w:val="26"/>
                <w:szCs w:val="26"/>
              </w:rPr>
              <w:t>- HS thực hiện yêu cầu</w:t>
            </w:r>
          </w:p>
          <w:p w:rsidR="00E43ADB" w:rsidRPr="00A22896" w:rsidRDefault="00E43ADB" w:rsidP="005A0770">
            <w:pPr>
              <w:rPr>
                <w:rFonts w:eastAsia="Calibri"/>
                <w:i/>
                <w:sz w:val="26"/>
                <w:szCs w:val="26"/>
              </w:rPr>
            </w:pPr>
            <w:r w:rsidRPr="00A22896">
              <w:rPr>
                <w:rFonts w:eastAsia="Calibri"/>
                <w:i/>
                <w:sz w:val="26"/>
                <w:szCs w:val="26"/>
              </w:rPr>
              <w:t>+ Vật nuôi: mèo, chó, gà, bò, lợn, vịt,….</w:t>
            </w:r>
          </w:p>
          <w:p w:rsidR="00E43ADB" w:rsidRPr="00A22896" w:rsidRDefault="00E43ADB" w:rsidP="005A0770">
            <w:pPr>
              <w:rPr>
                <w:rFonts w:eastAsia="Calibri"/>
                <w:i/>
                <w:sz w:val="26"/>
                <w:szCs w:val="26"/>
              </w:rPr>
            </w:pPr>
            <w:r w:rsidRPr="00A22896">
              <w:rPr>
                <w:rFonts w:eastAsia="Calibri"/>
                <w:i/>
                <w:sz w:val="26"/>
                <w:szCs w:val="26"/>
              </w:rPr>
              <w:lastRenderedPageBreak/>
              <w:t>+ Đồ đạ</w:t>
            </w:r>
            <w:r>
              <w:rPr>
                <w:rFonts w:eastAsia="Calibri"/>
                <w:i/>
                <w:sz w:val="26"/>
                <w:szCs w:val="26"/>
              </w:rPr>
              <w:t>c: ti</w:t>
            </w:r>
            <w:r w:rsidRPr="00A22896">
              <w:rPr>
                <w:rFonts w:eastAsia="Calibri"/>
                <w:i/>
                <w:sz w:val="26"/>
                <w:szCs w:val="26"/>
              </w:rPr>
              <w:t>-vi, tủ lạnh, máy giặt, điều hoà, bếp,…</w:t>
            </w:r>
          </w:p>
        </w:tc>
      </w:tr>
      <w:tr w:rsidR="00E43ADB" w:rsidRPr="00A22896" w:rsidTr="005A0770">
        <w:tc>
          <w:tcPr>
            <w:tcW w:w="5038" w:type="dxa"/>
            <w:tcBorders>
              <w:top w:val="nil"/>
              <w:left w:val="single" w:sz="4" w:space="0" w:color="auto"/>
              <w:bottom w:val="nil"/>
              <w:right w:val="single" w:sz="4" w:space="0" w:color="auto"/>
            </w:tcBorders>
            <w:hideMark/>
          </w:tcPr>
          <w:p w:rsidR="00E43ADB" w:rsidRPr="00A22896" w:rsidRDefault="00E43ADB" w:rsidP="005A0770">
            <w:pPr>
              <w:jc w:val="both"/>
              <w:rPr>
                <w:b/>
                <w:sz w:val="26"/>
                <w:szCs w:val="26"/>
                <w:lang w:val="vi-VN"/>
              </w:rPr>
            </w:pPr>
            <w:r w:rsidRPr="00A22896">
              <w:rPr>
                <w:b/>
                <w:sz w:val="26"/>
                <w:szCs w:val="26"/>
                <w:lang w:val="vi-VN"/>
              </w:rPr>
              <w:lastRenderedPageBreak/>
              <w:t>* Bài 3/54-55</w:t>
            </w:r>
          </w:p>
          <w:p w:rsidR="00E43ADB" w:rsidRPr="00A22896" w:rsidRDefault="00E43ADB" w:rsidP="005A0770">
            <w:pPr>
              <w:ind w:left="45" w:right="45"/>
              <w:jc w:val="both"/>
              <w:rPr>
                <w:color w:val="000000"/>
                <w:sz w:val="26"/>
                <w:szCs w:val="26"/>
                <w:lang w:val="vi-VN"/>
              </w:rPr>
            </w:pPr>
            <w:r w:rsidRPr="00A22896">
              <w:rPr>
                <w:color w:val="000000"/>
                <w:sz w:val="26"/>
                <w:szCs w:val="26"/>
                <w:lang w:val="vi-VN"/>
              </w:rPr>
              <w:t>- Đọc đoạn văn dưới đây và trả lời câu hỏi.</w:t>
            </w:r>
          </w:p>
          <w:p w:rsidR="00E43ADB" w:rsidRPr="00A22896" w:rsidRDefault="00E43ADB" w:rsidP="005A0770">
            <w:pPr>
              <w:ind w:left="45" w:right="45"/>
              <w:jc w:val="both"/>
              <w:rPr>
                <w:color w:val="000000"/>
                <w:sz w:val="26"/>
                <w:szCs w:val="26"/>
                <w:lang w:val="vi-VN"/>
              </w:rPr>
            </w:pPr>
            <w:r w:rsidRPr="00A22896">
              <w:rPr>
                <w:color w:val="000000"/>
                <w:sz w:val="26"/>
                <w:szCs w:val="26"/>
                <w:lang w:val="vi-VN"/>
              </w:rPr>
              <w:t>+ Cánh buồm trên sông được so sánh với sự vật nào?</w:t>
            </w:r>
          </w:p>
          <w:p w:rsidR="00E43ADB" w:rsidRPr="00A22896" w:rsidRDefault="00E43ADB" w:rsidP="005A0770">
            <w:pPr>
              <w:ind w:left="45" w:right="45"/>
              <w:jc w:val="both"/>
              <w:rPr>
                <w:color w:val="000000"/>
                <w:sz w:val="26"/>
                <w:szCs w:val="26"/>
                <w:lang w:val="vi-VN"/>
              </w:rPr>
            </w:pPr>
            <w:r w:rsidRPr="00A22896">
              <w:rPr>
                <w:color w:val="000000"/>
                <w:sz w:val="26"/>
                <w:szCs w:val="26"/>
                <w:lang w:val="vi-VN"/>
              </w:rPr>
              <w:t>+ Nước sông nhấp nháy được ví với sự vật nào?</w:t>
            </w:r>
          </w:p>
          <w:p w:rsidR="00E43ADB" w:rsidRPr="00A22896" w:rsidRDefault="00E43ADB" w:rsidP="005A0770">
            <w:pPr>
              <w:jc w:val="both"/>
              <w:rPr>
                <w:sz w:val="26"/>
                <w:szCs w:val="26"/>
                <w:lang w:val="vi-VN"/>
              </w:rPr>
            </w:pPr>
            <w:r w:rsidRPr="00A22896">
              <w:rPr>
                <w:sz w:val="26"/>
                <w:szCs w:val="26"/>
                <w:lang w:val="vi-VN"/>
              </w:rPr>
              <w:t>- GV gọi HS  đọc đoạn văn.</w:t>
            </w:r>
          </w:p>
          <w:p w:rsidR="00E43ADB" w:rsidRPr="00A22896" w:rsidRDefault="00E43ADB" w:rsidP="005A0770">
            <w:pPr>
              <w:jc w:val="both"/>
              <w:rPr>
                <w:sz w:val="26"/>
                <w:szCs w:val="26"/>
                <w:lang w:val="vi-VN"/>
              </w:rPr>
            </w:pPr>
            <w:r w:rsidRPr="00A22896">
              <w:rPr>
                <w:sz w:val="26"/>
                <w:szCs w:val="26"/>
                <w:lang w:val="vi-VN"/>
              </w:rPr>
              <w:t xml:space="preserve">- HS có 3 phút suy nghĩ câu trả lời. </w:t>
            </w:r>
          </w:p>
          <w:p w:rsidR="00E43ADB" w:rsidRPr="00A22896" w:rsidRDefault="00E43ADB" w:rsidP="005A0770">
            <w:pPr>
              <w:jc w:val="both"/>
              <w:rPr>
                <w:sz w:val="26"/>
                <w:szCs w:val="26"/>
                <w:lang w:val="vi-VN"/>
              </w:rPr>
            </w:pPr>
            <w:r w:rsidRPr="00A22896">
              <w:rPr>
                <w:sz w:val="26"/>
                <w:szCs w:val="26"/>
                <w:lang w:val="vi-VN"/>
              </w:rPr>
              <w:t>- Gọi Hs nêu nối tiếp bài làm</w:t>
            </w:r>
          </w:p>
          <w:p w:rsidR="00E43ADB" w:rsidRPr="00A22896" w:rsidRDefault="00E43ADB" w:rsidP="005A0770">
            <w:pPr>
              <w:jc w:val="both"/>
              <w:rPr>
                <w:sz w:val="26"/>
                <w:szCs w:val="26"/>
                <w:lang w:val="vi-VN"/>
              </w:rPr>
            </w:pPr>
            <w:r w:rsidRPr="00A22896">
              <w:rPr>
                <w:sz w:val="26"/>
                <w:szCs w:val="26"/>
                <w:lang w:val="vi-VN"/>
              </w:rPr>
              <w:t>- Gv, Hs nhận xét chốt bài làm đúng</w:t>
            </w:r>
          </w:p>
          <w:p w:rsidR="00E43ADB" w:rsidRPr="00A22896" w:rsidRDefault="00E43ADB" w:rsidP="005A0770">
            <w:pPr>
              <w:tabs>
                <w:tab w:val="left" w:pos="3405"/>
                <w:tab w:val="center" w:pos="4536"/>
              </w:tabs>
              <w:jc w:val="both"/>
              <w:rPr>
                <w:sz w:val="26"/>
                <w:szCs w:val="26"/>
                <w:lang w:val="en-US"/>
              </w:rPr>
            </w:pPr>
            <w:r w:rsidRPr="00A22896">
              <w:rPr>
                <w:sz w:val="26"/>
                <w:szCs w:val="26"/>
                <w:lang w:val="vi-VN"/>
              </w:rPr>
              <w:t xml:space="preserve"> </w:t>
            </w:r>
            <w:r w:rsidRPr="00A22896">
              <w:rPr>
                <w:i/>
                <w:color w:val="FF0000"/>
                <w:sz w:val="26"/>
                <w:szCs w:val="26"/>
              </w:rPr>
              <w:sym w:font="Wingdings" w:char="F0E8"/>
            </w:r>
            <w:r w:rsidRPr="00A22896">
              <w:rPr>
                <w:sz w:val="26"/>
                <w:szCs w:val="26"/>
                <w:lang w:val="en-US"/>
              </w:rPr>
              <w:t xml:space="preserve">   GV chốt: …….</w:t>
            </w:r>
          </w:p>
        </w:tc>
        <w:tc>
          <w:tcPr>
            <w:tcW w:w="4037" w:type="dxa"/>
            <w:tcBorders>
              <w:top w:val="nil"/>
              <w:left w:val="single" w:sz="4" w:space="0" w:color="auto"/>
              <w:bottom w:val="nil"/>
              <w:right w:val="single" w:sz="4" w:space="0" w:color="auto"/>
            </w:tcBorders>
          </w:tcPr>
          <w:p w:rsidR="00E43ADB" w:rsidRPr="00A22896" w:rsidRDefault="00E43ADB" w:rsidP="005A0770">
            <w:pPr>
              <w:jc w:val="both"/>
              <w:rPr>
                <w:color w:val="000000"/>
                <w:sz w:val="26"/>
                <w:szCs w:val="26"/>
              </w:rPr>
            </w:pPr>
          </w:p>
          <w:p w:rsidR="00E43ADB" w:rsidRPr="00A22896" w:rsidRDefault="00E43ADB" w:rsidP="005A0770">
            <w:pPr>
              <w:jc w:val="both"/>
              <w:rPr>
                <w:color w:val="000000"/>
                <w:sz w:val="26"/>
                <w:szCs w:val="26"/>
              </w:rPr>
            </w:pPr>
            <w:r w:rsidRPr="00A22896">
              <w:rPr>
                <w:color w:val="000000"/>
                <w:sz w:val="26"/>
                <w:szCs w:val="26"/>
              </w:rPr>
              <w:t>- HS lắng nghe.</w:t>
            </w:r>
          </w:p>
          <w:p w:rsidR="00E43ADB" w:rsidRPr="00A22896" w:rsidRDefault="00E43ADB" w:rsidP="005A0770">
            <w:pPr>
              <w:jc w:val="both"/>
              <w:rPr>
                <w:color w:val="000000"/>
                <w:sz w:val="26"/>
                <w:szCs w:val="26"/>
              </w:rPr>
            </w:pPr>
            <w:r w:rsidRPr="00A22896">
              <w:rPr>
                <w:color w:val="000000"/>
                <w:sz w:val="26"/>
                <w:szCs w:val="26"/>
              </w:rPr>
              <w:t>- HS suy nghĩ trả lời câu hỏi.</w:t>
            </w:r>
          </w:p>
          <w:p w:rsidR="00E43ADB" w:rsidRPr="00A22896" w:rsidRDefault="00E43ADB" w:rsidP="005A0770">
            <w:pPr>
              <w:ind w:right="45"/>
              <w:jc w:val="both"/>
              <w:rPr>
                <w:color w:val="000000"/>
                <w:sz w:val="26"/>
                <w:szCs w:val="26"/>
              </w:rPr>
            </w:pPr>
            <w:r w:rsidRPr="00A22896">
              <w:rPr>
                <w:color w:val="000000"/>
                <w:sz w:val="26"/>
                <w:szCs w:val="26"/>
              </w:rPr>
              <w:t>+ Cánh buồm trên sông được so sánh với một con bướm nhỏ.</w:t>
            </w:r>
          </w:p>
          <w:p w:rsidR="00E43ADB" w:rsidRPr="00A22896" w:rsidRDefault="00E43ADB" w:rsidP="005A0770">
            <w:pPr>
              <w:ind w:right="45"/>
              <w:jc w:val="both"/>
              <w:rPr>
                <w:color w:val="000000"/>
                <w:sz w:val="26"/>
                <w:szCs w:val="26"/>
              </w:rPr>
            </w:pPr>
            <w:r w:rsidRPr="00A22896">
              <w:rPr>
                <w:color w:val="000000"/>
                <w:sz w:val="26"/>
                <w:szCs w:val="26"/>
              </w:rPr>
              <w:t>+ Nước sông nhấp nháy được ví với sao bay.</w:t>
            </w:r>
          </w:p>
          <w:p w:rsidR="00E43ADB" w:rsidRPr="00A22896" w:rsidRDefault="00E43ADB" w:rsidP="005A0770">
            <w:pPr>
              <w:jc w:val="both"/>
              <w:rPr>
                <w:color w:val="000000"/>
                <w:sz w:val="26"/>
                <w:szCs w:val="26"/>
              </w:rPr>
            </w:pPr>
          </w:p>
        </w:tc>
      </w:tr>
      <w:tr w:rsidR="00E43ADB" w:rsidRPr="00A22896" w:rsidTr="00E43ADB">
        <w:trPr>
          <w:trHeight w:val="2853"/>
        </w:trPr>
        <w:tc>
          <w:tcPr>
            <w:tcW w:w="5038" w:type="dxa"/>
            <w:tcBorders>
              <w:top w:val="nil"/>
              <w:left w:val="single" w:sz="4" w:space="0" w:color="auto"/>
              <w:bottom w:val="dashed" w:sz="4" w:space="0" w:color="auto"/>
              <w:right w:val="single" w:sz="4" w:space="0" w:color="auto"/>
            </w:tcBorders>
            <w:hideMark/>
          </w:tcPr>
          <w:p w:rsidR="00E43ADB" w:rsidRPr="00A22896" w:rsidRDefault="00E43ADB" w:rsidP="005A0770">
            <w:pPr>
              <w:jc w:val="both"/>
              <w:rPr>
                <w:rFonts w:eastAsia="Calibri"/>
                <w:b/>
                <w:color w:val="000000"/>
                <w:sz w:val="26"/>
                <w:szCs w:val="26"/>
                <w:lang w:val="vi-VN"/>
              </w:rPr>
            </w:pPr>
            <w:r w:rsidRPr="00A22896">
              <w:rPr>
                <w:rFonts w:eastAsia="Calibri"/>
                <w:b/>
                <w:color w:val="000000"/>
                <w:sz w:val="26"/>
                <w:szCs w:val="26"/>
                <w:lang w:val="vi-VN"/>
              </w:rPr>
              <w:t>3. HĐ Vận dụng</w:t>
            </w:r>
          </w:p>
          <w:p w:rsidR="00E43ADB" w:rsidRPr="00A22896" w:rsidRDefault="00E43ADB" w:rsidP="005A0770">
            <w:pPr>
              <w:jc w:val="both"/>
              <w:rPr>
                <w:sz w:val="26"/>
                <w:szCs w:val="26"/>
                <w:lang w:val="vi-VN"/>
              </w:rPr>
            </w:pPr>
            <w:r w:rsidRPr="00A22896">
              <w:rPr>
                <w:sz w:val="26"/>
                <w:szCs w:val="26"/>
                <w:lang w:val="vi-VN"/>
              </w:rPr>
              <w:t>- Gọi 1 HS đọc lại cả bài</w:t>
            </w:r>
          </w:p>
          <w:p w:rsidR="00E43ADB" w:rsidRPr="00A22896" w:rsidRDefault="00E43ADB" w:rsidP="005A0770">
            <w:pPr>
              <w:jc w:val="both"/>
              <w:rPr>
                <w:rFonts w:eastAsia="Calibri"/>
                <w:color w:val="000000"/>
                <w:sz w:val="26"/>
                <w:szCs w:val="26"/>
                <w:lang w:val="vi-VN"/>
              </w:rPr>
            </w:pPr>
            <w:r w:rsidRPr="00A22896">
              <w:rPr>
                <w:rFonts w:eastAsia="Calibri"/>
                <w:color w:val="000000"/>
                <w:sz w:val="26"/>
                <w:szCs w:val="26"/>
                <w:lang w:val="vi-VN"/>
              </w:rPr>
              <w:t>H: Hãy nêu lại nội dung của bài</w:t>
            </w:r>
          </w:p>
          <w:p w:rsidR="00E43ADB" w:rsidRPr="00A22896" w:rsidRDefault="00E43ADB" w:rsidP="005A0770">
            <w:pPr>
              <w:jc w:val="both"/>
              <w:rPr>
                <w:sz w:val="26"/>
                <w:szCs w:val="26"/>
              </w:rPr>
            </w:pPr>
            <w:r w:rsidRPr="00A22896">
              <w:rPr>
                <w:i/>
                <w:color w:val="FF0000"/>
                <w:sz w:val="26"/>
                <w:szCs w:val="26"/>
              </w:rPr>
              <w:sym w:font="Wingdings" w:char="F0E8"/>
            </w:r>
            <w:r w:rsidRPr="00A22896">
              <w:rPr>
                <w:sz w:val="26"/>
                <w:szCs w:val="26"/>
                <w:lang w:val="vi-VN"/>
              </w:rPr>
              <w:t xml:space="preserve"> GV chốt: </w:t>
            </w:r>
            <w:r w:rsidRPr="00A22896">
              <w:rPr>
                <w:sz w:val="26"/>
                <w:szCs w:val="26"/>
              </w:rPr>
              <w:t>Vật nuôi trong nhà là những người bạn của chúng ta. Tình cảm thân thiết, gắn bó giữa bạn nhỏ và chú chó Cúp. Qua đó khuyên các em biết yêu quý vật nuôi trong nhà.</w:t>
            </w:r>
          </w:p>
          <w:p w:rsidR="00E43ADB" w:rsidRPr="00A22896" w:rsidRDefault="00E43ADB" w:rsidP="005A0770">
            <w:pPr>
              <w:jc w:val="both"/>
              <w:rPr>
                <w:sz w:val="26"/>
                <w:szCs w:val="26"/>
              </w:rPr>
            </w:pPr>
            <w:r w:rsidRPr="00A22896">
              <w:rPr>
                <w:sz w:val="26"/>
                <w:szCs w:val="26"/>
              </w:rPr>
              <w:t>- Nhận xét giờ học.</w:t>
            </w:r>
          </w:p>
          <w:p w:rsidR="00E43ADB" w:rsidRPr="00A22896" w:rsidRDefault="00E43ADB" w:rsidP="005A0770">
            <w:pPr>
              <w:jc w:val="both"/>
              <w:rPr>
                <w:sz w:val="26"/>
                <w:szCs w:val="26"/>
              </w:rPr>
            </w:pPr>
            <w:r w:rsidRPr="00A22896">
              <w:rPr>
                <w:sz w:val="26"/>
                <w:szCs w:val="26"/>
              </w:rPr>
              <w:t>- Dặn chuẩn bị bài sau</w:t>
            </w:r>
          </w:p>
        </w:tc>
        <w:tc>
          <w:tcPr>
            <w:tcW w:w="4037" w:type="dxa"/>
            <w:tcBorders>
              <w:top w:val="nil"/>
              <w:left w:val="single" w:sz="4" w:space="0" w:color="auto"/>
              <w:bottom w:val="dashed" w:sz="4" w:space="0" w:color="auto"/>
              <w:right w:val="single" w:sz="4" w:space="0" w:color="auto"/>
            </w:tcBorders>
          </w:tcPr>
          <w:p w:rsidR="00E43ADB" w:rsidRPr="00A22896" w:rsidRDefault="00E43ADB" w:rsidP="005A0770">
            <w:pPr>
              <w:rPr>
                <w:color w:val="000000"/>
                <w:sz w:val="26"/>
                <w:szCs w:val="26"/>
              </w:rPr>
            </w:pPr>
          </w:p>
          <w:p w:rsidR="00E43ADB" w:rsidRPr="00A22896" w:rsidRDefault="00E43ADB" w:rsidP="005A0770">
            <w:pPr>
              <w:tabs>
                <w:tab w:val="left" w:pos="7020"/>
              </w:tabs>
              <w:rPr>
                <w:sz w:val="26"/>
                <w:szCs w:val="26"/>
              </w:rPr>
            </w:pPr>
            <w:r w:rsidRPr="00A22896">
              <w:rPr>
                <w:sz w:val="26"/>
                <w:szCs w:val="26"/>
              </w:rPr>
              <w:t>- Hs đọc bài.</w:t>
            </w: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r w:rsidRPr="00A22896">
              <w:rPr>
                <w:rFonts w:eastAsia="Calibri"/>
                <w:color w:val="000000"/>
                <w:sz w:val="26"/>
                <w:szCs w:val="26"/>
              </w:rPr>
              <w:t>- HS nêu</w:t>
            </w: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r w:rsidRPr="00A22896">
              <w:rPr>
                <w:rFonts w:eastAsia="Calibri"/>
                <w:color w:val="000000"/>
                <w:sz w:val="26"/>
                <w:szCs w:val="26"/>
              </w:rPr>
              <w:t xml:space="preserve">- HS lắng nghe </w:t>
            </w:r>
          </w:p>
        </w:tc>
      </w:tr>
    </w:tbl>
    <w:p w:rsidR="00E43ADB" w:rsidRPr="001D296B" w:rsidRDefault="00E43ADB" w:rsidP="00E43ADB">
      <w:pPr>
        <w:rPr>
          <w:sz w:val="26"/>
          <w:szCs w:val="26"/>
        </w:rPr>
      </w:pPr>
    </w:p>
    <w:p w:rsidR="00E43ADB" w:rsidRPr="00A22896" w:rsidRDefault="00E43ADB" w:rsidP="00E43ADB">
      <w:pPr>
        <w:tabs>
          <w:tab w:val="left" w:pos="6096"/>
        </w:tabs>
        <w:jc w:val="center"/>
        <w:rPr>
          <w:rFonts w:eastAsia="Calibri"/>
          <w:b/>
          <w:bCs/>
          <w:sz w:val="26"/>
          <w:szCs w:val="26"/>
          <w:u w:val="single"/>
        </w:rPr>
      </w:pPr>
      <w:r w:rsidRPr="00383E89">
        <w:rPr>
          <w:rFonts w:eastAsia="Calibri"/>
          <w:b/>
          <w:bCs/>
          <w:sz w:val="26"/>
          <w:szCs w:val="26"/>
          <w:u w:val="single"/>
        </w:rPr>
        <w:t>TIẾNG VIỆT</w:t>
      </w:r>
    </w:p>
    <w:p w:rsidR="00E43ADB" w:rsidRPr="00A22896" w:rsidRDefault="00E43ADB" w:rsidP="00E43ADB">
      <w:pPr>
        <w:spacing w:line="288" w:lineRule="auto"/>
        <w:ind w:left="720" w:hanging="720"/>
        <w:jc w:val="center"/>
        <w:rPr>
          <w:b/>
          <w:bCs/>
          <w:sz w:val="26"/>
          <w:szCs w:val="26"/>
        </w:rPr>
      </w:pPr>
      <w:r w:rsidRPr="00A22896">
        <w:rPr>
          <w:b/>
          <w:bCs/>
          <w:sz w:val="26"/>
          <w:szCs w:val="26"/>
        </w:rPr>
        <w:t>CHỦ ĐIỂM: MÁI NHÀ YÊU THƯƠNG</w:t>
      </w:r>
    </w:p>
    <w:p w:rsidR="00E43ADB" w:rsidRPr="00A22896" w:rsidRDefault="00E43ADB" w:rsidP="00E43ADB">
      <w:pPr>
        <w:spacing w:line="288" w:lineRule="auto"/>
        <w:ind w:left="720" w:hanging="720"/>
        <w:jc w:val="center"/>
        <w:rPr>
          <w:b/>
          <w:bCs/>
          <w:sz w:val="26"/>
          <w:szCs w:val="26"/>
        </w:rPr>
      </w:pPr>
      <w:r>
        <w:rPr>
          <w:b/>
          <w:bCs/>
          <w:sz w:val="26"/>
          <w:szCs w:val="26"/>
        </w:rPr>
        <w:t xml:space="preserve">ÔN LUYỆN </w:t>
      </w:r>
      <w:r w:rsidRPr="00A22896">
        <w:rPr>
          <w:b/>
          <w:bCs/>
          <w:sz w:val="26"/>
          <w:szCs w:val="26"/>
        </w:rPr>
        <w:t>Bài 24: BẠN NHỎ TRONG NHÀ (tiết 2)</w:t>
      </w:r>
    </w:p>
    <w:p w:rsidR="00E43ADB" w:rsidRPr="00A22896" w:rsidRDefault="00E43ADB" w:rsidP="00E43ADB">
      <w:pPr>
        <w:jc w:val="center"/>
        <w:rPr>
          <w:rFonts w:eastAsia="Calibri"/>
          <w:b/>
          <w:sz w:val="26"/>
          <w:szCs w:val="26"/>
        </w:rPr>
      </w:pPr>
    </w:p>
    <w:p w:rsidR="00E43ADB" w:rsidRPr="00A22896" w:rsidRDefault="00E43ADB" w:rsidP="00E43ADB">
      <w:pPr>
        <w:jc w:val="both"/>
        <w:rPr>
          <w:rFonts w:eastAsia="Calibri"/>
          <w:b/>
          <w:bCs/>
          <w:sz w:val="26"/>
          <w:szCs w:val="26"/>
        </w:rPr>
      </w:pPr>
      <w:r w:rsidRPr="00A22896">
        <w:rPr>
          <w:rFonts w:eastAsia="Calibri"/>
          <w:b/>
          <w:bCs/>
          <w:sz w:val="26"/>
          <w:szCs w:val="26"/>
        </w:rPr>
        <w:t>I. YÊU CẦU CẦN ĐẠT:</w:t>
      </w:r>
    </w:p>
    <w:p w:rsidR="00E43ADB" w:rsidRPr="00A22896" w:rsidRDefault="00E43ADB" w:rsidP="00E43ADB">
      <w:pPr>
        <w:jc w:val="both"/>
        <w:rPr>
          <w:rFonts w:eastAsia="Calibri"/>
          <w:b/>
          <w:i/>
          <w:sz w:val="26"/>
          <w:szCs w:val="26"/>
        </w:rPr>
      </w:pPr>
      <w:r w:rsidRPr="00E43ADB">
        <w:rPr>
          <w:rFonts w:eastAsia="Calibri"/>
          <w:b/>
          <w:sz w:val="26"/>
          <w:szCs w:val="26"/>
        </w:rPr>
        <w:t>1. Năng lực đặc thù</w:t>
      </w:r>
      <w:r w:rsidRPr="00A22896">
        <w:rPr>
          <w:rFonts w:eastAsia="Calibri"/>
          <w:b/>
          <w:i/>
          <w:sz w:val="26"/>
          <w:szCs w:val="26"/>
        </w:rPr>
        <w:t>:</w:t>
      </w:r>
    </w:p>
    <w:p w:rsidR="00E43ADB" w:rsidRPr="00A22896" w:rsidRDefault="00E43ADB" w:rsidP="00E43ADB">
      <w:pPr>
        <w:spacing w:line="288" w:lineRule="auto"/>
        <w:jc w:val="both"/>
        <w:rPr>
          <w:sz w:val="26"/>
          <w:szCs w:val="26"/>
        </w:rPr>
      </w:pPr>
      <w:r w:rsidRPr="00A22896">
        <w:rPr>
          <w:sz w:val="26"/>
          <w:szCs w:val="26"/>
        </w:rPr>
        <w:t>- Củng cố về mở rộng được vốn từ về bạn trong nhà nhận biết câu văn, câu thơ có sử dụng biện pháp so sánh, tác dụng của biện pháp so sánh.</w:t>
      </w:r>
    </w:p>
    <w:p w:rsidR="00E43ADB" w:rsidRPr="00A22896" w:rsidRDefault="00E43ADB" w:rsidP="00E43ADB">
      <w:pPr>
        <w:rPr>
          <w:b/>
          <w:sz w:val="26"/>
          <w:szCs w:val="26"/>
        </w:rPr>
      </w:pPr>
      <w:r w:rsidRPr="00A22896">
        <w:rPr>
          <w:b/>
          <w:sz w:val="26"/>
          <w:szCs w:val="26"/>
        </w:rPr>
        <w:t>2. Năng lực chung.</w:t>
      </w:r>
    </w:p>
    <w:p w:rsidR="00E43ADB" w:rsidRPr="00A22896" w:rsidRDefault="00E43ADB" w:rsidP="00E43ADB">
      <w:pPr>
        <w:rPr>
          <w:sz w:val="26"/>
          <w:szCs w:val="26"/>
        </w:rPr>
      </w:pPr>
      <w:r w:rsidRPr="00A22896">
        <w:rPr>
          <w:sz w:val="26"/>
          <w:szCs w:val="26"/>
        </w:rPr>
        <w:t>- Năng lực tự chủ, tự học: lắng nghe, đọc bài và trả lời các câu hỏi. Nêu được nội dung bài.</w:t>
      </w:r>
    </w:p>
    <w:p w:rsidR="00E43ADB" w:rsidRPr="00A22896" w:rsidRDefault="00E43ADB" w:rsidP="00E43ADB">
      <w:pPr>
        <w:rPr>
          <w:sz w:val="26"/>
          <w:szCs w:val="26"/>
        </w:rPr>
      </w:pPr>
      <w:r w:rsidRPr="00A22896">
        <w:rPr>
          <w:sz w:val="26"/>
          <w:szCs w:val="26"/>
        </w:rPr>
        <w:t>- Năng lực giải quyết vấn đề và sáng tạo: tham gia trò chơi, vận dụng.</w:t>
      </w:r>
    </w:p>
    <w:p w:rsidR="00E43ADB" w:rsidRPr="00A22896" w:rsidRDefault="00E43ADB" w:rsidP="00E43ADB">
      <w:pPr>
        <w:rPr>
          <w:sz w:val="26"/>
          <w:szCs w:val="26"/>
        </w:rPr>
      </w:pPr>
      <w:r w:rsidRPr="00A22896">
        <w:rPr>
          <w:sz w:val="26"/>
          <w:szCs w:val="26"/>
        </w:rPr>
        <w:t>- Năng lực giao tiếp và hợp tác: tham gia đọc trong nhóm.</w:t>
      </w:r>
    </w:p>
    <w:p w:rsidR="00E43ADB" w:rsidRPr="00A22896" w:rsidRDefault="00E43ADB" w:rsidP="00E43ADB">
      <w:pPr>
        <w:rPr>
          <w:b/>
          <w:sz w:val="26"/>
          <w:szCs w:val="26"/>
        </w:rPr>
      </w:pPr>
      <w:r w:rsidRPr="00A22896">
        <w:rPr>
          <w:b/>
          <w:sz w:val="26"/>
          <w:szCs w:val="26"/>
        </w:rPr>
        <w:t>3. Phẩm chất.</w:t>
      </w:r>
    </w:p>
    <w:p w:rsidR="00E43ADB" w:rsidRPr="00A22896" w:rsidRDefault="00E43ADB" w:rsidP="00E43ADB">
      <w:pPr>
        <w:spacing w:line="288" w:lineRule="auto"/>
        <w:jc w:val="both"/>
        <w:rPr>
          <w:sz w:val="26"/>
          <w:szCs w:val="26"/>
        </w:rPr>
      </w:pPr>
      <w:r w:rsidRPr="00A22896">
        <w:rPr>
          <w:sz w:val="26"/>
          <w:szCs w:val="26"/>
        </w:rPr>
        <w:t>- Phẩm chất yêu nước: Biết bày tỏ tình cảm với người thân qua cử chỉ, lời nói, hành động.</w:t>
      </w:r>
    </w:p>
    <w:p w:rsidR="00E43ADB" w:rsidRPr="00A22896" w:rsidRDefault="00E43ADB" w:rsidP="00E43ADB">
      <w:pPr>
        <w:spacing w:line="288" w:lineRule="auto"/>
        <w:jc w:val="both"/>
        <w:rPr>
          <w:sz w:val="26"/>
          <w:szCs w:val="26"/>
        </w:rPr>
      </w:pPr>
      <w:r w:rsidRPr="00A22896">
        <w:rPr>
          <w:sz w:val="26"/>
          <w:szCs w:val="26"/>
        </w:rPr>
        <w:t>- Phẩm chất nhân ái: Biết phát triển tình cảm yêu quý, quan tâm đối với người thân trong gia đình.</w:t>
      </w:r>
    </w:p>
    <w:p w:rsidR="00E43ADB" w:rsidRPr="00A22896" w:rsidRDefault="00E43ADB" w:rsidP="00E43ADB">
      <w:pPr>
        <w:spacing w:line="288" w:lineRule="auto"/>
        <w:jc w:val="both"/>
        <w:rPr>
          <w:sz w:val="26"/>
          <w:szCs w:val="26"/>
        </w:rPr>
      </w:pPr>
      <w:r w:rsidRPr="00A22896">
        <w:rPr>
          <w:sz w:val="26"/>
          <w:szCs w:val="26"/>
        </w:rPr>
        <w:t>- Phẩm chất chăm chỉ: Chăm chỉ đọc bài, trả lời câu hỏi.</w:t>
      </w:r>
    </w:p>
    <w:p w:rsidR="00E43ADB" w:rsidRPr="00A22896" w:rsidRDefault="00E43ADB" w:rsidP="00E43ADB">
      <w:pPr>
        <w:spacing w:line="288" w:lineRule="auto"/>
        <w:jc w:val="both"/>
        <w:rPr>
          <w:sz w:val="26"/>
          <w:szCs w:val="26"/>
        </w:rPr>
      </w:pPr>
      <w:r w:rsidRPr="00A22896">
        <w:rPr>
          <w:sz w:val="26"/>
          <w:szCs w:val="26"/>
        </w:rPr>
        <w:t>- Phẩm chất trách nhiệm: Giữ trật tự, học tập nghiêm túc.</w:t>
      </w:r>
    </w:p>
    <w:p w:rsidR="00E43ADB" w:rsidRPr="00A22896" w:rsidRDefault="00E43ADB" w:rsidP="00E43ADB">
      <w:pPr>
        <w:jc w:val="both"/>
        <w:rPr>
          <w:rFonts w:eastAsia="Calibri"/>
          <w:b/>
          <w:sz w:val="26"/>
          <w:szCs w:val="26"/>
        </w:rPr>
      </w:pPr>
      <w:r w:rsidRPr="00A22896">
        <w:rPr>
          <w:rFonts w:eastAsia="Calibri"/>
          <w:b/>
          <w:sz w:val="26"/>
          <w:szCs w:val="26"/>
        </w:rPr>
        <w:t>II. ĐỒ DÙNG DẠY HỌC</w:t>
      </w:r>
    </w:p>
    <w:p w:rsidR="00E43ADB" w:rsidRPr="00A22896" w:rsidRDefault="00E43ADB" w:rsidP="00E43ADB">
      <w:pPr>
        <w:jc w:val="both"/>
        <w:rPr>
          <w:rFonts w:eastAsia="Calibri"/>
          <w:sz w:val="26"/>
          <w:szCs w:val="26"/>
        </w:rPr>
      </w:pPr>
      <w:r w:rsidRPr="00A22896">
        <w:rPr>
          <w:rFonts w:eastAsia="Calibri"/>
          <w:b/>
          <w:i/>
          <w:sz w:val="26"/>
          <w:szCs w:val="26"/>
        </w:rPr>
        <w:t>1. Giáo viên:</w:t>
      </w:r>
      <w:r w:rsidRPr="00A22896">
        <w:rPr>
          <w:rFonts w:eastAsia="Calibri"/>
          <w:sz w:val="26"/>
          <w:szCs w:val="26"/>
        </w:rPr>
        <w:t xml:space="preserve"> SGK, Vở bài tập Tiếng Việt; các hình ảnh trong SGK</w:t>
      </w:r>
    </w:p>
    <w:p w:rsidR="00E43ADB" w:rsidRPr="00A22896" w:rsidRDefault="00E43ADB" w:rsidP="00E43ADB">
      <w:pPr>
        <w:jc w:val="both"/>
        <w:rPr>
          <w:rFonts w:eastAsia="Calibri"/>
          <w:sz w:val="26"/>
          <w:szCs w:val="26"/>
        </w:rPr>
      </w:pPr>
      <w:r w:rsidRPr="00A22896">
        <w:rPr>
          <w:rFonts w:eastAsia="Calibri"/>
          <w:b/>
          <w:i/>
          <w:sz w:val="26"/>
          <w:szCs w:val="26"/>
        </w:rPr>
        <w:t>2. Học sinh:</w:t>
      </w:r>
      <w:r w:rsidRPr="00A22896">
        <w:rPr>
          <w:rFonts w:eastAsia="Calibri"/>
          <w:sz w:val="26"/>
          <w:szCs w:val="26"/>
        </w:rPr>
        <w:t xml:space="preserve"> SGK, Vở bài tập Tiếng Việt, bút, thước</w:t>
      </w:r>
    </w:p>
    <w:p w:rsidR="00E43ADB" w:rsidRPr="00A22896" w:rsidRDefault="00E43ADB" w:rsidP="00E43ADB">
      <w:pPr>
        <w:jc w:val="both"/>
        <w:rPr>
          <w:rFonts w:eastAsia="Calibri"/>
          <w:b/>
          <w:sz w:val="26"/>
          <w:szCs w:val="26"/>
        </w:rPr>
      </w:pPr>
      <w:r w:rsidRPr="00A22896">
        <w:rPr>
          <w:rFonts w:eastAsia="Calibri"/>
          <w:b/>
          <w:sz w:val="26"/>
          <w:szCs w:val="26"/>
        </w:rPr>
        <w:lastRenderedPageBreak/>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E43ADB" w:rsidRPr="00A22896" w:rsidTr="005A0770">
        <w:tc>
          <w:tcPr>
            <w:tcW w:w="5038" w:type="dxa"/>
            <w:tcBorders>
              <w:top w:val="single" w:sz="4" w:space="0" w:color="auto"/>
              <w:left w:val="single" w:sz="4" w:space="0" w:color="auto"/>
              <w:bottom w:val="single" w:sz="4" w:space="0" w:color="auto"/>
              <w:right w:val="single" w:sz="4" w:space="0" w:color="auto"/>
            </w:tcBorders>
            <w:hideMark/>
          </w:tcPr>
          <w:p w:rsidR="00E43ADB" w:rsidRPr="00A22896" w:rsidRDefault="00E43ADB" w:rsidP="005A0770">
            <w:pPr>
              <w:jc w:val="center"/>
              <w:rPr>
                <w:b/>
                <w:color w:val="000000"/>
                <w:sz w:val="26"/>
                <w:szCs w:val="26"/>
              </w:rPr>
            </w:pPr>
            <w:r w:rsidRPr="00A22896">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E43ADB" w:rsidRPr="00A22896" w:rsidRDefault="00E43ADB" w:rsidP="005A0770">
            <w:pPr>
              <w:jc w:val="center"/>
              <w:rPr>
                <w:b/>
                <w:color w:val="000000"/>
                <w:sz w:val="26"/>
                <w:szCs w:val="26"/>
              </w:rPr>
            </w:pPr>
            <w:r w:rsidRPr="00A22896">
              <w:rPr>
                <w:b/>
                <w:color w:val="000000"/>
                <w:sz w:val="26"/>
                <w:szCs w:val="26"/>
              </w:rPr>
              <w:t>Hoạt động của học sinh</w:t>
            </w:r>
          </w:p>
        </w:tc>
      </w:tr>
      <w:tr w:rsidR="00E43ADB" w:rsidRPr="00A22896" w:rsidTr="005A0770">
        <w:trPr>
          <w:trHeight w:val="425"/>
        </w:trPr>
        <w:tc>
          <w:tcPr>
            <w:tcW w:w="5038" w:type="dxa"/>
            <w:tcBorders>
              <w:top w:val="single" w:sz="4" w:space="0" w:color="auto"/>
              <w:left w:val="single" w:sz="4" w:space="0" w:color="auto"/>
              <w:bottom w:val="dashed" w:sz="4" w:space="0" w:color="auto"/>
              <w:right w:val="single" w:sz="4" w:space="0" w:color="auto"/>
            </w:tcBorders>
            <w:hideMark/>
          </w:tcPr>
          <w:p w:rsidR="00E43ADB" w:rsidRPr="00A22896" w:rsidRDefault="00E43ADB" w:rsidP="005A0770">
            <w:pPr>
              <w:spacing w:line="288" w:lineRule="auto"/>
              <w:jc w:val="both"/>
              <w:outlineLvl w:val="0"/>
              <w:rPr>
                <w:b/>
                <w:bCs/>
                <w:sz w:val="26"/>
                <w:szCs w:val="26"/>
              </w:rPr>
            </w:pPr>
            <w:r w:rsidRPr="00A22896">
              <w:rPr>
                <w:b/>
                <w:bCs/>
                <w:sz w:val="26"/>
                <w:szCs w:val="26"/>
              </w:rPr>
              <w:t>1. HĐ khởi động</w:t>
            </w:r>
          </w:p>
          <w:p w:rsidR="00E43ADB" w:rsidRPr="00A22896" w:rsidRDefault="00E43ADB" w:rsidP="005A0770">
            <w:pPr>
              <w:jc w:val="both"/>
              <w:outlineLvl w:val="0"/>
              <w:rPr>
                <w:rFonts w:eastAsia="Calibri"/>
                <w:bCs/>
                <w:sz w:val="26"/>
                <w:szCs w:val="26"/>
              </w:rPr>
            </w:pPr>
            <w:r w:rsidRPr="00A22896">
              <w:rPr>
                <w:rFonts w:eastAsia="Calibri"/>
                <w:bCs/>
                <w:sz w:val="26"/>
                <w:szCs w:val="26"/>
              </w:rPr>
              <w:t>- GV tổ chức cho Hs hát</w:t>
            </w:r>
          </w:p>
          <w:p w:rsidR="00E43ADB" w:rsidRPr="00A22896" w:rsidRDefault="00E43ADB" w:rsidP="005A0770">
            <w:pPr>
              <w:jc w:val="both"/>
              <w:outlineLvl w:val="0"/>
              <w:rPr>
                <w:rFonts w:eastAsia="Calibri"/>
                <w:bCs/>
                <w:sz w:val="26"/>
                <w:szCs w:val="26"/>
              </w:rPr>
            </w:pPr>
            <w:r w:rsidRPr="00A22896">
              <w:rPr>
                <w:rFonts w:eastAsia="Calibri"/>
                <w:bCs/>
                <w:sz w:val="26"/>
                <w:szCs w:val="26"/>
              </w:rPr>
              <w:t>- GV dẫn dắt vào bài mới</w:t>
            </w:r>
          </w:p>
          <w:p w:rsidR="00E43ADB" w:rsidRPr="00A22896" w:rsidRDefault="00E43ADB" w:rsidP="005A0770">
            <w:pPr>
              <w:jc w:val="both"/>
              <w:rPr>
                <w:rFonts w:eastAsia="Calibri"/>
                <w:bCs/>
                <w:sz w:val="26"/>
                <w:szCs w:val="26"/>
              </w:rPr>
            </w:pPr>
            <w:r w:rsidRPr="00A22896">
              <w:rPr>
                <w:rFonts w:eastAsia="Calibri"/>
                <w:bCs/>
                <w:sz w:val="26"/>
                <w:szCs w:val="26"/>
              </w:rPr>
              <w:t xml:space="preserve">- Gv nêu yêu cầu cần đạt của tiết học: </w:t>
            </w:r>
          </w:p>
          <w:p w:rsidR="00E43ADB" w:rsidRPr="00A22896" w:rsidRDefault="00E43ADB" w:rsidP="005A0770">
            <w:pPr>
              <w:spacing w:line="288" w:lineRule="auto"/>
              <w:jc w:val="both"/>
              <w:outlineLvl w:val="0"/>
              <w:rPr>
                <w:bCs/>
                <w:sz w:val="26"/>
                <w:szCs w:val="26"/>
              </w:rPr>
            </w:pPr>
            <w:r w:rsidRPr="00A22896">
              <w:rPr>
                <w:rFonts w:eastAsia="Calibri"/>
                <w:sz w:val="26"/>
                <w:szCs w:val="26"/>
              </w:rPr>
              <w:t xml:space="preserve">+ Giúp học sinh củng cố kiến thức, </w:t>
            </w:r>
            <w:r w:rsidRPr="00A22896">
              <w:rPr>
                <w:sz w:val="26"/>
                <w:szCs w:val="26"/>
              </w:rPr>
              <w:t>làm được các bài tập trong vở bài tập</w:t>
            </w:r>
            <w:r w:rsidRPr="00A22896">
              <w:rPr>
                <w:rFonts w:eastAsia="Calibri"/>
                <w:sz w:val="26"/>
                <w:szCs w:val="26"/>
              </w:rPr>
              <w:t>.</w:t>
            </w:r>
          </w:p>
        </w:tc>
        <w:tc>
          <w:tcPr>
            <w:tcW w:w="4037" w:type="dxa"/>
            <w:tcBorders>
              <w:top w:val="single" w:sz="4" w:space="0" w:color="auto"/>
              <w:left w:val="single" w:sz="4" w:space="0" w:color="auto"/>
              <w:bottom w:val="dashed" w:sz="4" w:space="0" w:color="auto"/>
              <w:right w:val="single" w:sz="4" w:space="0" w:color="auto"/>
            </w:tcBorders>
          </w:tcPr>
          <w:p w:rsidR="00E43ADB" w:rsidRPr="00A22896" w:rsidRDefault="00E43ADB" w:rsidP="005A0770">
            <w:pPr>
              <w:spacing w:line="288" w:lineRule="auto"/>
              <w:jc w:val="both"/>
              <w:rPr>
                <w:sz w:val="26"/>
                <w:szCs w:val="26"/>
              </w:rPr>
            </w:pPr>
          </w:p>
          <w:p w:rsidR="00E43ADB" w:rsidRPr="00A22896" w:rsidRDefault="00E43ADB" w:rsidP="005A0770">
            <w:pPr>
              <w:jc w:val="both"/>
              <w:rPr>
                <w:rFonts w:eastAsia="SimSun"/>
                <w:sz w:val="26"/>
                <w:szCs w:val="26"/>
              </w:rPr>
            </w:pPr>
            <w:r w:rsidRPr="00A22896">
              <w:rPr>
                <w:rFonts w:eastAsia="SimSun"/>
                <w:sz w:val="26"/>
                <w:szCs w:val="26"/>
              </w:rPr>
              <w:t>- HS thực hiện</w:t>
            </w:r>
          </w:p>
          <w:p w:rsidR="00E43ADB" w:rsidRPr="00A22896" w:rsidRDefault="00E43ADB" w:rsidP="005A0770">
            <w:pPr>
              <w:rPr>
                <w:rFonts w:eastAsia="Calibri"/>
                <w:color w:val="000000"/>
                <w:sz w:val="26"/>
                <w:szCs w:val="26"/>
              </w:rPr>
            </w:pPr>
            <w:r w:rsidRPr="00A22896">
              <w:rPr>
                <w:rFonts w:eastAsia="Calibri"/>
                <w:color w:val="000000"/>
                <w:sz w:val="26"/>
                <w:szCs w:val="26"/>
              </w:rPr>
              <w:t xml:space="preserve">- </w:t>
            </w:r>
            <w:r w:rsidRPr="00A22896">
              <w:rPr>
                <w:rFonts w:eastAsia="Calibri"/>
                <w:color w:val="000000"/>
                <w:sz w:val="26"/>
                <w:szCs w:val="26"/>
                <w:lang w:val="vi-VN"/>
              </w:rPr>
              <w:t>HS l</w:t>
            </w:r>
            <w:r w:rsidRPr="00A22896">
              <w:rPr>
                <w:rFonts w:eastAsia="Calibri"/>
                <w:color w:val="000000"/>
                <w:sz w:val="26"/>
                <w:szCs w:val="26"/>
              </w:rPr>
              <w:t>ắng nghe</w:t>
            </w:r>
          </w:p>
          <w:p w:rsidR="00E43ADB" w:rsidRPr="00A22896" w:rsidRDefault="00E43ADB" w:rsidP="005A0770">
            <w:pPr>
              <w:spacing w:line="288" w:lineRule="auto"/>
              <w:jc w:val="both"/>
              <w:rPr>
                <w:sz w:val="26"/>
                <w:szCs w:val="26"/>
              </w:rPr>
            </w:pPr>
          </w:p>
        </w:tc>
      </w:tr>
      <w:tr w:rsidR="00E43ADB" w:rsidRPr="00A22896" w:rsidTr="005A0770">
        <w:trPr>
          <w:trHeight w:val="364"/>
        </w:trPr>
        <w:tc>
          <w:tcPr>
            <w:tcW w:w="5038" w:type="dxa"/>
            <w:tcBorders>
              <w:top w:val="dashed" w:sz="4" w:space="0" w:color="auto"/>
              <w:left w:val="single" w:sz="4" w:space="0" w:color="auto"/>
              <w:bottom w:val="nil"/>
              <w:right w:val="single" w:sz="4" w:space="0" w:color="auto"/>
            </w:tcBorders>
            <w:hideMark/>
          </w:tcPr>
          <w:p w:rsidR="00E43ADB" w:rsidRPr="00A22896" w:rsidRDefault="00E43ADB" w:rsidP="005A0770">
            <w:pPr>
              <w:rPr>
                <w:rFonts w:eastAsia="Calibri"/>
                <w:b/>
                <w:color w:val="000000"/>
                <w:sz w:val="26"/>
                <w:szCs w:val="26"/>
                <w:lang w:val="vi-VN"/>
              </w:rPr>
            </w:pPr>
            <w:r w:rsidRPr="00A22896">
              <w:rPr>
                <w:rFonts w:eastAsia="Calibri"/>
                <w:b/>
                <w:color w:val="000000"/>
                <w:sz w:val="26"/>
                <w:szCs w:val="26"/>
                <w:lang w:val="vi-VN"/>
              </w:rPr>
              <w:t>2. HĐ</w:t>
            </w:r>
            <w:r w:rsidRPr="00A22896">
              <w:rPr>
                <w:rFonts w:eastAsia="Calibri"/>
                <w:color w:val="000000"/>
                <w:sz w:val="26"/>
                <w:szCs w:val="26"/>
                <w:lang w:val="vi-VN"/>
              </w:rPr>
              <w:t xml:space="preserve"> </w:t>
            </w:r>
            <w:r w:rsidRPr="00A22896">
              <w:rPr>
                <w:rFonts w:eastAsia="Calibri"/>
                <w:b/>
                <w:color w:val="000000"/>
                <w:sz w:val="26"/>
                <w:szCs w:val="26"/>
                <w:lang w:val="vi-VN"/>
              </w:rPr>
              <w:t>Luyện tập, thực hành.</w:t>
            </w:r>
          </w:p>
        </w:tc>
        <w:tc>
          <w:tcPr>
            <w:tcW w:w="4037" w:type="dxa"/>
            <w:tcBorders>
              <w:top w:val="dashed" w:sz="4" w:space="0" w:color="auto"/>
              <w:left w:val="single" w:sz="4" w:space="0" w:color="auto"/>
              <w:bottom w:val="nil"/>
              <w:right w:val="single" w:sz="4" w:space="0" w:color="auto"/>
            </w:tcBorders>
          </w:tcPr>
          <w:p w:rsidR="00E43ADB" w:rsidRPr="00A22896" w:rsidRDefault="00E43ADB" w:rsidP="005A0770">
            <w:pPr>
              <w:rPr>
                <w:rFonts w:eastAsia="Calibri"/>
                <w:sz w:val="26"/>
                <w:szCs w:val="26"/>
                <w:lang w:val="vi-VN"/>
              </w:rPr>
            </w:pPr>
          </w:p>
        </w:tc>
      </w:tr>
      <w:tr w:rsidR="00E43ADB" w:rsidRPr="00A22896" w:rsidTr="005A0770">
        <w:trPr>
          <w:trHeight w:val="2922"/>
        </w:trPr>
        <w:tc>
          <w:tcPr>
            <w:tcW w:w="5038" w:type="dxa"/>
            <w:tcBorders>
              <w:top w:val="nil"/>
              <w:left w:val="single" w:sz="4" w:space="0" w:color="auto"/>
              <w:bottom w:val="nil"/>
              <w:right w:val="single" w:sz="4" w:space="0" w:color="auto"/>
            </w:tcBorders>
            <w:hideMark/>
          </w:tcPr>
          <w:p w:rsidR="00E43ADB" w:rsidRPr="00A22896" w:rsidRDefault="00E43ADB" w:rsidP="005A0770">
            <w:pPr>
              <w:tabs>
                <w:tab w:val="left" w:pos="3405"/>
                <w:tab w:val="center" w:pos="4536"/>
              </w:tabs>
              <w:jc w:val="both"/>
              <w:rPr>
                <w:sz w:val="26"/>
                <w:szCs w:val="26"/>
                <w:lang w:val="vi-VN"/>
              </w:rPr>
            </w:pPr>
            <w:r w:rsidRPr="00A22896">
              <w:rPr>
                <w:b/>
                <w:bCs/>
                <w:sz w:val="26"/>
                <w:szCs w:val="26"/>
                <w:lang w:val="vi-VN"/>
              </w:rPr>
              <w:t xml:space="preserve">Hoạt động 1: </w:t>
            </w:r>
            <w:r w:rsidRPr="00A22896">
              <w:rPr>
                <w:sz w:val="26"/>
                <w:szCs w:val="26"/>
                <w:lang w:val="vi-VN"/>
              </w:rPr>
              <w:t>HDHS làm bài tập</w:t>
            </w:r>
          </w:p>
          <w:p w:rsidR="00E43ADB" w:rsidRPr="00A22896" w:rsidRDefault="00E43ADB" w:rsidP="005A0770">
            <w:pPr>
              <w:jc w:val="both"/>
              <w:rPr>
                <w:sz w:val="26"/>
                <w:szCs w:val="26"/>
                <w:lang w:val="vi-VN"/>
              </w:rPr>
            </w:pPr>
            <w:r w:rsidRPr="00A22896">
              <w:rPr>
                <w:sz w:val="26"/>
                <w:szCs w:val="26"/>
                <w:lang w:val="vi-VN"/>
              </w:rPr>
              <w:t>- GV giao bài tập HS làm bài.</w:t>
            </w:r>
          </w:p>
          <w:p w:rsidR="00E43ADB" w:rsidRPr="00A22896" w:rsidRDefault="00E43ADB" w:rsidP="005A0770">
            <w:pPr>
              <w:jc w:val="both"/>
              <w:rPr>
                <w:sz w:val="26"/>
                <w:szCs w:val="26"/>
                <w:lang w:val="vi-VN"/>
              </w:rPr>
            </w:pPr>
            <w:r w:rsidRPr="00A22896">
              <w:rPr>
                <w:sz w:val="26"/>
                <w:szCs w:val="26"/>
                <w:lang w:val="vi-VN"/>
              </w:rPr>
              <w:t xml:space="preserve">- GV lệnh HS đạt chuẩn làm bài tập 4, 5/ 54, 55 Vở Bài tập Tiếng Việt. </w:t>
            </w:r>
          </w:p>
          <w:p w:rsidR="00E43ADB" w:rsidRPr="00A22896" w:rsidRDefault="00E43ADB" w:rsidP="005A0770">
            <w:pPr>
              <w:rPr>
                <w:sz w:val="26"/>
                <w:szCs w:val="26"/>
                <w:lang w:val="pt-BR"/>
              </w:rPr>
            </w:pPr>
            <w:r w:rsidRPr="00A22896">
              <w:rPr>
                <w:sz w:val="26"/>
                <w:szCs w:val="26"/>
                <w:lang w:val="pt-BR"/>
              </w:rPr>
              <w:t xml:space="preserve">- GV cho Hs làm bài trong vòng 10 phút. </w:t>
            </w:r>
          </w:p>
          <w:p w:rsidR="00E43ADB" w:rsidRPr="00A22896" w:rsidRDefault="00E43ADB" w:rsidP="005A0770">
            <w:pPr>
              <w:rPr>
                <w:sz w:val="26"/>
                <w:szCs w:val="26"/>
                <w:lang w:val="pt-BR"/>
              </w:rPr>
            </w:pPr>
            <w:r w:rsidRPr="00A22896">
              <w:rPr>
                <w:sz w:val="26"/>
                <w:szCs w:val="26"/>
                <w:lang w:val="pt-BR"/>
              </w:rPr>
              <w:t>- Gv quan sát, giúp đỡ, nhắc nhở tư thế ngồi học cho Hs; chấm chữa bài.</w:t>
            </w:r>
          </w:p>
          <w:p w:rsidR="00E43ADB" w:rsidRPr="00A22896" w:rsidRDefault="00E43ADB" w:rsidP="005A0770">
            <w:pPr>
              <w:jc w:val="both"/>
              <w:rPr>
                <w:sz w:val="26"/>
                <w:szCs w:val="26"/>
                <w:lang w:val="pt-BR"/>
              </w:rPr>
            </w:pPr>
            <w:r w:rsidRPr="00A22896">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E43ADB" w:rsidRPr="00A22896" w:rsidRDefault="00E43ADB" w:rsidP="005A0770">
            <w:pPr>
              <w:jc w:val="both"/>
              <w:rPr>
                <w:rFonts w:eastAsia="Calibri"/>
                <w:color w:val="000000"/>
                <w:sz w:val="26"/>
                <w:szCs w:val="26"/>
              </w:rPr>
            </w:pPr>
          </w:p>
          <w:p w:rsidR="00E43ADB" w:rsidRPr="00A22896" w:rsidRDefault="00E43ADB" w:rsidP="005A0770">
            <w:pPr>
              <w:jc w:val="both"/>
              <w:rPr>
                <w:rFonts w:eastAsia="Calibri"/>
                <w:color w:val="000000"/>
                <w:sz w:val="26"/>
                <w:szCs w:val="26"/>
              </w:rPr>
            </w:pPr>
          </w:p>
          <w:p w:rsidR="00E43ADB" w:rsidRPr="00A22896" w:rsidRDefault="00E43ADB" w:rsidP="005A0770">
            <w:pPr>
              <w:rPr>
                <w:sz w:val="26"/>
                <w:szCs w:val="26"/>
              </w:rPr>
            </w:pPr>
            <w:r w:rsidRPr="00A22896">
              <w:rPr>
                <w:rFonts w:eastAsia="Calibri"/>
                <w:sz w:val="26"/>
                <w:szCs w:val="26"/>
              </w:rPr>
              <w:t>-</w:t>
            </w:r>
            <w:r w:rsidRPr="00A22896">
              <w:rPr>
                <w:sz w:val="26"/>
                <w:szCs w:val="26"/>
              </w:rPr>
              <w:t xml:space="preserve"> HS đánh dấu bài tập cần làm vào vở.</w:t>
            </w:r>
          </w:p>
          <w:p w:rsidR="00E43ADB" w:rsidRPr="00A22896" w:rsidRDefault="00E43ADB" w:rsidP="005A0770">
            <w:pPr>
              <w:rPr>
                <w:rFonts w:eastAsia="Calibri"/>
                <w:sz w:val="26"/>
                <w:szCs w:val="26"/>
                <w:lang w:val="en-US"/>
              </w:rPr>
            </w:pPr>
            <w:r w:rsidRPr="00A22896">
              <w:rPr>
                <w:rFonts w:eastAsia="Calibri"/>
                <w:sz w:val="26"/>
                <w:szCs w:val="26"/>
                <w:lang w:val="en-US"/>
              </w:rPr>
              <w:t>- Hs làm bài</w:t>
            </w:r>
          </w:p>
          <w:p w:rsidR="00E43ADB" w:rsidRPr="00A22896" w:rsidRDefault="00E43ADB" w:rsidP="005A0770">
            <w:pPr>
              <w:jc w:val="both"/>
              <w:rPr>
                <w:rFonts w:eastAsia="Calibri"/>
                <w:color w:val="000000"/>
                <w:sz w:val="26"/>
                <w:szCs w:val="26"/>
              </w:rPr>
            </w:pPr>
          </w:p>
          <w:p w:rsidR="00E43ADB" w:rsidRPr="00A22896" w:rsidRDefault="00E43ADB" w:rsidP="005A0770">
            <w:pPr>
              <w:rPr>
                <w:rFonts w:eastAsia="Calibri"/>
                <w:sz w:val="26"/>
                <w:szCs w:val="26"/>
                <w:lang w:val="en-US"/>
              </w:rPr>
            </w:pPr>
          </w:p>
          <w:p w:rsidR="00E43ADB" w:rsidRPr="00A22896" w:rsidRDefault="00E43ADB" w:rsidP="005A0770">
            <w:pPr>
              <w:rPr>
                <w:rFonts w:eastAsia="Calibri"/>
                <w:sz w:val="26"/>
                <w:szCs w:val="26"/>
                <w:lang w:val="en-US"/>
              </w:rPr>
            </w:pPr>
          </w:p>
          <w:p w:rsidR="00E43ADB" w:rsidRPr="00A22896" w:rsidRDefault="00E43ADB" w:rsidP="005A0770">
            <w:pPr>
              <w:jc w:val="both"/>
              <w:rPr>
                <w:rFonts w:eastAsia="Calibri"/>
                <w:sz w:val="26"/>
                <w:szCs w:val="26"/>
                <w:lang w:val="en-US"/>
              </w:rPr>
            </w:pPr>
          </w:p>
        </w:tc>
      </w:tr>
      <w:tr w:rsidR="00E43ADB" w:rsidRPr="00A22896" w:rsidTr="005A0770">
        <w:tc>
          <w:tcPr>
            <w:tcW w:w="5038" w:type="dxa"/>
            <w:tcBorders>
              <w:top w:val="nil"/>
              <w:left w:val="single" w:sz="4" w:space="0" w:color="auto"/>
              <w:bottom w:val="nil"/>
              <w:right w:val="single" w:sz="4" w:space="0" w:color="auto"/>
            </w:tcBorders>
            <w:hideMark/>
          </w:tcPr>
          <w:p w:rsidR="00E43ADB" w:rsidRPr="00A22896" w:rsidRDefault="00E43ADB" w:rsidP="005A0770">
            <w:pPr>
              <w:tabs>
                <w:tab w:val="left" w:pos="3405"/>
                <w:tab w:val="center" w:pos="4536"/>
              </w:tabs>
              <w:jc w:val="both"/>
              <w:rPr>
                <w:sz w:val="26"/>
                <w:szCs w:val="26"/>
                <w:lang w:val="vi-VN"/>
              </w:rPr>
            </w:pPr>
            <w:r w:rsidRPr="00A22896">
              <w:rPr>
                <w:b/>
                <w:bCs/>
                <w:sz w:val="26"/>
                <w:szCs w:val="26"/>
                <w:lang w:val="vi-VN"/>
              </w:rPr>
              <w:t xml:space="preserve">Hoạt động 2: </w:t>
            </w:r>
            <w:r w:rsidRPr="00A22896">
              <w:rPr>
                <w:sz w:val="26"/>
                <w:szCs w:val="26"/>
                <w:lang w:val="vi-VN"/>
              </w:rPr>
              <w:t>Chữa bài</w:t>
            </w:r>
          </w:p>
          <w:p w:rsidR="00E43ADB" w:rsidRPr="00A22896" w:rsidRDefault="00E43ADB" w:rsidP="005A0770">
            <w:pPr>
              <w:tabs>
                <w:tab w:val="left" w:pos="3405"/>
                <w:tab w:val="center" w:pos="4536"/>
              </w:tabs>
              <w:jc w:val="both"/>
              <w:rPr>
                <w:sz w:val="26"/>
                <w:szCs w:val="26"/>
                <w:lang w:val="vi-VN"/>
              </w:rPr>
            </w:pPr>
            <w:r w:rsidRPr="00A22896">
              <w:rPr>
                <w:sz w:val="26"/>
                <w:szCs w:val="26"/>
                <w:lang w:val="vi-VN"/>
              </w:rPr>
              <w:t>- Gv Gọi 1 Hs lên điều hành phần chia sẻ trước lớp.</w:t>
            </w:r>
          </w:p>
        </w:tc>
        <w:tc>
          <w:tcPr>
            <w:tcW w:w="4037" w:type="dxa"/>
            <w:tcBorders>
              <w:top w:val="nil"/>
              <w:left w:val="single" w:sz="4" w:space="0" w:color="auto"/>
              <w:bottom w:val="nil"/>
              <w:right w:val="single" w:sz="4" w:space="0" w:color="auto"/>
            </w:tcBorders>
          </w:tcPr>
          <w:p w:rsidR="00E43ADB" w:rsidRPr="00A22896" w:rsidRDefault="00E43ADB" w:rsidP="005A0770">
            <w:pPr>
              <w:rPr>
                <w:rFonts w:eastAsia="Calibri"/>
                <w:sz w:val="26"/>
                <w:szCs w:val="26"/>
                <w:lang w:val="vi-VN"/>
              </w:rPr>
            </w:pPr>
          </w:p>
          <w:p w:rsidR="00E43ADB" w:rsidRPr="00A22896" w:rsidRDefault="00E43ADB" w:rsidP="005A0770">
            <w:pPr>
              <w:rPr>
                <w:rFonts w:eastAsia="Calibri"/>
                <w:sz w:val="26"/>
                <w:szCs w:val="26"/>
                <w:lang w:val="en-US"/>
              </w:rPr>
            </w:pPr>
            <w:r w:rsidRPr="00A22896">
              <w:rPr>
                <w:rFonts w:eastAsia="Calibri"/>
                <w:sz w:val="26"/>
                <w:szCs w:val="26"/>
                <w:lang w:val="en-US"/>
              </w:rPr>
              <w:t>- 1 Hs lên chia sẻ.</w:t>
            </w:r>
          </w:p>
          <w:p w:rsidR="00E43ADB" w:rsidRPr="00A22896" w:rsidRDefault="00E43ADB" w:rsidP="005A0770">
            <w:pPr>
              <w:rPr>
                <w:rFonts w:eastAsia="Calibri"/>
                <w:sz w:val="26"/>
                <w:szCs w:val="26"/>
                <w:lang w:val="en-US"/>
              </w:rPr>
            </w:pPr>
          </w:p>
        </w:tc>
      </w:tr>
      <w:tr w:rsidR="00E43ADB" w:rsidRPr="00A22896" w:rsidTr="005A0770">
        <w:tc>
          <w:tcPr>
            <w:tcW w:w="5038" w:type="dxa"/>
            <w:tcBorders>
              <w:top w:val="nil"/>
              <w:left w:val="single" w:sz="4" w:space="0" w:color="auto"/>
              <w:bottom w:val="nil"/>
              <w:right w:val="single" w:sz="4" w:space="0" w:color="auto"/>
            </w:tcBorders>
          </w:tcPr>
          <w:p w:rsidR="00E43ADB" w:rsidRPr="00A22896" w:rsidRDefault="00E43ADB" w:rsidP="005A0770">
            <w:pPr>
              <w:ind w:left="45" w:right="45"/>
              <w:jc w:val="both"/>
              <w:rPr>
                <w:color w:val="000000"/>
                <w:sz w:val="26"/>
                <w:szCs w:val="26"/>
                <w:lang w:val="vi-VN"/>
              </w:rPr>
            </w:pPr>
            <w:r w:rsidRPr="00A22896">
              <w:rPr>
                <w:b/>
                <w:bCs/>
                <w:color w:val="000000"/>
                <w:sz w:val="26"/>
                <w:szCs w:val="26"/>
                <w:lang w:val="vi-VN"/>
              </w:rPr>
              <w:t xml:space="preserve">Bài 4 /53. </w:t>
            </w:r>
            <w:r w:rsidRPr="00A22896">
              <w:rPr>
                <w:color w:val="000000"/>
                <w:sz w:val="26"/>
                <w:szCs w:val="26"/>
                <w:lang w:val="vi-VN"/>
              </w:rPr>
              <w:t>Gạch dưới câu thơ có hình ảnh so sánh..</w:t>
            </w:r>
          </w:p>
          <w:p w:rsidR="00E43ADB" w:rsidRPr="00A22896" w:rsidRDefault="00E43ADB" w:rsidP="005A0770">
            <w:pPr>
              <w:ind w:left="45" w:right="45"/>
              <w:jc w:val="both"/>
              <w:rPr>
                <w:b/>
                <w:bCs/>
                <w:sz w:val="26"/>
                <w:szCs w:val="26"/>
                <w:lang w:val="vi-VN"/>
              </w:rPr>
            </w:pPr>
          </w:p>
          <w:p w:rsidR="00E43ADB" w:rsidRPr="00A22896" w:rsidRDefault="00E43ADB" w:rsidP="005A0770">
            <w:pPr>
              <w:ind w:left="45" w:right="45"/>
              <w:jc w:val="both"/>
              <w:rPr>
                <w:b/>
                <w:bCs/>
                <w:color w:val="000000"/>
                <w:sz w:val="26"/>
                <w:szCs w:val="26"/>
                <w:lang w:val="vi-VN"/>
              </w:rPr>
            </w:pPr>
          </w:p>
          <w:p w:rsidR="00E43ADB" w:rsidRPr="00A22896" w:rsidRDefault="00E43ADB" w:rsidP="005A0770">
            <w:pPr>
              <w:ind w:left="45" w:right="45"/>
              <w:jc w:val="both"/>
              <w:rPr>
                <w:b/>
                <w:bCs/>
                <w:color w:val="000000"/>
                <w:sz w:val="26"/>
                <w:szCs w:val="26"/>
                <w:lang w:val="vi-VN"/>
              </w:rPr>
            </w:pPr>
          </w:p>
          <w:p w:rsidR="00E43ADB" w:rsidRPr="00A22896" w:rsidRDefault="00E43ADB" w:rsidP="005A0770">
            <w:pPr>
              <w:ind w:right="45"/>
              <w:jc w:val="both"/>
              <w:rPr>
                <w:b/>
                <w:bCs/>
                <w:color w:val="000000"/>
                <w:sz w:val="26"/>
                <w:szCs w:val="26"/>
                <w:lang w:val="vi-VN"/>
              </w:rPr>
            </w:pPr>
          </w:p>
          <w:p w:rsidR="00E43ADB" w:rsidRPr="00A22896" w:rsidRDefault="00E43ADB" w:rsidP="005A0770">
            <w:pPr>
              <w:ind w:right="45"/>
              <w:jc w:val="both"/>
              <w:rPr>
                <w:b/>
                <w:bCs/>
                <w:color w:val="000000"/>
                <w:sz w:val="26"/>
                <w:szCs w:val="26"/>
                <w:lang w:val="vi-VN"/>
              </w:rPr>
            </w:pPr>
          </w:p>
          <w:p w:rsidR="00E43ADB" w:rsidRPr="00A22896" w:rsidRDefault="00E43ADB" w:rsidP="005A0770">
            <w:pPr>
              <w:ind w:left="45" w:right="45"/>
              <w:jc w:val="both"/>
              <w:rPr>
                <w:sz w:val="26"/>
                <w:szCs w:val="26"/>
                <w:lang w:val="vi-VN"/>
              </w:rPr>
            </w:pPr>
            <w:r w:rsidRPr="00A22896">
              <w:rPr>
                <w:color w:val="000000"/>
                <w:sz w:val="26"/>
                <w:szCs w:val="26"/>
                <w:lang w:val="vi-VN"/>
              </w:rPr>
              <w:t>- GV cho HS nhận xét bài.</w:t>
            </w:r>
          </w:p>
          <w:p w:rsidR="00E43ADB" w:rsidRPr="00A22896" w:rsidRDefault="00E43ADB" w:rsidP="005A0770">
            <w:pPr>
              <w:tabs>
                <w:tab w:val="left" w:pos="3405"/>
                <w:tab w:val="center" w:pos="4536"/>
              </w:tabs>
              <w:jc w:val="both"/>
              <w:rPr>
                <w:sz w:val="26"/>
                <w:szCs w:val="26"/>
                <w:lang w:val="en-US"/>
              </w:rPr>
            </w:pPr>
            <w:r w:rsidRPr="00A22896">
              <w:rPr>
                <w:i/>
                <w:color w:val="FF0000"/>
                <w:sz w:val="26"/>
                <w:szCs w:val="26"/>
              </w:rPr>
              <w:sym w:font="Wingdings" w:char="F0E8"/>
            </w:r>
            <w:r w:rsidRPr="00A22896">
              <w:rPr>
                <w:sz w:val="26"/>
                <w:szCs w:val="26"/>
                <w:lang w:val="en-US"/>
              </w:rPr>
              <w:t xml:space="preserve">   GV chốt: …….</w:t>
            </w:r>
          </w:p>
        </w:tc>
        <w:tc>
          <w:tcPr>
            <w:tcW w:w="4037" w:type="dxa"/>
            <w:tcBorders>
              <w:top w:val="nil"/>
              <w:left w:val="single" w:sz="4" w:space="0" w:color="auto"/>
              <w:bottom w:val="nil"/>
              <w:right w:val="single" w:sz="4" w:space="0" w:color="auto"/>
            </w:tcBorders>
            <w:hideMark/>
          </w:tcPr>
          <w:p w:rsidR="00E43ADB" w:rsidRPr="00A22896" w:rsidRDefault="00E43ADB" w:rsidP="005A0770">
            <w:pPr>
              <w:jc w:val="both"/>
              <w:rPr>
                <w:color w:val="000000"/>
                <w:sz w:val="26"/>
                <w:szCs w:val="26"/>
              </w:rPr>
            </w:pPr>
            <w:r w:rsidRPr="00A22896">
              <w:rPr>
                <w:color w:val="000000"/>
                <w:sz w:val="26"/>
                <w:szCs w:val="26"/>
              </w:rPr>
              <w:t>- HS làm bài</w:t>
            </w:r>
          </w:p>
          <w:p w:rsidR="00E43ADB" w:rsidRPr="00A22896" w:rsidRDefault="00E43ADB" w:rsidP="005A0770">
            <w:pPr>
              <w:ind w:right="48"/>
              <w:jc w:val="both"/>
              <w:rPr>
                <w:color w:val="000000"/>
                <w:sz w:val="26"/>
                <w:szCs w:val="26"/>
                <w:lang w:val="en-US"/>
              </w:rPr>
            </w:pPr>
            <w:r w:rsidRPr="00A22896">
              <w:rPr>
                <w:color w:val="000000"/>
                <w:sz w:val="26"/>
                <w:szCs w:val="26"/>
                <w:lang w:val="en-US"/>
              </w:rPr>
              <w:t>+ Tàu vươn giữa trời/ Như tay xoè rộng.</w:t>
            </w:r>
          </w:p>
          <w:p w:rsidR="00E43ADB" w:rsidRPr="00A22896" w:rsidRDefault="00E43ADB" w:rsidP="005A0770">
            <w:pPr>
              <w:ind w:right="48"/>
              <w:jc w:val="both"/>
              <w:rPr>
                <w:color w:val="000000"/>
                <w:sz w:val="26"/>
                <w:szCs w:val="26"/>
                <w:lang w:val="en-US"/>
              </w:rPr>
            </w:pPr>
            <w:r w:rsidRPr="00A22896">
              <w:rPr>
                <w:color w:val="000000"/>
                <w:sz w:val="26"/>
                <w:szCs w:val="26"/>
                <w:lang w:val="en-US"/>
              </w:rPr>
              <w:t>+ Trăng tròn như cái đĩa.</w:t>
            </w:r>
          </w:p>
          <w:p w:rsidR="00E43ADB" w:rsidRPr="00A22896" w:rsidRDefault="00E43ADB" w:rsidP="005A0770">
            <w:pPr>
              <w:ind w:right="48"/>
              <w:jc w:val="both"/>
              <w:rPr>
                <w:color w:val="000000"/>
                <w:sz w:val="26"/>
                <w:szCs w:val="26"/>
                <w:lang w:val="en-US"/>
              </w:rPr>
            </w:pPr>
            <w:r w:rsidRPr="00A22896">
              <w:rPr>
                <w:color w:val="000000"/>
                <w:sz w:val="26"/>
                <w:szCs w:val="26"/>
                <w:lang w:val="en-US"/>
              </w:rPr>
              <w:t>+ Sương trắng viền quanh núi./ Như một chiếc khăn bông.</w:t>
            </w:r>
          </w:p>
          <w:p w:rsidR="00E43ADB" w:rsidRPr="00A22896" w:rsidRDefault="00E43ADB" w:rsidP="005A0770">
            <w:pPr>
              <w:ind w:right="48"/>
              <w:jc w:val="both"/>
              <w:rPr>
                <w:color w:val="000000"/>
                <w:sz w:val="26"/>
                <w:szCs w:val="26"/>
                <w:lang w:val="en-US"/>
              </w:rPr>
            </w:pPr>
            <w:r w:rsidRPr="00A22896">
              <w:rPr>
                <w:color w:val="000000"/>
                <w:sz w:val="26"/>
                <w:szCs w:val="26"/>
                <w:lang w:val="en-US"/>
              </w:rPr>
              <w:t>+ Lá mềm như mây.</w:t>
            </w:r>
          </w:p>
          <w:p w:rsidR="00E43ADB" w:rsidRPr="00A22896" w:rsidRDefault="00E43ADB" w:rsidP="005A0770">
            <w:pPr>
              <w:jc w:val="both"/>
              <w:rPr>
                <w:color w:val="000000"/>
                <w:sz w:val="26"/>
                <w:szCs w:val="26"/>
              </w:rPr>
            </w:pPr>
            <w:r w:rsidRPr="00A22896">
              <w:rPr>
                <w:color w:val="000000"/>
                <w:sz w:val="26"/>
                <w:szCs w:val="26"/>
              </w:rPr>
              <w:t>- HS nhận xét.</w:t>
            </w:r>
          </w:p>
        </w:tc>
      </w:tr>
      <w:tr w:rsidR="00E43ADB" w:rsidRPr="00A22896" w:rsidTr="005A0770">
        <w:tc>
          <w:tcPr>
            <w:tcW w:w="5038" w:type="dxa"/>
            <w:tcBorders>
              <w:top w:val="nil"/>
              <w:left w:val="single" w:sz="4" w:space="0" w:color="auto"/>
              <w:bottom w:val="nil"/>
              <w:right w:val="single" w:sz="4" w:space="0" w:color="auto"/>
            </w:tcBorders>
          </w:tcPr>
          <w:p w:rsidR="00E43ADB" w:rsidRPr="00A22896" w:rsidRDefault="00E43ADB" w:rsidP="005A0770">
            <w:pPr>
              <w:ind w:left="45" w:right="45"/>
              <w:jc w:val="both"/>
              <w:rPr>
                <w:b/>
                <w:bCs/>
                <w:color w:val="000000"/>
                <w:sz w:val="26"/>
                <w:szCs w:val="26"/>
                <w:shd w:val="clear" w:color="auto" w:fill="FFFFFF"/>
                <w:lang w:val="vi-VN"/>
              </w:rPr>
            </w:pPr>
            <w:r w:rsidRPr="00A22896">
              <w:rPr>
                <w:b/>
                <w:bCs/>
                <w:color w:val="000000"/>
                <w:sz w:val="26"/>
                <w:szCs w:val="26"/>
                <w:shd w:val="clear" w:color="auto" w:fill="FFFFFF"/>
                <w:lang w:val="vi-VN"/>
              </w:rPr>
              <w:t xml:space="preserve">Bài 5/53. </w:t>
            </w:r>
          </w:p>
          <w:p w:rsidR="00E43ADB" w:rsidRPr="00A22896" w:rsidRDefault="00E43ADB" w:rsidP="005A0770">
            <w:pPr>
              <w:ind w:left="45" w:right="45"/>
              <w:jc w:val="both"/>
              <w:rPr>
                <w:sz w:val="26"/>
                <w:szCs w:val="26"/>
                <w:lang w:val="vi-VN"/>
              </w:rPr>
            </w:pPr>
            <w:r w:rsidRPr="00A22896">
              <w:rPr>
                <w:rFonts w:ascii="Open Sans" w:hAnsi="Open Sans" w:cs="Open Sans"/>
                <w:b/>
                <w:bCs/>
                <w:color w:val="000000"/>
                <w:sz w:val="26"/>
                <w:szCs w:val="26"/>
                <w:shd w:val="clear" w:color="auto" w:fill="FFFFFF"/>
                <w:lang w:val="vi-VN"/>
              </w:rPr>
              <w:t> </w:t>
            </w:r>
            <w:r w:rsidRPr="00A22896">
              <w:rPr>
                <w:color w:val="000000"/>
                <w:sz w:val="26"/>
                <w:szCs w:val="26"/>
                <w:shd w:val="clear" w:color="auto" w:fill="FFFFFF"/>
                <w:lang w:val="vi-VN"/>
              </w:rPr>
              <w:t>Viết 1 – 2 câu tả một đồ đạc trong nhà em, trong đó có sử dụng biện pháp so sánh.</w:t>
            </w:r>
          </w:p>
          <w:p w:rsidR="00E43ADB" w:rsidRPr="00A22896" w:rsidRDefault="00E43ADB" w:rsidP="005A0770">
            <w:pPr>
              <w:ind w:left="45" w:right="45"/>
              <w:jc w:val="both"/>
              <w:rPr>
                <w:color w:val="000000"/>
                <w:sz w:val="26"/>
                <w:szCs w:val="26"/>
                <w:shd w:val="clear" w:color="auto" w:fill="FFFFFF"/>
                <w:lang w:val="vi-VN"/>
              </w:rPr>
            </w:pPr>
          </w:p>
          <w:p w:rsidR="00E43ADB" w:rsidRPr="00A22896" w:rsidRDefault="00E43ADB" w:rsidP="005A0770">
            <w:pPr>
              <w:ind w:right="45"/>
              <w:jc w:val="both"/>
              <w:rPr>
                <w:color w:val="000000"/>
                <w:sz w:val="26"/>
                <w:szCs w:val="26"/>
                <w:shd w:val="clear" w:color="auto" w:fill="FFFFFF"/>
                <w:lang w:val="vi-VN"/>
              </w:rPr>
            </w:pPr>
          </w:p>
          <w:p w:rsidR="00E43ADB" w:rsidRPr="00A22896" w:rsidRDefault="00E43ADB" w:rsidP="005A0770">
            <w:pPr>
              <w:ind w:left="45" w:right="45"/>
              <w:jc w:val="both"/>
              <w:rPr>
                <w:color w:val="000000"/>
                <w:sz w:val="26"/>
                <w:szCs w:val="26"/>
                <w:shd w:val="clear" w:color="auto" w:fill="FFFFFF"/>
                <w:lang w:val="vi-VN"/>
              </w:rPr>
            </w:pPr>
            <w:r w:rsidRPr="00A22896">
              <w:rPr>
                <w:color w:val="000000"/>
                <w:sz w:val="26"/>
                <w:szCs w:val="26"/>
                <w:shd w:val="clear" w:color="auto" w:fill="FFFFFF"/>
                <w:lang w:val="vi-VN"/>
              </w:rPr>
              <w:t>- GV cho HS chữa bài từng câu, sửa lại những câu bị lặp từ, sai chính tả.</w:t>
            </w:r>
          </w:p>
          <w:p w:rsidR="00E43ADB" w:rsidRPr="00A22896" w:rsidRDefault="00E43ADB" w:rsidP="005A0770">
            <w:pPr>
              <w:ind w:left="45" w:right="45"/>
              <w:jc w:val="both"/>
              <w:rPr>
                <w:sz w:val="26"/>
                <w:szCs w:val="26"/>
                <w:lang w:val="vi-VN"/>
              </w:rPr>
            </w:pPr>
            <w:r w:rsidRPr="00A22896">
              <w:rPr>
                <w:color w:val="000000"/>
                <w:sz w:val="26"/>
                <w:szCs w:val="26"/>
                <w:shd w:val="clear" w:color="auto" w:fill="FFFFFF"/>
                <w:lang w:val="vi-VN"/>
              </w:rPr>
              <w:t>- GV nhận xét, tuyên dương</w:t>
            </w:r>
          </w:p>
        </w:tc>
        <w:tc>
          <w:tcPr>
            <w:tcW w:w="4037" w:type="dxa"/>
            <w:tcBorders>
              <w:top w:val="nil"/>
              <w:left w:val="single" w:sz="4" w:space="0" w:color="auto"/>
              <w:bottom w:val="nil"/>
              <w:right w:val="single" w:sz="4" w:space="0" w:color="auto"/>
            </w:tcBorders>
          </w:tcPr>
          <w:p w:rsidR="00E43ADB" w:rsidRPr="00A22896" w:rsidRDefault="00E43ADB" w:rsidP="005A0770">
            <w:pPr>
              <w:jc w:val="both"/>
              <w:rPr>
                <w:color w:val="000000"/>
                <w:sz w:val="26"/>
                <w:szCs w:val="26"/>
              </w:rPr>
            </w:pPr>
          </w:p>
          <w:p w:rsidR="00E43ADB" w:rsidRPr="00A22896" w:rsidRDefault="00E43ADB" w:rsidP="005A0770">
            <w:pPr>
              <w:jc w:val="both"/>
              <w:rPr>
                <w:color w:val="000000"/>
                <w:sz w:val="26"/>
                <w:szCs w:val="26"/>
              </w:rPr>
            </w:pPr>
            <w:r w:rsidRPr="00A22896">
              <w:rPr>
                <w:color w:val="000000"/>
                <w:sz w:val="26"/>
                <w:szCs w:val="26"/>
              </w:rPr>
              <w:t>- HS tự viết theo ý hiểu của mình.</w:t>
            </w:r>
          </w:p>
          <w:p w:rsidR="00E43ADB" w:rsidRPr="00A22896" w:rsidRDefault="00E43ADB" w:rsidP="005A0770">
            <w:pPr>
              <w:jc w:val="both"/>
              <w:rPr>
                <w:color w:val="000000"/>
                <w:sz w:val="26"/>
                <w:szCs w:val="26"/>
                <w:shd w:val="clear" w:color="auto" w:fill="FFFFFF"/>
              </w:rPr>
            </w:pPr>
            <w:r w:rsidRPr="00A22896">
              <w:rPr>
                <w:color w:val="000000"/>
                <w:sz w:val="26"/>
                <w:szCs w:val="26"/>
              </w:rPr>
              <w:t xml:space="preserve">+ </w:t>
            </w:r>
            <w:r w:rsidRPr="00A22896">
              <w:rPr>
                <w:color w:val="000000"/>
                <w:sz w:val="26"/>
                <w:szCs w:val="26"/>
                <w:shd w:val="clear" w:color="auto" w:fill="FFFFFF"/>
              </w:rPr>
              <w:t>Chiếc đồng hồ báo thức như một người bạn thân thiết lúc nào cũng gọi em thức dậy đúng giờ..</w:t>
            </w:r>
          </w:p>
          <w:p w:rsidR="00E43ADB" w:rsidRPr="00A22896" w:rsidRDefault="00E43ADB" w:rsidP="005A0770">
            <w:pPr>
              <w:jc w:val="both"/>
              <w:rPr>
                <w:color w:val="000000"/>
                <w:sz w:val="26"/>
                <w:szCs w:val="26"/>
              </w:rPr>
            </w:pPr>
            <w:r w:rsidRPr="00A22896">
              <w:rPr>
                <w:color w:val="000000"/>
                <w:sz w:val="26"/>
                <w:szCs w:val="26"/>
                <w:shd w:val="clear" w:color="auto" w:fill="FFFFFF"/>
                <w:lang w:val="en-US"/>
              </w:rPr>
              <w:t>- HS lắng nghe.</w:t>
            </w:r>
          </w:p>
        </w:tc>
      </w:tr>
      <w:tr w:rsidR="00E43ADB" w:rsidRPr="00A22896" w:rsidTr="005A0770">
        <w:trPr>
          <w:trHeight w:val="293"/>
        </w:trPr>
        <w:tc>
          <w:tcPr>
            <w:tcW w:w="5038" w:type="dxa"/>
            <w:tcBorders>
              <w:top w:val="nil"/>
              <w:left w:val="single" w:sz="4" w:space="0" w:color="auto"/>
              <w:bottom w:val="dashed" w:sz="4" w:space="0" w:color="auto"/>
              <w:right w:val="single" w:sz="4" w:space="0" w:color="auto"/>
            </w:tcBorders>
            <w:hideMark/>
          </w:tcPr>
          <w:p w:rsidR="00E43ADB" w:rsidRPr="00A22896" w:rsidRDefault="00E43ADB" w:rsidP="005A0770">
            <w:pPr>
              <w:jc w:val="both"/>
              <w:rPr>
                <w:rFonts w:eastAsia="Calibri"/>
                <w:b/>
                <w:color w:val="000000"/>
                <w:sz w:val="26"/>
                <w:szCs w:val="26"/>
                <w:lang w:val="vi-VN"/>
              </w:rPr>
            </w:pPr>
            <w:r w:rsidRPr="00A22896">
              <w:rPr>
                <w:rFonts w:eastAsia="Calibri"/>
                <w:b/>
                <w:color w:val="000000"/>
                <w:sz w:val="26"/>
                <w:szCs w:val="26"/>
                <w:lang w:val="vi-VN"/>
              </w:rPr>
              <w:t>3. HĐ Vận dụng</w:t>
            </w:r>
          </w:p>
          <w:p w:rsidR="00E43ADB" w:rsidRPr="00A22896" w:rsidRDefault="00E43ADB" w:rsidP="005A0770">
            <w:pPr>
              <w:spacing w:line="288" w:lineRule="auto"/>
              <w:jc w:val="both"/>
              <w:rPr>
                <w:sz w:val="26"/>
                <w:szCs w:val="26"/>
              </w:rPr>
            </w:pPr>
            <w:r w:rsidRPr="00A22896">
              <w:rPr>
                <w:sz w:val="26"/>
                <w:szCs w:val="26"/>
              </w:rPr>
              <w:t>- GV cho Hs chơi trờ chơi: Tìm nhanh những câu có hình ảnh so sánh</w:t>
            </w:r>
          </w:p>
          <w:p w:rsidR="00E43ADB" w:rsidRPr="00A22896" w:rsidRDefault="00E43ADB" w:rsidP="005A0770">
            <w:pPr>
              <w:spacing w:line="288" w:lineRule="auto"/>
              <w:jc w:val="both"/>
              <w:rPr>
                <w:sz w:val="26"/>
                <w:szCs w:val="26"/>
              </w:rPr>
            </w:pPr>
            <w:r w:rsidRPr="00A22896">
              <w:rPr>
                <w:sz w:val="26"/>
                <w:szCs w:val="26"/>
              </w:rPr>
              <w:t>- GV cho HS trao đổi tác dụng của hình ảnh so sánh mà em đã nêu.</w:t>
            </w:r>
          </w:p>
          <w:p w:rsidR="00E43ADB" w:rsidRPr="00A22896" w:rsidRDefault="00E43ADB" w:rsidP="005A0770">
            <w:pPr>
              <w:spacing w:line="288" w:lineRule="auto"/>
              <w:jc w:val="both"/>
              <w:rPr>
                <w:sz w:val="26"/>
                <w:szCs w:val="26"/>
              </w:rPr>
            </w:pPr>
            <w:r w:rsidRPr="00A22896">
              <w:rPr>
                <w:sz w:val="26"/>
                <w:szCs w:val="26"/>
              </w:rPr>
              <w:lastRenderedPageBreak/>
              <w:t>- GV giao nhiệm vụ HS về nhà tìm đọc thêm những bài văn, bài thơ,...viết về những hoạt động yêu thích của em trong đó có ít nhất một hình ảnh so sánh.</w:t>
            </w:r>
          </w:p>
          <w:p w:rsidR="00E43ADB" w:rsidRPr="00A22896" w:rsidRDefault="00E43ADB" w:rsidP="005A0770">
            <w:pPr>
              <w:jc w:val="both"/>
              <w:rPr>
                <w:sz w:val="26"/>
                <w:szCs w:val="26"/>
              </w:rPr>
            </w:pPr>
            <w:r w:rsidRPr="00A22896">
              <w:rPr>
                <w:sz w:val="26"/>
                <w:szCs w:val="26"/>
              </w:rPr>
              <w:t>- Nhận xét, đánh giá tiết dạy</w:t>
            </w:r>
          </w:p>
        </w:tc>
        <w:tc>
          <w:tcPr>
            <w:tcW w:w="4037" w:type="dxa"/>
            <w:tcBorders>
              <w:top w:val="nil"/>
              <w:left w:val="single" w:sz="4" w:space="0" w:color="auto"/>
              <w:bottom w:val="dashed" w:sz="4" w:space="0" w:color="auto"/>
              <w:right w:val="single" w:sz="4" w:space="0" w:color="auto"/>
            </w:tcBorders>
          </w:tcPr>
          <w:p w:rsidR="00E43ADB" w:rsidRPr="00A22896" w:rsidRDefault="00E43ADB" w:rsidP="005A0770">
            <w:pPr>
              <w:rPr>
                <w:color w:val="000000"/>
                <w:sz w:val="26"/>
                <w:szCs w:val="26"/>
              </w:rPr>
            </w:pPr>
          </w:p>
          <w:p w:rsidR="00E43ADB" w:rsidRPr="00A22896" w:rsidRDefault="00E43ADB" w:rsidP="005A0770">
            <w:pPr>
              <w:spacing w:line="288" w:lineRule="auto"/>
              <w:rPr>
                <w:sz w:val="26"/>
                <w:szCs w:val="26"/>
              </w:rPr>
            </w:pPr>
            <w:r w:rsidRPr="00A22896">
              <w:rPr>
                <w:sz w:val="26"/>
                <w:szCs w:val="26"/>
              </w:rPr>
              <w:t>- HS thi đua nêu các câu có hình ảnh so sánh</w:t>
            </w:r>
          </w:p>
          <w:p w:rsidR="00E43ADB" w:rsidRPr="00A22896" w:rsidRDefault="00E43ADB" w:rsidP="005A0770">
            <w:pPr>
              <w:spacing w:line="288" w:lineRule="auto"/>
              <w:jc w:val="both"/>
              <w:rPr>
                <w:sz w:val="26"/>
                <w:szCs w:val="26"/>
              </w:rPr>
            </w:pPr>
            <w:r w:rsidRPr="00A22896">
              <w:rPr>
                <w:sz w:val="26"/>
                <w:szCs w:val="26"/>
              </w:rPr>
              <w:t>- HS trả lời theo ý thích của mình.</w:t>
            </w:r>
          </w:p>
          <w:p w:rsidR="00E43ADB" w:rsidRPr="00A22896" w:rsidRDefault="00E43ADB" w:rsidP="005A0770">
            <w:pPr>
              <w:spacing w:line="288" w:lineRule="auto"/>
              <w:jc w:val="both"/>
              <w:rPr>
                <w:sz w:val="26"/>
                <w:szCs w:val="26"/>
              </w:rPr>
            </w:pPr>
          </w:p>
          <w:p w:rsidR="00E43ADB" w:rsidRPr="00A22896" w:rsidRDefault="00E43ADB" w:rsidP="005A0770">
            <w:pPr>
              <w:spacing w:line="288" w:lineRule="auto"/>
              <w:jc w:val="both"/>
              <w:rPr>
                <w:sz w:val="26"/>
                <w:szCs w:val="26"/>
              </w:rPr>
            </w:pPr>
            <w:r w:rsidRPr="00A22896">
              <w:rPr>
                <w:sz w:val="26"/>
                <w:szCs w:val="26"/>
              </w:rPr>
              <w:t>- HS lắng nghe, về nhà thực hiện.</w:t>
            </w: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p>
          <w:p w:rsidR="00E43ADB" w:rsidRPr="00A22896" w:rsidRDefault="00E43ADB" w:rsidP="005A0770">
            <w:pPr>
              <w:tabs>
                <w:tab w:val="left" w:pos="7020"/>
              </w:tabs>
              <w:rPr>
                <w:rFonts w:eastAsia="Calibri"/>
                <w:color w:val="000000"/>
                <w:sz w:val="26"/>
                <w:szCs w:val="26"/>
              </w:rPr>
            </w:pPr>
          </w:p>
        </w:tc>
      </w:tr>
    </w:tbl>
    <w:p w:rsidR="000D4B9B" w:rsidRDefault="000D4B9B" w:rsidP="00AF092A">
      <w:pPr>
        <w:spacing w:line="288" w:lineRule="auto"/>
        <w:rPr>
          <w:b/>
          <w:bCs/>
          <w:sz w:val="26"/>
          <w:szCs w:val="26"/>
          <w:u w:val="single"/>
        </w:rPr>
      </w:pPr>
    </w:p>
    <w:p w:rsidR="000E4EB1" w:rsidRPr="00A22896" w:rsidRDefault="000E4EB1" w:rsidP="000E4EB1">
      <w:pPr>
        <w:spacing w:line="288" w:lineRule="auto"/>
        <w:ind w:left="720" w:hanging="720"/>
        <w:jc w:val="center"/>
        <w:rPr>
          <w:b/>
          <w:bCs/>
          <w:sz w:val="26"/>
          <w:szCs w:val="26"/>
          <w:u w:val="single"/>
        </w:rPr>
      </w:pPr>
      <w:r w:rsidRPr="00A22896">
        <w:rPr>
          <w:b/>
          <w:bCs/>
          <w:sz w:val="26"/>
          <w:szCs w:val="26"/>
          <w:u w:val="single"/>
        </w:rPr>
        <w:t>HOẠT ĐỘNG TRẢI NGHIỆM</w:t>
      </w:r>
    </w:p>
    <w:p w:rsidR="000E4EB1" w:rsidRPr="00A22896" w:rsidRDefault="000E4EB1" w:rsidP="000E4EB1">
      <w:pPr>
        <w:spacing w:line="288" w:lineRule="auto"/>
        <w:ind w:left="720" w:hanging="720"/>
        <w:jc w:val="center"/>
        <w:rPr>
          <w:b/>
          <w:bCs/>
          <w:sz w:val="26"/>
          <w:szCs w:val="26"/>
          <w:u w:val="single"/>
        </w:rPr>
      </w:pPr>
      <w:r w:rsidRPr="00A22896">
        <w:rPr>
          <w:b/>
          <w:bCs/>
          <w:sz w:val="26"/>
          <w:szCs w:val="26"/>
          <w:u w:val="single"/>
        </w:rPr>
        <w:t>CHỦ ĐỀ</w:t>
      </w:r>
      <w:r w:rsidRPr="00A22896">
        <w:rPr>
          <w:b/>
          <w:bCs/>
          <w:sz w:val="26"/>
          <w:szCs w:val="26"/>
        </w:rPr>
        <w:t xml:space="preserve">: NHỮNG NGƯỜI SỐNG QUANH EM   </w:t>
      </w:r>
    </w:p>
    <w:p w:rsidR="000E4EB1" w:rsidRPr="00A22896" w:rsidRDefault="000E4EB1" w:rsidP="000E4EB1">
      <w:pPr>
        <w:spacing w:line="288" w:lineRule="auto"/>
        <w:ind w:left="720" w:hanging="720"/>
        <w:jc w:val="center"/>
        <w:rPr>
          <w:b/>
          <w:bCs/>
          <w:sz w:val="26"/>
          <w:szCs w:val="26"/>
        </w:rPr>
      </w:pPr>
      <w:r w:rsidRPr="00A22896">
        <w:rPr>
          <w:b/>
          <w:bCs/>
          <w:sz w:val="26"/>
          <w:szCs w:val="26"/>
        </w:rPr>
        <w:t xml:space="preserve">Sinh hoạt cuối tuần: MÓN QUÀ YÊU THƯƠNG </w:t>
      </w:r>
    </w:p>
    <w:p w:rsidR="000E4EB1" w:rsidRPr="00A22896" w:rsidRDefault="000E4EB1" w:rsidP="000E4EB1">
      <w:pPr>
        <w:spacing w:line="288" w:lineRule="auto"/>
        <w:ind w:left="720" w:hanging="720"/>
        <w:jc w:val="center"/>
        <w:rPr>
          <w:b/>
          <w:bCs/>
          <w:sz w:val="26"/>
          <w:szCs w:val="26"/>
        </w:rPr>
      </w:pPr>
    </w:p>
    <w:p w:rsidR="000E4EB1" w:rsidRPr="00A22896" w:rsidRDefault="000E4EB1" w:rsidP="000E4EB1">
      <w:pPr>
        <w:spacing w:line="288" w:lineRule="auto"/>
        <w:ind w:firstLine="360"/>
        <w:rPr>
          <w:b/>
          <w:bCs/>
          <w:sz w:val="26"/>
          <w:szCs w:val="26"/>
        </w:rPr>
      </w:pPr>
      <w:r w:rsidRPr="00A22896">
        <w:rPr>
          <w:b/>
          <w:bCs/>
          <w:sz w:val="26"/>
          <w:szCs w:val="26"/>
        </w:rPr>
        <w:t>I. YÊU CẦU CẦN ĐẠT:</w:t>
      </w:r>
    </w:p>
    <w:p w:rsidR="000E4EB1" w:rsidRPr="00A22896" w:rsidRDefault="000E4EB1" w:rsidP="000E4EB1">
      <w:pPr>
        <w:spacing w:line="288" w:lineRule="auto"/>
        <w:ind w:firstLine="360"/>
        <w:jc w:val="both"/>
        <w:rPr>
          <w:b/>
          <w:sz w:val="26"/>
          <w:szCs w:val="26"/>
        </w:rPr>
      </w:pPr>
      <w:r w:rsidRPr="00A22896">
        <w:rPr>
          <w:b/>
          <w:sz w:val="26"/>
          <w:szCs w:val="26"/>
        </w:rPr>
        <w:t xml:space="preserve">1. Năng lực đặc thù: </w:t>
      </w:r>
    </w:p>
    <w:p w:rsidR="000E4EB1" w:rsidRPr="00A22896" w:rsidRDefault="000E4EB1" w:rsidP="000E4EB1">
      <w:pPr>
        <w:spacing w:line="288" w:lineRule="auto"/>
        <w:ind w:firstLine="360"/>
        <w:jc w:val="both"/>
        <w:rPr>
          <w:sz w:val="26"/>
          <w:szCs w:val="26"/>
        </w:rPr>
      </w:pPr>
      <w:r w:rsidRPr="00A22896">
        <w:rPr>
          <w:sz w:val="26"/>
          <w:szCs w:val="26"/>
        </w:rPr>
        <w:t>- Thể hiện sự quan tâm tới những người xung quanh qua những việc làm cụ thể</w:t>
      </w:r>
    </w:p>
    <w:p w:rsidR="000E4EB1" w:rsidRPr="00A22896" w:rsidRDefault="000E4EB1" w:rsidP="000E4EB1">
      <w:pPr>
        <w:spacing w:line="288" w:lineRule="auto"/>
        <w:ind w:firstLine="360"/>
        <w:jc w:val="both"/>
        <w:rPr>
          <w:sz w:val="26"/>
          <w:szCs w:val="26"/>
        </w:rPr>
      </w:pPr>
      <w:r w:rsidRPr="00A22896">
        <w:rPr>
          <w:sz w:val="26"/>
          <w:szCs w:val="26"/>
        </w:rPr>
        <w:t>- Học sinh biết chuẩn bị được những đồ dùng, dụng cụ cần thiết để hoàn thành sản phẩm là món quà tặng một người sống quanh em.</w:t>
      </w:r>
    </w:p>
    <w:p w:rsidR="000E4EB1" w:rsidRPr="00A22896" w:rsidRDefault="000E4EB1" w:rsidP="000E4EB1">
      <w:pPr>
        <w:spacing w:before="120" w:line="288" w:lineRule="auto"/>
        <w:ind w:firstLine="360"/>
        <w:jc w:val="both"/>
        <w:rPr>
          <w:b/>
          <w:sz w:val="26"/>
          <w:szCs w:val="26"/>
        </w:rPr>
      </w:pPr>
      <w:r w:rsidRPr="00A22896">
        <w:rPr>
          <w:b/>
          <w:sz w:val="26"/>
          <w:szCs w:val="26"/>
        </w:rPr>
        <w:t>2. Năng lực chung.</w:t>
      </w:r>
    </w:p>
    <w:p w:rsidR="000E4EB1" w:rsidRPr="00A22896" w:rsidRDefault="000E4EB1" w:rsidP="000E4EB1">
      <w:pPr>
        <w:spacing w:line="288" w:lineRule="auto"/>
        <w:ind w:firstLine="360"/>
        <w:jc w:val="both"/>
        <w:rPr>
          <w:sz w:val="26"/>
          <w:szCs w:val="26"/>
        </w:rPr>
      </w:pPr>
      <w:r w:rsidRPr="00A22896">
        <w:rPr>
          <w:sz w:val="26"/>
          <w:szCs w:val="26"/>
        </w:rPr>
        <w:t>- Năng lực tự chủ, tự học: Biết chuẩn bị các đồ dùng để làm sản phẩm.</w:t>
      </w:r>
    </w:p>
    <w:p w:rsidR="000E4EB1" w:rsidRPr="00A22896" w:rsidRDefault="000E4EB1" w:rsidP="000E4EB1">
      <w:pPr>
        <w:spacing w:line="288" w:lineRule="auto"/>
        <w:ind w:firstLine="360"/>
        <w:jc w:val="both"/>
        <w:rPr>
          <w:sz w:val="26"/>
          <w:szCs w:val="26"/>
        </w:rPr>
      </w:pPr>
      <w:r w:rsidRPr="00A22896">
        <w:rPr>
          <w:sz w:val="26"/>
          <w:szCs w:val="26"/>
        </w:rPr>
        <w:t>- Năng lực giải quyết vấn đề và sáng tạo: Biết trang trí trang trí sản phẩm đẹp, khéo léo và sáng tạo.</w:t>
      </w:r>
    </w:p>
    <w:p w:rsidR="000E4EB1" w:rsidRPr="00A22896" w:rsidRDefault="000E4EB1" w:rsidP="000E4EB1">
      <w:pPr>
        <w:spacing w:line="288" w:lineRule="auto"/>
        <w:ind w:firstLine="360"/>
        <w:jc w:val="both"/>
        <w:rPr>
          <w:sz w:val="26"/>
          <w:szCs w:val="26"/>
        </w:rPr>
      </w:pPr>
      <w:r w:rsidRPr="00A22896">
        <w:rPr>
          <w:sz w:val="26"/>
          <w:szCs w:val="26"/>
        </w:rPr>
        <w:t>- Năng lực giao tiếp và hợp tác: Biết chia sẻ với bạn về hiểu biết của mình về sản phẩm.</w:t>
      </w:r>
    </w:p>
    <w:p w:rsidR="000E4EB1" w:rsidRPr="00A22896" w:rsidRDefault="000E4EB1" w:rsidP="000E4EB1">
      <w:pPr>
        <w:spacing w:before="120" w:line="288" w:lineRule="auto"/>
        <w:ind w:firstLine="360"/>
        <w:jc w:val="both"/>
        <w:rPr>
          <w:b/>
          <w:sz w:val="26"/>
          <w:szCs w:val="26"/>
        </w:rPr>
      </w:pPr>
      <w:r w:rsidRPr="00A22896">
        <w:rPr>
          <w:b/>
          <w:sz w:val="26"/>
          <w:szCs w:val="26"/>
        </w:rPr>
        <w:t>3. Phẩm chất.</w:t>
      </w:r>
    </w:p>
    <w:p w:rsidR="000E4EB1" w:rsidRPr="00A22896" w:rsidRDefault="000E4EB1" w:rsidP="000E4EB1">
      <w:pPr>
        <w:spacing w:line="288" w:lineRule="auto"/>
        <w:ind w:firstLine="360"/>
        <w:jc w:val="both"/>
        <w:rPr>
          <w:sz w:val="26"/>
          <w:szCs w:val="26"/>
        </w:rPr>
      </w:pPr>
      <w:r w:rsidRPr="00A22896">
        <w:rPr>
          <w:sz w:val="26"/>
          <w:szCs w:val="26"/>
        </w:rPr>
        <w:t>- Phẩm chất nhân ái: Tôn trọng bạn, biết lắng nghe những chia sẻ về sản phẩm mà bạn đưa ra. Yêu thích sản phẩm của mình và của bạn.</w:t>
      </w:r>
    </w:p>
    <w:p w:rsidR="000E4EB1" w:rsidRPr="00A22896" w:rsidRDefault="000E4EB1" w:rsidP="000E4EB1">
      <w:pPr>
        <w:spacing w:line="288" w:lineRule="auto"/>
        <w:ind w:firstLine="360"/>
        <w:jc w:val="both"/>
        <w:rPr>
          <w:sz w:val="26"/>
          <w:szCs w:val="26"/>
        </w:rPr>
      </w:pPr>
      <w:r w:rsidRPr="00A22896">
        <w:rPr>
          <w:sz w:val="26"/>
          <w:szCs w:val="26"/>
        </w:rPr>
        <w:t>- Phẩm chất chăm chỉ: Chịu khó tìm hiểu cách làm sản phẩm để giới thiệu với các bạn những ý tưởng trang trí sản phẩm phù hợp, sáng tạo.</w:t>
      </w:r>
    </w:p>
    <w:p w:rsidR="000E4EB1" w:rsidRPr="00A22896" w:rsidRDefault="000E4EB1" w:rsidP="000E4EB1">
      <w:pPr>
        <w:spacing w:line="288" w:lineRule="auto"/>
        <w:ind w:firstLine="360"/>
        <w:jc w:val="both"/>
        <w:rPr>
          <w:sz w:val="26"/>
          <w:szCs w:val="26"/>
        </w:rPr>
      </w:pPr>
      <w:r w:rsidRPr="00A22896">
        <w:rPr>
          <w:sz w:val="26"/>
          <w:szCs w:val="26"/>
        </w:rPr>
        <w:t>- Phẩm chất trách nhiệm: Làm việc tập trung, nghiêm túc, có trách nhiệm.</w:t>
      </w:r>
    </w:p>
    <w:p w:rsidR="000E4EB1" w:rsidRPr="00A22896" w:rsidRDefault="000E4EB1" w:rsidP="000E4EB1">
      <w:pPr>
        <w:spacing w:before="120" w:line="288" w:lineRule="auto"/>
        <w:ind w:firstLine="360"/>
        <w:jc w:val="both"/>
        <w:rPr>
          <w:b/>
          <w:sz w:val="26"/>
          <w:szCs w:val="26"/>
        </w:rPr>
      </w:pPr>
      <w:r w:rsidRPr="00A22896">
        <w:rPr>
          <w:b/>
          <w:sz w:val="26"/>
          <w:szCs w:val="26"/>
        </w:rPr>
        <w:t xml:space="preserve">II. ĐỒ DÙNG DẠY HỌC </w:t>
      </w:r>
    </w:p>
    <w:p w:rsidR="000E4EB1" w:rsidRPr="00A22896" w:rsidRDefault="000E4EB1" w:rsidP="000E4EB1">
      <w:pPr>
        <w:spacing w:line="288" w:lineRule="auto"/>
        <w:ind w:firstLine="360"/>
        <w:jc w:val="both"/>
        <w:rPr>
          <w:sz w:val="26"/>
          <w:szCs w:val="26"/>
        </w:rPr>
      </w:pPr>
      <w:r w:rsidRPr="00A22896">
        <w:rPr>
          <w:sz w:val="26"/>
          <w:szCs w:val="26"/>
        </w:rPr>
        <w:t>- Kế hoạch bài dạy, bài giảng Power point.</w:t>
      </w:r>
    </w:p>
    <w:p w:rsidR="000E4EB1" w:rsidRPr="00A22896" w:rsidRDefault="000E4EB1" w:rsidP="000E4EB1">
      <w:pPr>
        <w:spacing w:line="288" w:lineRule="auto"/>
        <w:ind w:firstLine="360"/>
        <w:jc w:val="both"/>
        <w:rPr>
          <w:sz w:val="26"/>
          <w:szCs w:val="26"/>
        </w:rPr>
      </w:pPr>
      <w:r w:rsidRPr="00A22896">
        <w:rPr>
          <w:sz w:val="26"/>
          <w:szCs w:val="26"/>
        </w:rPr>
        <w:t>- SGK và các thiết bị, học liệu phục vụ cho tiết dạy.</w:t>
      </w:r>
    </w:p>
    <w:p w:rsidR="000E4EB1" w:rsidRPr="00A22896" w:rsidRDefault="000E4EB1" w:rsidP="000E4EB1">
      <w:pPr>
        <w:spacing w:line="288" w:lineRule="auto"/>
        <w:ind w:firstLine="360"/>
        <w:jc w:val="both"/>
        <w:outlineLvl w:val="0"/>
        <w:rPr>
          <w:b/>
          <w:bCs/>
          <w:sz w:val="26"/>
          <w:szCs w:val="26"/>
          <w:u w:val="single"/>
        </w:rPr>
      </w:pPr>
      <w:r w:rsidRPr="00A2289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E4EB1" w:rsidRPr="00A22896" w:rsidTr="001D296B">
        <w:tc>
          <w:tcPr>
            <w:tcW w:w="5862"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giáo viên</w:t>
            </w:r>
          </w:p>
        </w:tc>
        <w:tc>
          <w:tcPr>
            <w:tcW w:w="3876" w:type="dxa"/>
            <w:tcBorders>
              <w:bottom w:val="dashed" w:sz="4" w:space="0" w:color="auto"/>
            </w:tcBorders>
          </w:tcPr>
          <w:p w:rsidR="000E4EB1" w:rsidRPr="00A22896" w:rsidRDefault="000E4EB1" w:rsidP="001D296B">
            <w:pPr>
              <w:spacing w:line="288" w:lineRule="auto"/>
              <w:jc w:val="center"/>
              <w:rPr>
                <w:b/>
                <w:sz w:val="26"/>
                <w:szCs w:val="26"/>
              </w:rPr>
            </w:pPr>
            <w:r w:rsidRPr="00A22896">
              <w:rPr>
                <w:b/>
                <w:sz w:val="26"/>
                <w:szCs w:val="26"/>
              </w:rPr>
              <w:t>Hoạt động của học sinh</w:t>
            </w:r>
          </w:p>
        </w:tc>
      </w:tr>
      <w:tr w:rsidR="000E4EB1" w:rsidRPr="00A22896" w:rsidTr="001D296B">
        <w:tc>
          <w:tcPr>
            <w:tcW w:w="9738" w:type="dxa"/>
            <w:gridSpan w:val="2"/>
            <w:tcBorders>
              <w:bottom w:val="dashed" w:sz="4" w:space="0" w:color="auto"/>
            </w:tcBorders>
          </w:tcPr>
          <w:p w:rsidR="000E4EB1" w:rsidRPr="00A22896" w:rsidRDefault="000E4EB1" w:rsidP="001D296B">
            <w:pPr>
              <w:spacing w:line="288" w:lineRule="auto"/>
              <w:jc w:val="both"/>
              <w:rPr>
                <w:bCs/>
                <w:i/>
                <w:sz w:val="26"/>
                <w:szCs w:val="26"/>
              </w:rPr>
            </w:pPr>
            <w:r w:rsidRPr="00A22896">
              <w:rPr>
                <w:b/>
                <w:bCs/>
                <w:sz w:val="26"/>
                <w:szCs w:val="26"/>
              </w:rPr>
              <w:t>1. Khởi động:</w:t>
            </w:r>
          </w:p>
          <w:p w:rsidR="000E4EB1" w:rsidRPr="00A22896" w:rsidRDefault="000E4EB1" w:rsidP="001D296B">
            <w:pPr>
              <w:spacing w:line="288" w:lineRule="auto"/>
              <w:jc w:val="both"/>
              <w:rPr>
                <w:sz w:val="26"/>
                <w:szCs w:val="26"/>
              </w:rPr>
            </w:pPr>
            <w:r w:rsidRPr="00A22896">
              <w:rPr>
                <w:sz w:val="26"/>
                <w:szCs w:val="26"/>
              </w:rPr>
              <w:t xml:space="preserve">- Mục tiêu: </w:t>
            </w:r>
          </w:p>
          <w:p w:rsidR="000E4EB1" w:rsidRPr="00A22896" w:rsidRDefault="000E4EB1" w:rsidP="001D296B">
            <w:pPr>
              <w:spacing w:line="288" w:lineRule="auto"/>
              <w:jc w:val="both"/>
              <w:rPr>
                <w:sz w:val="26"/>
                <w:szCs w:val="26"/>
              </w:rPr>
            </w:pPr>
            <w:r w:rsidRPr="00A22896">
              <w:rPr>
                <w:sz w:val="26"/>
                <w:szCs w:val="26"/>
              </w:rPr>
              <w:t>+ Tạo không khí vui vẻ, khấn khởi trước giờ học.</w:t>
            </w:r>
          </w:p>
          <w:p w:rsidR="000E4EB1" w:rsidRPr="00A22896" w:rsidRDefault="000E4EB1" w:rsidP="001D296B">
            <w:pPr>
              <w:spacing w:line="288" w:lineRule="auto"/>
              <w:jc w:val="both"/>
              <w:rPr>
                <w:sz w:val="26"/>
                <w:szCs w:val="26"/>
              </w:rPr>
            </w:pPr>
            <w:r w:rsidRPr="00A22896">
              <w:rPr>
                <w:sz w:val="26"/>
                <w:szCs w:val="26"/>
              </w:rPr>
              <w:t>+ Có thái độ yêu quý những người xung quanh.</w:t>
            </w:r>
          </w:p>
          <w:p w:rsidR="000E4EB1" w:rsidRPr="00A22896" w:rsidRDefault="000E4EB1" w:rsidP="001D296B">
            <w:pPr>
              <w:spacing w:line="288" w:lineRule="auto"/>
              <w:jc w:val="both"/>
              <w:rPr>
                <w:sz w:val="26"/>
                <w:szCs w:val="26"/>
              </w:rPr>
            </w:pPr>
            <w:r w:rsidRPr="00A22896">
              <w:rPr>
                <w:sz w:val="26"/>
                <w:szCs w:val="26"/>
              </w:rPr>
              <w:t>- Cách tiến hành:</w:t>
            </w:r>
          </w:p>
        </w:tc>
      </w:tr>
      <w:tr w:rsidR="000E4EB1" w:rsidRPr="00A22896" w:rsidTr="001D296B">
        <w:tc>
          <w:tcPr>
            <w:tcW w:w="5862" w:type="dxa"/>
            <w:tcBorders>
              <w:bottom w:val="dashed" w:sz="4" w:space="0" w:color="auto"/>
            </w:tcBorders>
          </w:tcPr>
          <w:p w:rsidR="000E4EB1" w:rsidRPr="00A22896" w:rsidRDefault="000E4EB1" w:rsidP="001D296B">
            <w:pPr>
              <w:spacing w:line="288" w:lineRule="auto"/>
              <w:jc w:val="both"/>
              <w:outlineLvl w:val="0"/>
              <w:rPr>
                <w:bCs/>
                <w:sz w:val="26"/>
                <w:szCs w:val="26"/>
              </w:rPr>
            </w:pPr>
            <w:r w:rsidRPr="00A22896">
              <w:rPr>
                <w:bCs/>
                <w:sz w:val="26"/>
                <w:szCs w:val="26"/>
              </w:rPr>
              <w:t xml:space="preserve">- GV mở bài hát “Mùa xuân tươi xanh” để khởi động bài học. </w:t>
            </w:r>
          </w:p>
          <w:p w:rsidR="000E4EB1" w:rsidRPr="00A22896" w:rsidRDefault="000E4EB1" w:rsidP="001D296B">
            <w:pPr>
              <w:spacing w:line="288" w:lineRule="auto"/>
              <w:jc w:val="both"/>
              <w:outlineLvl w:val="0"/>
              <w:rPr>
                <w:bCs/>
                <w:sz w:val="26"/>
                <w:szCs w:val="26"/>
              </w:rPr>
            </w:pPr>
            <w:r w:rsidRPr="00A22896">
              <w:rPr>
                <w:bCs/>
                <w:sz w:val="26"/>
                <w:szCs w:val="26"/>
              </w:rPr>
              <w:lastRenderedPageBreak/>
              <w:t>+ GV cùng trao đổi với HS về nội dung bài hát.</w:t>
            </w:r>
          </w:p>
          <w:p w:rsidR="000E4EB1" w:rsidRPr="00A22896" w:rsidRDefault="000E4EB1" w:rsidP="001D296B">
            <w:pPr>
              <w:spacing w:line="288" w:lineRule="auto"/>
              <w:jc w:val="both"/>
              <w:outlineLvl w:val="0"/>
              <w:rPr>
                <w:bCs/>
                <w:sz w:val="26"/>
                <w:szCs w:val="26"/>
              </w:rPr>
            </w:pPr>
            <w:r w:rsidRPr="00A22896">
              <w:rPr>
                <w:bCs/>
                <w:sz w:val="26"/>
                <w:szCs w:val="26"/>
              </w:rPr>
              <w:t>- GV Nhận xét, tuyên dương.</w:t>
            </w:r>
          </w:p>
          <w:p w:rsidR="000E4EB1" w:rsidRPr="00A22896" w:rsidRDefault="000E4EB1" w:rsidP="001D296B">
            <w:pPr>
              <w:spacing w:line="288" w:lineRule="auto"/>
              <w:jc w:val="both"/>
              <w:outlineLvl w:val="0"/>
              <w:rPr>
                <w:bCs/>
                <w:sz w:val="26"/>
                <w:szCs w:val="26"/>
              </w:rPr>
            </w:pPr>
            <w:r w:rsidRPr="00A22896">
              <w:rPr>
                <w:bCs/>
                <w:sz w:val="26"/>
                <w:szCs w:val="26"/>
              </w:rPr>
              <w:t>- GV dẫn dắt vào bài mới.</w:t>
            </w:r>
          </w:p>
        </w:tc>
        <w:tc>
          <w:tcPr>
            <w:tcW w:w="3876" w:type="dxa"/>
            <w:tcBorders>
              <w:bottom w:val="dashed" w:sz="4" w:space="0" w:color="auto"/>
            </w:tcBorders>
          </w:tcPr>
          <w:p w:rsidR="000E4EB1" w:rsidRPr="00A22896" w:rsidRDefault="000E4EB1" w:rsidP="001D296B">
            <w:pPr>
              <w:spacing w:line="288" w:lineRule="auto"/>
              <w:jc w:val="both"/>
              <w:rPr>
                <w:sz w:val="26"/>
                <w:szCs w:val="26"/>
              </w:rPr>
            </w:pPr>
            <w:r w:rsidRPr="00A22896">
              <w:rPr>
                <w:sz w:val="26"/>
                <w:szCs w:val="26"/>
              </w:rPr>
              <w:lastRenderedPageBreak/>
              <w:t>- HS lắng nghe.</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lastRenderedPageBreak/>
              <w:t>- HS trả lời về nội dung bài hát.</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HS lắng nghe.</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bCs/>
                <w:iCs/>
                <w:sz w:val="26"/>
                <w:szCs w:val="26"/>
              </w:rPr>
            </w:pPr>
            <w:r w:rsidRPr="00A22896">
              <w:rPr>
                <w:b/>
                <w:bCs/>
                <w:iCs/>
                <w:sz w:val="26"/>
                <w:szCs w:val="26"/>
              </w:rPr>
              <w:lastRenderedPageBreak/>
              <w:t>2. Sinh hoạt cuối tuần</w:t>
            </w:r>
            <w:r w:rsidRPr="00A22896">
              <w:rPr>
                <w:bCs/>
                <w:i/>
                <w:iCs/>
                <w:sz w:val="26"/>
                <w:szCs w:val="26"/>
              </w:rPr>
              <w:t>:</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Đánh giá kết quả hoạt động trong tuần, đề ra kế hoạch hoạt động tuần tới..</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iCs/>
                <w:sz w:val="26"/>
                <w:szCs w:val="26"/>
              </w:rPr>
              <w:t>Cách tiến hành:</w:t>
            </w:r>
          </w:p>
        </w:tc>
      </w:tr>
      <w:tr w:rsidR="000E4EB1" w:rsidRPr="00A22896" w:rsidTr="001D296B">
        <w:tc>
          <w:tcPr>
            <w:tcW w:w="5862" w:type="dxa"/>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t>* Hoạt động 1: Đánh giá kết quả cuối tuần. (Làm việc nhóm 2)</w:t>
            </w:r>
          </w:p>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GV yêu cầu lớp Trưởng (hoặc lớp phó học tập) đánh giá kết quả hoạt động cuối tuần. Yêu cầu các nhóm thảo luận, nhận xét, bổ sung các nội dung trong tuần.</w:t>
            </w:r>
          </w:p>
          <w:p w:rsidR="000E4EB1" w:rsidRPr="00A22896" w:rsidRDefault="000E4EB1" w:rsidP="001D296B">
            <w:pPr>
              <w:spacing w:line="288" w:lineRule="auto"/>
              <w:jc w:val="both"/>
              <w:rPr>
                <w:sz w:val="26"/>
                <w:szCs w:val="26"/>
              </w:rPr>
            </w:pPr>
            <w:r w:rsidRPr="00A22896">
              <w:rPr>
                <w:sz w:val="26"/>
                <w:szCs w:val="26"/>
              </w:rPr>
              <w:t>+ Kết quả sinh hoạt nền nếp.</w:t>
            </w:r>
          </w:p>
          <w:p w:rsidR="000E4EB1" w:rsidRPr="00A22896" w:rsidRDefault="000E4EB1" w:rsidP="001D296B">
            <w:pPr>
              <w:spacing w:line="288" w:lineRule="auto"/>
              <w:jc w:val="both"/>
              <w:rPr>
                <w:sz w:val="26"/>
                <w:szCs w:val="26"/>
              </w:rPr>
            </w:pPr>
            <w:r w:rsidRPr="00A22896">
              <w:rPr>
                <w:sz w:val="26"/>
                <w:szCs w:val="26"/>
              </w:rPr>
              <w:t>+ Kết quả học tập.</w:t>
            </w:r>
          </w:p>
          <w:p w:rsidR="000E4EB1" w:rsidRPr="00A22896" w:rsidRDefault="000E4EB1" w:rsidP="001D296B">
            <w:pPr>
              <w:spacing w:line="288" w:lineRule="auto"/>
              <w:jc w:val="both"/>
              <w:rPr>
                <w:sz w:val="26"/>
                <w:szCs w:val="26"/>
              </w:rPr>
            </w:pPr>
            <w:r w:rsidRPr="00A22896">
              <w:rPr>
                <w:sz w:val="26"/>
                <w:szCs w:val="26"/>
              </w:rPr>
              <w:t>+ Kết quả hoạt động các phong trào.</w:t>
            </w:r>
          </w:p>
          <w:p w:rsidR="000E4EB1" w:rsidRPr="00A22896" w:rsidRDefault="000E4EB1" w:rsidP="001D296B">
            <w:pPr>
              <w:spacing w:line="288" w:lineRule="auto"/>
              <w:jc w:val="both"/>
              <w:rPr>
                <w:sz w:val="26"/>
                <w:szCs w:val="26"/>
              </w:rPr>
            </w:pPr>
            <w:r w:rsidRPr="00A22896">
              <w:rPr>
                <w:sz w:val="26"/>
                <w:szCs w:val="26"/>
              </w:rPr>
              <w:t>- GV mời các nhóm nhận xét, bổ sung.</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GV nhận xét chung, tuyên dương. (Có thể khen, thưởng,...tuỳ vào kết quả trong tuần)</w:t>
            </w:r>
          </w:p>
          <w:p w:rsidR="000E4EB1" w:rsidRPr="00A22896" w:rsidRDefault="000E4EB1" w:rsidP="001D296B">
            <w:pPr>
              <w:spacing w:line="288" w:lineRule="auto"/>
              <w:jc w:val="both"/>
              <w:rPr>
                <w:b/>
                <w:sz w:val="26"/>
                <w:szCs w:val="26"/>
              </w:rPr>
            </w:pPr>
            <w:r w:rsidRPr="00A22896">
              <w:rPr>
                <w:b/>
                <w:sz w:val="26"/>
                <w:szCs w:val="26"/>
              </w:rPr>
              <w:t>* Hoạt động 2: Kế hoạch tuần tới. (Làm việc nhóm 4)</w:t>
            </w:r>
          </w:p>
          <w:p w:rsidR="000E4EB1" w:rsidRPr="00A22896" w:rsidRDefault="000E4EB1" w:rsidP="001D296B">
            <w:pPr>
              <w:spacing w:line="288" w:lineRule="auto"/>
              <w:jc w:val="both"/>
              <w:rPr>
                <w:sz w:val="26"/>
                <w:szCs w:val="26"/>
              </w:rPr>
            </w:pPr>
            <w:r w:rsidRPr="00A22896">
              <w:rPr>
                <w:b/>
                <w:sz w:val="26"/>
                <w:szCs w:val="26"/>
              </w:rPr>
              <w:t xml:space="preserve">- </w:t>
            </w:r>
            <w:r w:rsidRPr="00A22896">
              <w:rPr>
                <w:sz w:val="26"/>
                <w:szCs w:val="26"/>
              </w:rPr>
              <w:t>GV yêu cầu lớp Trưởng (hoặc lớp phó học tập) triển khai kế hoạch hoạt động tuần tới. Yêu cầu các nhóm thảo luận, nhận xét, bổ sung các nội dung trong kế hoạch.</w:t>
            </w:r>
          </w:p>
          <w:p w:rsidR="000E4EB1" w:rsidRPr="00A22896" w:rsidRDefault="000E4EB1" w:rsidP="001D296B">
            <w:pPr>
              <w:spacing w:line="288" w:lineRule="auto"/>
              <w:jc w:val="both"/>
              <w:rPr>
                <w:sz w:val="26"/>
                <w:szCs w:val="26"/>
              </w:rPr>
            </w:pPr>
            <w:r w:rsidRPr="00A22896">
              <w:rPr>
                <w:sz w:val="26"/>
                <w:szCs w:val="26"/>
              </w:rPr>
              <w:t>+ Thực hiện nền nếp trong tuần.</w:t>
            </w:r>
          </w:p>
          <w:p w:rsidR="000E4EB1" w:rsidRPr="00A22896" w:rsidRDefault="000E4EB1" w:rsidP="001D296B">
            <w:pPr>
              <w:spacing w:line="288" w:lineRule="auto"/>
              <w:jc w:val="both"/>
              <w:rPr>
                <w:sz w:val="26"/>
                <w:szCs w:val="26"/>
              </w:rPr>
            </w:pPr>
            <w:r w:rsidRPr="00A22896">
              <w:rPr>
                <w:sz w:val="26"/>
                <w:szCs w:val="26"/>
              </w:rPr>
              <w:t>+ Thi đua học tập tốt.</w:t>
            </w:r>
          </w:p>
          <w:p w:rsidR="000E4EB1" w:rsidRPr="00A22896" w:rsidRDefault="000E4EB1" w:rsidP="001D296B">
            <w:pPr>
              <w:spacing w:line="288" w:lineRule="auto"/>
              <w:jc w:val="both"/>
              <w:rPr>
                <w:sz w:val="26"/>
                <w:szCs w:val="26"/>
              </w:rPr>
            </w:pPr>
            <w:r w:rsidRPr="00A22896">
              <w:rPr>
                <w:sz w:val="26"/>
                <w:szCs w:val="26"/>
              </w:rPr>
              <w:t>+ Thực hiện các hoạt động các phong trào.</w:t>
            </w:r>
          </w:p>
          <w:p w:rsidR="000E4EB1" w:rsidRPr="00A22896" w:rsidRDefault="000E4EB1" w:rsidP="001D296B">
            <w:pPr>
              <w:spacing w:line="288" w:lineRule="auto"/>
              <w:jc w:val="both"/>
              <w:rPr>
                <w:sz w:val="26"/>
                <w:szCs w:val="26"/>
              </w:rPr>
            </w:pPr>
            <w:r w:rsidRPr="00A22896">
              <w:rPr>
                <w:sz w:val="26"/>
                <w:szCs w:val="26"/>
              </w:rPr>
              <w:t>- GV mời các nhóm nhận xét, bổ sung.</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GV nhận xét chung, thống nhất, và biểu quyết hành động.</w:t>
            </w:r>
          </w:p>
        </w:tc>
        <w:tc>
          <w:tcPr>
            <w:tcW w:w="3876" w:type="dxa"/>
            <w:tcBorders>
              <w:top w:val="dashed" w:sz="4" w:space="0" w:color="auto"/>
              <w:bottom w:val="dashed" w:sz="4" w:space="0" w:color="auto"/>
            </w:tcBorders>
          </w:tcPr>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jc w:val="both"/>
              <w:rPr>
                <w:sz w:val="26"/>
                <w:szCs w:val="26"/>
              </w:rPr>
            </w:pPr>
            <w:r w:rsidRPr="00A22896">
              <w:rPr>
                <w:sz w:val="26"/>
                <w:szCs w:val="26"/>
              </w:rPr>
              <w:t>- Lớp Trưởng (hoặc lớp phó học tập) đánh giá kết quả hoạt động cuối tuần.</w:t>
            </w:r>
          </w:p>
          <w:p w:rsidR="000E4EB1" w:rsidRPr="00A22896" w:rsidRDefault="000E4EB1" w:rsidP="001D296B">
            <w:pPr>
              <w:spacing w:line="288" w:lineRule="auto"/>
              <w:jc w:val="both"/>
              <w:rPr>
                <w:sz w:val="26"/>
                <w:szCs w:val="26"/>
              </w:rPr>
            </w:pPr>
            <w:r w:rsidRPr="00A22896">
              <w:rPr>
                <w:sz w:val="26"/>
                <w:szCs w:val="26"/>
              </w:rPr>
              <w:t>- HS thảo luận nhóm 2: nhận xét, bổ sung các nội dung trong tuần.</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Một số nhóm nhận xét, bổ sung.</w:t>
            </w:r>
          </w:p>
          <w:p w:rsidR="000E4EB1" w:rsidRPr="00A22896" w:rsidRDefault="000E4EB1" w:rsidP="001D296B">
            <w:pPr>
              <w:spacing w:line="288" w:lineRule="auto"/>
              <w:jc w:val="both"/>
              <w:rPr>
                <w:sz w:val="26"/>
                <w:szCs w:val="26"/>
              </w:rPr>
            </w:pPr>
            <w:r w:rsidRPr="00A22896">
              <w:rPr>
                <w:sz w:val="26"/>
                <w:szCs w:val="26"/>
              </w:rPr>
              <w:t>- Lắng nghe rút kinh nghiệm.</w:t>
            </w:r>
          </w:p>
          <w:p w:rsidR="000E4EB1" w:rsidRPr="00A22896" w:rsidRDefault="000E4EB1" w:rsidP="001D296B">
            <w:pPr>
              <w:spacing w:line="288" w:lineRule="auto"/>
              <w:jc w:val="both"/>
              <w:rPr>
                <w:sz w:val="26"/>
                <w:szCs w:val="26"/>
              </w:rPr>
            </w:pPr>
            <w:r w:rsidRPr="00A22896">
              <w:rPr>
                <w:sz w:val="26"/>
                <w:szCs w:val="26"/>
              </w:rPr>
              <w:t>- 1 HS nêu lại  nội dung.</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Lớp Trưởng (hoặc lớp phó học tập) triển khai kế hoạt động tuần tới.</w:t>
            </w:r>
          </w:p>
          <w:p w:rsidR="000E4EB1" w:rsidRPr="00A22896" w:rsidRDefault="000E4EB1" w:rsidP="001D296B">
            <w:pPr>
              <w:spacing w:line="288" w:lineRule="auto"/>
              <w:jc w:val="both"/>
              <w:rPr>
                <w:sz w:val="26"/>
                <w:szCs w:val="26"/>
              </w:rPr>
            </w:pPr>
            <w:r w:rsidRPr="00A22896">
              <w:rPr>
                <w:sz w:val="26"/>
                <w:szCs w:val="26"/>
              </w:rPr>
              <w:t>- HS thảo luận nhóm 4: Xem xét các nội dung trong tuần tới, bổ sung nếu cần.</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Một số nhóm nhận xét, bổ sung.</w:t>
            </w:r>
          </w:p>
          <w:p w:rsidR="000E4EB1" w:rsidRPr="00A22896" w:rsidRDefault="000E4EB1" w:rsidP="001D296B">
            <w:pPr>
              <w:spacing w:line="288" w:lineRule="auto"/>
              <w:jc w:val="both"/>
              <w:rPr>
                <w:sz w:val="26"/>
                <w:szCs w:val="26"/>
              </w:rPr>
            </w:pPr>
            <w:r w:rsidRPr="00A22896">
              <w:rPr>
                <w:sz w:val="26"/>
                <w:szCs w:val="26"/>
              </w:rPr>
              <w:t>- Cả lớp biểu quyết hành động bằng giơ tay.</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bCs/>
                <w:iCs/>
                <w:sz w:val="26"/>
                <w:szCs w:val="26"/>
              </w:rPr>
            </w:pPr>
            <w:r w:rsidRPr="00A22896">
              <w:rPr>
                <w:b/>
                <w:bCs/>
                <w:iCs/>
                <w:sz w:val="26"/>
                <w:szCs w:val="26"/>
              </w:rPr>
              <w:t>3. Sinh hoạt chủ đề.</w:t>
            </w:r>
          </w:p>
          <w:p w:rsidR="000E4EB1" w:rsidRPr="00A22896" w:rsidRDefault="000E4EB1" w:rsidP="001D296B">
            <w:pPr>
              <w:spacing w:line="288" w:lineRule="auto"/>
              <w:jc w:val="both"/>
              <w:rPr>
                <w:sz w:val="26"/>
                <w:szCs w:val="26"/>
              </w:rPr>
            </w:pPr>
            <w:r w:rsidRPr="00A22896">
              <w:rPr>
                <w:b/>
                <w:bCs/>
                <w:iCs/>
                <w:sz w:val="26"/>
                <w:szCs w:val="26"/>
              </w:rPr>
              <w:t xml:space="preserve">- </w:t>
            </w:r>
            <w:r w:rsidRPr="00A22896">
              <w:rPr>
                <w:bCs/>
                <w:sz w:val="26"/>
                <w:szCs w:val="26"/>
              </w:rPr>
              <w:t>Mục tiêu:</w:t>
            </w:r>
            <w:r w:rsidRPr="00A22896">
              <w:rPr>
                <w:sz w:val="26"/>
                <w:szCs w:val="26"/>
              </w:rPr>
              <w:t xml:space="preserve"> Học sinh biết chuẩn bị được những đồ dùng, dụng cụ cần thiết để hoàn thành sản phẩm một món quà tặng một người sống quanh em.</w:t>
            </w:r>
          </w:p>
          <w:p w:rsidR="000E4EB1" w:rsidRPr="00A22896" w:rsidRDefault="000E4EB1" w:rsidP="001D296B">
            <w:pPr>
              <w:spacing w:line="288" w:lineRule="auto"/>
              <w:rPr>
                <w:sz w:val="26"/>
                <w:szCs w:val="26"/>
              </w:rPr>
            </w:pPr>
            <w:r w:rsidRPr="00A22896">
              <w:rPr>
                <w:b/>
                <w:bCs/>
                <w:iCs/>
                <w:sz w:val="26"/>
                <w:szCs w:val="26"/>
              </w:rPr>
              <w:t xml:space="preserve">- </w:t>
            </w:r>
            <w:r w:rsidRPr="00A22896">
              <w:rPr>
                <w:bCs/>
                <w:iCs/>
                <w:sz w:val="26"/>
                <w:szCs w:val="26"/>
              </w:rPr>
              <w:t>Cách tiến hành:</w:t>
            </w:r>
          </w:p>
        </w:tc>
      </w:tr>
      <w:tr w:rsidR="000E4EB1" w:rsidRPr="00A22896" w:rsidTr="001D296B">
        <w:tc>
          <w:tcPr>
            <w:tcW w:w="5862" w:type="dxa"/>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t>Hoạt động 3. Lựa chọn sản phẩm. (Làm việc cá nhân)</w:t>
            </w:r>
          </w:p>
          <w:p w:rsidR="000E4EB1" w:rsidRPr="00A22896" w:rsidRDefault="000E4EB1" w:rsidP="001D296B">
            <w:pPr>
              <w:spacing w:line="288" w:lineRule="auto"/>
              <w:jc w:val="both"/>
              <w:rPr>
                <w:sz w:val="26"/>
                <w:szCs w:val="26"/>
              </w:rPr>
            </w:pPr>
            <w:r w:rsidRPr="00A22896">
              <w:rPr>
                <w:sz w:val="26"/>
                <w:szCs w:val="26"/>
              </w:rPr>
              <w:t>- GV nêu yêu cầu cho HS xác định người em muốn tặng quà, lựa chọn sản phẩm em định làm.</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xml:space="preserve">- GV lưu ý sản phẩm HS lựa chọn phù hợp với người muốn tặng </w:t>
            </w:r>
          </w:p>
          <w:p w:rsidR="000E4EB1" w:rsidRPr="00A22896" w:rsidRDefault="000E4EB1" w:rsidP="001D296B">
            <w:pPr>
              <w:spacing w:line="288" w:lineRule="auto"/>
              <w:jc w:val="center"/>
              <w:rPr>
                <w:noProof/>
                <w:sz w:val="26"/>
                <w:szCs w:val="26"/>
                <w:lang w:val="en-US"/>
              </w:rPr>
            </w:pPr>
            <w:r w:rsidRPr="00A22896">
              <w:rPr>
                <w:noProof/>
                <w:sz w:val="26"/>
                <w:szCs w:val="26"/>
                <w:lang w:val="en-US"/>
              </w:rPr>
              <w:drawing>
                <wp:inline distT="0" distB="0" distL="0" distR="0" wp14:anchorId="3BD5C416" wp14:editId="12D0569D">
                  <wp:extent cx="1891637" cy="1174509"/>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0E4EB1" w:rsidRPr="00A22896" w:rsidRDefault="000E4EB1" w:rsidP="001D296B">
            <w:pPr>
              <w:spacing w:line="288" w:lineRule="auto"/>
              <w:jc w:val="both"/>
              <w:rPr>
                <w:sz w:val="26"/>
                <w:szCs w:val="26"/>
              </w:rPr>
            </w:pPr>
            <w:r w:rsidRPr="00A22896">
              <w:rPr>
                <w:sz w:val="26"/>
                <w:szCs w:val="26"/>
              </w:rPr>
              <w:t>- GV kiểm tra các đồ dùng, dụng cụ cần thiết</w:t>
            </w:r>
          </w:p>
          <w:p w:rsidR="000E4EB1" w:rsidRPr="00A22896" w:rsidRDefault="000E4EB1" w:rsidP="001D296B">
            <w:pPr>
              <w:spacing w:line="288" w:lineRule="auto"/>
              <w:jc w:val="both"/>
              <w:rPr>
                <w:sz w:val="26"/>
                <w:szCs w:val="26"/>
              </w:rPr>
            </w:pPr>
            <w:r w:rsidRPr="00A22896">
              <w:rPr>
                <w:sz w:val="26"/>
                <w:szCs w:val="26"/>
              </w:rPr>
              <w:t>- GV nhận xét chung, tuyên dương.</w:t>
            </w:r>
          </w:p>
          <w:p w:rsidR="000E4EB1" w:rsidRPr="00A22896" w:rsidRDefault="000E4EB1" w:rsidP="001D296B">
            <w:pPr>
              <w:spacing w:line="288" w:lineRule="auto"/>
              <w:jc w:val="both"/>
              <w:rPr>
                <w:b/>
                <w:sz w:val="26"/>
                <w:szCs w:val="26"/>
              </w:rPr>
            </w:pPr>
            <w:r w:rsidRPr="00A22896">
              <w:rPr>
                <w:b/>
                <w:sz w:val="26"/>
                <w:szCs w:val="26"/>
              </w:rPr>
              <w:t xml:space="preserve">Hoạt động 4. Thực hành làm sản phẩm. </w:t>
            </w:r>
          </w:p>
          <w:p w:rsidR="000E4EB1" w:rsidRPr="00A22896" w:rsidRDefault="000E4EB1" w:rsidP="001D296B">
            <w:pPr>
              <w:spacing w:line="288" w:lineRule="auto"/>
              <w:jc w:val="both"/>
              <w:rPr>
                <w:sz w:val="26"/>
                <w:szCs w:val="26"/>
              </w:rPr>
            </w:pPr>
            <w:r w:rsidRPr="00A22896">
              <w:rPr>
                <w:sz w:val="26"/>
                <w:szCs w:val="26"/>
              </w:rPr>
              <w:t>- GV cho HS làm sản phẩm, GV theo dõi và hướng dẫn thêm với HS còn lúng túng. Nhắc HS đảm bảo an toàn trong khi làm sản phẩm</w:t>
            </w:r>
          </w:p>
          <w:p w:rsidR="000E4EB1" w:rsidRPr="00A22896" w:rsidRDefault="000E4EB1" w:rsidP="001D296B">
            <w:pPr>
              <w:spacing w:line="288" w:lineRule="auto"/>
              <w:jc w:val="both"/>
              <w:rPr>
                <w:sz w:val="26"/>
                <w:szCs w:val="26"/>
              </w:rPr>
            </w:pPr>
            <w:r w:rsidRPr="00A22896">
              <w:rPr>
                <w:sz w:val="26"/>
                <w:szCs w:val="26"/>
              </w:rPr>
              <w:t>- GV cho HS chia sẻ trong nhóm về sản phẩm của mình.</w:t>
            </w:r>
          </w:p>
          <w:p w:rsidR="000E4EB1" w:rsidRPr="00A22896" w:rsidRDefault="000E4EB1" w:rsidP="001D296B">
            <w:pPr>
              <w:spacing w:line="288" w:lineRule="auto"/>
              <w:jc w:val="both"/>
              <w:rPr>
                <w:sz w:val="26"/>
                <w:szCs w:val="26"/>
              </w:rPr>
            </w:pPr>
            <w:r w:rsidRPr="00A22896">
              <w:rPr>
                <w:sz w:val="26"/>
                <w:szCs w:val="26"/>
              </w:rPr>
              <w:t>- Cho các nhóm đại diện trình bày trước lớp. Nêu cảm nghĩ của mình về sản phẩm.</w:t>
            </w:r>
          </w:p>
          <w:p w:rsidR="000E4EB1" w:rsidRPr="00A22896" w:rsidRDefault="000E4EB1" w:rsidP="001D296B">
            <w:pPr>
              <w:spacing w:line="288" w:lineRule="auto"/>
              <w:jc w:val="both"/>
              <w:rPr>
                <w:sz w:val="26"/>
                <w:szCs w:val="26"/>
              </w:rPr>
            </w:pPr>
            <w:r w:rsidRPr="00A22896">
              <w:rPr>
                <w:sz w:val="26"/>
                <w:szCs w:val="26"/>
              </w:rPr>
              <w:t xml:space="preserve">- GV nhận xét sản phẩm HS. </w:t>
            </w:r>
          </w:p>
        </w:tc>
        <w:tc>
          <w:tcPr>
            <w:tcW w:w="3876" w:type="dxa"/>
            <w:tcBorders>
              <w:top w:val="dashed" w:sz="4" w:space="0" w:color="auto"/>
              <w:bottom w:val="dashed" w:sz="4" w:space="0" w:color="auto"/>
            </w:tcBorders>
          </w:tcPr>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r w:rsidRPr="00A22896">
              <w:rPr>
                <w:sz w:val="26"/>
                <w:szCs w:val="26"/>
              </w:rPr>
              <w:lastRenderedPageBreak/>
              <w:t xml:space="preserve">- HS suy nghĩ về ý tưởng và nêu trước lớp người em muốn tặng quà, sản phẩm em định làm </w:t>
            </w:r>
          </w:p>
          <w:p w:rsidR="000E4EB1" w:rsidRPr="00A22896" w:rsidRDefault="000E4EB1" w:rsidP="001D296B">
            <w:pPr>
              <w:spacing w:line="288" w:lineRule="auto"/>
              <w:rPr>
                <w:sz w:val="26"/>
                <w:szCs w:val="26"/>
              </w:rPr>
            </w:pPr>
            <w:r w:rsidRPr="00A22896">
              <w:rPr>
                <w:sz w:val="26"/>
                <w:szCs w:val="26"/>
              </w:rPr>
              <w:t>- HS lắng nghe</w:t>
            </w: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p>
          <w:p w:rsidR="000E4EB1" w:rsidRPr="00A22896" w:rsidRDefault="000E4EB1" w:rsidP="001D296B">
            <w:pPr>
              <w:spacing w:line="288" w:lineRule="auto"/>
              <w:rPr>
                <w:sz w:val="26"/>
                <w:szCs w:val="26"/>
              </w:rPr>
            </w:pPr>
            <w:r w:rsidRPr="00A22896">
              <w:rPr>
                <w:sz w:val="26"/>
                <w:szCs w:val="26"/>
              </w:rPr>
              <w:t>- Chuẩn bị dụng cụ để làm sản phẩm....</w:t>
            </w:r>
          </w:p>
          <w:p w:rsidR="000E4EB1" w:rsidRPr="00A22896" w:rsidRDefault="000E4EB1" w:rsidP="001D296B">
            <w:pPr>
              <w:spacing w:line="288" w:lineRule="auto"/>
              <w:jc w:val="both"/>
              <w:rPr>
                <w:sz w:val="26"/>
                <w:szCs w:val="26"/>
              </w:rPr>
            </w:pPr>
          </w:p>
          <w:p w:rsidR="000E4EB1" w:rsidRPr="00A22896" w:rsidRDefault="000E4EB1" w:rsidP="001D296B">
            <w:pPr>
              <w:spacing w:line="288" w:lineRule="auto"/>
              <w:jc w:val="both"/>
              <w:rPr>
                <w:sz w:val="26"/>
                <w:szCs w:val="26"/>
              </w:rPr>
            </w:pPr>
            <w:r w:rsidRPr="00A22896">
              <w:rPr>
                <w:sz w:val="26"/>
                <w:szCs w:val="26"/>
              </w:rPr>
              <w:t>- HS thực hành với thái độ tích cực, nghiêm túc</w:t>
            </w:r>
          </w:p>
          <w:p w:rsidR="000E4EB1" w:rsidRPr="00A22896" w:rsidRDefault="000E4EB1" w:rsidP="001D296B">
            <w:pPr>
              <w:spacing w:line="288" w:lineRule="auto"/>
              <w:jc w:val="both"/>
              <w:rPr>
                <w:sz w:val="26"/>
                <w:szCs w:val="26"/>
              </w:rPr>
            </w:pPr>
          </w:p>
          <w:p w:rsidR="000E4EB1" w:rsidRPr="00A22896" w:rsidRDefault="0067210F" w:rsidP="001D296B">
            <w:pPr>
              <w:spacing w:line="288" w:lineRule="auto"/>
              <w:jc w:val="both"/>
              <w:rPr>
                <w:sz w:val="26"/>
                <w:szCs w:val="26"/>
              </w:rPr>
            </w:pPr>
            <w:r>
              <w:rPr>
                <w:sz w:val="26"/>
                <w:szCs w:val="26"/>
              </w:rPr>
              <w:t>- Chia sẻ với bạn</w:t>
            </w:r>
          </w:p>
          <w:p w:rsidR="000E4EB1" w:rsidRPr="00A22896" w:rsidRDefault="000E4EB1" w:rsidP="001D296B">
            <w:pPr>
              <w:spacing w:line="288" w:lineRule="auto"/>
              <w:jc w:val="both"/>
              <w:rPr>
                <w:sz w:val="26"/>
                <w:szCs w:val="26"/>
              </w:rPr>
            </w:pPr>
            <w:r w:rsidRPr="00A22896">
              <w:rPr>
                <w:sz w:val="26"/>
                <w:szCs w:val="26"/>
              </w:rPr>
              <w:t xml:space="preserve">- HS nêu </w:t>
            </w:r>
          </w:p>
        </w:tc>
      </w:tr>
      <w:tr w:rsidR="000E4EB1" w:rsidRPr="00A22896" w:rsidTr="001D296B">
        <w:tc>
          <w:tcPr>
            <w:tcW w:w="9738" w:type="dxa"/>
            <w:gridSpan w:val="2"/>
            <w:tcBorders>
              <w:top w:val="dashed" w:sz="4" w:space="0" w:color="auto"/>
              <w:bottom w:val="dashed" w:sz="4" w:space="0" w:color="auto"/>
            </w:tcBorders>
          </w:tcPr>
          <w:p w:rsidR="000E4EB1" w:rsidRPr="00A22896" w:rsidRDefault="000E4EB1" w:rsidP="001D296B">
            <w:pPr>
              <w:spacing w:line="288" w:lineRule="auto"/>
              <w:jc w:val="both"/>
              <w:rPr>
                <w:b/>
                <w:sz w:val="26"/>
                <w:szCs w:val="26"/>
              </w:rPr>
            </w:pPr>
            <w:r w:rsidRPr="00A22896">
              <w:rPr>
                <w:b/>
                <w:sz w:val="26"/>
                <w:szCs w:val="26"/>
              </w:rPr>
              <w:lastRenderedPageBreak/>
              <w:t>4. Vận dụng.</w:t>
            </w:r>
          </w:p>
          <w:p w:rsidR="000E4EB1" w:rsidRPr="00A22896" w:rsidRDefault="000E4EB1" w:rsidP="001D296B">
            <w:pPr>
              <w:spacing w:line="288" w:lineRule="auto"/>
              <w:rPr>
                <w:sz w:val="26"/>
                <w:szCs w:val="26"/>
              </w:rPr>
            </w:pPr>
            <w:r w:rsidRPr="00A22896">
              <w:rPr>
                <w:sz w:val="26"/>
                <w:szCs w:val="26"/>
              </w:rPr>
              <w:t>- Mục tiêu:</w:t>
            </w:r>
          </w:p>
          <w:p w:rsidR="000E4EB1" w:rsidRPr="00E80A94" w:rsidRDefault="000E4EB1" w:rsidP="001D296B">
            <w:pPr>
              <w:spacing w:line="264" w:lineRule="auto"/>
              <w:jc w:val="both"/>
              <w:rPr>
                <w:sz w:val="26"/>
                <w:szCs w:val="26"/>
              </w:rPr>
            </w:pPr>
            <w:r w:rsidRPr="00E80A94">
              <w:rPr>
                <w:sz w:val="26"/>
                <w:szCs w:val="26"/>
              </w:rPr>
              <w:t>+ Củng cố những kiến thức đã học trong tiết học để học sinh khắc sâu nội dung.</w:t>
            </w:r>
          </w:p>
          <w:p w:rsidR="000E4EB1" w:rsidRPr="00E80A94" w:rsidRDefault="000E4EB1" w:rsidP="001D296B">
            <w:pPr>
              <w:spacing w:line="264" w:lineRule="auto"/>
              <w:jc w:val="both"/>
              <w:rPr>
                <w:sz w:val="26"/>
                <w:szCs w:val="26"/>
              </w:rPr>
            </w:pPr>
            <w:r w:rsidRPr="00E80A94">
              <w:rPr>
                <w:sz w:val="26"/>
                <w:szCs w:val="26"/>
              </w:rPr>
              <w:t>+ Vận dụng kiến thức đã học vào thực tiễn.</w:t>
            </w:r>
          </w:p>
          <w:p w:rsidR="000E4EB1" w:rsidRPr="00E80A94" w:rsidRDefault="000E4EB1" w:rsidP="001D296B">
            <w:pPr>
              <w:spacing w:line="264" w:lineRule="auto"/>
              <w:jc w:val="both"/>
              <w:rPr>
                <w:sz w:val="26"/>
                <w:szCs w:val="26"/>
              </w:rPr>
            </w:pPr>
            <w:r w:rsidRPr="00E80A94">
              <w:rPr>
                <w:sz w:val="26"/>
                <w:szCs w:val="26"/>
              </w:rPr>
              <w:t>+ Tạo không khí vui vẻ, hào hứng, lưu luyến sau khi học sinh bài học.</w:t>
            </w:r>
          </w:p>
          <w:p w:rsidR="000E4EB1" w:rsidRPr="00A22896" w:rsidRDefault="000E4EB1" w:rsidP="001D296B">
            <w:pPr>
              <w:spacing w:line="288" w:lineRule="auto"/>
              <w:rPr>
                <w:sz w:val="26"/>
                <w:szCs w:val="26"/>
              </w:rPr>
            </w:pPr>
            <w:r w:rsidRPr="00A22896">
              <w:rPr>
                <w:sz w:val="26"/>
                <w:szCs w:val="26"/>
                <w:lang w:val="en-US"/>
              </w:rPr>
              <w:t>- Cách tiến hành:</w:t>
            </w:r>
          </w:p>
        </w:tc>
      </w:tr>
      <w:tr w:rsidR="000E4EB1" w:rsidRPr="00A22896" w:rsidTr="001D296B">
        <w:tc>
          <w:tcPr>
            <w:tcW w:w="5862"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GV nêu yêu cầu và hướng dẫn học sinh về nhà tặng quà cho một người sống xung quanh mà em muốn tặng. Chú ý lời nói, thái độ khi tặng quà thể hiện tình cảm yêu quý, tôn trọng.</w:t>
            </w:r>
          </w:p>
          <w:p w:rsidR="000E4EB1" w:rsidRPr="00A22896" w:rsidRDefault="000E4EB1" w:rsidP="001D296B">
            <w:pPr>
              <w:spacing w:line="288" w:lineRule="auto"/>
              <w:jc w:val="both"/>
              <w:rPr>
                <w:sz w:val="26"/>
                <w:szCs w:val="26"/>
              </w:rPr>
            </w:pPr>
            <w:r w:rsidRPr="00A22896">
              <w:rPr>
                <w:sz w:val="26"/>
                <w:szCs w:val="26"/>
              </w:rPr>
              <w:t>- Nhận xét sau tiết dạy</w:t>
            </w:r>
          </w:p>
          <w:p w:rsidR="000E4EB1" w:rsidRPr="00A22896" w:rsidRDefault="000E4EB1" w:rsidP="001D296B">
            <w:pPr>
              <w:spacing w:line="288" w:lineRule="auto"/>
              <w:jc w:val="both"/>
              <w:rPr>
                <w:sz w:val="26"/>
                <w:szCs w:val="26"/>
              </w:rPr>
            </w:pPr>
            <w:r w:rsidRPr="00A22896">
              <w:rPr>
                <w:sz w:val="26"/>
                <w:szCs w:val="26"/>
              </w:rPr>
              <w:t>- Dặn HS về nhà sưu tầm những tấm gương người tốt, việc tốt quanh em để chia sẻ với bạn bè.</w:t>
            </w:r>
          </w:p>
        </w:tc>
        <w:tc>
          <w:tcPr>
            <w:tcW w:w="3876" w:type="dxa"/>
            <w:tcBorders>
              <w:top w:val="dashed" w:sz="4" w:space="0" w:color="auto"/>
              <w:bottom w:val="dashed" w:sz="4" w:space="0" w:color="auto"/>
            </w:tcBorders>
          </w:tcPr>
          <w:p w:rsidR="000E4EB1" w:rsidRPr="00A22896" w:rsidRDefault="000E4EB1" w:rsidP="001D296B">
            <w:pPr>
              <w:spacing w:line="288" w:lineRule="auto"/>
              <w:jc w:val="both"/>
              <w:rPr>
                <w:sz w:val="26"/>
                <w:szCs w:val="26"/>
              </w:rPr>
            </w:pPr>
            <w:r w:rsidRPr="00A22896">
              <w:rPr>
                <w:sz w:val="26"/>
                <w:szCs w:val="26"/>
              </w:rPr>
              <w:t>- Học sinh tiếp nhận thông tin và yêu cầu để về nhà ứng dụng tặng quà.</w:t>
            </w:r>
          </w:p>
          <w:p w:rsidR="000E4EB1" w:rsidRPr="00A22896" w:rsidRDefault="000E4EB1" w:rsidP="001D296B">
            <w:pPr>
              <w:spacing w:line="288" w:lineRule="auto"/>
              <w:rPr>
                <w:sz w:val="26"/>
                <w:szCs w:val="26"/>
              </w:rPr>
            </w:pPr>
            <w:r w:rsidRPr="00A22896">
              <w:rPr>
                <w:sz w:val="26"/>
                <w:szCs w:val="26"/>
              </w:rPr>
              <w:t>- HS lắng nghe, rút kinh nghiệm</w:t>
            </w:r>
          </w:p>
        </w:tc>
      </w:tr>
    </w:tbl>
    <w:p w:rsidR="00707AEA" w:rsidRDefault="00707AEA" w:rsidP="00707AEA">
      <w:pPr>
        <w:jc w:val="center"/>
        <w:rPr>
          <w:b/>
        </w:rPr>
      </w:pPr>
    </w:p>
    <w:p w:rsidR="00707AEA" w:rsidRDefault="00707AEA" w:rsidP="00707AEA">
      <w:pPr>
        <w:jc w:val="center"/>
        <w:rPr>
          <w:b/>
        </w:rPr>
      </w:pPr>
      <w:r>
        <w:rPr>
          <w:b/>
        </w:rPr>
        <w:t>PHÒNG TRÁNH TAI NẠN THƯƠNG TÍCH</w:t>
      </w:r>
    </w:p>
    <w:p w:rsidR="00707AEA" w:rsidRPr="00707AEA" w:rsidRDefault="00707AEA" w:rsidP="00707AEA">
      <w:pPr>
        <w:jc w:val="center"/>
        <w:rPr>
          <w:b/>
          <w:sz w:val="26"/>
          <w:szCs w:val="26"/>
        </w:rPr>
      </w:pPr>
      <w:r w:rsidRPr="00707AEA">
        <w:rPr>
          <w:b/>
          <w:sz w:val="26"/>
          <w:szCs w:val="26"/>
        </w:rPr>
        <w:t>BÀI 3: PHÒNG TRÁNH NGỘ ĐỘC.</w:t>
      </w:r>
    </w:p>
    <w:p w:rsidR="00707AEA" w:rsidRPr="00707AEA" w:rsidRDefault="00707AEA" w:rsidP="00707AEA">
      <w:pPr>
        <w:shd w:val="clear" w:color="auto" w:fill="FFFFFF"/>
        <w:jc w:val="both"/>
        <w:rPr>
          <w:rFonts w:eastAsia="Calibri"/>
          <w:b/>
          <w:bCs/>
          <w:sz w:val="26"/>
          <w:szCs w:val="26"/>
          <w:bdr w:val="none" w:sz="0" w:space="0" w:color="auto" w:frame="1"/>
          <w:lang w:val="vi-VN"/>
        </w:rPr>
      </w:pPr>
      <w:r w:rsidRPr="00707AEA">
        <w:rPr>
          <w:rFonts w:eastAsia="Calibri"/>
          <w:b/>
          <w:bCs/>
          <w:sz w:val="26"/>
          <w:szCs w:val="26"/>
          <w:bdr w:val="none" w:sz="0" w:space="0" w:color="auto" w:frame="1"/>
          <w:lang w:val="vi-VN"/>
        </w:rPr>
        <w:t>I. YÊU CẦU CẦN ĐẠT</w:t>
      </w:r>
    </w:p>
    <w:p w:rsidR="00707AEA" w:rsidRPr="00707AEA" w:rsidRDefault="00707AEA" w:rsidP="00707AEA">
      <w:pPr>
        <w:widowControl w:val="0"/>
        <w:autoSpaceDE w:val="0"/>
        <w:autoSpaceDN w:val="0"/>
        <w:rPr>
          <w:b/>
          <w:sz w:val="26"/>
          <w:szCs w:val="26"/>
        </w:rPr>
      </w:pPr>
      <w:r w:rsidRPr="00707AEA">
        <w:rPr>
          <w:b/>
          <w:sz w:val="26"/>
          <w:szCs w:val="26"/>
        </w:rPr>
        <w:t>1. Về năng lực:</w:t>
      </w:r>
    </w:p>
    <w:p w:rsidR="00707AEA" w:rsidRPr="00707AEA" w:rsidRDefault="00707AEA" w:rsidP="00707AEA">
      <w:pPr>
        <w:widowControl w:val="0"/>
        <w:autoSpaceDE w:val="0"/>
        <w:autoSpaceDN w:val="0"/>
        <w:rPr>
          <w:sz w:val="26"/>
          <w:szCs w:val="26"/>
        </w:rPr>
      </w:pPr>
      <w:r w:rsidRPr="00707AEA">
        <w:rPr>
          <w:b/>
          <w:i/>
          <w:sz w:val="26"/>
          <w:szCs w:val="26"/>
        </w:rPr>
        <w:t>1.1Năng lực chung</w:t>
      </w:r>
      <w:r w:rsidRPr="00707AEA">
        <w:rPr>
          <w:b/>
          <w:sz w:val="26"/>
          <w:szCs w:val="26"/>
        </w:rPr>
        <w:t>:</w:t>
      </w:r>
      <w:r w:rsidRPr="00707AEA">
        <w:rPr>
          <w:sz w:val="26"/>
          <w:szCs w:val="26"/>
        </w:rPr>
        <w:t xml:space="preserve"> </w:t>
      </w:r>
    </w:p>
    <w:p w:rsidR="00707AEA" w:rsidRPr="00707AEA" w:rsidRDefault="00707AEA" w:rsidP="00707AEA">
      <w:pPr>
        <w:widowControl w:val="0"/>
        <w:autoSpaceDE w:val="0"/>
        <w:autoSpaceDN w:val="0"/>
        <w:rPr>
          <w:sz w:val="26"/>
          <w:szCs w:val="26"/>
        </w:rPr>
      </w:pPr>
      <w:r w:rsidRPr="00707AEA">
        <w:rPr>
          <w:sz w:val="26"/>
          <w:szCs w:val="26"/>
        </w:rPr>
        <w:t>- Biết tự học và giao tiếp, hợp tác với bạn</w:t>
      </w:r>
    </w:p>
    <w:p w:rsidR="00707AEA" w:rsidRPr="00707AEA" w:rsidRDefault="00707AEA" w:rsidP="00707AEA">
      <w:pPr>
        <w:widowControl w:val="0"/>
        <w:tabs>
          <w:tab w:val="left" w:pos="755"/>
        </w:tabs>
        <w:rPr>
          <w:sz w:val="26"/>
          <w:szCs w:val="26"/>
        </w:rPr>
      </w:pPr>
      <w:r w:rsidRPr="00707AEA">
        <w:rPr>
          <w:b/>
          <w:i/>
          <w:sz w:val="26"/>
          <w:szCs w:val="26"/>
        </w:rPr>
        <w:t>1.2 Năng lực đặc thù</w:t>
      </w:r>
      <w:r w:rsidRPr="00707AEA">
        <w:rPr>
          <w:i/>
          <w:sz w:val="26"/>
          <w:szCs w:val="26"/>
        </w:rPr>
        <w:t>:</w:t>
      </w:r>
      <w:r w:rsidRPr="00707AEA">
        <w:rPr>
          <w:sz w:val="26"/>
          <w:szCs w:val="26"/>
        </w:rPr>
        <w:t xml:space="preserve"> </w:t>
      </w:r>
    </w:p>
    <w:p w:rsidR="00707AEA" w:rsidRPr="00707AEA" w:rsidRDefault="00707AEA" w:rsidP="00707AEA">
      <w:pPr>
        <w:jc w:val="both"/>
        <w:rPr>
          <w:sz w:val="26"/>
          <w:szCs w:val="26"/>
        </w:rPr>
      </w:pPr>
      <w:r w:rsidRPr="00707AEA">
        <w:rPr>
          <w:sz w:val="26"/>
          <w:szCs w:val="26"/>
        </w:rPr>
        <w:t>- Biết được nguy hiểm do ngộ độc.</w:t>
      </w:r>
    </w:p>
    <w:p w:rsidR="00707AEA" w:rsidRPr="00707AEA" w:rsidRDefault="00707AEA" w:rsidP="00707AEA">
      <w:pPr>
        <w:jc w:val="both"/>
        <w:rPr>
          <w:sz w:val="26"/>
          <w:szCs w:val="26"/>
        </w:rPr>
      </w:pPr>
      <w:r w:rsidRPr="00707AEA">
        <w:rPr>
          <w:sz w:val="26"/>
          <w:szCs w:val="26"/>
        </w:rPr>
        <w:lastRenderedPageBreak/>
        <w:t>- Nhận biết một số thứ gây ngộ độc trong cuộc sống hằng ngày.</w:t>
      </w:r>
    </w:p>
    <w:p w:rsidR="00707AEA" w:rsidRPr="00707AEA" w:rsidRDefault="00707AEA" w:rsidP="00707AEA">
      <w:pPr>
        <w:jc w:val="both"/>
        <w:rPr>
          <w:sz w:val="26"/>
          <w:szCs w:val="26"/>
        </w:rPr>
      </w:pPr>
      <w:r w:rsidRPr="00707AEA">
        <w:rPr>
          <w:sz w:val="26"/>
          <w:szCs w:val="26"/>
        </w:rPr>
        <w:t>- Bước đầu biết cách xử lý khi trót cho vào miệng những thứ gây ngộ độc.</w:t>
      </w:r>
    </w:p>
    <w:p w:rsidR="00707AEA" w:rsidRPr="00707AEA" w:rsidRDefault="00707AEA" w:rsidP="00707AEA">
      <w:pPr>
        <w:widowControl w:val="0"/>
        <w:tabs>
          <w:tab w:val="left" w:pos="755"/>
        </w:tabs>
        <w:rPr>
          <w:b/>
          <w:sz w:val="26"/>
          <w:szCs w:val="26"/>
        </w:rPr>
      </w:pPr>
      <w:r w:rsidRPr="00707AEA">
        <w:rPr>
          <w:rFonts w:eastAsia="SimSun"/>
          <w:b/>
          <w:sz w:val="26"/>
          <w:szCs w:val="26"/>
        </w:rPr>
        <w:t xml:space="preserve">2. </w:t>
      </w:r>
      <w:r w:rsidRPr="00707AEA">
        <w:rPr>
          <w:b/>
          <w:sz w:val="26"/>
          <w:szCs w:val="26"/>
        </w:rPr>
        <w:t>Về phẩm chất:</w:t>
      </w:r>
    </w:p>
    <w:p w:rsidR="00707AEA" w:rsidRPr="00707AEA" w:rsidRDefault="00707AEA" w:rsidP="00707AEA">
      <w:pPr>
        <w:widowControl w:val="0"/>
        <w:tabs>
          <w:tab w:val="left" w:pos="755"/>
        </w:tabs>
        <w:rPr>
          <w:b/>
          <w:sz w:val="26"/>
          <w:szCs w:val="26"/>
        </w:rPr>
      </w:pPr>
      <w:r w:rsidRPr="00707AEA">
        <w:rPr>
          <w:sz w:val="26"/>
          <w:szCs w:val="26"/>
        </w:rPr>
        <w:t>Thực hiện và nhắc nhở các bạn phòng tránh  ngộ độc cho trẻ em.</w:t>
      </w:r>
    </w:p>
    <w:p w:rsidR="00707AEA" w:rsidRPr="00707AEA" w:rsidRDefault="00707AEA" w:rsidP="00707AEA">
      <w:pPr>
        <w:rPr>
          <w:b/>
          <w:sz w:val="26"/>
          <w:szCs w:val="26"/>
        </w:rPr>
      </w:pPr>
      <w:r w:rsidRPr="00707AEA">
        <w:rPr>
          <w:b/>
          <w:sz w:val="26"/>
          <w:szCs w:val="26"/>
        </w:rPr>
        <w:t>II. ĐỒ DÙNG DẠY HỌC :</w:t>
      </w:r>
    </w:p>
    <w:p w:rsidR="00707AEA" w:rsidRPr="00707AEA" w:rsidRDefault="00707AEA" w:rsidP="00707AEA">
      <w:pPr>
        <w:jc w:val="both"/>
        <w:rPr>
          <w:sz w:val="26"/>
          <w:szCs w:val="26"/>
        </w:rPr>
      </w:pPr>
      <w:r w:rsidRPr="00707AEA">
        <w:rPr>
          <w:sz w:val="26"/>
          <w:szCs w:val="26"/>
        </w:rPr>
        <w:t>- Bài thơ về chống ngộ độc.</w:t>
      </w:r>
    </w:p>
    <w:p w:rsidR="00707AEA" w:rsidRPr="00707AEA" w:rsidRDefault="00707AEA" w:rsidP="00707AEA">
      <w:pPr>
        <w:jc w:val="both"/>
        <w:rPr>
          <w:sz w:val="26"/>
          <w:szCs w:val="26"/>
        </w:rPr>
      </w:pPr>
      <w:r w:rsidRPr="00707AEA">
        <w:rPr>
          <w:sz w:val="26"/>
          <w:szCs w:val="26"/>
        </w:rPr>
        <w:t>- Một số tranh ảnh về ngộ độc, nguy cơ gây ngộ độc và cách phòng tránh ngộ độc.</w:t>
      </w:r>
    </w:p>
    <w:p w:rsidR="00707AEA" w:rsidRPr="00707AEA" w:rsidRDefault="00707AEA" w:rsidP="00707AEA">
      <w:pPr>
        <w:rPr>
          <w:b/>
          <w:sz w:val="26"/>
          <w:szCs w:val="26"/>
        </w:rPr>
      </w:pPr>
      <w:r w:rsidRPr="00707AEA">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476"/>
      </w:tblGrid>
      <w:tr w:rsidR="00707AEA" w:rsidRPr="00707AEA" w:rsidTr="00364420">
        <w:tc>
          <w:tcPr>
            <w:tcW w:w="5387" w:type="dxa"/>
            <w:shd w:val="clear" w:color="auto" w:fill="auto"/>
          </w:tcPr>
          <w:p w:rsidR="00707AEA" w:rsidRPr="00707AEA" w:rsidRDefault="00707AEA" w:rsidP="00364420">
            <w:pPr>
              <w:jc w:val="center"/>
              <w:rPr>
                <w:b/>
                <w:sz w:val="26"/>
                <w:szCs w:val="26"/>
              </w:rPr>
            </w:pPr>
            <w:r w:rsidRPr="00707AEA">
              <w:rPr>
                <w:b/>
                <w:sz w:val="26"/>
                <w:szCs w:val="26"/>
              </w:rPr>
              <w:t>Hoạt động GV</w:t>
            </w:r>
          </w:p>
        </w:tc>
        <w:tc>
          <w:tcPr>
            <w:tcW w:w="4961" w:type="dxa"/>
            <w:shd w:val="clear" w:color="auto" w:fill="auto"/>
          </w:tcPr>
          <w:p w:rsidR="00707AEA" w:rsidRPr="00707AEA" w:rsidRDefault="00707AEA" w:rsidP="00364420">
            <w:pPr>
              <w:jc w:val="center"/>
              <w:rPr>
                <w:b/>
                <w:sz w:val="26"/>
                <w:szCs w:val="26"/>
              </w:rPr>
            </w:pPr>
            <w:r w:rsidRPr="00707AEA">
              <w:rPr>
                <w:b/>
                <w:sz w:val="26"/>
                <w:szCs w:val="26"/>
              </w:rPr>
              <w:t>Hoạt động HS</w:t>
            </w:r>
          </w:p>
        </w:tc>
      </w:tr>
      <w:tr w:rsidR="00707AEA" w:rsidRPr="00707AEA" w:rsidTr="00364420">
        <w:trPr>
          <w:trHeight w:val="37"/>
        </w:trPr>
        <w:tc>
          <w:tcPr>
            <w:tcW w:w="5387" w:type="dxa"/>
            <w:shd w:val="clear" w:color="auto" w:fill="auto"/>
          </w:tcPr>
          <w:p w:rsidR="00707AEA" w:rsidRPr="00707AEA" w:rsidRDefault="00707AEA" w:rsidP="00364420">
            <w:pPr>
              <w:shd w:val="clear" w:color="auto" w:fill="FFFFFF"/>
              <w:rPr>
                <w:b/>
                <w:sz w:val="26"/>
                <w:szCs w:val="26"/>
              </w:rPr>
            </w:pPr>
            <w:r w:rsidRPr="00707AEA">
              <w:rPr>
                <w:b/>
                <w:sz w:val="26"/>
                <w:szCs w:val="26"/>
              </w:rPr>
              <w:t xml:space="preserve">1.Hoạt động mở đầu(7’): </w:t>
            </w:r>
          </w:p>
          <w:p w:rsidR="00707AEA" w:rsidRPr="00707AEA" w:rsidRDefault="00707AEA" w:rsidP="00364420">
            <w:pPr>
              <w:shd w:val="clear" w:color="auto" w:fill="FFFFFF"/>
              <w:rPr>
                <w:sz w:val="26"/>
                <w:szCs w:val="26"/>
              </w:rPr>
            </w:pPr>
            <w:r w:rsidRPr="00707AEA">
              <w:rPr>
                <w:sz w:val="26"/>
                <w:szCs w:val="26"/>
              </w:rPr>
              <w:t xml:space="preserve">   - Khởi động:</w:t>
            </w:r>
            <w:r w:rsidRPr="00707AEA">
              <w:rPr>
                <w:rStyle w:val="af1"/>
                <w:sz w:val="26"/>
                <w:szCs w:val="26"/>
                <w:bdr w:val="none" w:sz="0" w:space="0" w:color="auto" w:frame="1"/>
              </w:rPr>
              <w:t xml:space="preserve"> </w:t>
            </w:r>
            <w:r w:rsidRPr="00707AEA">
              <w:rPr>
                <w:sz w:val="26"/>
                <w:szCs w:val="26"/>
              </w:rPr>
              <w:t>Hát</w:t>
            </w:r>
          </w:p>
          <w:p w:rsidR="00707AEA" w:rsidRPr="00707AEA" w:rsidRDefault="00707AEA" w:rsidP="00364420">
            <w:pPr>
              <w:shd w:val="clear" w:color="auto" w:fill="FFFFFF"/>
              <w:rPr>
                <w:b/>
                <w:sz w:val="26"/>
                <w:szCs w:val="26"/>
              </w:rPr>
            </w:pPr>
            <w:r w:rsidRPr="00707AEA">
              <w:rPr>
                <w:b/>
                <w:sz w:val="26"/>
                <w:szCs w:val="26"/>
              </w:rPr>
              <w:t>2.</w:t>
            </w:r>
            <w:r w:rsidRPr="00707AEA">
              <w:rPr>
                <w:rStyle w:val="af1"/>
                <w:b/>
                <w:sz w:val="26"/>
                <w:szCs w:val="26"/>
                <w:bdr w:val="none" w:sz="0" w:space="0" w:color="auto" w:frame="1"/>
              </w:rPr>
              <w:t xml:space="preserve"> </w:t>
            </w:r>
            <w:r w:rsidRPr="00707AEA">
              <w:rPr>
                <w:b/>
                <w:sz w:val="26"/>
                <w:szCs w:val="26"/>
              </w:rPr>
              <w:t>Hình thành kiến thức(12’):</w:t>
            </w:r>
          </w:p>
          <w:p w:rsidR="00707AEA" w:rsidRPr="00707AEA" w:rsidRDefault="00707AEA" w:rsidP="00364420">
            <w:pPr>
              <w:jc w:val="both"/>
              <w:rPr>
                <w:sz w:val="26"/>
                <w:szCs w:val="26"/>
              </w:rPr>
            </w:pPr>
            <w:r w:rsidRPr="00707AEA">
              <w:rPr>
                <w:b/>
                <w:sz w:val="26"/>
                <w:szCs w:val="26"/>
              </w:rPr>
              <w:t>Hoạt động 1</w:t>
            </w:r>
            <w:r w:rsidRPr="00707AEA">
              <w:rPr>
                <w:sz w:val="26"/>
                <w:szCs w:val="26"/>
              </w:rPr>
              <w:t>: nghe đọc thơ.</w:t>
            </w:r>
          </w:p>
          <w:p w:rsidR="00707AEA" w:rsidRPr="00707AEA" w:rsidRDefault="00707AEA" w:rsidP="00364420">
            <w:pPr>
              <w:jc w:val="both"/>
              <w:rPr>
                <w:sz w:val="26"/>
                <w:szCs w:val="26"/>
              </w:rPr>
            </w:pPr>
            <w:r w:rsidRPr="00707AEA">
              <w:rPr>
                <w:sz w:val="26"/>
                <w:szCs w:val="26"/>
              </w:rPr>
              <w:t>a. Mục tiêu : HS biết được nguy hiểm do ngộ độc gây ra.</w:t>
            </w:r>
          </w:p>
          <w:p w:rsidR="00707AEA" w:rsidRPr="00707AEA" w:rsidRDefault="00707AEA" w:rsidP="00364420">
            <w:pPr>
              <w:jc w:val="both"/>
              <w:rPr>
                <w:sz w:val="26"/>
                <w:szCs w:val="26"/>
              </w:rPr>
            </w:pPr>
            <w:r w:rsidRPr="00707AEA">
              <w:rPr>
                <w:sz w:val="26"/>
                <w:szCs w:val="26"/>
              </w:rPr>
              <w:t>b. Cách tiến hành :</w:t>
            </w:r>
          </w:p>
          <w:p w:rsidR="00707AEA" w:rsidRPr="00707AEA" w:rsidRDefault="00707AEA" w:rsidP="00364420">
            <w:pPr>
              <w:jc w:val="both"/>
              <w:rPr>
                <w:sz w:val="26"/>
                <w:szCs w:val="26"/>
              </w:rPr>
            </w:pPr>
            <w:r w:rsidRPr="00707AEA">
              <w:rPr>
                <w:sz w:val="26"/>
                <w:szCs w:val="26"/>
              </w:rPr>
              <w:t>- Đọc đoạn thơ thứ nhất : “ Ve vẻ vẻ ve …là người tham ăn.</w:t>
            </w:r>
          </w:p>
          <w:p w:rsidR="00707AEA" w:rsidRPr="00707AEA" w:rsidRDefault="00707AEA" w:rsidP="00364420">
            <w:pPr>
              <w:jc w:val="both"/>
              <w:rPr>
                <w:sz w:val="26"/>
                <w:szCs w:val="26"/>
              </w:rPr>
            </w:pPr>
            <w:r w:rsidRPr="00707AEA">
              <w:rPr>
                <w:sz w:val="26"/>
                <w:szCs w:val="26"/>
              </w:rPr>
              <w:t>- Nêu câu hỏi tìm hiểu nội dung :</w:t>
            </w:r>
          </w:p>
          <w:p w:rsidR="00707AEA" w:rsidRPr="00707AEA" w:rsidRDefault="00707AEA" w:rsidP="00364420">
            <w:pPr>
              <w:jc w:val="both"/>
              <w:rPr>
                <w:sz w:val="26"/>
                <w:szCs w:val="26"/>
              </w:rPr>
            </w:pPr>
            <w:r w:rsidRPr="00707AEA">
              <w:rPr>
                <w:sz w:val="26"/>
                <w:szCs w:val="26"/>
              </w:rPr>
              <w:t>. Ở lứa tuổi này chúng ta cần ăn uống đủ chất để giúp cơ thể khỏe mạnh, nhưng các em cũng phải thật cẩn thận khi ăn uống.</w:t>
            </w:r>
          </w:p>
          <w:p w:rsidR="00707AEA" w:rsidRPr="00707AEA" w:rsidRDefault="00707AEA" w:rsidP="00364420">
            <w:pPr>
              <w:jc w:val="both"/>
              <w:rPr>
                <w:sz w:val="26"/>
                <w:szCs w:val="26"/>
              </w:rPr>
            </w:pPr>
            <w:r w:rsidRPr="00707AEA">
              <w:rPr>
                <w:sz w:val="26"/>
                <w:szCs w:val="26"/>
              </w:rPr>
              <w:t>. Nếu không biết rõ đó là thứ gì, ta có nên cho vào miệng không ?</w:t>
            </w:r>
          </w:p>
          <w:p w:rsidR="00707AEA" w:rsidRPr="00707AEA" w:rsidRDefault="00707AEA" w:rsidP="00364420">
            <w:pPr>
              <w:jc w:val="both"/>
              <w:rPr>
                <w:sz w:val="26"/>
                <w:szCs w:val="26"/>
              </w:rPr>
            </w:pPr>
            <w:r w:rsidRPr="00707AEA">
              <w:rPr>
                <w:sz w:val="26"/>
                <w:szCs w:val="26"/>
              </w:rPr>
              <w:t>- GV : đọc lại đoạn thơ – kết luận.</w:t>
            </w:r>
          </w:p>
          <w:p w:rsidR="00707AEA" w:rsidRPr="00707AEA" w:rsidRDefault="00707AEA" w:rsidP="00364420">
            <w:pPr>
              <w:jc w:val="both"/>
              <w:rPr>
                <w:sz w:val="26"/>
                <w:szCs w:val="26"/>
              </w:rPr>
            </w:pPr>
            <w:r w:rsidRPr="00707AEA">
              <w:rPr>
                <w:sz w:val="26"/>
                <w:szCs w:val="26"/>
              </w:rPr>
              <w:t>c. Kết luận – nhắc nhở</w:t>
            </w:r>
          </w:p>
          <w:p w:rsidR="00707AEA" w:rsidRPr="00707AEA" w:rsidRDefault="00707AEA" w:rsidP="00364420">
            <w:pPr>
              <w:jc w:val="both"/>
              <w:rPr>
                <w:sz w:val="26"/>
                <w:szCs w:val="26"/>
              </w:rPr>
            </w:pPr>
            <w:r w:rsidRPr="00707AEA">
              <w:rPr>
                <w:sz w:val="26"/>
                <w:szCs w:val="26"/>
              </w:rPr>
              <w:t xml:space="preserve"> </w:t>
            </w: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r w:rsidRPr="00707AEA">
              <w:rPr>
                <w:b/>
                <w:bCs/>
                <w:sz w:val="26"/>
                <w:szCs w:val="26"/>
              </w:rPr>
              <w:t>3. Hoạt động vận dụng, trải nghiệm(15’):</w:t>
            </w:r>
          </w:p>
          <w:p w:rsidR="00707AEA" w:rsidRPr="00707AEA" w:rsidRDefault="00707AEA" w:rsidP="00364420">
            <w:pPr>
              <w:jc w:val="both"/>
              <w:rPr>
                <w:sz w:val="26"/>
                <w:szCs w:val="26"/>
              </w:rPr>
            </w:pPr>
            <w:r w:rsidRPr="00707AEA">
              <w:rPr>
                <w:b/>
                <w:sz w:val="26"/>
                <w:szCs w:val="26"/>
              </w:rPr>
              <w:t>Hoạt động 2:</w:t>
            </w:r>
            <w:r w:rsidRPr="00707AEA">
              <w:rPr>
                <w:sz w:val="26"/>
                <w:szCs w:val="26"/>
              </w:rPr>
              <w:t xml:space="preserve"> Thảo luận.</w:t>
            </w:r>
          </w:p>
          <w:p w:rsidR="00707AEA" w:rsidRPr="00707AEA" w:rsidRDefault="00707AEA" w:rsidP="00364420">
            <w:pPr>
              <w:jc w:val="both"/>
              <w:rPr>
                <w:sz w:val="26"/>
                <w:szCs w:val="26"/>
              </w:rPr>
            </w:pPr>
            <w:r w:rsidRPr="00707AEA">
              <w:rPr>
                <w:sz w:val="26"/>
                <w:szCs w:val="26"/>
              </w:rPr>
              <w:t>a. Mục tiêu : HS biết được một số thứ gây ngộ độc trong cuộc sống hằng ngày, biết cách xử lý khi trót cho những thứ đó vào miệng hoặc khi thấy những thứ đó không được cất cẩn thận.</w:t>
            </w:r>
          </w:p>
          <w:p w:rsidR="00707AEA" w:rsidRPr="00707AEA" w:rsidRDefault="00707AEA" w:rsidP="00364420">
            <w:pPr>
              <w:jc w:val="both"/>
              <w:rPr>
                <w:sz w:val="26"/>
                <w:szCs w:val="26"/>
              </w:rPr>
            </w:pPr>
            <w:r w:rsidRPr="00707AEA">
              <w:rPr>
                <w:sz w:val="26"/>
                <w:szCs w:val="26"/>
              </w:rPr>
              <w:t>b. Cách tiến hành :</w:t>
            </w:r>
          </w:p>
          <w:p w:rsidR="00707AEA" w:rsidRPr="00707AEA" w:rsidRDefault="00707AEA" w:rsidP="00364420">
            <w:pPr>
              <w:jc w:val="both"/>
              <w:rPr>
                <w:sz w:val="26"/>
                <w:szCs w:val="26"/>
              </w:rPr>
            </w:pPr>
            <w:r w:rsidRPr="00707AEA">
              <w:rPr>
                <w:sz w:val="26"/>
                <w:szCs w:val="26"/>
              </w:rPr>
              <w:t>- GV cung cấp: đọc tiếp đoạn còn lại của bài thơ…</w:t>
            </w:r>
          </w:p>
          <w:p w:rsidR="00707AEA" w:rsidRPr="00707AEA" w:rsidRDefault="00707AEA" w:rsidP="00364420">
            <w:pPr>
              <w:jc w:val="both"/>
              <w:rPr>
                <w:sz w:val="26"/>
                <w:szCs w:val="26"/>
              </w:rPr>
            </w:pPr>
            <w:r w:rsidRPr="00707AEA">
              <w:rPr>
                <w:sz w:val="26"/>
                <w:szCs w:val="26"/>
              </w:rPr>
              <w:t>Nêu câu hỏi tìm hiểu nội dung :</w:t>
            </w:r>
          </w:p>
          <w:p w:rsidR="00707AEA" w:rsidRPr="00707AEA" w:rsidRDefault="00707AEA" w:rsidP="00364420">
            <w:pPr>
              <w:jc w:val="both"/>
              <w:rPr>
                <w:sz w:val="26"/>
                <w:szCs w:val="26"/>
              </w:rPr>
            </w:pPr>
            <w:r w:rsidRPr="00707AEA">
              <w:rPr>
                <w:sz w:val="26"/>
                <w:szCs w:val="26"/>
              </w:rPr>
              <w:t>. Đoạn thơ vừa rồi khuyên các em nên tránh xa những thứ gì ?</w:t>
            </w:r>
          </w:p>
          <w:p w:rsidR="00707AEA" w:rsidRPr="00707AEA" w:rsidRDefault="00707AEA" w:rsidP="00364420">
            <w:pPr>
              <w:jc w:val="both"/>
              <w:rPr>
                <w:sz w:val="26"/>
                <w:szCs w:val="26"/>
              </w:rPr>
            </w:pPr>
            <w:r w:rsidRPr="00707AEA">
              <w:rPr>
                <w:sz w:val="26"/>
                <w:szCs w:val="26"/>
              </w:rPr>
              <w:t>. Chúng ta chỉ uống thuốc khi nào ?</w:t>
            </w:r>
          </w:p>
          <w:p w:rsidR="00707AEA" w:rsidRPr="00707AEA" w:rsidRDefault="00707AEA" w:rsidP="00364420">
            <w:pPr>
              <w:jc w:val="both"/>
              <w:rPr>
                <w:sz w:val="26"/>
                <w:szCs w:val="26"/>
              </w:rPr>
            </w:pPr>
            <w:r w:rsidRPr="00707AEA">
              <w:rPr>
                <w:sz w:val="26"/>
                <w:szCs w:val="26"/>
              </w:rPr>
              <w:t>. Nếu trót cho những thứ đó vào miệng và cảm thấy khó chịu, khi đó em phải xử trí như thế nào ?</w:t>
            </w:r>
          </w:p>
          <w:p w:rsidR="00707AEA" w:rsidRPr="00707AEA" w:rsidRDefault="00707AEA" w:rsidP="00364420">
            <w:pPr>
              <w:jc w:val="both"/>
              <w:rPr>
                <w:sz w:val="26"/>
                <w:szCs w:val="26"/>
              </w:rPr>
            </w:pPr>
            <w:r w:rsidRPr="00707AEA">
              <w:rPr>
                <w:sz w:val="26"/>
                <w:szCs w:val="26"/>
              </w:rPr>
              <w:lastRenderedPageBreak/>
              <w:t>. Trong nhà em có những thứ mà trong đoạn thơ khuyên các em nên tránh xa không ?</w:t>
            </w:r>
          </w:p>
          <w:p w:rsidR="00707AEA" w:rsidRPr="00707AEA" w:rsidRDefault="00707AEA" w:rsidP="00364420">
            <w:pPr>
              <w:jc w:val="both"/>
              <w:rPr>
                <w:sz w:val="26"/>
                <w:szCs w:val="26"/>
              </w:rPr>
            </w:pPr>
            <w:r w:rsidRPr="00707AEA">
              <w:rPr>
                <w:sz w:val="26"/>
                <w:szCs w:val="26"/>
              </w:rPr>
              <w:t>. Những thứ đó được để chỗ nào trong nhà em ? Em có nên lấy những thứ đó không ?</w:t>
            </w:r>
          </w:p>
          <w:p w:rsidR="00161EA9" w:rsidRDefault="00707AEA" w:rsidP="00364420">
            <w:pPr>
              <w:jc w:val="both"/>
              <w:rPr>
                <w:sz w:val="26"/>
                <w:szCs w:val="26"/>
              </w:rPr>
            </w:pPr>
            <w:r w:rsidRPr="00707AEA">
              <w:rPr>
                <w:sz w:val="26"/>
                <w:szCs w:val="26"/>
              </w:rPr>
              <w:t>.</w:t>
            </w:r>
          </w:p>
          <w:p w:rsidR="00161EA9" w:rsidRDefault="00161EA9" w:rsidP="00364420">
            <w:pPr>
              <w:jc w:val="both"/>
              <w:rPr>
                <w:sz w:val="26"/>
                <w:szCs w:val="26"/>
              </w:rPr>
            </w:pPr>
          </w:p>
          <w:p w:rsidR="00161EA9" w:rsidRDefault="00161EA9" w:rsidP="00364420">
            <w:pPr>
              <w:jc w:val="both"/>
              <w:rPr>
                <w:sz w:val="26"/>
                <w:szCs w:val="26"/>
              </w:rPr>
            </w:pPr>
          </w:p>
          <w:p w:rsidR="00161EA9" w:rsidRDefault="00161EA9" w:rsidP="00364420">
            <w:pPr>
              <w:jc w:val="both"/>
              <w:rPr>
                <w:sz w:val="26"/>
                <w:szCs w:val="26"/>
              </w:rPr>
            </w:pPr>
          </w:p>
          <w:p w:rsidR="00161EA9" w:rsidRDefault="00161EA9" w:rsidP="00364420">
            <w:pPr>
              <w:jc w:val="both"/>
              <w:rPr>
                <w:sz w:val="26"/>
                <w:szCs w:val="26"/>
              </w:rPr>
            </w:pPr>
          </w:p>
          <w:p w:rsidR="00707AEA" w:rsidRPr="00707AEA" w:rsidRDefault="00707AEA" w:rsidP="00364420">
            <w:pPr>
              <w:jc w:val="both"/>
              <w:rPr>
                <w:sz w:val="26"/>
                <w:szCs w:val="26"/>
              </w:rPr>
            </w:pPr>
            <w:r w:rsidRPr="00707AEA">
              <w:rPr>
                <w:sz w:val="26"/>
                <w:szCs w:val="26"/>
              </w:rPr>
              <w:t xml:space="preserve"> Nếu em có thể lấy được những thứ đó thì em sẽ nói với bố mẹ, người lớn trong nhà nên cất chúng ở đâu ?</w:t>
            </w:r>
          </w:p>
          <w:p w:rsidR="00707AEA" w:rsidRPr="00707AEA" w:rsidRDefault="00707AEA" w:rsidP="00364420">
            <w:pPr>
              <w:jc w:val="both"/>
              <w:rPr>
                <w:sz w:val="26"/>
                <w:szCs w:val="26"/>
              </w:rPr>
            </w:pPr>
            <w:r w:rsidRPr="00707AEA">
              <w:rPr>
                <w:sz w:val="26"/>
                <w:szCs w:val="26"/>
              </w:rPr>
              <w:t>c. Kết luận :</w:t>
            </w:r>
          </w:p>
          <w:p w:rsidR="00707AEA" w:rsidRPr="00707AEA" w:rsidRDefault="00707AEA" w:rsidP="00364420">
            <w:pPr>
              <w:jc w:val="both"/>
              <w:rPr>
                <w:sz w:val="26"/>
                <w:szCs w:val="26"/>
              </w:rPr>
            </w:pPr>
            <w:r w:rsidRPr="00707AEA">
              <w:rPr>
                <w:b/>
                <w:sz w:val="26"/>
                <w:szCs w:val="26"/>
              </w:rPr>
              <w:t>4. Vận dụng:</w:t>
            </w:r>
            <w:r w:rsidRPr="00707AEA">
              <w:rPr>
                <w:sz w:val="26"/>
                <w:szCs w:val="26"/>
              </w:rPr>
              <w:t xml:space="preserve"> Hỏi lại HS một số điều cần tránh đối với những thứ gây ngộ độc .</w:t>
            </w:r>
          </w:p>
          <w:p w:rsidR="00707AEA" w:rsidRPr="00707AEA" w:rsidRDefault="00707AEA" w:rsidP="00364420">
            <w:pPr>
              <w:jc w:val="both"/>
              <w:rPr>
                <w:b/>
                <w:sz w:val="26"/>
                <w:szCs w:val="26"/>
              </w:rPr>
            </w:pPr>
            <w:r w:rsidRPr="00707AEA">
              <w:rPr>
                <w:b/>
                <w:sz w:val="26"/>
                <w:szCs w:val="26"/>
              </w:rPr>
              <w:t xml:space="preserve">Nhận xét tiết học </w:t>
            </w:r>
          </w:p>
          <w:p w:rsidR="00707AEA" w:rsidRPr="00707AEA" w:rsidRDefault="00707AEA" w:rsidP="00364420">
            <w:pPr>
              <w:jc w:val="both"/>
              <w:rPr>
                <w:sz w:val="26"/>
                <w:szCs w:val="26"/>
              </w:rPr>
            </w:pPr>
          </w:p>
        </w:tc>
        <w:tc>
          <w:tcPr>
            <w:tcW w:w="4961" w:type="dxa"/>
            <w:shd w:val="clear" w:color="auto" w:fill="auto"/>
          </w:tcPr>
          <w:p w:rsidR="00707AEA" w:rsidRPr="00707AEA" w:rsidRDefault="00707AEA" w:rsidP="00364420">
            <w:pPr>
              <w:jc w:val="both"/>
              <w:rPr>
                <w:b/>
                <w:sz w:val="26"/>
                <w:szCs w:val="26"/>
              </w:rPr>
            </w:pPr>
          </w:p>
          <w:p w:rsidR="00707AEA" w:rsidRPr="00707AEA" w:rsidRDefault="00707AEA" w:rsidP="00364420">
            <w:pPr>
              <w:jc w:val="both"/>
              <w:rPr>
                <w:sz w:val="26"/>
                <w:szCs w:val="26"/>
              </w:rPr>
            </w:pPr>
            <w:r w:rsidRPr="00707AEA">
              <w:rPr>
                <w:b/>
                <w:sz w:val="26"/>
                <w:szCs w:val="26"/>
              </w:rPr>
              <w:t xml:space="preserve">- </w:t>
            </w:r>
            <w:r w:rsidRPr="00707AEA">
              <w:rPr>
                <w:sz w:val="26"/>
                <w:szCs w:val="26"/>
              </w:rPr>
              <w:t>Hát.</w:t>
            </w: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r w:rsidRPr="00707AEA">
              <w:rPr>
                <w:sz w:val="26"/>
                <w:szCs w:val="26"/>
              </w:rPr>
              <w:t>- lắng nghe.</w:t>
            </w: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r w:rsidRPr="00707AEA">
              <w:rPr>
                <w:sz w:val="26"/>
                <w:szCs w:val="26"/>
              </w:rPr>
              <w:t>- Trả lời, bổ sung cho nhau: Ở lứa tuổi này chúng ta cần ăn uống đủ chất để giúp cơ thể khỏe mạnh, nhưng các em cũng phải thật cẩn thận khi ăn uống.</w:t>
            </w:r>
          </w:p>
          <w:p w:rsidR="00707AEA" w:rsidRPr="00707AEA" w:rsidRDefault="00707AEA" w:rsidP="00364420">
            <w:pPr>
              <w:jc w:val="both"/>
              <w:rPr>
                <w:sz w:val="26"/>
                <w:szCs w:val="26"/>
              </w:rPr>
            </w:pPr>
            <w:r w:rsidRPr="00707AEA">
              <w:rPr>
                <w:sz w:val="26"/>
                <w:szCs w:val="26"/>
              </w:rPr>
              <w:t>. Các em đang ở tuổi tò mò, thích khám phá, có nhiều bạn gặp bất cứ thứ gì cũng cho vào miệng mà không biết rằng làm như thế sẽ bị ngộ độc, phải đi bệnh viện, nhiều khi không cứu được.</w:t>
            </w: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707AEA" w:rsidRPr="00707AEA" w:rsidRDefault="00707AEA" w:rsidP="00364420">
            <w:pPr>
              <w:jc w:val="both"/>
              <w:rPr>
                <w:sz w:val="26"/>
                <w:szCs w:val="26"/>
              </w:rPr>
            </w:pPr>
          </w:p>
          <w:p w:rsidR="00161EA9" w:rsidRDefault="00707AEA" w:rsidP="00364420">
            <w:pPr>
              <w:jc w:val="both"/>
              <w:rPr>
                <w:sz w:val="26"/>
                <w:szCs w:val="26"/>
              </w:rPr>
            </w:pPr>
            <w:r w:rsidRPr="00707AEA">
              <w:rPr>
                <w:sz w:val="26"/>
                <w:szCs w:val="26"/>
              </w:rPr>
              <w:t xml:space="preserve">- Lắng nghe </w:t>
            </w:r>
          </w:p>
          <w:p w:rsidR="00161EA9" w:rsidRDefault="00161EA9" w:rsidP="00364420">
            <w:pPr>
              <w:jc w:val="both"/>
              <w:rPr>
                <w:sz w:val="26"/>
                <w:szCs w:val="26"/>
              </w:rPr>
            </w:pPr>
          </w:p>
          <w:p w:rsidR="00161EA9" w:rsidRDefault="00161EA9" w:rsidP="00364420">
            <w:pPr>
              <w:jc w:val="both"/>
              <w:rPr>
                <w:sz w:val="26"/>
                <w:szCs w:val="26"/>
              </w:rPr>
            </w:pPr>
          </w:p>
          <w:p w:rsidR="00707AEA" w:rsidRPr="00707AEA" w:rsidRDefault="00707AEA" w:rsidP="00364420">
            <w:pPr>
              <w:jc w:val="both"/>
              <w:rPr>
                <w:sz w:val="26"/>
                <w:szCs w:val="26"/>
              </w:rPr>
            </w:pPr>
            <w:r w:rsidRPr="00707AEA">
              <w:rPr>
                <w:sz w:val="26"/>
                <w:szCs w:val="26"/>
              </w:rPr>
              <w:t>– Nắm được:</w:t>
            </w:r>
          </w:p>
          <w:p w:rsidR="00707AEA" w:rsidRPr="00707AEA" w:rsidRDefault="00707AEA" w:rsidP="00364420">
            <w:pPr>
              <w:jc w:val="both"/>
              <w:rPr>
                <w:sz w:val="26"/>
                <w:szCs w:val="26"/>
              </w:rPr>
            </w:pPr>
            <w:r w:rsidRPr="00707AEA">
              <w:rPr>
                <w:sz w:val="26"/>
                <w:szCs w:val="26"/>
              </w:rPr>
              <w:t>Những thứ gây ngộ độc nếu nuốt phải là : thuốc, cồn, dầu hỏa, thuốc sâu, hoa quả được phun thuốc sâu, thuốc bảo vệ.</w:t>
            </w:r>
          </w:p>
          <w:p w:rsidR="00707AEA" w:rsidRPr="00707AEA" w:rsidRDefault="00707AEA" w:rsidP="00364420">
            <w:pPr>
              <w:jc w:val="both"/>
              <w:rPr>
                <w:sz w:val="26"/>
                <w:szCs w:val="26"/>
              </w:rPr>
            </w:pPr>
            <w:r w:rsidRPr="00707AEA">
              <w:rPr>
                <w:sz w:val="26"/>
                <w:szCs w:val="26"/>
              </w:rPr>
              <w:t>Để đảm bảo an toàn, phòng tránh ngộ độc các em lưu ý :</w:t>
            </w:r>
          </w:p>
          <w:p w:rsidR="00707AEA" w:rsidRPr="00707AEA" w:rsidRDefault="00707AEA" w:rsidP="00364420">
            <w:pPr>
              <w:jc w:val="both"/>
              <w:rPr>
                <w:sz w:val="26"/>
                <w:szCs w:val="26"/>
              </w:rPr>
            </w:pPr>
            <w:r w:rsidRPr="00707AEA">
              <w:rPr>
                <w:sz w:val="26"/>
                <w:szCs w:val="26"/>
              </w:rPr>
              <w:lastRenderedPageBreak/>
              <w:t>. Không bao giờ uống thuốc khi không có người lớn hướng dẫn.</w:t>
            </w:r>
          </w:p>
          <w:p w:rsidR="00707AEA" w:rsidRPr="00707AEA" w:rsidRDefault="00707AEA" w:rsidP="00364420">
            <w:pPr>
              <w:jc w:val="both"/>
              <w:rPr>
                <w:sz w:val="26"/>
                <w:szCs w:val="26"/>
              </w:rPr>
            </w:pPr>
            <w:r w:rsidRPr="00707AEA">
              <w:rPr>
                <w:sz w:val="26"/>
                <w:szCs w:val="26"/>
              </w:rPr>
              <w:t>. Không bao giờ cho các đồ vật vào miệng khi không biết đó là cái gì ? chất gì ?</w:t>
            </w:r>
          </w:p>
          <w:p w:rsidR="00707AEA" w:rsidRPr="00707AEA" w:rsidRDefault="00707AEA" w:rsidP="00364420">
            <w:pPr>
              <w:jc w:val="both"/>
              <w:rPr>
                <w:sz w:val="26"/>
                <w:szCs w:val="26"/>
              </w:rPr>
            </w:pPr>
            <w:r w:rsidRPr="00707AEA">
              <w:rPr>
                <w:sz w:val="26"/>
                <w:szCs w:val="26"/>
              </w:rPr>
              <w:t>. không bao giờ chơi, chạm vào, hít ngửi, nếm thử những thứ em biết là độc hại.</w:t>
            </w:r>
          </w:p>
          <w:p w:rsidR="00707AEA" w:rsidRPr="00707AEA" w:rsidRDefault="00707AEA" w:rsidP="00364420">
            <w:pPr>
              <w:jc w:val="both"/>
              <w:rPr>
                <w:sz w:val="26"/>
                <w:szCs w:val="26"/>
              </w:rPr>
            </w:pPr>
            <w:r w:rsidRPr="00707AEA">
              <w:rPr>
                <w:sz w:val="26"/>
                <w:szCs w:val="26"/>
              </w:rPr>
              <w:t>. Khi trót nếm phải những thứ gây ngộ độc, phải gọi người lớn đến cứu và móc họng cho nôn ra hết.</w:t>
            </w:r>
          </w:p>
          <w:p w:rsidR="00707AEA" w:rsidRPr="00707AEA" w:rsidRDefault="00707AEA" w:rsidP="00364420">
            <w:pPr>
              <w:jc w:val="both"/>
              <w:rPr>
                <w:sz w:val="26"/>
                <w:szCs w:val="26"/>
              </w:rPr>
            </w:pPr>
            <w:r w:rsidRPr="00707AEA">
              <w:rPr>
                <w:sz w:val="26"/>
                <w:szCs w:val="26"/>
              </w:rPr>
              <w:t xml:space="preserve">. Hãy nói với người lớn khi các em thấy những thứ gây ngộ độc không được cất cẩn thận. </w:t>
            </w:r>
          </w:p>
          <w:p w:rsidR="00161EA9" w:rsidRDefault="00161EA9" w:rsidP="00364420">
            <w:pPr>
              <w:jc w:val="both"/>
              <w:rPr>
                <w:sz w:val="26"/>
                <w:szCs w:val="26"/>
              </w:rPr>
            </w:pPr>
          </w:p>
          <w:p w:rsidR="00707AEA" w:rsidRPr="00707AEA" w:rsidRDefault="00707AEA" w:rsidP="00364420">
            <w:pPr>
              <w:jc w:val="both"/>
              <w:rPr>
                <w:sz w:val="26"/>
                <w:szCs w:val="26"/>
              </w:rPr>
            </w:pPr>
            <w:r w:rsidRPr="00707AEA">
              <w:rPr>
                <w:sz w:val="26"/>
                <w:szCs w:val="26"/>
              </w:rPr>
              <w:t>- HS trả lời, các em khác bổ sung.</w:t>
            </w:r>
          </w:p>
          <w:p w:rsidR="00707AEA" w:rsidRPr="00707AEA" w:rsidRDefault="00707AEA" w:rsidP="00364420">
            <w:pPr>
              <w:jc w:val="both"/>
              <w:rPr>
                <w:sz w:val="26"/>
                <w:szCs w:val="26"/>
              </w:rPr>
            </w:pPr>
          </w:p>
        </w:tc>
      </w:tr>
    </w:tbl>
    <w:p w:rsidR="008464CA" w:rsidRPr="00A22896" w:rsidRDefault="008464CA" w:rsidP="008464CA">
      <w:pPr>
        <w:spacing w:line="288" w:lineRule="auto"/>
        <w:ind w:left="720" w:hanging="720"/>
        <w:jc w:val="center"/>
        <w:rPr>
          <w:b/>
          <w:bCs/>
          <w:sz w:val="26"/>
          <w:szCs w:val="26"/>
          <w:u w:val="single"/>
        </w:rPr>
      </w:pPr>
    </w:p>
    <w:tbl>
      <w:tblPr>
        <w:tblStyle w:val="TableGrid"/>
        <w:tblW w:w="10019" w:type="dxa"/>
        <w:tblLook w:val="01E0" w:firstRow="1" w:lastRow="1" w:firstColumn="1" w:lastColumn="1" w:noHBand="0" w:noVBand="0"/>
      </w:tblPr>
      <w:tblGrid>
        <w:gridCol w:w="4970"/>
        <w:gridCol w:w="5049"/>
      </w:tblGrid>
      <w:tr w:rsidR="00AC6FAC" w:rsidRPr="00EB6A72" w:rsidTr="00CF5DA3">
        <w:trPr>
          <w:trHeight w:val="305"/>
        </w:trPr>
        <w:tc>
          <w:tcPr>
            <w:tcW w:w="4970" w:type="dxa"/>
          </w:tcPr>
          <w:p w:rsidR="00AC6FAC" w:rsidRPr="00EB6A72" w:rsidRDefault="00AC6FAC" w:rsidP="00CF5DA3">
            <w:pPr>
              <w:rPr>
                <w:b/>
                <w:sz w:val="26"/>
                <w:szCs w:val="26"/>
              </w:rPr>
            </w:pPr>
            <w:r w:rsidRPr="00EB6A72">
              <w:rPr>
                <w:b/>
                <w:sz w:val="26"/>
                <w:szCs w:val="26"/>
                <w:lang w:val="pt-BR"/>
              </w:rPr>
              <w:t xml:space="preserve">    </w:t>
            </w:r>
            <w:r w:rsidRPr="00EB6A72">
              <w:rPr>
                <w:b/>
                <w:sz w:val="26"/>
                <w:szCs w:val="26"/>
              </w:rPr>
              <w:t>DUYỆT CỦA BAN GIÁM HIỆU</w:t>
            </w:r>
          </w:p>
        </w:tc>
        <w:tc>
          <w:tcPr>
            <w:tcW w:w="5049" w:type="dxa"/>
          </w:tcPr>
          <w:p w:rsidR="00AC6FAC" w:rsidRPr="00EB6A72" w:rsidRDefault="00AC6FAC" w:rsidP="00CF5DA3">
            <w:pPr>
              <w:jc w:val="center"/>
              <w:rPr>
                <w:b/>
                <w:sz w:val="26"/>
                <w:szCs w:val="26"/>
              </w:rPr>
            </w:pPr>
            <w:r w:rsidRPr="00EB6A72">
              <w:rPr>
                <w:b/>
                <w:sz w:val="26"/>
                <w:szCs w:val="26"/>
              </w:rPr>
              <w:t xml:space="preserve">DUYỆT CỦA TỔ TRƯỞNG </w:t>
            </w:r>
          </w:p>
        </w:tc>
      </w:tr>
      <w:tr w:rsidR="00AC6FAC" w:rsidRPr="00EB6A72" w:rsidTr="00CF5DA3">
        <w:trPr>
          <w:trHeight w:val="2730"/>
        </w:trPr>
        <w:tc>
          <w:tcPr>
            <w:tcW w:w="4970" w:type="dxa"/>
          </w:tcPr>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jc w:val="center"/>
              <w:rPr>
                <w:b/>
                <w:sz w:val="26"/>
                <w:szCs w:val="26"/>
                <w:u w:val="single"/>
              </w:rPr>
            </w:pPr>
          </w:p>
          <w:p w:rsidR="00AC6FAC" w:rsidRPr="00EB6A72" w:rsidRDefault="00AC6FAC" w:rsidP="00CF5DA3">
            <w:pPr>
              <w:tabs>
                <w:tab w:val="center" w:pos="4218"/>
              </w:tabs>
              <w:ind w:right="4"/>
              <w:rPr>
                <w:b/>
                <w:sz w:val="26"/>
                <w:szCs w:val="26"/>
                <w:u w:val="single"/>
              </w:rPr>
            </w:pPr>
          </w:p>
        </w:tc>
        <w:tc>
          <w:tcPr>
            <w:tcW w:w="5049" w:type="dxa"/>
          </w:tcPr>
          <w:p w:rsidR="00AC6FAC" w:rsidRDefault="00AC6FAC"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Default="00AF092A" w:rsidP="00CF5DA3">
            <w:pPr>
              <w:tabs>
                <w:tab w:val="center" w:pos="4218"/>
              </w:tabs>
              <w:ind w:right="4"/>
              <w:jc w:val="center"/>
              <w:rPr>
                <w:b/>
                <w:sz w:val="26"/>
                <w:szCs w:val="26"/>
                <w:u w:val="single"/>
              </w:rPr>
            </w:pPr>
          </w:p>
          <w:p w:rsidR="00AF092A" w:rsidRPr="00EB6A72" w:rsidRDefault="00AF092A" w:rsidP="00CF5DA3">
            <w:pPr>
              <w:tabs>
                <w:tab w:val="center" w:pos="4218"/>
              </w:tabs>
              <w:ind w:right="4"/>
              <w:jc w:val="center"/>
              <w:rPr>
                <w:b/>
                <w:sz w:val="26"/>
                <w:szCs w:val="26"/>
                <w:u w:val="single"/>
              </w:rPr>
            </w:pPr>
          </w:p>
        </w:tc>
      </w:tr>
    </w:tbl>
    <w:p w:rsidR="00F96914" w:rsidRPr="00A22896" w:rsidRDefault="00F96914" w:rsidP="00700BA5">
      <w:pPr>
        <w:tabs>
          <w:tab w:val="left" w:pos="2602"/>
        </w:tabs>
        <w:rPr>
          <w:b/>
          <w:sz w:val="26"/>
          <w:szCs w:val="26"/>
        </w:rPr>
      </w:pPr>
    </w:p>
    <w:sectPr w:rsidR="00F96914" w:rsidRPr="00A22896" w:rsidSect="00246160">
      <w:headerReference w:type="default" r:id="rId91"/>
      <w:footerReference w:type="even" r:id="rId92"/>
      <w:footerReference w:type="default" r:id="rId93"/>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4BE" w:rsidRDefault="00D224BE">
      <w:r>
        <w:separator/>
      </w:r>
    </w:p>
  </w:endnote>
  <w:endnote w:type="continuationSeparator" w:id="0">
    <w:p w:rsidR="00D224BE" w:rsidRDefault="00D22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420" w:rsidRDefault="0036442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364420" w:rsidRDefault="0036442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364420" w:rsidRPr="00874D87" w:rsidRDefault="00364420" w:rsidP="007F1709">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67210F">
          <w:rPr>
            <w:b/>
            <w:i/>
            <w:noProof/>
            <w:color w:val="000000"/>
          </w:rPr>
          <w:t>42</w:t>
        </w:r>
        <w:r w:rsidRPr="00874D87">
          <w:rPr>
            <w:b/>
            <w:i/>
            <w:color w:val="000000"/>
          </w:rPr>
          <w:fldChar w:fldCharType="end"/>
        </w:r>
        <w:r w:rsidRPr="00874D87">
          <w:rPr>
            <w:b/>
            <w:i/>
            <w:color w:val="000000"/>
          </w:rPr>
          <w:t xml:space="preserve">                  Trường Tiểu học Tây Bắc Sơn</w:t>
        </w:r>
      </w:p>
      <w:p w:rsidR="00364420" w:rsidRDefault="00364420" w:rsidP="00AE0113">
        <w:pPr>
          <w:pStyle w:val="Footer"/>
          <w:jc w:val="center"/>
          <w:rPr>
            <w:noProof/>
          </w:rPr>
        </w:pPr>
      </w:p>
    </w:sdtContent>
  </w:sdt>
  <w:p w:rsidR="00364420" w:rsidRPr="00390B02" w:rsidRDefault="00364420"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4BE" w:rsidRDefault="00D224BE">
      <w:r>
        <w:separator/>
      </w:r>
    </w:p>
  </w:footnote>
  <w:footnote w:type="continuationSeparator" w:id="0">
    <w:p w:rsidR="00D224BE" w:rsidRDefault="00D224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420" w:rsidRPr="00390B02" w:rsidRDefault="00364420" w:rsidP="007F1709">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3</w:t>
    </w:r>
    <w:r w:rsidRPr="00390B02">
      <w:rPr>
        <w:b/>
        <w:i/>
        <w:color w:val="000000"/>
        <w:sz w:val="26"/>
        <w:szCs w:val="26"/>
        <w:u w:val="single"/>
      </w:rPr>
      <w:t xml:space="preserve">                         Tuần </w:t>
    </w:r>
    <w:r>
      <w:rPr>
        <w:b/>
        <w:i/>
        <w:color w:val="000000"/>
        <w:sz w:val="26"/>
        <w:szCs w:val="26"/>
        <w:u w:val="single"/>
      </w:rPr>
      <w:t>13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5934E"/>
    <w:multiLevelType w:val="singleLevel"/>
    <w:tmpl w:val="0615934E"/>
    <w:lvl w:ilvl="0">
      <w:start w:val="3"/>
      <w:numFmt w:val="decimal"/>
      <w:suff w:val="space"/>
      <w:lvlText w:val="%1."/>
      <w:lvlJc w:val="left"/>
    </w:lvl>
  </w:abstractNum>
  <w:abstractNum w:abstractNumId="12"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B70F3"/>
    <w:multiLevelType w:val="hybridMultilevel"/>
    <w:tmpl w:val="76BC74FE"/>
    <w:lvl w:ilvl="0" w:tplc="B1A0D256">
      <w:start w:val="1"/>
      <w:numFmt w:val="lowerLetter"/>
      <w:lvlText w:val="%1)"/>
      <w:lvlJc w:val="left"/>
      <w:pPr>
        <w:tabs>
          <w:tab w:val="num" w:pos="1080"/>
        </w:tabs>
        <w:ind w:left="1080" w:hanging="360"/>
      </w:pPr>
      <w:rPr>
        <w:rFonts w:ascii="Times New Roman" w:eastAsia="Times New Roman" w:hAnsi="Times New Roman" w:cs="Times New Roman"/>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7C811"/>
    <w:multiLevelType w:val="singleLevel"/>
    <w:tmpl w:val="3137C811"/>
    <w:lvl w:ilvl="0">
      <w:start w:val="3"/>
      <w:numFmt w:val="decimal"/>
      <w:suff w:val="space"/>
      <w:lvlText w:val="%1."/>
      <w:lvlJc w:val="left"/>
    </w:lvl>
  </w:abstractNum>
  <w:abstractNum w:abstractNumId="20" w15:restartNumberingAfterBreak="0">
    <w:nsid w:val="3237D91B"/>
    <w:multiLevelType w:val="singleLevel"/>
    <w:tmpl w:val="3237D91B"/>
    <w:lvl w:ilvl="0">
      <w:start w:val="3"/>
      <w:numFmt w:val="decimal"/>
      <w:suff w:val="space"/>
      <w:lvlText w:val="%1."/>
      <w:lvlJc w:val="left"/>
    </w:lvl>
  </w:abstractNum>
  <w:abstractNum w:abstractNumId="21"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0F165"/>
    <w:multiLevelType w:val="singleLevel"/>
    <w:tmpl w:val="65C0F165"/>
    <w:lvl w:ilvl="0">
      <w:start w:val="1"/>
      <w:numFmt w:val="lowerLetter"/>
      <w:suff w:val="space"/>
      <w:lvlText w:val="%1."/>
      <w:lvlJc w:val="left"/>
    </w:lvl>
  </w:abstractNum>
  <w:abstractNum w:abstractNumId="25"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24"/>
  </w:num>
  <w:num w:numId="15">
    <w:abstractNumId w:val="17"/>
  </w:num>
  <w:num w:numId="16">
    <w:abstractNumId w:val="21"/>
  </w:num>
  <w:num w:numId="17">
    <w:abstractNumId w:val="13"/>
  </w:num>
  <w:num w:numId="18">
    <w:abstractNumId w:val="28"/>
  </w:num>
  <w:num w:numId="19">
    <w:abstractNumId w:val="10"/>
  </w:num>
  <w:num w:numId="20">
    <w:abstractNumId w:val="23"/>
  </w:num>
  <w:num w:numId="21">
    <w:abstractNumId w:val="25"/>
  </w:num>
  <w:num w:numId="22">
    <w:abstractNumId w:val="27"/>
  </w:num>
  <w:num w:numId="23">
    <w:abstractNumId w:val="16"/>
  </w:num>
  <w:num w:numId="24">
    <w:abstractNumId w:val="26"/>
  </w:num>
  <w:num w:numId="25">
    <w:abstractNumId w:val="20"/>
  </w:num>
  <w:num w:numId="26">
    <w:abstractNumId w:val="19"/>
  </w:num>
  <w:num w:numId="27">
    <w:abstractNumId w:val="22"/>
  </w:num>
  <w:num w:numId="28">
    <w:abstractNumId w:val="18"/>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107A2"/>
    <w:rsid w:val="00046AD6"/>
    <w:rsid w:val="00055A56"/>
    <w:rsid w:val="00066325"/>
    <w:rsid w:val="00075099"/>
    <w:rsid w:val="00077607"/>
    <w:rsid w:val="00081FDA"/>
    <w:rsid w:val="0009652B"/>
    <w:rsid w:val="000B3A9E"/>
    <w:rsid w:val="000D0392"/>
    <w:rsid w:val="000D3F17"/>
    <w:rsid w:val="000D4B9B"/>
    <w:rsid w:val="000E2AB3"/>
    <w:rsid w:val="000E4EB1"/>
    <w:rsid w:val="00101EAF"/>
    <w:rsid w:val="00115EC0"/>
    <w:rsid w:val="00120257"/>
    <w:rsid w:val="001242FB"/>
    <w:rsid w:val="00137C64"/>
    <w:rsid w:val="00146BA5"/>
    <w:rsid w:val="00154AAB"/>
    <w:rsid w:val="00155F88"/>
    <w:rsid w:val="00161EA9"/>
    <w:rsid w:val="00162A5B"/>
    <w:rsid w:val="00166421"/>
    <w:rsid w:val="00175B6B"/>
    <w:rsid w:val="00180E45"/>
    <w:rsid w:val="001C2CCB"/>
    <w:rsid w:val="001C336D"/>
    <w:rsid w:val="001C3C7E"/>
    <w:rsid w:val="001D0518"/>
    <w:rsid w:val="001D296B"/>
    <w:rsid w:val="001D35C1"/>
    <w:rsid w:val="001F50C1"/>
    <w:rsid w:val="00202D9B"/>
    <w:rsid w:val="00210B21"/>
    <w:rsid w:val="002111D9"/>
    <w:rsid w:val="00211251"/>
    <w:rsid w:val="00216D1C"/>
    <w:rsid w:val="00242794"/>
    <w:rsid w:val="00245BBB"/>
    <w:rsid w:val="00246160"/>
    <w:rsid w:val="002771BA"/>
    <w:rsid w:val="002827D4"/>
    <w:rsid w:val="00283F50"/>
    <w:rsid w:val="002948AA"/>
    <w:rsid w:val="002D1EF3"/>
    <w:rsid w:val="002D22C7"/>
    <w:rsid w:val="002D7895"/>
    <w:rsid w:val="002E367A"/>
    <w:rsid w:val="002E4182"/>
    <w:rsid w:val="002F5122"/>
    <w:rsid w:val="003022C2"/>
    <w:rsid w:val="0032708D"/>
    <w:rsid w:val="0033501E"/>
    <w:rsid w:val="003408EC"/>
    <w:rsid w:val="00343492"/>
    <w:rsid w:val="0036291D"/>
    <w:rsid w:val="00364420"/>
    <w:rsid w:val="0037686B"/>
    <w:rsid w:val="00380F59"/>
    <w:rsid w:val="00383E89"/>
    <w:rsid w:val="00390B02"/>
    <w:rsid w:val="00395DC2"/>
    <w:rsid w:val="003A69DE"/>
    <w:rsid w:val="003D52D3"/>
    <w:rsid w:val="003F26CA"/>
    <w:rsid w:val="00400D18"/>
    <w:rsid w:val="00410A21"/>
    <w:rsid w:val="00411A90"/>
    <w:rsid w:val="00437DA7"/>
    <w:rsid w:val="004454EA"/>
    <w:rsid w:val="00460A21"/>
    <w:rsid w:val="00492F94"/>
    <w:rsid w:val="004A3DFC"/>
    <w:rsid w:val="004B1B17"/>
    <w:rsid w:val="004B472A"/>
    <w:rsid w:val="00515D94"/>
    <w:rsid w:val="00581F8D"/>
    <w:rsid w:val="005968BB"/>
    <w:rsid w:val="005A4DFC"/>
    <w:rsid w:val="005A70A1"/>
    <w:rsid w:val="005A71AA"/>
    <w:rsid w:val="005B288B"/>
    <w:rsid w:val="005C7400"/>
    <w:rsid w:val="00601875"/>
    <w:rsid w:val="006130A8"/>
    <w:rsid w:val="00615E7C"/>
    <w:rsid w:val="00620B83"/>
    <w:rsid w:val="00631209"/>
    <w:rsid w:val="00636657"/>
    <w:rsid w:val="006502B4"/>
    <w:rsid w:val="0065074B"/>
    <w:rsid w:val="0066359F"/>
    <w:rsid w:val="0067210F"/>
    <w:rsid w:val="00674C13"/>
    <w:rsid w:val="00674C2D"/>
    <w:rsid w:val="0069156F"/>
    <w:rsid w:val="00692475"/>
    <w:rsid w:val="006A0090"/>
    <w:rsid w:val="006A048D"/>
    <w:rsid w:val="006C23F8"/>
    <w:rsid w:val="006C490C"/>
    <w:rsid w:val="006D59A8"/>
    <w:rsid w:val="006D7DEC"/>
    <w:rsid w:val="006F267A"/>
    <w:rsid w:val="006F3C4C"/>
    <w:rsid w:val="006F5425"/>
    <w:rsid w:val="00700BA5"/>
    <w:rsid w:val="00707AEA"/>
    <w:rsid w:val="007237E9"/>
    <w:rsid w:val="00750338"/>
    <w:rsid w:val="00770B89"/>
    <w:rsid w:val="00785E8D"/>
    <w:rsid w:val="00793EAD"/>
    <w:rsid w:val="007C0019"/>
    <w:rsid w:val="007F1709"/>
    <w:rsid w:val="008035FC"/>
    <w:rsid w:val="00815D8D"/>
    <w:rsid w:val="00817144"/>
    <w:rsid w:val="00817CF0"/>
    <w:rsid w:val="008222B1"/>
    <w:rsid w:val="0083285F"/>
    <w:rsid w:val="008464CA"/>
    <w:rsid w:val="00864380"/>
    <w:rsid w:val="00874D87"/>
    <w:rsid w:val="008847C8"/>
    <w:rsid w:val="00887BBB"/>
    <w:rsid w:val="00892F38"/>
    <w:rsid w:val="008A60E7"/>
    <w:rsid w:val="008A68A8"/>
    <w:rsid w:val="008B53D5"/>
    <w:rsid w:val="008D60DB"/>
    <w:rsid w:val="00906B5C"/>
    <w:rsid w:val="0091764F"/>
    <w:rsid w:val="009276B8"/>
    <w:rsid w:val="00946E09"/>
    <w:rsid w:val="00964B45"/>
    <w:rsid w:val="00970B49"/>
    <w:rsid w:val="00995C32"/>
    <w:rsid w:val="009A53D3"/>
    <w:rsid w:val="009B52F4"/>
    <w:rsid w:val="009B756A"/>
    <w:rsid w:val="009B7A00"/>
    <w:rsid w:val="009D0431"/>
    <w:rsid w:val="009D51D9"/>
    <w:rsid w:val="009F0C8D"/>
    <w:rsid w:val="009F2278"/>
    <w:rsid w:val="00A06319"/>
    <w:rsid w:val="00A149DD"/>
    <w:rsid w:val="00A22896"/>
    <w:rsid w:val="00A44D2F"/>
    <w:rsid w:val="00A52A2F"/>
    <w:rsid w:val="00A56EA3"/>
    <w:rsid w:val="00A60408"/>
    <w:rsid w:val="00A72BCF"/>
    <w:rsid w:val="00A8090F"/>
    <w:rsid w:val="00AC6FAC"/>
    <w:rsid w:val="00AE0113"/>
    <w:rsid w:val="00AE7EA7"/>
    <w:rsid w:val="00AF092A"/>
    <w:rsid w:val="00AF3E07"/>
    <w:rsid w:val="00B00AB0"/>
    <w:rsid w:val="00B0539D"/>
    <w:rsid w:val="00B057C6"/>
    <w:rsid w:val="00B1469F"/>
    <w:rsid w:val="00B51A95"/>
    <w:rsid w:val="00B8718A"/>
    <w:rsid w:val="00BA053C"/>
    <w:rsid w:val="00BA6889"/>
    <w:rsid w:val="00BB1815"/>
    <w:rsid w:val="00BB2285"/>
    <w:rsid w:val="00BB796C"/>
    <w:rsid w:val="00BC4365"/>
    <w:rsid w:val="00BD242B"/>
    <w:rsid w:val="00BD4602"/>
    <w:rsid w:val="00BE1417"/>
    <w:rsid w:val="00C447EF"/>
    <w:rsid w:val="00C46302"/>
    <w:rsid w:val="00C5625C"/>
    <w:rsid w:val="00C6632F"/>
    <w:rsid w:val="00C77040"/>
    <w:rsid w:val="00C845A2"/>
    <w:rsid w:val="00CB12C0"/>
    <w:rsid w:val="00CD1B44"/>
    <w:rsid w:val="00CD3310"/>
    <w:rsid w:val="00CE2C5C"/>
    <w:rsid w:val="00CE6E11"/>
    <w:rsid w:val="00CF5DA3"/>
    <w:rsid w:val="00D224BE"/>
    <w:rsid w:val="00D408BF"/>
    <w:rsid w:val="00D54D7D"/>
    <w:rsid w:val="00D574B5"/>
    <w:rsid w:val="00D90DA9"/>
    <w:rsid w:val="00DB0BAD"/>
    <w:rsid w:val="00DC2587"/>
    <w:rsid w:val="00DE51D1"/>
    <w:rsid w:val="00E32332"/>
    <w:rsid w:val="00E34F32"/>
    <w:rsid w:val="00E43ADB"/>
    <w:rsid w:val="00E50B48"/>
    <w:rsid w:val="00E564A4"/>
    <w:rsid w:val="00E80A94"/>
    <w:rsid w:val="00E85C41"/>
    <w:rsid w:val="00E91192"/>
    <w:rsid w:val="00E94916"/>
    <w:rsid w:val="00EB287D"/>
    <w:rsid w:val="00EB6A72"/>
    <w:rsid w:val="00ED1C1F"/>
    <w:rsid w:val="00EE79BC"/>
    <w:rsid w:val="00EF1935"/>
    <w:rsid w:val="00F00779"/>
    <w:rsid w:val="00F05704"/>
    <w:rsid w:val="00F2492D"/>
    <w:rsid w:val="00F36D85"/>
    <w:rsid w:val="00F51F64"/>
    <w:rsid w:val="00F560AA"/>
    <w:rsid w:val="00F71B4C"/>
    <w:rsid w:val="00F83846"/>
    <w:rsid w:val="00F9564C"/>
    <w:rsid w:val="00F96914"/>
    <w:rsid w:val="00FA1F80"/>
    <w:rsid w:val="00FC41A5"/>
    <w:rsid w:val="00FC4F4B"/>
    <w:rsid w:val="00FD3B9B"/>
    <w:rsid w:val="00FD56C7"/>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F7004"/>
  <w15:docId w15:val="{299AC6DF-21A2-4E83-8894-A0E7FDB6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5625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qFormat/>
    <w:rsid w:val="00B8718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B52F4"/>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E1E6D"/>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652B"/>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_"/>
    <w:rsid w:val="00707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image" Target="media/image11.pn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image" Target="media/image19.png"/><Relationship Id="rId84" Type="http://schemas.openxmlformats.org/officeDocument/2006/relationships/image" Target="media/image23.png"/><Relationship Id="rId89"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blogtailieu.com/" TargetMode="External"/><Relationship Id="rId11" Type="http://schemas.openxmlformats.org/officeDocument/2006/relationships/image" Target="media/image4.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12.png"/><Relationship Id="rId58" Type="http://schemas.openxmlformats.org/officeDocument/2006/relationships/image" Target="media/image14.png"/><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image" Target="media/image27.png"/><Relationship Id="rId95"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s://blogtailieu.com/" TargetMode="External"/><Relationship Id="rId72" Type="http://schemas.openxmlformats.org/officeDocument/2006/relationships/image" Target="media/image17.png"/><Relationship Id="rId80" Type="http://schemas.openxmlformats.org/officeDocument/2006/relationships/image" Target="media/image21.png"/><Relationship Id="rId85" Type="http://schemas.openxmlformats.org/officeDocument/2006/relationships/hyperlink" Target="https://blogtailieu.com/"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15.png"/><Relationship Id="rId67" Type="http://schemas.openxmlformats.org/officeDocument/2006/relationships/image" Target="media/image16.png"/><Relationship Id="rId20" Type="http://schemas.openxmlformats.org/officeDocument/2006/relationships/image" Target="media/image10.png"/><Relationship Id="rId41" Type="http://schemas.openxmlformats.org/officeDocument/2006/relationships/hyperlink" Target="https://blogtailieu.com/" TargetMode="External"/><Relationship Id="rId54" Type="http://schemas.openxmlformats.org/officeDocument/2006/relationships/image" Target="media/image13.png"/><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22.png"/><Relationship Id="rId88" Type="http://schemas.openxmlformats.org/officeDocument/2006/relationships/image" Target="media/image25.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image" Target="media/image3.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18.png"/><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2165C-2877-4E83-8741-30EF3D4A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54</Pages>
  <Words>13414</Words>
  <Characters>76465</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2023-10-26T13:09:00Z</dcterms:created>
  <dcterms:modified xsi:type="dcterms:W3CDTF">2024-11-19T09:55:00Z</dcterms:modified>
</cp:coreProperties>
</file>