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6914" w:rsidRPr="00350923" w:rsidRDefault="006769DE" w:rsidP="00A51520">
      <w:pPr>
        <w:jc w:val="center"/>
        <w:rPr>
          <w:b/>
          <w:sz w:val="32"/>
          <w:szCs w:val="32"/>
          <w:u w:val="single"/>
        </w:rPr>
      </w:pPr>
      <w:r w:rsidRPr="00350923">
        <w:rPr>
          <w:b/>
          <w:sz w:val="32"/>
          <w:szCs w:val="32"/>
          <w:u w:val="single"/>
        </w:rPr>
        <w:t>TUẦN 15</w:t>
      </w:r>
    </w:p>
    <w:p w:rsidR="00247614" w:rsidRDefault="00247614" w:rsidP="00247614">
      <w:pPr>
        <w:jc w:val="center"/>
        <w:rPr>
          <w:b/>
          <w:sz w:val="26"/>
          <w:szCs w:val="26"/>
        </w:rPr>
      </w:pPr>
    </w:p>
    <w:p w:rsidR="006769DE" w:rsidRPr="005125E2" w:rsidRDefault="006769DE" w:rsidP="00247614">
      <w:pPr>
        <w:jc w:val="center"/>
        <w:rPr>
          <w:b/>
          <w:sz w:val="26"/>
          <w:szCs w:val="26"/>
        </w:rPr>
      </w:pPr>
      <w:r w:rsidRPr="005125E2">
        <w:rPr>
          <w:b/>
          <w:sz w:val="26"/>
          <w:szCs w:val="26"/>
        </w:rPr>
        <w:t xml:space="preserve">Thứ hai ngày </w:t>
      </w:r>
      <w:r w:rsidR="006413E6">
        <w:rPr>
          <w:b/>
          <w:sz w:val="26"/>
          <w:szCs w:val="26"/>
        </w:rPr>
        <w:t>16</w:t>
      </w:r>
      <w:r w:rsidR="00A51520">
        <w:rPr>
          <w:b/>
          <w:sz w:val="26"/>
          <w:szCs w:val="26"/>
        </w:rPr>
        <w:t xml:space="preserve"> </w:t>
      </w:r>
      <w:r w:rsidRPr="005125E2">
        <w:rPr>
          <w:b/>
          <w:sz w:val="26"/>
          <w:szCs w:val="26"/>
        </w:rPr>
        <w:t xml:space="preserve">tháng </w:t>
      </w:r>
      <w:r w:rsidR="00A51520">
        <w:rPr>
          <w:b/>
          <w:sz w:val="26"/>
          <w:szCs w:val="26"/>
        </w:rPr>
        <w:t xml:space="preserve">12 </w:t>
      </w:r>
      <w:r w:rsidRPr="005125E2">
        <w:rPr>
          <w:b/>
          <w:sz w:val="26"/>
          <w:szCs w:val="26"/>
        </w:rPr>
        <w:t>năm</w:t>
      </w:r>
      <w:r w:rsidR="00216EE8">
        <w:rPr>
          <w:b/>
          <w:sz w:val="26"/>
          <w:szCs w:val="26"/>
        </w:rPr>
        <w:t xml:space="preserve"> </w:t>
      </w:r>
      <w:r w:rsidR="006413E6">
        <w:rPr>
          <w:b/>
          <w:sz w:val="26"/>
          <w:szCs w:val="26"/>
        </w:rPr>
        <w:t>2024</w:t>
      </w:r>
    </w:p>
    <w:p w:rsidR="00247614" w:rsidRDefault="00350923" w:rsidP="006769DE">
      <w:pPr>
        <w:rPr>
          <w:b/>
          <w:sz w:val="26"/>
          <w:szCs w:val="26"/>
        </w:rPr>
      </w:pPr>
      <w:r>
        <w:rPr>
          <w:b/>
          <w:sz w:val="26"/>
          <w:szCs w:val="26"/>
        </w:rPr>
        <w:t>Buổi s</w:t>
      </w:r>
      <w:r w:rsidR="006769DE" w:rsidRPr="005125E2">
        <w:rPr>
          <w:b/>
          <w:sz w:val="26"/>
          <w:szCs w:val="26"/>
        </w:rPr>
        <w:t xml:space="preserve">áng                                              </w:t>
      </w:r>
    </w:p>
    <w:p w:rsidR="006769DE" w:rsidRDefault="006769DE" w:rsidP="00247614">
      <w:pPr>
        <w:jc w:val="center"/>
        <w:rPr>
          <w:b/>
          <w:sz w:val="26"/>
          <w:szCs w:val="26"/>
        </w:rPr>
      </w:pPr>
      <w:r w:rsidRPr="005125E2">
        <w:rPr>
          <w:b/>
          <w:sz w:val="26"/>
          <w:szCs w:val="26"/>
        </w:rPr>
        <w:t>SINH HOẠT DƯỚI CỜ</w:t>
      </w:r>
    </w:p>
    <w:p w:rsidR="00CE43BA" w:rsidRPr="00CE43BA" w:rsidRDefault="00247614" w:rsidP="00CE43BA">
      <w:pPr>
        <w:jc w:val="center"/>
        <w:rPr>
          <w:sz w:val="26"/>
          <w:szCs w:val="26"/>
        </w:rPr>
      </w:pPr>
      <w:r>
        <w:rPr>
          <w:b/>
          <w:sz w:val="26"/>
          <w:szCs w:val="26"/>
        </w:rPr>
        <w:t>*</w:t>
      </w:r>
      <w:r w:rsidR="00CE43BA" w:rsidRPr="00CE43BA">
        <w:rPr>
          <w:b/>
          <w:sz w:val="26"/>
          <w:szCs w:val="26"/>
        </w:rPr>
        <w:t>GDĐP</w:t>
      </w:r>
      <w:r w:rsidR="00CE43BA" w:rsidRPr="00CE43BA">
        <w:rPr>
          <w:sz w:val="26"/>
          <w:szCs w:val="26"/>
        </w:rPr>
        <w:t>: Biết va nêu được một số phong tục ngày tết ở Thừa Thiên Huế quê em.</w:t>
      </w:r>
    </w:p>
    <w:p w:rsidR="008222D2" w:rsidRPr="008F216A" w:rsidRDefault="00895359" w:rsidP="008F216A">
      <w:pPr>
        <w:jc w:val="center"/>
        <w:rPr>
          <w:b/>
          <w:sz w:val="26"/>
          <w:szCs w:val="26"/>
          <w:u w:val="single"/>
        </w:rPr>
      </w:pPr>
      <w:r w:rsidRPr="005125E2">
        <w:rPr>
          <w:b/>
          <w:sz w:val="26"/>
          <w:szCs w:val="26"/>
        </w:rPr>
        <w:t>........................................................................</w:t>
      </w:r>
    </w:p>
    <w:p w:rsidR="008F216A" w:rsidRPr="005125E2" w:rsidRDefault="008F216A" w:rsidP="008F216A">
      <w:pPr>
        <w:spacing w:line="288" w:lineRule="auto"/>
        <w:ind w:left="720" w:hanging="720"/>
        <w:jc w:val="center"/>
        <w:rPr>
          <w:b/>
          <w:bCs/>
          <w:sz w:val="26"/>
          <w:szCs w:val="26"/>
          <w:u w:val="single"/>
        </w:rPr>
      </w:pPr>
      <w:r w:rsidRPr="005125E2">
        <w:rPr>
          <w:b/>
          <w:bCs/>
          <w:sz w:val="26"/>
          <w:szCs w:val="26"/>
          <w:u w:val="single"/>
        </w:rPr>
        <w:t>TIẾNG VIỆT</w:t>
      </w:r>
    </w:p>
    <w:p w:rsidR="008F216A" w:rsidRPr="005125E2" w:rsidRDefault="008F216A" w:rsidP="008F216A">
      <w:pPr>
        <w:spacing w:line="288" w:lineRule="auto"/>
        <w:ind w:left="720" w:hanging="720"/>
        <w:jc w:val="center"/>
        <w:rPr>
          <w:b/>
          <w:bCs/>
          <w:sz w:val="26"/>
          <w:szCs w:val="26"/>
        </w:rPr>
      </w:pPr>
      <w:r w:rsidRPr="005125E2">
        <w:rPr>
          <w:b/>
          <w:bCs/>
          <w:sz w:val="26"/>
          <w:szCs w:val="26"/>
        </w:rPr>
        <w:t>CHỦ ĐIỂM: CỘNG ĐỒNG GẮN BÓ</w:t>
      </w:r>
    </w:p>
    <w:p w:rsidR="008F216A" w:rsidRPr="005125E2" w:rsidRDefault="008F216A" w:rsidP="008F216A">
      <w:pPr>
        <w:spacing w:line="288" w:lineRule="auto"/>
        <w:ind w:left="720" w:hanging="720"/>
        <w:jc w:val="center"/>
        <w:rPr>
          <w:b/>
          <w:bCs/>
          <w:sz w:val="26"/>
          <w:szCs w:val="26"/>
        </w:rPr>
      </w:pPr>
      <w:r w:rsidRPr="005125E2">
        <w:rPr>
          <w:b/>
          <w:bCs/>
          <w:sz w:val="26"/>
          <w:szCs w:val="26"/>
        </w:rPr>
        <w:t>Bài 27: NHỮNG CHIẾC ÁO ẤM (T1+2)</w:t>
      </w:r>
    </w:p>
    <w:p w:rsidR="008F216A" w:rsidRPr="005125E2" w:rsidRDefault="008F216A" w:rsidP="008F216A">
      <w:pPr>
        <w:spacing w:line="288" w:lineRule="auto"/>
        <w:ind w:left="720" w:hanging="720"/>
        <w:jc w:val="both"/>
        <w:rPr>
          <w:b/>
          <w:bCs/>
          <w:sz w:val="26"/>
          <w:szCs w:val="26"/>
        </w:rPr>
      </w:pPr>
    </w:p>
    <w:p w:rsidR="008F216A" w:rsidRPr="005125E2" w:rsidRDefault="008F216A" w:rsidP="008F216A">
      <w:pPr>
        <w:spacing w:line="288" w:lineRule="auto"/>
        <w:ind w:firstLine="360"/>
        <w:rPr>
          <w:b/>
          <w:bCs/>
          <w:sz w:val="26"/>
          <w:szCs w:val="26"/>
          <w:u w:val="single"/>
        </w:rPr>
      </w:pPr>
      <w:r w:rsidRPr="005125E2">
        <w:rPr>
          <w:b/>
          <w:bCs/>
          <w:sz w:val="26"/>
          <w:szCs w:val="26"/>
          <w:u w:val="single"/>
        </w:rPr>
        <w:t>I. YÊU CẦU CẦN ĐẠT:</w:t>
      </w:r>
    </w:p>
    <w:p w:rsidR="008F216A" w:rsidRPr="005125E2" w:rsidRDefault="008F216A" w:rsidP="008F216A">
      <w:pPr>
        <w:spacing w:line="288" w:lineRule="auto"/>
        <w:ind w:firstLine="360"/>
        <w:jc w:val="both"/>
        <w:rPr>
          <w:b/>
          <w:sz w:val="26"/>
          <w:szCs w:val="26"/>
        </w:rPr>
      </w:pPr>
      <w:r w:rsidRPr="005125E2">
        <w:rPr>
          <w:b/>
          <w:sz w:val="26"/>
          <w:szCs w:val="26"/>
        </w:rPr>
        <w:t>1. Năng lực đặc thù.</w:t>
      </w:r>
    </w:p>
    <w:p w:rsidR="008F216A" w:rsidRPr="005125E2" w:rsidRDefault="008F216A" w:rsidP="008F216A">
      <w:pPr>
        <w:spacing w:line="288" w:lineRule="auto"/>
        <w:ind w:firstLine="360"/>
        <w:jc w:val="both"/>
        <w:rPr>
          <w:sz w:val="26"/>
          <w:szCs w:val="26"/>
        </w:rPr>
      </w:pPr>
      <w:r w:rsidRPr="005125E2">
        <w:rPr>
          <w:sz w:val="26"/>
          <w:szCs w:val="26"/>
        </w:rPr>
        <w:t>- Học sinh đọc đúng từ ngữ, câu, đoạn và toàn bộ câu chuyện “Những chiếc áo ấm”.</w:t>
      </w:r>
    </w:p>
    <w:p w:rsidR="008F216A" w:rsidRPr="005125E2" w:rsidRDefault="008F216A" w:rsidP="008F216A">
      <w:pPr>
        <w:spacing w:line="288" w:lineRule="auto"/>
        <w:ind w:firstLine="360"/>
        <w:jc w:val="both"/>
        <w:rPr>
          <w:sz w:val="26"/>
          <w:szCs w:val="26"/>
        </w:rPr>
      </w:pPr>
      <w:r w:rsidRPr="005125E2">
        <w:rPr>
          <w:sz w:val="26"/>
          <w:szCs w:val="26"/>
        </w:rPr>
        <w:t>- Bước đầu biết thể hiện ngữ điệu khi đọc lời nói của nhân vật trong câu chuyện, biết nghỉ hơi ở chỗ có dấu câu.</w:t>
      </w:r>
    </w:p>
    <w:p w:rsidR="008F216A" w:rsidRPr="005125E2" w:rsidRDefault="008F216A" w:rsidP="008F216A">
      <w:pPr>
        <w:spacing w:line="288" w:lineRule="auto"/>
        <w:ind w:firstLine="360"/>
        <w:jc w:val="both"/>
        <w:rPr>
          <w:sz w:val="26"/>
          <w:szCs w:val="26"/>
        </w:rPr>
      </w:pPr>
      <w:r w:rsidRPr="005125E2">
        <w:rPr>
          <w:sz w:val="26"/>
          <w:szCs w:val="26"/>
        </w:rPr>
        <w:t>- Nhận biết được các nhân vật, hành động, việc làm, sự đóng góp phù hợp với khả năng của mỗi nhân vật vào công việc chung</w:t>
      </w:r>
    </w:p>
    <w:p w:rsidR="008F216A" w:rsidRPr="005125E2" w:rsidRDefault="008F216A" w:rsidP="008F216A">
      <w:pPr>
        <w:spacing w:line="288" w:lineRule="auto"/>
        <w:ind w:firstLine="360"/>
        <w:jc w:val="both"/>
        <w:rPr>
          <w:sz w:val="26"/>
          <w:szCs w:val="26"/>
        </w:rPr>
      </w:pPr>
      <w:r w:rsidRPr="005125E2">
        <w:rPr>
          <w:sz w:val="26"/>
          <w:szCs w:val="26"/>
        </w:rPr>
        <w:t>- Hiểu điều tác giả muốn nói qua các câu chuyện.</w:t>
      </w:r>
    </w:p>
    <w:p w:rsidR="008F216A" w:rsidRPr="005125E2" w:rsidRDefault="008F216A" w:rsidP="008F216A">
      <w:pPr>
        <w:spacing w:line="288" w:lineRule="auto"/>
        <w:ind w:firstLine="360"/>
        <w:jc w:val="both"/>
        <w:rPr>
          <w:sz w:val="26"/>
          <w:szCs w:val="26"/>
        </w:rPr>
      </w:pPr>
      <w:r w:rsidRPr="005125E2">
        <w:rPr>
          <w:sz w:val="26"/>
          <w:szCs w:val="26"/>
        </w:rPr>
        <w:t>- Hiểu nội dung bài: Nếu tất cả chung sức, chung lòng sẽ làm được những việc lớn lao mà sức một người không thể làm được</w:t>
      </w:r>
    </w:p>
    <w:p w:rsidR="008F216A" w:rsidRPr="005125E2" w:rsidRDefault="008F216A" w:rsidP="008F216A">
      <w:pPr>
        <w:spacing w:line="288" w:lineRule="auto"/>
        <w:ind w:firstLine="360"/>
        <w:jc w:val="both"/>
        <w:rPr>
          <w:sz w:val="26"/>
          <w:szCs w:val="26"/>
        </w:rPr>
      </w:pPr>
      <w:r w:rsidRPr="005125E2">
        <w:rPr>
          <w:sz w:val="26"/>
          <w:szCs w:val="26"/>
        </w:rPr>
        <w:t>- Nói rõ ràng đóng góp ý kiến đúng với yêu cầu, biết đặt câu hỏi với bạn để hiểu đúng ý kiến của bạn</w:t>
      </w:r>
    </w:p>
    <w:p w:rsidR="008F216A" w:rsidRPr="005125E2" w:rsidRDefault="008F216A" w:rsidP="008F216A">
      <w:pPr>
        <w:spacing w:line="288" w:lineRule="auto"/>
        <w:ind w:firstLine="360"/>
        <w:jc w:val="both"/>
        <w:rPr>
          <w:sz w:val="26"/>
          <w:szCs w:val="26"/>
        </w:rPr>
      </w:pPr>
      <w:r w:rsidRPr="005125E2">
        <w:rPr>
          <w:sz w:val="26"/>
          <w:szCs w:val="26"/>
        </w:rPr>
        <w:t>- Phát triển năng lực ngôn ngữ.</w:t>
      </w:r>
    </w:p>
    <w:p w:rsidR="008F216A" w:rsidRPr="005125E2" w:rsidRDefault="008F216A" w:rsidP="008F216A">
      <w:pPr>
        <w:spacing w:before="120" w:line="288" w:lineRule="auto"/>
        <w:ind w:firstLine="360"/>
        <w:jc w:val="both"/>
        <w:rPr>
          <w:b/>
          <w:sz w:val="26"/>
          <w:szCs w:val="26"/>
        </w:rPr>
      </w:pPr>
      <w:r w:rsidRPr="005125E2">
        <w:rPr>
          <w:b/>
          <w:sz w:val="26"/>
          <w:szCs w:val="26"/>
        </w:rPr>
        <w:t>2. Năng lực chung.</w:t>
      </w:r>
    </w:p>
    <w:p w:rsidR="008F216A" w:rsidRPr="005125E2" w:rsidRDefault="008F216A" w:rsidP="008F216A">
      <w:pPr>
        <w:spacing w:line="288" w:lineRule="auto"/>
        <w:ind w:firstLine="360"/>
        <w:jc w:val="both"/>
        <w:rPr>
          <w:sz w:val="26"/>
          <w:szCs w:val="26"/>
        </w:rPr>
      </w:pPr>
      <w:r w:rsidRPr="005125E2">
        <w:rPr>
          <w:sz w:val="26"/>
          <w:szCs w:val="26"/>
        </w:rPr>
        <w:t>- Năng lực tự chủ, tự học: lắng nghe, đọc bài và trả lời các câu hỏi. Nêu được nội dung bài.</w:t>
      </w:r>
    </w:p>
    <w:p w:rsidR="008F216A" w:rsidRPr="005125E2" w:rsidRDefault="008F216A" w:rsidP="008F216A">
      <w:pPr>
        <w:spacing w:line="288" w:lineRule="auto"/>
        <w:ind w:firstLine="360"/>
        <w:jc w:val="both"/>
        <w:rPr>
          <w:sz w:val="26"/>
          <w:szCs w:val="26"/>
        </w:rPr>
      </w:pPr>
      <w:r w:rsidRPr="005125E2">
        <w:rPr>
          <w:sz w:val="26"/>
          <w:szCs w:val="26"/>
        </w:rPr>
        <w:t>- Năng lực giải quyết vấn đề và sáng tạo: tham gia trò chơi, vận dụng.</w:t>
      </w:r>
    </w:p>
    <w:p w:rsidR="008F216A" w:rsidRPr="005125E2" w:rsidRDefault="008F216A" w:rsidP="008F216A">
      <w:pPr>
        <w:spacing w:line="288" w:lineRule="auto"/>
        <w:ind w:firstLine="360"/>
        <w:jc w:val="both"/>
        <w:rPr>
          <w:sz w:val="26"/>
          <w:szCs w:val="26"/>
        </w:rPr>
      </w:pPr>
      <w:r w:rsidRPr="005125E2">
        <w:rPr>
          <w:sz w:val="26"/>
          <w:szCs w:val="26"/>
        </w:rPr>
        <w:t>- Năng lực giao tiếp và hợp tác: tham gia đọc trong nhóm.</w:t>
      </w:r>
    </w:p>
    <w:p w:rsidR="008F216A" w:rsidRPr="005125E2" w:rsidRDefault="008F216A" w:rsidP="008F216A">
      <w:pPr>
        <w:spacing w:before="120" w:line="288" w:lineRule="auto"/>
        <w:ind w:firstLine="360"/>
        <w:jc w:val="both"/>
        <w:rPr>
          <w:b/>
          <w:sz w:val="26"/>
          <w:szCs w:val="26"/>
        </w:rPr>
      </w:pPr>
      <w:r w:rsidRPr="005125E2">
        <w:rPr>
          <w:b/>
          <w:sz w:val="26"/>
          <w:szCs w:val="26"/>
        </w:rPr>
        <w:t>3. Phẩm chất.</w:t>
      </w:r>
    </w:p>
    <w:p w:rsidR="008F216A" w:rsidRPr="005125E2" w:rsidRDefault="008F216A" w:rsidP="008F216A">
      <w:pPr>
        <w:spacing w:line="288" w:lineRule="auto"/>
        <w:ind w:firstLine="360"/>
        <w:jc w:val="both"/>
        <w:rPr>
          <w:sz w:val="26"/>
          <w:szCs w:val="26"/>
        </w:rPr>
      </w:pPr>
      <w:r w:rsidRPr="005125E2">
        <w:rPr>
          <w:sz w:val="26"/>
          <w:szCs w:val="26"/>
        </w:rPr>
        <w:t>- Phẩm chất yêu nước: Biết chung sức chung lòng sẽ làm được những điều lớn lao</w:t>
      </w:r>
    </w:p>
    <w:p w:rsidR="008F216A" w:rsidRPr="005125E2" w:rsidRDefault="008F216A" w:rsidP="008F216A">
      <w:pPr>
        <w:spacing w:line="288" w:lineRule="auto"/>
        <w:ind w:firstLine="360"/>
        <w:jc w:val="both"/>
        <w:rPr>
          <w:sz w:val="26"/>
          <w:szCs w:val="26"/>
        </w:rPr>
      </w:pPr>
      <w:r w:rsidRPr="005125E2">
        <w:rPr>
          <w:sz w:val="26"/>
          <w:szCs w:val="26"/>
        </w:rPr>
        <w:t>- Phẩm chất nhân ái: Biết đoàn kết giúp đỡ nhau sẽ làm nên việc lớn</w:t>
      </w:r>
    </w:p>
    <w:p w:rsidR="008F216A" w:rsidRPr="005125E2" w:rsidRDefault="008F216A" w:rsidP="008F216A">
      <w:pPr>
        <w:spacing w:line="288" w:lineRule="auto"/>
        <w:ind w:firstLine="360"/>
        <w:jc w:val="both"/>
        <w:rPr>
          <w:sz w:val="26"/>
          <w:szCs w:val="26"/>
        </w:rPr>
      </w:pPr>
      <w:r w:rsidRPr="005125E2">
        <w:rPr>
          <w:sz w:val="26"/>
          <w:szCs w:val="26"/>
        </w:rPr>
        <w:t>- Phẩm chất chăm chỉ: Chăm chỉ đọc bài, trả lời câu hỏi.</w:t>
      </w:r>
    </w:p>
    <w:p w:rsidR="008F216A" w:rsidRPr="005125E2" w:rsidRDefault="008F216A" w:rsidP="008F216A">
      <w:pPr>
        <w:spacing w:line="288" w:lineRule="auto"/>
        <w:ind w:firstLine="360"/>
        <w:jc w:val="both"/>
        <w:rPr>
          <w:sz w:val="26"/>
          <w:szCs w:val="26"/>
        </w:rPr>
      </w:pPr>
      <w:r w:rsidRPr="005125E2">
        <w:rPr>
          <w:sz w:val="26"/>
          <w:szCs w:val="26"/>
        </w:rPr>
        <w:t>- Phẩm chất trách nhiệm: Giữ trật tự, học tập nghiêm túc.</w:t>
      </w:r>
    </w:p>
    <w:p w:rsidR="008F216A" w:rsidRPr="005125E2" w:rsidRDefault="008F216A" w:rsidP="008F216A">
      <w:pPr>
        <w:spacing w:before="120" w:line="288" w:lineRule="auto"/>
        <w:ind w:firstLine="360"/>
        <w:jc w:val="both"/>
        <w:rPr>
          <w:b/>
          <w:sz w:val="26"/>
          <w:szCs w:val="26"/>
        </w:rPr>
      </w:pPr>
      <w:r w:rsidRPr="005125E2">
        <w:rPr>
          <w:b/>
          <w:sz w:val="26"/>
          <w:szCs w:val="26"/>
        </w:rPr>
        <w:t xml:space="preserve">II. ĐỒ DÙNG DẠY HỌC </w:t>
      </w:r>
    </w:p>
    <w:p w:rsidR="008F216A" w:rsidRPr="005125E2" w:rsidRDefault="008F216A" w:rsidP="008F216A">
      <w:pPr>
        <w:spacing w:line="288" w:lineRule="auto"/>
        <w:ind w:firstLine="360"/>
        <w:jc w:val="both"/>
        <w:rPr>
          <w:sz w:val="26"/>
          <w:szCs w:val="26"/>
        </w:rPr>
      </w:pPr>
      <w:r w:rsidRPr="005125E2">
        <w:rPr>
          <w:sz w:val="26"/>
          <w:szCs w:val="26"/>
        </w:rPr>
        <w:t>- Kế hoạch bài dạy, bài giảng Power point.</w:t>
      </w:r>
    </w:p>
    <w:p w:rsidR="008F216A" w:rsidRPr="005125E2" w:rsidRDefault="008F216A" w:rsidP="008F216A">
      <w:pPr>
        <w:spacing w:line="288" w:lineRule="auto"/>
        <w:ind w:firstLine="360"/>
        <w:jc w:val="both"/>
        <w:rPr>
          <w:sz w:val="26"/>
          <w:szCs w:val="26"/>
        </w:rPr>
      </w:pPr>
      <w:r w:rsidRPr="005125E2">
        <w:rPr>
          <w:sz w:val="26"/>
          <w:szCs w:val="26"/>
        </w:rPr>
        <w:t>- SGK và các thiết bị, học liệu phụ vụ cho tiết dạy.</w:t>
      </w:r>
    </w:p>
    <w:p w:rsidR="008F216A" w:rsidRPr="005125E2" w:rsidRDefault="008F216A" w:rsidP="008F216A">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2"/>
        <w:gridCol w:w="5976"/>
      </w:tblGrid>
      <w:tr w:rsidR="008F216A" w:rsidRPr="005125E2" w:rsidTr="008F216A">
        <w:tc>
          <w:tcPr>
            <w:tcW w:w="3762"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center"/>
              <w:rPr>
                <w:b/>
                <w:sz w:val="26"/>
                <w:szCs w:val="26"/>
              </w:rPr>
            </w:pPr>
            <w:r w:rsidRPr="005125E2">
              <w:rPr>
                <w:b/>
                <w:sz w:val="26"/>
                <w:szCs w:val="26"/>
              </w:rPr>
              <w:t>Hoạt động của giáo viên</w:t>
            </w:r>
          </w:p>
        </w:tc>
        <w:tc>
          <w:tcPr>
            <w:tcW w:w="5976"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center"/>
              <w:rPr>
                <w:b/>
                <w:sz w:val="26"/>
                <w:szCs w:val="26"/>
              </w:rPr>
            </w:pPr>
            <w:r w:rsidRPr="005125E2">
              <w:rPr>
                <w:b/>
                <w:sz w:val="26"/>
                <w:szCs w:val="26"/>
              </w:rPr>
              <w:t>Hoạt động của học sinh</w:t>
            </w:r>
          </w:p>
        </w:tc>
      </w:tr>
      <w:tr w:rsidR="008F216A" w:rsidRPr="005125E2" w:rsidTr="008F216A">
        <w:tc>
          <w:tcPr>
            <w:tcW w:w="9738" w:type="dxa"/>
            <w:gridSpan w:val="2"/>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Cs/>
                <w:i/>
                <w:sz w:val="26"/>
                <w:szCs w:val="26"/>
              </w:rPr>
            </w:pPr>
            <w:r w:rsidRPr="005125E2">
              <w:rPr>
                <w:b/>
                <w:bCs/>
                <w:sz w:val="26"/>
                <w:szCs w:val="26"/>
              </w:rPr>
              <w:lastRenderedPageBreak/>
              <w:t>1. Khởi động.</w:t>
            </w:r>
          </w:p>
          <w:p w:rsidR="008F216A" w:rsidRPr="005125E2" w:rsidRDefault="008F216A" w:rsidP="008F216A">
            <w:pPr>
              <w:spacing w:line="288" w:lineRule="auto"/>
              <w:jc w:val="both"/>
              <w:rPr>
                <w:sz w:val="26"/>
                <w:szCs w:val="26"/>
              </w:rPr>
            </w:pPr>
            <w:r w:rsidRPr="005125E2">
              <w:rPr>
                <w:sz w:val="26"/>
                <w:szCs w:val="26"/>
              </w:rPr>
              <w:t>- Mục tiêu: + Tạo không khí vui vẻ, khấn khởi trước giờ học.</w:t>
            </w:r>
          </w:p>
          <w:p w:rsidR="008F216A" w:rsidRPr="005125E2" w:rsidRDefault="008F216A" w:rsidP="008F216A">
            <w:pPr>
              <w:spacing w:line="288" w:lineRule="auto"/>
              <w:jc w:val="both"/>
              <w:rPr>
                <w:sz w:val="26"/>
                <w:szCs w:val="26"/>
              </w:rPr>
            </w:pPr>
            <w:r w:rsidRPr="005125E2">
              <w:rPr>
                <w:sz w:val="26"/>
                <w:szCs w:val="26"/>
              </w:rPr>
              <w:t xml:space="preserve">                  + Kiểm tra kiến thức đã học của học sinh ở bài trước.</w:t>
            </w:r>
          </w:p>
          <w:p w:rsidR="008F216A" w:rsidRPr="005125E2" w:rsidRDefault="008F216A" w:rsidP="008F216A">
            <w:pPr>
              <w:spacing w:line="288" w:lineRule="auto"/>
              <w:jc w:val="both"/>
              <w:rPr>
                <w:sz w:val="26"/>
                <w:szCs w:val="26"/>
              </w:rPr>
            </w:pPr>
            <w:r w:rsidRPr="005125E2">
              <w:rPr>
                <w:sz w:val="26"/>
                <w:szCs w:val="26"/>
              </w:rPr>
              <w:t>- Cách tiến hành:</w:t>
            </w:r>
          </w:p>
        </w:tc>
      </w:tr>
      <w:tr w:rsidR="008F216A" w:rsidRPr="005125E2" w:rsidTr="008F216A">
        <w:tc>
          <w:tcPr>
            <w:tcW w:w="3762" w:type="dxa"/>
            <w:tcBorders>
              <w:top w:val="single" w:sz="4" w:space="0" w:color="auto"/>
              <w:left w:val="single" w:sz="4" w:space="0" w:color="auto"/>
              <w:bottom w:val="dashed" w:sz="4" w:space="0" w:color="auto"/>
              <w:right w:val="single" w:sz="4" w:space="0" w:color="auto"/>
            </w:tcBorders>
          </w:tcPr>
          <w:p w:rsidR="008F216A" w:rsidRPr="005125E2" w:rsidRDefault="008F216A" w:rsidP="008F216A">
            <w:pPr>
              <w:spacing w:line="288" w:lineRule="auto"/>
              <w:jc w:val="both"/>
              <w:outlineLvl w:val="0"/>
              <w:rPr>
                <w:bCs/>
                <w:sz w:val="26"/>
                <w:szCs w:val="26"/>
              </w:rPr>
            </w:pPr>
            <w:r w:rsidRPr="005125E2">
              <w:rPr>
                <w:bCs/>
                <w:sz w:val="26"/>
                <w:szCs w:val="26"/>
              </w:rPr>
              <w:t>- GV tổ chức trò chơi để khởi động bài học.</w:t>
            </w:r>
          </w:p>
          <w:p w:rsidR="008F216A" w:rsidRPr="005125E2" w:rsidRDefault="008F216A" w:rsidP="008F216A">
            <w:pPr>
              <w:spacing w:line="288" w:lineRule="auto"/>
              <w:jc w:val="both"/>
              <w:outlineLvl w:val="0"/>
              <w:rPr>
                <w:bCs/>
                <w:sz w:val="26"/>
                <w:szCs w:val="26"/>
              </w:rPr>
            </w:pPr>
            <w:r w:rsidRPr="005125E2">
              <w:rPr>
                <w:bCs/>
                <w:sz w:val="26"/>
                <w:szCs w:val="26"/>
              </w:rPr>
              <w:t>+ Câu 1: Trong chuyện Đi tìm mặt trời có những nhân vật nào ?</w:t>
            </w:r>
          </w:p>
          <w:p w:rsidR="008F216A" w:rsidRPr="005125E2" w:rsidRDefault="008F216A" w:rsidP="008F216A">
            <w:pPr>
              <w:spacing w:line="288" w:lineRule="auto"/>
              <w:jc w:val="both"/>
              <w:outlineLvl w:val="0"/>
              <w:rPr>
                <w:bCs/>
                <w:sz w:val="26"/>
                <w:szCs w:val="26"/>
              </w:rPr>
            </w:pPr>
            <w:r w:rsidRPr="005125E2">
              <w:rPr>
                <w:bCs/>
                <w:sz w:val="26"/>
                <w:szCs w:val="26"/>
              </w:rPr>
              <w:t>+ Câu 2: Em thích nhân vật nào trong câu chuyện? Vì sao?</w:t>
            </w:r>
          </w:p>
          <w:p w:rsidR="008F216A" w:rsidRPr="005125E2" w:rsidRDefault="008F216A" w:rsidP="008F216A">
            <w:pPr>
              <w:spacing w:line="288" w:lineRule="auto"/>
              <w:jc w:val="both"/>
              <w:outlineLvl w:val="0"/>
              <w:rPr>
                <w:bCs/>
                <w:sz w:val="26"/>
                <w:szCs w:val="26"/>
              </w:rPr>
            </w:pPr>
            <w:r w:rsidRPr="005125E2">
              <w:rPr>
                <w:bCs/>
                <w:sz w:val="26"/>
                <w:szCs w:val="26"/>
              </w:rPr>
              <w:t>- GV Nhận xét, tuyên dương.</w:t>
            </w:r>
          </w:p>
          <w:p w:rsidR="008F216A" w:rsidRPr="005125E2" w:rsidRDefault="008F216A" w:rsidP="008F216A">
            <w:pPr>
              <w:spacing w:line="288" w:lineRule="auto"/>
              <w:jc w:val="both"/>
              <w:outlineLvl w:val="0"/>
              <w:rPr>
                <w:bCs/>
                <w:sz w:val="26"/>
                <w:szCs w:val="26"/>
              </w:rPr>
            </w:pPr>
            <w:r w:rsidRPr="005125E2">
              <w:rPr>
                <w:bCs/>
                <w:sz w:val="26"/>
                <w:szCs w:val="26"/>
              </w:rPr>
              <w:t>- GV dẫn dắt vào bài mới</w:t>
            </w:r>
          </w:p>
        </w:tc>
        <w:tc>
          <w:tcPr>
            <w:tcW w:w="5976" w:type="dxa"/>
            <w:tcBorders>
              <w:top w:val="single"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sz w:val="26"/>
                <w:szCs w:val="26"/>
              </w:rPr>
            </w:pPr>
            <w:r w:rsidRPr="005125E2">
              <w:rPr>
                <w:sz w:val="26"/>
                <w:szCs w:val="26"/>
              </w:rPr>
              <w:t>- HS tham gia trò chơi</w:t>
            </w:r>
          </w:p>
          <w:p w:rsidR="008F216A" w:rsidRPr="005125E2" w:rsidRDefault="008F216A" w:rsidP="008F216A">
            <w:pPr>
              <w:spacing w:line="288" w:lineRule="auto"/>
              <w:jc w:val="both"/>
              <w:rPr>
                <w:sz w:val="26"/>
                <w:szCs w:val="26"/>
              </w:rPr>
            </w:pPr>
            <w:r w:rsidRPr="005125E2">
              <w:rPr>
                <w:sz w:val="26"/>
                <w:szCs w:val="26"/>
              </w:rPr>
              <w:t>+ Trả lời: Có các nhân vật: Gõ kiến, công, liếu điếu, chích chòe, gà trống</w:t>
            </w:r>
          </w:p>
          <w:p w:rsidR="008F216A" w:rsidRPr="005125E2" w:rsidRDefault="008F216A" w:rsidP="008F216A">
            <w:pPr>
              <w:spacing w:line="288" w:lineRule="auto"/>
              <w:jc w:val="both"/>
              <w:rPr>
                <w:sz w:val="26"/>
                <w:szCs w:val="26"/>
              </w:rPr>
            </w:pPr>
            <w:r w:rsidRPr="005125E2">
              <w:rPr>
                <w:sz w:val="26"/>
                <w:szCs w:val="26"/>
              </w:rPr>
              <w:t>+ Trả lời: Em thích nhân vật gà trống vì gà trống mang ánh sáng cho mọi người, mọi vật</w:t>
            </w:r>
          </w:p>
          <w:p w:rsidR="008F216A" w:rsidRPr="005125E2" w:rsidRDefault="008F216A" w:rsidP="008F216A">
            <w:pPr>
              <w:spacing w:line="288" w:lineRule="auto"/>
              <w:jc w:val="both"/>
              <w:rPr>
                <w:sz w:val="26"/>
                <w:szCs w:val="26"/>
              </w:rPr>
            </w:pPr>
            <w:r w:rsidRPr="005125E2">
              <w:rPr>
                <w:sz w:val="26"/>
                <w:szCs w:val="26"/>
              </w:rPr>
              <w:t>- HS lắng nghe.</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216A" w:rsidRPr="005125E2" w:rsidRDefault="008F216A" w:rsidP="008F216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216A" w:rsidRPr="005125E2" w:rsidRDefault="008F216A" w:rsidP="008F216A">
            <w:pPr>
              <w:spacing w:line="288" w:lineRule="auto"/>
              <w:jc w:val="both"/>
              <w:rPr>
                <w:sz w:val="26"/>
                <w:szCs w:val="26"/>
              </w:rPr>
            </w:pPr>
            <w:r w:rsidRPr="005125E2">
              <w:rPr>
                <w:sz w:val="26"/>
                <w:szCs w:val="26"/>
              </w:rPr>
              <w:t>+ Học sinh đọc đúng từ ngữ, câu, đoạn và toàn bộ câu chuyện “Những chiếc áo ấm”.</w:t>
            </w:r>
          </w:p>
          <w:p w:rsidR="008F216A" w:rsidRPr="005125E2" w:rsidRDefault="008F216A" w:rsidP="008F216A">
            <w:pPr>
              <w:spacing w:line="288" w:lineRule="auto"/>
              <w:jc w:val="both"/>
              <w:rPr>
                <w:sz w:val="26"/>
                <w:szCs w:val="26"/>
              </w:rPr>
            </w:pPr>
            <w:r w:rsidRPr="005125E2">
              <w:rPr>
                <w:sz w:val="26"/>
                <w:szCs w:val="26"/>
              </w:rPr>
              <w:t>+ Bước đầu biết thể hiện ngữ điệu khi đọc lời nói của nhân vật trong câu chuyện, biết nghỉ hơi ở chỗ có dấu câu.</w:t>
            </w:r>
          </w:p>
          <w:p w:rsidR="008F216A" w:rsidRPr="005125E2" w:rsidRDefault="008F216A" w:rsidP="008F216A">
            <w:pPr>
              <w:spacing w:line="288" w:lineRule="auto"/>
              <w:jc w:val="both"/>
              <w:rPr>
                <w:sz w:val="26"/>
                <w:szCs w:val="26"/>
              </w:rPr>
            </w:pPr>
            <w:r w:rsidRPr="005125E2">
              <w:rPr>
                <w:sz w:val="26"/>
                <w:szCs w:val="26"/>
              </w:rPr>
              <w:t>+ Nhận biết được các nhân vật, hành động, việc làm, sự đóng góp phù hợp với khả năng của mỗi nhân vật vào công việc chung</w:t>
            </w:r>
          </w:p>
          <w:p w:rsidR="008F216A" w:rsidRPr="005125E2" w:rsidRDefault="008F216A" w:rsidP="008F216A">
            <w:pPr>
              <w:spacing w:line="288" w:lineRule="auto"/>
              <w:jc w:val="both"/>
              <w:rPr>
                <w:sz w:val="26"/>
                <w:szCs w:val="26"/>
              </w:rPr>
            </w:pPr>
            <w:r w:rsidRPr="005125E2">
              <w:rPr>
                <w:sz w:val="26"/>
                <w:szCs w:val="26"/>
              </w:rPr>
              <w:t>+ Hiểu điều tác giả muốn nói qua câu chuyện.</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jc w:val="both"/>
              <w:rPr>
                <w:b/>
                <w:bCs/>
                <w:sz w:val="26"/>
                <w:szCs w:val="26"/>
                <w:lang w:val="vi-VN"/>
              </w:rPr>
            </w:pPr>
            <w:r w:rsidRPr="005125E2">
              <w:rPr>
                <w:b/>
                <w:bCs/>
                <w:sz w:val="26"/>
                <w:szCs w:val="26"/>
                <w:lang w:val="vi-VN"/>
              </w:rPr>
              <w:t>2.1. Hoạt động 1: Đọc văn bản.</w:t>
            </w:r>
          </w:p>
          <w:p w:rsidR="008F216A" w:rsidRPr="005125E2" w:rsidRDefault="008F216A" w:rsidP="008F216A">
            <w:pPr>
              <w:jc w:val="both"/>
              <w:rPr>
                <w:sz w:val="26"/>
                <w:szCs w:val="26"/>
                <w:lang w:val="vi-VN"/>
              </w:rPr>
            </w:pPr>
            <w:r w:rsidRPr="005125E2">
              <w:rPr>
                <w:sz w:val="26"/>
                <w:szCs w:val="26"/>
                <w:lang w:val="vi-VN"/>
              </w:rPr>
              <w:t xml:space="preserve">- GV đọc mẫu: Đọc diễn cảm, nhấn giọng ở những từ ngữ giàu sức gợi tả, gợi cảm. </w:t>
            </w:r>
          </w:p>
          <w:p w:rsidR="008F216A" w:rsidRPr="005125E2" w:rsidRDefault="008F216A" w:rsidP="008F216A">
            <w:pPr>
              <w:jc w:val="both"/>
              <w:rPr>
                <w:sz w:val="26"/>
                <w:szCs w:val="26"/>
                <w:lang w:val="vi-VN"/>
              </w:rPr>
            </w:pPr>
            <w:r w:rsidRPr="005125E2">
              <w:rPr>
                <w:sz w:val="26"/>
                <w:szCs w:val="26"/>
                <w:lang w:val="vi-VN"/>
              </w:rPr>
              <w:t>- GV HD đọc: Đọc trôi chảy toàn bài, ngắt nghỉ câu đúng, chú ý câu dài. Đọc diễn cảm, giọng kể chuyện, thay đổi ngữ điệu ở chỗ lời nói trực tiếp của các nhân vật</w:t>
            </w:r>
          </w:p>
          <w:p w:rsidR="008F216A" w:rsidRPr="005125E2" w:rsidRDefault="008F216A" w:rsidP="008F216A">
            <w:pPr>
              <w:jc w:val="both"/>
              <w:rPr>
                <w:sz w:val="26"/>
                <w:szCs w:val="26"/>
                <w:lang w:val="vi-VN"/>
              </w:rPr>
            </w:pPr>
            <w:r w:rsidRPr="005125E2">
              <w:rPr>
                <w:sz w:val="26"/>
                <w:szCs w:val="26"/>
                <w:lang w:val="vi-VN"/>
              </w:rPr>
              <w:t>- Gọi 1 HS đọc toàn bài.</w:t>
            </w:r>
          </w:p>
          <w:p w:rsidR="008F216A" w:rsidRPr="005125E2" w:rsidRDefault="008F216A" w:rsidP="008F216A">
            <w:pPr>
              <w:jc w:val="both"/>
              <w:rPr>
                <w:sz w:val="26"/>
                <w:szCs w:val="26"/>
                <w:lang w:val="vi-VN"/>
              </w:rPr>
            </w:pPr>
            <w:r w:rsidRPr="005125E2">
              <w:rPr>
                <w:sz w:val="26"/>
                <w:szCs w:val="26"/>
                <w:lang w:val="vi-VN"/>
              </w:rPr>
              <w:t>- GV chia đoạn: (4 đoạn)</w:t>
            </w:r>
          </w:p>
          <w:p w:rsidR="008F216A" w:rsidRPr="005125E2" w:rsidRDefault="008F216A" w:rsidP="008F216A">
            <w:pPr>
              <w:jc w:val="both"/>
              <w:rPr>
                <w:sz w:val="26"/>
                <w:szCs w:val="26"/>
                <w:lang w:val="vi-VN"/>
              </w:rPr>
            </w:pPr>
            <w:r w:rsidRPr="005125E2">
              <w:rPr>
                <w:sz w:val="26"/>
                <w:szCs w:val="26"/>
                <w:lang w:val="vi-VN"/>
              </w:rPr>
              <w:t xml:space="preserve">+ Đoạn 1: Từ đầu đến </w:t>
            </w:r>
            <w:r w:rsidRPr="005125E2">
              <w:rPr>
                <w:i/>
                <w:iCs/>
                <w:sz w:val="26"/>
                <w:szCs w:val="26"/>
                <w:lang w:val="vi-VN"/>
              </w:rPr>
              <w:t>phải may thành áo mới được</w:t>
            </w:r>
          </w:p>
          <w:p w:rsidR="008F216A" w:rsidRPr="005125E2" w:rsidRDefault="008F216A" w:rsidP="008F216A">
            <w:pPr>
              <w:jc w:val="both"/>
              <w:rPr>
                <w:sz w:val="26"/>
                <w:szCs w:val="26"/>
                <w:lang w:val="vi-VN"/>
              </w:rPr>
            </w:pPr>
            <w:r w:rsidRPr="005125E2">
              <w:rPr>
                <w:sz w:val="26"/>
                <w:szCs w:val="26"/>
                <w:lang w:val="vi-VN"/>
              </w:rPr>
              <w:t xml:space="preserve">+ Đoạn 2: Tiếp theo cho đến </w:t>
            </w:r>
            <w:r w:rsidRPr="005125E2">
              <w:rPr>
                <w:i/>
                <w:iCs/>
                <w:sz w:val="26"/>
                <w:szCs w:val="26"/>
                <w:lang w:val="vi-VN"/>
              </w:rPr>
              <w:t>mọi người cần áo ấm</w:t>
            </w:r>
          </w:p>
          <w:p w:rsidR="008F216A" w:rsidRPr="005125E2" w:rsidRDefault="008F216A" w:rsidP="008F216A">
            <w:pPr>
              <w:jc w:val="both"/>
              <w:rPr>
                <w:sz w:val="26"/>
                <w:szCs w:val="26"/>
                <w:lang w:val="vi-VN"/>
              </w:rPr>
            </w:pPr>
            <w:r w:rsidRPr="005125E2">
              <w:rPr>
                <w:sz w:val="26"/>
                <w:szCs w:val="26"/>
                <w:lang w:val="vi-VN"/>
              </w:rPr>
              <w:t xml:space="preserve">+ Đoạn 3: Tiếp theo cho đến </w:t>
            </w:r>
            <w:r w:rsidRPr="005125E2">
              <w:rPr>
                <w:i/>
                <w:iCs/>
                <w:sz w:val="26"/>
                <w:szCs w:val="26"/>
                <w:lang w:val="vi-VN"/>
              </w:rPr>
              <w:t>để may áo ấm cho mọi người</w:t>
            </w:r>
          </w:p>
          <w:p w:rsidR="008F216A" w:rsidRPr="005125E2" w:rsidRDefault="008F216A" w:rsidP="008F216A">
            <w:pPr>
              <w:jc w:val="both"/>
              <w:rPr>
                <w:sz w:val="26"/>
                <w:szCs w:val="26"/>
                <w:lang w:val="vi-VN"/>
              </w:rPr>
            </w:pPr>
            <w:r w:rsidRPr="005125E2">
              <w:rPr>
                <w:sz w:val="26"/>
                <w:szCs w:val="26"/>
                <w:lang w:val="vi-VN"/>
              </w:rPr>
              <w:t>+ Đoạn 4: Còn lại.</w:t>
            </w:r>
          </w:p>
          <w:p w:rsidR="008F216A" w:rsidRPr="005125E2" w:rsidRDefault="008F216A" w:rsidP="008F216A">
            <w:pPr>
              <w:jc w:val="both"/>
              <w:rPr>
                <w:sz w:val="26"/>
                <w:szCs w:val="26"/>
                <w:lang w:val="vi-VN"/>
              </w:rPr>
            </w:pPr>
            <w:r w:rsidRPr="005125E2">
              <w:rPr>
                <w:sz w:val="26"/>
                <w:szCs w:val="26"/>
                <w:lang w:val="vi-VN"/>
              </w:rPr>
              <w:t>- GV gọi HS đọc nối tiếp theo đoạn.</w:t>
            </w:r>
          </w:p>
          <w:p w:rsidR="008F216A" w:rsidRPr="005125E2" w:rsidRDefault="008F216A" w:rsidP="008F216A">
            <w:pPr>
              <w:jc w:val="both"/>
              <w:rPr>
                <w:sz w:val="26"/>
                <w:szCs w:val="26"/>
                <w:lang w:val="vi-VN"/>
              </w:rPr>
            </w:pPr>
            <w:r w:rsidRPr="005125E2">
              <w:rPr>
                <w:sz w:val="26"/>
                <w:szCs w:val="26"/>
                <w:lang w:val="vi-VN"/>
              </w:rPr>
              <w:lastRenderedPageBreak/>
              <w:t xml:space="preserve">- Luyện đọc từ khó: </w:t>
            </w:r>
            <w:r w:rsidRPr="005125E2">
              <w:rPr>
                <w:i/>
                <w:sz w:val="26"/>
                <w:szCs w:val="26"/>
                <w:lang w:val="vi-VN"/>
              </w:rPr>
              <w:t>chim ổ dộc, làm chỉ, luồn kim,..</w:t>
            </w:r>
          </w:p>
          <w:p w:rsidR="008F216A" w:rsidRPr="005125E2" w:rsidRDefault="008F216A" w:rsidP="008F216A">
            <w:pPr>
              <w:jc w:val="both"/>
              <w:rPr>
                <w:sz w:val="26"/>
                <w:szCs w:val="26"/>
                <w:lang w:val="vi-VN"/>
              </w:rPr>
            </w:pPr>
            <w:r w:rsidRPr="005125E2">
              <w:rPr>
                <w:sz w:val="26"/>
                <w:szCs w:val="26"/>
                <w:lang w:val="vi-VN"/>
              </w:rPr>
              <w:t>- Luyện đọc câu dài: Mùa đông,/ thỏ quấn tấm vải lên người cho đỡ rét/thì gió thổi tấm vải bay xuống ao; Thỏ trải vải./Ốc sên kẻ đường vạch./ Bọ ngựa cắt vải theo vạch. Tằm xe chỉ./ Nhím chắp vải dùi lỗ,…</w:t>
            </w:r>
          </w:p>
          <w:p w:rsidR="008F216A" w:rsidRPr="005125E2" w:rsidRDefault="008F216A" w:rsidP="008F216A">
            <w:pPr>
              <w:jc w:val="both"/>
              <w:rPr>
                <w:sz w:val="26"/>
                <w:szCs w:val="26"/>
                <w:lang w:val="vi-VN"/>
              </w:rPr>
            </w:pPr>
            <w:r w:rsidRPr="005125E2">
              <w:rPr>
                <w:i/>
                <w:iCs/>
                <w:sz w:val="26"/>
                <w:szCs w:val="26"/>
                <w:lang w:val="vi-VN"/>
              </w:rPr>
              <w:t xml:space="preserve">- </w:t>
            </w:r>
            <w:r w:rsidRPr="005125E2">
              <w:rPr>
                <w:sz w:val="26"/>
                <w:szCs w:val="26"/>
                <w:lang w:val="vi-VN"/>
              </w:rPr>
              <w:t>Luyện đọc đoạn: GV tổ chức cho HS luyện đọc đoạn theo nhóm 4.</w:t>
            </w:r>
          </w:p>
          <w:p w:rsidR="008F216A" w:rsidRPr="005125E2" w:rsidRDefault="008F216A" w:rsidP="008F216A">
            <w:pPr>
              <w:jc w:val="both"/>
              <w:rPr>
                <w:sz w:val="26"/>
                <w:szCs w:val="26"/>
                <w:lang w:val="vi-VN"/>
              </w:rPr>
            </w:pPr>
            <w:r w:rsidRPr="005125E2">
              <w:rPr>
                <w:sz w:val="26"/>
                <w:szCs w:val="26"/>
                <w:lang w:val="vi-VN"/>
              </w:rPr>
              <w:t>- GV nhận xét các nhóm.</w:t>
            </w:r>
          </w:p>
          <w:p w:rsidR="008F216A" w:rsidRPr="005125E2" w:rsidRDefault="008F216A" w:rsidP="008F216A">
            <w:pPr>
              <w:jc w:val="both"/>
              <w:rPr>
                <w:b/>
                <w:bCs/>
                <w:sz w:val="26"/>
                <w:szCs w:val="26"/>
                <w:lang w:val="vi-VN"/>
              </w:rPr>
            </w:pPr>
            <w:r w:rsidRPr="005125E2">
              <w:rPr>
                <w:b/>
                <w:bCs/>
                <w:sz w:val="26"/>
                <w:szCs w:val="26"/>
                <w:lang w:val="vi-VN"/>
              </w:rPr>
              <w:t>2.2. Hoạt động 2: Trả lời câu hỏi.</w:t>
            </w:r>
          </w:p>
          <w:p w:rsidR="008F216A" w:rsidRPr="005125E2" w:rsidRDefault="008F216A" w:rsidP="008F216A">
            <w:pPr>
              <w:jc w:val="both"/>
              <w:rPr>
                <w:sz w:val="26"/>
                <w:szCs w:val="26"/>
                <w:lang w:val="vi-VN"/>
              </w:rPr>
            </w:pPr>
            <w:r w:rsidRPr="005125E2">
              <w:rPr>
                <w:sz w:val="26"/>
                <w:szCs w:val="26"/>
                <w:lang w:val="vi-VN"/>
              </w:rPr>
              <w:t xml:space="preserve">- GV gọi HS đọc và trả lời lần lượt 4 câu hỏi trong sgk. GV nhận xét, tuyên dương. </w:t>
            </w:r>
          </w:p>
          <w:p w:rsidR="008F216A" w:rsidRPr="005125E2" w:rsidRDefault="008F216A" w:rsidP="008F216A">
            <w:pPr>
              <w:jc w:val="both"/>
              <w:rPr>
                <w:sz w:val="26"/>
                <w:szCs w:val="26"/>
                <w:lang w:val="vi-VN"/>
              </w:rPr>
            </w:pPr>
            <w:r w:rsidRPr="005125E2">
              <w:rPr>
                <w:sz w:val="26"/>
                <w:szCs w:val="26"/>
                <w:lang w:val="vi-VN"/>
              </w:rPr>
              <w:t>- GV hỗ trợ HS gặp khó khăn, lưu ý rèn cách trả lời đầy đủ câu.</w:t>
            </w:r>
          </w:p>
          <w:p w:rsidR="008F216A" w:rsidRPr="005125E2" w:rsidRDefault="008F216A" w:rsidP="008F216A">
            <w:pPr>
              <w:jc w:val="both"/>
              <w:rPr>
                <w:sz w:val="26"/>
                <w:szCs w:val="26"/>
                <w:lang w:val="vi-VN"/>
              </w:rPr>
            </w:pPr>
            <w:r w:rsidRPr="005125E2">
              <w:rPr>
                <w:sz w:val="26"/>
                <w:szCs w:val="26"/>
                <w:lang w:val="vi-VN"/>
              </w:rPr>
              <w:t xml:space="preserve">+ Câu 1: Mùa đông đến, thỏ chống rét bằng cách nào? </w:t>
            </w:r>
          </w:p>
          <w:p w:rsidR="008F216A" w:rsidRPr="005125E2" w:rsidRDefault="008F216A" w:rsidP="008F216A">
            <w:pPr>
              <w:jc w:val="both"/>
              <w:rPr>
                <w:sz w:val="26"/>
                <w:szCs w:val="26"/>
                <w:lang w:val="vi-VN"/>
              </w:rPr>
            </w:pPr>
            <w:r w:rsidRPr="005125E2">
              <w:rPr>
                <w:sz w:val="26"/>
                <w:szCs w:val="26"/>
                <w:lang w:val="vi-VN"/>
              </w:rPr>
              <w:t>+ Câu 2: Vì sao nhím nảy ra sáng kiến may áo ấm?</w:t>
            </w:r>
          </w:p>
          <w:p w:rsidR="008F216A" w:rsidRPr="005125E2" w:rsidRDefault="008F216A" w:rsidP="008F216A">
            <w:pPr>
              <w:jc w:val="both"/>
              <w:rPr>
                <w:sz w:val="26"/>
                <w:szCs w:val="26"/>
                <w:lang w:val="vi-VN"/>
              </w:rPr>
            </w:pPr>
            <w:r w:rsidRPr="005125E2">
              <w:rPr>
                <w:sz w:val="26"/>
                <w:szCs w:val="26"/>
                <w:lang w:val="vi-VN"/>
              </w:rPr>
              <w:t>( Giáo viên viết tên các con vật lên bảng: thỏ - nhím – chị tằm – bọ ngựa - ốc sên – chim ổ dộc ).Cho Hs giiar nghĩa về tổ chim ổ dộc</w:t>
            </w:r>
          </w:p>
          <w:p w:rsidR="008F216A" w:rsidRPr="005125E2" w:rsidRDefault="008F216A" w:rsidP="008F216A">
            <w:pPr>
              <w:jc w:val="both"/>
              <w:rPr>
                <w:sz w:val="26"/>
                <w:szCs w:val="26"/>
                <w:lang w:val="vi-VN"/>
              </w:rPr>
            </w:pPr>
            <w:r w:rsidRPr="005125E2">
              <w:rPr>
                <w:sz w:val="26"/>
                <w:szCs w:val="26"/>
                <w:lang w:val="vi-VN"/>
              </w:rPr>
              <w:t>+ Câu 3: Mỗi nhân vật trong câu chuyện đã đóng góp gì vào việc làm ra những chiếc áo ấm?</w:t>
            </w:r>
          </w:p>
          <w:p w:rsidR="008F216A" w:rsidRPr="005125E2" w:rsidRDefault="008F216A" w:rsidP="008F216A">
            <w:pPr>
              <w:jc w:val="both"/>
              <w:rPr>
                <w:sz w:val="26"/>
                <w:szCs w:val="26"/>
                <w:lang w:val="vi-VN"/>
              </w:rPr>
            </w:pPr>
            <w:r w:rsidRPr="005125E2">
              <w:rPr>
                <w:sz w:val="26"/>
                <w:szCs w:val="26"/>
                <w:lang w:val="vi-VN"/>
              </w:rPr>
              <w:t>M: Nhím rút chiếc lông nhọn trên lưng để làm kim may áo.</w:t>
            </w:r>
          </w:p>
          <w:p w:rsidR="008F216A" w:rsidRPr="005125E2" w:rsidRDefault="008F216A" w:rsidP="008F216A">
            <w:pPr>
              <w:jc w:val="both"/>
              <w:rPr>
                <w:sz w:val="26"/>
                <w:szCs w:val="26"/>
                <w:lang w:val="vi-VN"/>
              </w:rPr>
            </w:pPr>
            <w:r w:rsidRPr="005125E2">
              <w:rPr>
                <w:sz w:val="26"/>
                <w:szCs w:val="26"/>
                <w:lang w:val="vi-VN"/>
              </w:rPr>
              <w:t>-GV chia thành các nhóm ( mỗi nhóm có 6 HS) mỗi em sẽ đóng vai một nhân vật để nói về khả năng, những đóng góp của mình vào công việc làm ra những chiếc áo ấm cho cư dân trong rừng.</w:t>
            </w:r>
          </w:p>
          <w:p w:rsidR="008F216A" w:rsidRPr="005125E2" w:rsidRDefault="008F216A" w:rsidP="008F216A">
            <w:pPr>
              <w:jc w:val="both"/>
              <w:rPr>
                <w:sz w:val="26"/>
                <w:szCs w:val="26"/>
                <w:lang w:val="vi-VN"/>
              </w:rPr>
            </w:pPr>
            <w:r w:rsidRPr="005125E2">
              <w:rPr>
                <w:sz w:val="26"/>
                <w:szCs w:val="26"/>
                <w:lang w:val="vi-VN"/>
              </w:rPr>
              <w:t>+ Câu 4: Em thích nhân vật nào trong câu chuyện? Vì sao?</w:t>
            </w:r>
          </w:p>
          <w:p w:rsidR="008F216A" w:rsidRPr="005125E2" w:rsidRDefault="008F216A" w:rsidP="008F216A">
            <w:pPr>
              <w:jc w:val="both"/>
              <w:rPr>
                <w:sz w:val="26"/>
                <w:szCs w:val="26"/>
                <w:lang w:val="vi-VN"/>
              </w:rPr>
            </w:pPr>
            <w:r w:rsidRPr="005125E2">
              <w:rPr>
                <w:sz w:val="26"/>
                <w:szCs w:val="26"/>
                <w:lang w:val="vi-VN"/>
              </w:rPr>
              <w:t>+ Câu 5: Em học được điều gì qua câu chuyện trên?</w:t>
            </w:r>
          </w:p>
          <w:p w:rsidR="008F216A" w:rsidRPr="005125E2" w:rsidRDefault="008F216A" w:rsidP="008F216A">
            <w:pPr>
              <w:jc w:val="both"/>
              <w:rPr>
                <w:sz w:val="26"/>
                <w:szCs w:val="26"/>
                <w:lang w:val="vi-VN"/>
              </w:rPr>
            </w:pPr>
            <w:r w:rsidRPr="005125E2">
              <w:rPr>
                <w:sz w:val="26"/>
                <w:szCs w:val="26"/>
                <w:lang w:val="vi-VN"/>
              </w:rPr>
              <w:t>- GV mời HS nêu nội dung bài.</w:t>
            </w:r>
          </w:p>
          <w:p w:rsidR="008F216A" w:rsidRPr="005125E2" w:rsidRDefault="008F216A" w:rsidP="008F216A">
            <w:pPr>
              <w:spacing w:line="288" w:lineRule="auto"/>
              <w:jc w:val="both"/>
              <w:rPr>
                <w:sz w:val="26"/>
                <w:szCs w:val="26"/>
              </w:rPr>
            </w:pPr>
            <w:r w:rsidRPr="005125E2">
              <w:rPr>
                <w:sz w:val="26"/>
                <w:szCs w:val="26"/>
                <w:lang w:val="vi-VN"/>
              </w:rPr>
              <w:t xml:space="preserve">- GV Chốt: </w:t>
            </w:r>
            <w:r w:rsidRPr="005125E2">
              <w:rPr>
                <w:b/>
                <w:i/>
                <w:sz w:val="26"/>
                <w:szCs w:val="26"/>
                <w:lang w:val="vi-VN"/>
              </w:rPr>
              <w:t xml:space="preserve">Qua câu chuyện giúp em hiểu: Không có việc gì khó </w:t>
            </w:r>
            <w:r w:rsidRPr="005125E2">
              <w:rPr>
                <w:b/>
                <w:i/>
                <w:sz w:val="26"/>
                <w:szCs w:val="26"/>
                <w:lang w:val="vi-VN"/>
              </w:rPr>
              <w:lastRenderedPageBreak/>
              <w:t>nếu biết huy động sức mạnh và trí tuệ của tập thể.</w:t>
            </w:r>
          </w:p>
          <w:p w:rsidR="008F216A" w:rsidRPr="005125E2" w:rsidRDefault="008F216A" w:rsidP="008F216A">
            <w:pPr>
              <w:jc w:val="both"/>
              <w:rPr>
                <w:b/>
                <w:sz w:val="26"/>
                <w:szCs w:val="26"/>
              </w:rPr>
            </w:pPr>
            <w:r w:rsidRPr="005125E2">
              <w:rPr>
                <w:b/>
                <w:sz w:val="26"/>
                <w:szCs w:val="26"/>
              </w:rPr>
              <w:t>2.3. Hoạt động : Luyện đọc lại.</w:t>
            </w:r>
          </w:p>
          <w:p w:rsidR="008F216A" w:rsidRPr="005125E2" w:rsidRDefault="008F216A" w:rsidP="008F216A">
            <w:pPr>
              <w:jc w:val="both"/>
              <w:rPr>
                <w:sz w:val="26"/>
                <w:szCs w:val="26"/>
              </w:rPr>
            </w:pPr>
            <w:r w:rsidRPr="005125E2">
              <w:rPr>
                <w:sz w:val="26"/>
                <w:szCs w:val="26"/>
              </w:rPr>
              <w:t>- GV đọc diễn cảm toàn bài.</w:t>
            </w:r>
          </w:p>
          <w:p w:rsidR="008F216A" w:rsidRPr="005125E2" w:rsidRDefault="008F216A" w:rsidP="008F216A">
            <w:pPr>
              <w:jc w:val="both"/>
              <w:rPr>
                <w:sz w:val="26"/>
                <w:szCs w:val="26"/>
              </w:rPr>
            </w:pPr>
            <w:r w:rsidRPr="005125E2">
              <w:rPr>
                <w:sz w:val="26"/>
                <w:szCs w:val="26"/>
              </w:rPr>
              <w:t>- HS đọc nối tiếp, Cả lớp đọc thầm theo.</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t>- Hs lắng nghe.</w:t>
            </w:r>
          </w:p>
          <w:p w:rsidR="008F216A" w:rsidRPr="005125E2" w:rsidRDefault="008F216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lắng nghe cách đọc.</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- 1 HS đọc toàn bài.</w:t>
            </w:r>
          </w:p>
          <w:p w:rsidR="008F216A" w:rsidRPr="005125E2" w:rsidRDefault="00866C5A" w:rsidP="008F216A">
            <w:pPr>
              <w:jc w:val="both"/>
              <w:rPr>
                <w:sz w:val="26"/>
                <w:szCs w:val="26"/>
              </w:rPr>
            </w:pPr>
            <w:r>
              <w:rPr>
                <w:sz w:val="26"/>
                <w:szCs w:val="26"/>
              </w:rPr>
              <w:t>- HS theo dõi.</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đọc nối tiếp theo đoạn.</w:t>
            </w: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đọc từ khó.</w:t>
            </w:r>
          </w:p>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t>- 2-3 HS đọc câu dài.</w:t>
            </w:r>
          </w:p>
          <w:p w:rsidR="008F216A" w:rsidRPr="005125E2" w:rsidRDefault="008F216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66C5A" w:rsidRDefault="00866C5A" w:rsidP="008F216A">
            <w:pPr>
              <w:jc w:val="both"/>
              <w:rPr>
                <w:sz w:val="26"/>
                <w:szCs w:val="26"/>
              </w:rPr>
            </w:pPr>
          </w:p>
          <w:p w:rsidR="008F216A" w:rsidRPr="005125E2" w:rsidRDefault="008F216A" w:rsidP="008F216A">
            <w:pPr>
              <w:jc w:val="both"/>
              <w:rPr>
                <w:sz w:val="26"/>
                <w:szCs w:val="26"/>
              </w:rPr>
            </w:pPr>
            <w:r w:rsidRPr="005125E2">
              <w:rPr>
                <w:sz w:val="26"/>
                <w:szCs w:val="26"/>
              </w:rPr>
              <w:t>- HS luyện đọc theo nhóm 4.</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r w:rsidRPr="005125E2">
              <w:rPr>
                <w:sz w:val="26"/>
                <w:szCs w:val="26"/>
              </w:rPr>
              <w:t>- HS trả lời lần lượt các câu hỏi:</w:t>
            </w:r>
          </w:p>
          <w:p w:rsidR="008F216A" w:rsidRPr="005125E2" w:rsidRDefault="008F216A" w:rsidP="008F216A">
            <w:pPr>
              <w:jc w:val="both"/>
              <w:rPr>
                <w:sz w:val="26"/>
                <w:szCs w:val="26"/>
              </w:rPr>
            </w:pPr>
            <w:r w:rsidRPr="005125E2">
              <w:rPr>
                <w:sz w:val="26"/>
                <w:szCs w:val="26"/>
              </w:rPr>
              <w:t>+ Mùa đông đến, Thỏ quấn tấm vải lên người cho đỡ rét, nhưng tấm vải bị gió thổi bay xuống ao.</w:t>
            </w:r>
          </w:p>
          <w:p w:rsidR="008F216A" w:rsidRPr="005125E2" w:rsidRDefault="008F216A" w:rsidP="008F216A">
            <w:pPr>
              <w:jc w:val="both"/>
              <w:rPr>
                <w:sz w:val="26"/>
                <w:szCs w:val="26"/>
              </w:rPr>
            </w:pPr>
            <w:r w:rsidRPr="005125E2">
              <w:rPr>
                <w:sz w:val="26"/>
                <w:szCs w:val="26"/>
              </w:rPr>
              <w:t>+ Nhím nảy ra sáng kiến may áo thì gió sẽ không thổi bay được</w:t>
            </w: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8F216A" w:rsidRPr="005125E2" w:rsidRDefault="008F216A" w:rsidP="008F216A">
            <w:pPr>
              <w:jc w:val="both"/>
              <w:rPr>
                <w:sz w:val="26"/>
                <w:szCs w:val="26"/>
              </w:rPr>
            </w:pPr>
          </w:p>
          <w:p w:rsidR="00401DE1" w:rsidRDefault="00401DE1" w:rsidP="008F216A">
            <w:pPr>
              <w:jc w:val="both"/>
              <w:rPr>
                <w:sz w:val="26"/>
                <w:szCs w:val="26"/>
              </w:rPr>
            </w:pPr>
          </w:p>
          <w:p w:rsidR="00401DE1" w:rsidRDefault="00401DE1" w:rsidP="008F216A">
            <w:pPr>
              <w:jc w:val="both"/>
              <w:rPr>
                <w:sz w:val="26"/>
                <w:szCs w:val="26"/>
              </w:rPr>
            </w:pPr>
          </w:p>
          <w:p w:rsidR="008F216A" w:rsidRPr="005125E2" w:rsidRDefault="008F216A" w:rsidP="008F216A">
            <w:pPr>
              <w:jc w:val="both"/>
              <w:rPr>
                <w:sz w:val="26"/>
                <w:szCs w:val="26"/>
              </w:rPr>
            </w:pPr>
            <w:r w:rsidRPr="005125E2">
              <w:rPr>
                <w:sz w:val="26"/>
                <w:szCs w:val="26"/>
              </w:rPr>
              <w:t>+ Các nhóm thảo luận và đóng vai nói  khả năng, những đóng góp của mình vào công việc làm ra những chiếc áo ấm cho cư dân trong rừng.</w:t>
            </w:r>
          </w:p>
          <w:p w:rsidR="00401DE1" w:rsidRDefault="00401DE1" w:rsidP="008F216A">
            <w:pPr>
              <w:jc w:val="both"/>
              <w:rPr>
                <w:sz w:val="26"/>
                <w:szCs w:val="26"/>
              </w:rPr>
            </w:pPr>
          </w:p>
          <w:p w:rsidR="00401DE1" w:rsidRDefault="00401DE1" w:rsidP="008F216A">
            <w:pPr>
              <w:jc w:val="both"/>
              <w:rPr>
                <w:sz w:val="26"/>
                <w:szCs w:val="26"/>
              </w:rPr>
            </w:pPr>
          </w:p>
          <w:p w:rsidR="00401DE1" w:rsidRDefault="00401DE1" w:rsidP="008F216A">
            <w:pPr>
              <w:jc w:val="both"/>
              <w:rPr>
                <w:sz w:val="26"/>
                <w:szCs w:val="26"/>
              </w:rPr>
            </w:pPr>
          </w:p>
          <w:p w:rsidR="008F216A" w:rsidRPr="005125E2" w:rsidRDefault="008F216A" w:rsidP="008F216A">
            <w:pPr>
              <w:jc w:val="both"/>
              <w:rPr>
                <w:sz w:val="26"/>
                <w:szCs w:val="26"/>
              </w:rPr>
            </w:pPr>
            <w:r w:rsidRPr="005125E2">
              <w:rPr>
                <w:sz w:val="26"/>
                <w:szCs w:val="26"/>
              </w:rPr>
              <w:t>+ Các em làm việc theo nhóm. Từng em phát biểu ý kiến của mình</w:t>
            </w:r>
          </w:p>
          <w:p w:rsidR="008F216A" w:rsidRPr="005125E2" w:rsidRDefault="008F216A" w:rsidP="008F216A">
            <w:pPr>
              <w:jc w:val="both"/>
              <w:rPr>
                <w:sz w:val="26"/>
                <w:szCs w:val="26"/>
              </w:rPr>
            </w:pPr>
            <w:r w:rsidRPr="005125E2">
              <w:rPr>
                <w:sz w:val="26"/>
                <w:szCs w:val="26"/>
              </w:rPr>
              <w:t>+ Qua câu chuyện em học được bài học: Trước một việc khó, hãy sử dụng sức mạnh và trí tuệ của tập thể.</w:t>
            </w:r>
          </w:p>
          <w:p w:rsidR="008F216A" w:rsidRPr="005125E2" w:rsidRDefault="008F216A" w:rsidP="008F216A">
            <w:pPr>
              <w:jc w:val="both"/>
              <w:rPr>
                <w:sz w:val="26"/>
                <w:szCs w:val="26"/>
              </w:rPr>
            </w:pPr>
            <w:r w:rsidRPr="005125E2">
              <w:rPr>
                <w:sz w:val="26"/>
                <w:szCs w:val="26"/>
              </w:rPr>
              <w:t>+ Em rút ra được bài học: Cần phải đoàn kết, hợp lực để tạo ra sức mạnh</w:t>
            </w:r>
          </w:p>
          <w:p w:rsidR="008F216A" w:rsidRPr="005125E2" w:rsidRDefault="008F216A" w:rsidP="008F216A">
            <w:pPr>
              <w:jc w:val="both"/>
              <w:rPr>
                <w:sz w:val="26"/>
                <w:szCs w:val="26"/>
              </w:rPr>
            </w:pPr>
            <w:r w:rsidRPr="005125E2">
              <w:rPr>
                <w:sz w:val="26"/>
                <w:szCs w:val="26"/>
              </w:rPr>
              <w:t>- HS nêu theo hiểu biết của mình.</w:t>
            </w:r>
          </w:p>
          <w:p w:rsidR="008F216A" w:rsidRPr="005125E2" w:rsidRDefault="008F216A" w:rsidP="008F216A">
            <w:pPr>
              <w:jc w:val="both"/>
              <w:rPr>
                <w:sz w:val="26"/>
                <w:szCs w:val="26"/>
              </w:rPr>
            </w:pPr>
            <w:r w:rsidRPr="005125E2">
              <w:rPr>
                <w:sz w:val="26"/>
                <w:szCs w:val="26"/>
              </w:rPr>
              <w:t>-2-3 HS nhắc lại</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rPr>
                <w:b/>
                <w:sz w:val="26"/>
                <w:szCs w:val="26"/>
              </w:rPr>
            </w:pPr>
            <w:r w:rsidRPr="005125E2">
              <w:rPr>
                <w:b/>
                <w:sz w:val="26"/>
                <w:szCs w:val="26"/>
              </w:rPr>
              <w:lastRenderedPageBreak/>
              <w:t>3. Nói và nghe: Thêm sức thêm tài</w:t>
            </w:r>
          </w:p>
          <w:p w:rsidR="008F216A" w:rsidRPr="005125E2" w:rsidRDefault="008F216A" w:rsidP="008F216A">
            <w:pPr>
              <w:spacing w:line="288" w:lineRule="auto"/>
              <w:rPr>
                <w:sz w:val="26"/>
                <w:szCs w:val="26"/>
              </w:rPr>
            </w:pPr>
            <w:r w:rsidRPr="005125E2">
              <w:rPr>
                <w:sz w:val="26"/>
                <w:szCs w:val="26"/>
              </w:rPr>
              <w:t>- Mục tiêu:</w:t>
            </w:r>
          </w:p>
          <w:p w:rsidR="008F216A" w:rsidRPr="005125E2" w:rsidRDefault="008F216A" w:rsidP="008F216A">
            <w:pPr>
              <w:spacing w:line="264" w:lineRule="auto"/>
              <w:jc w:val="both"/>
              <w:rPr>
                <w:sz w:val="26"/>
                <w:szCs w:val="26"/>
              </w:rPr>
            </w:pPr>
            <w:r w:rsidRPr="005125E2">
              <w:rPr>
                <w:sz w:val="26"/>
                <w:szCs w:val="26"/>
              </w:rPr>
              <w:t>+ So sánh được ưu điểm của việc học cá nhân với học theo cặp, theo nhóm</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jc w:val="both"/>
              <w:rPr>
                <w:b/>
                <w:sz w:val="26"/>
                <w:szCs w:val="26"/>
              </w:rPr>
            </w:pPr>
            <w:r w:rsidRPr="005125E2">
              <w:rPr>
                <w:b/>
                <w:sz w:val="26"/>
                <w:szCs w:val="26"/>
              </w:rPr>
              <w:t xml:space="preserve">3.1. Hoạt động 3: Em thích học cá nhân, học theo cặp hay học nhóm? Vì sao? </w:t>
            </w:r>
          </w:p>
          <w:p w:rsidR="008F216A" w:rsidRPr="005125E2" w:rsidRDefault="008F216A" w:rsidP="008F216A">
            <w:pPr>
              <w:spacing w:line="288" w:lineRule="auto"/>
              <w:jc w:val="both"/>
              <w:rPr>
                <w:sz w:val="26"/>
                <w:szCs w:val="26"/>
              </w:rPr>
            </w:pPr>
            <w:r w:rsidRPr="005125E2">
              <w:rPr>
                <w:sz w:val="26"/>
                <w:szCs w:val="26"/>
              </w:rPr>
              <w:t>- GV gọi HS đọc chủ đề và yêu cầu nội dung.</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xml:space="preserve">- GV tổ chức cho HS làm việc nhóm 2 trả lời: </w:t>
            </w:r>
            <w:r w:rsidRPr="005125E2">
              <w:rPr>
                <w:i/>
                <w:sz w:val="26"/>
                <w:szCs w:val="26"/>
              </w:rPr>
              <w:t>Em thích học cá nhân, học theo cặp hay học nhóm? Vì sao?</w:t>
            </w: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Gọi HS trình bày trước lớp.</w:t>
            </w:r>
          </w:p>
          <w:p w:rsidR="008F216A" w:rsidRPr="005125E2" w:rsidRDefault="008F216A" w:rsidP="008F216A">
            <w:pPr>
              <w:spacing w:line="288" w:lineRule="auto"/>
              <w:jc w:val="both"/>
              <w:rPr>
                <w:sz w:val="26"/>
                <w:szCs w:val="26"/>
              </w:rPr>
            </w:pPr>
            <w:r w:rsidRPr="005125E2">
              <w:rPr>
                <w:sz w:val="26"/>
                <w:szCs w:val="26"/>
              </w:rPr>
              <w:t>- GV nận xét, tuyên dương.</w:t>
            </w:r>
          </w:p>
          <w:p w:rsidR="008F216A" w:rsidRPr="005125E2" w:rsidRDefault="008F216A" w:rsidP="008F216A">
            <w:pPr>
              <w:spacing w:line="288" w:lineRule="auto"/>
              <w:jc w:val="both"/>
              <w:rPr>
                <w:b/>
                <w:sz w:val="26"/>
                <w:szCs w:val="26"/>
              </w:rPr>
            </w:pPr>
            <w:r w:rsidRPr="005125E2">
              <w:rPr>
                <w:b/>
                <w:sz w:val="26"/>
                <w:szCs w:val="26"/>
              </w:rPr>
              <w:t>3.2. Hoạt động 4: Kể về một hoạt động tập thể mà em đã tham gia</w:t>
            </w:r>
          </w:p>
          <w:p w:rsidR="008F216A" w:rsidRPr="005125E2" w:rsidRDefault="008F216A" w:rsidP="008F216A">
            <w:pPr>
              <w:spacing w:line="288" w:lineRule="auto"/>
              <w:jc w:val="both"/>
              <w:rPr>
                <w:sz w:val="26"/>
                <w:szCs w:val="26"/>
              </w:rPr>
            </w:pPr>
            <w:r w:rsidRPr="005125E2">
              <w:rPr>
                <w:sz w:val="26"/>
                <w:szCs w:val="26"/>
              </w:rPr>
              <w:t>- GV gọi Hs đọc yêu cầu trước lớp.</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GV cho HS làm việc nhóm 4: Các nhóm đọc thầm gợi ý trong sách giáo khoa và suy nghĩ về các hoạt động tập thể mà em tham gia</w:t>
            </w:r>
          </w:p>
          <w:p w:rsidR="008F216A" w:rsidRPr="005125E2" w:rsidRDefault="008F216A" w:rsidP="008F216A">
            <w:pPr>
              <w:spacing w:line="288" w:lineRule="auto"/>
              <w:jc w:val="both"/>
              <w:rPr>
                <w:sz w:val="26"/>
                <w:szCs w:val="26"/>
              </w:rPr>
            </w:pPr>
            <w:r w:rsidRPr="005125E2">
              <w:rPr>
                <w:sz w:val="26"/>
                <w:szCs w:val="26"/>
              </w:rPr>
              <w:t>- Mời các nhóm trình bày.</w:t>
            </w:r>
          </w:p>
          <w:p w:rsidR="008F216A" w:rsidRPr="005125E2" w:rsidRDefault="008F216A" w:rsidP="008F216A">
            <w:pPr>
              <w:spacing w:line="288" w:lineRule="auto"/>
              <w:jc w:val="both"/>
              <w:rPr>
                <w:sz w:val="26"/>
                <w:szCs w:val="26"/>
              </w:rPr>
            </w:pPr>
            <w:r w:rsidRPr="005125E2">
              <w:rPr>
                <w:sz w:val="26"/>
                <w:szCs w:val="26"/>
              </w:rPr>
              <w:t>- GV nhận xét, tuyên dương.</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401DE1" w:rsidRDefault="00401DE1"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- 1 HS đọc to chủ đề: Thêm sức thêm tài</w:t>
            </w:r>
          </w:p>
          <w:p w:rsidR="008F216A" w:rsidRPr="005125E2" w:rsidRDefault="008F216A" w:rsidP="008F216A">
            <w:pPr>
              <w:spacing w:line="288" w:lineRule="auto"/>
              <w:jc w:val="both"/>
              <w:rPr>
                <w:sz w:val="26"/>
                <w:szCs w:val="26"/>
              </w:rPr>
            </w:pPr>
            <w:r w:rsidRPr="005125E2">
              <w:rPr>
                <w:sz w:val="26"/>
                <w:szCs w:val="26"/>
              </w:rPr>
              <w:t xml:space="preserve">+ Yêu cầu: </w:t>
            </w:r>
            <w:r w:rsidRPr="005125E2">
              <w:rPr>
                <w:i/>
                <w:sz w:val="26"/>
                <w:szCs w:val="26"/>
              </w:rPr>
              <w:t>Em thích học cá nhân, học theo cặp hay học nhóm? Vì sao?</w:t>
            </w:r>
          </w:p>
          <w:p w:rsidR="008F216A" w:rsidRPr="005125E2" w:rsidRDefault="008F216A" w:rsidP="008F216A">
            <w:pPr>
              <w:spacing w:line="288" w:lineRule="auto"/>
              <w:jc w:val="both"/>
              <w:rPr>
                <w:i/>
                <w:sz w:val="26"/>
                <w:szCs w:val="26"/>
              </w:rPr>
            </w:pPr>
            <w:r w:rsidRPr="005125E2">
              <w:rPr>
                <w:sz w:val="26"/>
                <w:szCs w:val="26"/>
              </w:rPr>
              <w:t xml:space="preserve">- HS sinh hoạt nhóm và trả lời: </w:t>
            </w:r>
            <w:r w:rsidRPr="005125E2">
              <w:rPr>
                <w:i/>
                <w:sz w:val="26"/>
                <w:szCs w:val="26"/>
              </w:rPr>
              <w:t>Em thích học cá nhân, học</w:t>
            </w:r>
            <w:r w:rsidR="00401DE1">
              <w:rPr>
                <w:i/>
                <w:sz w:val="26"/>
                <w:szCs w:val="26"/>
              </w:rPr>
              <w:t xml:space="preserve"> theo cặp hay học nhóm? Vì sao?</w:t>
            </w:r>
          </w:p>
          <w:p w:rsidR="008F216A" w:rsidRPr="005125E2" w:rsidRDefault="008F216A" w:rsidP="008F216A">
            <w:pPr>
              <w:spacing w:line="288" w:lineRule="auto"/>
              <w:jc w:val="both"/>
              <w:rPr>
                <w:sz w:val="26"/>
                <w:szCs w:val="26"/>
              </w:rPr>
            </w:pPr>
            <w:r w:rsidRPr="005125E2">
              <w:rPr>
                <w:noProof/>
                <w:sz w:val="26"/>
                <w:szCs w:val="26"/>
                <w:lang w:val="en-US"/>
              </w:rPr>
              <w:drawing>
                <wp:inline distT="0" distB="0" distL="0" distR="0" wp14:anchorId="00F8499C" wp14:editId="502C8E0F">
                  <wp:extent cx="3649980" cy="1160145"/>
                  <wp:effectExtent l="0" t="0" r="7620" b="1905"/>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49980" cy="1160145"/>
                          </a:xfrm>
                          <a:prstGeom prst="rect">
                            <a:avLst/>
                          </a:prstGeom>
                          <a:noFill/>
                          <a:ln>
                            <a:noFill/>
                          </a:ln>
                        </pic:spPr>
                      </pic:pic>
                    </a:graphicData>
                  </a:graphic>
                </wp:inline>
              </w:drawing>
            </w:r>
          </w:p>
          <w:p w:rsidR="008F216A" w:rsidRPr="005125E2" w:rsidRDefault="008F216A" w:rsidP="008F216A">
            <w:pPr>
              <w:spacing w:line="288" w:lineRule="auto"/>
              <w:jc w:val="both"/>
              <w:rPr>
                <w:sz w:val="26"/>
                <w:szCs w:val="26"/>
              </w:rPr>
            </w:pPr>
            <w:r w:rsidRPr="005125E2">
              <w:rPr>
                <w:sz w:val="26"/>
                <w:szCs w:val="26"/>
              </w:rPr>
              <w:t>- HS trình kể về một hoạt động tập thể mà em đã tham gia</w:t>
            </w:r>
          </w:p>
          <w:p w:rsidR="00401DE1" w:rsidRDefault="00401DE1" w:rsidP="008F216A">
            <w:pPr>
              <w:spacing w:line="288" w:lineRule="auto"/>
              <w:jc w:val="both"/>
              <w:rPr>
                <w:sz w:val="26"/>
                <w:szCs w:val="26"/>
              </w:rPr>
            </w:pP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- 1 HS đọc yêu cầu: Kể về một hoạt động tập thể mà em đã tham gia</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p>
          <w:p w:rsidR="00401DE1" w:rsidRDefault="00401DE1" w:rsidP="008F216A">
            <w:pPr>
              <w:spacing w:line="288" w:lineRule="auto"/>
              <w:jc w:val="both"/>
              <w:rPr>
                <w:sz w:val="26"/>
                <w:szCs w:val="26"/>
              </w:rPr>
            </w:pPr>
          </w:p>
          <w:p w:rsidR="00401DE1" w:rsidRDefault="00401DE1"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HS trình bày trước lớp, HS khác có thể nêu câu hỏi. Sau đó đổi vai HS khác trình bày.</w:t>
            </w:r>
          </w:p>
        </w:tc>
      </w:tr>
      <w:tr w:rsidR="008F216A" w:rsidRPr="005125E2" w:rsidTr="008F216A">
        <w:tc>
          <w:tcPr>
            <w:tcW w:w="9738" w:type="dxa"/>
            <w:gridSpan w:val="2"/>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b/>
                <w:sz w:val="26"/>
                <w:szCs w:val="26"/>
              </w:rPr>
            </w:pPr>
            <w:r w:rsidRPr="005125E2">
              <w:rPr>
                <w:b/>
                <w:sz w:val="26"/>
                <w:szCs w:val="26"/>
              </w:rPr>
              <w:t>4. Vận dụng.</w:t>
            </w:r>
          </w:p>
          <w:p w:rsidR="008F216A" w:rsidRPr="005125E2" w:rsidRDefault="008F216A" w:rsidP="008F216A">
            <w:pPr>
              <w:spacing w:line="288" w:lineRule="auto"/>
              <w:rPr>
                <w:sz w:val="26"/>
                <w:szCs w:val="26"/>
              </w:rPr>
            </w:pPr>
            <w:r w:rsidRPr="005125E2">
              <w:rPr>
                <w:sz w:val="26"/>
                <w:szCs w:val="26"/>
              </w:rPr>
              <w:t>- Mục tiêu:</w:t>
            </w:r>
          </w:p>
          <w:p w:rsidR="008F216A" w:rsidRPr="005125E2" w:rsidRDefault="008F216A" w:rsidP="008F216A">
            <w:pPr>
              <w:spacing w:line="264" w:lineRule="auto"/>
              <w:jc w:val="both"/>
              <w:rPr>
                <w:sz w:val="26"/>
                <w:szCs w:val="26"/>
                <w:lang w:val="vi-VN"/>
              </w:rPr>
            </w:pPr>
            <w:r w:rsidRPr="005125E2">
              <w:rPr>
                <w:sz w:val="26"/>
                <w:szCs w:val="26"/>
                <w:lang w:val="vi-VN"/>
              </w:rPr>
              <w:t>+ Củng cố những kiến thức đã học trong tiết học để học sinh khắc sâu nội dung.</w:t>
            </w:r>
          </w:p>
          <w:p w:rsidR="008F216A" w:rsidRPr="005125E2" w:rsidRDefault="008F216A" w:rsidP="008F216A">
            <w:pPr>
              <w:spacing w:line="264" w:lineRule="auto"/>
              <w:jc w:val="both"/>
              <w:rPr>
                <w:sz w:val="26"/>
                <w:szCs w:val="26"/>
                <w:lang w:val="vi-VN"/>
              </w:rPr>
            </w:pPr>
            <w:r w:rsidRPr="005125E2">
              <w:rPr>
                <w:sz w:val="26"/>
                <w:szCs w:val="26"/>
                <w:lang w:val="vi-VN"/>
              </w:rPr>
              <w:t>+ Vận dụng kiến thức đã học vào thực tiễn.</w:t>
            </w:r>
          </w:p>
          <w:p w:rsidR="008F216A" w:rsidRPr="005125E2" w:rsidRDefault="008F216A" w:rsidP="008F216A">
            <w:pPr>
              <w:spacing w:line="264" w:lineRule="auto"/>
              <w:jc w:val="both"/>
              <w:rPr>
                <w:sz w:val="26"/>
                <w:szCs w:val="26"/>
                <w:lang w:val="vi-VN"/>
              </w:rPr>
            </w:pPr>
            <w:r w:rsidRPr="005125E2">
              <w:rPr>
                <w:sz w:val="26"/>
                <w:szCs w:val="26"/>
                <w:lang w:val="vi-VN"/>
              </w:rPr>
              <w:lastRenderedPageBreak/>
              <w:t>+ Tạo không khí vui vẻ, hào hứng, lưu luyến sau khi học sinh bài học.</w:t>
            </w:r>
          </w:p>
          <w:p w:rsidR="008F216A" w:rsidRPr="005125E2" w:rsidRDefault="008F216A" w:rsidP="008F216A">
            <w:pPr>
              <w:spacing w:line="288" w:lineRule="auto"/>
              <w:jc w:val="both"/>
              <w:rPr>
                <w:sz w:val="26"/>
                <w:szCs w:val="26"/>
              </w:rPr>
            </w:pPr>
            <w:r w:rsidRPr="005125E2">
              <w:rPr>
                <w:sz w:val="26"/>
                <w:szCs w:val="26"/>
              </w:rPr>
              <w:t>+ Phát triển năng lực ngôn ngữ.</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3762" w:type="dxa"/>
            <w:tcBorders>
              <w:top w:val="dashed" w:sz="4" w:space="0" w:color="auto"/>
              <w:left w:val="single" w:sz="4" w:space="0" w:color="auto"/>
              <w:bottom w:val="dashed" w:sz="4" w:space="0" w:color="auto"/>
              <w:right w:val="single" w:sz="4" w:space="0" w:color="auto"/>
            </w:tcBorders>
            <w:hideMark/>
          </w:tcPr>
          <w:p w:rsidR="008F216A" w:rsidRPr="005125E2" w:rsidRDefault="008F216A" w:rsidP="008F216A">
            <w:pPr>
              <w:spacing w:line="288" w:lineRule="auto"/>
              <w:jc w:val="both"/>
              <w:rPr>
                <w:sz w:val="26"/>
                <w:szCs w:val="26"/>
              </w:rPr>
            </w:pPr>
            <w:r w:rsidRPr="005125E2">
              <w:rPr>
                <w:b/>
                <w:sz w:val="26"/>
                <w:szCs w:val="26"/>
              </w:rPr>
              <w:lastRenderedPageBreak/>
              <w:t xml:space="preserve">- </w:t>
            </w:r>
            <w:r w:rsidRPr="005125E2">
              <w:rPr>
                <w:sz w:val="26"/>
                <w:szCs w:val="26"/>
              </w:rPr>
              <w:t>GV tổ chức vận dụng để củng cố kiến thức và vận dụng bài học vào tực tiễn cho học sinh.</w:t>
            </w:r>
          </w:p>
          <w:p w:rsidR="008F216A" w:rsidRPr="005125E2" w:rsidRDefault="008F216A" w:rsidP="008F216A">
            <w:pPr>
              <w:spacing w:line="288" w:lineRule="auto"/>
              <w:jc w:val="both"/>
              <w:rPr>
                <w:sz w:val="26"/>
                <w:szCs w:val="26"/>
              </w:rPr>
            </w:pPr>
            <w:r w:rsidRPr="005125E2">
              <w:rPr>
                <w:sz w:val="26"/>
                <w:szCs w:val="26"/>
              </w:rPr>
              <w:t>+ Nhớ lại một hoạt động tập thể mà em thấy vui và kể cho người thân</w:t>
            </w:r>
          </w:p>
          <w:p w:rsidR="008F216A" w:rsidRPr="005125E2" w:rsidRDefault="008F216A" w:rsidP="008F216A">
            <w:pPr>
              <w:spacing w:line="288" w:lineRule="auto"/>
              <w:jc w:val="both"/>
              <w:rPr>
                <w:sz w:val="26"/>
                <w:szCs w:val="26"/>
              </w:rPr>
            </w:pPr>
            <w:r w:rsidRPr="005125E2">
              <w:rPr>
                <w:sz w:val="26"/>
                <w:szCs w:val="26"/>
              </w:rPr>
              <w:t xml:space="preserve">=&gt;Có công việc chung, cần sẵn </w:t>
            </w:r>
            <w:r w:rsidR="006413E6">
              <w:rPr>
                <w:sz w:val="26"/>
                <w:szCs w:val="26"/>
              </w:rPr>
              <w:t>sàng góp công, góp sức.. có như</w:t>
            </w:r>
            <w:r w:rsidRPr="005125E2">
              <w:rPr>
                <w:sz w:val="26"/>
                <w:szCs w:val="26"/>
              </w:rPr>
              <w:t xml:space="preserve"> vậy chúng ta mới gắn bó, cuộc sống vui vẻ và hạnh phúc hơn</w:t>
            </w:r>
          </w:p>
        </w:tc>
        <w:tc>
          <w:tcPr>
            <w:tcW w:w="5976" w:type="dxa"/>
            <w:tcBorders>
              <w:top w:val="dashed" w:sz="4" w:space="0" w:color="auto"/>
              <w:left w:val="single" w:sz="4" w:space="0" w:color="auto"/>
              <w:bottom w:val="dashed" w:sz="4" w:space="0" w:color="auto"/>
              <w:right w:val="single" w:sz="4" w:space="0" w:color="auto"/>
            </w:tcBorders>
          </w:tcPr>
          <w:p w:rsidR="008F216A" w:rsidRPr="005125E2" w:rsidRDefault="008F216A" w:rsidP="008F216A">
            <w:pPr>
              <w:spacing w:line="288" w:lineRule="auto"/>
              <w:rPr>
                <w:sz w:val="26"/>
                <w:szCs w:val="26"/>
              </w:rPr>
            </w:pPr>
            <w:r w:rsidRPr="005125E2">
              <w:rPr>
                <w:sz w:val="26"/>
                <w:szCs w:val="26"/>
              </w:rPr>
              <w:t>- HS tham gia để vận dụng kiến thức đã học vào thực tiễn.</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Trả lời các câu hỏi.</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Lắng nghe, rút kinh nghiệm.</w:t>
            </w:r>
          </w:p>
        </w:tc>
      </w:tr>
    </w:tbl>
    <w:p w:rsidR="006413E6" w:rsidRDefault="006413E6" w:rsidP="006413E6">
      <w:pPr>
        <w:spacing w:line="288" w:lineRule="auto"/>
        <w:ind w:left="720" w:hanging="720"/>
        <w:jc w:val="center"/>
        <w:rPr>
          <w:b/>
          <w:bCs/>
          <w:sz w:val="26"/>
          <w:szCs w:val="26"/>
          <w:u w:val="single"/>
        </w:rPr>
      </w:pPr>
    </w:p>
    <w:p w:rsidR="006413E6" w:rsidRPr="005125E2" w:rsidRDefault="006413E6" w:rsidP="006413E6">
      <w:pPr>
        <w:spacing w:line="288" w:lineRule="auto"/>
        <w:ind w:left="720" w:hanging="720"/>
        <w:jc w:val="center"/>
        <w:rPr>
          <w:b/>
          <w:bCs/>
          <w:sz w:val="26"/>
          <w:szCs w:val="26"/>
          <w:u w:val="single"/>
        </w:rPr>
      </w:pPr>
      <w:r w:rsidRPr="005125E2">
        <w:rPr>
          <w:b/>
          <w:bCs/>
          <w:sz w:val="26"/>
          <w:szCs w:val="26"/>
          <w:u w:val="single"/>
        </w:rPr>
        <w:t>TOÁN</w:t>
      </w:r>
    </w:p>
    <w:p w:rsidR="006413E6" w:rsidRPr="005125E2" w:rsidRDefault="006413E6" w:rsidP="006413E6">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xml:space="preserve">: PHÉP NHÂN, PHÉP CHIA TRONG PHẠM VI 1000 </w:t>
      </w:r>
    </w:p>
    <w:p w:rsidR="006413E6" w:rsidRPr="005125E2" w:rsidRDefault="006413E6" w:rsidP="006413E6">
      <w:pPr>
        <w:spacing w:line="288" w:lineRule="auto"/>
        <w:ind w:left="720" w:hanging="720"/>
        <w:jc w:val="center"/>
        <w:rPr>
          <w:b/>
          <w:bCs/>
          <w:sz w:val="26"/>
          <w:szCs w:val="26"/>
        </w:rPr>
      </w:pPr>
      <w:r w:rsidRPr="005125E2">
        <w:rPr>
          <w:b/>
          <w:bCs/>
          <w:sz w:val="26"/>
          <w:szCs w:val="26"/>
        </w:rPr>
        <w:t>Bài 36: NHÂN SỐ CÓ BA CHỮ SỐ VỚI SỐ CÓ MỘT CHỮ SỐ</w:t>
      </w:r>
    </w:p>
    <w:p w:rsidR="006413E6" w:rsidRPr="005125E2" w:rsidRDefault="006413E6" w:rsidP="006413E6">
      <w:pPr>
        <w:spacing w:line="288" w:lineRule="auto"/>
        <w:ind w:left="720" w:hanging="720"/>
        <w:jc w:val="center"/>
        <w:rPr>
          <w:b/>
          <w:bCs/>
          <w:sz w:val="26"/>
          <w:szCs w:val="26"/>
        </w:rPr>
      </w:pPr>
      <w:r w:rsidRPr="005125E2">
        <w:rPr>
          <w:b/>
          <w:bCs/>
          <w:sz w:val="26"/>
          <w:szCs w:val="26"/>
        </w:rPr>
        <w:t xml:space="preserve"> (T2) – Trang 98</w:t>
      </w:r>
    </w:p>
    <w:p w:rsidR="006413E6" w:rsidRPr="005125E2" w:rsidRDefault="006413E6" w:rsidP="006413E6">
      <w:pPr>
        <w:spacing w:line="288" w:lineRule="auto"/>
        <w:ind w:firstLine="360"/>
        <w:rPr>
          <w:b/>
          <w:bCs/>
          <w:sz w:val="26"/>
          <w:szCs w:val="26"/>
        </w:rPr>
      </w:pPr>
      <w:r w:rsidRPr="005125E2">
        <w:rPr>
          <w:b/>
          <w:bCs/>
          <w:sz w:val="26"/>
          <w:szCs w:val="26"/>
        </w:rPr>
        <w:t>I. YÊU CẦU CẦN ĐẠT:</w:t>
      </w:r>
    </w:p>
    <w:p w:rsidR="006413E6" w:rsidRPr="005125E2" w:rsidRDefault="006413E6" w:rsidP="006413E6">
      <w:pPr>
        <w:spacing w:line="288" w:lineRule="auto"/>
        <w:ind w:firstLine="360"/>
        <w:jc w:val="both"/>
        <w:rPr>
          <w:b/>
          <w:sz w:val="26"/>
          <w:szCs w:val="26"/>
        </w:rPr>
      </w:pPr>
      <w:r w:rsidRPr="005125E2">
        <w:rPr>
          <w:b/>
          <w:sz w:val="26"/>
          <w:szCs w:val="26"/>
        </w:rPr>
        <w:t>1. Năng lực đặc thù:</w:t>
      </w:r>
    </w:p>
    <w:p w:rsidR="006413E6" w:rsidRPr="005125E2" w:rsidRDefault="006413E6" w:rsidP="006413E6">
      <w:pPr>
        <w:widowControl w:val="0"/>
        <w:spacing w:line="288" w:lineRule="auto"/>
        <w:ind w:left="160"/>
        <w:rPr>
          <w:sz w:val="26"/>
          <w:szCs w:val="26"/>
        </w:rPr>
      </w:pPr>
      <w:r w:rsidRPr="005125E2">
        <w:rPr>
          <w:sz w:val="26"/>
          <w:szCs w:val="26"/>
        </w:rPr>
        <w:t xml:space="preserve">     -</w:t>
      </w:r>
      <w:hyperlink r:id="rId9" w:history="1">
        <w:r w:rsidRPr="005125E2">
          <w:rPr>
            <w:sz w:val="26"/>
            <w:szCs w:val="26"/>
            <w:u w:val="single"/>
          </w:rPr>
          <w:t xml:space="preserve"> </w:t>
        </w:r>
        <w:r w:rsidRPr="005125E2">
          <w:rPr>
            <w:sz w:val="26"/>
            <w:szCs w:val="26"/>
          </w:rPr>
          <w:t>Luyện tập thực hành về</w:t>
        </w:r>
        <w:r w:rsidRPr="005125E2">
          <w:rPr>
            <w:sz w:val="26"/>
            <w:szCs w:val="26"/>
            <w:u w:val="single"/>
          </w:rPr>
          <w:t xml:space="preserve"> </w:t>
        </w:r>
      </w:hyperlink>
      <w:r w:rsidRPr="005125E2">
        <w:rPr>
          <w:sz w:val="26"/>
          <w:szCs w:val="26"/>
        </w:rPr>
        <w:t xml:space="preserve"> nhân số có ba chữ số với số có một </w:t>
      </w:r>
      <w:r w:rsidRPr="005976D9">
        <w:rPr>
          <w:sz w:val="26"/>
          <w:szCs w:val="26"/>
        </w:rPr>
        <w:t>c</w:t>
      </w:r>
      <w:hyperlink r:id="rId10" w:history="1">
        <w:r w:rsidRPr="005976D9">
          <w:rPr>
            <w:sz w:val="26"/>
            <w:szCs w:val="26"/>
          </w:rPr>
          <w:t>hữ số</w:t>
        </w:r>
      </w:hyperlink>
      <w:r w:rsidRPr="005976D9">
        <w:rPr>
          <w:sz w:val="26"/>
          <w:szCs w:val="26"/>
        </w:rPr>
        <w:t>.</w:t>
      </w:r>
    </w:p>
    <w:p w:rsidR="006413E6" w:rsidRPr="005125E2" w:rsidRDefault="006413E6" w:rsidP="006413E6">
      <w:pPr>
        <w:widowControl w:val="0"/>
        <w:numPr>
          <w:ilvl w:val="0"/>
          <w:numId w:val="29"/>
        </w:numPr>
        <w:spacing w:line="288" w:lineRule="auto"/>
        <w:ind w:hanging="120"/>
        <w:rPr>
          <w:sz w:val="26"/>
          <w:szCs w:val="26"/>
        </w:rPr>
      </w:pPr>
      <w:r w:rsidRPr="005125E2">
        <w:rPr>
          <w:sz w:val="26"/>
          <w:szCs w:val="26"/>
        </w:rPr>
        <w:t xml:space="preserve">       - Tính nhẩm được các phép nhân số tròn trăm với số có một chữ số và trong một số trường hợp đơn giản.</w:t>
      </w:r>
    </w:p>
    <w:p w:rsidR="006413E6" w:rsidRPr="005125E2" w:rsidRDefault="006413E6" w:rsidP="006413E6">
      <w:pPr>
        <w:spacing w:line="288" w:lineRule="auto"/>
        <w:jc w:val="both"/>
        <w:rPr>
          <w:sz w:val="26"/>
          <w:szCs w:val="26"/>
        </w:rPr>
      </w:pPr>
      <w:r w:rsidRPr="005125E2">
        <w:rPr>
          <w:sz w:val="26"/>
          <w:szCs w:val="26"/>
        </w:rPr>
        <w:t xml:space="preserve">       - Vận dụng giải các bài toán thực tế liên quan, giải bài toán bằng hai bước tính.</w:t>
      </w:r>
    </w:p>
    <w:p w:rsidR="006413E6" w:rsidRPr="005125E2" w:rsidRDefault="006413E6" w:rsidP="006413E6">
      <w:pPr>
        <w:widowControl w:val="0"/>
        <w:numPr>
          <w:ilvl w:val="0"/>
          <w:numId w:val="29"/>
        </w:numPr>
        <w:spacing w:line="288" w:lineRule="auto"/>
        <w:ind w:hanging="120"/>
        <w:jc w:val="both"/>
        <w:rPr>
          <w:sz w:val="26"/>
          <w:szCs w:val="26"/>
        </w:rPr>
      </w:pPr>
      <w:r w:rsidRPr="005125E2">
        <w:rPr>
          <w:b/>
          <w:sz w:val="26"/>
          <w:szCs w:val="26"/>
        </w:rPr>
        <w:t xml:space="preserve">      </w:t>
      </w:r>
      <w:r w:rsidRPr="005125E2">
        <w:rPr>
          <w:sz w:val="26"/>
          <w:szCs w:val="26"/>
        </w:rPr>
        <w:t>- Phát triển năng lực lập luận, tư duy toán học và năng lực giao tiếp toán học</w:t>
      </w:r>
    </w:p>
    <w:p w:rsidR="006413E6" w:rsidRPr="005125E2" w:rsidRDefault="006413E6" w:rsidP="006413E6">
      <w:pPr>
        <w:spacing w:line="288" w:lineRule="auto"/>
        <w:ind w:firstLine="360"/>
        <w:jc w:val="both"/>
        <w:rPr>
          <w:b/>
          <w:sz w:val="26"/>
          <w:szCs w:val="26"/>
        </w:rPr>
      </w:pPr>
      <w:r w:rsidRPr="005125E2">
        <w:rPr>
          <w:b/>
          <w:sz w:val="26"/>
          <w:szCs w:val="26"/>
        </w:rPr>
        <w:t>2. Năng lực chung.</w:t>
      </w:r>
    </w:p>
    <w:p w:rsidR="006413E6" w:rsidRPr="005125E2" w:rsidRDefault="006413E6" w:rsidP="006413E6">
      <w:pPr>
        <w:spacing w:line="288" w:lineRule="auto"/>
        <w:ind w:firstLine="360"/>
        <w:jc w:val="both"/>
        <w:rPr>
          <w:sz w:val="26"/>
          <w:szCs w:val="26"/>
        </w:rPr>
      </w:pPr>
      <w:r w:rsidRPr="005125E2">
        <w:rPr>
          <w:sz w:val="26"/>
          <w:szCs w:val="26"/>
        </w:rPr>
        <w:t>- Năng lực tự chủ, tự học: lắng nghe, trả lời câu hỏi, làm bài tập.</w:t>
      </w:r>
    </w:p>
    <w:p w:rsidR="006413E6" w:rsidRPr="005125E2" w:rsidRDefault="006413E6" w:rsidP="006413E6">
      <w:pPr>
        <w:spacing w:line="288" w:lineRule="auto"/>
        <w:ind w:firstLine="360"/>
        <w:jc w:val="both"/>
        <w:rPr>
          <w:sz w:val="26"/>
          <w:szCs w:val="26"/>
        </w:rPr>
      </w:pPr>
      <w:r w:rsidRPr="005125E2">
        <w:rPr>
          <w:sz w:val="26"/>
          <w:szCs w:val="26"/>
        </w:rPr>
        <w:t>- Năng lực giải quyết vấn đề và sáng tạo: tham gia trò chơi, vận dụng.</w:t>
      </w:r>
    </w:p>
    <w:p w:rsidR="006413E6" w:rsidRPr="005125E2" w:rsidRDefault="006413E6" w:rsidP="006413E6">
      <w:pPr>
        <w:spacing w:line="288" w:lineRule="auto"/>
        <w:ind w:firstLine="360"/>
        <w:jc w:val="both"/>
        <w:rPr>
          <w:sz w:val="26"/>
          <w:szCs w:val="26"/>
        </w:rPr>
      </w:pPr>
      <w:r w:rsidRPr="005125E2">
        <w:rPr>
          <w:sz w:val="26"/>
          <w:szCs w:val="26"/>
        </w:rPr>
        <w:t>- Năng lực giao tiếp và hợp tác: hoạt động nhóm.</w:t>
      </w:r>
    </w:p>
    <w:p w:rsidR="006413E6" w:rsidRPr="005125E2" w:rsidRDefault="006413E6" w:rsidP="006413E6">
      <w:pPr>
        <w:spacing w:line="288" w:lineRule="auto"/>
        <w:ind w:firstLine="360"/>
        <w:jc w:val="both"/>
        <w:rPr>
          <w:b/>
          <w:sz w:val="26"/>
          <w:szCs w:val="26"/>
        </w:rPr>
      </w:pPr>
      <w:r w:rsidRPr="005125E2">
        <w:rPr>
          <w:b/>
          <w:sz w:val="26"/>
          <w:szCs w:val="26"/>
        </w:rPr>
        <w:t>3. Phẩm chất.</w:t>
      </w:r>
    </w:p>
    <w:p w:rsidR="006413E6" w:rsidRPr="005125E2" w:rsidRDefault="006413E6" w:rsidP="006413E6">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6413E6" w:rsidRPr="005125E2" w:rsidRDefault="006413E6" w:rsidP="006413E6">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6413E6" w:rsidRPr="005125E2" w:rsidRDefault="006413E6" w:rsidP="006413E6">
      <w:pPr>
        <w:spacing w:line="288" w:lineRule="auto"/>
        <w:ind w:firstLine="360"/>
        <w:jc w:val="both"/>
        <w:rPr>
          <w:sz w:val="26"/>
          <w:szCs w:val="26"/>
        </w:rPr>
      </w:pPr>
      <w:r w:rsidRPr="005125E2">
        <w:rPr>
          <w:sz w:val="26"/>
          <w:szCs w:val="26"/>
        </w:rPr>
        <w:t>- Phẩm chất trách nhiệm: Giữ trật tự, biết lắng nghe, học tập nghiêm túc.</w:t>
      </w:r>
    </w:p>
    <w:p w:rsidR="006413E6" w:rsidRPr="005125E2" w:rsidRDefault="006413E6" w:rsidP="006413E6">
      <w:pPr>
        <w:spacing w:line="288" w:lineRule="auto"/>
        <w:ind w:firstLine="360"/>
        <w:jc w:val="both"/>
        <w:rPr>
          <w:b/>
          <w:sz w:val="26"/>
          <w:szCs w:val="26"/>
        </w:rPr>
      </w:pPr>
      <w:r w:rsidRPr="005125E2">
        <w:rPr>
          <w:b/>
          <w:sz w:val="26"/>
          <w:szCs w:val="26"/>
        </w:rPr>
        <w:t xml:space="preserve">II. ĐỒ DÙNG DẠY HỌC </w:t>
      </w:r>
    </w:p>
    <w:p w:rsidR="006413E6" w:rsidRPr="005125E2" w:rsidRDefault="006413E6" w:rsidP="006413E6">
      <w:pPr>
        <w:spacing w:line="288" w:lineRule="auto"/>
        <w:ind w:firstLine="360"/>
        <w:jc w:val="both"/>
        <w:rPr>
          <w:sz w:val="26"/>
          <w:szCs w:val="26"/>
        </w:rPr>
      </w:pPr>
      <w:r w:rsidRPr="005125E2">
        <w:rPr>
          <w:sz w:val="26"/>
          <w:szCs w:val="26"/>
        </w:rPr>
        <w:t>- Kế hoạch bài dạy, bài giảng Power point.</w:t>
      </w:r>
    </w:p>
    <w:p w:rsidR="006413E6" w:rsidRPr="005125E2" w:rsidRDefault="006413E6" w:rsidP="006413E6">
      <w:pPr>
        <w:spacing w:line="288" w:lineRule="auto"/>
        <w:ind w:firstLine="360"/>
        <w:jc w:val="both"/>
        <w:rPr>
          <w:sz w:val="26"/>
          <w:szCs w:val="26"/>
        </w:rPr>
      </w:pPr>
      <w:r w:rsidRPr="005125E2">
        <w:rPr>
          <w:sz w:val="26"/>
          <w:szCs w:val="26"/>
        </w:rPr>
        <w:t>- SGK và các thiết bị, học liệu phụ vụ cho tiết dạy.</w:t>
      </w:r>
    </w:p>
    <w:p w:rsidR="006413E6" w:rsidRPr="005125E2" w:rsidRDefault="006413E6" w:rsidP="006413E6">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6413E6" w:rsidRPr="005125E2" w:rsidTr="00784A75">
        <w:tc>
          <w:tcPr>
            <w:tcW w:w="5862" w:type="dxa"/>
            <w:tcBorders>
              <w:bottom w:val="dashed" w:sz="4" w:space="0" w:color="auto"/>
            </w:tcBorders>
          </w:tcPr>
          <w:p w:rsidR="006413E6" w:rsidRPr="005125E2" w:rsidRDefault="006413E6" w:rsidP="00784A75">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6413E6" w:rsidRPr="005125E2" w:rsidRDefault="006413E6" w:rsidP="00784A75">
            <w:pPr>
              <w:spacing w:line="288" w:lineRule="auto"/>
              <w:jc w:val="center"/>
              <w:rPr>
                <w:b/>
                <w:sz w:val="26"/>
                <w:szCs w:val="26"/>
              </w:rPr>
            </w:pPr>
            <w:r w:rsidRPr="005125E2">
              <w:rPr>
                <w:b/>
                <w:sz w:val="26"/>
                <w:szCs w:val="26"/>
              </w:rPr>
              <w:t>Hoạt động của học sinh</w:t>
            </w:r>
          </w:p>
        </w:tc>
      </w:tr>
      <w:tr w:rsidR="006413E6" w:rsidRPr="005125E2" w:rsidTr="00784A75">
        <w:tc>
          <w:tcPr>
            <w:tcW w:w="9738" w:type="dxa"/>
            <w:gridSpan w:val="2"/>
            <w:tcBorders>
              <w:bottom w:val="dashed" w:sz="4" w:space="0" w:color="auto"/>
            </w:tcBorders>
          </w:tcPr>
          <w:p w:rsidR="006413E6" w:rsidRPr="005125E2" w:rsidRDefault="006413E6" w:rsidP="00784A75">
            <w:pPr>
              <w:spacing w:line="288" w:lineRule="auto"/>
              <w:jc w:val="both"/>
              <w:rPr>
                <w:bCs/>
                <w:i/>
                <w:sz w:val="26"/>
                <w:szCs w:val="26"/>
              </w:rPr>
            </w:pPr>
            <w:r w:rsidRPr="005125E2">
              <w:rPr>
                <w:b/>
                <w:bCs/>
                <w:sz w:val="26"/>
                <w:szCs w:val="26"/>
              </w:rPr>
              <w:lastRenderedPageBreak/>
              <w:t>1. Khởi động:</w:t>
            </w:r>
          </w:p>
          <w:p w:rsidR="006413E6" w:rsidRPr="005125E2" w:rsidRDefault="006413E6" w:rsidP="00784A75">
            <w:pPr>
              <w:spacing w:line="288" w:lineRule="auto"/>
              <w:jc w:val="both"/>
              <w:rPr>
                <w:sz w:val="26"/>
                <w:szCs w:val="26"/>
              </w:rPr>
            </w:pPr>
            <w:r w:rsidRPr="005125E2">
              <w:rPr>
                <w:sz w:val="26"/>
                <w:szCs w:val="26"/>
              </w:rPr>
              <w:t>- Mục tiêu: + Tạo không khí vui vẻ, khấn khởi trước giờ học.</w:t>
            </w:r>
          </w:p>
          <w:p w:rsidR="006413E6" w:rsidRPr="005125E2" w:rsidRDefault="006413E6" w:rsidP="00784A75">
            <w:pPr>
              <w:spacing w:line="288" w:lineRule="auto"/>
              <w:jc w:val="both"/>
              <w:rPr>
                <w:sz w:val="26"/>
                <w:szCs w:val="26"/>
              </w:rPr>
            </w:pPr>
            <w:r w:rsidRPr="005125E2">
              <w:rPr>
                <w:sz w:val="26"/>
                <w:szCs w:val="26"/>
              </w:rPr>
              <w:t xml:space="preserve">                  + Kiểm tra kiến thức đã học của học sinh ở bài trước</w:t>
            </w:r>
            <w:r w:rsidRPr="005125E2">
              <w:rPr>
                <w:sz w:val="26"/>
                <w:szCs w:val="26"/>
                <w:highlight w:val="yellow"/>
              </w:rPr>
              <w:t>.</w:t>
            </w:r>
          </w:p>
          <w:p w:rsidR="006413E6" w:rsidRPr="005125E2" w:rsidRDefault="006413E6" w:rsidP="00784A75">
            <w:pPr>
              <w:spacing w:line="288" w:lineRule="auto"/>
              <w:jc w:val="both"/>
              <w:rPr>
                <w:sz w:val="26"/>
                <w:szCs w:val="26"/>
              </w:rPr>
            </w:pPr>
            <w:r w:rsidRPr="005125E2">
              <w:rPr>
                <w:sz w:val="26"/>
                <w:szCs w:val="26"/>
              </w:rPr>
              <w:t>- Cách tiến hành:</w:t>
            </w:r>
          </w:p>
        </w:tc>
      </w:tr>
      <w:tr w:rsidR="006413E6" w:rsidRPr="005125E2" w:rsidTr="00784A75">
        <w:tc>
          <w:tcPr>
            <w:tcW w:w="5862" w:type="dxa"/>
            <w:tcBorders>
              <w:bottom w:val="dashed" w:sz="4" w:space="0" w:color="auto"/>
            </w:tcBorders>
          </w:tcPr>
          <w:p w:rsidR="006413E6" w:rsidRPr="005125E2" w:rsidRDefault="006413E6" w:rsidP="00784A75">
            <w:pPr>
              <w:spacing w:line="288" w:lineRule="auto"/>
              <w:jc w:val="both"/>
              <w:outlineLvl w:val="0"/>
              <w:rPr>
                <w:bCs/>
                <w:sz w:val="26"/>
                <w:szCs w:val="26"/>
              </w:rPr>
            </w:pPr>
            <w:r w:rsidRPr="005125E2">
              <w:rPr>
                <w:bCs/>
                <w:sz w:val="26"/>
                <w:szCs w:val="26"/>
              </w:rPr>
              <w:t>- GV tổ chức trò chơi để khởi động bài học.</w:t>
            </w:r>
          </w:p>
          <w:p w:rsidR="006413E6" w:rsidRPr="005125E2" w:rsidRDefault="006413E6" w:rsidP="00784A75">
            <w:pPr>
              <w:spacing w:line="288" w:lineRule="auto"/>
              <w:jc w:val="both"/>
              <w:outlineLvl w:val="0"/>
              <w:rPr>
                <w:bCs/>
                <w:sz w:val="26"/>
                <w:szCs w:val="26"/>
              </w:rPr>
            </w:pPr>
            <w:r w:rsidRPr="005125E2">
              <w:rPr>
                <w:bCs/>
                <w:sz w:val="26"/>
                <w:szCs w:val="26"/>
              </w:rPr>
              <w:t>+ Câu 1: Nêu các bước nhân số có ba chữ số với số có một chữ số.</w:t>
            </w:r>
          </w:p>
          <w:p w:rsidR="006413E6" w:rsidRPr="005125E2" w:rsidRDefault="006413E6" w:rsidP="00784A75">
            <w:pPr>
              <w:spacing w:line="288" w:lineRule="auto"/>
              <w:jc w:val="both"/>
              <w:outlineLvl w:val="0"/>
              <w:rPr>
                <w:bCs/>
                <w:sz w:val="26"/>
                <w:szCs w:val="26"/>
              </w:rPr>
            </w:pPr>
            <w:r w:rsidRPr="005125E2">
              <w:rPr>
                <w:bCs/>
                <w:sz w:val="26"/>
                <w:szCs w:val="26"/>
              </w:rPr>
              <w:t>+ Câu 2: Nêu 1 phép tính cụ thể và tính</w:t>
            </w:r>
          </w:p>
          <w:p w:rsidR="006413E6" w:rsidRPr="005125E2" w:rsidRDefault="006413E6" w:rsidP="00784A75">
            <w:pPr>
              <w:spacing w:line="288" w:lineRule="auto"/>
              <w:jc w:val="both"/>
              <w:outlineLvl w:val="0"/>
              <w:rPr>
                <w:bCs/>
                <w:sz w:val="26"/>
                <w:szCs w:val="26"/>
              </w:rPr>
            </w:pPr>
            <w:r w:rsidRPr="005125E2">
              <w:rPr>
                <w:bCs/>
                <w:sz w:val="26"/>
                <w:szCs w:val="26"/>
              </w:rPr>
              <w:t>- GV Nhận xét, tuyên dương.</w:t>
            </w:r>
          </w:p>
          <w:p w:rsidR="006413E6" w:rsidRPr="005125E2" w:rsidRDefault="006413E6" w:rsidP="00784A75">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6413E6" w:rsidRPr="005125E2" w:rsidRDefault="006413E6" w:rsidP="00784A75">
            <w:pPr>
              <w:spacing w:line="288" w:lineRule="auto"/>
              <w:jc w:val="both"/>
              <w:rPr>
                <w:sz w:val="26"/>
                <w:szCs w:val="26"/>
              </w:rPr>
            </w:pPr>
            <w:r w:rsidRPr="005125E2">
              <w:rPr>
                <w:sz w:val="26"/>
                <w:szCs w:val="26"/>
              </w:rPr>
              <w:t>- HS tham gia trò chơi</w:t>
            </w:r>
          </w:p>
          <w:p w:rsidR="006413E6" w:rsidRPr="005125E2" w:rsidRDefault="006413E6" w:rsidP="00784A75">
            <w:pPr>
              <w:spacing w:line="288" w:lineRule="auto"/>
              <w:jc w:val="both"/>
              <w:rPr>
                <w:sz w:val="26"/>
                <w:szCs w:val="26"/>
              </w:rPr>
            </w:pPr>
            <w:r w:rsidRPr="005125E2">
              <w:rPr>
                <w:sz w:val="26"/>
                <w:szCs w:val="26"/>
              </w:rPr>
              <w:t>+ Trả lời:</w:t>
            </w: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sidRPr="005125E2">
              <w:rPr>
                <w:sz w:val="26"/>
                <w:szCs w:val="26"/>
              </w:rPr>
              <w:t>+ Nêu và thực hiện kết quả</w:t>
            </w:r>
          </w:p>
          <w:p w:rsidR="006413E6" w:rsidRPr="005125E2" w:rsidRDefault="006413E6" w:rsidP="00784A75">
            <w:pPr>
              <w:spacing w:line="288" w:lineRule="auto"/>
              <w:jc w:val="both"/>
              <w:rPr>
                <w:sz w:val="26"/>
                <w:szCs w:val="26"/>
              </w:rPr>
            </w:pPr>
            <w:r w:rsidRPr="005125E2">
              <w:rPr>
                <w:sz w:val="26"/>
                <w:szCs w:val="26"/>
              </w:rPr>
              <w:t>- HS lắng nghe.</w:t>
            </w:r>
          </w:p>
        </w:tc>
      </w:tr>
      <w:tr w:rsidR="006413E6" w:rsidRPr="005125E2" w:rsidTr="00784A75">
        <w:tc>
          <w:tcPr>
            <w:tcW w:w="9738" w:type="dxa"/>
            <w:gridSpan w:val="2"/>
            <w:tcBorders>
              <w:top w:val="dashed" w:sz="4" w:space="0" w:color="auto"/>
              <w:bottom w:val="dashed" w:sz="4" w:space="0" w:color="auto"/>
            </w:tcBorders>
          </w:tcPr>
          <w:p w:rsidR="006413E6" w:rsidRPr="005125E2" w:rsidRDefault="006413E6" w:rsidP="00784A75">
            <w:pPr>
              <w:spacing w:line="288" w:lineRule="auto"/>
              <w:jc w:val="both"/>
              <w:rPr>
                <w:b/>
                <w:bCs/>
                <w:iCs/>
                <w:sz w:val="26"/>
                <w:szCs w:val="26"/>
              </w:rPr>
            </w:pPr>
            <w:r w:rsidRPr="005125E2">
              <w:rPr>
                <w:b/>
                <w:bCs/>
                <w:iCs/>
                <w:sz w:val="26"/>
                <w:szCs w:val="26"/>
              </w:rPr>
              <w:t>2. Luyện tập</w:t>
            </w:r>
            <w:r w:rsidRPr="005125E2">
              <w:rPr>
                <w:bCs/>
                <w:i/>
                <w:iCs/>
                <w:sz w:val="26"/>
                <w:szCs w:val="26"/>
              </w:rPr>
              <w:t>:</w:t>
            </w:r>
          </w:p>
          <w:p w:rsidR="006413E6" w:rsidRPr="005125E2" w:rsidRDefault="006413E6"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6413E6" w:rsidRPr="005125E2" w:rsidRDefault="006413E6" w:rsidP="00784A75">
            <w:pPr>
              <w:widowControl w:val="0"/>
              <w:spacing w:line="288" w:lineRule="auto"/>
              <w:jc w:val="both"/>
              <w:rPr>
                <w:sz w:val="26"/>
                <w:szCs w:val="26"/>
              </w:rPr>
            </w:pPr>
            <w:r w:rsidRPr="005125E2">
              <w:rPr>
                <w:sz w:val="26"/>
                <w:szCs w:val="26"/>
              </w:rPr>
              <w:t>+</w:t>
            </w:r>
            <w:hyperlink r:id="rId11" w:history="1">
              <w:r w:rsidRPr="005125E2">
                <w:rPr>
                  <w:sz w:val="26"/>
                  <w:szCs w:val="26"/>
                  <w:u w:val="single"/>
                </w:rPr>
                <w:t xml:space="preserve"> </w:t>
              </w:r>
              <w:r w:rsidRPr="00216EE8">
                <w:rPr>
                  <w:sz w:val="26"/>
                  <w:szCs w:val="26"/>
                </w:rPr>
                <w:t xml:space="preserve">Luyện tập thực hành </w:t>
              </w:r>
              <w:r w:rsidRPr="005125E2">
                <w:rPr>
                  <w:sz w:val="26"/>
                  <w:szCs w:val="26"/>
                </w:rPr>
                <w:t>về</w:t>
              </w:r>
              <w:r w:rsidRPr="005125E2">
                <w:rPr>
                  <w:sz w:val="26"/>
                  <w:szCs w:val="26"/>
                  <w:u w:val="single"/>
                </w:rPr>
                <w:t xml:space="preserve"> </w:t>
              </w:r>
            </w:hyperlink>
            <w:r w:rsidRPr="00216EE8">
              <w:rPr>
                <w:sz w:val="26"/>
                <w:szCs w:val="26"/>
              </w:rPr>
              <w:t xml:space="preserve"> nhân s</w:t>
            </w:r>
            <w:r w:rsidRPr="005125E2">
              <w:rPr>
                <w:sz w:val="26"/>
                <w:szCs w:val="26"/>
              </w:rPr>
              <w:t>ố</w:t>
            </w:r>
            <w:r w:rsidRPr="00216EE8">
              <w:rPr>
                <w:sz w:val="26"/>
                <w:szCs w:val="26"/>
              </w:rPr>
              <w:t xml:space="preserve"> có ba chữ số với s</w:t>
            </w:r>
            <w:r w:rsidRPr="005125E2">
              <w:rPr>
                <w:sz w:val="26"/>
                <w:szCs w:val="26"/>
              </w:rPr>
              <w:t>ố</w:t>
            </w:r>
            <w:r w:rsidRPr="00216EE8">
              <w:rPr>
                <w:sz w:val="26"/>
                <w:szCs w:val="26"/>
              </w:rPr>
              <w:t xml:space="preserve"> có một c</w:t>
            </w:r>
            <w:r w:rsidRPr="005125E2">
              <w:rPr>
                <w:sz w:val="26"/>
                <w:szCs w:val="26"/>
              </w:rPr>
              <w:t>hữ số</w:t>
            </w:r>
            <w:r w:rsidRPr="00216EE8">
              <w:rPr>
                <w:sz w:val="26"/>
                <w:szCs w:val="26"/>
              </w:rPr>
              <w:t>.</w:t>
            </w:r>
          </w:p>
          <w:p w:rsidR="006413E6" w:rsidRPr="005125E2" w:rsidRDefault="006413E6" w:rsidP="00784A75">
            <w:pPr>
              <w:widowControl w:val="0"/>
              <w:numPr>
                <w:ilvl w:val="0"/>
                <w:numId w:val="29"/>
              </w:numPr>
              <w:spacing w:line="288" w:lineRule="auto"/>
              <w:ind w:hanging="120"/>
              <w:jc w:val="both"/>
              <w:rPr>
                <w:sz w:val="26"/>
                <w:szCs w:val="26"/>
              </w:rPr>
            </w:pPr>
            <w:r w:rsidRPr="005125E2">
              <w:rPr>
                <w:sz w:val="26"/>
                <w:szCs w:val="26"/>
              </w:rPr>
              <w:t>+ Tính nhẩm được các phép nhân số tròn trăm với số có một chữ số và trong một số trường hợp đơn giản.</w:t>
            </w:r>
          </w:p>
          <w:p w:rsidR="006413E6" w:rsidRPr="005125E2" w:rsidRDefault="006413E6" w:rsidP="00784A75">
            <w:pPr>
              <w:spacing w:line="288" w:lineRule="auto"/>
              <w:jc w:val="both"/>
              <w:rPr>
                <w:sz w:val="26"/>
                <w:szCs w:val="26"/>
              </w:rPr>
            </w:pPr>
            <w:r w:rsidRPr="005125E2">
              <w:rPr>
                <w:sz w:val="26"/>
                <w:szCs w:val="26"/>
              </w:rPr>
              <w:t>+ Vận dụng giải các bài toán thực tế liên quan, giải bài toán bằng hai bước tính.</w:t>
            </w:r>
          </w:p>
          <w:p w:rsidR="006413E6" w:rsidRPr="005125E2" w:rsidRDefault="006413E6" w:rsidP="00784A75">
            <w:pPr>
              <w:widowControl w:val="0"/>
              <w:numPr>
                <w:ilvl w:val="0"/>
                <w:numId w:val="29"/>
              </w:numPr>
              <w:spacing w:line="288" w:lineRule="auto"/>
              <w:ind w:hanging="120"/>
              <w:jc w:val="both"/>
              <w:rPr>
                <w:sz w:val="26"/>
                <w:szCs w:val="26"/>
              </w:rPr>
            </w:pPr>
            <w:r w:rsidRPr="005125E2">
              <w:rPr>
                <w:b/>
                <w:sz w:val="26"/>
                <w:szCs w:val="26"/>
              </w:rPr>
              <w:t>+</w:t>
            </w:r>
            <w:r w:rsidRPr="005125E2">
              <w:rPr>
                <w:sz w:val="26"/>
                <w:szCs w:val="26"/>
              </w:rPr>
              <w:t xml:space="preserve"> Phát triển năng lực lập luận, tư duy toán học và năng lực giao tiếp toán học</w:t>
            </w:r>
          </w:p>
          <w:p w:rsidR="006413E6" w:rsidRPr="005125E2" w:rsidRDefault="006413E6" w:rsidP="00784A75">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6413E6" w:rsidRPr="005125E2" w:rsidTr="00784A75">
        <w:tc>
          <w:tcPr>
            <w:tcW w:w="5862" w:type="dxa"/>
            <w:tcBorders>
              <w:top w:val="dashed" w:sz="4" w:space="0" w:color="auto"/>
              <w:bottom w:val="dashed" w:sz="4" w:space="0" w:color="auto"/>
            </w:tcBorders>
          </w:tcPr>
          <w:p w:rsidR="006413E6" w:rsidRPr="005125E2" w:rsidRDefault="006413E6" w:rsidP="00784A75">
            <w:pPr>
              <w:spacing w:line="288" w:lineRule="auto"/>
              <w:jc w:val="both"/>
              <w:rPr>
                <w:b/>
                <w:sz w:val="26"/>
                <w:szCs w:val="26"/>
              </w:rPr>
            </w:pPr>
            <w:r w:rsidRPr="005125E2">
              <w:rPr>
                <w:b/>
                <w:sz w:val="26"/>
                <w:szCs w:val="26"/>
              </w:rPr>
              <w:t>Bài 1. (Làm việc cá nhân) Số</w:t>
            </w:r>
          </w:p>
          <w:p w:rsidR="006413E6" w:rsidRPr="005125E2" w:rsidRDefault="006413E6" w:rsidP="00784A75">
            <w:pPr>
              <w:spacing w:line="288" w:lineRule="auto"/>
              <w:jc w:val="both"/>
              <w:rPr>
                <w:sz w:val="26"/>
                <w:szCs w:val="26"/>
              </w:rPr>
            </w:pPr>
            <w:r w:rsidRPr="005125E2">
              <w:rPr>
                <w:b/>
                <w:sz w:val="26"/>
                <w:szCs w:val="26"/>
              </w:rPr>
              <w:t xml:space="preserve">- </w:t>
            </w:r>
            <w:r w:rsidRPr="005125E2">
              <w:rPr>
                <w:sz w:val="26"/>
                <w:szCs w:val="26"/>
              </w:rPr>
              <w:t>GV hướng dẫn cho HS nhận biết ý 1.</w:t>
            </w:r>
          </w:p>
          <w:p w:rsidR="006413E6" w:rsidRPr="005125E2" w:rsidRDefault="006413E6" w:rsidP="00784A75">
            <w:pPr>
              <w:spacing w:line="288" w:lineRule="auto"/>
              <w:rPr>
                <w:sz w:val="26"/>
                <w:szCs w:val="26"/>
              </w:rPr>
            </w:pPr>
            <w:r w:rsidRPr="005125E2">
              <w:rPr>
                <w:sz w:val="26"/>
                <w:szCs w:val="26"/>
              </w:rPr>
              <w:t>Lưu ý: GV hướ</w:t>
            </w:r>
            <w:r w:rsidRPr="005125E2">
              <w:rPr>
                <w:rFonts w:eastAsia="Constantia"/>
                <w:sz w:val="26"/>
                <w:szCs w:val="26"/>
              </w:rPr>
              <w:t>ng dẫn HS ý thứ nhất về tìm tích với</w:t>
            </w:r>
            <w:r w:rsidRPr="005125E2">
              <w:rPr>
                <w:sz w:val="26"/>
                <w:szCs w:val="26"/>
              </w:rPr>
              <w:t xml:space="preserve"> hai thừa số đã cho là 209</w:t>
            </w:r>
            <w:r w:rsidRPr="005125E2">
              <w:rPr>
                <w:rFonts w:eastAsia="Constantia"/>
                <w:sz w:val="26"/>
                <w:szCs w:val="26"/>
              </w:rPr>
              <w:t xml:space="preserve"> </w:t>
            </w:r>
            <w:r w:rsidRPr="005125E2">
              <w:rPr>
                <w:sz w:val="26"/>
                <w:szCs w:val="26"/>
              </w:rPr>
              <w:t>và 4. Sau đó, GV cho H</w:t>
            </w:r>
            <w:r w:rsidRPr="005125E2">
              <w:rPr>
                <w:rFonts w:eastAsia="Constantia"/>
                <w:sz w:val="26"/>
                <w:szCs w:val="26"/>
              </w:rPr>
              <w:t>S làm bài rồi chữa bài.</w:t>
            </w:r>
          </w:p>
          <w:p w:rsidR="006413E6" w:rsidRPr="005125E2" w:rsidRDefault="006413E6" w:rsidP="00784A75">
            <w:pPr>
              <w:spacing w:line="288" w:lineRule="auto"/>
              <w:jc w:val="both"/>
              <w:rPr>
                <w:sz w:val="26"/>
                <w:szCs w:val="26"/>
              </w:rPr>
            </w:pPr>
            <w:r w:rsidRPr="005125E2">
              <w:rPr>
                <w:sz w:val="26"/>
                <w:szCs w:val="26"/>
              </w:rPr>
              <w:t>- ý 2, 3, 4 học sinh làm bảng con.</w:t>
            </w:r>
          </w:p>
          <w:p w:rsidR="006413E6" w:rsidRPr="005125E2" w:rsidRDefault="006413E6" w:rsidP="00784A75">
            <w:pPr>
              <w:spacing w:line="288" w:lineRule="auto"/>
              <w:jc w:val="center"/>
              <w:rPr>
                <w:noProof/>
                <w:sz w:val="26"/>
                <w:szCs w:val="26"/>
                <w:lang w:val="en-US" w:eastAsia="vi-VN"/>
              </w:rPr>
            </w:pPr>
            <w:r w:rsidRPr="005125E2">
              <w:rPr>
                <w:noProof/>
                <w:sz w:val="26"/>
                <w:szCs w:val="26"/>
                <w:lang w:val="en-US"/>
              </w:rPr>
              <w:drawing>
                <wp:inline distT="0" distB="0" distL="0" distR="0" wp14:anchorId="2ED372DA" wp14:editId="00E9D869">
                  <wp:extent cx="3316310" cy="740535"/>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2">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6413E6" w:rsidRPr="005125E2" w:rsidRDefault="006413E6" w:rsidP="00784A75">
            <w:pPr>
              <w:spacing w:line="288" w:lineRule="auto"/>
              <w:jc w:val="both"/>
              <w:rPr>
                <w:sz w:val="26"/>
                <w:szCs w:val="26"/>
              </w:rPr>
            </w:pPr>
            <w:r w:rsidRPr="005125E2">
              <w:rPr>
                <w:b/>
                <w:sz w:val="26"/>
                <w:szCs w:val="26"/>
              </w:rPr>
              <w:t xml:space="preserve">- </w:t>
            </w:r>
            <w:r w:rsidRPr="005125E2">
              <w:rPr>
                <w:sz w:val="26"/>
                <w:szCs w:val="26"/>
              </w:rPr>
              <w:t>GV nhận xét, tuyên dương.</w:t>
            </w:r>
          </w:p>
          <w:p w:rsidR="006413E6" w:rsidRPr="005125E2" w:rsidRDefault="006413E6" w:rsidP="00784A75">
            <w:pPr>
              <w:spacing w:line="288" w:lineRule="auto"/>
              <w:jc w:val="both"/>
              <w:rPr>
                <w:b/>
                <w:sz w:val="26"/>
                <w:szCs w:val="26"/>
              </w:rPr>
            </w:pPr>
            <w:r w:rsidRPr="005125E2">
              <w:rPr>
                <w:b/>
                <w:sz w:val="26"/>
                <w:szCs w:val="26"/>
              </w:rPr>
              <w:t>Bài 2: (Làm việc cả lớp) Tính nhẩm</w:t>
            </w:r>
          </w:p>
          <w:p w:rsidR="006413E6" w:rsidRPr="005125E2" w:rsidRDefault="006413E6" w:rsidP="00784A75">
            <w:pPr>
              <w:spacing w:line="288" w:lineRule="auto"/>
              <w:jc w:val="both"/>
              <w:rPr>
                <w:sz w:val="26"/>
                <w:szCs w:val="26"/>
              </w:rPr>
            </w:pPr>
            <w:r w:rsidRPr="005125E2">
              <w:rPr>
                <w:sz w:val="26"/>
                <w:szCs w:val="26"/>
              </w:rPr>
              <w:t>- GV cho HS quan sát mẫu nêu cách nhẩm</w:t>
            </w:r>
          </w:p>
          <w:p w:rsidR="006413E6" w:rsidRPr="005125E2" w:rsidRDefault="006413E6" w:rsidP="00784A75">
            <w:pPr>
              <w:spacing w:line="288" w:lineRule="auto"/>
              <w:jc w:val="center"/>
              <w:rPr>
                <w:sz w:val="26"/>
                <w:szCs w:val="26"/>
              </w:rPr>
            </w:pPr>
            <w:r w:rsidRPr="005125E2">
              <w:rPr>
                <w:noProof/>
                <w:sz w:val="26"/>
                <w:szCs w:val="26"/>
                <w:lang w:val="en-US"/>
              </w:rPr>
              <w:drawing>
                <wp:inline distT="0" distB="0" distL="0" distR="0" wp14:anchorId="261FE500" wp14:editId="30A0F4F6">
                  <wp:extent cx="2694395" cy="9533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13">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6413E6" w:rsidRPr="005125E2" w:rsidRDefault="006413E6" w:rsidP="00784A75">
            <w:pPr>
              <w:spacing w:line="288" w:lineRule="auto"/>
              <w:jc w:val="both"/>
              <w:rPr>
                <w:sz w:val="26"/>
                <w:szCs w:val="26"/>
              </w:rPr>
            </w:pPr>
            <w:r w:rsidRPr="005125E2">
              <w:rPr>
                <w:sz w:val="26"/>
                <w:szCs w:val="26"/>
              </w:rPr>
              <w:t>- Lần lượt HS trình bày kết quả, nhận xét lẫn nhau.</w:t>
            </w:r>
          </w:p>
          <w:p w:rsidR="006413E6" w:rsidRPr="005125E2" w:rsidRDefault="006413E6" w:rsidP="00784A75">
            <w:pPr>
              <w:spacing w:line="288" w:lineRule="auto"/>
              <w:jc w:val="both"/>
              <w:rPr>
                <w:sz w:val="26"/>
                <w:szCs w:val="26"/>
              </w:rPr>
            </w:pPr>
            <w:r w:rsidRPr="005125E2">
              <w:rPr>
                <w:rFonts w:eastAsia="Constantia"/>
                <w:sz w:val="26"/>
                <w:szCs w:val="26"/>
              </w:rPr>
              <w:t>- Cho HS củng cố kĩ năng tính nhẩm</w:t>
            </w:r>
            <w:r w:rsidRPr="005125E2">
              <w:rPr>
                <w:sz w:val="26"/>
                <w:szCs w:val="26"/>
              </w:rPr>
              <w:t xml:space="preserve"> phép nhân số tròn trăm</w:t>
            </w:r>
            <w:r w:rsidRPr="005125E2">
              <w:rPr>
                <w:rFonts w:eastAsia="Constantia"/>
                <w:sz w:val="26"/>
                <w:szCs w:val="26"/>
              </w:rPr>
              <w:t xml:space="preserve"> </w:t>
            </w:r>
            <w:r w:rsidRPr="005125E2">
              <w:rPr>
                <w:sz w:val="26"/>
                <w:szCs w:val="26"/>
              </w:rPr>
              <w:t>với số có một chữ số.</w:t>
            </w:r>
          </w:p>
          <w:p w:rsidR="006413E6" w:rsidRPr="005125E2" w:rsidRDefault="006413E6" w:rsidP="00784A75">
            <w:pPr>
              <w:spacing w:line="288" w:lineRule="auto"/>
              <w:jc w:val="both"/>
              <w:rPr>
                <w:sz w:val="26"/>
                <w:szCs w:val="26"/>
              </w:rPr>
            </w:pPr>
            <w:r w:rsidRPr="005125E2">
              <w:rPr>
                <w:sz w:val="26"/>
                <w:szCs w:val="26"/>
              </w:rPr>
              <w:t>- GV Nhận xét, tuyên dương.</w:t>
            </w:r>
          </w:p>
          <w:p w:rsidR="006413E6" w:rsidRPr="005125E2" w:rsidRDefault="006413E6" w:rsidP="00784A75">
            <w:pPr>
              <w:spacing w:line="288" w:lineRule="auto"/>
              <w:jc w:val="both"/>
              <w:rPr>
                <w:b/>
                <w:sz w:val="26"/>
                <w:szCs w:val="26"/>
              </w:rPr>
            </w:pPr>
            <w:r w:rsidRPr="005125E2">
              <w:rPr>
                <w:b/>
                <w:sz w:val="26"/>
                <w:szCs w:val="26"/>
              </w:rPr>
              <w:lastRenderedPageBreak/>
              <w:t>Bài 3: (Làm việc cá nhân) Số?</w:t>
            </w:r>
          </w:p>
          <w:p w:rsidR="006413E6" w:rsidRPr="005125E2" w:rsidRDefault="006413E6" w:rsidP="00784A75">
            <w:pPr>
              <w:spacing w:line="288" w:lineRule="auto"/>
              <w:jc w:val="both"/>
              <w:rPr>
                <w:sz w:val="26"/>
                <w:szCs w:val="26"/>
              </w:rPr>
            </w:pPr>
            <w:r w:rsidRPr="005125E2">
              <w:rPr>
                <w:sz w:val="26"/>
                <w:szCs w:val="26"/>
              </w:rPr>
              <w:t xml:space="preserve">- GV cho HS đọc đề </w:t>
            </w:r>
            <w:r w:rsidRPr="005125E2">
              <w:rPr>
                <w:rFonts w:eastAsia="Constantia"/>
                <w:sz w:val="26"/>
                <w:szCs w:val="26"/>
              </w:rPr>
              <w:t>bài và suy nghĩ cách làm.</w:t>
            </w:r>
          </w:p>
          <w:p w:rsidR="006413E6" w:rsidRPr="005125E2" w:rsidRDefault="006413E6" w:rsidP="00784A75">
            <w:pPr>
              <w:spacing w:line="288" w:lineRule="auto"/>
              <w:jc w:val="both"/>
              <w:rPr>
                <w:sz w:val="26"/>
                <w:szCs w:val="26"/>
              </w:rPr>
            </w:pPr>
            <w:r w:rsidRPr="005125E2">
              <w:rPr>
                <w:sz w:val="26"/>
                <w:szCs w:val="26"/>
              </w:rPr>
              <w:t>- Gọi HS nêu kết quả, HS nhận xét lẫn nhau.</w:t>
            </w:r>
          </w:p>
          <w:p w:rsidR="006413E6" w:rsidRPr="005125E2" w:rsidRDefault="006413E6" w:rsidP="00784A75">
            <w:pPr>
              <w:spacing w:line="288" w:lineRule="auto"/>
              <w:jc w:val="both"/>
              <w:rPr>
                <w:sz w:val="26"/>
                <w:szCs w:val="26"/>
              </w:rPr>
            </w:pPr>
            <w:r w:rsidRPr="005125E2">
              <w:rPr>
                <w:sz w:val="26"/>
                <w:szCs w:val="26"/>
              </w:rPr>
              <w:t>- GV nhận xét, tuyên dương.</w:t>
            </w: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Default="006413E6" w:rsidP="00784A75">
            <w:pPr>
              <w:spacing w:line="288" w:lineRule="auto"/>
              <w:jc w:val="both"/>
              <w:rPr>
                <w:b/>
                <w:sz w:val="26"/>
                <w:szCs w:val="26"/>
              </w:rPr>
            </w:pPr>
          </w:p>
          <w:p w:rsidR="006413E6" w:rsidRPr="005125E2" w:rsidRDefault="006413E6" w:rsidP="00784A75">
            <w:pPr>
              <w:spacing w:line="288" w:lineRule="auto"/>
              <w:jc w:val="both"/>
              <w:rPr>
                <w:b/>
                <w:sz w:val="26"/>
                <w:szCs w:val="26"/>
              </w:rPr>
            </w:pPr>
            <w:r>
              <w:rPr>
                <w:b/>
                <w:sz w:val="26"/>
                <w:szCs w:val="26"/>
              </w:rPr>
              <w:t>Bài 4. (Làm việc nhóm 2</w:t>
            </w:r>
            <w:r w:rsidRPr="005125E2">
              <w:rPr>
                <w:b/>
                <w:sz w:val="26"/>
                <w:szCs w:val="26"/>
              </w:rPr>
              <w:t>) Giải bài toán</w:t>
            </w:r>
          </w:p>
          <w:p w:rsidR="006413E6" w:rsidRPr="005125E2" w:rsidRDefault="006413E6" w:rsidP="00784A75">
            <w:pPr>
              <w:spacing w:line="288" w:lineRule="auto"/>
              <w:jc w:val="both"/>
              <w:rPr>
                <w:sz w:val="26"/>
                <w:szCs w:val="26"/>
              </w:rPr>
            </w:pPr>
            <w:r w:rsidRPr="005125E2">
              <w:rPr>
                <w:sz w:val="26"/>
                <w:szCs w:val="26"/>
              </w:rPr>
              <w:t>- GV cho HS đọc đề toán.</w:t>
            </w:r>
          </w:p>
          <w:p w:rsidR="006413E6" w:rsidRPr="005125E2" w:rsidRDefault="006413E6" w:rsidP="00784A75">
            <w:pPr>
              <w:spacing w:line="288" w:lineRule="auto"/>
              <w:ind w:hanging="120"/>
              <w:jc w:val="both"/>
              <w:rPr>
                <w:sz w:val="26"/>
                <w:szCs w:val="26"/>
              </w:rPr>
            </w:pPr>
            <w:r w:rsidRPr="005125E2">
              <w:rPr>
                <w:sz w:val="26"/>
                <w:szCs w:val="26"/>
              </w:rPr>
              <w:t xml:space="preserve">- Phân tích đề toán: </w:t>
            </w:r>
          </w:p>
          <w:p w:rsidR="006413E6" w:rsidRPr="005125E2" w:rsidRDefault="006413E6" w:rsidP="00784A75">
            <w:pPr>
              <w:spacing w:line="288" w:lineRule="auto"/>
              <w:ind w:hanging="120"/>
              <w:jc w:val="both"/>
              <w:rPr>
                <w:sz w:val="26"/>
                <w:szCs w:val="26"/>
              </w:rPr>
            </w:pPr>
            <w:r w:rsidRPr="005125E2">
              <w:rPr>
                <w:sz w:val="26"/>
                <w:szCs w:val="26"/>
              </w:rPr>
              <w:t xml:space="preserve">   + Để biết gấu đen còn l</w:t>
            </w:r>
            <w:r w:rsidRPr="005125E2">
              <w:rPr>
                <w:rFonts w:eastAsia="Constantia"/>
                <w:sz w:val="26"/>
                <w:szCs w:val="26"/>
              </w:rPr>
              <w:t xml:space="preserve">ại bao nhiêu mi-li-lít mật ong thì ta </w:t>
            </w:r>
            <w:r w:rsidRPr="005125E2">
              <w:rPr>
                <w:sz w:val="26"/>
                <w:szCs w:val="26"/>
              </w:rPr>
              <w:t>phải xác định được lượng</w:t>
            </w:r>
            <w:r w:rsidRPr="005125E2">
              <w:rPr>
                <w:rFonts w:eastAsia="Constantia"/>
                <w:sz w:val="26"/>
                <w:szCs w:val="26"/>
              </w:rPr>
              <w:t xml:space="preserve"> mật ong ban đầu của gấu đen và lượng mật ong mà gấu đe</w:t>
            </w:r>
            <w:r w:rsidRPr="005125E2">
              <w:rPr>
                <w:sz w:val="26"/>
                <w:szCs w:val="26"/>
              </w:rPr>
              <w:t>n đã dùng.</w:t>
            </w:r>
          </w:p>
          <w:p w:rsidR="006413E6" w:rsidRPr="005125E2" w:rsidRDefault="006413E6" w:rsidP="00784A75">
            <w:pPr>
              <w:spacing w:line="288" w:lineRule="auto"/>
              <w:ind w:hanging="120"/>
              <w:jc w:val="both"/>
              <w:rPr>
                <w:sz w:val="26"/>
                <w:szCs w:val="26"/>
                <w:lang w:val="vi-VN"/>
              </w:rPr>
            </w:pPr>
            <w:r w:rsidRPr="005125E2">
              <w:rPr>
                <w:sz w:val="26"/>
                <w:szCs w:val="26"/>
              </w:rPr>
              <w:t xml:space="preserve">   + Đề bài đã cho trước l</w:t>
            </w:r>
            <w:r w:rsidRPr="005125E2">
              <w:rPr>
                <w:rFonts w:eastAsia="Constantia"/>
                <w:sz w:val="26"/>
                <w:szCs w:val="26"/>
              </w:rPr>
              <w:t xml:space="preserve">ượng mật ong mà gấu đen đã dùng, </w:t>
            </w:r>
            <w:r w:rsidRPr="005125E2">
              <w:rPr>
                <w:sz w:val="26"/>
                <w:szCs w:val="26"/>
              </w:rPr>
              <w:t>vậy ta cẩn phải xác định</w:t>
            </w:r>
            <w:r w:rsidRPr="005125E2">
              <w:rPr>
                <w:rFonts w:eastAsia="Constantia"/>
                <w:sz w:val="26"/>
                <w:szCs w:val="26"/>
              </w:rPr>
              <w:t xml:space="preserve"> </w:t>
            </w:r>
            <w:r>
              <w:rPr>
                <w:rFonts w:eastAsia="Constantia"/>
                <w:sz w:val="26"/>
                <w:szCs w:val="26"/>
              </w:rPr>
              <w:t xml:space="preserve">lượng mật ong ban </w:t>
            </w:r>
            <w:hyperlink r:id="rId14" w:history="1">
              <w:r w:rsidRPr="005125E2">
                <w:rPr>
                  <w:sz w:val="26"/>
                  <w:szCs w:val="26"/>
                  <w:u w:val="single"/>
                </w:rPr>
                <w:t>đầ</w:t>
              </w:r>
            </w:hyperlink>
            <w:r w:rsidRPr="005125E2">
              <w:rPr>
                <w:rFonts w:eastAsia="Constantia"/>
                <w:sz w:val="26"/>
                <w:szCs w:val="26"/>
              </w:rPr>
              <w:t>u của gấu đen.</w:t>
            </w:r>
          </w:p>
          <w:p w:rsidR="006413E6" w:rsidRPr="005125E2" w:rsidRDefault="006413E6" w:rsidP="00784A75">
            <w:pPr>
              <w:spacing w:line="288" w:lineRule="auto"/>
              <w:jc w:val="both"/>
              <w:rPr>
                <w:sz w:val="26"/>
                <w:szCs w:val="26"/>
              </w:rPr>
            </w:pPr>
            <w:r w:rsidRPr="005125E2">
              <w:rPr>
                <w:sz w:val="26"/>
                <w:szCs w:val="26"/>
              </w:rPr>
              <w:t>- GV chia nhóm 2, các nhóm làm việc vào phiếu học tập nhóm.</w:t>
            </w:r>
          </w:p>
          <w:p w:rsidR="006413E6" w:rsidRPr="005125E2" w:rsidRDefault="006413E6" w:rsidP="00784A75">
            <w:pPr>
              <w:spacing w:line="288" w:lineRule="auto"/>
              <w:jc w:val="both"/>
              <w:rPr>
                <w:sz w:val="26"/>
                <w:szCs w:val="26"/>
              </w:rPr>
            </w:pPr>
            <w:r w:rsidRPr="005125E2">
              <w:rPr>
                <w:rFonts w:eastAsia="Constantia"/>
                <w:sz w:val="26"/>
                <w:szCs w:val="26"/>
              </w:rPr>
              <w:t>-Giúp HS giải quyết bài toán thực tế ứn</w:t>
            </w:r>
            <w:r w:rsidRPr="005125E2">
              <w:rPr>
                <w:sz w:val="26"/>
                <w:szCs w:val="26"/>
              </w:rPr>
              <w:t>g dụng giải bài toán bằng</w:t>
            </w:r>
            <w:r w:rsidRPr="005125E2">
              <w:rPr>
                <w:rFonts w:eastAsia="Constantia"/>
                <w:sz w:val="26"/>
                <w:szCs w:val="26"/>
              </w:rPr>
              <w:t xml:space="preserve"> </w:t>
            </w:r>
            <w:r w:rsidRPr="005125E2">
              <w:rPr>
                <w:sz w:val="26"/>
                <w:szCs w:val="26"/>
              </w:rPr>
              <w:t>hai bước tính.</w:t>
            </w:r>
          </w:p>
          <w:p w:rsidR="006413E6" w:rsidRPr="005125E2" w:rsidRDefault="006413E6" w:rsidP="00784A75">
            <w:pPr>
              <w:spacing w:line="288" w:lineRule="auto"/>
              <w:jc w:val="both"/>
              <w:rPr>
                <w:sz w:val="26"/>
                <w:szCs w:val="26"/>
              </w:rPr>
            </w:pPr>
            <w:r w:rsidRPr="005125E2">
              <w:rPr>
                <w:sz w:val="26"/>
                <w:szCs w:val="26"/>
              </w:rPr>
              <w:t>- Các nhóm trình bày kết quả, nhận xét lẫn nhau.</w:t>
            </w:r>
          </w:p>
          <w:p w:rsidR="006413E6"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sidRPr="005125E2">
              <w:rPr>
                <w:sz w:val="26"/>
                <w:szCs w:val="26"/>
              </w:rPr>
              <w:t>- GV Nhận xét, tuyên dương.</w:t>
            </w:r>
          </w:p>
        </w:tc>
        <w:tc>
          <w:tcPr>
            <w:tcW w:w="3876" w:type="dxa"/>
            <w:tcBorders>
              <w:top w:val="dashed" w:sz="4" w:space="0" w:color="auto"/>
              <w:bottom w:val="dashed" w:sz="4" w:space="0" w:color="auto"/>
            </w:tcBorders>
          </w:tcPr>
          <w:p w:rsidR="006413E6" w:rsidRPr="005125E2" w:rsidRDefault="006413E6" w:rsidP="00784A75">
            <w:pPr>
              <w:spacing w:line="288" w:lineRule="auto"/>
              <w:rPr>
                <w:sz w:val="26"/>
                <w:szCs w:val="26"/>
              </w:rPr>
            </w:pPr>
          </w:p>
          <w:p w:rsidR="006413E6" w:rsidRPr="005125E2" w:rsidRDefault="006413E6" w:rsidP="00784A75">
            <w:pPr>
              <w:spacing w:line="288" w:lineRule="auto"/>
              <w:rPr>
                <w:sz w:val="26"/>
                <w:szCs w:val="26"/>
              </w:rPr>
            </w:pPr>
            <w:r w:rsidRPr="005125E2">
              <w:rPr>
                <w:sz w:val="26"/>
                <w:szCs w:val="26"/>
              </w:rPr>
              <w:t xml:space="preserve">- 1 HS nêu cách tìm tích </w:t>
            </w:r>
          </w:p>
          <w:p w:rsidR="006413E6" w:rsidRPr="005125E2" w:rsidRDefault="006413E6" w:rsidP="00784A75">
            <w:pPr>
              <w:spacing w:line="288" w:lineRule="auto"/>
              <w:rPr>
                <w:sz w:val="26"/>
                <w:szCs w:val="26"/>
              </w:rPr>
            </w:pPr>
          </w:p>
          <w:p w:rsidR="006413E6" w:rsidRPr="005125E2" w:rsidRDefault="006413E6" w:rsidP="00784A75">
            <w:pPr>
              <w:spacing w:line="288" w:lineRule="auto"/>
              <w:rPr>
                <w:sz w:val="26"/>
                <w:szCs w:val="26"/>
              </w:rPr>
            </w:pPr>
          </w:p>
          <w:p w:rsidR="006413E6" w:rsidRPr="005125E2" w:rsidRDefault="006413E6" w:rsidP="00784A75">
            <w:pPr>
              <w:spacing w:line="288" w:lineRule="auto"/>
              <w:rPr>
                <w:sz w:val="26"/>
                <w:szCs w:val="26"/>
              </w:rPr>
            </w:pPr>
            <w:r w:rsidRPr="005125E2">
              <w:rPr>
                <w:sz w:val="26"/>
                <w:szCs w:val="26"/>
              </w:rPr>
              <w:t>- HS lần lượt làm bảng con viết kết quả:</w:t>
            </w:r>
          </w:p>
          <w:p w:rsidR="006413E6" w:rsidRPr="005125E2" w:rsidRDefault="006413E6" w:rsidP="00784A75">
            <w:pPr>
              <w:spacing w:line="288" w:lineRule="auto"/>
              <w:rPr>
                <w:sz w:val="26"/>
                <w:szCs w:val="26"/>
              </w:rPr>
            </w:pPr>
            <w:r w:rsidRPr="005125E2">
              <w:rPr>
                <w:sz w:val="26"/>
                <w:szCs w:val="26"/>
              </w:rPr>
              <w:t>Ý 1 = 836     ý 3  = 798</w:t>
            </w:r>
          </w:p>
          <w:p w:rsidR="006413E6" w:rsidRPr="005125E2" w:rsidRDefault="006413E6" w:rsidP="00784A75">
            <w:pPr>
              <w:spacing w:line="288" w:lineRule="auto"/>
              <w:jc w:val="both"/>
              <w:rPr>
                <w:sz w:val="26"/>
                <w:szCs w:val="26"/>
              </w:rPr>
            </w:pPr>
            <w:r w:rsidRPr="005125E2">
              <w:rPr>
                <w:sz w:val="26"/>
                <w:szCs w:val="26"/>
              </w:rPr>
              <w:t>Ý 2 = 759      ý 4  = 963</w:t>
            </w:r>
          </w:p>
          <w:p w:rsidR="006413E6" w:rsidRPr="005125E2"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Pr>
                <w:sz w:val="26"/>
                <w:szCs w:val="26"/>
              </w:rPr>
              <w:t>- HS quan sát</w:t>
            </w:r>
            <w:r w:rsidRPr="005125E2">
              <w:rPr>
                <w:sz w:val="26"/>
                <w:szCs w:val="26"/>
              </w:rPr>
              <w:t xml:space="preserve"> mẫu</w:t>
            </w: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sidRPr="005125E2">
              <w:rPr>
                <w:sz w:val="26"/>
                <w:szCs w:val="26"/>
              </w:rPr>
              <w:t xml:space="preserve">- HS trình bày, KQ:  </w:t>
            </w:r>
          </w:p>
          <w:p w:rsidR="006413E6" w:rsidRPr="005125E2" w:rsidRDefault="006413E6" w:rsidP="00784A75">
            <w:pPr>
              <w:spacing w:line="288" w:lineRule="auto"/>
              <w:jc w:val="both"/>
              <w:rPr>
                <w:sz w:val="26"/>
                <w:szCs w:val="26"/>
              </w:rPr>
            </w:pPr>
            <w:r w:rsidRPr="005125E2">
              <w:rPr>
                <w:sz w:val="26"/>
                <w:szCs w:val="26"/>
              </w:rPr>
              <w:t xml:space="preserve">300 x 3 = 900 </w:t>
            </w:r>
          </w:p>
          <w:p w:rsidR="006413E6" w:rsidRPr="005125E2" w:rsidRDefault="006413E6" w:rsidP="00784A75">
            <w:pPr>
              <w:spacing w:line="288" w:lineRule="auto"/>
              <w:jc w:val="both"/>
              <w:rPr>
                <w:sz w:val="26"/>
                <w:szCs w:val="26"/>
              </w:rPr>
            </w:pPr>
            <w:r w:rsidRPr="005125E2">
              <w:rPr>
                <w:sz w:val="26"/>
                <w:szCs w:val="26"/>
              </w:rPr>
              <w:t>200 x 4 = 800</w:t>
            </w:r>
          </w:p>
          <w:p w:rsidR="006413E6" w:rsidRPr="005125E2" w:rsidRDefault="006413E6" w:rsidP="00784A75">
            <w:pPr>
              <w:spacing w:line="288" w:lineRule="auto"/>
              <w:jc w:val="both"/>
              <w:rPr>
                <w:sz w:val="26"/>
                <w:szCs w:val="26"/>
              </w:rPr>
            </w:pPr>
            <w:r w:rsidRPr="005125E2">
              <w:rPr>
                <w:sz w:val="26"/>
                <w:szCs w:val="26"/>
              </w:rPr>
              <w:t>400 x 2 = 800</w:t>
            </w: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Pr="005125E2" w:rsidRDefault="006413E6" w:rsidP="00784A75">
            <w:pPr>
              <w:widowControl w:val="0"/>
              <w:numPr>
                <w:ilvl w:val="0"/>
                <w:numId w:val="29"/>
              </w:numPr>
              <w:spacing w:line="288" w:lineRule="auto"/>
              <w:ind w:left="120" w:hanging="120"/>
              <w:jc w:val="both"/>
              <w:rPr>
                <w:sz w:val="26"/>
                <w:szCs w:val="26"/>
              </w:rPr>
            </w:pPr>
            <w:r w:rsidRPr="005125E2">
              <w:rPr>
                <w:rFonts w:eastAsia="Constantia"/>
                <w:sz w:val="26"/>
                <w:szCs w:val="26"/>
              </w:rPr>
              <w:t>-</w:t>
            </w:r>
            <w:r w:rsidRPr="005125E2">
              <w:rPr>
                <w:sz w:val="26"/>
                <w:szCs w:val="26"/>
              </w:rPr>
              <w:t>HS giải thích rõ ràng</w:t>
            </w:r>
            <w:r w:rsidRPr="005125E2">
              <w:rPr>
                <w:rFonts w:eastAsia="Constantia"/>
                <w:sz w:val="26"/>
                <w:szCs w:val="26"/>
              </w:rPr>
              <w:t xml:space="preserve"> (nêu phép tính).</w:t>
            </w:r>
          </w:p>
          <w:p w:rsidR="006413E6" w:rsidRPr="005125E2" w:rsidRDefault="006413E6" w:rsidP="00784A75">
            <w:pPr>
              <w:widowControl w:val="0"/>
              <w:numPr>
                <w:ilvl w:val="0"/>
                <w:numId w:val="29"/>
              </w:numPr>
              <w:spacing w:line="288" w:lineRule="auto"/>
              <w:ind w:left="120" w:hanging="120"/>
              <w:jc w:val="both"/>
              <w:rPr>
                <w:sz w:val="26"/>
                <w:szCs w:val="26"/>
              </w:rPr>
            </w:pPr>
            <w:r w:rsidRPr="005125E2">
              <w:rPr>
                <w:sz w:val="26"/>
                <w:szCs w:val="26"/>
              </w:rPr>
              <w:t xml:space="preserve"> Nêu và thực hiện phé</w:t>
            </w:r>
            <w:r w:rsidRPr="005125E2">
              <w:rPr>
                <w:rFonts w:eastAsia="Constantia"/>
                <w:sz w:val="26"/>
                <w:szCs w:val="26"/>
              </w:rPr>
              <w:t>p tính</w:t>
            </w:r>
          </w:p>
          <w:p w:rsidR="006413E6" w:rsidRPr="005125E2" w:rsidRDefault="006413E6" w:rsidP="00784A75">
            <w:pPr>
              <w:spacing w:line="288" w:lineRule="auto"/>
              <w:jc w:val="center"/>
              <w:rPr>
                <w:sz w:val="26"/>
                <w:szCs w:val="26"/>
                <w:lang w:val="en-US"/>
              </w:rPr>
            </w:pPr>
            <w:r w:rsidRPr="005125E2">
              <w:rPr>
                <w:rFonts w:eastAsia="Courier New"/>
                <w:sz w:val="26"/>
                <w:szCs w:val="26"/>
                <w:lang w:val="vi-VN" w:eastAsia="vi-VN" w:bidi="vi-VN"/>
              </w:rPr>
              <w:t>128 X 3 = 384</w:t>
            </w:r>
          </w:p>
          <w:p w:rsidR="006413E6" w:rsidRPr="005125E2" w:rsidRDefault="006413E6" w:rsidP="00784A75">
            <w:pPr>
              <w:widowControl w:val="0"/>
              <w:numPr>
                <w:ilvl w:val="0"/>
                <w:numId w:val="29"/>
              </w:numPr>
              <w:spacing w:line="288" w:lineRule="auto"/>
              <w:ind w:left="120" w:hanging="120"/>
              <w:jc w:val="both"/>
              <w:rPr>
                <w:sz w:val="26"/>
                <w:szCs w:val="26"/>
                <w:lang w:val="en-US"/>
              </w:rPr>
            </w:pPr>
            <w:r w:rsidRPr="005125E2">
              <w:rPr>
                <w:sz w:val="26"/>
                <w:szCs w:val="26"/>
                <w:lang w:val="en-US"/>
              </w:rPr>
              <w:t xml:space="preserve"> Kết quả: Cái ấm nặng</w:t>
            </w:r>
            <w:r w:rsidRPr="005125E2">
              <w:rPr>
                <w:rFonts w:eastAsia="Constantia"/>
                <w:sz w:val="26"/>
                <w:szCs w:val="26"/>
                <w:lang w:val="en-US"/>
              </w:rPr>
              <w:t xml:space="preserve"> 384 g.</w:t>
            </w:r>
          </w:p>
          <w:p w:rsidR="006413E6" w:rsidRPr="005125E2" w:rsidRDefault="006413E6" w:rsidP="00784A75">
            <w:pPr>
              <w:spacing w:line="288" w:lineRule="auto"/>
              <w:jc w:val="both"/>
              <w:rPr>
                <w:sz w:val="26"/>
                <w:szCs w:val="26"/>
                <w:lang w:val="en-US"/>
              </w:rPr>
            </w:pPr>
          </w:p>
          <w:p w:rsidR="006413E6" w:rsidRPr="005125E2" w:rsidRDefault="006413E6" w:rsidP="00784A75">
            <w:pPr>
              <w:spacing w:line="288" w:lineRule="auto"/>
              <w:jc w:val="both"/>
              <w:rPr>
                <w:sz w:val="26"/>
                <w:szCs w:val="26"/>
              </w:rPr>
            </w:pPr>
            <w:r w:rsidRPr="005125E2">
              <w:rPr>
                <w:sz w:val="26"/>
                <w:szCs w:val="26"/>
              </w:rPr>
              <w:t>- 1 HS đọc đề bài.</w:t>
            </w: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sidRPr="005125E2">
              <w:rPr>
                <w:sz w:val="26"/>
                <w:szCs w:val="26"/>
              </w:rPr>
              <w:softHyphen/>
            </w:r>
            <w:r w:rsidRPr="005125E2">
              <w:rPr>
                <w:sz w:val="26"/>
                <w:szCs w:val="26"/>
              </w:rPr>
              <w:softHyphen/>
            </w:r>
          </w:p>
          <w:p w:rsidR="006413E6"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Default="006413E6" w:rsidP="00784A75">
            <w:pPr>
              <w:spacing w:line="288" w:lineRule="auto"/>
              <w:jc w:val="both"/>
              <w:rPr>
                <w:sz w:val="26"/>
                <w:szCs w:val="26"/>
              </w:rPr>
            </w:pPr>
          </w:p>
          <w:p w:rsidR="006413E6" w:rsidRPr="005125E2" w:rsidRDefault="006413E6" w:rsidP="00784A75">
            <w:pPr>
              <w:spacing w:line="288" w:lineRule="auto"/>
              <w:jc w:val="both"/>
              <w:rPr>
                <w:sz w:val="26"/>
                <w:szCs w:val="26"/>
              </w:rPr>
            </w:pPr>
            <w:r>
              <w:rPr>
                <w:sz w:val="26"/>
                <w:szCs w:val="26"/>
              </w:rPr>
              <w:t>- HS làm vào phiếu</w:t>
            </w:r>
            <w:r w:rsidRPr="005125E2">
              <w:rPr>
                <w:sz w:val="26"/>
                <w:szCs w:val="26"/>
              </w:rPr>
              <w:t>.</w:t>
            </w:r>
          </w:p>
          <w:p w:rsidR="006413E6" w:rsidRPr="005125E2" w:rsidRDefault="006413E6" w:rsidP="00784A75">
            <w:pPr>
              <w:widowControl w:val="0"/>
              <w:spacing w:line="288" w:lineRule="auto"/>
              <w:jc w:val="center"/>
              <w:rPr>
                <w:i/>
                <w:iCs/>
                <w:sz w:val="26"/>
                <w:szCs w:val="26"/>
              </w:rPr>
            </w:pPr>
            <w:bookmarkStart w:id="0" w:name="bookmark253"/>
            <w:r w:rsidRPr="005125E2">
              <w:rPr>
                <w:sz w:val="26"/>
                <w:szCs w:val="26"/>
              </w:rPr>
              <w:t>Bài giải</w:t>
            </w:r>
            <w:bookmarkEnd w:id="0"/>
          </w:p>
          <w:p w:rsidR="006413E6" w:rsidRPr="005125E2" w:rsidRDefault="006413E6" w:rsidP="00784A75">
            <w:pPr>
              <w:spacing w:line="288" w:lineRule="auto"/>
              <w:jc w:val="center"/>
              <w:rPr>
                <w:sz w:val="26"/>
                <w:szCs w:val="26"/>
              </w:rPr>
            </w:pPr>
            <w:r w:rsidRPr="005125E2">
              <w:rPr>
                <w:sz w:val="26"/>
                <w:szCs w:val="26"/>
              </w:rPr>
              <w:t>Lúc</w:t>
            </w:r>
            <w:r w:rsidRPr="005125E2">
              <w:rPr>
                <w:rFonts w:eastAsia="Constantia"/>
                <w:sz w:val="26"/>
                <w:szCs w:val="26"/>
              </w:rPr>
              <w:t xml:space="preserve"> đầu, gấu đen có số mi-li-lít mật ong </w:t>
            </w:r>
            <w:hyperlink r:id="rId15" w:history="1">
              <w:r w:rsidRPr="005125E2">
                <w:rPr>
                  <w:sz w:val="26"/>
                  <w:szCs w:val="26"/>
                  <w:u w:val="single"/>
                </w:rPr>
                <w:t>là:</w:t>
              </w:r>
            </w:hyperlink>
          </w:p>
          <w:p w:rsidR="006413E6" w:rsidRPr="005125E2" w:rsidRDefault="006413E6" w:rsidP="00784A75">
            <w:pPr>
              <w:spacing w:line="288" w:lineRule="auto"/>
              <w:jc w:val="center"/>
              <w:rPr>
                <w:sz w:val="26"/>
                <w:szCs w:val="26"/>
              </w:rPr>
            </w:pPr>
            <w:r w:rsidRPr="005125E2">
              <w:rPr>
                <w:rFonts w:eastAsia="Courier New"/>
                <w:sz w:val="26"/>
                <w:szCs w:val="26"/>
                <w:lang w:val="vi-VN" w:eastAsia="vi-VN" w:bidi="vi-VN"/>
              </w:rPr>
              <w:t>250 X 3 = 750 (ml)</w:t>
            </w:r>
          </w:p>
          <w:p w:rsidR="006413E6" w:rsidRPr="005125E2" w:rsidRDefault="00E12627" w:rsidP="00784A75">
            <w:pPr>
              <w:spacing w:line="288" w:lineRule="auto"/>
              <w:jc w:val="center"/>
              <w:rPr>
                <w:sz w:val="26"/>
                <w:szCs w:val="26"/>
              </w:rPr>
            </w:pPr>
            <w:hyperlink r:id="rId16" w:history="1">
              <w:r w:rsidR="006413E6" w:rsidRPr="005125E2">
                <w:rPr>
                  <w:sz w:val="26"/>
                  <w:szCs w:val="26"/>
                  <w:u w:val="single"/>
                </w:rPr>
                <w:t>G</w:t>
              </w:r>
            </w:hyperlink>
            <w:r w:rsidR="006413E6" w:rsidRPr="005125E2">
              <w:rPr>
                <w:rFonts w:eastAsia="Constantia"/>
                <w:sz w:val="26"/>
                <w:szCs w:val="26"/>
              </w:rPr>
              <w:t>ấu đen còn lại số mi-li-lít mật ong là:</w:t>
            </w:r>
          </w:p>
          <w:p w:rsidR="006413E6" w:rsidRPr="005125E2" w:rsidRDefault="006413E6" w:rsidP="00784A75">
            <w:pPr>
              <w:spacing w:line="288" w:lineRule="auto"/>
              <w:jc w:val="center"/>
              <w:rPr>
                <w:sz w:val="26"/>
                <w:szCs w:val="26"/>
              </w:rPr>
            </w:pPr>
            <w:r w:rsidRPr="005125E2">
              <w:rPr>
                <w:rFonts w:eastAsia="Constantia"/>
                <w:sz w:val="26"/>
                <w:szCs w:val="26"/>
              </w:rPr>
              <w:t xml:space="preserve">750 - 525 </w:t>
            </w:r>
            <w:r w:rsidRPr="005125E2">
              <w:rPr>
                <w:rFonts w:eastAsia="Courier New"/>
                <w:sz w:val="26"/>
                <w:szCs w:val="26"/>
              </w:rPr>
              <w:t xml:space="preserve">= </w:t>
            </w:r>
            <w:r w:rsidRPr="005125E2">
              <w:rPr>
                <w:rFonts w:eastAsia="Constantia"/>
                <w:sz w:val="26"/>
                <w:szCs w:val="26"/>
              </w:rPr>
              <w:t>225 (ml)</w:t>
            </w:r>
          </w:p>
          <w:p w:rsidR="006413E6" w:rsidRPr="005125E2" w:rsidRDefault="006413E6" w:rsidP="00784A75">
            <w:pPr>
              <w:spacing w:line="288" w:lineRule="auto"/>
              <w:jc w:val="center"/>
              <w:rPr>
                <w:sz w:val="26"/>
                <w:szCs w:val="26"/>
              </w:rPr>
            </w:pPr>
            <w:r w:rsidRPr="005125E2">
              <w:rPr>
                <w:rFonts w:eastAsia="Courier New"/>
                <w:i/>
                <w:iCs/>
                <w:sz w:val="26"/>
                <w:szCs w:val="26"/>
                <w:shd w:val="clear" w:color="auto" w:fill="FFFFFF"/>
                <w:lang w:eastAsia="vi-VN" w:bidi="vi-VN"/>
              </w:rPr>
              <w:t xml:space="preserve">      Đ</w:t>
            </w:r>
            <w:r w:rsidRPr="005125E2">
              <w:rPr>
                <w:rFonts w:eastAsia="Courier New"/>
                <w:i/>
                <w:iCs/>
                <w:sz w:val="26"/>
                <w:szCs w:val="26"/>
                <w:shd w:val="clear" w:color="auto" w:fill="FFFFFF"/>
                <w:lang w:val="vi-VN" w:eastAsia="vi-VN" w:bidi="vi-VN"/>
              </w:rPr>
              <w:t>áp s</w:t>
            </w:r>
            <w:r w:rsidRPr="005125E2">
              <w:rPr>
                <w:rFonts w:eastAsia="Courier New"/>
                <w:i/>
                <w:iCs/>
                <w:sz w:val="26"/>
                <w:szCs w:val="26"/>
                <w:shd w:val="clear" w:color="auto" w:fill="FFFFFF"/>
                <w:lang w:eastAsia="vi-VN" w:bidi="vi-VN"/>
              </w:rPr>
              <w:t>ố</w:t>
            </w:r>
            <w:r w:rsidRPr="005125E2">
              <w:rPr>
                <w:rFonts w:eastAsia="Courier New"/>
                <w:i/>
                <w:iCs/>
                <w:sz w:val="26"/>
                <w:szCs w:val="26"/>
                <w:shd w:val="clear" w:color="auto" w:fill="FFFFFF"/>
                <w:lang w:val="vi-VN" w:eastAsia="vi-VN" w:bidi="vi-VN"/>
              </w:rPr>
              <w:t>: 225</w:t>
            </w:r>
            <w:r w:rsidRPr="005125E2">
              <w:rPr>
                <w:rFonts w:eastAsia="Constantia"/>
                <w:sz w:val="26"/>
                <w:szCs w:val="26"/>
              </w:rPr>
              <w:t xml:space="preserve"> ml mật ong.</w:t>
            </w:r>
          </w:p>
          <w:p w:rsidR="006413E6" w:rsidRPr="005125E2" w:rsidRDefault="006413E6" w:rsidP="00784A75">
            <w:pPr>
              <w:spacing w:line="288" w:lineRule="auto"/>
              <w:jc w:val="both"/>
              <w:rPr>
                <w:sz w:val="26"/>
                <w:szCs w:val="26"/>
              </w:rPr>
            </w:pPr>
            <w:r w:rsidRPr="005125E2">
              <w:rPr>
                <w:sz w:val="26"/>
                <w:szCs w:val="26"/>
              </w:rPr>
              <w:t>- HS nhận xét lẫn nhau.</w:t>
            </w:r>
          </w:p>
        </w:tc>
      </w:tr>
      <w:tr w:rsidR="006413E6" w:rsidRPr="005125E2" w:rsidTr="00784A75">
        <w:tc>
          <w:tcPr>
            <w:tcW w:w="9738" w:type="dxa"/>
            <w:gridSpan w:val="2"/>
            <w:tcBorders>
              <w:top w:val="dashed" w:sz="4" w:space="0" w:color="auto"/>
              <w:bottom w:val="dashed" w:sz="4" w:space="0" w:color="auto"/>
            </w:tcBorders>
          </w:tcPr>
          <w:p w:rsidR="006413E6" w:rsidRPr="005125E2" w:rsidRDefault="006413E6" w:rsidP="00784A75">
            <w:pPr>
              <w:spacing w:line="288" w:lineRule="auto"/>
              <w:jc w:val="both"/>
              <w:rPr>
                <w:b/>
                <w:sz w:val="26"/>
                <w:szCs w:val="26"/>
              </w:rPr>
            </w:pPr>
            <w:r w:rsidRPr="005125E2">
              <w:rPr>
                <w:b/>
                <w:sz w:val="26"/>
                <w:szCs w:val="26"/>
              </w:rPr>
              <w:lastRenderedPageBreak/>
              <w:t>3. Vận dụng.</w:t>
            </w:r>
          </w:p>
          <w:p w:rsidR="006413E6" w:rsidRPr="005125E2" w:rsidRDefault="006413E6" w:rsidP="00784A75">
            <w:pPr>
              <w:spacing w:line="288" w:lineRule="auto"/>
              <w:rPr>
                <w:sz w:val="26"/>
                <w:szCs w:val="26"/>
              </w:rPr>
            </w:pPr>
            <w:r w:rsidRPr="005125E2">
              <w:rPr>
                <w:sz w:val="26"/>
                <w:szCs w:val="26"/>
              </w:rPr>
              <w:t>- Mục tiêu:</w:t>
            </w:r>
          </w:p>
          <w:p w:rsidR="006413E6" w:rsidRPr="005125E2" w:rsidRDefault="006413E6" w:rsidP="00784A75">
            <w:pPr>
              <w:spacing w:line="288" w:lineRule="auto"/>
              <w:jc w:val="both"/>
              <w:rPr>
                <w:sz w:val="26"/>
                <w:szCs w:val="26"/>
              </w:rPr>
            </w:pPr>
            <w:r w:rsidRPr="005125E2">
              <w:rPr>
                <w:sz w:val="26"/>
                <w:szCs w:val="26"/>
              </w:rPr>
              <w:t>+ Củng cố những kiến thức đã học trong tiết học để học sinh khắc sâu nội dung.</w:t>
            </w:r>
          </w:p>
          <w:p w:rsidR="006413E6" w:rsidRPr="005125E2" w:rsidRDefault="006413E6" w:rsidP="00784A75">
            <w:pPr>
              <w:spacing w:line="288" w:lineRule="auto"/>
              <w:jc w:val="both"/>
              <w:rPr>
                <w:sz w:val="26"/>
                <w:szCs w:val="26"/>
              </w:rPr>
            </w:pPr>
            <w:r w:rsidRPr="005125E2">
              <w:rPr>
                <w:sz w:val="26"/>
                <w:szCs w:val="26"/>
              </w:rPr>
              <w:t>+ Vận dụng kiến thức đã học vào thực tiễn.</w:t>
            </w:r>
          </w:p>
          <w:p w:rsidR="006413E6" w:rsidRPr="005125E2" w:rsidRDefault="006413E6" w:rsidP="00784A75">
            <w:pPr>
              <w:spacing w:line="288" w:lineRule="auto"/>
              <w:jc w:val="both"/>
              <w:rPr>
                <w:sz w:val="26"/>
                <w:szCs w:val="26"/>
              </w:rPr>
            </w:pPr>
            <w:r w:rsidRPr="005125E2">
              <w:rPr>
                <w:sz w:val="26"/>
                <w:szCs w:val="26"/>
              </w:rPr>
              <w:t>+ Tạo không khí vui vẻ, hào hứng, lưu luyến sau khi học sinh bài học.</w:t>
            </w:r>
          </w:p>
          <w:p w:rsidR="006413E6" w:rsidRPr="005125E2" w:rsidRDefault="006413E6" w:rsidP="00784A75">
            <w:pPr>
              <w:spacing w:line="288" w:lineRule="auto"/>
              <w:rPr>
                <w:sz w:val="26"/>
                <w:szCs w:val="26"/>
              </w:rPr>
            </w:pPr>
            <w:r w:rsidRPr="005125E2">
              <w:rPr>
                <w:sz w:val="26"/>
                <w:szCs w:val="26"/>
                <w:lang w:val="en-US"/>
              </w:rPr>
              <w:t>- Cách tiến hành:</w:t>
            </w:r>
          </w:p>
        </w:tc>
      </w:tr>
      <w:tr w:rsidR="006413E6" w:rsidRPr="005125E2" w:rsidTr="00784A75">
        <w:tc>
          <w:tcPr>
            <w:tcW w:w="5862" w:type="dxa"/>
            <w:tcBorders>
              <w:top w:val="dashed" w:sz="4" w:space="0" w:color="auto"/>
              <w:bottom w:val="dashed" w:sz="4" w:space="0" w:color="auto"/>
            </w:tcBorders>
          </w:tcPr>
          <w:p w:rsidR="006413E6" w:rsidRPr="005125E2" w:rsidRDefault="006413E6" w:rsidP="00784A75">
            <w:pPr>
              <w:spacing w:line="288" w:lineRule="auto"/>
              <w:jc w:val="both"/>
              <w:rPr>
                <w:sz w:val="26"/>
                <w:szCs w:val="26"/>
              </w:rPr>
            </w:pPr>
            <w:r w:rsidRPr="005125E2">
              <w:rPr>
                <w:b/>
                <w:sz w:val="26"/>
                <w:szCs w:val="26"/>
              </w:rPr>
              <w:t xml:space="preserve">- </w:t>
            </w:r>
            <w:r w:rsidRPr="005125E2">
              <w:rPr>
                <w:sz w:val="26"/>
                <w:szCs w:val="26"/>
              </w:rPr>
              <w:t>GV tổ chức vận dụng bằng các hình thức như trò chơi, hái hoa,...sau bài học để học sinh</w:t>
            </w:r>
            <w:r>
              <w:rPr>
                <w:sz w:val="26"/>
                <w:szCs w:val="26"/>
              </w:rPr>
              <w:t xml:space="preserve"> </w:t>
            </w:r>
            <w:r w:rsidRPr="005125E2">
              <w:rPr>
                <w:sz w:val="26"/>
                <w:szCs w:val="26"/>
              </w:rPr>
              <w:t>luyện kĩ năng nhân số có ba chữ số với số có một chữ số.</w:t>
            </w:r>
          </w:p>
          <w:p w:rsidR="006413E6" w:rsidRPr="005125E2" w:rsidRDefault="006413E6" w:rsidP="00784A75">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6413E6" w:rsidRPr="005125E2" w:rsidRDefault="006413E6" w:rsidP="00784A75">
            <w:pPr>
              <w:spacing w:line="288" w:lineRule="auto"/>
              <w:rPr>
                <w:sz w:val="26"/>
                <w:szCs w:val="26"/>
              </w:rPr>
            </w:pPr>
            <w:r w:rsidRPr="005125E2">
              <w:rPr>
                <w:sz w:val="26"/>
                <w:szCs w:val="26"/>
              </w:rPr>
              <w:t>- HS tham gia để vận dụng kiến thức đã học vào thực tiễn.</w:t>
            </w:r>
          </w:p>
          <w:p w:rsidR="006413E6" w:rsidRPr="005125E2" w:rsidRDefault="006413E6" w:rsidP="00784A75">
            <w:pPr>
              <w:spacing w:line="288" w:lineRule="auto"/>
              <w:rPr>
                <w:sz w:val="26"/>
                <w:szCs w:val="26"/>
              </w:rPr>
            </w:pPr>
          </w:p>
          <w:p w:rsidR="006413E6" w:rsidRPr="005125E2" w:rsidRDefault="006413E6" w:rsidP="00784A75">
            <w:pPr>
              <w:spacing w:line="288" w:lineRule="auto"/>
              <w:rPr>
                <w:sz w:val="26"/>
                <w:szCs w:val="26"/>
              </w:rPr>
            </w:pPr>
          </w:p>
        </w:tc>
      </w:tr>
    </w:tbl>
    <w:p w:rsidR="006413E6" w:rsidRDefault="006413E6" w:rsidP="006413E6">
      <w:pPr>
        <w:spacing w:line="288" w:lineRule="auto"/>
        <w:ind w:left="720" w:hanging="720"/>
        <w:jc w:val="center"/>
        <w:rPr>
          <w:b/>
          <w:bCs/>
          <w:sz w:val="26"/>
          <w:szCs w:val="26"/>
          <w:u w:val="single"/>
        </w:rPr>
      </w:pPr>
    </w:p>
    <w:p w:rsidR="004942B5" w:rsidRPr="005125E2" w:rsidRDefault="005976D9" w:rsidP="005976D9">
      <w:pPr>
        <w:tabs>
          <w:tab w:val="left" w:pos="3739"/>
        </w:tabs>
        <w:rPr>
          <w:b/>
          <w:sz w:val="26"/>
          <w:szCs w:val="26"/>
        </w:rPr>
      </w:pPr>
      <w:r>
        <w:rPr>
          <w:b/>
          <w:sz w:val="26"/>
          <w:szCs w:val="26"/>
        </w:rPr>
        <w:t>Buổi chiều</w:t>
      </w:r>
    </w:p>
    <w:p w:rsidR="0054047E" w:rsidRPr="005125E2" w:rsidRDefault="0054047E" w:rsidP="0054047E">
      <w:pPr>
        <w:spacing w:line="288" w:lineRule="auto"/>
        <w:ind w:left="720" w:hanging="720"/>
        <w:jc w:val="center"/>
        <w:rPr>
          <w:b/>
          <w:bCs/>
          <w:sz w:val="26"/>
          <w:szCs w:val="26"/>
          <w:u w:val="single"/>
        </w:rPr>
      </w:pPr>
      <w:r w:rsidRPr="005125E2">
        <w:rPr>
          <w:b/>
          <w:bCs/>
          <w:sz w:val="26"/>
          <w:szCs w:val="26"/>
          <w:u w:val="single"/>
        </w:rPr>
        <w:t>TIẾNG VIỆT</w:t>
      </w:r>
    </w:p>
    <w:p w:rsidR="0054047E" w:rsidRPr="005125E2" w:rsidRDefault="0054047E" w:rsidP="0054047E">
      <w:pPr>
        <w:spacing w:line="288" w:lineRule="auto"/>
        <w:ind w:left="720" w:hanging="720"/>
        <w:jc w:val="center"/>
        <w:rPr>
          <w:b/>
          <w:bCs/>
          <w:sz w:val="26"/>
          <w:szCs w:val="26"/>
        </w:rPr>
      </w:pPr>
      <w:r w:rsidRPr="005125E2">
        <w:rPr>
          <w:b/>
          <w:bCs/>
          <w:sz w:val="26"/>
          <w:szCs w:val="26"/>
        </w:rPr>
        <w:t>Nghe – Viết: TRONG VƯỜN (T3)</w:t>
      </w:r>
    </w:p>
    <w:p w:rsidR="0054047E" w:rsidRPr="005125E2" w:rsidRDefault="0054047E" w:rsidP="0054047E">
      <w:pPr>
        <w:spacing w:line="288" w:lineRule="auto"/>
        <w:ind w:left="720" w:hanging="720"/>
        <w:jc w:val="both"/>
        <w:rPr>
          <w:b/>
          <w:bCs/>
          <w:sz w:val="26"/>
          <w:szCs w:val="26"/>
        </w:rPr>
      </w:pPr>
    </w:p>
    <w:p w:rsidR="0054047E" w:rsidRPr="005125E2" w:rsidRDefault="0054047E" w:rsidP="0054047E">
      <w:pPr>
        <w:spacing w:line="288" w:lineRule="auto"/>
        <w:ind w:firstLine="360"/>
        <w:rPr>
          <w:b/>
          <w:bCs/>
          <w:sz w:val="26"/>
          <w:szCs w:val="26"/>
          <w:u w:val="single"/>
        </w:rPr>
      </w:pPr>
      <w:r w:rsidRPr="005125E2">
        <w:rPr>
          <w:b/>
          <w:bCs/>
          <w:sz w:val="26"/>
          <w:szCs w:val="26"/>
          <w:u w:val="single"/>
        </w:rPr>
        <w:t>I. YÊU CẦU CẦN ĐẠT:</w:t>
      </w:r>
    </w:p>
    <w:p w:rsidR="0054047E" w:rsidRPr="005125E2" w:rsidRDefault="0054047E" w:rsidP="0054047E">
      <w:pPr>
        <w:spacing w:line="288" w:lineRule="auto"/>
        <w:ind w:firstLine="360"/>
        <w:jc w:val="both"/>
        <w:rPr>
          <w:b/>
          <w:sz w:val="26"/>
          <w:szCs w:val="26"/>
        </w:rPr>
      </w:pPr>
      <w:r w:rsidRPr="005125E2">
        <w:rPr>
          <w:b/>
          <w:sz w:val="26"/>
          <w:szCs w:val="26"/>
        </w:rPr>
        <w:t>1. Năng lực đặc thù:</w:t>
      </w:r>
    </w:p>
    <w:p w:rsidR="0054047E" w:rsidRPr="005125E2" w:rsidRDefault="0054047E" w:rsidP="0054047E">
      <w:pPr>
        <w:spacing w:line="288" w:lineRule="auto"/>
        <w:ind w:firstLine="360"/>
        <w:jc w:val="both"/>
        <w:rPr>
          <w:sz w:val="26"/>
          <w:szCs w:val="26"/>
        </w:rPr>
      </w:pPr>
      <w:r w:rsidRPr="005125E2">
        <w:rPr>
          <w:sz w:val="26"/>
          <w:szCs w:val="26"/>
        </w:rPr>
        <w:t>- Viết đúng chính tả bài thơ “Trong vườn” trong khoảng 15 phút.</w:t>
      </w:r>
    </w:p>
    <w:p w:rsidR="0054047E" w:rsidRPr="005125E2" w:rsidRDefault="0054047E" w:rsidP="0054047E">
      <w:pPr>
        <w:spacing w:line="288" w:lineRule="auto"/>
        <w:ind w:firstLine="360"/>
        <w:jc w:val="both"/>
        <w:rPr>
          <w:sz w:val="26"/>
          <w:szCs w:val="26"/>
        </w:rPr>
      </w:pPr>
      <w:r w:rsidRPr="005125E2">
        <w:rPr>
          <w:sz w:val="26"/>
          <w:szCs w:val="26"/>
        </w:rPr>
        <w:t xml:space="preserve">- Viết đúng chính tả </w:t>
      </w:r>
      <w:r w:rsidRPr="005125E2">
        <w:rPr>
          <w:i/>
          <w:sz w:val="26"/>
          <w:szCs w:val="26"/>
        </w:rPr>
        <w:t>l</w:t>
      </w:r>
      <w:r w:rsidRPr="005125E2">
        <w:rPr>
          <w:sz w:val="26"/>
          <w:szCs w:val="26"/>
        </w:rPr>
        <w:t xml:space="preserve"> hay </w:t>
      </w:r>
      <w:r w:rsidRPr="005125E2">
        <w:rPr>
          <w:i/>
          <w:sz w:val="26"/>
          <w:szCs w:val="26"/>
        </w:rPr>
        <w:t>n</w:t>
      </w:r>
    </w:p>
    <w:p w:rsidR="0054047E" w:rsidRPr="005125E2" w:rsidRDefault="0054047E" w:rsidP="0054047E">
      <w:pPr>
        <w:spacing w:line="288" w:lineRule="auto"/>
        <w:ind w:firstLine="360"/>
        <w:jc w:val="both"/>
        <w:rPr>
          <w:sz w:val="26"/>
          <w:szCs w:val="26"/>
        </w:rPr>
      </w:pPr>
      <w:r w:rsidRPr="005125E2">
        <w:rPr>
          <w:sz w:val="26"/>
          <w:szCs w:val="26"/>
        </w:rPr>
        <w:t>- Phát triển năng lực ngôn ngữ.</w:t>
      </w:r>
    </w:p>
    <w:p w:rsidR="0054047E" w:rsidRPr="005125E2" w:rsidRDefault="0054047E" w:rsidP="0054047E">
      <w:pPr>
        <w:spacing w:before="120" w:line="288" w:lineRule="auto"/>
        <w:ind w:firstLine="360"/>
        <w:jc w:val="both"/>
        <w:rPr>
          <w:b/>
          <w:sz w:val="26"/>
          <w:szCs w:val="26"/>
        </w:rPr>
      </w:pPr>
      <w:r w:rsidRPr="005125E2">
        <w:rPr>
          <w:b/>
          <w:sz w:val="26"/>
          <w:szCs w:val="26"/>
        </w:rPr>
        <w:t>2. Năng lực chung.</w:t>
      </w:r>
    </w:p>
    <w:p w:rsidR="0054047E" w:rsidRPr="005125E2" w:rsidRDefault="0054047E" w:rsidP="0054047E">
      <w:pPr>
        <w:spacing w:line="288" w:lineRule="auto"/>
        <w:ind w:firstLine="360"/>
        <w:jc w:val="both"/>
        <w:rPr>
          <w:sz w:val="26"/>
          <w:szCs w:val="26"/>
        </w:rPr>
      </w:pPr>
      <w:r w:rsidRPr="005125E2">
        <w:rPr>
          <w:sz w:val="26"/>
          <w:szCs w:val="26"/>
        </w:rPr>
        <w:t xml:space="preserve">- Năng lực tự chủ, tự học: lắng nghe, viết bài đúng, kịp thời và hoàn thành các bài tập trong SGK. </w:t>
      </w:r>
    </w:p>
    <w:p w:rsidR="0054047E" w:rsidRPr="005125E2" w:rsidRDefault="0054047E" w:rsidP="0054047E">
      <w:pPr>
        <w:spacing w:line="288" w:lineRule="auto"/>
        <w:ind w:firstLine="360"/>
        <w:jc w:val="both"/>
        <w:rPr>
          <w:sz w:val="26"/>
          <w:szCs w:val="26"/>
        </w:rPr>
      </w:pPr>
      <w:r w:rsidRPr="005125E2">
        <w:rPr>
          <w:sz w:val="26"/>
          <w:szCs w:val="26"/>
        </w:rPr>
        <w:t>- Năng lực giải quyết vấn đề và sáng tạo: tham gia trò chơi, vận dụng.</w:t>
      </w:r>
    </w:p>
    <w:p w:rsidR="0054047E" w:rsidRPr="005125E2" w:rsidRDefault="0054047E" w:rsidP="0054047E">
      <w:pPr>
        <w:spacing w:line="288" w:lineRule="auto"/>
        <w:ind w:firstLine="360"/>
        <w:jc w:val="both"/>
        <w:rPr>
          <w:sz w:val="26"/>
          <w:szCs w:val="26"/>
        </w:rPr>
      </w:pPr>
      <w:r w:rsidRPr="005125E2">
        <w:rPr>
          <w:sz w:val="26"/>
          <w:szCs w:val="26"/>
        </w:rPr>
        <w:t>- Năng lực giao tiếp và hợp tác: tham gia làm việc trong nhóm để trả lời câu hỏi trong bài.</w:t>
      </w:r>
    </w:p>
    <w:p w:rsidR="0054047E" w:rsidRPr="005125E2" w:rsidRDefault="0054047E" w:rsidP="0054047E">
      <w:pPr>
        <w:spacing w:before="120" w:line="288" w:lineRule="auto"/>
        <w:ind w:firstLine="360"/>
        <w:jc w:val="both"/>
        <w:rPr>
          <w:b/>
          <w:sz w:val="26"/>
          <w:szCs w:val="26"/>
        </w:rPr>
      </w:pPr>
      <w:r w:rsidRPr="005125E2">
        <w:rPr>
          <w:b/>
          <w:sz w:val="26"/>
          <w:szCs w:val="26"/>
        </w:rPr>
        <w:t>3. Phẩm chất.</w:t>
      </w:r>
    </w:p>
    <w:p w:rsidR="0054047E" w:rsidRPr="005125E2" w:rsidRDefault="0054047E" w:rsidP="0054047E">
      <w:pPr>
        <w:spacing w:line="288" w:lineRule="auto"/>
        <w:ind w:firstLine="360"/>
        <w:jc w:val="both"/>
        <w:rPr>
          <w:sz w:val="26"/>
          <w:szCs w:val="26"/>
        </w:rPr>
      </w:pPr>
      <w:r w:rsidRPr="005125E2">
        <w:rPr>
          <w:sz w:val="26"/>
          <w:szCs w:val="26"/>
        </w:rPr>
        <w:t>- Phẩm chất yêu nước: Biết yêu cảnh đẹp, quê hương qua bài viết.</w:t>
      </w:r>
    </w:p>
    <w:p w:rsidR="0054047E" w:rsidRPr="005125E2" w:rsidRDefault="0054047E" w:rsidP="0054047E">
      <w:pPr>
        <w:spacing w:line="288" w:lineRule="auto"/>
        <w:ind w:firstLine="360"/>
        <w:jc w:val="both"/>
        <w:rPr>
          <w:sz w:val="26"/>
          <w:szCs w:val="26"/>
        </w:rPr>
      </w:pPr>
      <w:r w:rsidRPr="005125E2">
        <w:rPr>
          <w:sz w:val="26"/>
          <w:szCs w:val="26"/>
        </w:rPr>
        <w:t>- Phẩm chất chăm chỉ: Chăm chỉ viết bài, trả lời câu hỏi.</w:t>
      </w:r>
    </w:p>
    <w:p w:rsidR="0054047E" w:rsidRPr="005125E2" w:rsidRDefault="0054047E" w:rsidP="0054047E">
      <w:pPr>
        <w:spacing w:line="288" w:lineRule="auto"/>
        <w:ind w:firstLine="360"/>
        <w:jc w:val="both"/>
        <w:rPr>
          <w:sz w:val="26"/>
          <w:szCs w:val="26"/>
        </w:rPr>
      </w:pPr>
      <w:r w:rsidRPr="005125E2">
        <w:rPr>
          <w:sz w:val="26"/>
          <w:szCs w:val="26"/>
        </w:rPr>
        <w:t>- Phẩm chất trách nhiệm: Giữ trật tự, học tập nghiêm túc.</w:t>
      </w:r>
    </w:p>
    <w:p w:rsidR="0054047E" w:rsidRPr="005125E2" w:rsidRDefault="0054047E" w:rsidP="0054047E">
      <w:pPr>
        <w:spacing w:before="120" w:line="288" w:lineRule="auto"/>
        <w:ind w:firstLine="360"/>
        <w:jc w:val="both"/>
        <w:rPr>
          <w:b/>
          <w:sz w:val="26"/>
          <w:szCs w:val="26"/>
        </w:rPr>
      </w:pPr>
      <w:r w:rsidRPr="005125E2">
        <w:rPr>
          <w:b/>
          <w:sz w:val="26"/>
          <w:szCs w:val="26"/>
        </w:rPr>
        <w:t xml:space="preserve">II. ĐỒ DÙNG DẠY HỌC </w:t>
      </w:r>
    </w:p>
    <w:p w:rsidR="0054047E" w:rsidRPr="005125E2" w:rsidRDefault="0054047E" w:rsidP="0054047E">
      <w:pPr>
        <w:spacing w:line="288" w:lineRule="auto"/>
        <w:ind w:firstLine="360"/>
        <w:jc w:val="both"/>
        <w:rPr>
          <w:sz w:val="26"/>
          <w:szCs w:val="26"/>
        </w:rPr>
      </w:pPr>
      <w:r w:rsidRPr="005125E2">
        <w:rPr>
          <w:sz w:val="26"/>
          <w:szCs w:val="26"/>
        </w:rPr>
        <w:t>- Kế hoạch bài dạy, bài giảng Power point.</w:t>
      </w:r>
    </w:p>
    <w:p w:rsidR="0054047E" w:rsidRPr="005125E2" w:rsidRDefault="0054047E" w:rsidP="0054047E">
      <w:pPr>
        <w:spacing w:line="288" w:lineRule="auto"/>
        <w:ind w:firstLine="360"/>
        <w:jc w:val="both"/>
        <w:rPr>
          <w:sz w:val="26"/>
          <w:szCs w:val="26"/>
        </w:rPr>
      </w:pPr>
      <w:r w:rsidRPr="005125E2">
        <w:rPr>
          <w:sz w:val="26"/>
          <w:szCs w:val="26"/>
        </w:rPr>
        <w:t>- SGK và các thiết bị, học liệu phụ vụ cho tiết dạy.</w:t>
      </w:r>
    </w:p>
    <w:p w:rsidR="0054047E" w:rsidRPr="005125E2" w:rsidRDefault="0054047E" w:rsidP="0054047E">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8"/>
        <w:gridCol w:w="3630"/>
      </w:tblGrid>
      <w:tr w:rsidR="0054047E" w:rsidRPr="005125E2" w:rsidTr="00784A75">
        <w:tc>
          <w:tcPr>
            <w:tcW w:w="6108" w:type="dxa"/>
            <w:tcBorders>
              <w:bottom w:val="dashed" w:sz="4" w:space="0" w:color="auto"/>
            </w:tcBorders>
          </w:tcPr>
          <w:p w:rsidR="0054047E" w:rsidRPr="005125E2" w:rsidRDefault="0054047E" w:rsidP="00784A75">
            <w:pPr>
              <w:spacing w:line="288" w:lineRule="auto"/>
              <w:jc w:val="center"/>
              <w:rPr>
                <w:b/>
                <w:sz w:val="26"/>
                <w:szCs w:val="26"/>
              </w:rPr>
            </w:pPr>
            <w:r w:rsidRPr="005125E2">
              <w:rPr>
                <w:b/>
                <w:sz w:val="26"/>
                <w:szCs w:val="26"/>
              </w:rPr>
              <w:t>Hoạt động của giáo viên</w:t>
            </w:r>
          </w:p>
        </w:tc>
        <w:tc>
          <w:tcPr>
            <w:tcW w:w="3630" w:type="dxa"/>
            <w:tcBorders>
              <w:bottom w:val="dashed" w:sz="4" w:space="0" w:color="auto"/>
            </w:tcBorders>
          </w:tcPr>
          <w:p w:rsidR="0054047E" w:rsidRPr="005125E2" w:rsidRDefault="0054047E" w:rsidP="00784A75">
            <w:pPr>
              <w:spacing w:line="288" w:lineRule="auto"/>
              <w:jc w:val="center"/>
              <w:rPr>
                <w:b/>
                <w:sz w:val="26"/>
                <w:szCs w:val="26"/>
              </w:rPr>
            </w:pPr>
            <w:r w:rsidRPr="005125E2">
              <w:rPr>
                <w:b/>
                <w:sz w:val="26"/>
                <w:szCs w:val="26"/>
              </w:rPr>
              <w:t>Hoạt động của học sinh</w:t>
            </w:r>
          </w:p>
        </w:tc>
      </w:tr>
      <w:tr w:rsidR="0054047E" w:rsidRPr="005125E2" w:rsidTr="00784A75">
        <w:tc>
          <w:tcPr>
            <w:tcW w:w="9738" w:type="dxa"/>
            <w:gridSpan w:val="2"/>
            <w:tcBorders>
              <w:bottom w:val="dashed" w:sz="4" w:space="0" w:color="auto"/>
            </w:tcBorders>
          </w:tcPr>
          <w:p w:rsidR="0054047E" w:rsidRPr="005125E2" w:rsidRDefault="0054047E" w:rsidP="00784A75">
            <w:pPr>
              <w:spacing w:line="288" w:lineRule="auto"/>
              <w:jc w:val="both"/>
              <w:rPr>
                <w:bCs/>
                <w:i/>
                <w:sz w:val="26"/>
                <w:szCs w:val="26"/>
              </w:rPr>
            </w:pPr>
            <w:r w:rsidRPr="005125E2">
              <w:rPr>
                <w:b/>
                <w:bCs/>
                <w:sz w:val="26"/>
                <w:szCs w:val="26"/>
              </w:rPr>
              <w:t>1. Khởi động.</w:t>
            </w:r>
          </w:p>
          <w:p w:rsidR="0054047E" w:rsidRPr="005125E2" w:rsidRDefault="0054047E" w:rsidP="00784A75">
            <w:pPr>
              <w:spacing w:line="288" w:lineRule="auto"/>
              <w:jc w:val="both"/>
              <w:rPr>
                <w:sz w:val="26"/>
                <w:szCs w:val="26"/>
              </w:rPr>
            </w:pPr>
            <w:r w:rsidRPr="005125E2">
              <w:rPr>
                <w:sz w:val="26"/>
                <w:szCs w:val="26"/>
              </w:rPr>
              <w:t>- Mục tiêu: + Tạo không khí vui vẻ, khấn khởi trước giờ học.</w:t>
            </w:r>
          </w:p>
          <w:p w:rsidR="0054047E" w:rsidRPr="005125E2" w:rsidRDefault="0054047E" w:rsidP="00784A75">
            <w:pPr>
              <w:spacing w:line="288" w:lineRule="auto"/>
              <w:jc w:val="both"/>
              <w:rPr>
                <w:sz w:val="26"/>
                <w:szCs w:val="26"/>
              </w:rPr>
            </w:pPr>
            <w:r w:rsidRPr="005125E2">
              <w:rPr>
                <w:sz w:val="26"/>
                <w:szCs w:val="26"/>
              </w:rPr>
              <w:t xml:space="preserve">                  + Kiểm tra kiến thức đã học của học sinh ở bài trước.</w:t>
            </w:r>
          </w:p>
          <w:p w:rsidR="0054047E" w:rsidRPr="005125E2" w:rsidRDefault="0054047E" w:rsidP="00784A75">
            <w:pPr>
              <w:spacing w:line="288" w:lineRule="auto"/>
              <w:jc w:val="both"/>
              <w:rPr>
                <w:sz w:val="26"/>
                <w:szCs w:val="26"/>
              </w:rPr>
            </w:pPr>
            <w:r w:rsidRPr="005125E2">
              <w:rPr>
                <w:sz w:val="26"/>
                <w:szCs w:val="26"/>
              </w:rPr>
              <w:t>- Cách tiến hành:</w:t>
            </w:r>
          </w:p>
        </w:tc>
      </w:tr>
      <w:tr w:rsidR="0054047E" w:rsidRPr="005125E2" w:rsidTr="00784A75">
        <w:tc>
          <w:tcPr>
            <w:tcW w:w="6108" w:type="dxa"/>
            <w:tcBorders>
              <w:bottom w:val="dashed" w:sz="4" w:space="0" w:color="auto"/>
            </w:tcBorders>
          </w:tcPr>
          <w:p w:rsidR="0054047E" w:rsidRPr="005125E2" w:rsidRDefault="0054047E" w:rsidP="00784A75">
            <w:pPr>
              <w:spacing w:line="288" w:lineRule="auto"/>
              <w:jc w:val="both"/>
              <w:outlineLvl w:val="0"/>
              <w:rPr>
                <w:bCs/>
                <w:sz w:val="26"/>
                <w:szCs w:val="26"/>
              </w:rPr>
            </w:pPr>
            <w:r w:rsidRPr="005125E2">
              <w:rPr>
                <w:bCs/>
                <w:sz w:val="26"/>
                <w:szCs w:val="26"/>
              </w:rPr>
              <w:t>- GV tổ chức trò chơi để khởi động bài học.</w:t>
            </w:r>
          </w:p>
          <w:p w:rsidR="0054047E" w:rsidRPr="005125E2" w:rsidRDefault="0054047E" w:rsidP="00784A75">
            <w:pPr>
              <w:spacing w:line="288" w:lineRule="auto"/>
              <w:jc w:val="both"/>
              <w:outlineLvl w:val="0"/>
              <w:rPr>
                <w:bCs/>
                <w:sz w:val="26"/>
                <w:szCs w:val="26"/>
              </w:rPr>
            </w:pPr>
            <w:r w:rsidRPr="005125E2">
              <w:rPr>
                <w:bCs/>
                <w:sz w:val="26"/>
                <w:szCs w:val="26"/>
              </w:rPr>
              <w:t>+ Câu 1: Xem tranh đoán tên con vật chứa ch.</w:t>
            </w:r>
          </w:p>
          <w:p w:rsidR="0054047E" w:rsidRPr="005125E2" w:rsidRDefault="0054047E" w:rsidP="00784A75">
            <w:pPr>
              <w:spacing w:line="288" w:lineRule="auto"/>
              <w:jc w:val="both"/>
              <w:outlineLvl w:val="0"/>
              <w:rPr>
                <w:bCs/>
                <w:sz w:val="26"/>
                <w:szCs w:val="26"/>
              </w:rPr>
            </w:pPr>
            <w:r w:rsidRPr="005125E2">
              <w:rPr>
                <w:bCs/>
                <w:sz w:val="26"/>
                <w:szCs w:val="26"/>
              </w:rPr>
              <w:t>+ Câu 2: Xem tranh đoán tên con vật chứa tr.</w:t>
            </w:r>
          </w:p>
          <w:p w:rsidR="0054047E" w:rsidRPr="005125E2" w:rsidRDefault="0054047E" w:rsidP="00784A75">
            <w:pPr>
              <w:spacing w:line="288" w:lineRule="auto"/>
              <w:jc w:val="both"/>
              <w:outlineLvl w:val="0"/>
              <w:rPr>
                <w:bCs/>
                <w:sz w:val="26"/>
                <w:szCs w:val="26"/>
              </w:rPr>
            </w:pPr>
            <w:r w:rsidRPr="005125E2">
              <w:rPr>
                <w:bCs/>
                <w:sz w:val="26"/>
                <w:szCs w:val="26"/>
              </w:rPr>
              <w:t>- GV Nhận xét, tuyên dương.</w:t>
            </w:r>
          </w:p>
          <w:p w:rsidR="0054047E" w:rsidRPr="005125E2" w:rsidRDefault="0054047E" w:rsidP="00784A75">
            <w:pPr>
              <w:spacing w:line="288" w:lineRule="auto"/>
              <w:jc w:val="both"/>
              <w:outlineLvl w:val="0"/>
              <w:rPr>
                <w:bCs/>
                <w:sz w:val="26"/>
                <w:szCs w:val="26"/>
              </w:rPr>
            </w:pPr>
            <w:r w:rsidRPr="005125E2">
              <w:rPr>
                <w:bCs/>
                <w:sz w:val="26"/>
                <w:szCs w:val="26"/>
              </w:rPr>
              <w:t>- GV dẫn dắt vào bài mới</w:t>
            </w:r>
          </w:p>
        </w:tc>
        <w:tc>
          <w:tcPr>
            <w:tcW w:w="3630" w:type="dxa"/>
            <w:tcBorders>
              <w:bottom w:val="dashed" w:sz="4" w:space="0" w:color="auto"/>
            </w:tcBorders>
          </w:tcPr>
          <w:p w:rsidR="0054047E" w:rsidRPr="005125E2" w:rsidRDefault="0054047E" w:rsidP="00784A75">
            <w:pPr>
              <w:spacing w:line="288" w:lineRule="auto"/>
              <w:jc w:val="both"/>
              <w:rPr>
                <w:sz w:val="26"/>
                <w:szCs w:val="26"/>
              </w:rPr>
            </w:pPr>
            <w:r w:rsidRPr="005125E2">
              <w:rPr>
                <w:sz w:val="26"/>
                <w:szCs w:val="26"/>
              </w:rPr>
              <w:t>- HS tham gia trò chơi</w:t>
            </w:r>
          </w:p>
          <w:p w:rsidR="0054047E" w:rsidRPr="005125E2" w:rsidRDefault="0054047E" w:rsidP="00784A75">
            <w:pPr>
              <w:spacing w:line="288" w:lineRule="auto"/>
              <w:jc w:val="both"/>
              <w:rPr>
                <w:sz w:val="26"/>
                <w:szCs w:val="26"/>
              </w:rPr>
            </w:pPr>
            <w:r w:rsidRPr="005125E2">
              <w:rPr>
                <w:sz w:val="26"/>
                <w:szCs w:val="26"/>
              </w:rPr>
              <w:t>+ Trả lời: cá chép</w:t>
            </w:r>
          </w:p>
          <w:p w:rsidR="0054047E" w:rsidRPr="005125E2" w:rsidRDefault="0054047E" w:rsidP="00784A75">
            <w:pPr>
              <w:spacing w:line="288" w:lineRule="auto"/>
              <w:jc w:val="both"/>
              <w:rPr>
                <w:sz w:val="26"/>
                <w:szCs w:val="26"/>
              </w:rPr>
            </w:pPr>
            <w:r w:rsidRPr="005125E2">
              <w:rPr>
                <w:sz w:val="26"/>
                <w:szCs w:val="26"/>
              </w:rPr>
              <w:t>+ Trả lời: con trâu</w:t>
            </w:r>
          </w:p>
          <w:p w:rsidR="0054047E" w:rsidRPr="005125E2" w:rsidRDefault="0054047E" w:rsidP="00784A75">
            <w:pPr>
              <w:spacing w:line="288" w:lineRule="auto"/>
              <w:jc w:val="both"/>
              <w:rPr>
                <w:sz w:val="26"/>
                <w:szCs w:val="26"/>
              </w:rPr>
            </w:pPr>
            <w:r w:rsidRPr="005125E2">
              <w:rPr>
                <w:sz w:val="26"/>
                <w:szCs w:val="26"/>
              </w:rPr>
              <w:t>- HS lắng nghe.</w:t>
            </w:r>
          </w:p>
        </w:tc>
      </w:tr>
      <w:tr w:rsidR="0054047E" w:rsidRPr="005125E2" w:rsidTr="00784A75">
        <w:tc>
          <w:tcPr>
            <w:tcW w:w="9738" w:type="dxa"/>
            <w:gridSpan w:val="2"/>
            <w:tcBorders>
              <w:top w:val="dashed" w:sz="4" w:space="0" w:color="auto"/>
              <w:bottom w:val="dashed" w:sz="4" w:space="0" w:color="auto"/>
            </w:tcBorders>
          </w:tcPr>
          <w:p w:rsidR="0054047E" w:rsidRPr="005125E2" w:rsidRDefault="0054047E" w:rsidP="00784A75">
            <w:pPr>
              <w:spacing w:line="288" w:lineRule="auto"/>
              <w:jc w:val="both"/>
              <w:rPr>
                <w:b/>
                <w:bCs/>
                <w:iCs/>
                <w:sz w:val="26"/>
                <w:szCs w:val="26"/>
              </w:rPr>
            </w:pPr>
            <w:r w:rsidRPr="005125E2">
              <w:rPr>
                <w:b/>
                <w:bCs/>
                <w:iCs/>
                <w:sz w:val="26"/>
                <w:szCs w:val="26"/>
              </w:rPr>
              <w:t>2. Khám phá</w:t>
            </w:r>
            <w:r w:rsidRPr="005125E2">
              <w:rPr>
                <w:bCs/>
                <w:i/>
                <w:iCs/>
                <w:sz w:val="26"/>
                <w:szCs w:val="26"/>
              </w:rPr>
              <w:t>.</w:t>
            </w:r>
          </w:p>
          <w:p w:rsidR="0054047E" w:rsidRPr="005125E2" w:rsidRDefault="0054047E" w:rsidP="00784A75">
            <w:pPr>
              <w:spacing w:line="288" w:lineRule="auto"/>
              <w:rPr>
                <w:sz w:val="26"/>
                <w:szCs w:val="26"/>
              </w:rPr>
            </w:pPr>
            <w:r w:rsidRPr="005125E2">
              <w:rPr>
                <w:sz w:val="26"/>
                <w:szCs w:val="26"/>
              </w:rPr>
              <w:t>- Mục tiêu:</w:t>
            </w:r>
          </w:p>
          <w:p w:rsidR="0054047E" w:rsidRPr="005125E2" w:rsidRDefault="0054047E" w:rsidP="00784A75">
            <w:pPr>
              <w:spacing w:line="264" w:lineRule="auto"/>
              <w:jc w:val="both"/>
              <w:rPr>
                <w:sz w:val="26"/>
                <w:szCs w:val="26"/>
              </w:rPr>
            </w:pPr>
            <w:r w:rsidRPr="005125E2">
              <w:rPr>
                <w:sz w:val="26"/>
                <w:szCs w:val="26"/>
              </w:rPr>
              <w:t>+ Viết đúng chính tả bài thơ: Trong vườn trong khoảng 15 phút.</w:t>
            </w:r>
          </w:p>
          <w:p w:rsidR="0054047E" w:rsidRPr="005125E2" w:rsidRDefault="0054047E" w:rsidP="00784A75">
            <w:pPr>
              <w:spacing w:line="288" w:lineRule="auto"/>
              <w:jc w:val="both"/>
              <w:rPr>
                <w:sz w:val="26"/>
                <w:szCs w:val="26"/>
              </w:rPr>
            </w:pPr>
            <w:r w:rsidRPr="005125E2">
              <w:rPr>
                <w:sz w:val="26"/>
                <w:szCs w:val="26"/>
              </w:rPr>
              <w:t>+ Phát triển năng lực ngôn ngữ.</w:t>
            </w:r>
          </w:p>
          <w:p w:rsidR="0054047E" w:rsidRPr="005125E2" w:rsidRDefault="0054047E" w:rsidP="00784A75">
            <w:pPr>
              <w:spacing w:line="288" w:lineRule="auto"/>
              <w:jc w:val="both"/>
              <w:rPr>
                <w:bCs/>
                <w:iCs/>
                <w:sz w:val="26"/>
                <w:szCs w:val="26"/>
              </w:rPr>
            </w:pPr>
            <w:r w:rsidRPr="005125E2">
              <w:rPr>
                <w:sz w:val="26"/>
                <w:szCs w:val="26"/>
                <w:lang w:val="en-US"/>
              </w:rPr>
              <w:t>- Cách tiến hành:</w:t>
            </w:r>
          </w:p>
        </w:tc>
      </w:tr>
      <w:tr w:rsidR="0054047E" w:rsidRPr="005125E2" w:rsidTr="00784A75">
        <w:tc>
          <w:tcPr>
            <w:tcW w:w="6108" w:type="dxa"/>
            <w:tcBorders>
              <w:top w:val="dashed" w:sz="4" w:space="0" w:color="auto"/>
              <w:bottom w:val="dashed" w:sz="4" w:space="0" w:color="auto"/>
            </w:tcBorders>
          </w:tcPr>
          <w:p w:rsidR="0054047E" w:rsidRPr="005125E2" w:rsidRDefault="0054047E" w:rsidP="00784A75">
            <w:pPr>
              <w:spacing w:line="288" w:lineRule="auto"/>
              <w:jc w:val="both"/>
              <w:rPr>
                <w:b/>
                <w:sz w:val="26"/>
                <w:szCs w:val="26"/>
              </w:rPr>
            </w:pPr>
            <w:r w:rsidRPr="005125E2">
              <w:rPr>
                <w:b/>
                <w:sz w:val="26"/>
                <w:szCs w:val="26"/>
              </w:rPr>
              <w:t>2.1. Hoạt động 1: Nghe – Viết. (làm việc cá nhân)</w:t>
            </w:r>
          </w:p>
          <w:p w:rsidR="0054047E" w:rsidRPr="005125E2" w:rsidRDefault="0054047E" w:rsidP="00784A75">
            <w:pPr>
              <w:spacing w:line="288" w:lineRule="auto"/>
              <w:jc w:val="both"/>
              <w:rPr>
                <w:sz w:val="26"/>
                <w:szCs w:val="26"/>
              </w:rPr>
            </w:pPr>
            <w:r w:rsidRPr="005125E2">
              <w:rPr>
                <w:sz w:val="26"/>
                <w:szCs w:val="26"/>
              </w:rPr>
              <w:t xml:space="preserve">- GV giới thiệu nội dung: Bài thơ tả một vườn cây có nhiều loài cây cùng chung sống, tạo nên một khu vườn </w:t>
            </w:r>
            <w:r w:rsidRPr="005125E2">
              <w:rPr>
                <w:sz w:val="26"/>
                <w:szCs w:val="26"/>
              </w:rPr>
              <w:lastRenderedPageBreak/>
              <w:t xml:space="preserve">có nhiều tầng lớp các cây cao thấp khác nhau, nhưng tất cả đều tạo nên bức tranh đẹp về sự quây quần, đoàn kết, sum vầy của vườn cây </w:t>
            </w:r>
          </w:p>
          <w:p w:rsidR="0054047E" w:rsidRPr="005125E2" w:rsidRDefault="0054047E" w:rsidP="00784A75">
            <w:pPr>
              <w:spacing w:line="288" w:lineRule="auto"/>
              <w:jc w:val="both"/>
              <w:rPr>
                <w:sz w:val="26"/>
                <w:szCs w:val="26"/>
              </w:rPr>
            </w:pPr>
            <w:r w:rsidRPr="005125E2">
              <w:rPr>
                <w:sz w:val="26"/>
                <w:szCs w:val="26"/>
              </w:rPr>
              <w:t>- GV đọc toàn bài thơ.</w:t>
            </w:r>
          </w:p>
          <w:p w:rsidR="0054047E" w:rsidRPr="005125E2" w:rsidRDefault="0054047E" w:rsidP="00784A75">
            <w:pPr>
              <w:spacing w:line="288" w:lineRule="auto"/>
              <w:jc w:val="both"/>
              <w:rPr>
                <w:sz w:val="26"/>
                <w:szCs w:val="26"/>
              </w:rPr>
            </w:pPr>
            <w:r w:rsidRPr="005125E2">
              <w:rPr>
                <w:sz w:val="26"/>
                <w:szCs w:val="26"/>
              </w:rPr>
              <w:t>- Mời 3 HS đọc nối tiếp bài thơ.</w:t>
            </w:r>
          </w:p>
          <w:p w:rsidR="0054047E" w:rsidRPr="005125E2" w:rsidRDefault="0054047E" w:rsidP="00784A75">
            <w:pPr>
              <w:spacing w:line="288" w:lineRule="auto"/>
              <w:jc w:val="both"/>
              <w:rPr>
                <w:sz w:val="26"/>
                <w:szCs w:val="26"/>
              </w:rPr>
            </w:pPr>
            <w:r w:rsidRPr="005125E2">
              <w:rPr>
                <w:sz w:val="26"/>
                <w:szCs w:val="26"/>
              </w:rPr>
              <w:t>- GV hướng dẫn cách viết bài thơ:</w:t>
            </w:r>
          </w:p>
          <w:p w:rsidR="0054047E" w:rsidRPr="005125E2" w:rsidRDefault="0054047E" w:rsidP="00784A75">
            <w:pPr>
              <w:spacing w:line="288" w:lineRule="auto"/>
              <w:jc w:val="both"/>
              <w:rPr>
                <w:sz w:val="26"/>
                <w:szCs w:val="26"/>
              </w:rPr>
            </w:pPr>
            <w:r w:rsidRPr="005125E2">
              <w:rPr>
                <w:sz w:val="26"/>
                <w:szCs w:val="26"/>
              </w:rPr>
              <w:t>+ Viết theo khổ thơ 5 chữ như trong SGK</w:t>
            </w:r>
          </w:p>
          <w:p w:rsidR="0054047E" w:rsidRPr="005125E2" w:rsidRDefault="0054047E" w:rsidP="00784A75">
            <w:pPr>
              <w:spacing w:line="288" w:lineRule="auto"/>
              <w:jc w:val="both"/>
              <w:rPr>
                <w:sz w:val="26"/>
                <w:szCs w:val="26"/>
              </w:rPr>
            </w:pPr>
            <w:r w:rsidRPr="005125E2">
              <w:rPr>
                <w:sz w:val="26"/>
                <w:szCs w:val="26"/>
              </w:rPr>
              <w:t>+ Viết hoa tên bài và các chữ đầu dòng.</w:t>
            </w:r>
          </w:p>
          <w:p w:rsidR="0054047E" w:rsidRPr="005125E2" w:rsidRDefault="0054047E" w:rsidP="00784A75">
            <w:pPr>
              <w:spacing w:line="288" w:lineRule="auto"/>
              <w:jc w:val="both"/>
              <w:rPr>
                <w:sz w:val="26"/>
                <w:szCs w:val="26"/>
              </w:rPr>
            </w:pPr>
            <w:r w:rsidRPr="005125E2">
              <w:rPr>
                <w:sz w:val="26"/>
                <w:szCs w:val="26"/>
              </w:rPr>
              <w:t>+ Chú ý các dấu chấm và dấu ba chấm cuối câu.</w:t>
            </w:r>
          </w:p>
          <w:p w:rsidR="0054047E" w:rsidRPr="005125E2" w:rsidRDefault="0054047E" w:rsidP="00784A75">
            <w:pPr>
              <w:spacing w:line="288" w:lineRule="auto"/>
              <w:jc w:val="both"/>
              <w:rPr>
                <w:sz w:val="26"/>
                <w:szCs w:val="26"/>
              </w:rPr>
            </w:pPr>
            <w:r w:rsidRPr="005125E2">
              <w:rPr>
                <w:sz w:val="26"/>
                <w:szCs w:val="26"/>
              </w:rPr>
              <w:t>+ Cách viết một số từ dễ nhầm lẫm: xà cừ, rối rít, xôn xao,...</w:t>
            </w:r>
          </w:p>
          <w:p w:rsidR="0054047E" w:rsidRPr="005125E2" w:rsidRDefault="0054047E" w:rsidP="00784A75">
            <w:pPr>
              <w:spacing w:line="288" w:lineRule="auto"/>
              <w:jc w:val="both"/>
              <w:rPr>
                <w:sz w:val="26"/>
                <w:szCs w:val="26"/>
              </w:rPr>
            </w:pPr>
            <w:r w:rsidRPr="005125E2">
              <w:rPr>
                <w:sz w:val="26"/>
                <w:szCs w:val="26"/>
              </w:rPr>
              <w:t>- GV đọc từng dòng thơ cho HS viết.</w:t>
            </w:r>
          </w:p>
          <w:p w:rsidR="0054047E" w:rsidRPr="005125E2" w:rsidRDefault="0054047E" w:rsidP="00784A75">
            <w:pPr>
              <w:spacing w:line="288" w:lineRule="auto"/>
              <w:jc w:val="both"/>
              <w:rPr>
                <w:sz w:val="26"/>
                <w:szCs w:val="26"/>
              </w:rPr>
            </w:pPr>
            <w:r w:rsidRPr="005125E2">
              <w:rPr>
                <w:sz w:val="26"/>
                <w:szCs w:val="26"/>
              </w:rPr>
              <w:t>- GV đọc lại bài thơ cho HS soát lỗi.</w:t>
            </w:r>
          </w:p>
          <w:p w:rsidR="0054047E" w:rsidRPr="005125E2" w:rsidRDefault="0054047E" w:rsidP="00784A75">
            <w:pPr>
              <w:spacing w:line="288" w:lineRule="auto"/>
              <w:jc w:val="both"/>
              <w:rPr>
                <w:sz w:val="26"/>
                <w:szCs w:val="26"/>
              </w:rPr>
            </w:pPr>
            <w:r w:rsidRPr="005125E2">
              <w:rPr>
                <w:sz w:val="26"/>
                <w:szCs w:val="26"/>
              </w:rPr>
              <w:t>- GV cho HS đổi chéo vở kiểm tra bài cho nhau.</w:t>
            </w:r>
          </w:p>
          <w:p w:rsidR="0054047E" w:rsidRPr="005125E2" w:rsidRDefault="0054047E" w:rsidP="00784A75">
            <w:pPr>
              <w:spacing w:line="288" w:lineRule="auto"/>
              <w:jc w:val="both"/>
              <w:rPr>
                <w:sz w:val="26"/>
                <w:szCs w:val="26"/>
              </w:rPr>
            </w:pPr>
            <w:r w:rsidRPr="005125E2">
              <w:rPr>
                <w:sz w:val="26"/>
                <w:szCs w:val="26"/>
              </w:rPr>
              <w:t>- GV nhận xét chung.</w:t>
            </w:r>
          </w:p>
          <w:p w:rsidR="0054047E" w:rsidRPr="005125E2" w:rsidRDefault="0054047E" w:rsidP="00784A75">
            <w:pPr>
              <w:spacing w:line="288" w:lineRule="auto"/>
              <w:jc w:val="both"/>
              <w:rPr>
                <w:b/>
                <w:sz w:val="26"/>
                <w:szCs w:val="26"/>
              </w:rPr>
            </w:pPr>
            <w:r w:rsidRPr="005125E2">
              <w:rPr>
                <w:b/>
                <w:sz w:val="26"/>
                <w:szCs w:val="26"/>
              </w:rPr>
              <w:t>2.2. Hoạt động 2: Chọn lặng hoặc nặng thay cho ô vuông (làm việc nhóm 2).</w:t>
            </w:r>
          </w:p>
          <w:p w:rsidR="0054047E" w:rsidRPr="005125E2" w:rsidRDefault="0054047E" w:rsidP="00784A75">
            <w:pPr>
              <w:spacing w:line="288" w:lineRule="auto"/>
              <w:jc w:val="both"/>
              <w:rPr>
                <w:sz w:val="26"/>
                <w:szCs w:val="26"/>
              </w:rPr>
            </w:pPr>
            <w:r w:rsidRPr="005125E2">
              <w:rPr>
                <w:sz w:val="26"/>
                <w:szCs w:val="26"/>
              </w:rPr>
              <w:t>- GV mời HS nêu yêu cầu.</w:t>
            </w:r>
          </w:p>
          <w:p w:rsidR="0054047E" w:rsidRPr="005125E2" w:rsidRDefault="0054047E" w:rsidP="00784A75">
            <w:pPr>
              <w:spacing w:line="288" w:lineRule="auto"/>
              <w:jc w:val="both"/>
              <w:rPr>
                <w:sz w:val="26"/>
                <w:szCs w:val="26"/>
              </w:rPr>
            </w:pPr>
            <w:r w:rsidRPr="005125E2">
              <w:rPr>
                <w:sz w:val="26"/>
                <w:szCs w:val="26"/>
              </w:rPr>
              <w:t xml:space="preserve">- Giao nhiệm vụ cho các nhóm: Cùng nhau quan sát tranh, chọn </w:t>
            </w:r>
            <w:r w:rsidRPr="005125E2">
              <w:rPr>
                <w:i/>
                <w:sz w:val="26"/>
                <w:szCs w:val="26"/>
              </w:rPr>
              <w:t>lặng</w:t>
            </w:r>
            <w:r w:rsidRPr="005125E2">
              <w:rPr>
                <w:sz w:val="26"/>
                <w:szCs w:val="26"/>
              </w:rPr>
              <w:t xml:space="preserve"> hay </w:t>
            </w:r>
            <w:r w:rsidRPr="005125E2">
              <w:rPr>
                <w:i/>
                <w:sz w:val="26"/>
                <w:szCs w:val="26"/>
              </w:rPr>
              <w:t>nặng</w:t>
            </w:r>
          </w:p>
          <w:p w:rsidR="0054047E" w:rsidRPr="005125E2" w:rsidRDefault="0054047E" w:rsidP="00784A75">
            <w:pPr>
              <w:spacing w:line="288" w:lineRule="auto"/>
              <w:jc w:val="center"/>
              <w:rPr>
                <w:sz w:val="26"/>
                <w:szCs w:val="26"/>
              </w:rPr>
            </w:pPr>
            <w:r w:rsidRPr="005125E2">
              <w:rPr>
                <w:noProof/>
                <w:sz w:val="26"/>
                <w:szCs w:val="26"/>
                <w:lang w:val="en-US"/>
              </w:rPr>
              <w:drawing>
                <wp:inline distT="0" distB="0" distL="0" distR="0" wp14:anchorId="39B40F1B" wp14:editId="4BB462FD">
                  <wp:extent cx="3741744" cy="150889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41744" cy="1508891"/>
                          </a:xfrm>
                          <a:prstGeom prst="rect">
                            <a:avLst/>
                          </a:prstGeom>
                        </pic:spPr>
                      </pic:pic>
                    </a:graphicData>
                  </a:graphic>
                </wp:inline>
              </w:drawing>
            </w:r>
          </w:p>
          <w:p w:rsidR="0054047E" w:rsidRPr="005125E2" w:rsidRDefault="0054047E" w:rsidP="00784A75">
            <w:pPr>
              <w:spacing w:line="288" w:lineRule="auto"/>
              <w:jc w:val="both"/>
              <w:rPr>
                <w:sz w:val="26"/>
                <w:szCs w:val="26"/>
              </w:rPr>
            </w:pPr>
            <w:r w:rsidRPr="005125E2">
              <w:rPr>
                <w:sz w:val="26"/>
                <w:szCs w:val="26"/>
              </w:rPr>
              <w:t>- Mời đại diện nhóm trình bày.</w:t>
            </w:r>
          </w:p>
          <w:p w:rsidR="0054047E" w:rsidRPr="005125E2" w:rsidRDefault="0054047E" w:rsidP="00784A75">
            <w:pPr>
              <w:spacing w:line="288" w:lineRule="auto"/>
              <w:jc w:val="both"/>
              <w:rPr>
                <w:sz w:val="26"/>
                <w:szCs w:val="26"/>
              </w:rPr>
            </w:pPr>
            <w:r w:rsidRPr="005125E2">
              <w:rPr>
                <w:sz w:val="26"/>
                <w:szCs w:val="26"/>
              </w:rPr>
              <w:t>- GV nhận xét, tuyên dương, bổ sung.</w:t>
            </w:r>
          </w:p>
        </w:tc>
        <w:tc>
          <w:tcPr>
            <w:tcW w:w="3630" w:type="dxa"/>
            <w:tcBorders>
              <w:top w:val="dashed" w:sz="4" w:space="0" w:color="auto"/>
              <w:bottom w:val="dashed" w:sz="4" w:space="0" w:color="auto"/>
            </w:tcBorders>
          </w:tcPr>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HS lắng nghe.</w:t>
            </w: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HS lắng nghe.</w:t>
            </w:r>
          </w:p>
          <w:p w:rsidR="0054047E" w:rsidRPr="005125E2" w:rsidRDefault="0054047E" w:rsidP="00784A75">
            <w:pPr>
              <w:spacing w:line="288" w:lineRule="auto"/>
              <w:jc w:val="both"/>
              <w:rPr>
                <w:sz w:val="26"/>
                <w:szCs w:val="26"/>
              </w:rPr>
            </w:pPr>
            <w:r w:rsidRPr="005125E2">
              <w:rPr>
                <w:sz w:val="26"/>
                <w:szCs w:val="26"/>
              </w:rPr>
              <w:t>- 4 HS đọc nối tiếp nhau.</w:t>
            </w:r>
          </w:p>
          <w:p w:rsidR="0054047E" w:rsidRPr="005125E2" w:rsidRDefault="0054047E" w:rsidP="00784A75">
            <w:pPr>
              <w:spacing w:line="288" w:lineRule="auto"/>
              <w:jc w:val="both"/>
              <w:rPr>
                <w:sz w:val="26"/>
                <w:szCs w:val="26"/>
              </w:rPr>
            </w:pPr>
            <w:r w:rsidRPr="005125E2">
              <w:rPr>
                <w:sz w:val="26"/>
                <w:szCs w:val="26"/>
              </w:rPr>
              <w:t>- HS lắng nghe.</w:t>
            </w: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HS viết bài.</w:t>
            </w:r>
          </w:p>
          <w:p w:rsidR="0054047E" w:rsidRPr="005125E2" w:rsidRDefault="0054047E" w:rsidP="00784A75">
            <w:pPr>
              <w:spacing w:line="288" w:lineRule="auto"/>
              <w:jc w:val="both"/>
              <w:rPr>
                <w:sz w:val="26"/>
                <w:szCs w:val="26"/>
              </w:rPr>
            </w:pPr>
            <w:r w:rsidRPr="005125E2">
              <w:rPr>
                <w:sz w:val="26"/>
                <w:szCs w:val="26"/>
              </w:rPr>
              <w:t>- HS nghe, dò bài.</w:t>
            </w:r>
          </w:p>
          <w:p w:rsidR="0054047E" w:rsidRPr="005125E2" w:rsidRDefault="0054047E" w:rsidP="00784A75">
            <w:pPr>
              <w:spacing w:line="288" w:lineRule="auto"/>
              <w:jc w:val="both"/>
              <w:rPr>
                <w:sz w:val="26"/>
                <w:szCs w:val="26"/>
              </w:rPr>
            </w:pPr>
            <w:r w:rsidRPr="005125E2">
              <w:rPr>
                <w:sz w:val="26"/>
                <w:szCs w:val="26"/>
              </w:rPr>
              <w:t>- HS đổi vở kiểm tra bài cho nhau.</w:t>
            </w: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- 1 HS đọc yêu cầu bài.</w:t>
            </w:r>
          </w:p>
          <w:p w:rsidR="0054047E" w:rsidRPr="005125E2" w:rsidRDefault="0054047E" w:rsidP="00784A75">
            <w:pPr>
              <w:spacing w:line="288" w:lineRule="auto"/>
              <w:jc w:val="both"/>
              <w:rPr>
                <w:sz w:val="26"/>
                <w:szCs w:val="26"/>
              </w:rPr>
            </w:pPr>
            <w:r w:rsidRPr="005125E2">
              <w:rPr>
                <w:sz w:val="26"/>
                <w:szCs w:val="26"/>
              </w:rPr>
              <w:t>- các nhóm sinh hoạt và làm việc theo yêu cầu.</w:t>
            </w: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xml:space="preserve">- Kết quả: 1- </w:t>
            </w:r>
            <w:r w:rsidRPr="005125E2">
              <w:rPr>
                <w:i/>
                <w:sz w:val="26"/>
                <w:szCs w:val="26"/>
              </w:rPr>
              <w:t>Lặng, 2 - nặng, 3 - lặng, 4 - lặng</w:t>
            </w:r>
            <w:r w:rsidRPr="005125E2">
              <w:rPr>
                <w:sz w:val="26"/>
                <w:szCs w:val="26"/>
              </w:rPr>
              <w:t xml:space="preserve"> </w:t>
            </w: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p>
          <w:p w:rsidR="0054047E" w:rsidRPr="005125E2" w:rsidRDefault="0054047E" w:rsidP="00784A75">
            <w:pPr>
              <w:spacing w:line="288" w:lineRule="auto"/>
              <w:jc w:val="both"/>
              <w:rPr>
                <w:sz w:val="26"/>
                <w:szCs w:val="26"/>
              </w:rPr>
            </w:pPr>
            <w:r w:rsidRPr="005125E2">
              <w:rPr>
                <w:sz w:val="26"/>
                <w:szCs w:val="26"/>
              </w:rPr>
              <w:t>- Các nhóm nhận xét.</w:t>
            </w:r>
          </w:p>
          <w:p w:rsidR="0054047E" w:rsidRPr="005125E2" w:rsidRDefault="0054047E" w:rsidP="00784A75">
            <w:pPr>
              <w:spacing w:line="288" w:lineRule="auto"/>
              <w:jc w:val="both"/>
              <w:rPr>
                <w:sz w:val="26"/>
                <w:szCs w:val="26"/>
              </w:rPr>
            </w:pPr>
          </w:p>
        </w:tc>
      </w:tr>
      <w:tr w:rsidR="0054047E" w:rsidRPr="005125E2" w:rsidTr="00784A75">
        <w:tc>
          <w:tcPr>
            <w:tcW w:w="9738" w:type="dxa"/>
            <w:gridSpan w:val="2"/>
            <w:tcBorders>
              <w:top w:val="dashed" w:sz="4" w:space="0" w:color="auto"/>
              <w:bottom w:val="dashed" w:sz="4" w:space="0" w:color="auto"/>
            </w:tcBorders>
          </w:tcPr>
          <w:p w:rsidR="0054047E" w:rsidRPr="005125E2" w:rsidRDefault="0054047E" w:rsidP="00784A75">
            <w:pPr>
              <w:spacing w:line="288" w:lineRule="auto"/>
              <w:jc w:val="both"/>
              <w:rPr>
                <w:b/>
                <w:sz w:val="26"/>
                <w:szCs w:val="26"/>
              </w:rPr>
            </w:pPr>
            <w:r w:rsidRPr="005125E2">
              <w:rPr>
                <w:b/>
                <w:sz w:val="26"/>
                <w:szCs w:val="26"/>
              </w:rPr>
              <w:lastRenderedPageBreak/>
              <w:t>3. Vận dụng.</w:t>
            </w:r>
          </w:p>
          <w:p w:rsidR="0054047E" w:rsidRPr="005125E2" w:rsidRDefault="0054047E" w:rsidP="00784A75">
            <w:pPr>
              <w:spacing w:line="288" w:lineRule="auto"/>
              <w:rPr>
                <w:sz w:val="26"/>
                <w:szCs w:val="26"/>
              </w:rPr>
            </w:pPr>
            <w:r w:rsidRPr="005125E2">
              <w:rPr>
                <w:sz w:val="26"/>
                <w:szCs w:val="26"/>
              </w:rPr>
              <w:t>- Mục tiêu:</w:t>
            </w:r>
          </w:p>
          <w:p w:rsidR="0054047E" w:rsidRPr="00216EE8" w:rsidRDefault="0054047E" w:rsidP="00784A75">
            <w:pPr>
              <w:spacing w:line="264" w:lineRule="auto"/>
              <w:jc w:val="both"/>
              <w:rPr>
                <w:sz w:val="26"/>
                <w:szCs w:val="26"/>
              </w:rPr>
            </w:pPr>
            <w:r w:rsidRPr="00216EE8">
              <w:rPr>
                <w:sz w:val="26"/>
                <w:szCs w:val="26"/>
              </w:rPr>
              <w:t>+ Củng cố những kiến thức đã học trong tiết học để học sinh khắc sâu nội dung.</w:t>
            </w:r>
          </w:p>
          <w:p w:rsidR="0054047E" w:rsidRPr="00216EE8" w:rsidRDefault="0054047E" w:rsidP="00784A75">
            <w:pPr>
              <w:spacing w:line="264" w:lineRule="auto"/>
              <w:jc w:val="both"/>
              <w:rPr>
                <w:sz w:val="26"/>
                <w:szCs w:val="26"/>
              </w:rPr>
            </w:pPr>
            <w:r w:rsidRPr="00216EE8">
              <w:rPr>
                <w:sz w:val="26"/>
                <w:szCs w:val="26"/>
              </w:rPr>
              <w:t>+ Vận dụng kiến thức đã học vào thực tiễn.</w:t>
            </w:r>
          </w:p>
          <w:p w:rsidR="0054047E" w:rsidRPr="00216EE8" w:rsidRDefault="0054047E" w:rsidP="00784A75">
            <w:pPr>
              <w:spacing w:line="264" w:lineRule="auto"/>
              <w:jc w:val="both"/>
              <w:rPr>
                <w:sz w:val="26"/>
                <w:szCs w:val="26"/>
              </w:rPr>
            </w:pPr>
            <w:r w:rsidRPr="00216EE8">
              <w:rPr>
                <w:sz w:val="26"/>
                <w:szCs w:val="26"/>
              </w:rPr>
              <w:t>+ Tạo không khí vui vẻ, hào hứng, lưu luyến sau khi học sinh bài học.</w:t>
            </w:r>
          </w:p>
          <w:p w:rsidR="0054047E" w:rsidRPr="005125E2" w:rsidRDefault="0054047E" w:rsidP="00784A75">
            <w:pPr>
              <w:spacing w:line="288" w:lineRule="auto"/>
              <w:jc w:val="both"/>
              <w:rPr>
                <w:sz w:val="26"/>
                <w:szCs w:val="26"/>
              </w:rPr>
            </w:pPr>
            <w:r w:rsidRPr="005125E2">
              <w:rPr>
                <w:sz w:val="26"/>
                <w:szCs w:val="26"/>
              </w:rPr>
              <w:t>+ Phát triển năng lực ngôn ngữ.</w:t>
            </w:r>
          </w:p>
          <w:p w:rsidR="0054047E" w:rsidRPr="005125E2" w:rsidRDefault="0054047E" w:rsidP="00784A75">
            <w:pPr>
              <w:spacing w:line="288" w:lineRule="auto"/>
              <w:rPr>
                <w:sz w:val="26"/>
                <w:szCs w:val="26"/>
              </w:rPr>
            </w:pPr>
            <w:r w:rsidRPr="005125E2">
              <w:rPr>
                <w:sz w:val="26"/>
                <w:szCs w:val="26"/>
                <w:lang w:val="en-US"/>
              </w:rPr>
              <w:t>- Cách tiến hành:</w:t>
            </w:r>
          </w:p>
        </w:tc>
      </w:tr>
      <w:tr w:rsidR="0054047E" w:rsidRPr="005125E2" w:rsidTr="00784A75">
        <w:tc>
          <w:tcPr>
            <w:tcW w:w="6108" w:type="dxa"/>
            <w:tcBorders>
              <w:top w:val="dashed" w:sz="4" w:space="0" w:color="auto"/>
              <w:bottom w:val="dashed" w:sz="4" w:space="0" w:color="auto"/>
            </w:tcBorders>
          </w:tcPr>
          <w:p w:rsidR="0054047E" w:rsidRPr="005125E2" w:rsidRDefault="0054047E" w:rsidP="00784A75">
            <w:pPr>
              <w:spacing w:line="288" w:lineRule="auto"/>
              <w:jc w:val="both"/>
              <w:rPr>
                <w:sz w:val="26"/>
                <w:szCs w:val="26"/>
              </w:rPr>
            </w:pPr>
            <w:r w:rsidRPr="005125E2">
              <w:rPr>
                <w:sz w:val="26"/>
                <w:szCs w:val="26"/>
              </w:rPr>
              <w:t>- GV gợi ý cho HS: Giúp người thân làm một số việc nhà</w:t>
            </w:r>
          </w:p>
          <w:p w:rsidR="0054047E" w:rsidRPr="005125E2" w:rsidRDefault="0054047E" w:rsidP="00784A75">
            <w:pPr>
              <w:spacing w:line="288" w:lineRule="auto"/>
              <w:jc w:val="both"/>
              <w:rPr>
                <w:sz w:val="26"/>
                <w:szCs w:val="26"/>
              </w:rPr>
            </w:pPr>
            <w:r w:rsidRPr="005125E2">
              <w:rPr>
                <w:sz w:val="26"/>
                <w:szCs w:val="26"/>
              </w:rPr>
              <w:t>- Hướng dẫn HS về giúp người thân làm một số việc nhà (Lưu ý làm việc phù hợp với bản thân mình)</w:t>
            </w:r>
          </w:p>
          <w:p w:rsidR="0054047E" w:rsidRPr="005125E2" w:rsidRDefault="0054047E" w:rsidP="00784A75">
            <w:pPr>
              <w:spacing w:line="288" w:lineRule="auto"/>
              <w:jc w:val="both"/>
              <w:rPr>
                <w:sz w:val="26"/>
                <w:szCs w:val="26"/>
              </w:rPr>
            </w:pPr>
            <w:r w:rsidRPr="005125E2">
              <w:rPr>
                <w:sz w:val="26"/>
                <w:szCs w:val="26"/>
              </w:rPr>
              <w:t>- Nhận xét, đánh giá tiết dạy.</w:t>
            </w:r>
          </w:p>
        </w:tc>
        <w:tc>
          <w:tcPr>
            <w:tcW w:w="3630" w:type="dxa"/>
            <w:tcBorders>
              <w:top w:val="dashed" w:sz="4" w:space="0" w:color="auto"/>
              <w:bottom w:val="dashed" w:sz="4" w:space="0" w:color="auto"/>
            </w:tcBorders>
          </w:tcPr>
          <w:p w:rsidR="0054047E" w:rsidRPr="005125E2" w:rsidRDefault="0054047E" w:rsidP="00784A75">
            <w:pPr>
              <w:spacing w:line="288" w:lineRule="auto"/>
              <w:rPr>
                <w:sz w:val="26"/>
                <w:szCs w:val="26"/>
              </w:rPr>
            </w:pPr>
            <w:r w:rsidRPr="005125E2">
              <w:rPr>
                <w:sz w:val="26"/>
                <w:szCs w:val="26"/>
              </w:rPr>
              <w:t>- HS lắng nghe để lựa chọn.</w:t>
            </w:r>
          </w:p>
          <w:p w:rsidR="0054047E" w:rsidRPr="005125E2" w:rsidRDefault="0054047E" w:rsidP="00784A75">
            <w:pPr>
              <w:spacing w:line="288" w:lineRule="auto"/>
              <w:rPr>
                <w:sz w:val="26"/>
                <w:szCs w:val="26"/>
              </w:rPr>
            </w:pPr>
          </w:p>
          <w:p w:rsidR="0054047E" w:rsidRPr="005125E2" w:rsidRDefault="0054047E" w:rsidP="00784A75">
            <w:pPr>
              <w:spacing w:line="288" w:lineRule="auto"/>
              <w:rPr>
                <w:sz w:val="26"/>
                <w:szCs w:val="26"/>
              </w:rPr>
            </w:pPr>
            <w:r w:rsidRPr="005125E2">
              <w:rPr>
                <w:sz w:val="26"/>
                <w:szCs w:val="26"/>
              </w:rPr>
              <w:t>- Giúp người thân làm một số việc nhà</w:t>
            </w:r>
          </w:p>
        </w:tc>
      </w:tr>
    </w:tbl>
    <w:p w:rsidR="0054047E" w:rsidRDefault="0054047E" w:rsidP="0054047E">
      <w:pPr>
        <w:ind w:left="720" w:hanging="720"/>
        <w:jc w:val="center"/>
        <w:rPr>
          <w:b/>
          <w:bCs/>
          <w:sz w:val="28"/>
          <w:szCs w:val="28"/>
          <w:u w:val="single"/>
        </w:rPr>
      </w:pPr>
    </w:p>
    <w:p w:rsidR="005F47E3" w:rsidRPr="005125E2" w:rsidRDefault="005F47E3" w:rsidP="005F47E3">
      <w:pPr>
        <w:spacing w:line="288" w:lineRule="auto"/>
        <w:ind w:left="720" w:hanging="720"/>
        <w:jc w:val="center"/>
        <w:rPr>
          <w:b/>
          <w:bCs/>
          <w:sz w:val="26"/>
          <w:szCs w:val="26"/>
          <w:u w:val="single"/>
        </w:rPr>
      </w:pPr>
      <w:r w:rsidRPr="005125E2">
        <w:rPr>
          <w:b/>
          <w:bCs/>
          <w:sz w:val="26"/>
          <w:szCs w:val="26"/>
          <w:u w:val="single"/>
        </w:rPr>
        <w:t>NHIÊN VÀ XÃ HỘI</w:t>
      </w:r>
    </w:p>
    <w:p w:rsidR="005F47E3" w:rsidRPr="005125E2" w:rsidRDefault="005F47E3" w:rsidP="005F47E3">
      <w:pPr>
        <w:spacing w:line="288" w:lineRule="auto"/>
        <w:ind w:left="720" w:hanging="720"/>
        <w:jc w:val="center"/>
        <w:rPr>
          <w:b/>
          <w:bCs/>
          <w:sz w:val="26"/>
          <w:szCs w:val="26"/>
          <w:u w:val="single"/>
        </w:rPr>
      </w:pPr>
      <w:r w:rsidRPr="005125E2">
        <w:rPr>
          <w:b/>
          <w:bCs/>
          <w:sz w:val="26"/>
          <w:szCs w:val="26"/>
          <w:u w:val="single"/>
        </w:rPr>
        <w:t>CHỦ ĐỀ 3</w:t>
      </w:r>
      <w:r w:rsidRPr="005125E2">
        <w:rPr>
          <w:b/>
          <w:bCs/>
          <w:sz w:val="26"/>
          <w:szCs w:val="26"/>
        </w:rPr>
        <w:t>: CỘNG ĐỒNG ĐỊA PHƯƠNG</w:t>
      </w:r>
    </w:p>
    <w:p w:rsidR="005F47E3" w:rsidRPr="005125E2" w:rsidRDefault="005F47E3" w:rsidP="005F47E3">
      <w:pPr>
        <w:spacing w:line="288" w:lineRule="auto"/>
        <w:ind w:left="720" w:hanging="720"/>
        <w:jc w:val="center"/>
        <w:rPr>
          <w:b/>
          <w:bCs/>
          <w:sz w:val="26"/>
          <w:szCs w:val="26"/>
        </w:rPr>
      </w:pPr>
      <w:r w:rsidRPr="005125E2">
        <w:rPr>
          <w:b/>
          <w:bCs/>
          <w:sz w:val="26"/>
          <w:szCs w:val="26"/>
        </w:rPr>
        <w:t xml:space="preserve">Bài 11: DI TÍCH LỊCH SỬ - VĂN HÓA VÀ CẢNH QUAN THIÊN NHIÊN (T3) </w:t>
      </w:r>
    </w:p>
    <w:p w:rsidR="005F47E3" w:rsidRPr="005125E2" w:rsidRDefault="005F47E3" w:rsidP="005F47E3">
      <w:pPr>
        <w:spacing w:line="288" w:lineRule="auto"/>
        <w:ind w:left="720" w:hanging="720"/>
        <w:jc w:val="center"/>
        <w:rPr>
          <w:b/>
          <w:bCs/>
          <w:sz w:val="26"/>
          <w:szCs w:val="26"/>
        </w:rPr>
      </w:pPr>
    </w:p>
    <w:p w:rsidR="005F47E3" w:rsidRPr="005125E2" w:rsidRDefault="005F47E3" w:rsidP="005F47E3">
      <w:pPr>
        <w:spacing w:line="288" w:lineRule="auto"/>
        <w:ind w:firstLine="360"/>
        <w:rPr>
          <w:b/>
          <w:bCs/>
          <w:sz w:val="26"/>
          <w:szCs w:val="26"/>
          <w:u w:val="single"/>
        </w:rPr>
      </w:pPr>
      <w:r w:rsidRPr="005125E2">
        <w:rPr>
          <w:b/>
          <w:bCs/>
          <w:sz w:val="26"/>
          <w:szCs w:val="26"/>
          <w:u w:val="single"/>
        </w:rPr>
        <w:t>I. YÊU CẦU CẦN ĐẠT:</w:t>
      </w:r>
    </w:p>
    <w:p w:rsidR="005F47E3" w:rsidRPr="005125E2" w:rsidRDefault="005F47E3" w:rsidP="005F47E3">
      <w:pPr>
        <w:spacing w:line="288" w:lineRule="auto"/>
        <w:ind w:firstLine="360"/>
        <w:jc w:val="both"/>
        <w:rPr>
          <w:b/>
          <w:sz w:val="26"/>
          <w:szCs w:val="26"/>
        </w:rPr>
      </w:pPr>
      <w:r w:rsidRPr="005125E2">
        <w:rPr>
          <w:b/>
          <w:sz w:val="26"/>
          <w:szCs w:val="26"/>
        </w:rPr>
        <w:t>1. Năng lực đặc thù: Sau khi học, học sinh sẽ:</w:t>
      </w:r>
    </w:p>
    <w:p w:rsidR="005F47E3" w:rsidRPr="005125E2" w:rsidRDefault="005F47E3" w:rsidP="005F47E3">
      <w:pPr>
        <w:spacing w:line="288" w:lineRule="auto"/>
        <w:ind w:firstLine="360"/>
        <w:jc w:val="both"/>
        <w:rPr>
          <w:sz w:val="26"/>
          <w:szCs w:val="26"/>
        </w:rPr>
      </w:pPr>
      <w:r w:rsidRPr="005125E2">
        <w:rPr>
          <w:sz w:val="26"/>
          <w:szCs w:val="26"/>
        </w:rPr>
        <w:t>- Nêu được những việc nên làm và không nên làm khi đi tham quan di tích lịch sử - văn hóa, cảnh quan thiên nhiên.</w:t>
      </w:r>
    </w:p>
    <w:p w:rsidR="005F47E3" w:rsidRPr="005125E2" w:rsidRDefault="005F47E3" w:rsidP="005F47E3">
      <w:pPr>
        <w:spacing w:line="288" w:lineRule="auto"/>
        <w:ind w:firstLine="360"/>
        <w:jc w:val="both"/>
        <w:rPr>
          <w:sz w:val="26"/>
          <w:szCs w:val="26"/>
        </w:rPr>
      </w:pPr>
      <w:r w:rsidRPr="005125E2">
        <w:rPr>
          <w:sz w:val="26"/>
          <w:szCs w:val="26"/>
        </w:rPr>
        <w:t>- Thể hiện sự tôn trọng di tích lịch sử - văn hóa, cảnh quan thiên nhiên và giữ vệ sinh khi đi tham quan.</w:t>
      </w:r>
    </w:p>
    <w:p w:rsidR="005F47E3" w:rsidRDefault="005F47E3" w:rsidP="005F47E3">
      <w:pPr>
        <w:spacing w:line="288" w:lineRule="auto"/>
        <w:ind w:firstLine="360"/>
        <w:jc w:val="both"/>
        <w:rPr>
          <w:sz w:val="26"/>
          <w:szCs w:val="26"/>
        </w:rPr>
      </w:pPr>
      <w:r w:rsidRPr="005125E2">
        <w:rPr>
          <w:sz w:val="26"/>
          <w:szCs w:val="26"/>
        </w:rPr>
        <w:t>- Biết xử lí tình huống phù hợp khi đi tham quan.</w:t>
      </w:r>
    </w:p>
    <w:p w:rsidR="005F47E3" w:rsidRPr="005125E2" w:rsidRDefault="005F47E3" w:rsidP="005F47E3">
      <w:pPr>
        <w:spacing w:line="288" w:lineRule="auto"/>
        <w:ind w:firstLine="360"/>
        <w:jc w:val="both"/>
        <w:rPr>
          <w:sz w:val="26"/>
          <w:szCs w:val="26"/>
        </w:rPr>
      </w:pPr>
      <w:r w:rsidRPr="00CE43BA">
        <w:rPr>
          <w:b/>
          <w:sz w:val="26"/>
          <w:szCs w:val="26"/>
        </w:rPr>
        <w:t>* GDĐP</w:t>
      </w:r>
      <w:r>
        <w:rPr>
          <w:sz w:val="26"/>
          <w:szCs w:val="26"/>
        </w:rPr>
        <w:t>: Biết và giới thiệu về một số di tích lịch sử ở quê hương em.</w:t>
      </w:r>
    </w:p>
    <w:p w:rsidR="005F47E3" w:rsidRPr="005125E2" w:rsidRDefault="005F47E3" w:rsidP="005F47E3">
      <w:pPr>
        <w:spacing w:line="288" w:lineRule="auto"/>
        <w:ind w:firstLine="360"/>
        <w:jc w:val="both"/>
        <w:rPr>
          <w:b/>
          <w:sz w:val="26"/>
          <w:szCs w:val="26"/>
        </w:rPr>
      </w:pPr>
      <w:r w:rsidRPr="005125E2">
        <w:rPr>
          <w:b/>
          <w:sz w:val="26"/>
          <w:szCs w:val="26"/>
        </w:rPr>
        <w:t>2. Năng lực chung.</w:t>
      </w:r>
    </w:p>
    <w:p w:rsidR="005F47E3" w:rsidRPr="005125E2" w:rsidRDefault="005F47E3" w:rsidP="005F47E3">
      <w:pPr>
        <w:spacing w:line="288" w:lineRule="auto"/>
        <w:ind w:firstLine="360"/>
        <w:jc w:val="both"/>
        <w:rPr>
          <w:sz w:val="26"/>
          <w:szCs w:val="26"/>
        </w:rPr>
      </w:pPr>
      <w:r w:rsidRPr="005125E2">
        <w:rPr>
          <w:sz w:val="26"/>
          <w:szCs w:val="26"/>
        </w:rPr>
        <w:t>- Năng lực tự chủ, tự học: Có biểu hiện chú ý học tập, tự giác tìm hiểu bài để hoàn thành tốt nội dung tiết học.</w:t>
      </w:r>
    </w:p>
    <w:p w:rsidR="005F47E3" w:rsidRPr="005125E2" w:rsidRDefault="005F47E3" w:rsidP="005F47E3">
      <w:pPr>
        <w:spacing w:line="288" w:lineRule="auto"/>
        <w:ind w:firstLine="360"/>
        <w:jc w:val="both"/>
        <w:rPr>
          <w:sz w:val="26"/>
          <w:szCs w:val="26"/>
        </w:rPr>
      </w:pPr>
      <w:r w:rsidRPr="005125E2">
        <w:rPr>
          <w:sz w:val="26"/>
          <w:szCs w:val="26"/>
        </w:rPr>
        <w:t>- Năng lực giải quyết vấn đề và sáng tạo: Có biểu hiện tích cực, sáng tạo trong các hoạt động học tập, trò chơi, vận dụng.</w:t>
      </w:r>
    </w:p>
    <w:p w:rsidR="005F47E3" w:rsidRPr="005125E2" w:rsidRDefault="005F47E3" w:rsidP="005F47E3">
      <w:pPr>
        <w:spacing w:line="288" w:lineRule="auto"/>
        <w:ind w:firstLine="360"/>
        <w:jc w:val="both"/>
        <w:rPr>
          <w:sz w:val="26"/>
          <w:szCs w:val="26"/>
        </w:rPr>
      </w:pPr>
      <w:r w:rsidRPr="005125E2">
        <w:rPr>
          <w:sz w:val="26"/>
          <w:szCs w:val="26"/>
        </w:rPr>
        <w:t>- Năng lực giao tiếp và hợp tác: Có biểu hiện tích cực, sôi nổi và nhiệt tình trong hoạt động nhóm. Có khả năng trình bày, thuyết trình… trong các hoạt động học tập.</w:t>
      </w:r>
    </w:p>
    <w:p w:rsidR="005F47E3" w:rsidRPr="005125E2" w:rsidRDefault="005F47E3" w:rsidP="005F47E3">
      <w:pPr>
        <w:spacing w:line="288" w:lineRule="auto"/>
        <w:ind w:firstLine="360"/>
        <w:jc w:val="both"/>
        <w:rPr>
          <w:b/>
          <w:sz w:val="26"/>
          <w:szCs w:val="26"/>
        </w:rPr>
      </w:pPr>
      <w:r w:rsidRPr="005125E2">
        <w:rPr>
          <w:b/>
          <w:sz w:val="26"/>
          <w:szCs w:val="26"/>
        </w:rPr>
        <w:t>3. Phẩm chất.</w:t>
      </w:r>
    </w:p>
    <w:p w:rsidR="005F47E3" w:rsidRPr="005125E2" w:rsidRDefault="005F47E3" w:rsidP="005F47E3">
      <w:pPr>
        <w:spacing w:line="288" w:lineRule="auto"/>
        <w:ind w:firstLine="360"/>
        <w:jc w:val="both"/>
        <w:rPr>
          <w:sz w:val="26"/>
          <w:szCs w:val="26"/>
        </w:rPr>
      </w:pPr>
      <w:r w:rsidRPr="005125E2">
        <w:rPr>
          <w:sz w:val="26"/>
          <w:szCs w:val="26"/>
        </w:rPr>
        <w:t>- Phẩm chất nhân ái: Có tình yêu quê hương đất nước.</w:t>
      </w:r>
    </w:p>
    <w:p w:rsidR="005F47E3" w:rsidRPr="005125E2" w:rsidRDefault="005F47E3" w:rsidP="005F47E3">
      <w:pPr>
        <w:spacing w:line="288" w:lineRule="auto"/>
        <w:ind w:firstLine="360"/>
        <w:jc w:val="both"/>
        <w:rPr>
          <w:sz w:val="26"/>
          <w:szCs w:val="26"/>
        </w:rPr>
      </w:pPr>
      <w:r w:rsidRPr="005125E2">
        <w:rPr>
          <w:sz w:val="26"/>
          <w:szCs w:val="26"/>
        </w:rPr>
        <w:t>- Phẩm chất chăm chỉ: Có tinh thần chăm chỉ học tập, luôn tự giác tìm hiểu bài.</w:t>
      </w:r>
    </w:p>
    <w:p w:rsidR="005F47E3" w:rsidRPr="005125E2" w:rsidRDefault="005F47E3" w:rsidP="005F47E3">
      <w:pPr>
        <w:spacing w:line="288" w:lineRule="auto"/>
        <w:ind w:firstLine="360"/>
        <w:jc w:val="both"/>
        <w:rPr>
          <w:sz w:val="26"/>
          <w:szCs w:val="26"/>
        </w:rPr>
      </w:pPr>
      <w:r w:rsidRPr="005125E2">
        <w:rPr>
          <w:sz w:val="26"/>
          <w:szCs w:val="26"/>
        </w:rPr>
        <w:t>- Phẩm chất trách nhiệm: Giữ trật tự, biết lắng nghe, học tập nghiêm túc. Có trách nhiệm với tập thể khi tham gia hoạt động nhóm.</w:t>
      </w:r>
    </w:p>
    <w:p w:rsidR="005F47E3" w:rsidRPr="005125E2" w:rsidRDefault="005F47E3" w:rsidP="005F47E3">
      <w:pPr>
        <w:spacing w:line="288" w:lineRule="auto"/>
        <w:ind w:firstLine="360"/>
        <w:jc w:val="both"/>
        <w:rPr>
          <w:b/>
          <w:sz w:val="26"/>
          <w:szCs w:val="26"/>
        </w:rPr>
      </w:pPr>
      <w:r w:rsidRPr="005125E2">
        <w:rPr>
          <w:b/>
          <w:sz w:val="26"/>
          <w:szCs w:val="26"/>
        </w:rPr>
        <w:t xml:space="preserve">II. ĐỒ DÙNG DẠY HỌC </w:t>
      </w:r>
    </w:p>
    <w:p w:rsidR="005F47E3" w:rsidRPr="005125E2" w:rsidRDefault="005F47E3" w:rsidP="005F47E3">
      <w:pPr>
        <w:spacing w:line="288" w:lineRule="auto"/>
        <w:ind w:firstLine="360"/>
        <w:jc w:val="both"/>
        <w:rPr>
          <w:sz w:val="26"/>
          <w:szCs w:val="26"/>
        </w:rPr>
      </w:pPr>
      <w:r w:rsidRPr="005125E2">
        <w:rPr>
          <w:sz w:val="26"/>
          <w:szCs w:val="26"/>
        </w:rPr>
        <w:t>- Kế hoạch</w:t>
      </w:r>
      <w:r>
        <w:rPr>
          <w:sz w:val="26"/>
          <w:szCs w:val="26"/>
        </w:rPr>
        <w:t xml:space="preserve"> bài dạy, bài giảng Power point, tivi, may tính</w:t>
      </w:r>
    </w:p>
    <w:p w:rsidR="005F47E3" w:rsidRPr="005125E2" w:rsidRDefault="005F47E3" w:rsidP="005F47E3">
      <w:pPr>
        <w:spacing w:line="288" w:lineRule="auto"/>
        <w:ind w:firstLine="360"/>
        <w:jc w:val="both"/>
        <w:rPr>
          <w:sz w:val="26"/>
          <w:szCs w:val="26"/>
        </w:rPr>
      </w:pPr>
      <w:r w:rsidRPr="005125E2">
        <w:rPr>
          <w:sz w:val="26"/>
          <w:szCs w:val="26"/>
        </w:rPr>
        <w:t>- SGK và các thiết bị, học liệu phụ</w:t>
      </w:r>
      <w:r>
        <w:rPr>
          <w:sz w:val="26"/>
          <w:szCs w:val="26"/>
        </w:rPr>
        <w:t>c</w:t>
      </w:r>
      <w:r w:rsidRPr="005125E2">
        <w:rPr>
          <w:sz w:val="26"/>
          <w:szCs w:val="26"/>
        </w:rPr>
        <w:t xml:space="preserve"> vụ cho tiết dạy.</w:t>
      </w:r>
    </w:p>
    <w:p w:rsidR="005F47E3" w:rsidRPr="005125E2" w:rsidRDefault="005F47E3" w:rsidP="005F47E3">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5"/>
        <w:gridCol w:w="3873"/>
      </w:tblGrid>
      <w:tr w:rsidR="005F47E3" w:rsidRPr="005125E2" w:rsidTr="00784A75">
        <w:tc>
          <w:tcPr>
            <w:tcW w:w="5865" w:type="dxa"/>
            <w:tcBorders>
              <w:bottom w:val="dashed" w:sz="4" w:space="0" w:color="auto"/>
            </w:tcBorders>
          </w:tcPr>
          <w:p w:rsidR="005F47E3" w:rsidRPr="005125E2" w:rsidRDefault="005F47E3" w:rsidP="00784A75">
            <w:pPr>
              <w:spacing w:line="288" w:lineRule="auto"/>
              <w:jc w:val="center"/>
              <w:rPr>
                <w:b/>
                <w:sz w:val="26"/>
                <w:szCs w:val="26"/>
              </w:rPr>
            </w:pPr>
            <w:r w:rsidRPr="005125E2">
              <w:rPr>
                <w:b/>
                <w:sz w:val="26"/>
                <w:szCs w:val="26"/>
              </w:rPr>
              <w:t>Hoạt động của giáo viên</w:t>
            </w:r>
          </w:p>
        </w:tc>
        <w:tc>
          <w:tcPr>
            <w:tcW w:w="3873" w:type="dxa"/>
            <w:tcBorders>
              <w:bottom w:val="dashed" w:sz="4" w:space="0" w:color="auto"/>
            </w:tcBorders>
          </w:tcPr>
          <w:p w:rsidR="005F47E3" w:rsidRPr="005125E2" w:rsidRDefault="005F47E3" w:rsidP="00784A75">
            <w:pPr>
              <w:spacing w:line="288" w:lineRule="auto"/>
              <w:jc w:val="center"/>
              <w:rPr>
                <w:b/>
                <w:sz w:val="26"/>
                <w:szCs w:val="26"/>
              </w:rPr>
            </w:pPr>
            <w:r w:rsidRPr="005125E2">
              <w:rPr>
                <w:b/>
                <w:sz w:val="26"/>
                <w:szCs w:val="26"/>
              </w:rPr>
              <w:t>Hoạt động của học sinh</w:t>
            </w:r>
          </w:p>
        </w:tc>
      </w:tr>
      <w:tr w:rsidR="005F47E3" w:rsidRPr="005125E2" w:rsidTr="00784A75">
        <w:tc>
          <w:tcPr>
            <w:tcW w:w="9738" w:type="dxa"/>
            <w:gridSpan w:val="2"/>
            <w:tcBorders>
              <w:bottom w:val="dashed" w:sz="4" w:space="0" w:color="auto"/>
            </w:tcBorders>
          </w:tcPr>
          <w:p w:rsidR="005F47E3" w:rsidRPr="005125E2" w:rsidRDefault="005F47E3" w:rsidP="00784A75">
            <w:pPr>
              <w:spacing w:line="288" w:lineRule="auto"/>
              <w:jc w:val="both"/>
              <w:rPr>
                <w:bCs/>
                <w:i/>
                <w:sz w:val="26"/>
                <w:szCs w:val="26"/>
              </w:rPr>
            </w:pPr>
            <w:r w:rsidRPr="005125E2">
              <w:rPr>
                <w:b/>
                <w:bCs/>
                <w:sz w:val="26"/>
                <w:szCs w:val="26"/>
              </w:rPr>
              <w:t>1. Khởi động:</w:t>
            </w:r>
          </w:p>
          <w:p w:rsidR="005F47E3" w:rsidRPr="005125E2" w:rsidRDefault="005F47E3" w:rsidP="00784A75">
            <w:pPr>
              <w:spacing w:line="288" w:lineRule="auto"/>
              <w:jc w:val="both"/>
              <w:rPr>
                <w:sz w:val="26"/>
                <w:szCs w:val="26"/>
              </w:rPr>
            </w:pPr>
            <w:r w:rsidRPr="005125E2">
              <w:rPr>
                <w:sz w:val="26"/>
                <w:szCs w:val="26"/>
              </w:rPr>
              <w:t xml:space="preserve">- Mục tiêu: </w:t>
            </w:r>
          </w:p>
          <w:p w:rsidR="005F47E3" w:rsidRPr="005125E2" w:rsidRDefault="005F47E3" w:rsidP="00784A75">
            <w:pPr>
              <w:spacing w:line="288" w:lineRule="auto"/>
              <w:jc w:val="both"/>
              <w:rPr>
                <w:sz w:val="26"/>
                <w:szCs w:val="26"/>
              </w:rPr>
            </w:pPr>
            <w:r w:rsidRPr="005125E2">
              <w:rPr>
                <w:sz w:val="26"/>
                <w:szCs w:val="26"/>
              </w:rPr>
              <w:t>+ Tạo không khí vui vẻ, khấn khởi trước giờ học.</w:t>
            </w:r>
          </w:p>
          <w:p w:rsidR="005F47E3" w:rsidRPr="005125E2" w:rsidRDefault="005F47E3" w:rsidP="00784A75">
            <w:pPr>
              <w:spacing w:line="288" w:lineRule="auto"/>
              <w:jc w:val="both"/>
              <w:rPr>
                <w:sz w:val="26"/>
                <w:szCs w:val="26"/>
              </w:rPr>
            </w:pPr>
            <w:r w:rsidRPr="005125E2">
              <w:rPr>
                <w:sz w:val="26"/>
                <w:szCs w:val="26"/>
              </w:rPr>
              <w:t>+ Kiểm tra kiến thức đã học của học sinh ở bài trước.</w:t>
            </w:r>
          </w:p>
          <w:p w:rsidR="005F47E3" w:rsidRPr="005125E2" w:rsidRDefault="005F47E3" w:rsidP="00784A75">
            <w:pPr>
              <w:spacing w:line="288" w:lineRule="auto"/>
              <w:jc w:val="both"/>
              <w:rPr>
                <w:sz w:val="26"/>
                <w:szCs w:val="26"/>
              </w:rPr>
            </w:pPr>
            <w:r w:rsidRPr="005125E2">
              <w:rPr>
                <w:sz w:val="26"/>
                <w:szCs w:val="26"/>
              </w:rPr>
              <w:t>- Cách tiến hành:</w:t>
            </w:r>
          </w:p>
        </w:tc>
      </w:tr>
      <w:tr w:rsidR="005F47E3" w:rsidRPr="005125E2" w:rsidTr="00784A75">
        <w:tc>
          <w:tcPr>
            <w:tcW w:w="5865" w:type="dxa"/>
            <w:tcBorders>
              <w:bottom w:val="dashed" w:sz="4" w:space="0" w:color="auto"/>
            </w:tcBorders>
          </w:tcPr>
          <w:p w:rsidR="005F47E3" w:rsidRPr="005125E2" w:rsidRDefault="005F47E3" w:rsidP="00784A75">
            <w:pPr>
              <w:spacing w:line="288" w:lineRule="auto"/>
              <w:jc w:val="both"/>
              <w:outlineLvl w:val="0"/>
              <w:rPr>
                <w:bCs/>
                <w:sz w:val="26"/>
                <w:szCs w:val="26"/>
              </w:rPr>
            </w:pPr>
            <w:r w:rsidRPr="005125E2">
              <w:rPr>
                <w:bCs/>
                <w:sz w:val="26"/>
                <w:szCs w:val="26"/>
              </w:rPr>
              <w:t>- GV tổ chức cho HS chơi trò chơi “Hái hoa”. HS tham gia trò chơi và trả lời câu hỏi trong mỗi bông hoa.</w:t>
            </w:r>
          </w:p>
          <w:p w:rsidR="005F47E3" w:rsidRPr="005125E2" w:rsidRDefault="005F47E3" w:rsidP="00784A75">
            <w:pPr>
              <w:spacing w:line="288" w:lineRule="auto"/>
              <w:jc w:val="both"/>
              <w:outlineLvl w:val="0"/>
              <w:rPr>
                <w:bCs/>
                <w:sz w:val="26"/>
                <w:szCs w:val="26"/>
              </w:rPr>
            </w:pPr>
            <w:r w:rsidRPr="005125E2">
              <w:rPr>
                <w:bCs/>
                <w:sz w:val="26"/>
                <w:szCs w:val="26"/>
              </w:rPr>
              <w:t>+ Hãy giới thiệu về một số di tích lịch sử-văn hóa.</w:t>
            </w:r>
          </w:p>
          <w:p w:rsidR="005F47E3" w:rsidRPr="005125E2" w:rsidRDefault="005F47E3" w:rsidP="00784A75">
            <w:pPr>
              <w:spacing w:line="288" w:lineRule="auto"/>
              <w:jc w:val="both"/>
              <w:outlineLvl w:val="0"/>
              <w:rPr>
                <w:bCs/>
                <w:sz w:val="26"/>
                <w:szCs w:val="26"/>
              </w:rPr>
            </w:pPr>
            <w:r w:rsidRPr="005125E2">
              <w:rPr>
                <w:bCs/>
                <w:sz w:val="26"/>
                <w:szCs w:val="26"/>
              </w:rPr>
              <w:t>+ Hãy giới thiệu về một cảnh quan thiên nhiên.</w:t>
            </w:r>
          </w:p>
          <w:p w:rsidR="005F47E3" w:rsidRPr="005125E2" w:rsidRDefault="005F47E3" w:rsidP="00784A75">
            <w:pPr>
              <w:spacing w:line="288" w:lineRule="auto"/>
              <w:jc w:val="both"/>
              <w:outlineLvl w:val="0"/>
              <w:rPr>
                <w:bCs/>
                <w:sz w:val="26"/>
                <w:szCs w:val="26"/>
              </w:rPr>
            </w:pPr>
            <w:r w:rsidRPr="005125E2">
              <w:rPr>
                <w:bCs/>
                <w:sz w:val="26"/>
                <w:szCs w:val="26"/>
              </w:rPr>
              <w:lastRenderedPageBreak/>
              <w:t>- GV Nhận xét, tuyên dương.</w:t>
            </w:r>
          </w:p>
          <w:p w:rsidR="005F47E3" w:rsidRPr="005125E2" w:rsidRDefault="005F47E3" w:rsidP="00784A75">
            <w:pPr>
              <w:spacing w:line="288" w:lineRule="auto"/>
              <w:jc w:val="both"/>
              <w:outlineLvl w:val="0"/>
              <w:rPr>
                <w:bCs/>
                <w:sz w:val="26"/>
                <w:szCs w:val="26"/>
              </w:rPr>
            </w:pPr>
            <w:r w:rsidRPr="005125E2">
              <w:rPr>
                <w:bCs/>
                <w:sz w:val="26"/>
                <w:szCs w:val="26"/>
              </w:rPr>
              <w:t>- GV dẫn dắt vào bài mới</w:t>
            </w:r>
          </w:p>
        </w:tc>
        <w:tc>
          <w:tcPr>
            <w:tcW w:w="3873" w:type="dxa"/>
            <w:tcBorders>
              <w:bottom w:val="dashed" w:sz="4" w:space="0" w:color="auto"/>
            </w:tcBorders>
          </w:tcPr>
          <w:p w:rsidR="005F47E3" w:rsidRPr="005125E2" w:rsidRDefault="005F47E3" w:rsidP="00784A75">
            <w:pPr>
              <w:spacing w:line="288" w:lineRule="auto"/>
              <w:jc w:val="both"/>
              <w:rPr>
                <w:sz w:val="26"/>
                <w:szCs w:val="26"/>
              </w:rPr>
            </w:pPr>
            <w:r w:rsidRPr="005125E2">
              <w:rPr>
                <w:sz w:val="26"/>
                <w:szCs w:val="26"/>
              </w:rPr>
              <w:lastRenderedPageBreak/>
              <w:t>- HS lắng nghe, xung phong tham ngia trò chơi và trả lời.</w:t>
            </w: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r w:rsidRPr="005125E2">
              <w:rPr>
                <w:sz w:val="26"/>
                <w:szCs w:val="26"/>
              </w:rPr>
              <w:t>- HS lắng nghe, ghi bài vào vở.</w:t>
            </w:r>
          </w:p>
        </w:tc>
      </w:tr>
      <w:tr w:rsidR="005F47E3" w:rsidRPr="005125E2" w:rsidTr="00784A75">
        <w:tc>
          <w:tcPr>
            <w:tcW w:w="9738" w:type="dxa"/>
            <w:gridSpan w:val="2"/>
            <w:tcBorders>
              <w:top w:val="dashed" w:sz="4" w:space="0" w:color="auto"/>
              <w:bottom w:val="dashed" w:sz="4" w:space="0" w:color="auto"/>
            </w:tcBorders>
          </w:tcPr>
          <w:p w:rsidR="005F47E3" w:rsidRPr="005125E2" w:rsidRDefault="005F47E3" w:rsidP="00784A75">
            <w:pPr>
              <w:spacing w:line="288" w:lineRule="auto"/>
              <w:jc w:val="both"/>
              <w:rPr>
                <w:b/>
                <w:bCs/>
                <w:iCs/>
                <w:sz w:val="26"/>
                <w:szCs w:val="26"/>
              </w:rPr>
            </w:pPr>
            <w:r w:rsidRPr="005125E2">
              <w:rPr>
                <w:b/>
                <w:bCs/>
                <w:iCs/>
                <w:sz w:val="26"/>
                <w:szCs w:val="26"/>
              </w:rPr>
              <w:lastRenderedPageBreak/>
              <w:t>2. Khám phá</w:t>
            </w:r>
            <w:r w:rsidRPr="005125E2">
              <w:rPr>
                <w:bCs/>
                <w:i/>
                <w:iCs/>
                <w:sz w:val="26"/>
                <w:szCs w:val="26"/>
              </w:rPr>
              <w:t>:</w:t>
            </w:r>
          </w:p>
          <w:p w:rsidR="005F47E3" w:rsidRPr="005125E2" w:rsidRDefault="005F47E3"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5F47E3" w:rsidRPr="005125E2" w:rsidRDefault="005F47E3" w:rsidP="00784A75">
            <w:pPr>
              <w:spacing w:line="288" w:lineRule="auto"/>
              <w:jc w:val="both"/>
              <w:rPr>
                <w:sz w:val="26"/>
                <w:szCs w:val="26"/>
              </w:rPr>
            </w:pPr>
            <w:r w:rsidRPr="005125E2">
              <w:rPr>
                <w:sz w:val="26"/>
                <w:szCs w:val="26"/>
              </w:rPr>
              <w:t>+  Nêu được những việc nên làm và không nên làm khi đi tham quan di tích lịch sử - văn hóa, cảnh quan thiên nhiên.</w:t>
            </w:r>
          </w:p>
          <w:p w:rsidR="005F47E3" w:rsidRPr="005125E2" w:rsidRDefault="005F47E3" w:rsidP="00784A75">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5F47E3" w:rsidRPr="005125E2" w:rsidTr="00784A75">
        <w:tc>
          <w:tcPr>
            <w:tcW w:w="5865" w:type="dxa"/>
            <w:tcBorders>
              <w:top w:val="dashed" w:sz="4" w:space="0" w:color="auto"/>
              <w:bottom w:val="dashed" w:sz="4" w:space="0" w:color="auto"/>
            </w:tcBorders>
          </w:tcPr>
          <w:p w:rsidR="005F47E3" w:rsidRPr="005125E2" w:rsidRDefault="005F47E3" w:rsidP="00784A75">
            <w:pPr>
              <w:spacing w:line="288" w:lineRule="auto"/>
              <w:jc w:val="both"/>
              <w:rPr>
                <w:b/>
                <w:sz w:val="26"/>
                <w:szCs w:val="26"/>
              </w:rPr>
            </w:pPr>
            <w:r w:rsidRPr="005125E2">
              <w:rPr>
                <w:b/>
                <w:sz w:val="26"/>
                <w:szCs w:val="26"/>
              </w:rPr>
              <w:t>Hoạt động 1. Những việc nên làm và không nên làm khi đi tham quan.(Làm việc nhóm 4)</w:t>
            </w:r>
          </w:p>
          <w:p w:rsidR="005F47E3" w:rsidRPr="005125E2" w:rsidRDefault="005F47E3" w:rsidP="00784A75">
            <w:pPr>
              <w:spacing w:line="288" w:lineRule="auto"/>
              <w:jc w:val="both"/>
              <w:rPr>
                <w:bCs/>
                <w:sz w:val="26"/>
                <w:szCs w:val="26"/>
              </w:rPr>
            </w:pPr>
            <w:r w:rsidRPr="005125E2">
              <w:rPr>
                <w:bCs/>
                <w:sz w:val="26"/>
                <w:szCs w:val="26"/>
              </w:rPr>
              <w:t>- GV mời HS đọc yêu cầu bài.</w:t>
            </w:r>
          </w:p>
          <w:p w:rsidR="005F47E3" w:rsidRPr="00385EEB" w:rsidRDefault="005F47E3" w:rsidP="00784A75">
            <w:pPr>
              <w:spacing w:line="288" w:lineRule="auto"/>
              <w:jc w:val="both"/>
              <w:rPr>
                <w:b/>
                <w:i/>
                <w:iCs/>
                <w:sz w:val="26"/>
                <w:szCs w:val="26"/>
              </w:rPr>
            </w:pPr>
            <w:r>
              <w:rPr>
                <w:b/>
                <w:i/>
                <w:iCs/>
                <w:sz w:val="26"/>
                <w:szCs w:val="26"/>
              </w:rPr>
              <w:t>-</w:t>
            </w:r>
            <w:r w:rsidRPr="005125E2">
              <w:rPr>
                <w:b/>
                <w:i/>
                <w:iCs/>
                <w:sz w:val="26"/>
                <w:szCs w:val="26"/>
              </w:rPr>
              <w:t xml:space="preserve"> Tôn trọng di tích lịch sử-văn hóa, cảnh quan thiên nhiên và giữ vệ sinh khi đi tham quan.</w:t>
            </w:r>
          </w:p>
          <w:p w:rsidR="005F47E3" w:rsidRPr="005125E2" w:rsidRDefault="005F47E3" w:rsidP="00784A75">
            <w:pPr>
              <w:spacing w:line="288" w:lineRule="auto"/>
              <w:jc w:val="both"/>
              <w:rPr>
                <w:bCs/>
                <w:sz w:val="26"/>
                <w:szCs w:val="26"/>
              </w:rPr>
            </w:pPr>
            <w:r w:rsidRPr="005125E2">
              <w:rPr>
                <w:bCs/>
                <w:sz w:val="26"/>
                <w:szCs w:val="26"/>
              </w:rPr>
              <w:t>- GV yêu cầu HS quan sát từ hình 1-3 trang 56, 57 SGK và trả lời các câu hỏi</w:t>
            </w:r>
          </w:p>
          <w:p w:rsidR="005F47E3" w:rsidRPr="005125E2" w:rsidRDefault="005F47E3" w:rsidP="00784A75">
            <w:pPr>
              <w:spacing w:line="288" w:lineRule="auto"/>
              <w:jc w:val="both"/>
              <w:rPr>
                <w:bCs/>
                <w:sz w:val="26"/>
                <w:szCs w:val="26"/>
              </w:rPr>
            </w:pPr>
            <w:r w:rsidRPr="005125E2">
              <w:rPr>
                <w:bCs/>
                <w:sz w:val="26"/>
                <w:szCs w:val="26"/>
              </w:rPr>
              <w:t>+ Hãy nói những việc nên làm và những việc không nên làm ở mỗi hình.</w:t>
            </w:r>
          </w:p>
          <w:p w:rsidR="005F47E3" w:rsidRPr="005125E2" w:rsidRDefault="005F47E3" w:rsidP="00784A75">
            <w:pPr>
              <w:spacing w:line="288" w:lineRule="auto"/>
              <w:jc w:val="both"/>
              <w:rPr>
                <w:bCs/>
                <w:sz w:val="26"/>
                <w:szCs w:val="26"/>
              </w:rPr>
            </w:pPr>
            <w:r w:rsidRPr="005125E2">
              <w:rPr>
                <w:noProof/>
                <w:sz w:val="26"/>
                <w:szCs w:val="26"/>
                <w:lang w:val="en-US"/>
              </w:rPr>
              <w:drawing>
                <wp:anchor distT="0" distB="0" distL="114300" distR="114300" simplePos="0" relativeHeight="251709440" behindDoc="0" locked="0" layoutInCell="1" allowOverlap="1" wp14:anchorId="794961DB" wp14:editId="0F3BFF1B">
                  <wp:simplePos x="0" y="0"/>
                  <wp:positionH relativeFrom="column">
                    <wp:posOffset>186055</wp:posOffset>
                  </wp:positionH>
                  <wp:positionV relativeFrom="paragraph">
                    <wp:posOffset>194945</wp:posOffset>
                  </wp:positionV>
                  <wp:extent cx="3171825" cy="2028825"/>
                  <wp:effectExtent l="0" t="0" r="9525" b="9525"/>
                  <wp:wrapThrough wrapText="bothSides">
                    <wp:wrapPolygon edited="0">
                      <wp:start x="0" y="0"/>
                      <wp:lineTo x="0" y="21499"/>
                      <wp:lineTo x="21535" y="21499"/>
                      <wp:lineTo x="21535"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9412" t="35191" r="28751" b="5609"/>
                          <a:stretch/>
                        </pic:blipFill>
                        <pic:spPr bwMode="auto">
                          <a:xfrm>
                            <a:off x="0" y="0"/>
                            <a:ext cx="3171825" cy="2028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5E2">
              <w:rPr>
                <w:bCs/>
                <w:sz w:val="26"/>
                <w:szCs w:val="26"/>
              </w:rPr>
              <w:t>+ Vì sao em lại chọn như vậy?</w:t>
            </w: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r w:rsidRPr="005125E2">
              <w:rPr>
                <w:bCs/>
                <w:sz w:val="26"/>
                <w:szCs w:val="26"/>
              </w:rPr>
              <w:t>- GV mời đại diện các nhóm trình bày kết quả.</w:t>
            </w:r>
          </w:p>
          <w:p w:rsidR="005F47E3" w:rsidRPr="005125E2" w:rsidRDefault="005F47E3" w:rsidP="00784A75">
            <w:pPr>
              <w:spacing w:line="288" w:lineRule="auto"/>
              <w:jc w:val="both"/>
              <w:rPr>
                <w:bCs/>
                <w:sz w:val="26"/>
                <w:szCs w:val="26"/>
              </w:rPr>
            </w:pPr>
            <w:r w:rsidRPr="005125E2">
              <w:rPr>
                <w:bCs/>
                <w:sz w:val="26"/>
                <w:szCs w:val="26"/>
              </w:rPr>
              <w:t>- GV mời HS nhóm khác nhận xét, bổ sung.</w:t>
            </w:r>
          </w:p>
          <w:p w:rsidR="005F47E3" w:rsidRPr="005125E2" w:rsidRDefault="005F47E3" w:rsidP="00784A75">
            <w:pPr>
              <w:spacing w:line="288" w:lineRule="auto"/>
              <w:jc w:val="both"/>
              <w:rPr>
                <w:bCs/>
                <w:sz w:val="26"/>
                <w:szCs w:val="26"/>
              </w:rPr>
            </w:pPr>
            <w:r w:rsidRPr="005125E2">
              <w:rPr>
                <w:bCs/>
                <w:sz w:val="26"/>
                <w:szCs w:val="26"/>
              </w:rPr>
              <w:t>- GV nhận xét, tuyên dương.</w:t>
            </w:r>
          </w:p>
          <w:p w:rsidR="005F47E3" w:rsidRPr="005125E2" w:rsidRDefault="005F47E3" w:rsidP="00784A75">
            <w:pPr>
              <w:spacing w:line="288" w:lineRule="auto"/>
              <w:jc w:val="both"/>
              <w:rPr>
                <w:i/>
                <w:iCs/>
                <w:sz w:val="26"/>
                <w:szCs w:val="26"/>
              </w:rPr>
            </w:pPr>
            <w:r w:rsidRPr="005125E2">
              <w:rPr>
                <w:bCs/>
                <w:sz w:val="26"/>
                <w:szCs w:val="26"/>
              </w:rPr>
              <w:t xml:space="preserve">=&gt; </w:t>
            </w:r>
            <w:r w:rsidRPr="005125E2">
              <w:rPr>
                <w:b/>
                <w:sz w:val="26"/>
                <w:szCs w:val="26"/>
              </w:rPr>
              <w:t>Kết luận:</w:t>
            </w:r>
            <w:r w:rsidRPr="005125E2">
              <w:rPr>
                <w:bCs/>
                <w:sz w:val="26"/>
                <w:szCs w:val="26"/>
              </w:rPr>
              <w:t xml:space="preserve"> </w:t>
            </w:r>
            <w:r w:rsidRPr="005125E2">
              <w:rPr>
                <w:i/>
                <w:iCs/>
                <w:sz w:val="26"/>
                <w:szCs w:val="26"/>
              </w:rPr>
              <w:t xml:space="preserve">Khi đi tham quan các em nên xếp thành hàng và nghe theo sự chỉ dẫn của hướng dẫn viên và </w:t>
            </w:r>
            <w:r w:rsidRPr="005125E2">
              <w:rPr>
                <w:i/>
                <w:iCs/>
                <w:sz w:val="26"/>
                <w:szCs w:val="26"/>
              </w:rPr>
              <w:lastRenderedPageBreak/>
              <w:t>cô giáo vì trong khu di tích rất đông người, nếu các bạn không xếp thành hàng sẽ dễ đi lạc.</w:t>
            </w:r>
          </w:p>
          <w:p w:rsidR="005F47E3" w:rsidRPr="005125E2" w:rsidRDefault="005F47E3" w:rsidP="00784A75">
            <w:pPr>
              <w:spacing w:line="288" w:lineRule="auto"/>
              <w:jc w:val="both"/>
              <w:rPr>
                <w:i/>
                <w:iCs/>
                <w:sz w:val="26"/>
                <w:szCs w:val="26"/>
              </w:rPr>
            </w:pPr>
            <w:r w:rsidRPr="005125E2">
              <w:rPr>
                <w:i/>
                <w:iCs/>
                <w:sz w:val="26"/>
                <w:szCs w:val="26"/>
              </w:rPr>
              <w:t>Các em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5F47E3" w:rsidRPr="005125E2" w:rsidRDefault="005F47E3" w:rsidP="00784A75">
            <w:pPr>
              <w:spacing w:line="288" w:lineRule="auto"/>
              <w:jc w:val="both"/>
              <w:rPr>
                <w:i/>
                <w:iCs/>
                <w:sz w:val="26"/>
                <w:szCs w:val="26"/>
              </w:rPr>
            </w:pPr>
            <w:r w:rsidRPr="005125E2">
              <w:rPr>
                <w:i/>
                <w:iCs/>
                <w:sz w:val="26"/>
                <w:szCs w:val="26"/>
              </w:rPr>
              <w:t>Sau khi tham quan về, chúng ta nên thu gom hết rác thải để tránh làm ô nhiễm và giữ cảnh quan thiên nhiên luôn sạch sẽ và đẹp đẽ.</w:t>
            </w: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
                <w:i/>
                <w:iCs/>
                <w:sz w:val="26"/>
                <w:szCs w:val="26"/>
              </w:rPr>
            </w:pPr>
            <w:r w:rsidRPr="005125E2">
              <w:rPr>
                <w:b/>
                <w:bCs/>
                <w:sz w:val="26"/>
                <w:szCs w:val="26"/>
              </w:rPr>
              <w:t xml:space="preserve">Hoạt động 2: </w:t>
            </w:r>
            <w:r w:rsidRPr="005125E2">
              <w:rPr>
                <w:b/>
                <w:i/>
                <w:iCs/>
                <w:sz w:val="26"/>
                <w:szCs w:val="26"/>
              </w:rPr>
              <w:t>Tôn trọng di tích lịch sử-văn hóa, cảnh quan thiên nhiên và giữ vệ sinh khi đi tham quan. (Làm việc nhóm 4)</w:t>
            </w:r>
          </w:p>
          <w:p w:rsidR="005F47E3" w:rsidRPr="005125E2" w:rsidRDefault="005F47E3" w:rsidP="00784A75">
            <w:pPr>
              <w:spacing w:line="288" w:lineRule="auto"/>
              <w:jc w:val="both"/>
              <w:rPr>
                <w:bCs/>
                <w:sz w:val="26"/>
                <w:szCs w:val="26"/>
              </w:rPr>
            </w:pPr>
            <w:r w:rsidRPr="005125E2">
              <w:rPr>
                <w:bCs/>
                <w:sz w:val="26"/>
                <w:szCs w:val="26"/>
              </w:rPr>
              <w:t>- GV mời HS đọc yêu cầu bài.</w:t>
            </w:r>
          </w:p>
          <w:p w:rsidR="005F47E3" w:rsidRPr="005125E2" w:rsidRDefault="005F47E3" w:rsidP="00784A75">
            <w:pPr>
              <w:spacing w:line="288" w:lineRule="auto"/>
              <w:jc w:val="both"/>
              <w:rPr>
                <w:bCs/>
                <w:sz w:val="26"/>
                <w:szCs w:val="26"/>
              </w:rPr>
            </w:pPr>
            <w:r w:rsidRPr="005125E2">
              <w:rPr>
                <w:bCs/>
                <w:sz w:val="26"/>
                <w:szCs w:val="26"/>
              </w:rPr>
              <w:t>- GV yêu cầu HS thảo luận nhóm 4 và trả lời các câu hỏi:</w:t>
            </w:r>
          </w:p>
          <w:p w:rsidR="005F47E3" w:rsidRPr="005125E2" w:rsidRDefault="005F47E3" w:rsidP="00784A75">
            <w:pPr>
              <w:spacing w:line="288" w:lineRule="auto"/>
              <w:jc w:val="both"/>
              <w:rPr>
                <w:bCs/>
                <w:i/>
                <w:iCs/>
                <w:sz w:val="26"/>
                <w:szCs w:val="26"/>
              </w:rPr>
            </w:pPr>
            <w:r w:rsidRPr="005125E2">
              <w:rPr>
                <w:bCs/>
                <w:sz w:val="26"/>
                <w:szCs w:val="26"/>
              </w:rPr>
              <w:t xml:space="preserve">+ </w:t>
            </w:r>
            <w:r w:rsidRPr="005125E2">
              <w:rPr>
                <w:bCs/>
                <w:i/>
                <w:iCs/>
                <w:sz w:val="26"/>
                <w:szCs w:val="26"/>
              </w:rPr>
              <w:t>Em và các bạn đã làm gì để thể hiện sự tôn trọng di tích lịch sử - văn hóa, cảnh quan thiên nhiên?</w:t>
            </w: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p>
          <w:p w:rsidR="005F47E3" w:rsidRPr="005125E2" w:rsidRDefault="005F47E3" w:rsidP="00784A75">
            <w:pPr>
              <w:spacing w:line="288" w:lineRule="auto"/>
              <w:jc w:val="both"/>
              <w:rPr>
                <w:bCs/>
                <w:i/>
                <w:iCs/>
                <w:sz w:val="26"/>
                <w:szCs w:val="26"/>
              </w:rPr>
            </w:pPr>
            <w:r w:rsidRPr="005125E2">
              <w:rPr>
                <w:bCs/>
                <w:i/>
                <w:iCs/>
                <w:sz w:val="26"/>
                <w:szCs w:val="26"/>
              </w:rPr>
              <w:t>+ Em và các bạn đã làm gì để giữ gìn vệ sinh khi đi tham quan?</w:t>
            </w: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sz w:val="26"/>
                <w:szCs w:val="26"/>
              </w:rPr>
            </w:pPr>
            <w:r w:rsidRPr="005125E2">
              <w:rPr>
                <w:sz w:val="26"/>
                <w:szCs w:val="26"/>
              </w:rPr>
              <w:t>- GV mời đại diện các nhóm trình bày.</w:t>
            </w:r>
          </w:p>
          <w:p w:rsidR="005F47E3" w:rsidRPr="005125E2" w:rsidRDefault="005F47E3" w:rsidP="00784A75">
            <w:pPr>
              <w:spacing w:line="288" w:lineRule="auto"/>
              <w:jc w:val="both"/>
              <w:rPr>
                <w:sz w:val="26"/>
                <w:szCs w:val="26"/>
              </w:rPr>
            </w:pPr>
            <w:r w:rsidRPr="005125E2">
              <w:rPr>
                <w:sz w:val="26"/>
                <w:szCs w:val="26"/>
              </w:rPr>
              <w:t>- GV mời các nhóm khác nhận xét, bổ sung.</w:t>
            </w:r>
          </w:p>
          <w:p w:rsidR="005F47E3" w:rsidRPr="005125E2" w:rsidRDefault="005F47E3" w:rsidP="00784A75">
            <w:pPr>
              <w:spacing w:line="288" w:lineRule="auto"/>
              <w:jc w:val="both"/>
              <w:rPr>
                <w:sz w:val="26"/>
                <w:szCs w:val="26"/>
              </w:rPr>
            </w:pPr>
            <w:r w:rsidRPr="005125E2">
              <w:rPr>
                <w:sz w:val="26"/>
                <w:szCs w:val="26"/>
              </w:rPr>
              <w:t>- GV nhận xét, tuyên dương.</w:t>
            </w:r>
          </w:p>
          <w:p w:rsidR="005F47E3" w:rsidRPr="005125E2" w:rsidRDefault="005F47E3" w:rsidP="00784A75">
            <w:pPr>
              <w:spacing w:line="288" w:lineRule="auto"/>
              <w:jc w:val="both"/>
              <w:rPr>
                <w:b/>
                <w:bCs/>
                <w:sz w:val="26"/>
                <w:szCs w:val="26"/>
              </w:rPr>
            </w:pPr>
            <w:r w:rsidRPr="005125E2">
              <w:rPr>
                <w:b/>
                <w:bCs/>
                <w:sz w:val="26"/>
                <w:szCs w:val="26"/>
              </w:rPr>
              <w:t xml:space="preserve">=&gt; Kết luận: </w:t>
            </w:r>
            <w:r w:rsidRPr="005125E2">
              <w:rPr>
                <w:bCs/>
                <w:i/>
                <w:iCs/>
                <w:sz w:val="26"/>
                <w:szCs w:val="26"/>
              </w:rPr>
              <w:t>Những việc làm để thể hiện sự tôn trọng di tích lịch sử - văn hóa, cảnh quan thiên nhiên và giữ vệ sinh khi đi tham quan đó là:</w:t>
            </w:r>
            <w:r w:rsidRPr="005125E2">
              <w:rPr>
                <w:b/>
                <w:sz w:val="26"/>
                <w:szCs w:val="26"/>
              </w:rPr>
              <w:t xml:space="preserve"> </w:t>
            </w:r>
            <w:r w:rsidRPr="005125E2">
              <w:rPr>
                <w:bCs/>
                <w:i/>
                <w:iCs/>
                <w:sz w:val="26"/>
                <w:szCs w:val="26"/>
              </w:rPr>
              <w:t xml:space="preserve">Vào các khu vực trang nghiêm thì không nói chuyện, không đùa nghịch. </w:t>
            </w:r>
            <w:r w:rsidRPr="005125E2">
              <w:rPr>
                <w:bCs/>
                <w:i/>
                <w:iCs/>
                <w:sz w:val="26"/>
                <w:szCs w:val="26"/>
              </w:rPr>
              <w:lastRenderedPageBreak/>
              <w:t>Không sờ vào hiện vật hay trèo ra hàng rào để vào khu vực cấm.  Xếp thẳng hàng khi đi tham quan. Không vứt rác bừa bãi trong các khu di tích. Thu dọn rác thải, chai nhựa, lon nước trước khi ra về.</w:t>
            </w:r>
          </w:p>
        </w:tc>
        <w:tc>
          <w:tcPr>
            <w:tcW w:w="3873" w:type="dxa"/>
            <w:tcBorders>
              <w:top w:val="dashed" w:sz="4" w:space="0" w:color="auto"/>
              <w:bottom w:val="dashed" w:sz="4" w:space="0" w:color="auto"/>
            </w:tcBorders>
          </w:tcPr>
          <w:p w:rsidR="005F47E3" w:rsidRPr="005125E2" w:rsidRDefault="005F47E3" w:rsidP="00784A75">
            <w:pPr>
              <w:spacing w:line="288" w:lineRule="auto"/>
              <w:rPr>
                <w:sz w:val="26"/>
                <w:szCs w:val="26"/>
              </w:rPr>
            </w:pPr>
          </w:p>
          <w:p w:rsidR="005F47E3" w:rsidRPr="005125E2" w:rsidRDefault="005F47E3" w:rsidP="00784A75">
            <w:pPr>
              <w:spacing w:line="288" w:lineRule="auto"/>
              <w:rPr>
                <w:sz w:val="26"/>
                <w:szCs w:val="26"/>
              </w:rPr>
            </w:pPr>
          </w:p>
          <w:p w:rsidR="005F47E3" w:rsidRPr="005125E2" w:rsidRDefault="005F47E3" w:rsidP="00784A75">
            <w:pPr>
              <w:spacing w:line="288" w:lineRule="auto"/>
              <w:jc w:val="both"/>
              <w:rPr>
                <w:sz w:val="26"/>
                <w:szCs w:val="26"/>
              </w:rPr>
            </w:pPr>
            <w:r w:rsidRPr="005125E2">
              <w:rPr>
                <w:sz w:val="26"/>
                <w:szCs w:val="26"/>
              </w:rPr>
              <w:t>- 1 hS đọc yêu cầu bài</w:t>
            </w: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r w:rsidRPr="005125E2">
              <w:rPr>
                <w:sz w:val="26"/>
                <w:szCs w:val="26"/>
              </w:rPr>
              <w:t>- HS quan sát từ hình 1-3 và trả lời câu hỏi:</w:t>
            </w:r>
          </w:p>
          <w:p w:rsidR="005F47E3" w:rsidRPr="005125E2" w:rsidRDefault="005F47E3" w:rsidP="00784A75">
            <w:pPr>
              <w:spacing w:line="288" w:lineRule="auto"/>
              <w:jc w:val="both"/>
              <w:rPr>
                <w:i/>
                <w:iCs/>
                <w:sz w:val="26"/>
                <w:szCs w:val="26"/>
              </w:rPr>
            </w:pPr>
            <w:r w:rsidRPr="005125E2">
              <w:rPr>
                <w:sz w:val="26"/>
                <w:szCs w:val="26"/>
              </w:rPr>
              <w:t xml:space="preserve">+ </w:t>
            </w:r>
            <w:r w:rsidRPr="005125E2">
              <w:rPr>
                <w:i/>
                <w:iCs/>
                <w:sz w:val="26"/>
                <w:szCs w:val="26"/>
              </w:rPr>
              <w:t>Những việc nên làm và những việc không nên làm trong mỗi hình.</w:t>
            </w:r>
          </w:p>
          <w:p w:rsidR="005F47E3" w:rsidRPr="005125E2" w:rsidRDefault="005F47E3" w:rsidP="00784A75">
            <w:pPr>
              <w:spacing w:line="288" w:lineRule="auto"/>
              <w:jc w:val="both"/>
              <w:rPr>
                <w:i/>
                <w:iCs/>
                <w:sz w:val="26"/>
                <w:szCs w:val="26"/>
              </w:rPr>
            </w:pPr>
            <w:r w:rsidRPr="005125E2">
              <w:rPr>
                <w:i/>
                <w:iCs/>
                <w:sz w:val="26"/>
                <w:szCs w:val="26"/>
              </w:rPr>
              <w:t>+ Hình 1: Các bạn nhỏ nên xếp thành hàng và nghe theo sự chỉ dẫn của hướng dẫn viên và cô giáo vì trong khu di tích rất đông người, nếu các bạn không xếp thành hàng sẽ dễ đi lạc.</w:t>
            </w:r>
          </w:p>
          <w:p w:rsidR="005F47E3" w:rsidRPr="005125E2" w:rsidRDefault="005F47E3" w:rsidP="00784A75">
            <w:pPr>
              <w:spacing w:line="288" w:lineRule="auto"/>
              <w:jc w:val="both"/>
              <w:rPr>
                <w:i/>
                <w:iCs/>
                <w:sz w:val="26"/>
                <w:szCs w:val="26"/>
              </w:rPr>
            </w:pPr>
            <w:r w:rsidRPr="005125E2">
              <w:rPr>
                <w:i/>
                <w:iCs/>
                <w:sz w:val="26"/>
                <w:szCs w:val="26"/>
              </w:rPr>
              <w:t>+ Hình 2: Bạn nhỏ không nên giờ vào hiện vật vì các hiện vật đã được bảo quản và lưu giữ rất cẩn thận, có hiện vật lên đến cả nghìn năm. Nếu sờ vào hiện vật là vi phạm nội quy và có thể gây hỏng hóc, xước và không còn nguyên như trạng thái ban đầu.</w:t>
            </w:r>
          </w:p>
          <w:p w:rsidR="005F47E3" w:rsidRPr="005125E2" w:rsidRDefault="005F47E3" w:rsidP="00784A75">
            <w:pPr>
              <w:spacing w:line="288" w:lineRule="auto"/>
              <w:jc w:val="both"/>
              <w:rPr>
                <w:i/>
                <w:iCs/>
                <w:sz w:val="26"/>
                <w:szCs w:val="26"/>
              </w:rPr>
            </w:pPr>
            <w:r w:rsidRPr="005125E2">
              <w:rPr>
                <w:i/>
                <w:iCs/>
                <w:sz w:val="26"/>
                <w:szCs w:val="26"/>
              </w:rPr>
              <w:t>+ Hình 3: Các bạn nhỏ nên thu gom hết rác thải sau khi ra về để tránh làm ô nhiễm và giữ cảnh quan thiên nhiên luôn sạch sẽ và đẹp đẽ.</w:t>
            </w:r>
          </w:p>
          <w:p w:rsidR="005F47E3" w:rsidRPr="005125E2" w:rsidRDefault="005F47E3" w:rsidP="00784A75">
            <w:pPr>
              <w:spacing w:line="288" w:lineRule="auto"/>
              <w:jc w:val="both"/>
              <w:rPr>
                <w:sz w:val="26"/>
                <w:szCs w:val="26"/>
              </w:rPr>
            </w:pPr>
            <w:r w:rsidRPr="005125E2">
              <w:rPr>
                <w:sz w:val="26"/>
                <w:szCs w:val="26"/>
              </w:rPr>
              <w:t>- Đại diện các nhóm trình bày.</w:t>
            </w:r>
          </w:p>
          <w:p w:rsidR="005F47E3" w:rsidRPr="005125E2" w:rsidRDefault="005F47E3" w:rsidP="00784A75">
            <w:pPr>
              <w:spacing w:line="288" w:lineRule="auto"/>
              <w:jc w:val="both"/>
              <w:rPr>
                <w:sz w:val="26"/>
                <w:szCs w:val="26"/>
              </w:rPr>
            </w:pPr>
            <w:r w:rsidRPr="005125E2">
              <w:rPr>
                <w:sz w:val="26"/>
                <w:szCs w:val="26"/>
              </w:rPr>
              <w:t>- HS nhận xét, bổ sung.</w:t>
            </w:r>
          </w:p>
          <w:p w:rsidR="005F47E3" w:rsidRPr="005125E2" w:rsidRDefault="005F47E3" w:rsidP="00784A75">
            <w:pPr>
              <w:spacing w:line="288" w:lineRule="auto"/>
              <w:jc w:val="both"/>
              <w:rPr>
                <w:sz w:val="26"/>
                <w:szCs w:val="26"/>
              </w:rPr>
            </w:pPr>
          </w:p>
          <w:p w:rsidR="005F47E3" w:rsidRDefault="005F47E3" w:rsidP="00784A75">
            <w:pPr>
              <w:spacing w:line="288" w:lineRule="auto"/>
              <w:jc w:val="both"/>
              <w:rPr>
                <w:sz w:val="26"/>
                <w:szCs w:val="26"/>
              </w:rPr>
            </w:pPr>
            <w:r w:rsidRPr="005125E2">
              <w:rPr>
                <w:sz w:val="26"/>
                <w:szCs w:val="26"/>
              </w:rPr>
              <w:t xml:space="preserve"> </w:t>
            </w:r>
          </w:p>
          <w:p w:rsidR="005F47E3" w:rsidRPr="005125E2" w:rsidRDefault="005F47E3" w:rsidP="00784A75">
            <w:pPr>
              <w:spacing w:line="288" w:lineRule="auto"/>
              <w:jc w:val="both"/>
              <w:rPr>
                <w:sz w:val="26"/>
                <w:szCs w:val="26"/>
              </w:rPr>
            </w:pPr>
            <w:r w:rsidRPr="005125E2">
              <w:rPr>
                <w:sz w:val="26"/>
                <w:szCs w:val="26"/>
              </w:rPr>
              <w:t>HS lắng nghe, rút kinh nghiệm.</w:t>
            </w: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r w:rsidRPr="005125E2">
              <w:rPr>
                <w:sz w:val="26"/>
                <w:szCs w:val="26"/>
              </w:rPr>
              <w:t>- Các em trao đổi  trong nhóm để tổng hợp thông tin và xây dựng báo cáo của nhóm mình về địa danh đã chọn.</w:t>
            </w: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
                <w:sz w:val="26"/>
                <w:szCs w:val="26"/>
              </w:rPr>
            </w:pPr>
          </w:p>
          <w:p w:rsidR="005F47E3" w:rsidRPr="005125E2" w:rsidRDefault="005F47E3" w:rsidP="00784A75">
            <w:pPr>
              <w:spacing w:line="288" w:lineRule="auto"/>
              <w:jc w:val="both"/>
              <w:rPr>
                <w:bCs/>
                <w:sz w:val="26"/>
                <w:szCs w:val="26"/>
              </w:rPr>
            </w:pPr>
            <w:r w:rsidRPr="005125E2">
              <w:rPr>
                <w:bCs/>
                <w:sz w:val="26"/>
                <w:szCs w:val="26"/>
              </w:rPr>
              <w:t>- 1 HS đọc yêu cầu bài.</w:t>
            </w:r>
          </w:p>
          <w:p w:rsidR="005F47E3" w:rsidRPr="005125E2" w:rsidRDefault="005F47E3" w:rsidP="00784A75">
            <w:pPr>
              <w:spacing w:line="288" w:lineRule="auto"/>
              <w:jc w:val="both"/>
              <w:rPr>
                <w:bCs/>
                <w:sz w:val="26"/>
                <w:szCs w:val="26"/>
              </w:rPr>
            </w:pPr>
            <w:r w:rsidRPr="005125E2">
              <w:rPr>
                <w:b/>
                <w:sz w:val="26"/>
                <w:szCs w:val="26"/>
              </w:rPr>
              <w:t xml:space="preserve">- </w:t>
            </w:r>
            <w:r w:rsidRPr="005125E2">
              <w:rPr>
                <w:bCs/>
                <w:sz w:val="26"/>
                <w:szCs w:val="26"/>
              </w:rPr>
              <w:t>HS làm việc nhóm 4 và trả lời các câu hỏi.</w:t>
            </w:r>
          </w:p>
          <w:p w:rsidR="005F47E3" w:rsidRPr="005125E2" w:rsidRDefault="005F47E3" w:rsidP="00784A75">
            <w:pPr>
              <w:spacing w:line="288" w:lineRule="auto"/>
              <w:jc w:val="both"/>
              <w:rPr>
                <w:bCs/>
                <w:i/>
                <w:iCs/>
                <w:sz w:val="26"/>
                <w:szCs w:val="26"/>
              </w:rPr>
            </w:pPr>
            <w:r w:rsidRPr="005125E2">
              <w:rPr>
                <w:b/>
                <w:sz w:val="26"/>
                <w:szCs w:val="26"/>
              </w:rPr>
              <w:t xml:space="preserve">- </w:t>
            </w:r>
            <w:r w:rsidRPr="005125E2">
              <w:rPr>
                <w:bCs/>
                <w:i/>
                <w:iCs/>
                <w:sz w:val="26"/>
                <w:szCs w:val="26"/>
              </w:rPr>
              <w:t>Những việc làm để thể hiện sự tôn trọng di tích lịch sử - văn hóa, cảnh quan thiên nhiên và giữ vệ sinh khi đi tham quan:</w:t>
            </w:r>
          </w:p>
          <w:p w:rsidR="005F47E3" w:rsidRPr="005125E2" w:rsidRDefault="005F47E3" w:rsidP="00784A75">
            <w:pPr>
              <w:spacing w:line="288" w:lineRule="auto"/>
              <w:jc w:val="both"/>
              <w:rPr>
                <w:bCs/>
                <w:i/>
                <w:iCs/>
                <w:sz w:val="26"/>
                <w:szCs w:val="26"/>
              </w:rPr>
            </w:pPr>
            <w:r w:rsidRPr="005125E2">
              <w:rPr>
                <w:b/>
                <w:sz w:val="26"/>
                <w:szCs w:val="26"/>
              </w:rPr>
              <w:t xml:space="preserve">+ </w:t>
            </w:r>
            <w:r w:rsidRPr="005125E2">
              <w:rPr>
                <w:bCs/>
                <w:i/>
                <w:iCs/>
                <w:sz w:val="26"/>
                <w:szCs w:val="26"/>
              </w:rPr>
              <w:t>Vào các khu vực trang nghiêm thì không nói chuyện, không đùa nghịch.</w:t>
            </w:r>
          </w:p>
          <w:p w:rsidR="005F47E3" w:rsidRPr="005125E2" w:rsidRDefault="005F47E3" w:rsidP="00784A75">
            <w:pPr>
              <w:spacing w:line="288" w:lineRule="auto"/>
              <w:jc w:val="both"/>
              <w:rPr>
                <w:bCs/>
                <w:i/>
                <w:iCs/>
                <w:sz w:val="26"/>
                <w:szCs w:val="26"/>
              </w:rPr>
            </w:pPr>
            <w:r w:rsidRPr="005125E2">
              <w:rPr>
                <w:bCs/>
                <w:i/>
                <w:iCs/>
                <w:sz w:val="26"/>
                <w:szCs w:val="26"/>
              </w:rPr>
              <w:t>+ Không sờ vào hiện vật hay trèo ra hàng rào để vào khu vực cấm.</w:t>
            </w:r>
          </w:p>
          <w:p w:rsidR="005F47E3" w:rsidRPr="005125E2" w:rsidRDefault="005F47E3" w:rsidP="00784A75">
            <w:pPr>
              <w:spacing w:line="288" w:lineRule="auto"/>
              <w:jc w:val="both"/>
              <w:rPr>
                <w:bCs/>
                <w:i/>
                <w:iCs/>
                <w:sz w:val="26"/>
                <w:szCs w:val="26"/>
              </w:rPr>
            </w:pPr>
            <w:r w:rsidRPr="005125E2">
              <w:rPr>
                <w:bCs/>
                <w:i/>
                <w:iCs/>
                <w:sz w:val="26"/>
                <w:szCs w:val="26"/>
              </w:rPr>
              <w:t>+ Xếp thẳng hàng khi đi tham quan.</w:t>
            </w:r>
          </w:p>
          <w:p w:rsidR="005F47E3" w:rsidRPr="005125E2" w:rsidRDefault="005F47E3" w:rsidP="00784A75">
            <w:pPr>
              <w:spacing w:line="288" w:lineRule="auto"/>
              <w:jc w:val="both"/>
              <w:rPr>
                <w:bCs/>
                <w:i/>
                <w:iCs/>
                <w:sz w:val="26"/>
                <w:szCs w:val="26"/>
              </w:rPr>
            </w:pPr>
            <w:r w:rsidRPr="005125E2">
              <w:rPr>
                <w:bCs/>
                <w:i/>
                <w:iCs/>
                <w:sz w:val="26"/>
                <w:szCs w:val="26"/>
              </w:rPr>
              <w:t>+ Không vứt rác bừa bãi trong các khu di tích.</w:t>
            </w:r>
          </w:p>
          <w:p w:rsidR="005F47E3" w:rsidRPr="005125E2" w:rsidRDefault="005F47E3" w:rsidP="00784A75">
            <w:pPr>
              <w:spacing w:line="288" w:lineRule="auto"/>
              <w:jc w:val="both"/>
              <w:rPr>
                <w:bCs/>
                <w:i/>
                <w:iCs/>
                <w:sz w:val="26"/>
                <w:szCs w:val="26"/>
              </w:rPr>
            </w:pPr>
            <w:r w:rsidRPr="005125E2">
              <w:rPr>
                <w:bCs/>
                <w:i/>
                <w:iCs/>
                <w:sz w:val="26"/>
                <w:szCs w:val="26"/>
              </w:rPr>
              <w:t>+ Thu dọn rác thải, chai nhựa, lon nước trước khi ra về.</w:t>
            </w:r>
          </w:p>
          <w:p w:rsidR="005F47E3" w:rsidRPr="005125E2" w:rsidRDefault="005F47E3" w:rsidP="00784A75">
            <w:pPr>
              <w:spacing w:line="288" w:lineRule="auto"/>
              <w:jc w:val="both"/>
              <w:rPr>
                <w:b/>
                <w:sz w:val="26"/>
                <w:szCs w:val="26"/>
              </w:rPr>
            </w:pPr>
            <w:r w:rsidRPr="005125E2">
              <w:rPr>
                <w:b/>
                <w:sz w:val="26"/>
                <w:szCs w:val="26"/>
              </w:rPr>
              <w:t xml:space="preserve">- </w:t>
            </w:r>
            <w:r w:rsidRPr="005125E2">
              <w:rPr>
                <w:bCs/>
                <w:sz w:val="26"/>
                <w:szCs w:val="26"/>
              </w:rPr>
              <w:t>Đại diện các nhóm trình bày.</w:t>
            </w:r>
          </w:p>
          <w:p w:rsidR="005F47E3" w:rsidRPr="005125E2" w:rsidRDefault="005F47E3" w:rsidP="00784A75">
            <w:pPr>
              <w:spacing w:line="288" w:lineRule="auto"/>
              <w:jc w:val="both"/>
              <w:rPr>
                <w:bCs/>
                <w:sz w:val="26"/>
                <w:szCs w:val="26"/>
              </w:rPr>
            </w:pPr>
            <w:r w:rsidRPr="005125E2">
              <w:rPr>
                <w:bCs/>
                <w:sz w:val="26"/>
                <w:szCs w:val="26"/>
              </w:rPr>
              <w:t>- HS nhận xét, bổ sung.</w:t>
            </w:r>
          </w:p>
          <w:p w:rsidR="005F47E3" w:rsidRPr="005125E2" w:rsidRDefault="005F47E3" w:rsidP="00784A75">
            <w:pPr>
              <w:spacing w:line="288" w:lineRule="auto"/>
              <w:jc w:val="both"/>
              <w:rPr>
                <w:bCs/>
                <w:sz w:val="26"/>
                <w:szCs w:val="26"/>
              </w:rPr>
            </w:pPr>
            <w:r w:rsidRPr="005125E2">
              <w:rPr>
                <w:bCs/>
                <w:sz w:val="26"/>
                <w:szCs w:val="26"/>
              </w:rPr>
              <w:t>- HS lắng nghe.</w:t>
            </w: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tc>
      </w:tr>
      <w:tr w:rsidR="005F47E3" w:rsidRPr="005125E2" w:rsidTr="00784A75">
        <w:tc>
          <w:tcPr>
            <w:tcW w:w="9738" w:type="dxa"/>
            <w:gridSpan w:val="2"/>
            <w:tcBorders>
              <w:top w:val="dashed" w:sz="4" w:space="0" w:color="auto"/>
              <w:bottom w:val="dashed" w:sz="4" w:space="0" w:color="auto"/>
            </w:tcBorders>
          </w:tcPr>
          <w:p w:rsidR="005F47E3" w:rsidRPr="005125E2" w:rsidRDefault="005F47E3" w:rsidP="00784A75">
            <w:pPr>
              <w:spacing w:line="288" w:lineRule="auto"/>
              <w:jc w:val="both"/>
              <w:rPr>
                <w:b/>
                <w:sz w:val="26"/>
                <w:szCs w:val="26"/>
              </w:rPr>
            </w:pPr>
            <w:r w:rsidRPr="005125E2">
              <w:rPr>
                <w:b/>
                <w:sz w:val="26"/>
                <w:szCs w:val="26"/>
              </w:rPr>
              <w:lastRenderedPageBreak/>
              <w:t>3. Luyện tập:</w:t>
            </w:r>
          </w:p>
          <w:p w:rsidR="005F47E3" w:rsidRPr="005125E2" w:rsidRDefault="005F47E3"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5F47E3" w:rsidRPr="005125E2" w:rsidRDefault="005F47E3" w:rsidP="00784A75">
            <w:pPr>
              <w:spacing w:line="288" w:lineRule="auto"/>
              <w:jc w:val="both"/>
              <w:rPr>
                <w:sz w:val="26"/>
                <w:szCs w:val="26"/>
              </w:rPr>
            </w:pPr>
            <w:r w:rsidRPr="005125E2">
              <w:rPr>
                <w:sz w:val="26"/>
                <w:szCs w:val="26"/>
              </w:rPr>
              <w:t>+ Biết xử lí tình huống phù hợp khi đi tham quan.</w:t>
            </w:r>
          </w:p>
          <w:p w:rsidR="005F47E3" w:rsidRPr="005125E2" w:rsidRDefault="005F47E3" w:rsidP="00784A75">
            <w:pPr>
              <w:spacing w:line="288" w:lineRule="auto"/>
              <w:jc w:val="both"/>
              <w:rPr>
                <w:sz w:val="26"/>
                <w:szCs w:val="26"/>
              </w:rPr>
            </w:pPr>
            <w:r w:rsidRPr="005125E2">
              <w:rPr>
                <w:sz w:val="26"/>
                <w:szCs w:val="26"/>
              </w:rPr>
              <w:t>+ Thể hiện sự tôn trọng di tích lịch sử - văn hóa, cảnh quan thiên nhiên và giữ vệ sinh khi đi tham quan.</w:t>
            </w:r>
          </w:p>
          <w:p w:rsidR="005F47E3" w:rsidRPr="005125E2" w:rsidRDefault="005F47E3" w:rsidP="00784A75">
            <w:pPr>
              <w:spacing w:line="288" w:lineRule="auto"/>
              <w:rPr>
                <w:sz w:val="26"/>
                <w:szCs w:val="26"/>
              </w:rPr>
            </w:pPr>
            <w:r w:rsidRPr="005125E2">
              <w:rPr>
                <w:b/>
                <w:bCs/>
                <w:iCs/>
                <w:sz w:val="26"/>
                <w:szCs w:val="26"/>
              </w:rPr>
              <w:t xml:space="preserve">- </w:t>
            </w:r>
            <w:r w:rsidRPr="005125E2">
              <w:rPr>
                <w:bCs/>
                <w:iCs/>
                <w:sz w:val="26"/>
                <w:szCs w:val="26"/>
              </w:rPr>
              <w:t>Cách tiến hành:</w:t>
            </w:r>
          </w:p>
        </w:tc>
      </w:tr>
      <w:tr w:rsidR="005F47E3" w:rsidRPr="005125E2" w:rsidTr="00784A75">
        <w:tc>
          <w:tcPr>
            <w:tcW w:w="5865" w:type="dxa"/>
            <w:tcBorders>
              <w:top w:val="dashed" w:sz="4" w:space="0" w:color="auto"/>
              <w:bottom w:val="dashed" w:sz="4" w:space="0" w:color="auto"/>
            </w:tcBorders>
          </w:tcPr>
          <w:p w:rsidR="005F47E3" w:rsidRPr="005125E2" w:rsidRDefault="005F47E3" w:rsidP="00784A75">
            <w:pPr>
              <w:spacing w:line="288" w:lineRule="auto"/>
              <w:jc w:val="both"/>
              <w:rPr>
                <w:b/>
                <w:sz w:val="26"/>
                <w:szCs w:val="26"/>
              </w:rPr>
            </w:pPr>
            <w:r w:rsidRPr="005125E2">
              <w:rPr>
                <w:b/>
                <w:sz w:val="26"/>
                <w:szCs w:val="26"/>
              </w:rPr>
              <w:t>Hoạt động 3: Xử lí tình huống.(Làm việc nhóm 4)</w:t>
            </w:r>
          </w:p>
          <w:p w:rsidR="005F47E3" w:rsidRPr="005125E2" w:rsidRDefault="005F47E3" w:rsidP="00784A75">
            <w:pPr>
              <w:spacing w:line="288" w:lineRule="auto"/>
              <w:jc w:val="both"/>
              <w:rPr>
                <w:bCs/>
                <w:sz w:val="26"/>
                <w:szCs w:val="26"/>
              </w:rPr>
            </w:pPr>
            <w:r w:rsidRPr="005125E2">
              <w:rPr>
                <w:bCs/>
                <w:sz w:val="26"/>
                <w:szCs w:val="26"/>
              </w:rPr>
              <w:t>- Gv mời HS đọc yêu cầu bài.</w:t>
            </w:r>
          </w:p>
          <w:p w:rsidR="005F47E3" w:rsidRPr="005125E2" w:rsidRDefault="005F47E3" w:rsidP="00784A75">
            <w:pPr>
              <w:spacing w:line="288" w:lineRule="auto"/>
              <w:jc w:val="both"/>
              <w:rPr>
                <w:b/>
                <w:i/>
                <w:iCs/>
                <w:sz w:val="26"/>
                <w:szCs w:val="26"/>
              </w:rPr>
            </w:pPr>
            <w:r w:rsidRPr="005125E2">
              <w:rPr>
                <w:b/>
                <w:i/>
                <w:iCs/>
                <w:sz w:val="26"/>
                <w:szCs w:val="26"/>
              </w:rPr>
              <w:t>+ Em xử lí như thế nào khi nhìn thấy tình huống dưới đây?</w:t>
            </w:r>
          </w:p>
          <w:p w:rsidR="005F47E3" w:rsidRPr="005125E2" w:rsidRDefault="005F47E3" w:rsidP="00784A75">
            <w:pPr>
              <w:spacing w:line="288" w:lineRule="auto"/>
              <w:jc w:val="both"/>
              <w:rPr>
                <w:bCs/>
                <w:sz w:val="26"/>
                <w:szCs w:val="26"/>
              </w:rPr>
            </w:pPr>
            <w:r w:rsidRPr="005125E2">
              <w:rPr>
                <w:noProof/>
                <w:sz w:val="26"/>
                <w:szCs w:val="26"/>
                <w:lang w:val="en-US"/>
              </w:rPr>
              <w:drawing>
                <wp:anchor distT="0" distB="0" distL="114300" distR="114300" simplePos="0" relativeHeight="251710464" behindDoc="0" locked="0" layoutInCell="1" allowOverlap="1" wp14:anchorId="0BB65BB2" wp14:editId="6DE86792">
                  <wp:simplePos x="0" y="0"/>
                  <wp:positionH relativeFrom="column">
                    <wp:posOffset>136525</wp:posOffset>
                  </wp:positionH>
                  <wp:positionV relativeFrom="paragraph">
                    <wp:posOffset>882015</wp:posOffset>
                  </wp:positionV>
                  <wp:extent cx="3172460" cy="1821180"/>
                  <wp:effectExtent l="0" t="0" r="8890" b="7620"/>
                  <wp:wrapThrough wrapText="bothSides">
                    <wp:wrapPolygon edited="0">
                      <wp:start x="0" y="0"/>
                      <wp:lineTo x="0" y="21464"/>
                      <wp:lineTo x="21531" y="21464"/>
                      <wp:lineTo x="21531"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570" t="30864" r="16641" b="10945"/>
                          <a:stretch/>
                        </pic:blipFill>
                        <pic:spPr bwMode="auto">
                          <a:xfrm>
                            <a:off x="0" y="0"/>
                            <a:ext cx="3172460" cy="1821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125E2">
              <w:rPr>
                <w:bCs/>
                <w:sz w:val="26"/>
                <w:szCs w:val="26"/>
              </w:rPr>
              <w:t>- GV yêu cầu HS quan sát tình huống trang 57 SGK, thảo luận và tìm cách xử lí tình huống và đóng vai thể hiện cách xử lí.</w:t>
            </w: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r w:rsidRPr="005125E2">
              <w:rPr>
                <w:bCs/>
                <w:sz w:val="26"/>
                <w:szCs w:val="26"/>
              </w:rPr>
              <w:t>- GV mời đại diện nhóm đóng vai thể hiện cách xử lí tình huống trước lớp.</w:t>
            </w:r>
          </w:p>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r w:rsidRPr="005125E2">
              <w:rPr>
                <w:bCs/>
                <w:sz w:val="26"/>
                <w:szCs w:val="26"/>
              </w:rPr>
              <w:t>- GV mời HS khác nhận xét, bổ sung hoàn thiện cách xử lí tình huống của từng nhóm.</w:t>
            </w:r>
          </w:p>
          <w:p w:rsidR="005F47E3" w:rsidRPr="005125E2" w:rsidRDefault="005F47E3" w:rsidP="00784A75">
            <w:pPr>
              <w:spacing w:line="288" w:lineRule="auto"/>
              <w:jc w:val="both"/>
              <w:rPr>
                <w:bCs/>
                <w:sz w:val="26"/>
                <w:szCs w:val="26"/>
              </w:rPr>
            </w:pPr>
            <w:r w:rsidRPr="005125E2">
              <w:rPr>
                <w:bCs/>
                <w:sz w:val="26"/>
                <w:szCs w:val="26"/>
              </w:rPr>
              <w:t>- GV nhận xét, tuyên dương.</w:t>
            </w:r>
          </w:p>
          <w:p w:rsidR="005F47E3" w:rsidRPr="005125E2" w:rsidRDefault="005F47E3" w:rsidP="00784A75">
            <w:pPr>
              <w:spacing w:line="288" w:lineRule="auto"/>
              <w:jc w:val="both"/>
              <w:rPr>
                <w:bCs/>
                <w:sz w:val="26"/>
                <w:szCs w:val="26"/>
              </w:rPr>
            </w:pPr>
            <w:r w:rsidRPr="005125E2">
              <w:rPr>
                <w:bCs/>
                <w:sz w:val="26"/>
                <w:szCs w:val="26"/>
              </w:rPr>
              <w:t>- GV yêu cầu HS đọc thông điệp con ong trong SGK, trang 57.</w:t>
            </w:r>
          </w:p>
          <w:p w:rsidR="005F47E3" w:rsidRPr="005125E2" w:rsidRDefault="005F47E3" w:rsidP="00784A75">
            <w:pPr>
              <w:spacing w:line="288" w:lineRule="auto"/>
              <w:jc w:val="both"/>
              <w:rPr>
                <w:bCs/>
                <w:sz w:val="26"/>
                <w:szCs w:val="26"/>
              </w:rPr>
            </w:pPr>
            <w:r w:rsidRPr="005125E2">
              <w:rPr>
                <w:bCs/>
                <w:sz w:val="26"/>
                <w:szCs w:val="26"/>
              </w:rPr>
              <w:t xml:space="preserve">   </w:t>
            </w:r>
            <w:r w:rsidRPr="005125E2">
              <w:rPr>
                <w:b/>
                <w:i/>
                <w:iCs/>
                <w:sz w:val="26"/>
                <w:szCs w:val="26"/>
              </w:rPr>
              <w:t>Chúng mình cùng tôn trọng di tích lịch sử - văn hóa, cảnh quan thiên nhiên và giữ vệ sinh  khi đi tham quan nhé!</w:t>
            </w:r>
          </w:p>
        </w:tc>
        <w:tc>
          <w:tcPr>
            <w:tcW w:w="3873" w:type="dxa"/>
            <w:tcBorders>
              <w:top w:val="dashed" w:sz="4" w:space="0" w:color="auto"/>
              <w:bottom w:val="dashed" w:sz="4" w:space="0" w:color="auto"/>
            </w:tcBorders>
          </w:tcPr>
          <w:p w:rsidR="005F47E3" w:rsidRPr="005125E2"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r w:rsidRPr="005125E2">
              <w:rPr>
                <w:bCs/>
                <w:sz w:val="26"/>
                <w:szCs w:val="26"/>
              </w:rPr>
              <w:t>- 1 HS đọc yêu cầu bài.</w:t>
            </w:r>
          </w:p>
          <w:p w:rsidR="005F47E3" w:rsidRPr="005125E2" w:rsidRDefault="005F47E3" w:rsidP="00784A75">
            <w:pPr>
              <w:spacing w:line="288" w:lineRule="auto"/>
              <w:jc w:val="both"/>
              <w:rPr>
                <w:bCs/>
                <w:sz w:val="26"/>
                <w:szCs w:val="26"/>
              </w:rPr>
            </w:pPr>
            <w:r w:rsidRPr="005125E2">
              <w:rPr>
                <w:bCs/>
                <w:sz w:val="26"/>
                <w:szCs w:val="26"/>
              </w:rPr>
              <w:t>- HS quan sát tình huống trang 57 SGK, thảo luận và tìm cách xử lí tình huống và đóng vai thể hiện cách xử lí.</w:t>
            </w:r>
          </w:p>
          <w:p w:rsidR="005F47E3" w:rsidRPr="005125E2" w:rsidRDefault="005F47E3" w:rsidP="00784A75">
            <w:pPr>
              <w:spacing w:line="288" w:lineRule="auto"/>
              <w:jc w:val="both"/>
              <w:rPr>
                <w:bCs/>
                <w:sz w:val="26"/>
                <w:szCs w:val="26"/>
              </w:rPr>
            </w:pPr>
            <w:r w:rsidRPr="005125E2">
              <w:rPr>
                <w:bCs/>
                <w:sz w:val="26"/>
                <w:szCs w:val="26"/>
              </w:rPr>
              <w:t>- Đại diện các nhóm đóng vai thể hiện cách xử lí tình huống trước lớp.</w:t>
            </w:r>
          </w:p>
          <w:p w:rsidR="005F47E3" w:rsidRPr="005125E2" w:rsidRDefault="005F47E3" w:rsidP="00784A75">
            <w:pPr>
              <w:spacing w:line="288" w:lineRule="auto"/>
              <w:jc w:val="both"/>
              <w:rPr>
                <w:bCs/>
                <w:i/>
                <w:iCs/>
                <w:sz w:val="26"/>
                <w:szCs w:val="26"/>
              </w:rPr>
            </w:pPr>
            <w:r w:rsidRPr="005125E2">
              <w:rPr>
                <w:bCs/>
                <w:sz w:val="26"/>
                <w:szCs w:val="26"/>
              </w:rPr>
              <w:t xml:space="preserve">+ </w:t>
            </w:r>
            <w:r w:rsidRPr="005125E2">
              <w:rPr>
                <w:bCs/>
                <w:i/>
                <w:iCs/>
                <w:sz w:val="26"/>
                <w:szCs w:val="26"/>
              </w:rPr>
              <w:t>Khi gặp tình huống trên em sẽ khuyên hai bạn đây là khu di tích, các bạn không nên trèo qua hàng rào để vào chụp ảnh cùng hiện vật. Việc này có thể làm hỏng hóc, xước xát lên hiện vật trong bảo tàng. Nếu muốn chụp ảnh thì có thể đứng ngoài hàng rào và chụp.</w:t>
            </w:r>
          </w:p>
          <w:p w:rsidR="005F47E3" w:rsidRPr="005125E2" w:rsidRDefault="005F47E3" w:rsidP="00784A75">
            <w:pPr>
              <w:spacing w:line="288" w:lineRule="auto"/>
              <w:jc w:val="both"/>
              <w:rPr>
                <w:bCs/>
                <w:sz w:val="26"/>
                <w:szCs w:val="26"/>
              </w:rPr>
            </w:pPr>
            <w:r w:rsidRPr="005125E2">
              <w:rPr>
                <w:bCs/>
                <w:sz w:val="26"/>
                <w:szCs w:val="26"/>
              </w:rPr>
              <w:t xml:space="preserve">- HS nhận xét, bổ sung. </w:t>
            </w:r>
          </w:p>
          <w:p w:rsidR="005F47E3" w:rsidRPr="005125E2" w:rsidRDefault="005F47E3" w:rsidP="00784A75">
            <w:pPr>
              <w:spacing w:line="288" w:lineRule="auto"/>
              <w:jc w:val="both"/>
              <w:rPr>
                <w:bCs/>
                <w:sz w:val="26"/>
                <w:szCs w:val="26"/>
              </w:rPr>
            </w:pPr>
            <w:r w:rsidRPr="005125E2">
              <w:rPr>
                <w:bCs/>
                <w:sz w:val="26"/>
                <w:szCs w:val="26"/>
              </w:rPr>
              <w:t>- HS lắng nghe.</w:t>
            </w:r>
          </w:p>
          <w:p w:rsidR="005F47E3" w:rsidRDefault="005F47E3" w:rsidP="00784A75">
            <w:pPr>
              <w:spacing w:line="288" w:lineRule="auto"/>
              <w:jc w:val="both"/>
              <w:rPr>
                <w:bCs/>
                <w:sz w:val="26"/>
                <w:szCs w:val="26"/>
              </w:rPr>
            </w:pPr>
          </w:p>
          <w:p w:rsidR="005F47E3" w:rsidRDefault="005F47E3" w:rsidP="00784A75">
            <w:pPr>
              <w:spacing w:line="288" w:lineRule="auto"/>
              <w:jc w:val="both"/>
              <w:rPr>
                <w:bCs/>
                <w:sz w:val="26"/>
                <w:szCs w:val="26"/>
              </w:rPr>
            </w:pPr>
          </w:p>
          <w:p w:rsidR="005F47E3" w:rsidRPr="005125E2" w:rsidRDefault="005F47E3" w:rsidP="00784A75">
            <w:pPr>
              <w:spacing w:line="288" w:lineRule="auto"/>
              <w:jc w:val="both"/>
              <w:rPr>
                <w:bCs/>
                <w:sz w:val="26"/>
                <w:szCs w:val="26"/>
              </w:rPr>
            </w:pPr>
            <w:r w:rsidRPr="005125E2">
              <w:rPr>
                <w:bCs/>
                <w:sz w:val="26"/>
                <w:szCs w:val="26"/>
              </w:rPr>
              <w:t>- 3-5 HS đọc.</w:t>
            </w:r>
          </w:p>
        </w:tc>
      </w:tr>
      <w:tr w:rsidR="005F47E3" w:rsidRPr="005125E2" w:rsidTr="00784A75">
        <w:tc>
          <w:tcPr>
            <w:tcW w:w="9738" w:type="dxa"/>
            <w:gridSpan w:val="2"/>
            <w:tcBorders>
              <w:top w:val="dashed" w:sz="4" w:space="0" w:color="auto"/>
              <w:bottom w:val="dashed" w:sz="4" w:space="0" w:color="auto"/>
            </w:tcBorders>
          </w:tcPr>
          <w:p w:rsidR="005F47E3" w:rsidRPr="005125E2" w:rsidRDefault="005F47E3" w:rsidP="00784A75">
            <w:pPr>
              <w:spacing w:line="288" w:lineRule="auto"/>
              <w:jc w:val="both"/>
              <w:rPr>
                <w:b/>
                <w:bCs/>
                <w:iCs/>
                <w:sz w:val="26"/>
                <w:szCs w:val="26"/>
              </w:rPr>
            </w:pPr>
            <w:r w:rsidRPr="005125E2">
              <w:rPr>
                <w:b/>
                <w:bCs/>
                <w:iCs/>
                <w:sz w:val="26"/>
                <w:szCs w:val="26"/>
              </w:rPr>
              <w:t>4. Vận dụng</w:t>
            </w:r>
            <w:r w:rsidRPr="005125E2">
              <w:rPr>
                <w:bCs/>
                <w:i/>
                <w:iCs/>
                <w:sz w:val="26"/>
                <w:szCs w:val="26"/>
              </w:rPr>
              <w:t>:</w:t>
            </w:r>
          </w:p>
          <w:p w:rsidR="005F47E3" w:rsidRPr="005125E2" w:rsidRDefault="005F47E3"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5F47E3" w:rsidRPr="00216EE8" w:rsidRDefault="005F47E3" w:rsidP="00784A75">
            <w:pPr>
              <w:spacing w:line="288" w:lineRule="auto"/>
              <w:jc w:val="both"/>
              <w:rPr>
                <w:sz w:val="26"/>
                <w:szCs w:val="26"/>
              </w:rPr>
            </w:pPr>
            <w:r w:rsidRPr="00216EE8">
              <w:rPr>
                <w:sz w:val="26"/>
                <w:szCs w:val="26"/>
              </w:rPr>
              <w:lastRenderedPageBreak/>
              <w:t>+ Củng cố những kiến thức đã học trong tiết học để học sinh khắc sâu nội dung.</w:t>
            </w:r>
          </w:p>
          <w:p w:rsidR="005F47E3" w:rsidRPr="00216EE8" w:rsidRDefault="005F47E3" w:rsidP="00784A75">
            <w:pPr>
              <w:spacing w:line="288" w:lineRule="auto"/>
              <w:jc w:val="both"/>
              <w:rPr>
                <w:sz w:val="26"/>
                <w:szCs w:val="26"/>
              </w:rPr>
            </w:pPr>
            <w:r w:rsidRPr="00216EE8">
              <w:rPr>
                <w:sz w:val="26"/>
                <w:szCs w:val="26"/>
              </w:rPr>
              <w:t>+ Vận dụng kiến thức đã học vào thực tiễn.</w:t>
            </w:r>
          </w:p>
          <w:p w:rsidR="005F47E3" w:rsidRPr="00216EE8" w:rsidRDefault="005F47E3" w:rsidP="00784A75">
            <w:pPr>
              <w:spacing w:line="288" w:lineRule="auto"/>
              <w:jc w:val="both"/>
              <w:rPr>
                <w:sz w:val="26"/>
                <w:szCs w:val="26"/>
              </w:rPr>
            </w:pPr>
            <w:r w:rsidRPr="00216EE8">
              <w:rPr>
                <w:sz w:val="26"/>
                <w:szCs w:val="26"/>
              </w:rPr>
              <w:t>+ Tạo không khí vui vẻ, hào hứng, lưu luyến sau khi học sinh bài học.</w:t>
            </w:r>
          </w:p>
          <w:p w:rsidR="005F47E3" w:rsidRPr="005125E2" w:rsidRDefault="005F47E3" w:rsidP="00784A75">
            <w:pPr>
              <w:spacing w:line="288" w:lineRule="auto"/>
              <w:rPr>
                <w:sz w:val="26"/>
                <w:szCs w:val="26"/>
              </w:rPr>
            </w:pPr>
            <w:r w:rsidRPr="005125E2">
              <w:rPr>
                <w:b/>
                <w:bCs/>
                <w:iCs/>
                <w:sz w:val="26"/>
                <w:szCs w:val="26"/>
              </w:rPr>
              <w:t xml:space="preserve">- </w:t>
            </w:r>
            <w:r w:rsidRPr="005125E2">
              <w:rPr>
                <w:bCs/>
                <w:iCs/>
                <w:sz w:val="26"/>
                <w:szCs w:val="26"/>
              </w:rPr>
              <w:t>Cách tiến hành:</w:t>
            </w:r>
          </w:p>
        </w:tc>
      </w:tr>
      <w:tr w:rsidR="005F47E3" w:rsidRPr="005125E2" w:rsidTr="00784A75">
        <w:tc>
          <w:tcPr>
            <w:tcW w:w="5865" w:type="dxa"/>
            <w:tcBorders>
              <w:top w:val="dashed" w:sz="4" w:space="0" w:color="auto"/>
              <w:bottom w:val="dashed" w:sz="4" w:space="0" w:color="auto"/>
            </w:tcBorders>
          </w:tcPr>
          <w:p w:rsidR="005F47E3" w:rsidRPr="005125E2" w:rsidRDefault="005F47E3" w:rsidP="00784A75">
            <w:pPr>
              <w:spacing w:line="288" w:lineRule="auto"/>
              <w:jc w:val="both"/>
              <w:rPr>
                <w:sz w:val="26"/>
                <w:szCs w:val="26"/>
              </w:rPr>
            </w:pPr>
            <w:r w:rsidRPr="005125E2">
              <w:rPr>
                <w:sz w:val="26"/>
                <w:szCs w:val="26"/>
              </w:rPr>
              <w:lastRenderedPageBreak/>
              <w:t>- GV đưa ra câu hỏi và yêu cầu HS trả lời.</w:t>
            </w:r>
          </w:p>
          <w:p w:rsidR="005F47E3" w:rsidRPr="005125E2" w:rsidRDefault="005F47E3" w:rsidP="00784A75">
            <w:pPr>
              <w:spacing w:line="288" w:lineRule="auto"/>
              <w:jc w:val="both"/>
              <w:rPr>
                <w:bCs/>
                <w:i/>
                <w:iCs/>
                <w:sz w:val="26"/>
                <w:szCs w:val="26"/>
              </w:rPr>
            </w:pPr>
            <w:r w:rsidRPr="005125E2">
              <w:rPr>
                <w:bCs/>
                <w:sz w:val="26"/>
                <w:szCs w:val="26"/>
              </w:rPr>
              <w:t xml:space="preserve">+ </w:t>
            </w:r>
            <w:r w:rsidRPr="005125E2">
              <w:rPr>
                <w:bCs/>
                <w:i/>
                <w:iCs/>
                <w:sz w:val="26"/>
                <w:szCs w:val="26"/>
              </w:rPr>
              <w:t>Em và các bạn đã làm gì để thể hiện sự tôn trọng di tích lịch sử - văn hóa, cảnh quan thiên nhiên?</w:t>
            </w:r>
          </w:p>
          <w:p w:rsidR="005F47E3" w:rsidRDefault="005F47E3" w:rsidP="00784A75">
            <w:pPr>
              <w:spacing w:line="288" w:lineRule="auto"/>
              <w:jc w:val="both"/>
              <w:rPr>
                <w:bCs/>
                <w:i/>
                <w:iCs/>
                <w:sz w:val="26"/>
                <w:szCs w:val="26"/>
              </w:rPr>
            </w:pPr>
            <w:r w:rsidRPr="005125E2">
              <w:rPr>
                <w:bCs/>
                <w:i/>
                <w:iCs/>
                <w:sz w:val="26"/>
                <w:szCs w:val="26"/>
              </w:rPr>
              <w:t>+ Em và các bạn đã làm gì để giữ gìn vệ sinh khi đi tham quan?</w:t>
            </w:r>
          </w:p>
          <w:p w:rsidR="005F47E3" w:rsidRDefault="005F47E3" w:rsidP="00784A75">
            <w:pPr>
              <w:spacing w:line="288" w:lineRule="auto"/>
              <w:jc w:val="both"/>
              <w:rPr>
                <w:sz w:val="26"/>
                <w:szCs w:val="26"/>
              </w:rPr>
            </w:pPr>
            <w:r>
              <w:rPr>
                <w:bCs/>
                <w:i/>
                <w:iCs/>
                <w:sz w:val="26"/>
                <w:szCs w:val="26"/>
              </w:rPr>
              <w:t xml:space="preserve">* </w:t>
            </w:r>
            <w:r w:rsidRPr="001F143E">
              <w:rPr>
                <w:sz w:val="26"/>
                <w:szCs w:val="26"/>
              </w:rPr>
              <w:t>Giới thiệu về một</w:t>
            </w:r>
            <w:r>
              <w:rPr>
                <w:sz w:val="26"/>
                <w:szCs w:val="26"/>
              </w:rPr>
              <w:t xml:space="preserve"> số</w:t>
            </w:r>
            <w:r w:rsidRPr="001F143E">
              <w:rPr>
                <w:sz w:val="26"/>
                <w:szCs w:val="26"/>
              </w:rPr>
              <w:t xml:space="preserve"> di</w:t>
            </w:r>
            <w:r>
              <w:rPr>
                <w:sz w:val="26"/>
                <w:szCs w:val="26"/>
              </w:rPr>
              <w:t xml:space="preserve"> tích lịch sử - văn hoá ở quê hương.</w:t>
            </w:r>
          </w:p>
          <w:p w:rsidR="005F47E3" w:rsidRPr="005125E2" w:rsidRDefault="005F47E3" w:rsidP="00784A75">
            <w:pPr>
              <w:spacing w:line="288" w:lineRule="auto"/>
              <w:jc w:val="both"/>
              <w:rPr>
                <w:sz w:val="26"/>
                <w:szCs w:val="26"/>
              </w:rPr>
            </w:pPr>
            <w:r>
              <w:rPr>
                <w:sz w:val="26"/>
                <w:szCs w:val="26"/>
              </w:rPr>
              <w:t>- Nhận xét, tuyên dương.</w:t>
            </w:r>
          </w:p>
        </w:tc>
        <w:tc>
          <w:tcPr>
            <w:tcW w:w="3873" w:type="dxa"/>
            <w:tcBorders>
              <w:top w:val="dashed" w:sz="4" w:space="0" w:color="auto"/>
              <w:bottom w:val="dashed" w:sz="4" w:space="0" w:color="auto"/>
            </w:tcBorders>
          </w:tcPr>
          <w:p w:rsidR="005F47E3" w:rsidRPr="005125E2" w:rsidRDefault="005F47E3" w:rsidP="00784A75">
            <w:pPr>
              <w:spacing w:line="288" w:lineRule="auto"/>
              <w:rPr>
                <w:sz w:val="26"/>
                <w:szCs w:val="26"/>
              </w:rPr>
            </w:pPr>
            <w:r w:rsidRPr="005125E2">
              <w:rPr>
                <w:sz w:val="26"/>
                <w:szCs w:val="26"/>
              </w:rPr>
              <w:t>- HS lắng nghe và trả lời câu hỏi</w:t>
            </w: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p>
          <w:p w:rsidR="005F47E3" w:rsidRDefault="005F47E3" w:rsidP="00784A75">
            <w:pPr>
              <w:spacing w:line="288" w:lineRule="auto"/>
              <w:jc w:val="both"/>
              <w:rPr>
                <w:sz w:val="26"/>
                <w:szCs w:val="26"/>
              </w:rPr>
            </w:pPr>
          </w:p>
          <w:p w:rsidR="005F47E3" w:rsidRPr="005125E2" w:rsidRDefault="005F47E3" w:rsidP="00784A75">
            <w:pPr>
              <w:spacing w:line="288" w:lineRule="auto"/>
              <w:jc w:val="both"/>
              <w:rPr>
                <w:sz w:val="26"/>
                <w:szCs w:val="26"/>
              </w:rPr>
            </w:pPr>
            <w:r>
              <w:rPr>
                <w:sz w:val="26"/>
                <w:szCs w:val="26"/>
              </w:rPr>
              <w:t>- Một số học sinh giới thiệu.</w:t>
            </w:r>
          </w:p>
          <w:p w:rsidR="005F47E3" w:rsidRPr="005125E2" w:rsidRDefault="005F47E3" w:rsidP="00784A75">
            <w:pPr>
              <w:spacing w:line="288" w:lineRule="auto"/>
              <w:jc w:val="both"/>
              <w:rPr>
                <w:sz w:val="26"/>
                <w:szCs w:val="26"/>
              </w:rPr>
            </w:pPr>
            <w:r w:rsidRPr="005125E2">
              <w:rPr>
                <w:sz w:val="26"/>
                <w:szCs w:val="26"/>
              </w:rPr>
              <w:t>- Lắng nghe, rút kinh nghiệm.</w:t>
            </w:r>
          </w:p>
        </w:tc>
      </w:tr>
    </w:tbl>
    <w:p w:rsidR="006413E6" w:rsidRDefault="006413E6" w:rsidP="00401DE1">
      <w:pPr>
        <w:tabs>
          <w:tab w:val="left" w:pos="3739"/>
        </w:tabs>
        <w:jc w:val="right"/>
        <w:rPr>
          <w:b/>
          <w:sz w:val="26"/>
          <w:szCs w:val="26"/>
        </w:rPr>
      </w:pPr>
    </w:p>
    <w:p w:rsidR="005976D9" w:rsidRDefault="005976D9" w:rsidP="005976D9">
      <w:pPr>
        <w:tabs>
          <w:tab w:val="left" w:pos="3739"/>
        </w:tabs>
        <w:jc w:val="center"/>
        <w:rPr>
          <w:b/>
          <w:sz w:val="26"/>
          <w:szCs w:val="26"/>
        </w:rPr>
      </w:pPr>
    </w:p>
    <w:p w:rsidR="006769DE" w:rsidRDefault="00446C34" w:rsidP="005976D9">
      <w:pPr>
        <w:tabs>
          <w:tab w:val="left" w:pos="3739"/>
        </w:tabs>
        <w:jc w:val="center"/>
        <w:rPr>
          <w:b/>
          <w:sz w:val="26"/>
          <w:szCs w:val="26"/>
        </w:rPr>
      </w:pPr>
      <w:r w:rsidRPr="005125E2">
        <w:rPr>
          <w:b/>
          <w:sz w:val="26"/>
          <w:szCs w:val="26"/>
        </w:rPr>
        <w:t>Thứ ba ngày</w:t>
      </w:r>
      <w:r w:rsidR="005976D9">
        <w:rPr>
          <w:b/>
          <w:sz w:val="26"/>
          <w:szCs w:val="26"/>
        </w:rPr>
        <w:t xml:space="preserve"> 17</w:t>
      </w:r>
      <w:r w:rsidRPr="005125E2">
        <w:rPr>
          <w:b/>
          <w:sz w:val="26"/>
          <w:szCs w:val="26"/>
        </w:rPr>
        <w:t xml:space="preserve"> tháng </w:t>
      </w:r>
      <w:r w:rsidR="00A51520">
        <w:rPr>
          <w:b/>
          <w:sz w:val="26"/>
          <w:szCs w:val="26"/>
        </w:rPr>
        <w:t xml:space="preserve">12 </w:t>
      </w:r>
      <w:r w:rsidR="005976D9">
        <w:rPr>
          <w:b/>
          <w:sz w:val="26"/>
          <w:szCs w:val="26"/>
        </w:rPr>
        <w:t>năm 2024</w:t>
      </w:r>
    </w:p>
    <w:p w:rsidR="004E5F6D" w:rsidRPr="005125E2" w:rsidRDefault="004E5F6D" w:rsidP="004E5F6D">
      <w:pPr>
        <w:spacing w:line="288" w:lineRule="auto"/>
        <w:ind w:left="720" w:hanging="720"/>
        <w:jc w:val="center"/>
        <w:rPr>
          <w:b/>
          <w:bCs/>
          <w:sz w:val="26"/>
          <w:szCs w:val="26"/>
          <w:u w:val="single"/>
        </w:rPr>
      </w:pPr>
      <w:r w:rsidRPr="005125E2">
        <w:rPr>
          <w:b/>
          <w:bCs/>
          <w:sz w:val="26"/>
          <w:szCs w:val="26"/>
          <w:u w:val="single"/>
        </w:rPr>
        <w:t>TIẾNG VIỆT</w:t>
      </w:r>
    </w:p>
    <w:p w:rsidR="004E5F6D" w:rsidRPr="005125E2" w:rsidRDefault="004E5F6D" w:rsidP="004E5F6D">
      <w:pPr>
        <w:spacing w:line="288" w:lineRule="auto"/>
        <w:ind w:left="720" w:hanging="720"/>
        <w:jc w:val="center"/>
        <w:rPr>
          <w:b/>
          <w:bCs/>
          <w:sz w:val="26"/>
          <w:szCs w:val="26"/>
        </w:rPr>
      </w:pPr>
      <w:r w:rsidRPr="005125E2">
        <w:rPr>
          <w:b/>
          <w:bCs/>
          <w:sz w:val="26"/>
          <w:szCs w:val="26"/>
        </w:rPr>
        <w:t>CHỦ ĐIỂM: CỘNG ĐỒNG GẮN BÓ</w:t>
      </w:r>
    </w:p>
    <w:p w:rsidR="004E5F6D" w:rsidRPr="005125E2" w:rsidRDefault="004E5F6D" w:rsidP="004E5F6D">
      <w:pPr>
        <w:spacing w:line="288" w:lineRule="auto"/>
        <w:ind w:left="720" w:hanging="720"/>
        <w:jc w:val="center"/>
        <w:rPr>
          <w:b/>
          <w:bCs/>
          <w:sz w:val="26"/>
          <w:szCs w:val="26"/>
        </w:rPr>
      </w:pPr>
      <w:r w:rsidRPr="005125E2">
        <w:rPr>
          <w:b/>
          <w:bCs/>
          <w:sz w:val="26"/>
          <w:szCs w:val="26"/>
        </w:rPr>
        <w:t>Bài 28: CON ĐƯỜNG CỦA BÉ (T1+2)</w:t>
      </w:r>
    </w:p>
    <w:p w:rsidR="004E5F6D" w:rsidRPr="005125E2" w:rsidRDefault="004E5F6D" w:rsidP="004E5F6D">
      <w:pPr>
        <w:spacing w:line="288" w:lineRule="auto"/>
        <w:ind w:left="720" w:hanging="720"/>
        <w:jc w:val="center"/>
        <w:rPr>
          <w:b/>
          <w:bCs/>
          <w:sz w:val="26"/>
          <w:szCs w:val="26"/>
        </w:rPr>
      </w:pPr>
    </w:p>
    <w:p w:rsidR="004E5F6D" w:rsidRPr="005125E2" w:rsidRDefault="004E5F6D" w:rsidP="004E5F6D">
      <w:pPr>
        <w:spacing w:line="288" w:lineRule="auto"/>
        <w:ind w:firstLine="360"/>
        <w:rPr>
          <w:b/>
          <w:bCs/>
          <w:sz w:val="26"/>
          <w:szCs w:val="26"/>
          <w:u w:val="single"/>
        </w:rPr>
      </w:pPr>
      <w:r w:rsidRPr="005125E2">
        <w:rPr>
          <w:b/>
          <w:bCs/>
          <w:sz w:val="26"/>
          <w:szCs w:val="26"/>
          <w:u w:val="single"/>
        </w:rPr>
        <w:t>I. YÊU CẦU CẦN ĐẠT:</w:t>
      </w:r>
    </w:p>
    <w:p w:rsidR="004E5F6D" w:rsidRPr="005125E2" w:rsidRDefault="004E5F6D" w:rsidP="004E5F6D">
      <w:pPr>
        <w:spacing w:line="288" w:lineRule="auto"/>
        <w:ind w:firstLine="360"/>
        <w:jc w:val="both"/>
        <w:rPr>
          <w:b/>
          <w:sz w:val="26"/>
          <w:szCs w:val="26"/>
        </w:rPr>
      </w:pPr>
      <w:r w:rsidRPr="005125E2">
        <w:rPr>
          <w:b/>
          <w:sz w:val="26"/>
          <w:szCs w:val="26"/>
        </w:rPr>
        <w:t>1. Năng lực đặc thù:</w:t>
      </w:r>
    </w:p>
    <w:p w:rsidR="004E5F6D" w:rsidRPr="005125E2" w:rsidRDefault="004E5F6D" w:rsidP="004E5F6D">
      <w:pPr>
        <w:spacing w:line="288" w:lineRule="auto"/>
        <w:ind w:firstLine="360"/>
        <w:jc w:val="both"/>
        <w:rPr>
          <w:sz w:val="26"/>
          <w:szCs w:val="26"/>
        </w:rPr>
      </w:pPr>
      <w:r w:rsidRPr="005125E2">
        <w:rPr>
          <w:sz w:val="26"/>
          <w:szCs w:val="26"/>
        </w:rPr>
        <w:t>- Học sinh đọc đúng từ ngữ, câu, đoạn và toàn bộ bài thơ “Con đường của bé”bằng giọng vui vẻ, hồn nhiên của bạn nhỏ trong bài thơ khi khám phá ra được nghề nghiệp của những người xung quanh.</w:t>
      </w:r>
    </w:p>
    <w:p w:rsidR="004E5F6D" w:rsidRPr="005125E2" w:rsidRDefault="004E5F6D" w:rsidP="004E5F6D">
      <w:pPr>
        <w:spacing w:line="288" w:lineRule="auto"/>
        <w:ind w:firstLine="360"/>
        <w:jc w:val="both"/>
        <w:rPr>
          <w:sz w:val="26"/>
          <w:szCs w:val="26"/>
        </w:rPr>
      </w:pPr>
      <w:r w:rsidRPr="005125E2">
        <w:rPr>
          <w:sz w:val="26"/>
          <w:szCs w:val="26"/>
        </w:rPr>
        <w:t xml:space="preserve">- Biết nghỉ hơi ở chỗ ngắt nhịp thơ và giữa các dòng thơ. </w:t>
      </w:r>
    </w:p>
    <w:p w:rsidR="004E5F6D" w:rsidRPr="005125E2" w:rsidRDefault="004E5F6D" w:rsidP="004E5F6D">
      <w:pPr>
        <w:spacing w:line="288" w:lineRule="auto"/>
        <w:ind w:firstLine="360"/>
        <w:jc w:val="both"/>
        <w:rPr>
          <w:sz w:val="26"/>
          <w:szCs w:val="26"/>
        </w:rPr>
      </w:pPr>
      <w:r w:rsidRPr="005125E2">
        <w:rPr>
          <w:sz w:val="26"/>
          <w:szCs w:val="26"/>
        </w:rPr>
        <w:t>- Bước đầu thể hiện cảm xúc qua giọng đọc.</w:t>
      </w:r>
    </w:p>
    <w:p w:rsidR="004E5F6D" w:rsidRPr="005125E2" w:rsidRDefault="004E5F6D" w:rsidP="004E5F6D">
      <w:pPr>
        <w:spacing w:line="288" w:lineRule="auto"/>
        <w:ind w:firstLine="360"/>
        <w:jc w:val="both"/>
        <w:rPr>
          <w:sz w:val="26"/>
          <w:szCs w:val="26"/>
        </w:rPr>
      </w:pPr>
      <w:r w:rsidRPr="005125E2">
        <w:rPr>
          <w:sz w:val="26"/>
          <w:szCs w:val="26"/>
        </w:rPr>
        <w:t>- Hiểu nội dung bài: bài thơ viết về nghề nghiệp của chú phi công, chú hải quan, bác lái tàu hỏa, nghề của bố ( nghề xây dựng), của mẹ ( nghề nông) và việc làm hằng ngày của bé ( đi học ).</w:t>
      </w:r>
    </w:p>
    <w:p w:rsidR="004E5F6D" w:rsidRPr="005125E2" w:rsidRDefault="004E5F6D" w:rsidP="004E5F6D">
      <w:pPr>
        <w:spacing w:line="288" w:lineRule="auto"/>
        <w:ind w:firstLine="360"/>
        <w:jc w:val="both"/>
        <w:rPr>
          <w:sz w:val="26"/>
          <w:szCs w:val="26"/>
        </w:rPr>
      </w:pPr>
      <w:r w:rsidRPr="005125E2">
        <w:rPr>
          <w:sz w:val="26"/>
          <w:szCs w:val="26"/>
        </w:rPr>
        <w:t>- Phát triển năng lực ngôn ngữ.</w:t>
      </w:r>
    </w:p>
    <w:p w:rsidR="004E5F6D" w:rsidRPr="005125E2" w:rsidRDefault="004E5F6D" w:rsidP="004E5F6D">
      <w:pPr>
        <w:spacing w:before="120" w:line="288" w:lineRule="auto"/>
        <w:ind w:firstLine="360"/>
        <w:jc w:val="both"/>
        <w:rPr>
          <w:b/>
          <w:sz w:val="26"/>
          <w:szCs w:val="26"/>
        </w:rPr>
      </w:pPr>
      <w:r w:rsidRPr="005125E2">
        <w:rPr>
          <w:b/>
          <w:sz w:val="26"/>
          <w:szCs w:val="26"/>
        </w:rPr>
        <w:t>2. Năng lực chung.</w:t>
      </w:r>
    </w:p>
    <w:p w:rsidR="004E5F6D" w:rsidRPr="005125E2" w:rsidRDefault="004E5F6D" w:rsidP="004E5F6D">
      <w:pPr>
        <w:spacing w:line="288" w:lineRule="auto"/>
        <w:ind w:firstLine="360"/>
        <w:jc w:val="both"/>
        <w:rPr>
          <w:sz w:val="26"/>
          <w:szCs w:val="26"/>
        </w:rPr>
      </w:pPr>
      <w:r w:rsidRPr="005125E2">
        <w:rPr>
          <w:sz w:val="26"/>
          <w:szCs w:val="26"/>
        </w:rPr>
        <w:t>- Năng lực tự chủ, tự học: lắng nghe, đọc bài và trả lời các câu hỏi. Nêu được nội dung bài.</w:t>
      </w:r>
    </w:p>
    <w:p w:rsidR="004E5F6D" w:rsidRPr="005125E2" w:rsidRDefault="004E5F6D" w:rsidP="004E5F6D">
      <w:pPr>
        <w:spacing w:line="288" w:lineRule="auto"/>
        <w:ind w:firstLine="360"/>
        <w:jc w:val="both"/>
        <w:rPr>
          <w:sz w:val="26"/>
          <w:szCs w:val="26"/>
        </w:rPr>
      </w:pPr>
      <w:r w:rsidRPr="005125E2">
        <w:rPr>
          <w:sz w:val="26"/>
          <w:szCs w:val="26"/>
        </w:rPr>
        <w:t>- Năng lực giải quyết vấn đề và sáng tạo: tham gia trò chơi, vận dụng.</w:t>
      </w:r>
    </w:p>
    <w:p w:rsidR="004E5F6D" w:rsidRPr="005125E2" w:rsidRDefault="004E5F6D" w:rsidP="004E5F6D">
      <w:pPr>
        <w:spacing w:line="288" w:lineRule="auto"/>
        <w:ind w:firstLine="360"/>
        <w:jc w:val="both"/>
        <w:rPr>
          <w:sz w:val="26"/>
          <w:szCs w:val="26"/>
        </w:rPr>
      </w:pPr>
      <w:r w:rsidRPr="005125E2">
        <w:rPr>
          <w:sz w:val="26"/>
          <w:szCs w:val="26"/>
        </w:rPr>
        <w:t>- Năng lực giao tiếp và hợp tác: tham gia đọc trong nhóm.</w:t>
      </w:r>
    </w:p>
    <w:p w:rsidR="004E5F6D" w:rsidRPr="005125E2" w:rsidRDefault="004E5F6D" w:rsidP="004E5F6D">
      <w:pPr>
        <w:spacing w:before="120" w:line="288" w:lineRule="auto"/>
        <w:ind w:firstLine="360"/>
        <w:jc w:val="both"/>
        <w:rPr>
          <w:b/>
          <w:sz w:val="26"/>
          <w:szCs w:val="26"/>
        </w:rPr>
      </w:pPr>
      <w:r w:rsidRPr="005125E2">
        <w:rPr>
          <w:b/>
          <w:sz w:val="26"/>
          <w:szCs w:val="26"/>
        </w:rPr>
        <w:t>3. Phẩm chất.</w:t>
      </w:r>
    </w:p>
    <w:p w:rsidR="004E5F6D" w:rsidRPr="005125E2" w:rsidRDefault="004E5F6D" w:rsidP="004E5F6D">
      <w:pPr>
        <w:spacing w:line="288" w:lineRule="auto"/>
        <w:ind w:firstLine="360"/>
        <w:jc w:val="both"/>
        <w:rPr>
          <w:sz w:val="26"/>
          <w:szCs w:val="26"/>
        </w:rPr>
      </w:pPr>
      <w:r w:rsidRPr="005125E2">
        <w:rPr>
          <w:sz w:val="26"/>
          <w:szCs w:val="26"/>
        </w:rPr>
        <w:t>- Phẩm chất yêu nước: Biết một số  nghề nghiệp khác nhau</w:t>
      </w:r>
    </w:p>
    <w:p w:rsidR="004E5F6D" w:rsidRPr="005125E2" w:rsidRDefault="004E5F6D" w:rsidP="004E5F6D">
      <w:pPr>
        <w:spacing w:line="288" w:lineRule="auto"/>
        <w:ind w:firstLine="360"/>
        <w:jc w:val="both"/>
        <w:rPr>
          <w:sz w:val="26"/>
          <w:szCs w:val="26"/>
        </w:rPr>
      </w:pPr>
      <w:r w:rsidRPr="005125E2">
        <w:rPr>
          <w:sz w:val="26"/>
          <w:szCs w:val="26"/>
        </w:rPr>
        <w:t>- Phẩm chất nhân ái: Biết yêu một số nghề nghiệp qua bài thơ.</w:t>
      </w:r>
    </w:p>
    <w:p w:rsidR="004E5F6D" w:rsidRPr="005125E2" w:rsidRDefault="004E5F6D" w:rsidP="004E5F6D">
      <w:pPr>
        <w:spacing w:line="288" w:lineRule="auto"/>
        <w:ind w:firstLine="360"/>
        <w:jc w:val="both"/>
        <w:rPr>
          <w:sz w:val="26"/>
          <w:szCs w:val="26"/>
        </w:rPr>
      </w:pPr>
      <w:r w:rsidRPr="005125E2">
        <w:rPr>
          <w:sz w:val="26"/>
          <w:szCs w:val="26"/>
        </w:rPr>
        <w:t>- Phẩm chất chăm chỉ: Chăm chỉ đọc bài, trả lời câu hỏi.</w:t>
      </w:r>
    </w:p>
    <w:p w:rsidR="004E5F6D" w:rsidRPr="005125E2" w:rsidRDefault="004E5F6D" w:rsidP="004E5F6D">
      <w:pPr>
        <w:spacing w:line="288" w:lineRule="auto"/>
        <w:ind w:firstLine="360"/>
        <w:jc w:val="both"/>
        <w:rPr>
          <w:sz w:val="26"/>
          <w:szCs w:val="26"/>
        </w:rPr>
      </w:pPr>
      <w:r w:rsidRPr="005125E2">
        <w:rPr>
          <w:sz w:val="26"/>
          <w:szCs w:val="26"/>
        </w:rPr>
        <w:lastRenderedPageBreak/>
        <w:t>- Phẩm chất trách nhiệm: Giữ trật tự, học tập nghiêm túc.</w:t>
      </w:r>
    </w:p>
    <w:p w:rsidR="004E5F6D" w:rsidRPr="005125E2" w:rsidRDefault="004E5F6D" w:rsidP="004E5F6D">
      <w:pPr>
        <w:spacing w:before="120" w:line="288" w:lineRule="auto"/>
        <w:ind w:firstLine="360"/>
        <w:jc w:val="both"/>
        <w:rPr>
          <w:b/>
          <w:sz w:val="26"/>
          <w:szCs w:val="26"/>
        </w:rPr>
      </w:pPr>
      <w:r w:rsidRPr="005125E2">
        <w:rPr>
          <w:b/>
          <w:sz w:val="26"/>
          <w:szCs w:val="26"/>
        </w:rPr>
        <w:t xml:space="preserve">II. ĐỒ DÙNG DẠY HỌC. </w:t>
      </w:r>
    </w:p>
    <w:p w:rsidR="004E5F6D" w:rsidRPr="005125E2" w:rsidRDefault="004E5F6D" w:rsidP="004E5F6D">
      <w:pPr>
        <w:spacing w:line="288" w:lineRule="auto"/>
        <w:ind w:firstLine="360"/>
        <w:jc w:val="both"/>
        <w:rPr>
          <w:sz w:val="26"/>
          <w:szCs w:val="26"/>
          <w:lang w:val="en-US"/>
        </w:rPr>
      </w:pPr>
      <w:r w:rsidRPr="005125E2">
        <w:rPr>
          <w:sz w:val="26"/>
          <w:szCs w:val="26"/>
          <w:lang w:val="en-US"/>
        </w:rPr>
        <w:t>- Kế hoạch bài dạy, bài giảng Power point.</w:t>
      </w:r>
    </w:p>
    <w:p w:rsidR="004E5F6D" w:rsidRPr="005125E2" w:rsidRDefault="004E5F6D" w:rsidP="004E5F6D">
      <w:pPr>
        <w:spacing w:line="288" w:lineRule="auto"/>
        <w:ind w:firstLine="360"/>
        <w:jc w:val="both"/>
        <w:rPr>
          <w:sz w:val="26"/>
          <w:szCs w:val="26"/>
          <w:lang w:val="en-US"/>
        </w:rPr>
      </w:pPr>
      <w:r w:rsidRPr="005125E2">
        <w:rPr>
          <w:sz w:val="26"/>
          <w:szCs w:val="26"/>
          <w:lang w:val="en-US"/>
        </w:rPr>
        <w:t>- SGK và các thiết bị, học liệu phụ vụ cho tiết dạy.</w:t>
      </w:r>
    </w:p>
    <w:p w:rsidR="004E5F6D" w:rsidRPr="005125E2" w:rsidRDefault="004E5F6D" w:rsidP="004E5F6D">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4E5F6D" w:rsidRPr="005125E2" w:rsidTr="00784A75">
        <w:tc>
          <w:tcPr>
            <w:tcW w:w="5946" w:type="dxa"/>
            <w:tcBorders>
              <w:bottom w:val="dashed" w:sz="4" w:space="0" w:color="auto"/>
            </w:tcBorders>
          </w:tcPr>
          <w:p w:rsidR="004E5F6D" w:rsidRPr="005125E2" w:rsidRDefault="004E5F6D" w:rsidP="00784A75">
            <w:pPr>
              <w:spacing w:line="288" w:lineRule="auto"/>
              <w:jc w:val="center"/>
              <w:rPr>
                <w:b/>
                <w:sz w:val="26"/>
                <w:szCs w:val="26"/>
              </w:rPr>
            </w:pPr>
            <w:r w:rsidRPr="005125E2">
              <w:rPr>
                <w:b/>
                <w:sz w:val="26"/>
                <w:szCs w:val="26"/>
              </w:rPr>
              <w:t>Hoạt động của giáo viên</w:t>
            </w:r>
          </w:p>
        </w:tc>
        <w:tc>
          <w:tcPr>
            <w:tcW w:w="3792" w:type="dxa"/>
            <w:tcBorders>
              <w:bottom w:val="dashed" w:sz="4" w:space="0" w:color="auto"/>
            </w:tcBorders>
          </w:tcPr>
          <w:p w:rsidR="004E5F6D" w:rsidRPr="005125E2" w:rsidRDefault="004E5F6D" w:rsidP="00784A75">
            <w:pPr>
              <w:spacing w:line="288" w:lineRule="auto"/>
              <w:jc w:val="center"/>
              <w:rPr>
                <w:b/>
                <w:sz w:val="26"/>
                <w:szCs w:val="26"/>
              </w:rPr>
            </w:pPr>
            <w:r w:rsidRPr="005125E2">
              <w:rPr>
                <w:b/>
                <w:sz w:val="26"/>
                <w:szCs w:val="26"/>
              </w:rPr>
              <w:t>Hoạt động của học sinh</w:t>
            </w:r>
          </w:p>
        </w:tc>
      </w:tr>
      <w:tr w:rsidR="004E5F6D" w:rsidRPr="005125E2" w:rsidTr="00784A75">
        <w:tc>
          <w:tcPr>
            <w:tcW w:w="9738" w:type="dxa"/>
            <w:gridSpan w:val="2"/>
            <w:tcBorders>
              <w:bottom w:val="dashed" w:sz="4" w:space="0" w:color="auto"/>
            </w:tcBorders>
          </w:tcPr>
          <w:p w:rsidR="004E5F6D" w:rsidRPr="005125E2" w:rsidRDefault="004E5F6D" w:rsidP="00784A75">
            <w:pPr>
              <w:spacing w:line="288" w:lineRule="auto"/>
              <w:jc w:val="both"/>
              <w:rPr>
                <w:bCs/>
                <w:i/>
                <w:sz w:val="26"/>
                <w:szCs w:val="26"/>
              </w:rPr>
            </w:pPr>
            <w:r w:rsidRPr="005125E2">
              <w:rPr>
                <w:b/>
                <w:bCs/>
                <w:sz w:val="26"/>
                <w:szCs w:val="26"/>
              </w:rPr>
              <w:t>1. Khởi động:</w:t>
            </w:r>
          </w:p>
          <w:p w:rsidR="004E5F6D" w:rsidRPr="005125E2" w:rsidRDefault="004E5F6D" w:rsidP="00784A75">
            <w:pPr>
              <w:spacing w:line="288" w:lineRule="auto"/>
              <w:jc w:val="both"/>
              <w:rPr>
                <w:sz w:val="26"/>
                <w:szCs w:val="26"/>
              </w:rPr>
            </w:pPr>
            <w:r w:rsidRPr="005125E2">
              <w:rPr>
                <w:sz w:val="26"/>
                <w:szCs w:val="26"/>
              </w:rPr>
              <w:t>- Mục tiêu: + Tạo không khí vui vẻ, khấn khởi trước giờ học.</w:t>
            </w:r>
          </w:p>
          <w:p w:rsidR="004E5F6D" w:rsidRPr="005125E2" w:rsidRDefault="004E5F6D" w:rsidP="00784A75">
            <w:pPr>
              <w:spacing w:line="288" w:lineRule="auto"/>
              <w:jc w:val="both"/>
              <w:rPr>
                <w:sz w:val="26"/>
                <w:szCs w:val="26"/>
              </w:rPr>
            </w:pPr>
            <w:r w:rsidRPr="005125E2">
              <w:rPr>
                <w:sz w:val="26"/>
                <w:szCs w:val="26"/>
              </w:rPr>
              <w:t xml:space="preserve">                  + Kiểm tra kiến thức đã học của học sinh ở bài trước.</w:t>
            </w:r>
          </w:p>
          <w:p w:rsidR="004E5F6D" w:rsidRPr="005125E2" w:rsidRDefault="004E5F6D" w:rsidP="00784A75">
            <w:pPr>
              <w:spacing w:line="288" w:lineRule="auto"/>
              <w:jc w:val="both"/>
              <w:rPr>
                <w:sz w:val="26"/>
                <w:szCs w:val="26"/>
              </w:rPr>
            </w:pPr>
            <w:r w:rsidRPr="005125E2">
              <w:rPr>
                <w:sz w:val="26"/>
                <w:szCs w:val="26"/>
              </w:rPr>
              <w:t>- Cách tiến hành:</w:t>
            </w:r>
          </w:p>
        </w:tc>
      </w:tr>
      <w:tr w:rsidR="004E5F6D" w:rsidRPr="005125E2" w:rsidTr="00784A75">
        <w:tc>
          <w:tcPr>
            <w:tcW w:w="5946" w:type="dxa"/>
            <w:tcBorders>
              <w:bottom w:val="dashed" w:sz="4" w:space="0" w:color="auto"/>
            </w:tcBorders>
          </w:tcPr>
          <w:p w:rsidR="004E5F6D" w:rsidRPr="005125E2" w:rsidRDefault="004E5F6D" w:rsidP="00784A75">
            <w:pPr>
              <w:spacing w:line="288" w:lineRule="auto"/>
              <w:jc w:val="both"/>
              <w:outlineLvl w:val="0"/>
              <w:rPr>
                <w:bCs/>
                <w:sz w:val="26"/>
                <w:szCs w:val="26"/>
              </w:rPr>
            </w:pPr>
            <w:r w:rsidRPr="005125E2">
              <w:rPr>
                <w:bCs/>
                <w:sz w:val="26"/>
                <w:szCs w:val="26"/>
              </w:rPr>
              <w:t>- GV tổ chức trò chơi để khởi động bài học.</w:t>
            </w:r>
          </w:p>
          <w:p w:rsidR="004E5F6D" w:rsidRPr="005125E2" w:rsidRDefault="004E5F6D" w:rsidP="00784A75">
            <w:pPr>
              <w:spacing w:line="288" w:lineRule="auto"/>
              <w:outlineLvl w:val="0"/>
              <w:rPr>
                <w:bCs/>
                <w:sz w:val="26"/>
                <w:szCs w:val="26"/>
              </w:rPr>
            </w:pPr>
            <w:r w:rsidRPr="005125E2">
              <w:rPr>
                <w:bCs/>
                <w:sz w:val="26"/>
                <w:szCs w:val="26"/>
              </w:rPr>
              <w:t>+Cùng nhau giải đố?</w:t>
            </w:r>
            <w:r w:rsidRPr="005125E2">
              <w:rPr>
                <w:noProof/>
                <w:sz w:val="26"/>
                <w:szCs w:val="26"/>
                <w:lang w:val="en-US"/>
              </w:rPr>
              <w:drawing>
                <wp:inline distT="0" distB="0" distL="0" distR="0" wp14:anchorId="5839352E" wp14:editId="25B9F8A9">
                  <wp:extent cx="3635055" cy="11507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5055" cy="1150720"/>
                          </a:xfrm>
                          <a:prstGeom prst="rect">
                            <a:avLst/>
                          </a:prstGeom>
                        </pic:spPr>
                      </pic:pic>
                    </a:graphicData>
                  </a:graphic>
                </wp:inline>
              </w:drawing>
            </w:r>
            <w:r w:rsidRPr="005125E2">
              <w:rPr>
                <w:bCs/>
                <w:sz w:val="26"/>
                <w:szCs w:val="26"/>
              </w:rPr>
              <w:t xml:space="preserve"> </w:t>
            </w:r>
          </w:p>
          <w:p w:rsidR="004E5F6D" w:rsidRPr="005125E2" w:rsidRDefault="004E5F6D" w:rsidP="00784A75">
            <w:pPr>
              <w:spacing w:line="288" w:lineRule="auto"/>
              <w:jc w:val="both"/>
              <w:outlineLvl w:val="0"/>
              <w:rPr>
                <w:bCs/>
                <w:sz w:val="26"/>
                <w:szCs w:val="26"/>
              </w:rPr>
            </w:pPr>
            <w:r w:rsidRPr="005125E2">
              <w:rPr>
                <w:bCs/>
                <w:sz w:val="26"/>
                <w:szCs w:val="26"/>
              </w:rPr>
              <w:t>- GV Nhận xét, tuyên dương.</w:t>
            </w:r>
          </w:p>
          <w:p w:rsidR="004E5F6D" w:rsidRPr="005125E2" w:rsidRDefault="004E5F6D" w:rsidP="00784A75">
            <w:pPr>
              <w:spacing w:line="288" w:lineRule="auto"/>
              <w:jc w:val="both"/>
              <w:outlineLvl w:val="0"/>
              <w:rPr>
                <w:bCs/>
                <w:sz w:val="26"/>
                <w:szCs w:val="26"/>
              </w:rPr>
            </w:pPr>
            <w:r w:rsidRPr="005125E2">
              <w:rPr>
                <w:bCs/>
                <w:sz w:val="26"/>
                <w:szCs w:val="26"/>
              </w:rPr>
              <w:t>- GV dẫn dắt vào bài mới</w:t>
            </w:r>
          </w:p>
        </w:tc>
        <w:tc>
          <w:tcPr>
            <w:tcW w:w="3792" w:type="dxa"/>
            <w:tcBorders>
              <w:bottom w:val="dashed" w:sz="4" w:space="0" w:color="auto"/>
            </w:tcBorders>
          </w:tcPr>
          <w:p w:rsidR="004E5F6D" w:rsidRPr="005125E2" w:rsidRDefault="004E5F6D" w:rsidP="00784A75">
            <w:pPr>
              <w:spacing w:line="288" w:lineRule="auto"/>
              <w:jc w:val="both"/>
              <w:rPr>
                <w:sz w:val="26"/>
                <w:szCs w:val="26"/>
              </w:rPr>
            </w:pPr>
            <w:r w:rsidRPr="005125E2">
              <w:rPr>
                <w:sz w:val="26"/>
                <w:szCs w:val="26"/>
              </w:rPr>
              <w:t>- HS tham gia trò chơi.</w:t>
            </w:r>
          </w:p>
          <w:p w:rsidR="004E5F6D" w:rsidRPr="005125E2" w:rsidRDefault="004E5F6D" w:rsidP="00784A75">
            <w:pPr>
              <w:jc w:val="both"/>
              <w:rPr>
                <w:sz w:val="26"/>
                <w:szCs w:val="26"/>
              </w:rPr>
            </w:pPr>
            <w:r w:rsidRPr="005125E2">
              <w:rPr>
                <w:sz w:val="26"/>
                <w:szCs w:val="26"/>
              </w:rPr>
              <w:t>+ Đọc câu đó và cùng nhau giải đố: Bác sĩ – Cô giáo</w:t>
            </w: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r w:rsidRPr="005125E2">
              <w:rPr>
                <w:sz w:val="26"/>
                <w:szCs w:val="26"/>
              </w:rPr>
              <w:t>- HS lắng nghe.</w:t>
            </w:r>
          </w:p>
        </w:tc>
      </w:tr>
      <w:tr w:rsidR="004E5F6D" w:rsidRPr="005125E2" w:rsidTr="00784A75">
        <w:tc>
          <w:tcPr>
            <w:tcW w:w="9738" w:type="dxa"/>
            <w:gridSpan w:val="2"/>
            <w:tcBorders>
              <w:top w:val="dashed" w:sz="4" w:space="0" w:color="auto"/>
              <w:bottom w:val="dashed" w:sz="4" w:space="0" w:color="auto"/>
            </w:tcBorders>
          </w:tcPr>
          <w:p w:rsidR="004E5F6D" w:rsidRPr="005125E2" w:rsidRDefault="004E5F6D" w:rsidP="00784A75">
            <w:pPr>
              <w:spacing w:line="288" w:lineRule="auto"/>
              <w:jc w:val="both"/>
              <w:rPr>
                <w:b/>
                <w:bCs/>
                <w:iCs/>
                <w:sz w:val="26"/>
                <w:szCs w:val="26"/>
              </w:rPr>
            </w:pPr>
            <w:r w:rsidRPr="005125E2">
              <w:rPr>
                <w:b/>
                <w:bCs/>
                <w:iCs/>
                <w:sz w:val="26"/>
                <w:szCs w:val="26"/>
              </w:rPr>
              <w:t>2. Khám phá</w:t>
            </w:r>
            <w:r w:rsidRPr="005125E2">
              <w:rPr>
                <w:bCs/>
                <w:i/>
                <w:iCs/>
                <w:sz w:val="26"/>
                <w:szCs w:val="26"/>
              </w:rPr>
              <w:t>.</w:t>
            </w:r>
          </w:p>
          <w:p w:rsidR="004E5F6D" w:rsidRPr="005125E2" w:rsidRDefault="004E5F6D"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4E5F6D" w:rsidRPr="005125E2" w:rsidRDefault="004E5F6D" w:rsidP="00784A75">
            <w:pPr>
              <w:spacing w:line="288" w:lineRule="auto"/>
              <w:jc w:val="both"/>
              <w:rPr>
                <w:sz w:val="26"/>
                <w:szCs w:val="26"/>
              </w:rPr>
            </w:pPr>
            <w:r w:rsidRPr="005125E2">
              <w:rPr>
                <w:sz w:val="26"/>
                <w:szCs w:val="26"/>
              </w:rPr>
              <w:t>+ Học sinh đọc đúng từ ngữ, câu, đoạn và toàn bộ bài thơ “Con đường của bé”bằng giọng vui vẻ, hồn nhiên của bạn nhỏ trong bài thơ khi khám phá ra được nghề nghiệp của những người xung quanh.</w:t>
            </w:r>
          </w:p>
          <w:p w:rsidR="004E5F6D" w:rsidRPr="005125E2" w:rsidRDefault="004E5F6D" w:rsidP="00784A75">
            <w:pPr>
              <w:spacing w:line="288" w:lineRule="auto"/>
              <w:jc w:val="both"/>
              <w:rPr>
                <w:sz w:val="26"/>
                <w:szCs w:val="26"/>
              </w:rPr>
            </w:pPr>
            <w:r w:rsidRPr="005125E2">
              <w:rPr>
                <w:sz w:val="26"/>
                <w:szCs w:val="26"/>
              </w:rPr>
              <w:t xml:space="preserve">+ Biết nghỉ hơi ở chỗ ngắt nhịp thơ và giữa các dòng thơ. </w:t>
            </w:r>
          </w:p>
          <w:p w:rsidR="004E5F6D" w:rsidRPr="005125E2" w:rsidRDefault="004E5F6D" w:rsidP="00784A75">
            <w:pPr>
              <w:spacing w:line="288" w:lineRule="auto"/>
              <w:jc w:val="both"/>
              <w:rPr>
                <w:sz w:val="26"/>
                <w:szCs w:val="26"/>
              </w:rPr>
            </w:pPr>
            <w:r w:rsidRPr="005125E2">
              <w:rPr>
                <w:sz w:val="26"/>
                <w:szCs w:val="26"/>
              </w:rPr>
              <w:t>+ Bước đầu thể hiện cảm xúc qua giọng đọc.</w:t>
            </w:r>
          </w:p>
          <w:p w:rsidR="004E5F6D" w:rsidRPr="005125E2" w:rsidRDefault="004E5F6D" w:rsidP="00784A75">
            <w:pPr>
              <w:spacing w:line="288" w:lineRule="auto"/>
              <w:jc w:val="both"/>
              <w:rPr>
                <w:sz w:val="26"/>
                <w:szCs w:val="26"/>
              </w:rPr>
            </w:pPr>
            <w:r w:rsidRPr="005125E2">
              <w:rPr>
                <w:sz w:val="26"/>
                <w:szCs w:val="26"/>
              </w:rPr>
              <w:t>+ Phát triển năng lực ngôn ngữ.</w:t>
            </w:r>
          </w:p>
          <w:p w:rsidR="004E5F6D" w:rsidRPr="005125E2" w:rsidRDefault="004E5F6D" w:rsidP="00784A75">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4E5F6D" w:rsidRPr="005125E2" w:rsidTr="00784A75">
        <w:tc>
          <w:tcPr>
            <w:tcW w:w="5946" w:type="dxa"/>
            <w:tcBorders>
              <w:top w:val="dashed" w:sz="4" w:space="0" w:color="auto"/>
              <w:bottom w:val="dashed" w:sz="4" w:space="0" w:color="auto"/>
            </w:tcBorders>
          </w:tcPr>
          <w:p w:rsidR="004E5F6D" w:rsidRPr="00216EE8" w:rsidRDefault="004E5F6D" w:rsidP="00784A75">
            <w:pPr>
              <w:jc w:val="both"/>
              <w:rPr>
                <w:b/>
                <w:bCs/>
                <w:sz w:val="26"/>
                <w:szCs w:val="26"/>
              </w:rPr>
            </w:pPr>
            <w:r w:rsidRPr="00216EE8">
              <w:rPr>
                <w:b/>
                <w:bCs/>
                <w:sz w:val="26"/>
                <w:szCs w:val="26"/>
              </w:rPr>
              <w:t>2.1. Hoạt động 1: Đọc văn bản.</w:t>
            </w:r>
          </w:p>
          <w:p w:rsidR="004E5F6D" w:rsidRPr="00216EE8" w:rsidRDefault="004E5F6D" w:rsidP="00784A75">
            <w:pPr>
              <w:jc w:val="both"/>
              <w:rPr>
                <w:sz w:val="26"/>
                <w:szCs w:val="26"/>
              </w:rPr>
            </w:pPr>
            <w:r w:rsidRPr="00216EE8">
              <w:rPr>
                <w:sz w:val="26"/>
                <w:szCs w:val="26"/>
              </w:rPr>
              <w:t>- GV đọc mẫu: Giọng thể hiện sự hào hứng, say mê, tha thiết</w:t>
            </w:r>
          </w:p>
          <w:p w:rsidR="004E5F6D" w:rsidRPr="00216EE8" w:rsidRDefault="004E5F6D" w:rsidP="00784A75">
            <w:pPr>
              <w:jc w:val="both"/>
              <w:rPr>
                <w:sz w:val="26"/>
                <w:szCs w:val="26"/>
              </w:rPr>
            </w:pPr>
            <w:r w:rsidRPr="00216EE8">
              <w:rPr>
                <w:sz w:val="26"/>
                <w:szCs w:val="26"/>
              </w:rPr>
              <w:t>- GV HD đọc: Đọc trôi chảy toàn bài, nghỉ hơi ở chỗ ngắt nhịp thơ.</w:t>
            </w:r>
          </w:p>
          <w:p w:rsidR="004E5F6D" w:rsidRPr="00216EE8" w:rsidRDefault="004E5F6D" w:rsidP="00784A75">
            <w:pPr>
              <w:jc w:val="both"/>
              <w:rPr>
                <w:sz w:val="26"/>
                <w:szCs w:val="26"/>
              </w:rPr>
            </w:pPr>
            <w:r w:rsidRPr="00216EE8">
              <w:rPr>
                <w:sz w:val="26"/>
                <w:szCs w:val="26"/>
              </w:rPr>
              <w:t>- Gọi 1 HS đọc toàn bài.</w:t>
            </w:r>
          </w:p>
          <w:p w:rsidR="004E5F6D" w:rsidRPr="005125E2" w:rsidRDefault="004E5F6D" w:rsidP="00784A75">
            <w:pPr>
              <w:jc w:val="both"/>
              <w:rPr>
                <w:sz w:val="26"/>
                <w:szCs w:val="26"/>
                <w:lang w:val="en-US"/>
              </w:rPr>
            </w:pPr>
            <w:r w:rsidRPr="005125E2">
              <w:rPr>
                <w:sz w:val="26"/>
                <w:szCs w:val="26"/>
                <w:lang w:val="en-US"/>
              </w:rPr>
              <w:t>- GV chia khổ thơ: (6 khổ)</w:t>
            </w:r>
          </w:p>
          <w:p w:rsidR="004E5F6D" w:rsidRPr="005125E2" w:rsidRDefault="004E5F6D" w:rsidP="00784A75">
            <w:pPr>
              <w:jc w:val="both"/>
              <w:rPr>
                <w:sz w:val="26"/>
                <w:szCs w:val="26"/>
                <w:lang w:val="en-US"/>
              </w:rPr>
            </w:pPr>
            <w:r w:rsidRPr="005125E2">
              <w:rPr>
                <w:sz w:val="26"/>
                <w:szCs w:val="26"/>
                <w:lang w:val="en-US"/>
              </w:rPr>
              <w:t xml:space="preserve">+ Khổ 1: Từ đầu đến </w:t>
            </w:r>
            <w:r w:rsidRPr="005125E2">
              <w:rPr>
                <w:i/>
                <w:iCs/>
                <w:sz w:val="26"/>
                <w:szCs w:val="26"/>
                <w:lang w:val="en-US"/>
              </w:rPr>
              <w:t>vì sao chi chít</w:t>
            </w:r>
          </w:p>
          <w:p w:rsidR="004E5F6D" w:rsidRPr="005125E2" w:rsidRDefault="004E5F6D" w:rsidP="00784A75">
            <w:pPr>
              <w:jc w:val="both"/>
              <w:rPr>
                <w:sz w:val="26"/>
                <w:szCs w:val="26"/>
                <w:lang w:val="en-US"/>
              </w:rPr>
            </w:pPr>
            <w:r w:rsidRPr="005125E2">
              <w:rPr>
                <w:sz w:val="26"/>
                <w:szCs w:val="26"/>
                <w:lang w:val="en-US"/>
              </w:rPr>
              <w:t xml:space="preserve">+ Khổ 2: Tiếp theo cho đến </w:t>
            </w:r>
            <w:r w:rsidRPr="005125E2">
              <w:rPr>
                <w:i/>
                <w:iCs/>
                <w:sz w:val="26"/>
                <w:szCs w:val="26"/>
                <w:lang w:val="en-US"/>
              </w:rPr>
              <w:t>những bến bờ lạ</w:t>
            </w:r>
          </w:p>
          <w:p w:rsidR="004E5F6D" w:rsidRPr="005125E2" w:rsidRDefault="004E5F6D" w:rsidP="00784A75">
            <w:pPr>
              <w:jc w:val="both"/>
              <w:rPr>
                <w:sz w:val="26"/>
                <w:szCs w:val="26"/>
                <w:lang w:val="en-US"/>
              </w:rPr>
            </w:pPr>
            <w:r w:rsidRPr="005125E2">
              <w:rPr>
                <w:sz w:val="26"/>
                <w:szCs w:val="26"/>
                <w:lang w:val="en-US"/>
              </w:rPr>
              <w:t xml:space="preserve">+ Khổ 3: Tiếp theo cho đến </w:t>
            </w:r>
            <w:r w:rsidRPr="005125E2">
              <w:rPr>
                <w:i/>
                <w:iCs/>
                <w:sz w:val="26"/>
                <w:szCs w:val="26"/>
                <w:lang w:val="en-US"/>
              </w:rPr>
              <w:t>song hành bên nhau</w:t>
            </w:r>
          </w:p>
          <w:p w:rsidR="004E5F6D" w:rsidRPr="005125E2" w:rsidRDefault="004E5F6D" w:rsidP="00784A75">
            <w:pPr>
              <w:jc w:val="both"/>
              <w:rPr>
                <w:sz w:val="26"/>
                <w:szCs w:val="26"/>
                <w:lang w:val="en-US"/>
              </w:rPr>
            </w:pPr>
            <w:r w:rsidRPr="005125E2">
              <w:rPr>
                <w:sz w:val="26"/>
                <w:szCs w:val="26"/>
                <w:lang w:val="en-US"/>
              </w:rPr>
              <w:t xml:space="preserve">+ Khổ 4: Tiếp theo đến </w:t>
            </w:r>
            <w:r w:rsidRPr="005125E2">
              <w:rPr>
                <w:i/>
                <w:sz w:val="26"/>
                <w:szCs w:val="26"/>
                <w:lang w:val="en-US"/>
              </w:rPr>
              <w:t>nên bao nhà mới</w:t>
            </w:r>
          </w:p>
          <w:p w:rsidR="004E5F6D" w:rsidRPr="005125E2" w:rsidRDefault="004E5F6D" w:rsidP="00784A75">
            <w:pPr>
              <w:jc w:val="both"/>
              <w:rPr>
                <w:sz w:val="26"/>
                <w:szCs w:val="26"/>
                <w:lang w:val="en-US"/>
              </w:rPr>
            </w:pPr>
            <w:r w:rsidRPr="005125E2">
              <w:rPr>
                <w:sz w:val="26"/>
                <w:szCs w:val="26"/>
                <w:lang w:val="en-US"/>
              </w:rPr>
              <w:t xml:space="preserve">+ Khổ 5: Tiếp theo cho đến </w:t>
            </w:r>
            <w:r w:rsidRPr="005125E2">
              <w:rPr>
                <w:i/>
                <w:iCs/>
                <w:sz w:val="26"/>
                <w:szCs w:val="26"/>
                <w:lang w:val="en-US"/>
              </w:rPr>
              <w:t>lúa vàng ngát hương</w:t>
            </w:r>
          </w:p>
          <w:p w:rsidR="004E5F6D" w:rsidRPr="005125E2" w:rsidRDefault="004E5F6D" w:rsidP="00784A75">
            <w:pPr>
              <w:jc w:val="both"/>
              <w:rPr>
                <w:sz w:val="26"/>
                <w:szCs w:val="26"/>
                <w:lang w:val="en-US"/>
              </w:rPr>
            </w:pPr>
            <w:r w:rsidRPr="005125E2">
              <w:rPr>
                <w:sz w:val="26"/>
                <w:szCs w:val="26"/>
                <w:lang w:val="en-US"/>
              </w:rPr>
              <w:t>+ Khổ 6: Còn lại</w:t>
            </w:r>
          </w:p>
          <w:p w:rsidR="004E5F6D" w:rsidRDefault="004E5F6D" w:rsidP="00784A75">
            <w:pPr>
              <w:jc w:val="both"/>
              <w:rPr>
                <w:sz w:val="26"/>
                <w:szCs w:val="26"/>
                <w:lang w:val="en-US"/>
              </w:rPr>
            </w:pPr>
            <w:r w:rsidRPr="005125E2">
              <w:rPr>
                <w:sz w:val="26"/>
                <w:szCs w:val="26"/>
                <w:lang w:val="en-US"/>
              </w:rPr>
              <w:lastRenderedPageBreak/>
              <w:t>- GV gọi HS đọc nối tiếp theo khổ thơ.</w:t>
            </w:r>
          </w:p>
          <w:p w:rsidR="004E5F6D" w:rsidRPr="005125E2" w:rsidRDefault="004E5F6D" w:rsidP="00784A75">
            <w:pPr>
              <w:jc w:val="both"/>
              <w:rPr>
                <w:sz w:val="26"/>
                <w:szCs w:val="26"/>
                <w:lang w:val="en-US"/>
              </w:rPr>
            </w:pPr>
            <w:r w:rsidRPr="005125E2">
              <w:rPr>
                <w:sz w:val="26"/>
                <w:szCs w:val="26"/>
                <w:lang w:val="en-US"/>
              </w:rPr>
              <w:t xml:space="preserve">- Luyện đọc từ khó: </w:t>
            </w:r>
            <w:r w:rsidRPr="005125E2">
              <w:rPr>
                <w:i/>
                <w:sz w:val="26"/>
                <w:szCs w:val="26"/>
                <w:lang w:val="en-US"/>
              </w:rPr>
              <w:t>chú phi công,chi chít, trời xanh, bến lạ, giàn giáo, ngát hương,..</w:t>
            </w:r>
          </w:p>
          <w:p w:rsidR="004E5F6D" w:rsidRPr="005125E2" w:rsidRDefault="004E5F6D" w:rsidP="00784A75">
            <w:pPr>
              <w:jc w:val="both"/>
              <w:rPr>
                <w:sz w:val="26"/>
                <w:szCs w:val="26"/>
                <w:lang w:val="en-US"/>
              </w:rPr>
            </w:pPr>
            <w:r w:rsidRPr="005125E2">
              <w:rPr>
                <w:sz w:val="26"/>
                <w:szCs w:val="26"/>
                <w:lang w:val="en-US"/>
              </w:rPr>
              <w:t xml:space="preserve">- Luyện đọc ngắt nhịp thơ: </w:t>
            </w:r>
          </w:p>
          <w:p w:rsidR="004E5F6D" w:rsidRPr="005125E2" w:rsidRDefault="004E5F6D" w:rsidP="00784A75">
            <w:pPr>
              <w:jc w:val="center"/>
              <w:rPr>
                <w:sz w:val="26"/>
                <w:szCs w:val="26"/>
                <w:lang w:val="en-US"/>
              </w:rPr>
            </w:pPr>
            <w:r w:rsidRPr="005125E2">
              <w:rPr>
                <w:sz w:val="26"/>
                <w:szCs w:val="26"/>
                <w:lang w:val="en-US"/>
              </w:rPr>
              <w:t>Đường/của chú phi công</w:t>
            </w:r>
          </w:p>
          <w:p w:rsidR="004E5F6D" w:rsidRPr="005125E2" w:rsidRDefault="004E5F6D" w:rsidP="00784A75">
            <w:pPr>
              <w:jc w:val="center"/>
              <w:rPr>
                <w:sz w:val="26"/>
                <w:szCs w:val="26"/>
                <w:lang w:val="en-US"/>
              </w:rPr>
            </w:pPr>
            <w:r w:rsidRPr="005125E2">
              <w:rPr>
                <w:sz w:val="26"/>
                <w:szCs w:val="26"/>
                <w:lang w:val="en-US"/>
              </w:rPr>
              <w:t>Lẫn trong mây cao tít/</w:t>
            </w:r>
          </w:p>
          <w:p w:rsidR="004E5F6D" w:rsidRPr="005125E2" w:rsidRDefault="004E5F6D" w:rsidP="00784A75">
            <w:pPr>
              <w:jc w:val="both"/>
              <w:rPr>
                <w:i/>
                <w:iCs/>
                <w:sz w:val="26"/>
                <w:szCs w:val="26"/>
                <w:lang w:val="en-US"/>
              </w:rPr>
            </w:pPr>
            <w:r w:rsidRPr="005125E2">
              <w:rPr>
                <w:sz w:val="26"/>
                <w:szCs w:val="26"/>
                <w:lang w:val="en-US"/>
              </w:rPr>
              <w:t xml:space="preserve">- GV mời HS nêu từ ngữ giải nghĩa: </w:t>
            </w:r>
            <w:r w:rsidRPr="005125E2">
              <w:rPr>
                <w:i/>
                <w:sz w:val="26"/>
                <w:szCs w:val="26"/>
                <w:lang w:val="en-US"/>
              </w:rPr>
              <w:t xml:space="preserve">giàn giáo, song hành </w:t>
            </w:r>
            <w:r w:rsidRPr="005125E2">
              <w:rPr>
                <w:sz w:val="26"/>
                <w:szCs w:val="26"/>
                <w:lang w:val="en-US"/>
              </w:rPr>
              <w:t>trong SGK. Gv giải thích thêm.</w:t>
            </w:r>
          </w:p>
          <w:p w:rsidR="004E5F6D" w:rsidRPr="005125E2" w:rsidRDefault="004E5F6D" w:rsidP="00784A75">
            <w:pPr>
              <w:jc w:val="both"/>
              <w:rPr>
                <w:sz w:val="26"/>
                <w:szCs w:val="26"/>
                <w:lang w:val="en-US"/>
              </w:rPr>
            </w:pPr>
            <w:r w:rsidRPr="005125E2">
              <w:rPr>
                <w:i/>
                <w:iCs/>
                <w:sz w:val="26"/>
                <w:szCs w:val="26"/>
                <w:lang w:val="en-US"/>
              </w:rPr>
              <w:t xml:space="preserve">- </w:t>
            </w:r>
            <w:r w:rsidRPr="005125E2">
              <w:rPr>
                <w:sz w:val="26"/>
                <w:szCs w:val="26"/>
                <w:lang w:val="en-US"/>
              </w:rPr>
              <w:t>Luyện đọc khổ thơ: GV tổ chức cho HS luyện đọc khổ thơ theo nhóm ( 3 em / nhóm).</w:t>
            </w:r>
          </w:p>
          <w:p w:rsidR="004E5F6D" w:rsidRPr="005125E2" w:rsidRDefault="004E5F6D" w:rsidP="00784A75">
            <w:pPr>
              <w:jc w:val="both"/>
              <w:rPr>
                <w:sz w:val="26"/>
                <w:szCs w:val="26"/>
                <w:lang w:val="en-US"/>
              </w:rPr>
            </w:pPr>
            <w:r w:rsidRPr="005125E2">
              <w:rPr>
                <w:sz w:val="26"/>
                <w:szCs w:val="26"/>
                <w:lang w:val="en-US"/>
              </w:rPr>
              <w:t>- GV nhận xét các nhóm.</w:t>
            </w:r>
          </w:p>
          <w:p w:rsidR="004E5F6D" w:rsidRPr="005125E2" w:rsidRDefault="004E5F6D" w:rsidP="00784A75">
            <w:pPr>
              <w:jc w:val="both"/>
              <w:rPr>
                <w:b/>
                <w:bCs/>
                <w:sz w:val="26"/>
                <w:szCs w:val="26"/>
                <w:lang w:val="en-US"/>
              </w:rPr>
            </w:pPr>
            <w:r w:rsidRPr="005125E2">
              <w:rPr>
                <w:b/>
                <w:bCs/>
                <w:sz w:val="26"/>
                <w:szCs w:val="26"/>
                <w:lang w:val="en-US"/>
              </w:rPr>
              <w:t>2.2. Hoạt động 2: Trả lời câu hỏi.</w:t>
            </w:r>
          </w:p>
          <w:p w:rsidR="004E5F6D" w:rsidRPr="005125E2" w:rsidRDefault="004E5F6D" w:rsidP="00784A75">
            <w:pPr>
              <w:jc w:val="both"/>
              <w:rPr>
                <w:sz w:val="26"/>
                <w:szCs w:val="26"/>
                <w:lang w:val="en-US"/>
              </w:rPr>
            </w:pPr>
            <w:r w:rsidRPr="005125E2">
              <w:rPr>
                <w:sz w:val="26"/>
                <w:szCs w:val="26"/>
                <w:lang w:val="en-US"/>
              </w:rPr>
              <w:t xml:space="preserve">- GV gọi HS đọc và trả lời lần lượt 5 câu hỏi trong sgk. GV nhận xét, tuyên dương. </w:t>
            </w:r>
          </w:p>
          <w:p w:rsidR="004E5F6D" w:rsidRPr="005125E2" w:rsidRDefault="004E5F6D" w:rsidP="00784A75">
            <w:pPr>
              <w:jc w:val="both"/>
              <w:rPr>
                <w:sz w:val="26"/>
                <w:szCs w:val="26"/>
                <w:lang w:val="en-US"/>
              </w:rPr>
            </w:pPr>
            <w:r w:rsidRPr="005125E2">
              <w:rPr>
                <w:sz w:val="26"/>
                <w:szCs w:val="26"/>
                <w:lang w:val="en-US"/>
              </w:rPr>
              <w:t>- GV hỗ trợ HS gặp khó khăn, lưu ý rèn cách trả lời đầy đủ câu.</w:t>
            </w:r>
          </w:p>
          <w:p w:rsidR="004E5F6D" w:rsidRPr="005125E2" w:rsidRDefault="004E5F6D" w:rsidP="00784A75">
            <w:pPr>
              <w:jc w:val="both"/>
              <w:rPr>
                <w:sz w:val="26"/>
                <w:szCs w:val="26"/>
                <w:lang w:val="en-US"/>
              </w:rPr>
            </w:pPr>
            <w:r w:rsidRPr="005125E2">
              <w:rPr>
                <w:sz w:val="26"/>
                <w:szCs w:val="26"/>
                <w:lang w:val="en-US"/>
              </w:rPr>
              <w:t>+ Câu 1: Ba khổ thơ đầu nhắc đến những ai? Công việc của họ là gì?</w:t>
            </w: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p>
          <w:p w:rsidR="004E5F6D" w:rsidRDefault="004E5F6D" w:rsidP="00784A75">
            <w:pPr>
              <w:jc w:val="both"/>
              <w:rPr>
                <w:sz w:val="26"/>
                <w:szCs w:val="26"/>
                <w:lang w:val="en-US"/>
              </w:rPr>
            </w:pPr>
          </w:p>
          <w:p w:rsidR="004E5F6D" w:rsidRPr="005125E2" w:rsidRDefault="004E5F6D" w:rsidP="00784A75">
            <w:pPr>
              <w:jc w:val="both"/>
              <w:rPr>
                <w:sz w:val="26"/>
                <w:szCs w:val="26"/>
                <w:lang w:val="en-US"/>
              </w:rPr>
            </w:pPr>
            <w:r w:rsidRPr="005125E2">
              <w:rPr>
                <w:sz w:val="26"/>
                <w:szCs w:val="26"/>
                <w:lang w:val="en-US"/>
              </w:rPr>
              <w:t>+ Câu 2: Bạn nhỏ kể những gì về công việc của bố mẹ mình ?</w:t>
            </w: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p>
          <w:p w:rsidR="004E5F6D" w:rsidRPr="005125E2" w:rsidRDefault="004E5F6D" w:rsidP="00784A75">
            <w:pPr>
              <w:jc w:val="both"/>
              <w:rPr>
                <w:sz w:val="26"/>
                <w:szCs w:val="26"/>
                <w:lang w:val="en-US"/>
              </w:rPr>
            </w:pPr>
            <w:r w:rsidRPr="005125E2">
              <w:rPr>
                <w:sz w:val="26"/>
                <w:szCs w:val="26"/>
                <w:lang w:val="en-US"/>
              </w:rPr>
              <w:t>+ Câu 3: Qua hình ảnh những con đường, tác giả muốn nói đến điều gì?</w:t>
            </w:r>
          </w:p>
          <w:p w:rsidR="004E5F6D" w:rsidRPr="005125E2" w:rsidRDefault="004E5F6D" w:rsidP="00784A75">
            <w:pPr>
              <w:numPr>
                <w:ilvl w:val="0"/>
                <w:numId w:val="30"/>
              </w:numPr>
              <w:contextualSpacing/>
              <w:jc w:val="both"/>
              <w:rPr>
                <w:sz w:val="26"/>
                <w:szCs w:val="26"/>
                <w:lang w:val="en-US"/>
              </w:rPr>
            </w:pPr>
            <w:r w:rsidRPr="005125E2">
              <w:rPr>
                <w:sz w:val="26"/>
                <w:szCs w:val="26"/>
                <w:lang w:val="en-US"/>
              </w:rPr>
              <w:t>Nói về nghề nghiệp</w:t>
            </w:r>
          </w:p>
          <w:p w:rsidR="004E5F6D" w:rsidRPr="005125E2" w:rsidRDefault="004E5F6D" w:rsidP="00784A75">
            <w:pPr>
              <w:numPr>
                <w:ilvl w:val="0"/>
                <w:numId w:val="30"/>
              </w:numPr>
              <w:contextualSpacing/>
              <w:jc w:val="both"/>
              <w:rPr>
                <w:sz w:val="26"/>
                <w:szCs w:val="26"/>
                <w:lang w:val="en-US"/>
              </w:rPr>
            </w:pPr>
            <w:r w:rsidRPr="005125E2">
              <w:rPr>
                <w:sz w:val="26"/>
                <w:szCs w:val="26"/>
                <w:lang w:val="en-US"/>
              </w:rPr>
              <w:t>Nói về cảnh đẹp thiên nhiên</w:t>
            </w:r>
          </w:p>
          <w:p w:rsidR="004E5F6D" w:rsidRPr="005125E2" w:rsidRDefault="004E5F6D" w:rsidP="00784A75">
            <w:pPr>
              <w:numPr>
                <w:ilvl w:val="0"/>
                <w:numId w:val="30"/>
              </w:numPr>
              <w:contextualSpacing/>
              <w:jc w:val="both"/>
              <w:rPr>
                <w:sz w:val="26"/>
                <w:szCs w:val="26"/>
                <w:lang w:val="en-US"/>
              </w:rPr>
            </w:pPr>
            <w:r w:rsidRPr="005125E2">
              <w:rPr>
                <w:sz w:val="26"/>
                <w:szCs w:val="26"/>
                <w:lang w:val="en-US"/>
              </w:rPr>
              <w:t>Nói về các loại phương tiện giao thông</w:t>
            </w:r>
          </w:p>
          <w:p w:rsidR="004E5F6D" w:rsidRPr="005125E2" w:rsidRDefault="004E5F6D" w:rsidP="00784A75">
            <w:pPr>
              <w:jc w:val="both"/>
              <w:rPr>
                <w:sz w:val="26"/>
                <w:szCs w:val="26"/>
                <w:lang w:val="en-US"/>
              </w:rPr>
            </w:pPr>
            <w:r w:rsidRPr="005125E2">
              <w:rPr>
                <w:sz w:val="26"/>
                <w:szCs w:val="26"/>
                <w:lang w:val="en-US"/>
              </w:rPr>
              <w:t>+ Câu 4: Em hiểu “ con đường trên trang sách” có nghĩa là gì?</w:t>
            </w:r>
          </w:p>
          <w:p w:rsidR="004E5F6D" w:rsidRPr="005125E2" w:rsidRDefault="004E5F6D" w:rsidP="00784A75">
            <w:pPr>
              <w:numPr>
                <w:ilvl w:val="0"/>
                <w:numId w:val="31"/>
              </w:numPr>
              <w:contextualSpacing/>
              <w:jc w:val="both"/>
              <w:rPr>
                <w:sz w:val="26"/>
                <w:szCs w:val="26"/>
                <w:lang w:val="en-US"/>
              </w:rPr>
            </w:pPr>
            <w:r w:rsidRPr="005125E2">
              <w:rPr>
                <w:sz w:val="26"/>
                <w:szCs w:val="26"/>
                <w:lang w:val="en-US"/>
              </w:rPr>
              <w:t>Con đường được vẽ trong sách</w:t>
            </w:r>
          </w:p>
          <w:p w:rsidR="004E5F6D" w:rsidRPr="005125E2" w:rsidRDefault="004E5F6D" w:rsidP="00784A75">
            <w:pPr>
              <w:numPr>
                <w:ilvl w:val="0"/>
                <w:numId w:val="31"/>
              </w:numPr>
              <w:contextualSpacing/>
              <w:jc w:val="both"/>
              <w:rPr>
                <w:sz w:val="26"/>
                <w:szCs w:val="26"/>
                <w:lang w:val="en-US"/>
              </w:rPr>
            </w:pPr>
            <w:r w:rsidRPr="005125E2">
              <w:rPr>
                <w:sz w:val="26"/>
                <w:szCs w:val="26"/>
                <w:lang w:val="en-US"/>
              </w:rPr>
              <w:t>Con đường khám phá kiến thức</w:t>
            </w:r>
          </w:p>
          <w:p w:rsidR="004E5F6D" w:rsidRPr="005125E2" w:rsidRDefault="004E5F6D" w:rsidP="00784A75">
            <w:pPr>
              <w:numPr>
                <w:ilvl w:val="0"/>
                <w:numId w:val="31"/>
              </w:numPr>
              <w:contextualSpacing/>
              <w:jc w:val="both"/>
              <w:rPr>
                <w:sz w:val="26"/>
                <w:szCs w:val="26"/>
                <w:lang w:val="en-US"/>
              </w:rPr>
            </w:pPr>
            <w:r w:rsidRPr="005125E2">
              <w:rPr>
                <w:sz w:val="26"/>
                <w:szCs w:val="26"/>
                <w:lang w:val="en-US"/>
              </w:rPr>
              <w:t>Con đường ta đi lại hằng ngày</w:t>
            </w:r>
          </w:p>
          <w:p w:rsidR="004E5F6D" w:rsidRPr="005125E2" w:rsidRDefault="004E5F6D" w:rsidP="00784A75">
            <w:pPr>
              <w:jc w:val="both"/>
              <w:rPr>
                <w:sz w:val="26"/>
                <w:szCs w:val="26"/>
                <w:lang w:val="en-US"/>
              </w:rPr>
            </w:pPr>
            <w:r w:rsidRPr="005125E2">
              <w:rPr>
                <w:sz w:val="26"/>
                <w:szCs w:val="26"/>
                <w:lang w:val="en-US"/>
              </w:rPr>
              <w:t>+ Câu 5: Nói 2 – 3 câu về một được tả trong bài thơ</w:t>
            </w:r>
          </w:p>
          <w:p w:rsidR="004E5F6D" w:rsidRPr="005125E2" w:rsidRDefault="004E5F6D" w:rsidP="00784A75">
            <w:pPr>
              <w:jc w:val="both"/>
              <w:rPr>
                <w:sz w:val="26"/>
                <w:szCs w:val="26"/>
                <w:lang w:val="en-US"/>
              </w:rPr>
            </w:pPr>
            <w:r w:rsidRPr="005125E2">
              <w:rPr>
                <w:sz w:val="26"/>
                <w:szCs w:val="26"/>
                <w:lang w:val="en-US"/>
              </w:rPr>
              <w:t>M: Em rất thích con đường của chú phi công. Con đường này lẫn vào trong mây, ở rất cao và xa trên bầu trời.</w:t>
            </w:r>
          </w:p>
          <w:p w:rsidR="004E5F6D" w:rsidRPr="005125E2" w:rsidRDefault="004E5F6D" w:rsidP="00784A75">
            <w:pPr>
              <w:jc w:val="both"/>
              <w:rPr>
                <w:sz w:val="26"/>
                <w:szCs w:val="26"/>
                <w:lang w:val="en-US"/>
              </w:rPr>
            </w:pPr>
            <w:r w:rsidRPr="005125E2">
              <w:rPr>
                <w:sz w:val="26"/>
                <w:szCs w:val="26"/>
                <w:lang w:val="en-US"/>
              </w:rPr>
              <w:t>- GV mời HS nêu nội dung bài thơ.</w:t>
            </w:r>
          </w:p>
          <w:p w:rsidR="004E5F6D" w:rsidRPr="005125E2" w:rsidRDefault="004E5F6D" w:rsidP="00784A75">
            <w:pPr>
              <w:jc w:val="both"/>
              <w:rPr>
                <w:b/>
                <w:i/>
                <w:sz w:val="26"/>
                <w:szCs w:val="26"/>
              </w:rPr>
            </w:pPr>
            <w:r w:rsidRPr="005125E2">
              <w:rPr>
                <w:sz w:val="26"/>
                <w:szCs w:val="26"/>
                <w:lang w:val="en-US"/>
              </w:rPr>
              <w:t>- GV chốt</w:t>
            </w:r>
            <w:r w:rsidRPr="005125E2">
              <w:rPr>
                <w:b/>
                <w:sz w:val="26"/>
                <w:szCs w:val="26"/>
                <w:lang w:val="en-US"/>
              </w:rPr>
              <w:t xml:space="preserve">: </w:t>
            </w:r>
            <w:r w:rsidRPr="005125E2">
              <w:rPr>
                <w:b/>
                <w:sz w:val="26"/>
                <w:szCs w:val="26"/>
              </w:rPr>
              <w:t>Bài thơ viết về nghề nghiệp của chú phi công, chú hải quan, bác lái tàu hỏa, nghề của bố ( nghề xây dựng), của mẹ ( nghề nông) và việc làm hằng ngày của bé ( đi học ).</w:t>
            </w:r>
          </w:p>
          <w:p w:rsidR="004E5F6D" w:rsidRPr="005125E2" w:rsidRDefault="004E5F6D" w:rsidP="00784A75">
            <w:pPr>
              <w:jc w:val="both"/>
              <w:rPr>
                <w:b/>
                <w:sz w:val="26"/>
                <w:szCs w:val="26"/>
              </w:rPr>
            </w:pPr>
            <w:r w:rsidRPr="005125E2">
              <w:rPr>
                <w:b/>
                <w:sz w:val="26"/>
                <w:szCs w:val="26"/>
              </w:rPr>
              <w:lastRenderedPageBreak/>
              <w:t xml:space="preserve">2.3. Hoạt động 3: Luyện đọc thuộc lòng (làm việc cá nhân, nhóm 2). </w:t>
            </w:r>
          </w:p>
          <w:p w:rsidR="004E5F6D" w:rsidRPr="005125E2" w:rsidRDefault="004E5F6D" w:rsidP="00784A75">
            <w:pPr>
              <w:jc w:val="both"/>
              <w:rPr>
                <w:sz w:val="26"/>
                <w:szCs w:val="26"/>
              </w:rPr>
            </w:pPr>
            <w:r w:rsidRPr="005125E2">
              <w:rPr>
                <w:sz w:val="26"/>
                <w:szCs w:val="26"/>
              </w:rPr>
              <w:t>- GV cho HS chọn 3 khổ thơ mình thích và đọc một lượt.</w:t>
            </w:r>
          </w:p>
          <w:p w:rsidR="004E5F6D" w:rsidRPr="005125E2" w:rsidRDefault="004E5F6D" w:rsidP="00784A75">
            <w:pPr>
              <w:jc w:val="both"/>
              <w:rPr>
                <w:sz w:val="26"/>
                <w:szCs w:val="26"/>
              </w:rPr>
            </w:pPr>
            <w:r w:rsidRPr="005125E2">
              <w:rPr>
                <w:sz w:val="26"/>
                <w:szCs w:val="26"/>
              </w:rPr>
              <w:t>- GV cho HS luyện đọc theo cặp.</w:t>
            </w:r>
          </w:p>
          <w:p w:rsidR="004E5F6D" w:rsidRPr="005125E2" w:rsidRDefault="004E5F6D" w:rsidP="00784A75">
            <w:pPr>
              <w:jc w:val="both"/>
              <w:rPr>
                <w:sz w:val="26"/>
                <w:szCs w:val="26"/>
              </w:rPr>
            </w:pPr>
            <w:r w:rsidRPr="005125E2">
              <w:rPr>
                <w:sz w:val="26"/>
                <w:szCs w:val="26"/>
              </w:rPr>
              <w:t>- GV cho HS luyện đọc nối tiếp.</w:t>
            </w:r>
          </w:p>
          <w:p w:rsidR="004E5F6D" w:rsidRPr="005125E2" w:rsidRDefault="004E5F6D" w:rsidP="00784A75">
            <w:pPr>
              <w:jc w:val="both"/>
              <w:rPr>
                <w:sz w:val="26"/>
                <w:szCs w:val="26"/>
              </w:rPr>
            </w:pPr>
            <w:r w:rsidRPr="005125E2">
              <w:rPr>
                <w:sz w:val="26"/>
                <w:szCs w:val="26"/>
              </w:rPr>
              <w:t>- GV mời một số học sinh thi đọc thuộc lòng trước lớp.</w:t>
            </w:r>
          </w:p>
          <w:p w:rsidR="004E5F6D" w:rsidRPr="005125E2" w:rsidRDefault="004E5F6D" w:rsidP="00784A75">
            <w:pPr>
              <w:jc w:val="both"/>
              <w:rPr>
                <w:sz w:val="26"/>
                <w:szCs w:val="26"/>
              </w:rPr>
            </w:pPr>
            <w:r w:rsidRPr="005125E2">
              <w:rPr>
                <w:sz w:val="26"/>
                <w:szCs w:val="26"/>
              </w:rPr>
              <w:t>- GV nhận xét, tuyên dương.</w:t>
            </w:r>
          </w:p>
        </w:tc>
        <w:tc>
          <w:tcPr>
            <w:tcW w:w="3792" w:type="dxa"/>
            <w:tcBorders>
              <w:top w:val="dashed" w:sz="4" w:space="0" w:color="auto"/>
              <w:bottom w:val="dashed" w:sz="4" w:space="0" w:color="auto"/>
            </w:tcBorders>
          </w:tcPr>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lắng nghe.</w:t>
            </w: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lắng nghe cách đọc.</w:t>
            </w: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- 1 HS đọc toàn bài.</w:t>
            </w:r>
          </w:p>
          <w:p w:rsidR="004E5F6D" w:rsidRPr="005125E2" w:rsidRDefault="004E5F6D" w:rsidP="00784A75">
            <w:pPr>
              <w:jc w:val="both"/>
              <w:rPr>
                <w:sz w:val="26"/>
                <w:szCs w:val="26"/>
              </w:rPr>
            </w:pPr>
            <w:r w:rsidRPr="005125E2">
              <w:rPr>
                <w:sz w:val="26"/>
                <w:szCs w:val="26"/>
              </w:rPr>
              <w:t>- HS quan sát</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Default="004E5F6D" w:rsidP="00784A75">
            <w:pPr>
              <w:jc w:val="both"/>
              <w:rPr>
                <w:sz w:val="26"/>
                <w:szCs w:val="26"/>
              </w:rPr>
            </w:pPr>
          </w:p>
          <w:p w:rsidR="004E5F6D"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lastRenderedPageBreak/>
              <w:t>- HS đọc nối tiếp theo đoạn.</w:t>
            </w:r>
          </w:p>
          <w:p w:rsidR="004E5F6D"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đọc từ khó.</w:t>
            </w: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- 2-3 HS đọc câu thơ.</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đọc giải nghĩa từ.</w:t>
            </w: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luyện đọc theo nhóm 3.</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trả lời lần lượt các câu hỏi:</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Khổ 1: nhắc đến chú phi công – lái máy bay</w:t>
            </w:r>
          </w:p>
          <w:p w:rsidR="004E5F6D" w:rsidRPr="005125E2" w:rsidRDefault="004E5F6D" w:rsidP="00784A75">
            <w:pPr>
              <w:jc w:val="both"/>
              <w:rPr>
                <w:sz w:val="26"/>
                <w:szCs w:val="26"/>
              </w:rPr>
            </w:pPr>
            <w:r w:rsidRPr="005125E2">
              <w:rPr>
                <w:sz w:val="26"/>
                <w:szCs w:val="26"/>
              </w:rPr>
              <w:t>+ Khổ 2: nhắc đến chú hải quân – chú lái tàu biển</w:t>
            </w:r>
          </w:p>
          <w:p w:rsidR="004E5F6D" w:rsidRPr="005125E2" w:rsidRDefault="004E5F6D" w:rsidP="00784A75">
            <w:pPr>
              <w:jc w:val="both"/>
              <w:rPr>
                <w:sz w:val="26"/>
                <w:szCs w:val="26"/>
              </w:rPr>
            </w:pPr>
            <w:r w:rsidRPr="005125E2">
              <w:rPr>
                <w:sz w:val="26"/>
                <w:szCs w:val="26"/>
              </w:rPr>
              <w:t>+ Khổ 3: nhắc đến bác lái tàu hỏa – lái tàu hỏa ( tàu chạy trên đường ray trên mặt đất)</w:t>
            </w:r>
          </w:p>
          <w:p w:rsidR="004E5F6D" w:rsidRPr="005125E2" w:rsidRDefault="004E5F6D" w:rsidP="00784A75">
            <w:pPr>
              <w:jc w:val="both"/>
              <w:rPr>
                <w:sz w:val="26"/>
                <w:szCs w:val="26"/>
              </w:rPr>
            </w:pPr>
            <w:r w:rsidRPr="005125E2">
              <w:rPr>
                <w:sz w:val="26"/>
                <w:szCs w:val="26"/>
              </w:rPr>
              <w:t xml:space="preserve">+ Bạn nhỏ kể về nơi làm việc của bố mẹ: Bố làm việc trên giàn giáo cao và xây những ngôi nhà mới. Còn mẹ làm việc trên cánh đồng, trồng lúa và trồng dâu. </w:t>
            </w:r>
          </w:p>
          <w:p w:rsidR="004E5F6D" w:rsidRPr="005125E2" w:rsidRDefault="004E5F6D" w:rsidP="00784A75">
            <w:pPr>
              <w:jc w:val="both"/>
              <w:rPr>
                <w:sz w:val="26"/>
                <w:szCs w:val="26"/>
              </w:rPr>
            </w:pPr>
            <w:r w:rsidRPr="005125E2">
              <w:rPr>
                <w:sz w:val="26"/>
                <w:szCs w:val="26"/>
              </w:rPr>
              <w:t>+ Qua hình ảnh những con đường tác giả muốn nói đến nghề nghiệp</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Con đường trên trang sách có nghĩa là con đường khám phá kiến thức</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Học sinh trả lời theo ý thích</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- 2-3 HS nhắc lại nội dung bài thơ.</w:t>
            </w: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Pr="005125E2" w:rsidRDefault="004E5F6D" w:rsidP="00784A75">
            <w:pPr>
              <w:jc w:val="both"/>
              <w:rPr>
                <w:sz w:val="26"/>
                <w:szCs w:val="26"/>
              </w:rPr>
            </w:pPr>
          </w:p>
          <w:p w:rsidR="004E5F6D" w:rsidRDefault="004E5F6D" w:rsidP="00784A75">
            <w:pPr>
              <w:jc w:val="both"/>
              <w:rPr>
                <w:sz w:val="26"/>
                <w:szCs w:val="26"/>
              </w:rPr>
            </w:pPr>
          </w:p>
          <w:p w:rsidR="004E5F6D" w:rsidRPr="005125E2" w:rsidRDefault="004E5F6D" w:rsidP="00784A75">
            <w:pPr>
              <w:jc w:val="both"/>
              <w:rPr>
                <w:sz w:val="26"/>
                <w:szCs w:val="26"/>
              </w:rPr>
            </w:pPr>
            <w:r w:rsidRPr="005125E2">
              <w:rPr>
                <w:sz w:val="26"/>
                <w:szCs w:val="26"/>
              </w:rPr>
              <w:t>- HS chọn 3 khổ thơ và đọc lần lượt.</w:t>
            </w:r>
          </w:p>
          <w:p w:rsidR="004E5F6D" w:rsidRPr="005125E2" w:rsidRDefault="004E5F6D" w:rsidP="00784A75">
            <w:pPr>
              <w:jc w:val="both"/>
              <w:rPr>
                <w:sz w:val="26"/>
                <w:szCs w:val="26"/>
              </w:rPr>
            </w:pPr>
            <w:r w:rsidRPr="005125E2">
              <w:rPr>
                <w:sz w:val="26"/>
                <w:szCs w:val="26"/>
              </w:rPr>
              <w:t>- HS luyện đọc theo cặp.</w:t>
            </w:r>
          </w:p>
          <w:p w:rsidR="004E5F6D" w:rsidRPr="005125E2" w:rsidRDefault="004E5F6D" w:rsidP="00784A75">
            <w:pPr>
              <w:jc w:val="both"/>
              <w:rPr>
                <w:sz w:val="26"/>
                <w:szCs w:val="26"/>
              </w:rPr>
            </w:pPr>
            <w:r w:rsidRPr="005125E2">
              <w:rPr>
                <w:sz w:val="26"/>
                <w:szCs w:val="26"/>
              </w:rPr>
              <w:t>- HS luyện đọc nối tiếp.</w:t>
            </w:r>
          </w:p>
          <w:p w:rsidR="004E5F6D" w:rsidRPr="005125E2" w:rsidRDefault="004E5F6D" w:rsidP="00784A75">
            <w:pPr>
              <w:jc w:val="both"/>
              <w:rPr>
                <w:sz w:val="26"/>
                <w:szCs w:val="26"/>
              </w:rPr>
            </w:pPr>
            <w:r w:rsidRPr="005125E2">
              <w:rPr>
                <w:sz w:val="26"/>
                <w:szCs w:val="26"/>
              </w:rPr>
              <w:t>- Một số HS thi đọc thuộc lòng trước lớp.</w:t>
            </w:r>
          </w:p>
        </w:tc>
      </w:tr>
      <w:tr w:rsidR="004E5F6D" w:rsidRPr="005125E2" w:rsidTr="00784A75">
        <w:tc>
          <w:tcPr>
            <w:tcW w:w="9738" w:type="dxa"/>
            <w:gridSpan w:val="2"/>
            <w:tcBorders>
              <w:top w:val="dashed" w:sz="4" w:space="0" w:color="auto"/>
              <w:bottom w:val="dashed" w:sz="4" w:space="0" w:color="auto"/>
            </w:tcBorders>
          </w:tcPr>
          <w:p w:rsidR="004E5F6D" w:rsidRPr="005125E2" w:rsidRDefault="004E5F6D" w:rsidP="00784A75">
            <w:pPr>
              <w:spacing w:line="288" w:lineRule="auto"/>
              <w:jc w:val="both"/>
              <w:rPr>
                <w:b/>
                <w:bCs/>
                <w:iCs/>
                <w:sz w:val="26"/>
                <w:szCs w:val="26"/>
              </w:rPr>
            </w:pPr>
            <w:r w:rsidRPr="005125E2">
              <w:rPr>
                <w:b/>
                <w:bCs/>
                <w:iCs/>
                <w:sz w:val="26"/>
                <w:szCs w:val="26"/>
              </w:rPr>
              <w:lastRenderedPageBreak/>
              <w:t>3. Đọc mở rộng</w:t>
            </w:r>
          </w:p>
          <w:p w:rsidR="004E5F6D" w:rsidRPr="005125E2" w:rsidRDefault="004E5F6D"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4E5F6D" w:rsidRPr="005125E2" w:rsidRDefault="004E5F6D" w:rsidP="00784A75">
            <w:pPr>
              <w:spacing w:line="288" w:lineRule="auto"/>
              <w:jc w:val="both"/>
              <w:rPr>
                <w:sz w:val="26"/>
                <w:szCs w:val="26"/>
              </w:rPr>
            </w:pPr>
            <w:r w:rsidRPr="005125E2">
              <w:rPr>
                <w:sz w:val="26"/>
                <w:szCs w:val="26"/>
              </w:rPr>
              <w:t xml:space="preserve">+ Đọc thêm được những văn bản mới về nghề nghiệp. Biết chia sẻ về những điều mình đã học </w:t>
            </w:r>
          </w:p>
          <w:p w:rsidR="004E5F6D" w:rsidRPr="005125E2" w:rsidRDefault="004E5F6D" w:rsidP="00784A75">
            <w:pPr>
              <w:spacing w:line="288" w:lineRule="auto"/>
              <w:jc w:val="both"/>
              <w:rPr>
                <w:sz w:val="26"/>
                <w:szCs w:val="26"/>
              </w:rPr>
            </w:pPr>
            <w:r w:rsidRPr="005125E2">
              <w:rPr>
                <w:sz w:val="26"/>
                <w:szCs w:val="26"/>
              </w:rPr>
              <w:t>+ Bồi dưỡng tình yêu đối với các nghề nghiệp khác nhau trong cuộc sống.</w:t>
            </w:r>
          </w:p>
          <w:p w:rsidR="004E5F6D" w:rsidRPr="005125E2" w:rsidRDefault="004E5F6D" w:rsidP="00784A75">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4E5F6D" w:rsidRPr="005125E2" w:rsidTr="00784A75">
        <w:tc>
          <w:tcPr>
            <w:tcW w:w="5946" w:type="dxa"/>
            <w:tcBorders>
              <w:top w:val="dashed" w:sz="4" w:space="0" w:color="auto"/>
              <w:bottom w:val="dashed" w:sz="4" w:space="0" w:color="auto"/>
            </w:tcBorders>
          </w:tcPr>
          <w:p w:rsidR="004E5F6D" w:rsidRPr="005125E2" w:rsidRDefault="004E5F6D" w:rsidP="00784A75">
            <w:pPr>
              <w:spacing w:line="288" w:lineRule="auto"/>
              <w:jc w:val="both"/>
              <w:rPr>
                <w:b/>
                <w:sz w:val="26"/>
                <w:szCs w:val="26"/>
              </w:rPr>
            </w:pPr>
            <w:r w:rsidRPr="005125E2">
              <w:rPr>
                <w:b/>
                <w:sz w:val="26"/>
                <w:szCs w:val="26"/>
              </w:rPr>
              <w:t>3.1. Hoạt động 1: Đọc câu chuyện, bài văn, bài thơ,...về một nghề nghiệp hoặc một công việc nào đó và viết phiếu đọc sách theo mẫu (làm việc cá nhân, nhóm 4)</w:t>
            </w:r>
          </w:p>
          <w:p w:rsidR="004E5F6D" w:rsidRPr="005125E2" w:rsidRDefault="004E5F6D" w:rsidP="00784A75">
            <w:pPr>
              <w:spacing w:line="288" w:lineRule="auto"/>
              <w:jc w:val="both"/>
              <w:rPr>
                <w:sz w:val="26"/>
                <w:szCs w:val="26"/>
              </w:rPr>
            </w:pPr>
            <w:r w:rsidRPr="005125E2">
              <w:rPr>
                <w:sz w:val="26"/>
                <w:szCs w:val="26"/>
              </w:rPr>
              <w:t>+ Đó là nghề nào?</w:t>
            </w:r>
          </w:p>
          <w:p w:rsidR="004E5F6D" w:rsidRPr="005125E2" w:rsidRDefault="004E5F6D" w:rsidP="00784A75">
            <w:pPr>
              <w:spacing w:line="288" w:lineRule="auto"/>
              <w:jc w:val="both"/>
              <w:rPr>
                <w:sz w:val="26"/>
                <w:szCs w:val="26"/>
              </w:rPr>
            </w:pPr>
            <w:r w:rsidRPr="005125E2">
              <w:rPr>
                <w:sz w:val="26"/>
                <w:szCs w:val="26"/>
              </w:rPr>
              <w:t>+ Nghề đó gắn với công việc cụ thể gì?</w:t>
            </w:r>
          </w:p>
          <w:p w:rsidR="004E5F6D" w:rsidRPr="005125E2" w:rsidRDefault="004E5F6D" w:rsidP="00784A75">
            <w:pPr>
              <w:spacing w:line="288" w:lineRule="auto"/>
              <w:jc w:val="both"/>
              <w:rPr>
                <w:sz w:val="26"/>
                <w:szCs w:val="26"/>
              </w:rPr>
            </w:pPr>
            <w:r w:rsidRPr="005125E2">
              <w:rPr>
                <w:noProof/>
                <w:sz w:val="26"/>
                <w:szCs w:val="26"/>
                <w:lang w:val="en-US"/>
              </w:rPr>
              <w:drawing>
                <wp:inline distT="0" distB="0" distL="0" distR="0" wp14:anchorId="6A8521CA" wp14:editId="106E3DA5">
                  <wp:extent cx="3513124" cy="154699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3124" cy="1546994"/>
                          </a:xfrm>
                          <a:prstGeom prst="rect">
                            <a:avLst/>
                          </a:prstGeom>
                        </pic:spPr>
                      </pic:pic>
                    </a:graphicData>
                  </a:graphic>
                </wp:inline>
              </w:drawing>
            </w: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b/>
                <w:sz w:val="26"/>
                <w:szCs w:val="26"/>
              </w:rPr>
            </w:pPr>
            <w:r w:rsidRPr="005125E2">
              <w:rPr>
                <w:b/>
                <w:sz w:val="26"/>
                <w:szCs w:val="26"/>
              </w:rPr>
              <w:t>3.2. Hoạt động 2:  Trao đổi với bạn về lợi ích  mà nghề nghiệp hoặc công việc đó mang lại cho cuộc sống (làm việc cá nhân, nhóm 2).</w:t>
            </w:r>
          </w:p>
          <w:p w:rsidR="004E5F6D" w:rsidRPr="005125E2" w:rsidRDefault="004E5F6D" w:rsidP="00784A75">
            <w:pPr>
              <w:spacing w:line="288" w:lineRule="auto"/>
              <w:jc w:val="both"/>
              <w:rPr>
                <w:sz w:val="26"/>
                <w:szCs w:val="26"/>
              </w:rPr>
            </w:pPr>
            <w:r w:rsidRPr="005125E2">
              <w:rPr>
                <w:sz w:val="26"/>
                <w:szCs w:val="26"/>
              </w:rPr>
              <w:t>+ GV yêu cầu Hs  trao đổi với nhau về lợi ích của những nghề nghiệp mà các em rút ra được từ các bài học</w:t>
            </w:r>
          </w:p>
          <w:p w:rsidR="004E5F6D" w:rsidRPr="005125E2" w:rsidRDefault="004E5F6D" w:rsidP="00784A75">
            <w:pPr>
              <w:spacing w:line="288" w:lineRule="auto"/>
              <w:jc w:val="both"/>
              <w:rPr>
                <w:sz w:val="26"/>
                <w:szCs w:val="26"/>
              </w:rPr>
            </w:pPr>
            <w:r w:rsidRPr="005125E2">
              <w:rPr>
                <w:sz w:val="26"/>
                <w:szCs w:val="26"/>
              </w:rPr>
              <w:t>- GV nhận xét, tuyên dương.</w:t>
            </w:r>
          </w:p>
        </w:tc>
        <w:tc>
          <w:tcPr>
            <w:tcW w:w="3792" w:type="dxa"/>
            <w:tcBorders>
              <w:top w:val="dashed" w:sz="4" w:space="0" w:color="auto"/>
              <w:bottom w:val="dashed" w:sz="4" w:space="0" w:color="auto"/>
            </w:tcBorders>
          </w:tcPr>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r w:rsidRPr="005125E2">
              <w:rPr>
                <w:sz w:val="26"/>
                <w:szCs w:val="26"/>
              </w:rPr>
              <w:t>- HS đọc yêu cầu sau đó làm việc cá nhân và thảo luận nhóm 4</w:t>
            </w:r>
          </w:p>
          <w:p w:rsidR="004E5F6D" w:rsidRPr="005125E2" w:rsidRDefault="004E5F6D" w:rsidP="00784A75">
            <w:pPr>
              <w:spacing w:line="288" w:lineRule="auto"/>
              <w:jc w:val="both"/>
              <w:rPr>
                <w:sz w:val="26"/>
                <w:szCs w:val="26"/>
              </w:rPr>
            </w:pPr>
            <w:r w:rsidRPr="005125E2">
              <w:rPr>
                <w:sz w:val="26"/>
                <w:szCs w:val="26"/>
              </w:rPr>
              <w:t>+ Hs ghi vào phiếu đọc sách những thông tin yêu cầu</w:t>
            </w: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r w:rsidRPr="005125E2">
              <w:rPr>
                <w:sz w:val="26"/>
                <w:szCs w:val="26"/>
              </w:rPr>
              <w:t>- HS quan sát.</w:t>
            </w:r>
          </w:p>
          <w:p w:rsidR="004E5F6D" w:rsidRPr="005125E2" w:rsidRDefault="004E5F6D" w:rsidP="00784A75">
            <w:pPr>
              <w:spacing w:line="288" w:lineRule="auto"/>
              <w:jc w:val="both"/>
              <w:rPr>
                <w:sz w:val="26"/>
                <w:szCs w:val="26"/>
              </w:rPr>
            </w:pPr>
            <w:r w:rsidRPr="005125E2">
              <w:rPr>
                <w:sz w:val="26"/>
                <w:szCs w:val="26"/>
              </w:rPr>
              <w:t>- HS viết bảng con.</w:t>
            </w: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r w:rsidRPr="005125E2">
              <w:rPr>
                <w:sz w:val="26"/>
                <w:szCs w:val="26"/>
              </w:rPr>
              <w:t>- HS viết vào vở chữ hoa A, Ă, Â.</w:t>
            </w: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p>
          <w:p w:rsidR="004E5F6D" w:rsidRPr="005125E2" w:rsidRDefault="004E5F6D" w:rsidP="00784A75">
            <w:pPr>
              <w:spacing w:line="288" w:lineRule="auto"/>
              <w:jc w:val="both"/>
              <w:rPr>
                <w:sz w:val="26"/>
                <w:szCs w:val="26"/>
              </w:rPr>
            </w:pPr>
            <w:r w:rsidRPr="005125E2">
              <w:rPr>
                <w:sz w:val="26"/>
                <w:szCs w:val="26"/>
              </w:rPr>
              <w:t>- HS trao đổi và nói với nhau về những lợi ích của những nghề nghiệp ....</w:t>
            </w:r>
          </w:p>
          <w:p w:rsidR="004E5F6D" w:rsidRPr="005125E2" w:rsidRDefault="004E5F6D" w:rsidP="00784A75">
            <w:pPr>
              <w:spacing w:line="288" w:lineRule="auto"/>
              <w:rPr>
                <w:sz w:val="26"/>
                <w:szCs w:val="26"/>
              </w:rPr>
            </w:pPr>
          </w:p>
        </w:tc>
      </w:tr>
      <w:tr w:rsidR="004E5F6D" w:rsidRPr="005125E2" w:rsidTr="00784A75">
        <w:tc>
          <w:tcPr>
            <w:tcW w:w="9738" w:type="dxa"/>
            <w:gridSpan w:val="2"/>
            <w:tcBorders>
              <w:top w:val="dashed" w:sz="4" w:space="0" w:color="auto"/>
              <w:bottom w:val="dashed" w:sz="4" w:space="0" w:color="auto"/>
            </w:tcBorders>
          </w:tcPr>
          <w:p w:rsidR="004E5F6D" w:rsidRPr="005125E2" w:rsidRDefault="004E5F6D" w:rsidP="00784A75">
            <w:pPr>
              <w:spacing w:line="288" w:lineRule="auto"/>
              <w:jc w:val="both"/>
              <w:rPr>
                <w:b/>
                <w:sz w:val="26"/>
                <w:szCs w:val="26"/>
              </w:rPr>
            </w:pPr>
            <w:r w:rsidRPr="005125E2">
              <w:rPr>
                <w:b/>
                <w:sz w:val="26"/>
                <w:szCs w:val="26"/>
              </w:rPr>
              <w:t>4. Vận dụng.</w:t>
            </w:r>
          </w:p>
          <w:p w:rsidR="004E5F6D" w:rsidRPr="005125E2" w:rsidRDefault="004E5F6D" w:rsidP="00784A75">
            <w:pPr>
              <w:spacing w:line="288" w:lineRule="auto"/>
              <w:rPr>
                <w:sz w:val="26"/>
                <w:szCs w:val="26"/>
              </w:rPr>
            </w:pPr>
            <w:r w:rsidRPr="005125E2">
              <w:rPr>
                <w:sz w:val="26"/>
                <w:szCs w:val="26"/>
              </w:rPr>
              <w:t>- Mục tiêu:</w:t>
            </w:r>
          </w:p>
          <w:p w:rsidR="004E5F6D" w:rsidRPr="005125E2" w:rsidRDefault="004E5F6D" w:rsidP="00784A75">
            <w:pPr>
              <w:spacing w:line="264" w:lineRule="auto"/>
              <w:jc w:val="both"/>
              <w:rPr>
                <w:sz w:val="26"/>
                <w:szCs w:val="26"/>
              </w:rPr>
            </w:pPr>
            <w:r w:rsidRPr="005125E2">
              <w:rPr>
                <w:sz w:val="26"/>
                <w:szCs w:val="26"/>
              </w:rPr>
              <w:t>+ Củng cố những kiến thức đã học trong tiết học để học sinh khắc sâu nội dung.</w:t>
            </w:r>
          </w:p>
          <w:p w:rsidR="004E5F6D" w:rsidRPr="005125E2" w:rsidRDefault="004E5F6D" w:rsidP="00784A75">
            <w:pPr>
              <w:spacing w:line="264" w:lineRule="auto"/>
              <w:jc w:val="both"/>
              <w:rPr>
                <w:sz w:val="26"/>
                <w:szCs w:val="26"/>
              </w:rPr>
            </w:pPr>
            <w:r w:rsidRPr="005125E2">
              <w:rPr>
                <w:sz w:val="26"/>
                <w:szCs w:val="26"/>
              </w:rPr>
              <w:t>+ Vận dụng kiến thức đã học vào thực tiễn.</w:t>
            </w:r>
          </w:p>
          <w:p w:rsidR="004E5F6D" w:rsidRPr="005125E2" w:rsidRDefault="004E5F6D" w:rsidP="00784A75">
            <w:pPr>
              <w:spacing w:line="264" w:lineRule="auto"/>
              <w:jc w:val="both"/>
              <w:rPr>
                <w:sz w:val="26"/>
                <w:szCs w:val="26"/>
              </w:rPr>
            </w:pPr>
            <w:r w:rsidRPr="005125E2">
              <w:rPr>
                <w:sz w:val="26"/>
                <w:szCs w:val="26"/>
              </w:rPr>
              <w:t>+ Tạo không khí vui vẻ, hào hứng, lưu luyến sau khi học sinh bài học.</w:t>
            </w:r>
          </w:p>
          <w:p w:rsidR="004E5F6D" w:rsidRPr="005125E2" w:rsidRDefault="004E5F6D" w:rsidP="00784A75">
            <w:pPr>
              <w:spacing w:line="288" w:lineRule="auto"/>
              <w:jc w:val="both"/>
              <w:rPr>
                <w:sz w:val="26"/>
                <w:szCs w:val="26"/>
              </w:rPr>
            </w:pPr>
            <w:r w:rsidRPr="005125E2">
              <w:rPr>
                <w:sz w:val="26"/>
                <w:szCs w:val="26"/>
              </w:rPr>
              <w:t>+ Phát triển năng lực ngôn ngữ.</w:t>
            </w:r>
          </w:p>
          <w:p w:rsidR="004E5F6D" w:rsidRPr="005125E2" w:rsidRDefault="004E5F6D" w:rsidP="00784A75">
            <w:pPr>
              <w:spacing w:line="288" w:lineRule="auto"/>
              <w:rPr>
                <w:sz w:val="26"/>
                <w:szCs w:val="26"/>
              </w:rPr>
            </w:pPr>
            <w:r w:rsidRPr="005125E2">
              <w:rPr>
                <w:sz w:val="26"/>
                <w:szCs w:val="26"/>
                <w:lang w:val="en-US"/>
              </w:rPr>
              <w:t>- Cách tiến hành:</w:t>
            </w:r>
          </w:p>
        </w:tc>
      </w:tr>
      <w:tr w:rsidR="004E5F6D" w:rsidRPr="005125E2" w:rsidTr="00784A75">
        <w:tc>
          <w:tcPr>
            <w:tcW w:w="5946" w:type="dxa"/>
            <w:tcBorders>
              <w:top w:val="dashed" w:sz="4" w:space="0" w:color="auto"/>
              <w:bottom w:val="dashed" w:sz="4" w:space="0" w:color="auto"/>
            </w:tcBorders>
          </w:tcPr>
          <w:p w:rsidR="004E5F6D" w:rsidRPr="005125E2" w:rsidRDefault="004E5F6D" w:rsidP="00784A75">
            <w:pPr>
              <w:spacing w:line="288" w:lineRule="auto"/>
              <w:jc w:val="both"/>
              <w:rPr>
                <w:sz w:val="26"/>
                <w:szCs w:val="26"/>
              </w:rPr>
            </w:pPr>
            <w:r w:rsidRPr="005125E2">
              <w:rPr>
                <w:b/>
                <w:sz w:val="26"/>
                <w:szCs w:val="26"/>
              </w:rPr>
              <w:lastRenderedPageBreak/>
              <w:t xml:space="preserve">- </w:t>
            </w:r>
            <w:r w:rsidRPr="005125E2">
              <w:rPr>
                <w:sz w:val="26"/>
                <w:szCs w:val="26"/>
              </w:rPr>
              <w:t>GV tổ chức vận dụng để củng cố kiến thức và vận dụng bài học vào tực tiễn cho học sinh.</w:t>
            </w:r>
          </w:p>
          <w:p w:rsidR="004E5F6D" w:rsidRPr="005125E2" w:rsidRDefault="004E5F6D" w:rsidP="00784A75">
            <w:pPr>
              <w:spacing w:line="288" w:lineRule="auto"/>
              <w:jc w:val="both"/>
              <w:rPr>
                <w:sz w:val="26"/>
                <w:szCs w:val="26"/>
              </w:rPr>
            </w:pPr>
            <w:r w:rsidRPr="005125E2">
              <w:rPr>
                <w:sz w:val="26"/>
                <w:szCs w:val="26"/>
              </w:rPr>
              <w:t>+ Cho HS quan sát video về một số nghề nghiệp</w:t>
            </w:r>
          </w:p>
          <w:p w:rsidR="004E5F6D" w:rsidRPr="005125E2" w:rsidRDefault="004E5F6D" w:rsidP="00784A75">
            <w:pPr>
              <w:spacing w:line="288" w:lineRule="auto"/>
              <w:jc w:val="both"/>
              <w:rPr>
                <w:sz w:val="26"/>
                <w:szCs w:val="26"/>
              </w:rPr>
            </w:pPr>
            <w:r w:rsidRPr="005125E2">
              <w:rPr>
                <w:sz w:val="26"/>
                <w:szCs w:val="26"/>
              </w:rPr>
              <w:t>+ GV nêu câu hỏi: Em có ước mơ làm nghề gì?</w:t>
            </w:r>
          </w:p>
          <w:p w:rsidR="004E5F6D" w:rsidRPr="005125E2" w:rsidRDefault="004E5F6D" w:rsidP="00784A75">
            <w:pPr>
              <w:spacing w:line="288" w:lineRule="auto"/>
              <w:jc w:val="both"/>
              <w:rPr>
                <w:sz w:val="26"/>
                <w:szCs w:val="26"/>
              </w:rPr>
            </w:pPr>
            <w:r w:rsidRPr="005125E2">
              <w:rPr>
                <w:sz w:val="26"/>
                <w:szCs w:val="26"/>
              </w:rPr>
              <w:t>- Hướng dẫn các em lên kế hoạch để thực hiện ước mơ đó</w:t>
            </w:r>
          </w:p>
          <w:p w:rsidR="004E5F6D" w:rsidRPr="005125E2" w:rsidRDefault="004E5F6D" w:rsidP="00784A75">
            <w:pPr>
              <w:spacing w:line="288" w:lineRule="auto"/>
              <w:jc w:val="both"/>
              <w:rPr>
                <w:b/>
                <w:sz w:val="26"/>
                <w:szCs w:val="26"/>
              </w:rPr>
            </w:pPr>
            <w:r w:rsidRPr="005125E2">
              <w:rPr>
                <w:sz w:val="26"/>
                <w:szCs w:val="26"/>
              </w:rPr>
              <w:t>- Nhận xét, tuyên dương</w:t>
            </w:r>
          </w:p>
        </w:tc>
        <w:tc>
          <w:tcPr>
            <w:tcW w:w="3792" w:type="dxa"/>
            <w:tcBorders>
              <w:top w:val="dashed" w:sz="4" w:space="0" w:color="auto"/>
              <w:bottom w:val="dashed" w:sz="4" w:space="0" w:color="auto"/>
            </w:tcBorders>
          </w:tcPr>
          <w:p w:rsidR="004E5F6D" w:rsidRPr="005125E2" w:rsidRDefault="004E5F6D" w:rsidP="00784A75">
            <w:pPr>
              <w:spacing w:line="288" w:lineRule="auto"/>
              <w:rPr>
                <w:sz w:val="26"/>
                <w:szCs w:val="26"/>
              </w:rPr>
            </w:pPr>
            <w:r w:rsidRPr="005125E2">
              <w:rPr>
                <w:sz w:val="26"/>
                <w:szCs w:val="26"/>
              </w:rPr>
              <w:t>- HS tham gia để vận dụng kiến thức đã học vào thực tiễn.</w:t>
            </w:r>
          </w:p>
          <w:p w:rsidR="004E5F6D" w:rsidRPr="005125E2" w:rsidRDefault="004E5F6D" w:rsidP="00784A75">
            <w:pPr>
              <w:spacing w:line="288" w:lineRule="auto"/>
              <w:rPr>
                <w:sz w:val="26"/>
                <w:szCs w:val="26"/>
              </w:rPr>
            </w:pPr>
            <w:r w:rsidRPr="005125E2">
              <w:rPr>
                <w:sz w:val="26"/>
                <w:szCs w:val="26"/>
              </w:rPr>
              <w:t>- HS quan sát video.</w:t>
            </w:r>
          </w:p>
          <w:p w:rsidR="004E5F6D" w:rsidRPr="005125E2" w:rsidRDefault="004E5F6D" w:rsidP="00784A75">
            <w:pPr>
              <w:spacing w:line="288" w:lineRule="auto"/>
              <w:rPr>
                <w:sz w:val="26"/>
                <w:szCs w:val="26"/>
              </w:rPr>
            </w:pPr>
          </w:p>
          <w:p w:rsidR="004E5F6D" w:rsidRPr="005125E2" w:rsidRDefault="004E5F6D" w:rsidP="00784A75">
            <w:pPr>
              <w:spacing w:line="288" w:lineRule="auto"/>
              <w:rPr>
                <w:sz w:val="26"/>
                <w:szCs w:val="26"/>
              </w:rPr>
            </w:pPr>
            <w:r w:rsidRPr="005125E2">
              <w:rPr>
                <w:sz w:val="26"/>
                <w:szCs w:val="26"/>
              </w:rPr>
              <w:t>+ Trả lời các câu hỏi.</w:t>
            </w:r>
          </w:p>
          <w:p w:rsidR="004E5F6D" w:rsidRPr="005125E2" w:rsidRDefault="004E5F6D" w:rsidP="00784A75">
            <w:pPr>
              <w:spacing w:line="288" w:lineRule="auto"/>
              <w:rPr>
                <w:sz w:val="26"/>
                <w:szCs w:val="26"/>
              </w:rPr>
            </w:pPr>
          </w:p>
          <w:p w:rsidR="004E5F6D" w:rsidRPr="005125E2" w:rsidRDefault="004E5F6D" w:rsidP="00784A75">
            <w:pPr>
              <w:spacing w:line="288" w:lineRule="auto"/>
              <w:rPr>
                <w:sz w:val="26"/>
                <w:szCs w:val="26"/>
              </w:rPr>
            </w:pPr>
            <w:r w:rsidRPr="005125E2">
              <w:rPr>
                <w:sz w:val="26"/>
                <w:szCs w:val="26"/>
              </w:rPr>
              <w:t>- Lắng nghe, rút kinh nghiệm.</w:t>
            </w:r>
          </w:p>
        </w:tc>
      </w:tr>
    </w:tbl>
    <w:p w:rsidR="004E5F6D" w:rsidRDefault="004E5F6D" w:rsidP="00D935F3">
      <w:pPr>
        <w:spacing w:line="288" w:lineRule="auto"/>
        <w:rPr>
          <w:sz w:val="26"/>
          <w:szCs w:val="26"/>
        </w:rPr>
      </w:pPr>
    </w:p>
    <w:p w:rsidR="008F216A" w:rsidRPr="005125E2" w:rsidRDefault="008F216A" w:rsidP="004E5F6D">
      <w:pPr>
        <w:spacing w:line="288" w:lineRule="auto"/>
        <w:ind w:left="720" w:hanging="720"/>
        <w:jc w:val="center"/>
        <w:rPr>
          <w:b/>
          <w:bCs/>
          <w:sz w:val="26"/>
          <w:szCs w:val="26"/>
          <w:u w:val="single"/>
        </w:rPr>
      </w:pPr>
      <w:r w:rsidRPr="005125E2">
        <w:rPr>
          <w:b/>
          <w:bCs/>
          <w:sz w:val="26"/>
          <w:szCs w:val="26"/>
          <w:u w:val="single"/>
        </w:rPr>
        <w:t>TOÁN</w:t>
      </w:r>
    </w:p>
    <w:p w:rsidR="008F216A" w:rsidRPr="005125E2" w:rsidRDefault="008F216A" w:rsidP="008F216A">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1000</w:t>
      </w:r>
    </w:p>
    <w:p w:rsidR="008F216A" w:rsidRPr="005125E2" w:rsidRDefault="008F216A" w:rsidP="008F216A">
      <w:pPr>
        <w:spacing w:line="288" w:lineRule="auto"/>
        <w:ind w:left="720" w:hanging="720"/>
        <w:jc w:val="center"/>
        <w:rPr>
          <w:b/>
          <w:bCs/>
          <w:sz w:val="26"/>
          <w:szCs w:val="26"/>
        </w:rPr>
      </w:pPr>
      <w:r w:rsidRPr="005125E2">
        <w:rPr>
          <w:b/>
          <w:bCs/>
          <w:sz w:val="26"/>
          <w:szCs w:val="26"/>
        </w:rPr>
        <w:t>Bài 37: CHIA SỐ CÓ BA CHỮ SỐ CHO SỐ CÓ MỘT CHỮ SỐ – Trang 99</w:t>
      </w:r>
    </w:p>
    <w:p w:rsidR="008F216A" w:rsidRPr="005125E2" w:rsidRDefault="008F216A" w:rsidP="008F216A">
      <w:pPr>
        <w:spacing w:line="288" w:lineRule="auto"/>
        <w:ind w:left="720" w:hanging="720"/>
        <w:jc w:val="center"/>
        <w:rPr>
          <w:b/>
          <w:bCs/>
          <w:sz w:val="26"/>
          <w:szCs w:val="26"/>
        </w:rPr>
      </w:pPr>
      <w:r w:rsidRPr="005125E2">
        <w:rPr>
          <w:b/>
          <w:bCs/>
          <w:sz w:val="26"/>
          <w:szCs w:val="26"/>
        </w:rPr>
        <w:t>Tiết 1</w:t>
      </w:r>
    </w:p>
    <w:p w:rsidR="008F216A" w:rsidRPr="005125E2" w:rsidRDefault="008F216A" w:rsidP="008F216A">
      <w:pPr>
        <w:spacing w:line="288" w:lineRule="auto"/>
        <w:ind w:firstLine="360"/>
        <w:rPr>
          <w:b/>
          <w:bCs/>
          <w:sz w:val="26"/>
          <w:szCs w:val="26"/>
          <w:u w:val="single"/>
        </w:rPr>
      </w:pPr>
    </w:p>
    <w:p w:rsidR="008F216A" w:rsidRPr="005125E2" w:rsidRDefault="008F216A" w:rsidP="008F216A">
      <w:pPr>
        <w:spacing w:line="288" w:lineRule="auto"/>
        <w:ind w:firstLine="360"/>
        <w:rPr>
          <w:b/>
          <w:bCs/>
          <w:sz w:val="26"/>
          <w:szCs w:val="26"/>
          <w:u w:val="single"/>
        </w:rPr>
      </w:pPr>
      <w:r w:rsidRPr="005125E2">
        <w:rPr>
          <w:b/>
          <w:bCs/>
          <w:sz w:val="26"/>
          <w:szCs w:val="26"/>
          <w:u w:val="single"/>
        </w:rPr>
        <w:t>I. YÊU CẦU CẦN ĐẠT:</w:t>
      </w:r>
    </w:p>
    <w:p w:rsidR="008F216A" w:rsidRPr="005125E2" w:rsidRDefault="008F216A" w:rsidP="008F216A">
      <w:pPr>
        <w:spacing w:line="288" w:lineRule="auto"/>
        <w:ind w:firstLine="360"/>
        <w:jc w:val="both"/>
        <w:rPr>
          <w:b/>
          <w:sz w:val="26"/>
          <w:szCs w:val="26"/>
        </w:rPr>
      </w:pPr>
      <w:r w:rsidRPr="005125E2">
        <w:rPr>
          <w:b/>
          <w:sz w:val="26"/>
          <w:szCs w:val="26"/>
        </w:rPr>
        <w:t>1. Năng lực đặc thù:</w:t>
      </w:r>
    </w:p>
    <w:p w:rsidR="008F216A" w:rsidRPr="005125E2" w:rsidRDefault="008F216A" w:rsidP="008F216A">
      <w:pPr>
        <w:spacing w:line="288" w:lineRule="auto"/>
        <w:ind w:firstLine="360"/>
        <w:jc w:val="both"/>
        <w:rPr>
          <w:sz w:val="26"/>
          <w:szCs w:val="26"/>
        </w:rPr>
      </w:pPr>
      <w:r w:rsidRPr="005125E2">
        <w:rPr>
          <w:sz w:val="26"/>
          <w:szCs w:val="26"/>
        </w:rPr>
        <w:t xml:space="preserve">- Thực hiện được phép chia số có ba chữ số cho số có một chữ số </w:t>
      </w:r>
    </w:p>
    <w:p w:rsidR="008F216A" w:rsidRPr="005125E2" w:rsidRDefault="008F216A" w:rsidP="008F216A">
      <w:pPr>
        <w:spacing w:line="288" w:lineRule="auto"/>
        <w:ind w:firstLine="360"/>
        <w:jc w:val="both"/>
        <w:rPr>
          <w:sz w:val="26"/>
          <w:szCs w:val="26"/>
        </w:rPr>
      </w:pPr>
      <w:r w:rsidRPr="005125E2">
        <w:rPr>
          <w:sz w:val="26"/>
          <w:szCs w:val="26"/>
        </w:rPr>
        <w:t>- Tính nhẩm được các phép chia số tròn trăm cho số có một chữ số và trong một số trường hợp đơn giản.</w:t>
      </w:r>
    </w:p>
    <w:p w:rsidR="008F216A" w:rsidRPr="005125E2" w:rsidRDefault="008F216A" w:rsidP="008F216A">
      <w:pPr>
        <w:spacing w:line="288" w:lineRule="auto"/>
        <w:ind w:firstLine="360"/>
        <w:jc w:val="both"/>
        <w:rPr>
          <w:sz w:val="26"/>
          <w:szCs w:val="26"/>
        </w:rPr>
      </w:pPr>
      <w:r w:rsidRPr="005125E2">
        <w:rPr>
          <w:sz w:val="26"/>
          <w:szCs w:val="26"/>
        </w:rPr>
        <w:t>- Vận dụng giải các bài toán thực tế liên quan đến phép chia số có ba chữ số cho số có một chữ số</w:t>
      </w:r>
    </w:p>
    <w:p w:rsidR="008F216A" w:rsidRPr="005125E2" w:rsidRDefault="008F216A" w:rsidP="008F216A">
      <w:pPr>
        <w:spacing w:line="288" w:lineRule="auto"/>
        <w:ind w:firstLine="360"/>
        <w:jc w:val="both"/>
        <w:rPr>
          <w:sz w:val="26"/>
          <w:szCs w:val="26"/>
        </w:rPr>
      </w:pPr>
      <w:r w:rsidRPr="005125E2">
        <w:rPr>
          <w:sz w:val="26"/>
          <w:szCs w:val="26"/>
        </w:rPr>
        <w:t>- Phát triển năng lực giải quyết vấn đề, năng lực tư duy và lập luận toán học, năng lực giao tiếp toán học</w:t>
      </w:r>
    </w:p>
    <w:p w:rsidR="008F216A" w:rsidRPr="005125E2" w:rsidRDefault="008F216A" w:rsidP="008F216A">
      <w:pPr>
        <w:spacing w:before="120" w:line="288" w:lineRule="auto"/>
        <w:jc w:val="both"/>
        <w:rPr>
          <w:b/>
          <w:sz w:val="26"/>
          <w:szCs w:val="26"/>
        </w:rPr>
      </w:pPr>
      <w:r w:rsidRPr="005125E2">
        <w:rPr>
          <w:sz w:val="26"/>
          <w:szCs w:val="26"/>
        </w:rPr>
        <w:t xml:space="preserve">    </w:t>
      </w:r>
      <w:r w:rsidRPr="005125E2">
        <w:rPr>
          <w:b/>
          <w:sz w:val="26"/>
          <w:szCs w:val="26"/>
        </w:rPr>
        <w:t>2. Năng lực chung.</w:t>
      </w:r>
    </w:p>
    <w:p w:rsidR="008F216A" w:rsidRPr="005125E2" w:rsidRDefault="008F216A" w:rsidP="008F216A">
      <w:pPr>
        <w:spacing w:line="288" w:lineRule="auto"/>
        <w:ind w:firstLine="360"/>
        <w:jc w:val="both"/>
        <w:rPr>
          <w:sz w:val="26"/>
          <w:szCs w:val="26"/>
        </w:rPr>
      </w:pPr>
      <w:r w:rsidRPr="005125E2">
        <w:rPr>
          <w:sz w:val="26"/>
          <w:szCs w:val="26"/>
        </w:rPr>
        <w:t>- Năng lực tự chủ, tự học: lắng nghe, trả lời câu hỏi, làm bài tập.</w:t>
      </w:r>
    </w:p>
    <w:p w:rsidR="008F216A" w:rsidRPr="005125E2" w:rsidRDefault="008F216A" w:rsidP="008F216A">
      <w:pPr>
        <w:spacing w:line="288" w:lineRule="auto"/>
        <w:ind w:firstLine="360"/>
        <w:jc w:val="both"/>
        <w:rPr>
          <w:sz w:val="26"/>
          <w:szCs w:val="26"/>
        </w:rPr>
      </w:pPr>
      <w:r w:rsidRPr="005125E2">
        <w:rPr>
          <w:sz w:val="26"/>
          <w:szCs w:val="26"/>
        </w:rPr>
        <w:t>- Năng lực giải quyết vấn đề và sáng tạo: tham gia trò chơi, vận dụng.</w:t>
      </w:r>
    </w:p>
    <w:p w:rsidR="008F216A" w:rsidRPr="005125E2" w:rsidRDefault="008F216A" w:rsidP="008F216A">
      <w:pPr>
        <w:spacing w:line="288" w:lineRule="auto"/>
        <w:ind w:firstLine="360"/>
        <w:jc w:val="both"/>
        <w:rPr>
          <w:sz w:val="26"/>
          <w:szCs w:val="26"/>
        </w:rPr>
      </w:pPr>
      <w:r w:rsidRPr="005125E2">
        <w:rPr>
          <w:sz w:val="26"/>
          <w:szCs w:val="26"/>
        </w:rPr>
        <w:t>- Năng lực giao tiếp và hợp tác: hoạt động nhóm.</w:t>
      </w:r>
    </w:p>
    <w:p w:rsidR="008F216A" w:rsidRPr="005125E2" w:rsidRDefault="008F216A" w:rsidP="008F216A">
      <w:pPr>
        <w:spacing w:before="120" w:line="288" w:lineRule="auto"/>
        <w:ind w:firstLine="360"/>
        <w:jc w:val="both"/>
        <w:rPr>
          <w:b/>
          <w:sz w:val="26"/>
          <w:szCs w:val="26"/>
        </w:rPr>
      </w:pPr>
      <w:r w:rsidRPr="005125E2">
        <w:rPr>
          <w:b/>
          <w:sz w:val="26"/>
          <w:szCs w:val="26"/>
        </w:rPr>
        <w:t>3. Phẩm chất.</w:t>
      </w:r>
    </w:p>
    <w:p w:rsidR="008F216A" w:rsidRPr="005125E2" w:rsidRDefault="008F216A" w:rsidP="008F216A">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8F216A" w:rsidRPr="005125E2" w:rsidRDefault="008F216A" w:rsidP="008F216A">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8F216A" w:rsidRPr="005125E2" w:rsidRDefault="008F216A" w:rsidP="008F216A">
      <w:pPr>
        <w:spacing w:line="288" w:lineRule="auto"/>
        <w:ind w:firstLine="360"/>
        <w:jc w:val="both"/>
        <w:rPr>
          <w:sz w:val="26"/>
          <w:szCs w:val="26"/>
        </w:rPr>
      </w:pPr>
      <w:r w:rsidRPr="005125E2">
        <w:rPr>
          <w:sz w:val="26"/>
          <w:szCs w:val="26"/>
        </w:rPr>
        <w:t>- Phẩm chất trách nhiệm: Giữ trật tự, biết lắng nghe, học tập nghiêm túc.</w:t>
      </w:r>
    </w:p>
    <w:p w:rsidR="008F216A" w:rsidRPr="005125E2" w:rsidRDefault="008F216A" w:rsidP="008F216A">
      <w:pPr>
        <w:spacing w:before="120" w:line="288" w:lineRule="auto"/>
        <w:ind w:firstLine="360"/>
        <w:jc w:val="both"/>
        <w:rPr>
          <w:b/>
          <w:sz w:val="26"/>
          <w:szCs w:val="26"/>
        </w:rPr>
      </w:pPr>
      <w:r w:rsidRPr="005125E2">
        <w:rPr>
          <w:b/>
          <w:sz w:val="26"/>
          <w:szCs w:val="26"/>
        </w:rPr>
        <w:t xml:space="preserve">II. ĐỒ DÙNG DẠY HỌC </w:t>
      </w:r>
    </w:p>
    <w:p w:rsidR="008F216A" w:rsidRPr="005125E2" w:rsidRDefault="008F216A" w:rsidP="008F216A">
      <w:pPr>
        <w:spacing w:line="288" w:lineRule="auto"/>
        <w:ind w:firstLine="360"/>
        <w:jc w:val="both"/>
        <w:rPr>
          <w:sz w:val="26"/>
          <w:szCs w:val="26"/>
        </w:rPr>
      </w:pPr>
      <w:r w:rsidRPr="005125E2">
        <w:rPr>
          <w:sz w:val="26"/>
          <w:szCs w:val="26"/>
        </w:rPr>
        <w:t>- Kế hoạch bài dạy, bài giảng Power point.</w:t>
      </w:r>
    </w:p>
    <w:p w:rsidR="008F216A" w:rsidRPr="005125E2" w:rsidRDefault="008F216A" w:rsidP="008F216A">
      <w:pPr>
        <w:spacing w:line="288" w:lineRule="auto"/>
        <w:ind w:firstLine="360"/>
        <w:jc w:val="both"/>
        <w:rPr>
          <w:sz w:val="26"/>
          <w:szCs w:val="26"/>
        </w:rPr>
      </w:pPr>
      <w:r w:rsidRPr="005125E2">
        <w:rPr>
          <w:sz w:val="26"/>
          <w:szCs w:val="26"/>
        </w:rPr>
        <w:t>- SGK và các thiết bị, học liệu phụ vụ cho tiết dạy.</w:t>
      </w:r>
    </w:p>
    <w:p w:rsidR="008F216A" w:rsidRPr="005125E2" w:rsidRDefault="008F216A" w:rsidP="008F216A">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F216A" w:rsidRPr="005125E2" w:rsidTr="008F216A">
        <w:tc>
          <w:tcPr>
            <w:tcW w:w="5862" w:type="dxa"/>
            <w:tcBorders>
              <w:bottom w:val="dashed" w:sz="4" w:space="0" w:color="auto"/>
            </w:tcBorders>
          </w:tcPr>
          <w:p w:rsidR="008F216A" w:rsidRPr="005125E2" w:rsidRDefault="008F216A" w:rsidP="008F216A">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F216A" w:rsidRPr="005125E2" w:rsidRDefault="008F216A" w:rsidP="008F216A">
            <w:pPr>
              <w:spacing w:line="288" w:lineRule="auto"/>
              <w:jc w:val="center"/>
              <w:rPr>
                <w:b/>
                <w:sz w:val="26"/>
                <w:szCs w:val="26"/>
              </w:rPr>
            </w:pPr>
            <w:r w:rsidRPr="005125E2">
              <w:rPr>
                <w:b/>
                <w:sz w:val="26"/>
                <w:szCs w:val="26"/>
              </w:rPr>
              <w:t>Hoạt động của học sinh</w:t>
            </w:r>
          </w:p>
        </w:tc>
      </w:tr>
      <w:tr w:rsidR="008F216A" w:rsidRPr="005125E2" w:rsidTr="008F216A">
        <w:tc>
          <w:tcPr>
            <w:tcW w:w="9738" w:type="dxa"/>
            <w:gridSpan w:val="2"/>
            <w:tcBorders>
              <w:bottom w:val="dashed" w:sz="4" w:space="0" w:color="auto"/>
            </w:tcBorders>
          </w:tcPr>
          <w:p w:rsidR="008F216A" w:rsidRPr="005125E2" w:rsidRDefault="008F216A" w:rsidP="008F216A">
            <w:pPr>
              <w:spacing w:line="288" w:lineRule="auto"/>
              <w:jc w:val="both"/>
              <w:rPr>
                <w:bCs/>
                <w:i/>
                <w:sz w:val="26"/>
                <w:szCs w:val="26"/>
              </w:rPr>
            </w:pPr>
            <w:r w:rsidRPr="005125E2">
              <w:rPr>
                <w:b/>
                <w:bCs/>
                <w:sz w:val="26"/>
                <w:szCs w:val="26"/>
              </w:rPr>
              <w:t>1. Khởi động:</w:t>
            </w:r>
          </w:p>
          <w:p w:rsidR="008F216A" w:rsidRPr="005125E2" w:rsidRDefault="008F216A" w:rsidP="008F216A">
            <w:pPr>
              <w:spacing w:line="288" w:lineRule="auto"/>
              <w:jc w:val="both"/>
              <w:rPr>
                <w:sz w:val="26"/>
                <w:szCs w:val="26"/>
              </w:rPr>
            </w:pPr>
            <w:r w:rsidRPr="005125E2">
              <w:rPr>
                <w:sz w:val="26"/>
                <w:szCs w:val="26"/>
              </w:rPr>
              <w:t xml:space="preserve">- Mục </w:t>
            </w:r>
            <w:r w:rsidRPr="005125E2">
              <w:rPr>
                <w:noProof/>
                <w:position w:val="-10"/>
                <w:sz w:val="26"/>
                <w:szCs w:val="26"/>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7.55pt" o:ole="">
                  <v:imagedata r:id="rId22" o:title=""/>
                </v:shape>
                <o:OLEObject Type="Embed" ProgID="Equation.3" ShapeID="_x0000_i1025" DrawAspect="Content" ObjectID="_1795265802" r:id="rId23"/>
              </w:object>
            </w:r>
            <w:r w:rsidRPr="005125E2">
              <w:rPr>
                <w:sz w:val="26"/>
                <w:szCs w:val="26"/>
              </w:rPr>
              <w:t>tiêu: + Tạo không khí vui vẻ, khấn khởi trước giờ học.</w:t>
            </w:r>
          </w:p>
          <w:p w:rsidR="008F216A" w:rsidRPr="005125E2" w:rsidRDefault="008F216A" w:rsidP="008F216A">
            <w:pPr>
              <w:spacing w:line="288" w:lineRule="auto"/>
              <w:jc w:val="both"/>
              <w:rPr>
                <w:sz w:val="26"/>
                <w:szCs w:val="26"/>
              </w:rPr>
            </w:pPr>
            <w:r w:rsidRPr="005125E2">
              <w:rPr>
                <w:sz w:val="26"/>
                <w:szCs w:val="26"/>
              </w:rPr>
              <w:lastRenderedPageBreak/>
              <w:t xml:space="preserve">                     + Kiểm tra kiến thức đã học của học sinh ở bài trước.</w:t>
            </w:r>
          </w:p>
          <w:p w:rsidR="008F216A" w:rsidRPr="005125E2" w:rsidRDefault="008F216A" w:rsidP="008F216A">
            <w:pPr>
              <w:spacing w:line="288" w:lineRule="auto"/>
              <w:jc w:val="both"/>
              <w:rPr>
                <w:sz w:val="26"/>
                <w:szCs w:val="26"/>
              </w:rPr>
            </w:pPr>
            <w:r w:rsidRPr="005125E2">
              <w:rPr>
                <w:sz w:val="26"/>
                <w:szCs w:val="26"/>
              </w:rPr>
              <w:t>- Cách tiến hành:</w:t>
            </w:r>
          </w:p>
        </w:tc>
      </w:tr>
      <w:tr w:rsidR="008F216A" w:rsidRPr="005125E2" w:rsidTr="008F216A">
        <w:tc>
          <w:tcPr>
            <w:tcW w:w="5862" w:type="dxa"/>
            <w:tcBorders>
              <w:bottom w:val="dashed" w:sz="4" w:space="0" w:color="auto"/>
            </w:tcBorders>
          </w:tcPr>
          <w:p w:rsidR="008F216A" w:rsidRPr="005125E2" w:rsidRDefault="008F216A" w:rsidP="008F216A">
            <w:pPr>
              <w:spacing w:line="288" w:lineRule="auto"/>
              <w:jc w:val="both"/>
              <w:outlineLvl w:val="0"/>
              <w:rPr>
                <w:bCs/>
                <w:sz w:val="26"/>
                <w:szCs w:val="26"/>
              </w:rPr>
            </w:pPr>
            <w:r w:rsidRPr="005125E2">
              <w:rPr>
                <w:bCs/>
                <w:sz w:val="26"/>
                <w:szCs w:val="26"/>
              </w:rPr>
              <w:lastRenderedPageBreak/>
              <w:t>- GV tổ chức trò chơi để khởi động bài học.</w:t>
            </w:r>
          </w:p>
          <w:p w:rsidR="008F216A" w:rsidRPr="005125E2" w:rsidRDefault="008F216A" w:rsidP="008F216A">
            <w:pPr>
              <w:spacing w:line="288" w:lineRule="auto"/>
              <w:jc w:val="both"/>
              <w:outlineLvl w:val="0"/>
              <w:rPr>
                <w:bCs/>
                <w:sz w:val="26"/>
                <w:szCs w:val="26"/>
              </w:rPr>
            </w:pPr>
            <w:r w:rsidRPr="005125E2">
              <w:rPr>
                <w:bCs/>
                <w:sz w:val="26"/>
                <w:szCs w:val="26"/>
              </w:rPr>
              <w:t>+ Câu 1: Đặt tính rồi tính: 243 × 2; 162 × 4</w:t>
            </w:r>
          </w:p>
          <w:p w:rsidR="008F216A" w:rsidRPr="005125E2" w:rsidRDefault="008F216A" w:rsidP="008F216A">
            <w:pPr>
              <w:spacing w:line="288" w:lineRule="auto"/>
              <w:jc w:val="both"/>
              <w:outlineLvl w:val="0"/>
              <w:rPr>
                <w:bCs/>
                <w:sz w:val="26"/>
                <w:szCs w:val="26"/>
              </w:rPr>
            </w:pPr>
            <w:r w:rsidRPr="005125E2">
              <w:rPr>
                <w:bCs/>
                <w:sz w:val="26"/>
                <w:szCs w:val="26"/>
              </w:rPr>
              <w:t>- GV Nhận xét, tuyên dương.</w:t>
            </w:r>
          </w:p>
          <w:p w:rsidR="008F216A" w:rsidRPr="005125E2" w:rsidRDefault="008F216A" w:rsidP="008F216A">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8F216A" w:rsidRPr="005125E2" w:rsidRDefault="008F216A" w:rsidP="008F216A">
            <w:pPr>
              <w:spacing w:line="288" w:lineRule="auto"/>
              <w:jc w:val="both"/>
              <w:rPr>
                <w:sz w:val="26"/>
                <w:szCs w:val="26"/>
              </w:rPr>
            </w:pPr>
            <w:r w:rsidRPr="005125E2">
              <w:rPr>
                <w:sz w:val="26"/>
                <w:szCs w:val="26"/>
              </w:rPr>
              <w:t>- HS tham gia trò chơi</w:t>
            </w:r>
          </w:p>
          <w:p w:rsidR="008F216A" w:rsidRPr="005125E2" w:rsidRDefault="008F216A" w:rsidP="008F216A">
            <w:pPr>
              <w:spacing w:line="288" w:lineRule="auto"/>
              <w:jc w:val="both"/>
              <w:rPr>
                <w:sz w:val="26"/>
                <w:szCs w:val="26"/>
              </w:rPr>
            </w:pPr>
            <w:r w:rsidRPr="005125E2">
              <w:rPr>
                <w:bCs/>
                <w:noProof/>
                <w:position w:val="-50"/>
                <w:sz w:val="26"/>
                <w:szCs w:val="26"/>
              </w:rPr>
              <w:object w:dxaOrig="580" w:dyaOrig="1120">
                <v:shape id="_x0000_i1026" type="#_x0000_t75" style="width:29.45pt;height:55.7pt" o:ole="">
                  <v:imagedata r:id="rId24" o:title=""/>
                </v:shape>
                <o:OLEObject Type="Embed" ProgID="Equation.3" ShapeID="_x0000_i1026" DrawAspect="Content" ObjectID="_1795265803" r:id="rId25"/>
              </w:object>
            </w:r>
            <w:r w:rsidRPr="005125E2">
              <w:rPr>
                <w:bCs/>
                <w:sz w:val="26"/>
                <w:szCs w:val="26"/>
              </w:rPr>
              <w:tab/>
              <w:t xml:space="preserve">       </w:t>
            </w:r>
            <w:r w:rsidRPr="005125E2">
              <w:rPr>
                <w:bCs/>
                <w:noProof/>
                <w:position w:val="-50"/>
                <w:sz w:val="26"/>
                <w:szCs w:val="26"/>
              </w:rPr>
              <w:object w:dxaOrig="580" w:dyaOrig="1120">
                <v:shape id="_x0000_i1027" type="#_x0000_t75" style="width:29.45pt;height:55.7pt" o:ole="">
                  <v:imagedata r:id="rId26" o:title=""/>
                </v:shape>
                <o:OLEObject Type="Embed" ProgID="Equation.3" ShapeID="_x0000_i1027" DrawAspect="Content" ObjectID="_1795265804" r:id="rId27"/>
              </w:object>
            </w:r>
          </w:p>
        </w:tc>
      </w:tr>
      <w:tr w:rsidR="008F216A" w:rsidRPr="005125E2" w:rsidTr="008F216A">
        <w:tc>
          <w:tcPr>
            <w:tcW w:w="9738" w:type="dxa"/>
            <w:gridSpan w:val="2"/>
            <w:tcBorders>
              <w:top w:val="dashed" w:sz="4" w:space="0" w:color="auto"/>
              <w:bottom w:val="dashed" w:sz="4" w:space="0" w:color="auto"/>
            </w:tcBorders>
          </w:tcPr>
          <w:p w:rsidR="008F216A" w:rsidRPr="005125E2" w:rsidRDefault="008F216A" w:rsidP="008F216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8F216A" w:rsidRPr="005125E2" w:rsidRDefault="008F216A" w:rsidP="008F216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F216A" w:rsidRPr="005125E2" w:rsidRDefault="008F216A" w:rsidP="008F216A">
            <w:pPr>
              <w:spacing w:line="288" w:lineRule="auto"/>
              <w:jc w:val="both"/>
              <w:rPr>
                <w:sz w:val="26"/>
                <w:szCs w:val="26"/>
              </w:rPr>
            </w:pPr>
            <w:r w:rsidRPr="005125E2">
              <w:rPr>
                <w:sz w:val="26"/>
                <w:szCs w:val="26"/>
              </w:rPr>
              <w:t>+ Thực hiện được phép chia số có ba chữ số cho số có một chữ số trong trường hợp chia hết và chia có dư; vận dụng giải các bài toán thực tế liên quan</w:t>
            </w:r>
          </w:p>
          <w:p w:rsidR="008F216A" w:rsidRPr="005125E2" w:rsidRDefault="008F216A" w:rsidP="008F216A">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8F216A" w:rsidRPr="005125E2" w:rsidTr="008F216A">
        <w:tc>
          <w:tcPr>
            <w:tcW w:w="5862" w:type="dxa"/>
            <w:tcBorders>
              <w:top w:val="dashed" w:sz="4" w:space="0" w:color="auto"/>
              <w:bottom w:val="dashed" w:sz="4" w:space="0" w:color="auto"/>
            </w:tcBorders>
          </w:tcPr>
          <w:p w:rsidR="008F216A" w:rsidRPr="005125E2" w:rsidRDefault="008F216A" w:rsidP="008F216A">
            <w:pPr>
              <w:spacing w:line="288" w:lineRule="auto"/>
              <w:jc w:val="both"/>
              <w:rPr>
                <w:sz w:val="26"/>
                <w:szCs w:val="26"/>
              </w:rPr>
            </w:pPr>
            <w:r w:rsidRPr="005125E2">
              <w:rPr>
                <w:sz w:val="26"/>
                <w:szCs w:val="26"/>
              </w:rPr>
              <w:t>- Gv cho HS quan sát hình vẽ.</w:t>
            </w:r>
          </w:p>
          <w:p w:rsidR="008F216A" w:rsidRPr="005125E2" w:rsidRDefault="008F216A" w:rsidP="008F216A">
            <w:pPr>
              <w:spacing w:line="288" w:lineRule="auto"/>
              <w:jc w:val="both"/>
              <w:rPr>
                <w:sz w:val="26"/>
                <w:szCs w:val="26"/>
              </w:rPr>
            </w:pPr>
            <w:r w:rsidRPr="005125E2">
              <w:rPr>
                <w:sz w:val="26"/>
                <w:szCs w:val="26"/>
              </w:rPr>
              <w:t>- Gọi 3 HS đọc lời thoại của Rô-bốt, Mai, Việt</w:t>
            </w:r>
          </w:p>
          <w:p w:rsidR="008F216A" w:rsidRPr="005125E2" w:rsidRDefault="008F216A" w:rsidP="008F216A">
            <w:pPr>
              <w:spacing w:line="288" w:lineRule="auto"/>
              <w:jc w:val="both"/>
              <w:rPr>
                <w:sz w:val="26"/>
                <w:szCs w:val="26"/>
              </w:rPr>
            </w:pPr>
            <w:r w:rsidRPr="005125E2">
              <w:rPr>
                <w:sz w:val="26"/>
                <w:szCs w:val="26"/>
              </w:rPr>
              <w:t xml:space="preserve">- Nêu câu hỏi gợi ý để giúp HS giải bài toán bằng cách sử dụng phép chia </w:t>
            </w:r>
          </w:p>
          <w:p w:rsidR="008F216A" w:rsidRPr="005125E2" w:rsidRDefault="008F216A" w:rsidP="008F216A">
            <w:pPr>
              <w:spacing w:line="288" w:lineRule="auto"/>
              <w:jc w:val="both"/>
              <w:rPr>
                <w:sz w:val="26"/>
                <w:szCs w:val="26"/>
              </w:rPr>
            </w:pPr>
            <w:r w:rsidRPr="005125E2">
              <w:rPr>
                <w:sz w:val="26"/>
                <w:szCs w:val="26"/>
              </w:rPr>
              <w:t>( Rô-bốt và Mai ) ta có phép tính: 312: 2=?</w:t>
            </w:r>
          </w:p>
          <w:p w:rsidR="008F216A" w:rsidRPr="005125E2" w:rsidRDefault="008F216A" w:rsidP="008F216A">
            <w:pPr>
              <w:spacing w:line="288" w:lineRule="auto"/>
              <w:jc w:val="both"/>
              <w:rPr>
                <w:sz w:val="26"/>
                <w:szCs w:val="26"/>
              </w:rPr>
            </w:pPr>
            <w:r w:rsidRPr="005125E2">
              <w:rPr>
                <w:sz w:val="26"/>
                <w:szCs w:val="26"/>
              </w:rPr>
              <w:t>- GV hướng dẫn HS nêu từng bước tính và thực hiện</w:t>
            </w:r>
          </w:p>
          <w:p w:rsidR="008F216A" w:rsidRPr="005125E2" w:rsidRDefault="008F216A" w:rsidP="008F216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688960" behindDoc="0" locked="0" layoutInCell="1" allowOverlap="1" wp14:anchorId="02F24EEE" wp14:editId="24CA9F42">
                      <wp:simplePos x="0" y="0"/>
                      <wp:positionH relativeFrom="column">
                        <wp:posOffset>923925</wp:posOffset>
                      </wp:positionH>
                      <wp:positionV relativeFrom="paragraph">
                        <wp:posOffset>13335</wp:posOffset>
                      </wp:positionV>
                      <wp:extent cx="2667000" cy="1733550"/>
                      <wp:effectExtent l="0" t="0" r="0" b="0"/>
                      <wp:wrapNone/>
                      <wp:docPr id="1" name="Text Box 1"/>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6217DB" w:rsidRPr="00DC3FF2" w:rsidRDefault="006217DB" w:rsidP="008F216A">
                                  <w:pPr>
                                    <w:rPr>
                                      <w:sz w:val="26"/>
                                      <w:szCs w:val="26"/>
                                    </w:rPr>
                                  </w:pPr>
                                  <w:r w:rsidRPr="00DC3FF2">
                                    <w:rPr>
                                      <w:sz w:val="26"/>
                                      <w:szCs w:val="26"/>
                                    </w:rPr>
                                    <w:t>- 3 chia 2 được 1, viết 1</w:t>
                                  </w:r>
                                </w:p>
                                <w:p w:rsidR="006217DB" w:rsidRPr="00DC3FF2" w:rsidRDefault="006217DB" w:rsidP="008F216A">
                                  <w:pPr>
                                    <w:rPr>
                                      <w:sz w:val="26"/>
                                      <w:szCs w:val="26"/>
                                    </w:rPr>
                                  </w:pPr>
                                  <w:r>
                                    <w:rPr>
                                      <w:sz w:val="26"/>
                                      <w:szCs w:val="26"/>
                                    </w:rPr>
                                    <w:t xml:space="preserve">  </w:t>
                                  </w:r>
                                  <w:r w:rsidRPr="00DC3FF2">
                                    <w:rPr>
                                      <w:sz w:val="26"/>
                                      <w:szCs w:val="26"/>
                                    </w:rPr>
                                    <w:t>1 nhân 2 bằng 2; 3 trừ 2 bằng 1</w:t>
                                  </w:r>
                                </w:p>
                                <w:p w:rsidR="006217DB" w:rsidRPr="00DC3FF2" w:rsidRDefault="006217DB" w:rsidP="008F216A">
                                  <w:pPr>
                                    <w:rPr>
                                      <w:sz w:val="26"/>
                                      <w:szCs w:val="26"/>
                                    </w:rPr>
                                  </w:pPr>
                                  <w:r w:rsidRPr="00DC3FF2">
                                    <w:rPr>
                                      <w:sz w:val="26"/>
                                      <w:szCs w:val="26"/>
                                    </w:rPr>
                                    <w:t>- Hạ 1, đươc 11; 11 chia 2 được 5, viết 5</w:t>
                                  </w:r>
                                </w:p>
                                <w:p w:rsidR="006217DB" w:rsidRPr="00DC3FF2" w:rsidRDefault="006217DB" w:rsidP="008F216A">
                                  <w:pPr>
                                    <w:rPr>
                                      <w:sz w:val="26"/>
                                      <w:szCs w:val="26"/>
                                    </w:rPr>
                                  </w:pPr>
                                  <w:r>
                                    <w:rPr>
                                      <w:sz w:val="26"/>
                                      <w:szCs w:val="26"/>
                                    </w:rPr>
                                    <w:t xml:space="preserve">  </w:t>
                                  </w:r>
                                  <w:r w:rsidRPr="00DC3FF2">
                                    <w:rPr>
                                      <w:sz w:val="26"/>
                                      <w:szCs w:val="26"/>
                                    </w:rPr>
                                    <w:t>5 nhân 2 bằng 10; 11 trừ 10 bằng 1.</w:t>
                                  </w:r>
                                </w:p>
                                <w:p w:rsidR="006217DB" w:rsidRPr="00DC3FF2" w:rsidRDefault="006217DB" w:rsidP="008F216A">
                                  <w:pPr>
                                    <w:rPr>
                                      <w:sz w:val="26"/>
                                      <w:szCs w:val="26"/>
                                    </w:rPr>
                                  </w:pPr>
                                  <w:r w:rsidRPr="00DC3FF2">
                                    <w:rPr>
                                      <w:sz w:val="26"/>
                                      <w:szCs w:val="26"/>
                                    </w:rPr>
                                    <w:t xml:space="preserve">- </w:t>
                                  </w:r>
                                  <w:r>
                                    <w:rPr>
                                      <w:sz w:val="26"/>
                                      <w:szCs w:val="26"/>
                                    </w:rPr>
                                    <w:t>Hạ 2, được</w:t>
                                  </w:r>
                                  <w:r w:rsidRPr="00DC3FF2">
                                    <w:rPr>
                                      <w:sz w:val="26"/>
                                      <w:szCs w:val="26"/>
                                    </w:rPr>
                                    <w:t xml:space="preserve"> 12; 12 chia 2 được 6, viết 6</w:t>
                                  </w:r>
                                </w:p>
                                <w:p w:rsidR="006217DB" w:rsidRPr="00DC3FF2" w:rsidRDefault="006217DB" w:rsidP="008F216A">
                                  <w:pPr>
                                    <w:rPr>
                                      <w:sz w:val="26"/>
                                      <w:szCs w:val="26"/>
                                    </w:rPr>
                                  </w:pPr>
                                  <w:r>
                                    <w:rPr>
                                      <w:sz w:val="26"/>
                                      <w:szCs w:val="26"/>
                                    </w:rPr>
                                    <w:t xml:space="preserve"> </w:t>
                                  </w:r>
                                  <w:r w:rsidRPr="00DC3FF2">
                                    <w:rPr>
                                      <w:sz w:val="26"/>
                                      <w:szCs w:val="26"/>
                                    </w:rPr>
                                    <w:t xml:space="preserve"> 6 nhân 2 bằng 12; 12 trừ 12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24EEE" id="_x0000_t202" coordsize="21600,21600" o:spt="202" path="m,l,21600r21600,l21600,xe">
                      <v:stroke joinstyle="miter"/>
                      <v:path gradientshapeok="t" o:connecttype="rect"/>
                    </v:shapetype>
                    <v:shape id="Text Box 1" o:spid="_x0000_s1026" type="#_x0000_t202" style="position:absolute;left:0;text-align:left;margin-left:72.75pt;margin-top:1.05pt;width:210pt;height:13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" filled="f" stroked="f" strokeweight=".5pt">
                      <v:textbox>
                        <w:txbxContent>
                          <w:p w:rsidR="006217DB" w:rsidRPr="00DC3FF2" w:rsidRDefault="006217DB" w:rsidP="008F216A">
                            <w:pPr>
                              <w:rPr>
                                <w:sz w:val="26"/>
                                <w:szCs w:val="26"/>
                              </w:rPr>
                            </w:pPr>
                            <w:r w:rsidRPr="00DC3FF2">
                              <w:rPr>
                                <w:sz w:val="26"/>
                                <w:szCs w:val="26"/>
                              </w:rPr>
                              <w:t>- 3 chia 2 được 1, viết 1</w:t>
                            </w:r>
                          </w:p>
                          <w:p w:rsidR="006217DB" w:rsidRPr="00DC3FF2" w:rsidRDefault="006217DB" w:rsidP="008F216A">
                            <w:pPr>
                              <w:rPr>
                                <w:sz w:val="26"/>
                                <w:szCs w:val="26"/>
                              </w:rPr>
                            </w:pPr>
                            <w:r>
                              <w:rPr>
                                <w:sz w:val="26"/>
                                <w:szCs w:val="26"/>
                              </w:rPr>
                              <w:t xml:space="preserve">  </w:t>
                            </w:r>
                            <w:r w:rsidRPr="00DC3FF2">
                              <w:rPr>
                                <w:sz w:val="26"/>
                                <w:szCs w:val="26"/>
                              </w:rPr>
                              <w:t>1 nhân 2 bằng 2; 3 trừ 2 bằng 1</w:t>
                            </w:r>
                          </w:p>
                          <w:p w:rsidR="006217DB" w:rsidRPr="00DC3FF2" w:rsidRDefault="006217DB" w:rsidP="008F216A">
                            <w:pPr>
                              <w:rPr>
                                <w:sz w:val="26"/>
                                <w:szCs w:val="26"/>
                              </w:rPr>
                            </w:pPr>
                            <w:r w:rsidRPr="00DC3FF2">
                              <w:rPr>
                                <w:sz w:val="26"/>
                                <w:szCs w:val="26"/>
                              </w:rPr>
                              <w:t>- Hạ 1, đươc 11; 11 chia 2 được 5, viết 5</w:t>
                            </w:r>
                          </w:p>
                          <w:p w:rsidR="006217DB" w:rsidRPr="00DC3FF2" w:rsidRDefault="006217DB" w:rsidP="008F216A">
                            <w:pPr>
                              <w:rPr>
                                <w:sz w:val="26"/>
                                <w:szCs w:val="26"/>
                              </w:rPr>
                            </w:pPr>
                            <w:r>
                              <w:rPr>
                                <w:sz w:val="26"/>
                                <w:szCs w:val="26"/>
                              </w:rPr>
                              <w:t xml:space="preserve">  </w:t>
                            </w:r>
                            <w:r w:rsidRPr="00DC3FF2">
                              <w:rPr>
                                <w:sz w:val="26"/>
                                <w:szCs w:val="26"/>
                              </w:rPr>
                              <w:t>5 nhân 2 bằng 10; 11 trừ 10 bằng 1.</w:t>
                            </w:r>
                          </w:p>
                          <w:p w:rsidR="006217DB" w:rsidRPr="00DC3FF2" w:rsidRDefault="006217DB" w:rsidP="008F216A">
                            <w:pPr>
                              <w:rPr>
                                <w:sz w:val="26"/>
                                <w:szCs w:val="26"/>
                              </w:rPr>
                            </w:pPr>
                            <w:r w:rsidRPr="00DC3FF2">
                              <w:rPr>
                                <w:sz w:val="26"/>
                                <w:szCs w:val="26"/>
                              </w:rPr>
                              <w:t xml:space="preserve">- </w:t>
                            </w:r>
                            <w:r>
                              <w:rPr>
                                <w:sz w:val="26"/>
                                <w:szCs w:val="26"/>
                              </w:rPr>
                              <w:t>Hạ 2, được</w:t>
                            </w:r>
                            <w:r w:rsidRPr="00DC3FF2">
                              <w:rPr>
                                <w:sz w:val="26"/>
                                <w:szCs w:val="26"/>
                              </w:rPr>
                              <w:t xml:space="preserve"> 12; 12 chia 2 được 6, viết 6</w:t>
                            </w:r>
                          </w:p>
                          <w:p w:rsidR="006217DB" w:rsidRPr="00DC3FF2" w:rsidRDefault="006217DB" w:rsidP="008F216A">
                            <w:pPr>
                              <w:rPr>
                                <w:sz w:val="26"/>
                                <w:szCs w:val="26"/>
                              </w:rPr>
                            </w:pPr>
                            <w:r>
                              <w:rPr>
                                <w:sz w:val="26"/>
                                <w:szCs w:val="26"/>
                              </w:rPr>
                              <w:t xml:space="preserve"> </w:t>
                            </w:r>
                            <w:r w:rsidRPr="00DC3FF2">
                              <w:rPr>
                                <w:sz w:val="26"/>
                                <w:szCs w:val="26"/>
                              </w:rPr>
                              <w:t xml:space="preserve"> 6 nhân 2 bằng 12; 12 trừ 12 bằng 0</w:t>
                            </w:r>
                          </w:p>
                        </w:txbxContent>
                      </v:textbox>
                    </v:shape>
                  </w:pict>
                </mc:Fallback>
              </mc:AlternateContent>
            </w:r>
            <w:r w:rsidRPr="005125E2">
              <w:rPr>
                <w:noProof/>
                <w:position w:val="-130"/>
                <w:sz w:val="26"/>
                <w:szCs w:val="26"/>
              </w:rPr>
              <w:object w:dxaOrig="1040" w:dyaOrig="2720">
                <v:shape id="_x0000_i1028" type="#_x0000_t75" style="width:51.95pt;height:136.5pt" o:ole="">
                  <v:imagedata r:id="rId28" o:title=""/>
                </v:shape>
                <o:OLEObject Type="Embed" ProgID="Equation.3" ShapeID="_x0000_i1028" DrawAspect="Content" ObjectID="_1795265805" r:id="rId29"/>
              </w:object>
            </w:r>
          </w:p>
          <w:p w:rsidR="008F216A" w:rsidRPr="005125E2" w:rsidRDefault="008F216A" w:rsidP="008F216A">
            <w:pPr>
              <w:spacing w:line="288" w:lineRule="auto"/>
              <w:jc w:val="both"/>
              <w:rPr>
                <w:sz w:val="26"/>
                <w:szCs w:val="26"/>
              </w:rPr>
            </w:pPr>
            <w:r w:rsidRPr="005125E2">
              <w:rPr>
                <w:sz w:val="26"/>
                <w:szCs w:val="26"/>
              </w:rPr>
              <w:t>312 : 2 = 156</w:t>
            </w:r>
          </w:p>
          <w:p w:rsidR="008F216A" w:rsidRPr="005125E2" w:rsidRDefault="008F216A" w:rsidP="008F216A">
            <w:pPr>
              <w:spacing w:line="288" w:lineRule="auto"/>
              <w:jc w:val="both"/>
              <w:rPr>
                <w:sz w:val="26"/>
                <w:szCs w:val="26"/>
              </w:rPr>
            </w:pPr>
            <w:r w:rsidRPr="005125E2">
              <w:rPr>
                <w:sz w:val="26"/>
                <w:szCs w:val="26"/>
              </w:rPr>
              <w:t>( Mai và Việt ) ta có phép tính: 156 : 5= ?</w:t>
            </w:r>
          </w:p>
          <w:p w:rsidR="008F216A" w:rsidRPr="005125E2" w:rsidRDefault="008F216A" w:rsidP="008F216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689984" behindDoc="0" locked="0" layoutInCell="1" allowOverlap="1" wp14:anchorId="0C4C738F" wp14:editId="6BF9F17D">
                      <wp:simplePos x="0" y="0"/>
                      <wp:positionH relativeFrom="column">
                        <wp:posOffset>723900</wp:posOffset>
                      </wp:positionH>
                      <wp:positionV relativeFrom="paragraph">
                        <wp:posOffset>110490</wp:posOffset>
                      </wp:positionV>
                      <wp:extent cx="2800350" cy="10191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800350" cy="1019175"/>
                              </a:xfrm>
                              <a:prstGeom prst="rect">
                                <a:avLst/>
                              </a:prstGeom>
                              <a:solidFill>
                                <a:sysClr val="window" lastClr="FFFFFF"/>
                              </a:solidFill>
                              <a:ln w="6350">
                                <a:noFill/>
                              </a:ln>
                              <a:effectLst/>
                            </wps:spPr>
                            <wps:txbx>
                              <w:txbxContent>
                                <w:p w:rsidR="006217DB" w:rsidRPr="00817B3B" w:rsidRDefault="006217DB" w:rsidP="008F216A">
                                  <w:pPr>
                                    <w:rPr>
                                      <w:sz w:val="26"/>
                                      <w:szCs w:val="26"/>
                                    </w:rPr>
                                  </w:pPr>
                                  <w:r w:rsidRPr="00817B3B">
                                    <w:rPr>
                                      <w:sz w:val="26"/>
                                      <w:szCs w:val="26"/>
                                    </w:rPr>
                                    <w:t>- 15 chia 5 được 3, viết 3</w:t>
                                  </w:r>
                                </w:p>
                                <w:p w:rsidR="006217DB" w:rsidRPr="00817B3B" w:rsidRDefault="006217DB" w:rsidP="008F216A">
                                  <w:pPr>
                                    <w:rPr>
                                      <w:sz w:val="26"/>
                                      <w:szCs w:val="26"/>
                                    </w:rPr>
                                  </w:pPr>
                                  <w:r w:rsidRPr="00817B3B">
                                    <w:rPr>
                                      <w:sz w:val="26"/>
                                      <w:szCs w:val="26"/>
                                    </w:rPr>
                                    <w:t xml:space="preserve">   3 nhân 5 bằng 15; 15 trừ 15 bằng 0</w:t>
                                  </w:r>
                                </w:p>
                                <w:p w:rsidR="006217DB" w:rsidRPr="00817B3B" w:rsidRDefault="006217DB" w:rsidP="008F216A">
                                  <w:pPr>
                                    <w:rPr>
                                      <w:sz w:val="26"/>
                                      <w:szCs w:val="26"/>
                                    </w:rPr>
                                  </w:pPr>
                                  <w:r w:rsidRPr="00817B3B">
                                    <w:rPr>
                                      <w:sz w:val="26"/>
                                      <w:szCs w:val="26"/>
                                    </w:rPr>
                                    <w:t>-  Hạ 6; 6 chia 5 được 1, viết 1.</w:t>
                                  </w:r>
                                </w:p>
                                <w:p w:rsidR="006217DB" w:rsidRPr="00817B3B" w:rsidRDefault="006217DB" w:rsidP="008F216A">
                                  <w:pPr>
                                    <w:rPr>
                                      <w:sz w:val="26"/>
                                      <w:szCs w:val="26"/>
                                    </w:rPr>
                                  </w:pPr>
                                  <w:r w:rsidRPr="00817B3B">
                                    <w:rPr>
                                      <w:sz w:val="26"/>
                                      <w:szCs w:val="26"/>
                                    </w:rPr>
                                    <w:t xml:space="preserve">   1 nhân 5 bằng 5; 6 trừ 5 bằng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738F" id="Text Box 7" o:spid="_x0000_s1027" type="#_x0000_t202" style="position:absolute;left:0;text-align:left;margin-left:57pt;margin-top:8.7pt;width:220.5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" fillcolor="window" stroked="f" strokeweight=".5pt">
                      <v:textbox>
                        <w:txbxContent>
                          <w:p w:rsidR="006217DB" w:rsidRPr="00817B3B" w:rsidRDefault="006217DB" w:rsidP="008F216A">
                            <w:pPr>
                              <w:rPr>
                                <w:sz w:val="26"/>
                                <w:szCs w:val="26"/>
                              </w:rPr>
                            </w:pPr>
                            <w:r w:rsidRPr="00817B3B">
                              <w:rPr>
                                <w:sz w:val="26"/>
                                <w:szCs w:val="26"/>
                              </w:rPr>
                              <w:t>- 15 chia 5 được 3, viết 3</w:t>
                            </w:r>
                          </w:p>
                          <w:p w:rsidR="006217DB" w:rsidRPr="00817B3B" w:rsidRDefault="006217DB" w:rsidP="008F216A">
                            <w:pPr>
                              <w:rPr>
                                <w:sz w:val="26"/>
                                <w:szCs w:val="26"/>
                              </w:rPr>
                            </w:pPr>
                            <w:r w:rsidRPr="00817B3B">
                              <w:rPr>
                                <w:sz w:val="26"/>
                                <w:szCs w:val="26"/>
                              </w:rPr>
                              <w:t xml:space="preserve">   3 nhân 5 bằng 15; 15 trừ 15 bằng 0</w:t>
                            </w:r>
                          </w:p>
                          <w:p w:rsidR="006217DB" w:rsidRPr="00817B3B" w:rsidRDefault="006217DB" w:rsidP="008F216A">
                            <w:pPr>
                              <w:rPr>
                                <w:sz w:val="26"/>
                                <w:szCs w:val="26"/>
                              </w:rPr>
                            </w:pPr>
                            <w:r w:rsidRPr="00817B3B">
                              <w:rPr>
                                <w:sz w:val="26"/>
                                <w:szCs w:val="26"/>
                              </w:rPr>
                              <w:t>-  Hạ 6; 6 chia 5 được 1, viết 1.</w:t>
                            </w:r>
                          </w:p>
                          <w:p w:rsidR="006217DB" w:rsidRPr="00817B3B" w:rsidRDefault="006217DB" w:rsidP="008F216A">
                            <w:pPr>
                              <w:rPr>
                                <w:sz w:val="26"/>
                                <w:szCs w:val="26"/>
                              </w:rPr>
                            </w:pPr>
                            <w:r w:rsidRPr="00817B3B">
                              <w:rPr>
                                <w:sz w:val="26"/>
                                <w:szCs w:val="26"/>
                              </w:rPr>
                              <w:t xml:space="preserve">   1 nhân 5 bằng 5; 6 trừ 5 bằng 1</w:t>
                            </w:r>
                          </w:p>
                        </w:txbxContent>
                      </v:textbox>
                    </v:shape>
                  </w:pict>
                </mc:Fallback>
              </mc:AlternateContent>
            </w:r>
            <w:r w:rsidRPr="005125E2">
              <w:rPr>
                <w:noProof/>
                <w:position w:val="-66"/>
                <w:sz w:val="26"/>
                <w:szCs w:val="26"/>
              </w:rPr>
              <w:object w:dxaOrig="880" w:dyaOrig="1920">
                <v:shape id="_x0000_i1029" type="#_x0000_t75" style="width:45.1pt;height:95.8pt" o:ole="">
                  <v:imagedata r:id="rId30" o:title=""/>
                </v:shape>
                <o:OLEObject Type="Embed" ProgID="Equation.3" ShapeID="_x0000_i1029" DrawAspect="Content" ObjectID="_1795265806" r:id="rId31"/>
              </w:object>
            </w:r>
          </w:p>
          <w:p w:rsidR="008F216A" w:rsidRPr="005125E2" w:rsidRDefault="008F216A" w:rsidP="008F216A">
            <w:pPr>
              <w:spacing w:line="288" w:lineRule="auto"/>
              <w:jc w:val="both"/>
              <w:rPr>
                <w:sz w:val="26"/>
                <w:szCs w:val="26"/>
              </w:rPr>
            </w:pPr>
            <w:r w:rsidRPr="005125E2">
              <w:rPr>
                <w:sz w:val="26"/>
                <w:szCs w:val="26"/>
              </w:rPr>
              <w:t xml:space="preserve">156 : 5 = 31 ( dư 1) </w:t>
            </w:r>
          </w:p>
          <w:p w:rsidR="008F216A" w:rsidRPr="005125E2" w:rsidRDefault="008F216A" w:rsidP="008F216A">
            <w:pPr>
              <w:spacing w:line="288" w:lineRule="auto"/>
              <w:jc w:val="both"/>
              <w:rPr>
                <w:b/>
                <w:sz w:val="26"/>
                <w:szCs w:val="26"/>
              </w:rPr>
            </w:pPr>
            <w:r w:rsidRPr="005125E2">
              <w:rPr>
                <w:b/>
                <w:sz w:val="26"/>
                <w:szCs w:val="26"/>
              </w:rPr>
              <w:t>Hoạt động:</w:t>
            </w:r>
          </w:p>
          <w:p w:rsidR="008F216A" w:rsidRPr="005125E2" w:rsidRDefault="008F216A" w:rsidP="008F216A">
            <w:pPr>
              <w:spacing w:line="288" w:lineRule="auto"/>
              <w:jc w:val="both"/>
              <w:rPr>
                <w:b/>
                <w:sz w:val="26"/>
                <w:szCs w:val="26"/>
              </w:rPr>
            </w:pPr>
            <w:r w:rsidRPr="005125E2">
              <w:rPr>
                <w:noProof/>
                <w:sz w:val="26"/>
                <w:szCs w:val="26"/>
                <w:lang w:val="en-US"/>
              </w:rPr>
              <mc:AlternateContent>
                <mc:Choice Requires="wps">
                  <w:drawing>
                    <wp:anchor distT="0" distB="0" distL="114300" distR="114300" simplePos="0" relativeHeight="251692032" behindDoc="0" locked="0" layoutInCell="1" allowOverlap="1" wp14:anchorId="6EB23F9E" wp14:editId="473F904D">
                      <wp:simplePos x="0" y="0"/>
                      <wp:positionH relativeFrom="column">
                        <wp:posOffset>1403985</wp:posOffset>
                      </wp:positionH>
                      <wp:positionV relativeFrom="paragraph">
                        <wp:posOffset>225425</wp:posOffset>
                      </wp:positionV>
                      <wp:extent cx="753110" cy="540385"/>
                      <wp:effectExtent l="0" t="0" r="27940" b="12065"/>
                      <wp:wrapNone/>
                      <wp:docPr id="3" name="Text Box 3"/>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554</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4</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23F9E" id="_x0000_t202" coordsize="21600,21600" o:spt="202" path="m,l,21600r21600,l21600,xe">
                      <v:stroke joinstyle="miter"/>
                      <v:path gradientshapeok="t" o:connecttype="rect"/>
                    </v:shapetype>
                    <v:shape id="Text Box 3" o:spid="_x0000_s1028" type="#_x0000_t202" style="position:absolute;left:0;text-align:left;margin-left:110.55pt;margin-top:17.75pt;width:59.3pt;height:4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554</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4</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v:textbox>
                    </v:shape>
                  </w:pict>
                </mc:Fallback>
              </mc:AlternateContent>
            </w:r>
            <w:r w:rsidRPr="005125E2">
              <w:rPr>
                <w:noProof/>
                <w:sz w:val="26"/>
                <w:szCs w:val="26"/>
                <w:lang w:val="en-US"/>
              </w:rPr>
              <mc:AlternateContent>
                <mc:Choice Requires="wps">
                  <w:drawing>
                    <wp:anchor distT="0" distB="0" distL="114300" distR="114300" simplePos="0" relativeHeight="251693056" behindDoc="0" locked="0" layoutInCell="1" allowOverlap="1" wp14:anchorId="6C8FB635" wp14:editId="604E0018">
                      <wp:simplePos x="0" y="0"/>
                      <wp:positionH relativeFrom="column">
                        <wp:posOffset>2625634</wp:posOffset>
                      </wp:positionH>
                      <wp:positionV relativeFrom="paragraph">
                        <wp:posOffset>219110</wp:posOffset>
                      </wp:positionV>
                      <wp:extent cx="753110" cy="540385"/>
                      <wp:effectExtent l="0" t="0" r="27940" b="12065"/>
                      <wp:wrapNone/>
                      <wp:docPr id="4" name="Text Box 4"/>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625</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5</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FB635" id="Text Box 4" o:spid="_x0000_s1029" type="#_x0000_t202" style="position:absolute;left:0;text-align:left;margin-left:206.75pt;margin-top:17.25pt;width:59.3pt;height:4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625</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5</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v:textbox>
                    </v:shape>
                  </w:pict>
                </mc:Fallback>
              </mc:AlternateContent>
            </w:r>
            <w:r w:rsidRPr="005125E2">
              <w:rPr>
                <w:noProof/>
                <w:sz w:val="26"/>
                <w:szCs w:val="26"/>
                <w:lang w:val="en-US"/>
              </w:rPr>
              <mc:AlternateContent>
                <mc:Choice Requires="wps">
                  <w:drawing>
                    <wp:anchor distT="0" distB="0" distL="114300" distR="114300" simplePos="0" relativeHeight="251691008" behindDoc="0" locked="0" layoutInCell="1" allowOverlap="1" wp14:anchorId="2B6687D7" wp14:editId="177604E5">
                      <wp:simplePos x="0" y="0"/>
                      <wp:positionH relativeFrom="column">
                        <wp:posOffset>30480</wp:posOffset>
                      </wp:positionH>
                      <wp:positionV relativeFrom="paragraph">
                        <wp:posOffset>218440</wp:posOffset>
                      </wp:positionV>
                      <wp:extent cx="753110" cy="540385"/>
                      <wp:effectExtent l="0" t="0" r="27940" b="12065"/>
                      <wp:wrapNone/>
                      <wp:docPr id="2" name="Text Box 2"/>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Cs w:val="28"/>
                                          </w:rPr>
                                        </w:pPr>
                                        <w:r w:rsidRPr="00212D24">
                                          <w:rPr>
                                            <w:szCs w:val="28"/>
                                          </w:rPr>
                                          <w:t>381</w:t>
                                        </w:r>
                                      </w:p>
                                    </w:tc>
                                    <w:tc>
                                      <w:tcPr>
                                        <w:tcW w:w="571" w:type="dxa"/>
                                        <w:tcBorders>
                                          <w:left w:val="single" w:sz="4" w:space="0" w:color="auto"/>
                                          <w:bottom w:val="single" w:sz="4" w:space="0" w:color="auto"/>
                                        </w:tcBorders>
                                      </w:tcPr>
                                      <w:p w:rsidR="006217DB" w:rsidRPr="00212D24" w:rsidRDefault="006217DB">
                                        <w:pPr>
                                          <w:rPr>
                                            <w:szCs w:val="28"/>
                                          </w:rPr>
                                        </w:pPr>
                                        <w:r w:rsidRPr="00212D24">
                                          <w:rPr>
                                            <w:szCs w:val="28"/>
                                          </w:rPr>
                                          <w:t>3</w:t>
                                        </w:r>
                                      </w:p>
                                    </w:tc>
                                  </w:tr>
                                  <w:tr w:rsidR="006217DB" w:rsidRPr="00212D24" w:rsidTr="00C72D1B">
                                    <w:trPr>
                                      <w:jc w:val="center"/>
                                    </w:trPr>
                                    <w:tc>
                                      <w:tcPr>
                                        <w:tcW w:w="636" w:type="dxa"/>
                                        <w:tcBorders>
                                          <w:right w:val="single" w:sz="4" w:space="0" w:color="auto"/>
                                        </w:tcBorders>
                                      </w:tcPr>
                                      <w:p w:rsidR="006217DB" w:rsidRPr="00212D24" w:rsidRDefault="006217DB">
                                        <w:pPr>
                                          <w:rPr>
                                            <w:szCs w:val="28"/>
                                          </w:rPr>
                                        </w:pPr>
                                      </w:p>
                                    </w:tc>
                                    <w:tc>
                                      <w:tcPr>
                                        <w:tcW w:w="571" w:type="dxa"/>
                                        <w:tcBorders>
                                          <w:top w:val="single" w:sz="4" w:space="0" w:color="auto"/>
                                          <w:left w:val="single" w:sz="4" w:space="0" w:color="auto"/>
                                        </w:tcBorders>
                                      </w:tcPr>
                                      <w:p w:rsidR="006217DB" w:rsidRPr="00212D24" w:rsidRDefault="006217DB">
                                        <w:pPr>
                                          <w:rPr>
                                            <w:szCs w:val="28"/>
                                          </w:rPr>
                                        </w:pPr>
                                      </w:p>
                                    </w:tc>
                                  </w:tr>
                                </w:tbl>
                                <w:p w:rsidR="006217DB" w:rsidRDefault="006217DB" w:rsidP="008F2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87D7" id="Text Box 2" o:spid="_x0000_s1030" type="#_x0000_t202" style="position:absolute;left:0;text-align:left;margin-left:2.4pt;margin-top:17.2pt;width:59.3pt;height:4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" fillcolor="window" strokecolor="window" strokeweight=".5pt">
                      <v:textbo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Cs w:val="28"/>
                                    </w:rPr>
                                  </w:pPr>
                                  <w:r w:rsidRPr="00212D24">
                                    <w:rPr>
                                      <w:szCs w:val="28"/>
                                    </w:rPr>
                                    <w:t>381</w:t>
                                  </w:r>
                                </w:p>
                              </w:tc>
                              <w:tc>
                                <w:tcPr>
                                  <w:tcW w:w="571" w:type="dxa"/>
                                  <w:tcBorders>
                                    <w:left w:val="single" w:sz="4" w:space="0" w:color="auto"/>
                                    <w:bottom w:val="single" w:sz="4" w:space="0" w:color="auto"/>
                                  </w:tcBorders>
                                </w:tcPr>
                                <w:p w:rsidR="006217DB" w:rsidRPr="00212D24" w:rsidRDefault="006217DB">
                                  <w:pPr>
                                    <w:rPr>
                                      <w:szCs w:val="28"/>
                                    </w:rPr>
                                  </w:pPr>
                                  <w:r w:rsidRPr="00212D24">
                                    <w:rPr>
                                      <w:szCs w:val="28"/>
                                    </w:rPr>
                                    <w:t>3</w:t>
                                  </w:r>
                                </w:p>
                              </w:tc>
                            </w:tr>
                            <w:tr w:rsidR="006217DB" w:rsidRPr="00212D24" w:rsidTr="00C72D1B">
                              <w:trPr>
                                <w:jc w:val="center"/>
                              </w:trPr>
                              <w:tc>
                                <w:tcPr>
                                  <w:tcW w:w="636" w:type="dxa"/>
                                  <w:tcBorders>
                                    <w:right w:val="single" w:sz="4" w:space="0" w:color="auto"/>
                                  </w:tcBorders>
                                </w:tcPr>
                                <w:p w:rsidR="006217DB" w:rsidRPr="00212D24" w:rsidRDefault="006217DB">
                                  <w:pPr>
                                    <w:rPr>
                                      <w:szCs w:val="28"/>
                                    </w:rPr>
                                  </w:pPr>
                                </w:p>
                              </w:tc>
                              <w:tc>
                                <w:tcPr>
                                  <w:tcW w:w="571" w:type="dxa"/>
                                  <w:tcBorders>
                                    <w:top w:val="single" w:sz="4" w:space="0" w:color="auto"/>
                                    <w:left w:val="single" w:sz="4" w:space="0" w:color="auto"/>
                                  </w:tcBorders>
                                </w:tcPr>
                                <w:p w:rsidR="006217DB" w:rsidRPr="00212D24" w:rsidRDefault="006217DB">
                                  <w:pPr>
                                    <w:rPr>
                                      <w:szCs w:val="28"/>
                                    </w:rPr>
                                  </w:pPr>
                                </w:p>
                              </w:tc>
                            </w:tr>
                          </w:tbl>
                          <w:p w:rsidR="006217DB" w:rsidRDefault="006217DB" w:rsidP="008F216A"/>
                        </w:txbxContent>
                      </v:textbox>
                    </v:shape>
                  </w:pict>
                </mc:Fallback>
              </mc:AlternateContent>
            </w:r>
            <w:r w:rsidRPr="005125E2">
              <w:rPr>
                <w:b/>
                <w:sz w:val="26"/>
                <w:szCs w:val="26"/>
              </w:rPr>
              <w:t>Bài 1: ( làm việc cá nhân) Tính</w:t>
            </w: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r w:rsidRPr="005125E2">
              <w:rPr>
                <w:b/>
                <w:noProof/>
                <w:sz w:val="26"/>
                <w:szCs w:val="26"/>
                <w:lang w:val="en-US"/>
              </w:rPr>
              <mc:AlternateContent>
                <mc:Choice Requires="wps">
                  <w:drawing>
                    <wp:anchor distT="0" distB="0" distL="114300" distR="114300" simplePos="0" relativeHeight="251696128" behindDoc="0" locked="0" layoutInCell="1" allowOverlap="1" wp14:anchorId="25A68B1A" wp14:editId="013329FC">
                      <wp:simplePos x="0" y="0"/>
                      <wp:positionH relativeFrom="column">
                        <wp:posOffset>2623185</wp:posOffset>
                      </wp:positionH>
                      <wp:positionV relativeFrom="paragraph">
                        <wp:posOffset>90170</wp:posOffset>
                      </wp:positionV>
                      <wp:extent cx="753110" cy="540385"/>
                      <wp:effectExtent l="0" t="0" r="27940" b="12065"/>
                      <wp:wrapNone/>
                      <wp:docPr id="10" name="Text Box 10"/>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371</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7</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68B1A" id="Text Box 10" o:spid="_x0000_s1031" type="#_x0000_t202" style="position:absolute;left:0;text-align:left;margin-left:206.55pt;margin-top:7.1pt;width:59.3pt;height:42.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371</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7</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v:textbox>
                    </v:shape>
                  </w:pict>
                </mc:Fallback>
              </mc:AlternateContent>
            </w:r>
            <w:r w:rsidRPr="005125E2">
              <w:rPr>
                <w:b/>
                <w:noProof/>
                <w:sz w:val="26"/>
                <w:szCs w:val="26"/>
                <w:lang w:val="en-US"/>
              </w:rPr>
              <mc:AlternateContent>
                <mc:Choice Requires="wps">
                  <w:drawing>
                    <wp:anchor distT="0" distB="0" distL="114300" distR="114300" simplePos="0" relativeHeight="251695104" behindDoc="0" locked="0" layoutInCell="1" allowOverlap="1" wp14:anchorId="22DE4B3E" wp14:editId="44F940D2">
                      <wp:simplePos x="0" y="0"/>
                      <wp:positionH relativeFrom="column">
                        <wp:posOffset>1402080</wp:posOffset>
                      </wp:positionH>
                      <wp:positionV relativeFrom="paragraph">
                        <wp:posOffset>96520</wp:posOffset>
                      </wp:positionV>
                      <wp:extent cx="753110" cy="540385"/>
                      <wp:effectExtent l="0" t="0" r="27940" b="12065"/>
                      <wp:wrapNone/>
                      <wp:docPr id="6" name="Text Box 6"/>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428</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6</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E4B3E" id="Text Box 6" o:spid="_x0000_s1032" type="#_x0000_t202" style="position:absolute;left:0;text-align:left;margin-left:110.4pt;margin-top:7.6pt;width:59.3pt;height:4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" fillcolor="window" strokecolor="window" strokeweight=".5pt">
                      <v:textbox>
                        <w:txbxContent>
                          <w:tbl>
                            <w:tblPr>
                              <w:tblW w:w="1207" w:type="dxa"/>
                              <w:jc w:val="center"/>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 w:val="28"/>
                                      <w:szCs w:val="28"/>
                                    </w:rPr>
                                  </w:pPr>
                                  <w:r>
                                    <w:rPr>
                                      <w:sz w:val="28"/>
                                      <w:szCs w:val="28"/>
                                    </w:rPr>
                                    <w:t>428</w:t>
                                  </w:r>
                                </w:p>
                              </w:tc>
                              <w:tc>
                                <w:tcPr>
                                  <w:tcW w:w="571" w:type="dxa"/>
                                  <w:tcBorders>
                                    <w:left w:val="single" w:sz="4" w:space="0" w:color="auto"/>
                                    <w:bottom w:val="single" w:sz="4" w:space="0" w:color="auto"/>
                                  </w:tcBorders>
                                </w:tcPr>
                                <w:p w:rsidR="006217DB" w:rsidRPr="00212D24" w:rsidRDefault="006217DB">
                                  <w:pPr>
                                    <w:rPr>
                                      <w:sz w:val="28"/>
                                      <w:szCs w:val="28"/>
                                    </w:rPr>
                                  </w:pPr>
                                  <w:r>
                                    <w:rPr>
                                      <w:sz w:val="28"/>
                                      <w:szCs w:val="28"/>
                                    </w:rPr>
                                    <w:t>6</w:t>
                                  </w:r>
                                </w:p>
                              </w:tc>
                            </w:tr>
                            <w:tr w:rsidR="006217DB" w:rsidRPr="00212D24" w:rsidTr="00C72D1B">
                              <w:trPr>
                                <w:jc w:val="center"/>
                              </w:trPr>
                              <w:tc>
                                <w:tcPr>
                                  <w:tcW w:w="636" w:type="dxa"/>
                                  <w:tcBorders>
                                    <w:right w:val="single" w:sz="4" w:space="0" w:color="auto"/>
                                  </w:tcBorders>
                                </w:tcPr>
                                <w:p w:rsidR="006217DB" w:rsidRPr="00212D24" w:rsidRDefault="006217DB">
                                  <w:pPr>
                                    <w:rPr>
                                      <w:sz w:val="28"/>
                                      <w:szCs w:val="28"/>
                                    </w:rPr>
                                  </w:pPr>
                                </w:p>
                              </w:tc>
                              <w:tc>
                                <w:tcPr>
                                  <w:tcW w:w="571" w:type="dxa"/>
                                  <w:tcBorders>
                                    <w:top w:val="single" w:sz="4" w:space="0" w:color="auto"/>
                                    <w:left w:val="single" w:sz="4" w:space="0" w:color="auto"/>
                                  </w:tcBorders>
                                </w:tcPr>
                                <w:p w:rsidR="006217DB" w:rsidRPr="00212D24" w:rsidRDefault="006217DB">
                                  <w:pPr>
                                    <w:rPr>
                                      <w:sz w:val="28"/>
                                      <w:szCs w:val="28"/>
                                    </w:rPr>
                                  </w:pPr>
                                </w:p>
                              </w:tc>
                            </w:tr>
                          </w:tbl>
                          <w:p w:rsidR="006217DB" w:rsidRPr="00212D24" w:rsidRDefault="006217DB" w:rsidP="008F216A">
                            <w:pPr>
                              <w:rPr>
                                <w:sz w:val="28"/>
                                <w:szCs w:val="28"/>
                              </w:rPr>
                            </w:pPr>
                          </w:p>
                        </w:txbxContent>
                      </v:textbox>
                    </v:shape>
                  </w:pict>
                </mc:Fallback>
              </mc:AlternateContent>
            </w:r>
            <w:r w:rsidRPr="005125E2">
              <w:rPr>
                <w:b/>
                <w:noProof/>
                <w:sz w:val="26"/>
                <w:szCs w:val="26"/>
                <w:lang w:val="en-US"/>
              </w:rPr>
              <mc:AlternateContent>
                <mc:Choice Requires="wps">
                  <w:drawing>
                    <wp:anchor distT="0" distB="0" distL="114300" distR="114300" simplePos="0" relativeHeight="251694080" behindDoc="0" locked="0" layoutInCell="1" allowOverlap="1" wp14:anchorId="29389F94" wp14:editId="7C4EC67B">
                      <wp:simplePos x="0" y="0"/>
                      <wp:positionH relativeFrom="column">
                        <wp:posOffset>28575</wp:posOffset>
                      </wp:positionH>
                      <wp:positionV relativeFrom="paragraph">
                        <wp:posOffset>90135</wp:posOffset>
                      </wp:positionV>
                      <wp:extent cx="753110" cy="540385"/>
                      <wp:effectExtent l="0" t="0" r="27940" b="12065"/>
                      <wp:wrapNone/>
                      <wp:docPr id="5" name="Text Box 5"/>
                      <wp:cNvGraphicFramePr/>
                      <a:graphic xmlns:a="http://schemas.openxmlformats.org/drawingml/2006/main">
                        <a:graphicData uri="http://schemas.microsoft.com/office/word/2010/wordprocessingShape">
                          <wps:wsp>
                            <wps:cNvSpPr txBox="1"/>
                            <wps:spPr>
                              <a:xfrm>
                                <a:off x="0" y="0"/>
                                <a:ext cx="753110" cy="540385"/>
                              </a:xfrm>
                              <a:prstGeom prst="rect">
                                <a:avLst/>
                              </a:prstGeom>
                              <a:solidFill>
                                <a:sysClr val="window" lastClr="FFFFFF"/>
                              </a:solidFill>
                              <a:ln w="6350">
                                <a:solidFill>
                                  <a:sysClr val="window" lastClr="FFFFFF"/>
                                </a:solidFill>
                              </a:ln>
                              <a:effectLst/>
                            </wps:spPr>
                            <wps:txb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Cs w:val="28"/>
                                          </w:rPr>
                                        </w:pPr>
                                        <w:r>
                                          <w:rPr>
                                            <w:szCs w:val="28"/>
                                          </w:rPr>
                                          <w:t>237</w:t>
                                        </w:r>
                                      </w:p>
                                    </w:tc>
                                    <w:tc>
                                      <w:tcPr>
                                        <w:tcW w:w="571" w:type="dxa"/>
                                        <w:tcBorders>
                                          <w:left w:val="single" w:sz="4" w:space="0" w:color="auto"/>
                                          <w:bottom w:val="single" w:sz="4" w:space="0" w:color="auto"/>
                                        </w:tcBorders>
                                      </w:tcPr>
                                      <w:p w:rsidR="006217DB" w:rsidRPr="00212D24" w:rsidRDefault="006217DB">
                                        <w:pPr>
                                          <w:rPr>
                                            <w:szCs w:val="28"/>
                                          </w:rPr>
                                        </w:pPr>
                                        <w:r>
                                          <w:rPr>
                                            <w:szCs w:val="28"/>
                                          </w:rPr>
                                          <w:t>5</w:t>
                                        </w:r>
                                      </w:p>
                                    </w:tc>
                                  </w:tr>
                                  <w:tr w:rsidR="006217DB" w:rsidRPr="00212D24" w:rsidTr="00C72D1B">
                                    <w:trPr>
                                      <w:jc w:val="center"/>
                                    </w:trPr>
                                    <w:tc>
                                      <w:tcPr>
                                        <w:tcW w:w="636" w:type="dxa"/>
                                        <w:tcBorders>
                                          <w:right w:val="single" w:sz="4" w:space="0" w:color="auto"/>
                                        </w:tcBorders>
                                      </w:tcPr>
                                      <w:p w:rsidR="006217DB" w:rsidRPr="00212D24" w:rsidRDefault="006217DB">
                                        <w:pPr>
                                          <w:rPr>
                                            <w:szCs w:val="28"/>
                                          </w:rPr>
                                        </w:pPr>
                                      </w:p>
                                    </w:tc>
                                    <w:tc>
                                      <w:tcPr>
                                        <w:tcW w:w="571" w:type="dxa"/>
                                        <w:tcBorders>
                                          <w:top w:val="single" w:sz="4" w:space="0" w:color="auto"/>
                                          <w:left w:val="single" w:sz="4" w:space="0" w:color="auto"/>
                                        </w:tcBorders>
                                      </w:tcPr>
                                      <w:p w:rsidR="006217DB" w:rsidRPr="00212D24" w:rsidRDefault="006217DB">
                                        <w:pPr>
                                          <w:rPr>
                                            <w:szCs w:val="28"/>
                                          </w:rPr>
                                        </w:pPr>
                                      </w:p>
                                    </w:tc>
                                  </w:tr>
                                </w:tbl>
                                <w:p w:rsidR="006217DB" w:rsidRDefault="006217DB" w:rsidP="008F21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9F94" id="Text Box 5" o:spid="_x0000_s1033" type="#_x0000_t202" style="position:absolute;left:0;text-align:left;margin-left:2.25pt;margin-top:7.1pt;width:59.3pt;height:42.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" fillcolor="window" strokecolor="window" strokeweight=".5pt">
                      <v:textbox>
                        <w:txbxContent>
                          <w:tbl>
                            <w:tblPr>
                              <w:tblStyle w:val="TableGrid24"/>
                              <w:tblW w:w="12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71"/>
                            </w:tblGrid>
                            <w:tr w:rsidR="006217DB" w:rsidRPr="00212D24" w:rsidTr="00C72D1B">
                              <w:trPr>
                                <w:jc w:val="center"/>
                              </w:trPr>
                              <w:tc>
                                <w:tcPr>
                                  <w:tcW w:w="636" w:type="dxa"/>
                                  <w:tcBorders>
                                    <w:right w:val="single" w:sz="4" w:space="0" w:color="auto"/>
                                  </w:tcBorders>
                                </w:tcPr>
                                <w:p w:rsidR="006217DB" w:rsidRPr="00212D24" w:rsidRDefault="006217DB" w:rsidP="00C72D1B">
                                  <w:pPr>
                                    <w:jc w:val="right"/>
                                    <w:rPr>
                                      <w:szCs w:val="28"/>
                                    </w:rPr>
                                  </w:pPr>
                                  <w:r>
                                    <w:rPr>
                                      <w:szCs w:val="28"/>
                                    </w:rPr>
                                    <w:t>237</w:t>
                                  </w:r>
                                </w:p>
                              </w:tc>
                              <w:tc>
                                <w:tcPr>
                                  <w:tcW w:w="571" w:type="dxa"/>
                                  <w:tcBorders>
                                    <w:left w:val="single" w:sz="4" w:space="0" w:color="auto"/>
                                    <w:bottom w:val="single" w:sz="4" w:space="0" w:color="auto"/>
                                  </w:tcBorders>
                                </w:tcPr>
                                <w:p w:rsidR="006217DB" w:rsidRPr="00212D24" w:rsidRDefault="006217DB">
                                  <w:pPr>
                                    <w:rPr>
                                      <w:szCs w:val="28"/>
                                    </w:rPr>
                                  </w:pPr>
                                  <w:r>
                                    <w:rPr>
                                      <w:szCs w:val="28"/>
                                    </w:rPr>
                                    <w:t>5</w:t>
                                  </w:r>
                                </w:p>
                              </w:tc>
                            </w:tr>
                            <w:tr w:rsidR="006217DB" w:rsidRPr="00212D24" w:rsidTr="00C72D1B">
                              <w:trPr>
                                <w:jc w:val="center"/>
                              </w:trPr>
                              <w:tc>
                                <w:tcPr>
                                  <w:tcW w:w="636" w:type="dxa"/>
                                  <w:tcBorders>
                                    <w:right w:val="single" w:sz="4" w:space="0" w:color="auto"/>
                                  </w:tcBorders>
                                </w:tcPr>
                                <w:p w:rsidR="006217DB" w:rsidRPr="00212D24" w:rsidRDefault="006217DB">
                                  <w:pPr>
                                    <w:rPr>
                                      <w:szCs w:val="28"/>
                                    </w:rPr>
                                  </w:pPr>
                                </w:p>
                              </w:tc>
                              <w:tc>
                                <w:tcPr>
                                  <w:tcW w:w="571" w:type="dxa"/>
                                  <w:tcBorders>
                                    <w:top w:val="single" w:sz="4" w:space="0" w:color="auto"/>
                                    <w:left w:val="single" w:sz="4" w:space="0" w:color="auto"/>
                                  </w:tcBorders>
                                </w:tcPr>
                                <w:p w:rsidR="006217DB" w:rsidRPr="00212D24" w:rsidRDefault="006217DB">
                                  <w:pPr>
                                    <w:rPr>
                                      <w:szCs w:val="28"/>
                                    </w:rPr>
                                  </w:pPr>
                                </w:p>
                              </w:tc>
                            </w:tr>
                          </w:tbl>
                          <w:p w:rsidR="006217DB" w:rsidRDefault="006217DB" w:rsidP="008F216A"/>
                        </w:txbxContent>
                      </v:textbox>
                    </v:shape>
                  </w:pict>
                </mc:Fallback>
              </mc:AlternateContent>
            </w: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sz w:val="26"/>
                <w:szCs w:val="26"/>
              </w:rPr>
            </w:pPr>
            <w:r w:rsidRPr="005125E2">
              <w:rPr>
                <w:b/>
                <w:sz w:val="26"/>
                <w:szCs w:val="26"/>
              </w:rPr>
              <w:t>-</w:t>
            </w:r>
            <w:r w:rsidRPr="005125E2">
              <w:rPr>
                <w:sz w:val="26"/>
                <w:szCs w:val="26"/>
              </w:rPr>
              <w:t>Yêu cầu HS làm việc cá nhân thực hiện các phép tính đã đặt tính sẵn</w:t>
            </w:r>
          </w:p>
          <w:p w:rsidR="008F216A" w:rsidRPr="005125E2" w:rsidRDefault="008F216A" w:rsidP="008F216A">
            <w:pPr>
              <w:spacing w:line="288" w:lineRule="auto"/>
              <w:jc w:val="both"/>
              <w:rPr>
                <w:sz w:val="26"/>
                <w:szCs w:val="26"/>
              </w:rPr>
            </w:pPr>
          </w:p>
          <w:p w:rsidR="008F216A" w:rsidRPr="005125E2" w:rsidRDefault="008F216A" w:rsidP="008F216A">
            <w:pPr>
              <w:spacing w:line="288" w:lineRule="auto"/>
              <w:jc w:val="both"/>
              <w:rPr>
                <w:sz w:val="26"/>
                <w:szCs w:val="26"/>
              </w:rPr>
            </w:pPr>
            <w:r w:rsidRPr="005125E2">
              <w:rPr>
                <w:sz w:val="26"/>
                <w:szCs w:val="26"/>
              </w:rPr>
              <w:t>- GV Nhận xét, tuyên dương.</w:t>
            </w: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b/>
                <w:sz w:val="26"/>
                <w:szCs w:val="26"/>
              </w:rPr>
            </w:pPr>
          </w:p>
          <w:p w:rsidR="008F216A" w:rsidRPr="005125E2" w:rsidRDefault="008F216A" w:rsidP="008F216A">
            <w:pPr>
              <w:spacing w:line="288" w:lineRule="auto"/>
              <w:jc w:val="both"/>
              <w:rPr>
                <w:sz w:val="26"/>
                <w:szCs w:val="26"/>
              </w:rPr>
            </w:pPr>
            <w:r w:rsidRPr="005125E2">
              <w:rPr>
                <w:b/>
                <w:sz w:val="26"/>
                <w:szCs w:val="26"/>
              </w:rPr>
              <w:t>Bài 2: (Làm việc nhóm 2)</w:t>
            </w:r>
          </w:p>
          <w:p w:rsidR="008F216A" w:rsidRPr="005125E2" w:rsidRDefault="008F216A" w:rsidP="008F216A">
            <w:pPr>
              <w:spacing w:line="288" w:lineRule="auto"/>
              <w:jc w:val="both"/>
              <w:rPr>
                <w:sz w:val="26"/>
                <w:szCs w:val="26"/>
              </w:rPr>
            </w:pPr>
            <w:r w:rsidRPr="005125E2">
              <w:rPr>
                <w:sz w:val="26"/>
                <w:szCs w:val="26"/>
              </w:rPr>
              <w:t>- GV cho HS đọc yêu cầu của bài và suy nghĩ cách làm</w:t>
            </w:r>
          </w:p>
          <w:p w:rsidR="008F216A" w:rsidRPr="005125E2" w:rsidRDefault="008F216A" w:rsidP="008F216A">
            <w:pPr>
              <w:spacing w:line="288" w:lineRule="auto"/>
              <w:jc w:val="both"/>
              <w:rPr>
                <w:sz w:val="26"/>
                <w:szCs w:val="26"/>
              </w:rPr>
            </w:pPr>
            <w:r w:rsidRPr="005125E2">
              <w:rPr>
                <w:sz w:val="26"/>
                <w:szCs w:val="26"/>
              </w:rPr>
              <w:t>- GV chia nhóm 2, các nhóm làm việc vào phiếu học tập nhóm.</w:t>
            </w:r>
          </w:p>
          <w:p w:rsidR="008F216A" w:rsidRPr="005125E2" w:rsidRDefault="008F216A" w:rsidP="008F216A">
            <w:pPr>
              <w:spacing w:line="288" w:lineRule="auto"/>
              <w:jc w:val="both"/>
              <w:rPr>
                <w:sz w:val="26"/>
                <w:szCs w:val="26"/>
              </w:rPr>
            </w:pPr>
            <w:r w:rsidRPr="005125E2">
              <w:rPr>
                <w:sz w:val="26"/>
                <w:szCs w:val="26"/>
              </w:rPr>
              <w:t>- Các nhóm trình bày kết quả, nhận xét lẫn nhau.</w:t>
            </w:r>
          </w:p>
          <w:p w:rsidR="008F216A" w:rsidRPr="005125E2" w:rsidRDefault="008F216A" w:rsidP="008F216A">
            <w:pPr>
              <w:spacing w:line="288" w:lineRule="auto"/>
              <w:jc w:val="both"/>
              <w:rPr>
                <w:sz w:val="26"/>
                <w:szCs w:val="26"/>
              </w:rPr>
            </w:pPr>
            <w:r w:rsidRPr="005125E2">
              <w:rPr>
                <w:sz w:val="26"/>
                <w:szCs w:val="26"/>
              </w:rPr>
              <w:t>- GV Nhận xét, tuyên dương.</w:t>
            </w:r>
          </w:p>
          <w:p w:rsidR="008F216A" w:rsidRPr="005125E2" w:rsidRDefault="008F216A" w:rsidP="008F216A">
            <w:pPr>
              <w:spacing w:line="288" w:lineRule="auto"/>
              <w:jc w:val="both"/>
              <w:rPr>
                <w:b/>
                <w:sz w:val="26"/>
                <w:szCs w:val="26"/>
              </w:rPr>
            </w:pPr>
            <w:r w:rsidRPr="005125E2">
              <w:rPr>
                <w:b/>
                <w:sz w:val="26"/>
                <w:szCs w:val="26"/>
              </w:rPr>
              <w:t>Bài 3:  ( Làm việc nhóm 4 ) Số?</w:t>
            </w:r>
          </w:p>
          <w:p w:rsidR="008F216A" w:rsidRPr="005125E2" w:rsidRDefault="008F216A" w:rsidP="008F216A">
            <w:pPr>
              <w:spacing w:line="288" w:lineRule="auto"/>
              <w:jc w:val="both"/>
              <w:rPr>
                <w:sz w:val="26"/>
                <w:szCs w:val="26"/>
              </w:rPr>
            </w:pPr>
            <w:r w:rsidRPr="005125E2">
              <w:rPr>
                <w:sz w:val="26"/>
                <w:szCs w:val="26"/>
              </w:rPr>
              <w:t xml:space="preserve">- GV chia nhóm 4, các nhóm làm việc </w:t>
            </w:r>
          </w:p>
          <w:p w:rsidR="008F216A" w:rsidRPr="005125E2" w:rsidRDefault="008F216A" w:rsidP="008F216A">
            <w:pPr>
              <w:spacing w:line="288" w:lineRule="auto"/>
              <w:jc w:val="both"/>
              <w:rPr>
                <w:sz w:val="26"/>
                <w:szCs w:val="26"/>
              </w:rPr>
            </w:pPr>
            <w:r w:rsidRPr="005125E2">
              <w:rPr>
                <w:sz w:val="26"/>
                <w:szCs w:val="26"/>
              </w:rPr>
              <w:t>- Các nhóm trình bày kết quả, nhận xét lẫn nhau.</w:t>
            </w:r>
          </w:p>
          <w:p w:rsidR="008F216A" w:rsidRPr="005125E2" w:rsidRDefault="008F216A" w:rsidP="008F216A">
            <w:pPr>
              <w:spacing w:line="288" w:lineRule="auto"/>
              <w:jc w:val="both"/>
              <w:rPr>
                <w:sz w:val="26"/>
                <w:szCs w:val="26"/>
              </w:rPr>
            </w:pPr>
            <w:r w:rsidRPr="005125E2">
              <w:rPr>
                <w:sz w:val="26"/>
                <w:szCs w:val="26"/>
              </w:rPr>
              <w:t>- GV Nhận xét, tuyên dương.</w:t>
            </w:r>
          </w:p>
        </w:tc>
        <w:tc>
          <w:tcPr>
            <w:tcW w:w="3876" w:type="dxa"/>
            <w:tcBorders>
              <w:top w:val="dashed" w:sz="4" w:space="0" w:color="auto"/>
              <w:bottom w:val="dashed" w:sz="4" w:space="0" w:color="auto"/>
            </w:tcBorders>
          </w:tcPr>
          <w:p w:rsidR="008F216A" w:rsidRPr="005125E2" w:rsidRDefault="008F216A" w:rsidP="008F216A">
            <w:pPr>
              <w:spacing w:line="288" w:lineRule="auto"/>
              <w:rPr>
                <w:sz w:val="26"/>
                <w:szCs w:val="26"/>
              </w:rPr>
            </w:pPr>
            <w:r w:rsidRPr="005125E2">
              <w:rPr>
                <w:sz w:val="26"/>
                <w:szCs w:val="26"/>
              </w:rPr>
              <w:lastRenderedPageBreak/>
              <w:t xml:space="preserve">- HS qun sát </w:t>
            </w:r>
          </w:p>
          <w:p w:rsidR="008F216A" w:rsidRPr="005125E2" w:rsidRDefault="008F216A" w:rsidP="008F216A">
            <w:pPr>
              <w:spacing w:line="288" w:lineRule="auto"/>
              <w:rPr>
                <w:sz w:val="26"/>
                <w:szCs w:val="26"/>
              </w:rPr>
            </w:pPr>
            <w:r w:rsidRPr="005125E2">
              <w:rPr>
                <w:sz w:val="26"/>
                <w:szCs w:val="26"/>
              </w:rPr>
              <w:t>- HS đọc lời đối thoại</w:t>
            </w:r>
          </w:p>
          <w:p w:rsidR="008F216A" w:rsidRPr="005125E2" w:rsidRDefault="008F216A" w:rsidP="008F216A">
            <w:pPr>
              <w:spacing w:line="288" w:lineRule="auto"/>
              <w:rPr>
                <w:sz w:val="26"/>
                <w:szCs w:val="26"/>
              </w:rPr>
            </w:pPr>
            <w:r w:rsidRPr="005125E2">
              <w:rPr>
                <w:sz w:val="26"/>
                <w:szCs w:val="26"/>
              </w:rPr>
              <w:t>- HS tìm hiểu bài toán</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HS theo dõi và thực hiện</w:t>
            </w:r>
          </w:p>
          <w:p w:rsidR="008F216A" w:rsidRPr="005125E2" w:rsidRDefault="008F216A" w:rsidP="008F216A">
            <w:pPr>
              <w:spacing w:line="288" w:lineRule="auto"/>
              <w:rPr>
                <w:sz w:val="26"/>
                <w:szCs w:val="26"/>
              </w:rPr>
            </w:pPr>
            <w:r w:rsidRPr="005125E2">
              <w:rPr>
                <w:sz w:val="26"/>
                <w:szCs w:val="26"/>
              </w:rPr>
              <w:t xml:space="preserve">- Một số HS nêu lại cách thực hiện </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noProof/>
                <w:position w:val="-10"/>
                <w:sz w:val="26"/>
                <w:szCs w:val="26"/>
              </w:rPr>
              <w:object w:dxaOrig="180" w:dyaOrig="340">
                <v:shape id="_x0000_i1030" type="#_x0000_t75" style="width:8.75pt;height:17.55pt" o:ole="">
                  <v:imagedata r:id="rId22" o:title=""/>
                </v:shape>
                <o:OLEObject Type="Embed" ProgID="Equation.3" ShapeID="_x0000_i1030" DrawAspect="Content" ObjectID="_1795265807" r:id="rId32"/>
              </w:object>
            </w:r>
            <w:r w:rsidRPr="005125E2">
              <w:rPr>
                <w:noProof/>
                <w:position w:val="-10"/>
                <w:sz w:val="26"/>
                <w:szCs w:val="26"/>
              </w:rPr>
              <w:object w:dxaOrig="180" w:dyaOrig="340">
                <v:shape id="_x0000_i1031" type="#_x0000_t75" style="width:8.75pt;height:17.55pt" o:ole="">
                  <v:imagedata r:id="rId22" o:title=""/>
                </v:shape>
                <o:OLEObject Type="Embed" ProgID="Equation.3" ShapeID="_x0000_i1031" DrawAspect="Content" ObjectID="_1795265808" r:id="rId33"/>
              </w:objec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HS làm bài và trình bày kết quả</w:t>
            </w:r>
          </w:p>
          <w:p w:rsidR="008F216A" w:rsidRPr="005125E2" w:rsidRDefault="008F216A" w:rsidP="008F216A">
            <w:pPr>
              <w:tabs>
                <w:tab w:val="left" w:pos="2280"/>
              </w:tabs>
              <w:spacing w:line="288" w:lineRule="auto"/>
              <w:rPr>
                <w:sz w:val="26"/>
                <w:szCs w:val="26"/>
              </w:rPr>
            </w:pPr>
            <w:r w:rsidRPr="005125E2">
              <w:rPr>
                <w:noProof/>
                <w:position w:val="-130"/>
                <w:sz w:val="26"/>
                <w:szCs w:val="26"/>
              </w:rPr>
              <w:object w:dxaOrig="1020" w:dyaOrig="2720">
                <v:shape id="_x0000_i1032" type="#_x0000_t75" style="width:50.7pt;height:136.5pt" o:ole="">
                  <v:imagedata r:id="rId34" o:title=""/>
                </v:shape>
                <o:OLEObject Type="Embed" ProgID="Equation.3" ShapeID="_x0000_i1032" DrawAspect="Content" ObjectID="_1795265809" r:id="rId35"/>
              </w:object>
            </w:r>
            <w:r w:rsidRPr="005125E2">
              <w:rPr>
                <w:sz w:val="26"/>
                <w:szCs w:val="26"/>
              </w:rPr>
              <w:tab/>
            </w:r>
            <w:r w:rsidRPr="005125E2">
              <w:rPr>
                <w:noProof/>
                <w:position w:val="-130"/>
                <w:sz w:val="26"/>
                <w:szCs w:val="26"/>
              </w:rPr>
              <w:object w:dxaOrig="1040" w:dyaOrig="2720">
                <v:shape id="_x0000_i1033" type="#_x0000_t75" style="width:51.95pt;height:136.5pt" o:ole="">
                  <v:imagedata r:id="rId36" o:title=""/>
                </v:shape>
                <o:OLEObject Type="Embed" ProgID="Equation.3" ShapeID="_x0000_i1033" DrawAspect="Content" ObjectID="_1795265810" r:id="rId37"/>
              </w:object>
            </w:r>
          </w:p>
          <w:p w:rsidR="008F216A" w:rsidRPr="005125E2" w:rsidRDefault="008F216A" w:rsidP="008F216A">
            <w:pPr>
              <w:spacing w:line="288" w:lineRule="auto"/>
              <w:rPr>
                <w:sz w:val="26"/>
                <w:szCs w:val="26"/>
              </w:rPr>
            </w:pPr>
          </w:p>
          <w:p w:rsidR="008F216A" w:rsidRPr="005125E2" w:rsidRDefault="008F216A" w:rsidP="008F216A">
            <w:pPr>
              <w:tabs>
                <w:tab w:val="center" w:pos="1830"/>
              </w:tabs>
              <w:spacing w:line="288" w:lineRule="auto"/>
              <w:rPr>
                <w:sz w:val="26"/>
                <w:szCs w:val="26"/>
              </w:rPr>
            </w:pPr>
            <w:r w:rsidRPr="005125E2">
              <w:rPr>
                <w:sz w:val="26"/>
                <w:szCs w:val="26"/>
              </w:rPr>
              <w:t xml:space="preserve"> </w:t>
            </w:r>
            <w:r w:rsidRPr="005125E2">
              <w:rPr>
                <w:b/>
                <w:noProof/>
                <w:position w:val="-130"/>
                <w:sz w:val="26"/>
                <w:szCs w:val="26"/>
              </w:rPr>
              <w:object w:dxaOrig="1040" w:dyaOrig="2720">
                <v:shape id="_x0000_i1034" type="#_x0000_t75" style="width:51.95pt;height:136.5pt" o:ole="">
                  <v:imagedata r:id="rId38" o:title=""/>
                </v:shape>
                <o:OLEObject Type="Embed" ProgID="Equation.3" ShapeID="_x0000_i1034" DrawAspect="Content" ObjectID="_1795265811" r:id="rId39"/>
              </w:object>
            </w:r>
            <w:r w:rsidRPr="005125E2">
              <w:rPr>
                <w:b/>
                <w:sz w:val="26"/>
                <w:szCs w:val="26"/>
              </w:rPr>
              <w:t xml:space="preserve">                </w:t>
            </w:r>
            <w:r w:rsidRPr="005125E2">
              <w:rPr>
                <w:b/>
                <w:noProof/>
                <w:position w:val="-66"/>
                <w:sz w:val="26"/>
                <w:szCs w:val="26"/>
              </w:rPr>
              <w:object w:dxaOrig="960" w:dyaOrig="1920">
                <v:shape id="_x0000_i1035" type="#_x0000_t75" style="width:48.2pt;height:95.8pt" o:ole="">
                  <v:imagedata r:id="rId40" o:title=""/>
                </v:shape>
                <o:OLEObject Type="Embed" ProgID="Equation.3" ShapeID="_x0000_i1035" DrawAspect="Content" ObjectID="_1795265812" r:id="rId41"/>
              </w:object>
            </w:r>
            <w:r w:rsidRPr="005125E2">
              <w:rPr>
                <w:sz w:val="26"/>
                <w:szCs w:val="26"/>
              </w:rPr>
              <w:t xml:space="preserve">            </w:t>
            </w:r>
          </w:p>
          <w:p w:rsidR="008F216A" w:rsidRPr="005125E2" w:rsidRDefault="008F216A" w:rsidP="008F216A">
            <w:pPr>
              <w:spacing w:line="288" w:lineRule="auto"/>
              <w:rPr>
                <w:sz w:val="26"/>
                <w:szCs w:val="26"/>
              </w:rPr>
            </w:pPr>
            <w:r w:rsidRPr="005125E2">
              <w:rPr>
                <w:b/>
                <w:noProof/>
                <w:position w:val="-66"/>
                <w:sz w:val="26"/>
                <w:szCs w:val="26"/>
              </w:rPr>
              <w:object w:dxaOrig="920" w:dyaOrig="1920">
                <v:shape id="_x0000_i1036" type="#_x0000_t75" style="width:46.35pt;height:95.15pt" o:ole="">
                  <v:imagedata r:id="rId42" o:title=""/>
                </v:shape>
                <o:OLEObject Type="Embed" ProgID="Equation.3" ShapeID="_x0000_i1036" DrawAspect="Content" ObjectID="_1795265813" r:id="rId43"/>
              </w:object>
            </w:r>
            <w:r w:rsidRPr="005125E2">
              <w:rPr>
                <w:sz w:val="26"/>
                <w:szCs w:val="26"/>
              </w:rPr>
              <w:t xml:space="preserve">            </w:t>
            </w:r>
            <w:r w:rsidRPr="005125E2">
              <w:rPr>
                <w:b/>
                <w:noProof/>
                <w:position w:val="-66"/>
                <w:sz w:val="26"/>
                <w:szCs w:val="26"/>
              </w:rPr>
              <w:object w:dxaOrig="900" w:dyaOrig="1920">
                <v:shape id="_x0000_i1037" type="#_x0000_t75" style="width:45.7pt;height:95.15pt" o:ole="">
                  <v:imagedata r:id="rId44" o:title=""/>
                </v:shape>
                <o:OLEObject Type="Embed" ProgID="Equation.3" ShapeID="_x0000_i1037" DrawAspect="Content" ObjectID="_1795265814" r:id="rId45"/>
              </w:object>
            </w:r>
          </w:p>
          <w:p w:rsidR="008F216A" w:rsidRPr="005125E2" w:rsidRDefault="008F216A" w:rsidP="008F216A">
            <w:pPr>
              <w:spacing w:line="288" w:lineRule="auto"/>
              <w:rPr>
                <w:sz w:val="26"/>
                <w:szCs w:val="26"/>
              </w:rPr>
            </w:pPr>
            <w:r w:rsidRPr="005125E2">
              <w:rPr>
                <w:sz w:val="26"/>
                <w:szCs w:val="26"/>
              </w:rPr>
              <w:t xml:space="preserve">- HS đọc bài toán và phân tích </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HS làm bài:</w:t>
            </w:r>
          </w:p>
          <w:p w:rsidR="008F216A" w:rsidRPr="005125E2" w:rsidRDefault="008F216A" w:rsidP="008F216A">
            <w:pPr>
              <w:spacing w:line="288" w:lineRule="auto"/>
              <w:rPr>
                <w:sz w:val="26"/>
                <w:szCs w:val="26"/>
              </w:rPr>
            </w:pPr>
            <w:r w:rsidRPr="005125E2">
              <w:rPr>
                <w:sz w:val="26"/>
                <w:szCs w:val="26"/>
              </w:rPr>
              <w:t xml:space="preserve">             Bài giải</w:t>
            </w:r>
          </w:p>
          <w:p w:rsidR="008F216A" w:rsidRPr="005125E2" w:rsidRDefault="008F216A" w:rsidP="008F216A">
            <w:pPr>
              <w:spacing w:line="288" w:lineRule="auto"/>
              <w:rPr>
                <w:sz w:val="26"/>
                <w:szCs w:val="26"/>
              </w:rPr>
            </w:pPr>
            <w:r w:rsidRPr="005125E2">
              <w:rPr>
                <w:sz w:val="26"/>
                <w:szCs w:val="26"/>
              </w:rPr>
              <w:t>Cửa hàng đã đóng số hộp táo là:</w:t>
            </w:r>
          </w:p>
          <w:p w:rsidR="008F216A" w:rsidRPr="005125E2" w:rsidRDefault="008F216A" w:rsidP="008F216A">
            <w:pPr>
              <w:spacing w:line="288" w:lineRule="auto"/>
              <w:rPr>
                <w:sz w:val="26"/>
                <w:szCs w:val="26"/>
              </w:rPr>
            </w:pPr>
            <w:r w:rsidRPr="005125E2">
              <w:rPr>
                <w:sz w:val="26"/>
                <w:szCs w:val="26"/>
              </w:rPr>
              <w:t xml:space="preserve">   354: 6 = 59 ( hộp) </w:t>
            </w:r>
          </w:p>
          <w:p w:rsidR="008F216A" w:rsidRPr="005125E2" w:rsidRDefault="008F216A" w:rsidP="008F216A">
            <w:pPr>
              <w:spacing w:line="288" w:lineRule="auto"/>
              <w:rPr>
                <w:sz w:val="26"/>
                <w:szCs w:val="26"/>
              </w:rPr>
            </w:pPr>
            <w:r w:rsidRPr="005125E2">
              <w:rPr>
                <w:sz w:val="26"/>
                <w:szCs w:val="26"/>
              </w:rPr>
              <w:t xml:space="preserve">   Đáp số: 59 hộp táo</w:t>
            </w:r>
          </w:p>
          <w:p w:rsidR="008F216A" w:rsidRPr="005125E2" w:rsidRDefault="008F216A" w:rsidP="008F216A">
            <w:pPr>
              <w:spacing w:line="288" w:lineRule="auto"/>
              <w:rPr>
                <w:sz w:val="26"/>
                <w:szCs w:val="26"/>
              </w:rPr>
            </w:pPr>
            <w:r w:rsidRPr="005125E2">
              <w:rPr>
                <w:sz w:val="26"/>
                <w:szCs w:val="26"/>
              </w:rPr>
              <w:t>- HS làm việc theo nhóm và trình bày kết quả:</w:t>
            </w:r>
          </w:p>
          <w:p w:rsidR="008F216A" w:rsidRPr="005125E2" w:rsidRDefault="008F216A" w:rsidP="008F216A">
            <w:pPr>
              <w:spacing w:line="288" w:lineRule="auto"/>
              <w:rPr>
                <w:sz w:val="26"/>
                <w:szCs w:val="26"/>
              </w:rPr>
            </w:pPr>
            <w:r w:rsidRPr="005125E2">
              <w:rPr>
                <w:sz w:val="26"/>
                <w:szCs w:val="26"/>
              </w:rPr>
              <w:t xml:space="preserve">144m : 3= 48m; </w:t>
            </w:r>
          </w:p>
          <w:p w:rsidR="008F216A" w:rsidRPr="005125E2" w:rsidRDefault="008F216A" w:rsidP="008F216A">
            <w:pPr>
              <w:spacing w:line="288" w:lineRule="auto"/>
              <w:rPr>
                <w:sz w:val="26"/>
                <w:szCs w:val="26"/>
              </w:rPr>
            </w:pPr>
            <w:r w:rsidRPr="005125E2">
              <w:rPr>
                <w:sz w:val="26"/>
                <w:szCs w:val="26"/>
              </w:rPr>
              <w:t>264 phút : 8= 33 phút;</w:t>
            </w:r>
          </w:p>
          <w:p w:rsidR="008F216A" w:rsidRPr="005125E2" w:rsidRDefault="008F216A" w:rsidP="008F216A">
            <w:pPr>
              <w:spacing w:line="288" w:lineRule="auto"/>
              <w:rPr>
                <w:sz w:val="26"/>
                <w:szCs w:val="26"/>
              </w:rPr>
            </w:pPr>
            <w:r w:rsidRPr="005125E2">
              <w:rPr>
                <w:sz w:val="26"/>
                <w:szCs w:val="26"/>
              </w:rPr>
              <w:t>312ml : 6 = 52 ml;</w:t>
            </w:r>
          </w:p>
          <w:p w:rsidR="008F216A" w:rsidRPr="005125E2" w:rsidRDefault="008F216A" w:rsidP="008F216A">
            <w:pPr>
              <w:spacing w:line="288" w:lineRule="auto"/>
              <w:rPr>
                <w:sz w:val="26"/>
                <w:szCs w:val="26"/>
              </w:rPr>
            </w:pPr>
            <w:r w:rsidRPr="005125E2">
              <w:rPr>
                <w:sz w:val="26"/>
                <w:szCs w:val="26"/>
              </w:rPr>
              <w:t>552g: 4 = 138g</w:t>
            </w:r>
          </w:p>
        </w:tc>
      </w:tr>
      <w:tr w:rsidR="008F216A" w:rsidRPr="005125E2" w:rsidTr="008F216A">
        <w:tc>
          <w:tcPr>
            <w:tcW w:w="9738" w:type="dxa"/>
            <w:gridSpan w:val="2"/>
            <w:tcBorders>
              <w:top w:val="dashed" w:sz="4" w:space="0" w:color="auto"/>
              <w:bottom w:val="dashed" w:sz="4" w:space="0" w:color="auto"/>
            </w:tcBorders>
          </w:tcPr>
          <w:p w:rsidR="008F216A" w:rsidRPr="005125E2" w:rsidRDefault="008F216A" w:rsidP="008F216A">
            <w:pPr>
              <w:spacing w:line="288" w:lineRule="auto"/>
              <w:jc w:val="both"/>
              <w:rPr>
                <w:b/>
                <w:sz w:val="26"/>
                <w:szCs w:val="26"/>
              </w:rPr>
            </w:pPr>
            <w:r w:rsidRPr="005125E2">
              <w:rPr>
                <w:b/>
                <w:sz w:val="26"/>
                <w:szCs w:val="26"/>
              </w:rPr>
              <w:lastRenderedPageBreak/>
              <w:t>3. Vận dụng.</w:t>
            </w:r>
          </w:p>
          <w:p w:rsidR="008F216A" w:rsidRPr="005125E2" w:rsidRDefault="008F216A" w:rsidP="008F216A">
            <w:pPr>
              <w:spacing w:line="288" w:lineRule="auto"/>
              <w:rPr>
                <w:sz w:val="26"/>
                <w:szCs w:val="26"/>
              </w:rPr>
            </w:pPr>
            <w:r w:rsidRPr="005125E2">
              <w:rPr>
                <w:sz w:val="26"/>
                <w:szCs w:val="26"/>
              </w:rPr>
              <w:t>- Mục tiêu:</w:t>
            </w:r>
          </w:p>
          <w:p w:rsidR="008F216A" w:rsidRPr="00216EE8" w:rsidRDefault="008F216A" w:rsidP="008F216A">
            <w:pPr>
              <w:spacing w:line="264" w:lineRule="auto"/>
              <w:jc w:val="both"/>
              <w:rPr>
                <w:sz w:val="26"/>
                <w:szCs w:val="26"/>
              </w:rPr>
            </w:pPr>
            <w:r w:rsidRPr="00216EE8">
              <w:rPr>
                <w:sz w:val="26"/>
                <w:szCs w:val="26"/>
              </w:rPr>
              <w:t>+ Củng cố những kiến thức đã học trong tiết học để học sinh khắc sâu nội dung.</w:t>
            </w:r>
          </w:p>
          <w:p w:rsidR="008F216A" w:rsidRPr="00216EE8" w:rsidRDefault="008F216A" w:rsidP="008F216A">
            <w:pPr>
              <w:spacing w:line="264" w:lineRule="auto"/>
              <w:jc w:val="both"/>
              <w:rPr>
                <w:sz w:val="26"/>
                <w:szCs w:val="26"/>
              </w:rPr>
            </w:pPr>
            <w:r w:rsidRPr="00216EE8">
              <w:rPr>
                <w:sz w:val="26"/>
                <w:szCs w:val="26"/>
              </w:rPr>
              <w:t>+ Vận dụng kiến thức đã học vào thực tiễn.</w:t>
            </w:r>
          </w:p>
          <w:p w:rsidR="008F216A" w:rsidRPr="00216EE8" w:rsidRDefault="008F216A" w:rsidP="008F216A">
            <w:pPr>
              <w:spacing w:line="264" w:lineRule="auto"/>
              <w:jc w:val="both"/>
              <w:rPr>
                <w:sz w:val="26"/>
                <w:szCs w:val="26"/>
              </w:rPr>
            </w:pPr>
            <w:r w:rsidRPr="00216EE8">
              <w:rPr>
                <w:sz w:val="26"/>
                <w:szCs w:val="26"/>
              </w:rPr>
              <w:lastRenderedPageBreak/>
              <w:t>+ Tạo không khí vui vẻ, hào hứng, lưu luyến sau khi học sinh bài học.</w:t>
            </w:r>
          </w:p>
          <w:p w:rsidR="008F216A" w:rsidRPr="005125E2" w:rsidRDefault="008F216A" w:rsidP="008F216A">
            <w:pPr>
              <w:spacing w:line="288" w:lineRule="auto"/>
              <w:rPr>
                <w:sz w:val="26"/>
                <w:szCs w:val="26"/>
              </w:rPr>
            </w:pPr>
            <w:r w:rsidRPr="005125E2">
              <w:rPr>
                <w:sz w:val="26"/>
                <w:szCs w:val="26"/>
                <w:lang w:val="en-US"/>
              </w:rPr>
              <w:t>- Cách tiến hành:</w:t>
            </w:r>
          </w:p>
        </w:tc>
      </w:tr>
      <w:tr w:rsidR="008F216A" w:rsidRPr="005125E2" w:rsidTr="008F216A">
        <w:tc>
          <w:tcPr>
            <w:tcW w:w="5862" w:type="dxa"/>
            <w:tcBorders>
              <w:top w:val="dashed" w:sz="4" w:space="0" w:color="auto"/>
              <w:bottom w:val="dashed" w:sz="4" w:space="0" w:color="auto"/>
            </w:tcBorders>
          </w:tcPr>
          <w:p w:rsidR="008F216A" w:rsidRPr="005125E2" w:rsidRDefault="008F216A" w:rsidP="008F216A">
            <w:pPr>
              <w:spacing w:line="288" w:lineRule="auto"/>
              <w:jc w:val="both"/>
              <w:rPr>
                <w:sz w:val="26"/>
                <w:szCs w:val="26"/>
              </w:rPr>
            </w:pPr>
            <w:r w:rsidRPr="005125E2">
              <w:rPr>
                <w:b/>
                <w:sz w:val="26"/>
                <w:szCs w:val="26"/>
              </w:rPr>
              <w:lastRenderedPageBreak/>
              <w:t xml:space="preserve">- </w:t>
            </w:r>
            <w:r w:rsidRPr="005125E2">
              <w:rPr>
                <w:sz w:val="26"/>
                <w:szCs w:val="26"/>
              </w:rPr>
              <w:t>GV tổ chức vận dụng bằng các hình thức như trò chơi, hái hoa,... để học sinh thực hiện được phép chia số có ba chữ số cho số có một chữ số.</w:t>
            </w:r>
          </w:p>
          <w:p w:rsidR="008F216A" w:rsidRPr="005125E2" w:rsidRDefault="008F216A" w:rsidP="008F216A">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8F216A" w:rsidRPr="005125E2" w:rsidRDefault="008F216A" w:rsidP="008F216A">
            <w:pPr>
              <w:spacing w:line="288" w:lineRule="auto"/>
              <w:rPr>
                <w:sz w:val="26"/>
                <w:szCs w:val="26"/>
              </w:rPr>
            </w:pPr>
            <w:r w:rsidRPr="005125E2">
              <w:rPr>
                <w:sz w:val="26"/>
                <w:szCs w:val="26"/>
              </w:rPr>
              <w:t>- HS tham gia để vận dụng kiến thức đã học vào thực tiễn.</w:t>
            </w:r>
          </w:p>
          <w:p w:rsidR="008F216A" w:rsidRPr="005125E2" w:rsidRDefault="008F216A" w:rsidP="008F216A">
            <w:pPr>
              <w:spacing w:line="288" w:lineRule="auto"/>
              <w:rPr>
                <w:sz w:val="26"/>
                <w:szCs w:val="26"/>
              </w:rPr>
            </w:pPr>
          </w:p>
          <w:p w:rsidR="008F216A" w:rsidRPr="005125E2" w:rsidRDefault="008F216A" w:rsidP="008F216A">
            <w:pPr>
              <w:spacing w:line="288" w:lineRule="auto"/>
              <w:rPr>
                <w:sz w:val="26"/>
                <w:szCs w:val="26"/>
              </w:rPr>
            </w:pPr>
            <w:r w:rsidRPr="005125E2">
              <w:rPr>
                <w:sz w:val="26"/>
                <w:szCs w:val="26"/>
              </w:rPr>
              <w:t>+ HS thực hiện:.....</w:t>
            </w:r>
          </w:p>
        </w:tc>
      </w:tr>
    </w:tbl>
    <w:p w:rsidR="008F216A" w:rsidRDefault="008F216A" w:rsidP="004942B5">
      <w:pPr>
        <w:spacing w:line="288" w:lineRule="auto"/>
        <w:ind w:left="720" w:hanging="720"/>
        <w:rPr>
          <w:b/>
          <w:sz w:val="26"/>
          <w:szCs w:val="26"/>
        </w:rPr>
      </w:pPr>
    </w:p>
    <w:p w:rsidR="008F216A" w:rsidRDefault="008F216A" w:rsidP="008F216A">
      <w:pPr>
        <w:tabs>
          <w:tab w:val="left" w:pos="3739"/>
        </w:tabs>
        <w:jc w:val="center"/>
        <w:rPr>
          <w:b/>
          <w:sz w:val="26"/>
          <w:szCs w:val="26"/>
        </w:rPr>
      </w:pPr>
    </w:p>
    <w:p w:rsidR="008F216A" w:rsidRPr="001F143E" w:rsidRDefault="008F216A" w:rsidP="0054047E">
      <w:pPr>
        <w:tabs>
          <w:tab w:val="left" w:pos="3739"/>
        </w:tabs>
        <w:jc w:val="center"/>
        <w:rPr>
          <w:b/>
          <w:sz w:val="26"/>
          <w:szCs w:val="26"/>
        </w:rPr>
      </w:pPr>
      <w:r>
        <w:rPr>
          <w:b/>
          <w:sz w:val="26"/>
          <w:szCs w:val="26"/>
        </w:rPr>
        <w:t>Thứ tư</w:t>
      </w:r>
      <w:r w:rsidRPr="005125E2">
        <w:rPr>
          <w:b/>
          <w:sz w:val="26"/>
          <w:szCs w:val="26"/>
        </w:rPr>
        <w:t xml:space="preserve"> ngày</w:t>
      </w:r>
      <w:r w:rsidR="0054047E">
        <w:rPr>
          <w:b/>
          <w:sz w:val="26"/>
          <w:szCs w:val="26"/>
        </w:rPr>
        <w:t xml:space="preserve"> 18</w:t>
      </w:r>
      <w:r w:rsidRPr="005125E2">
        <w:rPr>
          <w:b/>
          <w:sz w:val="26"/>
          <w:szCs w:val="26"/>
        </w:rPr>
        <w:t xml:space="preserve"> tháng </w:t>
      </w:r>
      <w:r>
        <w:rPr>
          <w:b/>
          <w:sz w:val="26"/>
          <w:szCs w:val="26"/>
        </w:rPr>
        <w:t xml:space="preserve">12 </w:t>
      </w:r>
      <w:r w:rsidR="0054047E">
        <w:rPr>
          <w:b/>
          <w:sz w:val="26"/>
          <w:szCs w:val="26"/>
        </w:rPr>
        <w:t>năm 2024</w:t>
      </w:r>
    </w:p>
    <w:p w:rsidR="001F143E" w:rsidRPr="005125E2" w:rsidRDefault="001F143E" w:rsidP="001F143E">
      <w:pPr>
        <w:spacing w:line="288" w:lineRule="auto"/>
        <w:ind w:left="720" w:hanging="720"/>
        <w:jc w:val="center"/>
        <w:rPr>
          <w:b/>
          <w:bCs/>
          <w:sz w:val="26"/>
          <w:szCs w:val="26"/>
          <w:u w:val="single"/>
        </w:rPr>
      </w:pPr>
      <w:r w:rsidRPr="005125E2">
        <w:rPr>
          <w:b/>
          <w:bCs/>
          <w:sz w:val="26"/>
          <w:szCs w:val="26"/>
          <w:u w:val="single"/>
        </w:rPr>
        <w:t>TOÁN</w:t>
      </w:r>
    </w:p>
    <w:p w:rsidR="001F143E" w:rsidRPr="005125E2" w:rsidRDefault="001F143E" w:rsidP="001F143E">
      <w:pPr>
        <w:spacing w:line="288" w:lineRule="auto"/>
        <w:ind w:left="720" w:hanging="720"/>
        <w:jc w:val="center"/>
        <w:rPr>
          <w:b/>
          <w:bCs/>
          <w:sz w:val="26"/>
          <w:szCs w:val="26"/>
          <w:u w:val="single"/>
        </w:rPr>
      </w:pPr>
      <w:r w:rsidRPr="005125E2">
        <w:rPr>
          <w:b/>
          <w:bCs/>
          <w:sz w:val="26"/>
          <w:szCs w:val="26"/>
          <w:u w:val="single"/>
        </w:rPr>
        <w:t>CHỦ ĐỀ 4</w:t>
      </w:r>
      <w:r w:rsidRPr="005125E2">
        <w:rPr>
          <w:b/>
          <w:bCs/>
          <w:sz w:val="26"/>
          <w:szCs w:val="26"/>
        </w:rPr>
        <w:t>: PHÉP NHÂN, PHÉP CHIA TRONG PHẠM VI 100</w:t>
      </w:r>
    </w:p>
    <w:p w:rsidR="001F143E" w:rsidRPr="005125E2" w:rsidRDefault="001F143E" w:rsidP="001F143E">
      <w:pPr>
        <w:spacing w:line="288" w:lineRule="auto"/>
        <w:ind w:left="720" w:hanging="720"/>
        <w:jc w:val="center"/>
        <w:rPr>
          <w:b/>
          <w:bCs/>
          <w:sz w:val="26"/>
          <w:szCs w:val="26"/>
        </w:rPr>
      </w:pPr>
      <w:r w:rsidRPr="005125E2">
        <w:rPr>
          <w:b/>
          <w:bCs/>
          <w:sz w:val="26"/>
          <w:szCs w:val="26"/>
        </w:rPr>
        <w:t>Bài 37: CHIA SỐ CÓ BA CHỮ SỐ CHO SỐ CÓ MỘT CHỮ SỐ – Trang 101</w:t>
      </w:r>
    </w:p>
    <w:p w:rsidR="001F143E" w:rsidRPr="00CE43BA" w:rsidRDefault="001F143E" w:rsidP="00CE43BA">
      <w:pPr>
        <w:spacing w:line="288" w:lineRule="auto"/>
        <w:ind w:left="720" w:hanging="720"/>
        <w:jc w:val="center"/>
        <w:rPr>
          <w:b/>
          <w:bCs/>
          <w:sz w:val="26"/>
          <w:szCs w:val="26"/>
        </w:rPr>
      </w:pPr>
      <w:r w:rsidRPr="005125E2">
        <w:rPr>
          <w:b/>
          <w:bCs/>
          <w:sz w:val="26"/>
          <w:szCs w:val="26"/>
        </w:rPr>
        <w:t>Tiết 2</w:t>
      </w:r>
    </w:p>
    <w:p w:rsidR="001F143E" w:rsidRPr="005125E2" w:rsidRDefault="001F143E" w:rsidP="001F143E">
      <w:pPr>
        <w:spacing w:line="288" w:lineRule="auto"/>
        <w:ind w:firstLine="360"/>
        <w:rPr>
          <w:b/>
          <w:bCs/>
          <w:sz w:val="26"/>
          <w:szCs w:val="26"/>
          <w:u w:val="single"/>
        </w:rPr>
      </w:pPr>
      <w:r w:rsidRPr="005125E2">
        <w:rPr>
          <w:b/>
          <w:bCs/>
          <w:sz w:val="26"/>
          <w:szCs w:val="26"/>
          <w:u w:val="single"/>
        </w:rPr>
        <w:t>I. YÊU CẦU CẦN ĐẠT:</w:t>
      </w:r>
    </w:p>
    <w:p w:rsidR="001F143E" w:rsidRPr="005125E2" w:rsidRDefault="001F143E" w:rsidP="001F143E">
      <w:pPr>
        <w:spacing w:line="288" w:lineRule="auto"/>
        <w:ind w:firstLine="360"/>
        <w:jc w:val="both"/>
        <w:rPr>
          <w:b/>
          <w:sz w:val="26"/>
          <w:szCs w:val="26"/>
        </w:rPr>
      </w:pPr>
      <w:r w:rsidRPr="005125E2">
        <w:rPr>
          <w:b/>
          <w:sz w:val="26"/>
          <w:szCs w:val="26"/>
        </w:rPr>
        <w:t>1. Năng lực đặc thù:</w:t>
      </w:r>
    </w:p>
    <w:p w:rsidR="001F143E" w:rsidRPr="005125E2" w:rsidRDefault="001F143E" w:rsidP="001F143E">
      <w:pPr>
        <w:spacing w:line="288" w:lineRule="auto"/>
        <w:ind w:firstLine="360"/>
        <w:jc w:val="both"/>
        <w:rPr>
          <w:sz w:val="26"/>
          <w:szCs w:val="26"/>
        </w:rPr>
      </w:pPr>
      <w:r w:rsidRPr="005125E2">
        <w:rPr>
          <w:sz w:val="26"/>
          <w:szCs w:val="26"/>
        </w:rPr>
        <w:t>- Thực hiện được phép chia số có ba chữ số cho số có một chữ số trong trường hợp có chữ số 0 ở thương</w:t>
      </w:r>
    </w:p>
    <w:p w:rsidR="001F143E" w:rsidRPr="005125E2" w:rsidRDefault="001F143E" w:rsidP="001F143E">
      <w:pPr>
        <w:spacing w:line="288" w:lineRule="auto"/>
        <w:ind w:firstLine="360"/>
        <w:jc w:val="both"/>
        <w:rPr>
          <w:sz w:val="26"/>
          <w:szCs w:val="26"/>
        </w:rPr>
      </w:pPr>
      <w:r w:rsidRPr="005125E2">
        <w:rPr>
          <w:sz w:val="26"/>
          <w:szCs w:val="26"/>
        </w:rPr>
        <w:t xml:space="preserve">- Vận dụng giải các bài toán thực tế liên quan </w:t>
      </w:r>
    </w:p>
    <w:p w:rsidR="001F143E" w:rsidRPr="005125E2" w:rsidRDefault="001F143E" w:rsidP="001F143E">
      <w:pPr>
        <w:spacing w:line="288" w:lineRule="auto"/>
        <w:ind w:firstLine="360"/>
        <w:jc w:val="both"/>
        <w:rPr>
          <w:sz w:val="26"/>
          <w:szCs w:val="26"/>
        </w:rPr>
      </w:pPr>
      <w:r w:rsidRPr="005125E2">
        <w:rPr>
          <w:sz w:val="26"/>
          <w:szCs w:val="26"/>
        </w:rPr>
        <w:t xml:space="preserve">- Luyện tập thực hành các bài toán về chia số có ba chữ số cho số có một chữ số </w:t>
      </w:r>
    </w:p>
    <w:p w:rsidR="001F143E" w:rsidRPr="005125E2" w:rsidRDefault="001F143E" w:rsidP="001F143E">
      <w:pPr>
        <w:spacing w:line="288" w:lineRule="auto"/>
        <w:ind w:firstLine="360"/>
        <w:jc w:val="both"/>
        <w:rPr>
          <w:sz w:val="26"/>
          <w:szCs w:val="26"/>
        </w:rPr>
      </w:pPr>
      <w:r w:rsidRPr="005125E2">
        <w:rPr>
          <w:sz w:val="26"/>
          <w:szCs w:val="26"/>
        </w:rPr>
        <w:t xml:space="preserve">( đặt tính dạng rút gọn và tính nhẩm); </w:t>
      </w:r>
    </w:p>
    <w:p w:rsidR="001F143E" w:rsidRPr="005125E2" w:rsidRDefault="001F143E" w:rsidP="001F143E">
      <w:pPr>
        <w:spacing w:line="288" w:lineRule="auto"/>
        <w:ind w:firstLine="360"/>
        <w:jc w:val="both"/>
        <w:rPr>
          <w:sz w:val="26"/>
          <w:szCs w:val="26"/>
        </w:rPr>
      </w:pPr>
      <w:r w:rsidRPr="005125E2">
        <w:rPr>
          <w:sz w:val="26"/>
          <w:szCs w:val="26"/>
        </w:rPr>
        <w:t>- Phát triển năng lực giải quyết vấn đề, năng lực tư duy và lập luận toán học</w:t>
      </w:r>
    </w:p>
    <w:p w:rsidR="001F143E" w:rsidRPr="005125E2" w:rsidRDefault="001F143E" w:rsidP="001F143E">
      <w:pPr>
        <w:spacing w:before="120" w:line="288" w:lineRule="auto"/>
        <w:jc w:val="both"/>
        <w:rPr>
          <w:b/>
          <w:sz w:val="26"/>
          <w:szCs w:val="26"/>
        </w:rPr>
      </w:pPr>
      <w:r w:rsidRPr="005125E2">
        <w:rPr>
          <w:sz w:val="26"/>
          <w:szCs w:val="26"/>
        </w:rPr>
        <w:t xml:space="preserve">    </w:t>
      </w:r>
      <w:r w:rsidRPr="005125E2">
        <w:rPr>
          <w:b/>
          <w:sz w:val="26"/>
          <w:szCs w:val="26"/>
        </w:rPr>
        <w:t>2. Năng lực chung.</w:t>
      </w:r>
    </w:p>
    <w:p w:rsidR="001F143E" w:rsidRPr="005125E2" w:rsidRDefault="001F143E" w:rsidP="001F143E">
      <w:pPr>
        <w:spacing w:line="288" w:lineRule="auto"/>
        <w:ind w:firstLine="360"/>
        <w:jc w:val="both"/>
        <w:rPr>
          <w:sz w:val="26"/>
          <w:szCs w:val="26"/>
        </w:rPr>
      </w:pPr>
      <w:r w:rsidRPr="005125E2">
        <w:rPr>
          <w:sz w:val="26"/>
          <w:szCs w:val="26"/>
        </w:rPr>
        <w:t>- Năng lực tự chủ, tự học: lắng nghe, trả lời câu hỏi, làm bài tập.</w:t>
      </w:r>
    </w:p>
    <w:p w:rsidR="001F143E" w:rsidRPr="005125E2" w:rsidRDefault="001F143E" w:rsidP="001F143E">
      <w:pPr>
        <w:spacing w:line="288" w:lineRule="auto"/>
        <w:ind w:firstLine="360"/>
        <w:jc w:val="both"/>
        <w:rPr>
          <w:sz w:val="26"/>
          <w:szCs w:val="26"/>
        </w:rPr>
      </w:pPr>
      <w:r w:rsidRPr="005125E2">
        <w:rPr>
          <w:sz w:val="26"/>
          <w:szCs w:val="26"/>
        </w:rPr>
        <w:t>- Năng lực giải quyết vấn đề và sáng tạo: tham gia trò chơi, vận dụng.</w:t>
      </w:r>
    </w:p>
    <w:p w:rsidR="001F143E" w:rsidRPr="005125E2" w:rsidRDefault="001F143E" w:rsidP="001F143E">
      <w:pPr>
        <w:spacing w:line="288" w:lineRule="auto"/>
        <w:ind w:firstLine="360"/>
        <w:jc w:val="both"/>
        <w:rPr>
          <w:sz w:val="26"/>
          <w:szCs w:val="26"/>
        </w:rPr>
      </w:pPr>
      <w:r w:rsidRPr="005125E2">
        <w:rPr>
          <w:sz w:val="26"/>
          <w:szCs w:val="26"/>
        </w:rPr>
        <w:t>- Năng lực giao tiếp và hợp tác: hoạt động nhóm.</w:t>
      </w:r>
    </w:p>
    <w:p w:rsidR="001F143E" w:rsidRPr="005125E2" w:rsidRDefault="001F143E" w:rsidP="001F143E">
      <w:pPr>
        <w:spacing w:before="120" w:line="288" w:lineRule="auto"/>
        <w:ind w:firstLine="360"/>
        <w:jc w:val="both"/>
        <w:rPr>
          <w:b/>
          <w:sz w:val="26"/>
          <w:szCs w:val="26"/>
        </w:rPr>
      </w:pPr>
      <w:r w:rsidRPr="005125E2">
        <w:rPr>
          <w:b/>
          <w:sz w:val="26"/>
          <w:szCs w:val="26"/>
        </w:rPr>
        <w:t>3. Phẩm chất.</w:t>
      </w:r>
    </w:p>
    <w:p w:rsidR="001F143E" w:rsidRPr="005125E2" w:rsidRDefault="001F143E" w:rsidP="001F143E">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1F143E" w:rsidRPr="005125E2" w:rsidRDefault="001F143E" w:rsidP="001F143E">
      <w:pPr>
        <w:spacing w:line="288" w:lineRule="auto"/>
        <w:ind w:firstLine="360"/>
        <w:jc w:val="both"/>
        <w:rPr>
          <w:sz w:val="26"/>
          <w:szCs w:val="26"/>
        </w:rPr>
      </w:pPr>
      <w:r w:rsidRPr="005125E2">
        <w:rPr>
          <w:sz w:val="26"/>
          <w:szCs w:val="26"/>
        </w:rPr>
        <w:t>- Phẩm chất chăm chỉ: Chăm chỉ suy nghĩ, trả lời câu hỏi; làm tốt các bài tập.</w:t>
      </w:r>
    </w:p>
    <w:p w:rsidR="001F143E" w:rsidRPr="005125E2" w:rsidRDefault="001F143E" w:rsidP="001F143E">
      <w:pPr>
        <w:spacing w:line="288" w:lineRule="auto"/>
        <w:ind w:firstLine="360"/>
        <w:jc w:val="both"/>
        <w:rPr>
          <w:sz w:val="26"/>
          <w:szCs w:val="26"/>
        </w:rPr>
      </w:pPr>
      <w:r w:rsidRPr="005125E2">
        <w:rPr>
          <w:sz w:val="26"/>
          <w:szCs w:val="26"/>
        </w:rPr>
        <w:t>- Phẩm chất trách nhiệm: Giữ trật tự, biết lắng nghe, học tập nghiêm túc.</w:t>
      </w:r>
    </w:p>
    <w:p w:rsidR="001F143E" w:rsidRPr="005125E2" w:rsidRDefault="001F143E" w:rsidP="001F143E">
      <w:pPr>
        <w:spacing w:before="120" w:line="288" w:lineRule="auto"/>
        <w:ind w:firstLine="360"/>
        <w:jc w:val="both"/>
        <w:rPr>
          <w:b/>
          <w:sz w:val="26"/>
          <w:szCs w:val="26"/>
        </w:rPr>
      </w:pPr>
      <w:r w:rsidRPr="005125E2">
        <w:rPr>
          <w:b/>
          <w:sz w:val="26"/>
          <w:szCs w:val="26"/>
        </w:rPr>
        <w:t xml:space="preserve">II. ĐỒ DÙNG DẠY HỌC </w:t>
      </w:r>
    </w:p>
    <w:p w:rsidR="001F143E" w:rsidRPr="005125E2" w:rsidRDefault="001F143E" w:rsidP="001F143E">
      <w:pPr>
        <w:spacing w:line="288" w:lineRule="auto"/>
        <w:ind w:firstLine="360"/>
        <w:jc w:val="both"/>
        <w:rPr>
          <w:sz w:val="26"/>
          <w:szCs w:val="26"/>
        </w:rPr>
      </w:pPr>
      <w:r w:rsidRPr="005125E2">
        <w:rPr>
          <w:sz w:val="26"/>
          <w:szCs w:val="26"/>
        </w:rPr>
        <w:t>- Kế hoạch bài dạy, bài giảng Power point.</w:t>
      </w:r>
    </w:p>
    <w:p w:rsidR="001F143E" w:rsidRPr="005125E2" w:rsidRDefault="001F143E" w:rsidP="001F143E">
      <w:pPr>
        <w:spacing w:line="288" w:lineRule="auto"/>
        <w:ind w:firstLine="360"/>
        <w:jc w:val="both"/>
        <w:rPr>
          <w:sz w:val="26"/>
          <w:szCs w:val="26"/>
        </w:rPr>
      </w:pPr>
      <w:r w:rsidRPr="005125E2">
        <w:rPr>
          <w:sz w:val="26"/>
          <w:szCs w:val="26"/>
        </w:rPr>
        <w:t>- SGK và các thiết bị, học liệu phụ vụ cho tiết dạy.</w:t>
      </w:r>
    </w:p>
    <w:p w:rsidR="001F143E" w:rsidRPr="005125E2" w:rsidRDefault="001F143E" w:rsidP="001F143E">
      <w:pPr>
        <w:spacing w:line="288" w:lineRule="auto"/>
        <w:ind w:firstLine="360"/>
        <w:jc w:val="both"/>
        <w:outlineLvl w:val="0"/>
        <w:rPr>
          <w:b/>
          <w:sz w:val="26"/>
          <w:szCs w:val="26"/>
          <w:lang w:val="en-US"/>
        </w:rPr>
      </w:pPr>
      <w:r w:rsidRPr="005125E2">
        <w:rPr>
          <w:b/>
          <w:sz w:val="26"/>
          <w:szCs w:val="26"/>
          <w:lang w:val="en-US"/>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F143E" w:rsidRPr="005125E2" w:rsidTr="00CE43BA">
        <w:tc>
          <w:tcPr>
            <w:tcW w:w="5862" w:type="dxa"/>
            <w:tcBorders>
              <w:bottom w:val="dashed" w:sz="4" w:space="0" w:color="auto"/>
            </w:tcBorders>
          </w:tcPr>
          <w:p w:rsidR="001F143E" w:rsidRPr="005125E2" w:rsidRDefault="001F143E" w:rsidP="00CE43BA">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1F143E" w:rsidRPr="005125E2" w:rsidRDefault="001F143E" w:rsidP="00CE43BA">
            <w:pPr>
              <w:spacing w:line="288" w:lineRule="auto"/>
              <w:jc w:val="center"/>
              <w:rPr>
                <w:b/>
                <w:sz w:val="26"/>
                <w:szCs w:val="26"/>
              </w:rPr>
            </w:pPr>
            <w:r w:rsidRPr="005125E2">
              <w:rPr>
                <w:b/>
                <w:sz w:val="26"/>
                <w:szCs w:val="26"/>
              </w:rPr>
              <w:t>Hoạt động của học sinh</w:t>
            </w:r>
          </w:p>
        </w:tc>
      </w:tr>
      <w:tr w:rsidR="001F143E" w:rsidRPr="005125E2" w:rsidTr="00CE43BA">
        <w:tc>
          <w:tcPr>
            <w:tcW w:w="9738" w:type="dxa"/>
            <w:gridSpan w:val="2"/>
            <w:tcBorders>
              <w:bottom w:val="dashed" w:sz="4" w:space="0" w:color="auto"/>
            </w:tcBorders>
          </w:tcPr>
          <w:p w:rsidR="001F143E" w:rsidRPr="005125E2" w:rsidRDefault="001F143E" w:rsidP="00CE43BA">
            <w:pPr>
              <w:spacing w:line="288" w:lineRule="auto"/>
              <w:jc w:val="both"/>
              <w:rPr>
                <w:bCs/>
                <w:i/>
                <w:sz w:val="26"/>
                <w:szCs w:val="26"/>
              </w:rPr>
            </w:pPr>
            <w:r w:rsidRPr="005125E2">
              <w:rPr>
                <w:b/>
                <w:bCs/>
                <w:sz w:val="26"/>
                <w:szCs w:val="26"/>
              </w:rPr>
              <w:t>1. Khởi động:</w:t>
            </w:r>
          </w:p>
          <w:p w:rsidR="001F143E" w:rsidRPr="005125E2" w:rsidRDefault="001F143E" w:rsidP="00CE43BA">
            <w:pPr>
              <w:spacing w:line="288" w:lineRule="auto"/>
              <w:jc w:val="both"/>
              <w:rPr>
                <w:sz w:val="26"/>
                <w:szCs w:val="26"/>
              </w:rPr>
            </w:pPr>
            <w:r w:rsidRPr="005125E2">
              <w:rPr>
                <w:sz w:val="26"/>
                <w:szCs w:val="26"/>
              </w:rPr>
              <w:t xml:space="preserve">- Mục </w:t>
            </w:r>
            <w:r w:rsidRPr="005125E2">
              <w:rPr>
                <w:noProof/>
                <w:position w:val="-10"/>
                <w:sz w:val="26"/>
                <w:szCs w:val="26"/>
              </w:rPr>
              <w:object w:dxaOrig="180" w:dyaOrig="340">
                <v:shape id="_x0000_i1038" type="#_x0000_t75" style="width:8.75pt;height:17.55pt" o:ole="">
                  <v:imagedata r:id="rId22" o:title=""/>
                </v:shape>
                <o:OLEObject Type="Embed" ProgID="Equation.3" ShapeID="_x0000_i1038" DrawAspect="Content" ObjectID="_1795265815" r:id="rId46"/>
              </w:object>
            </w:r>
            <w:r w:rsidRPr="005125E2">
              <w:rPr>
                <w:sz w:val="26"/>
                <w:szCs w:val="26"/>
              </w:rPr>
              <w:t>tiêu: + Tạo không khí vui vẻ, khấn khởi trước giờ học.</w:t>
            </w:r>
          </w:p>
          <w:p w:rsidR="001F143E" w:rsidRPr="005125E2" w:rsidRDefault="001F143E" w:rsidP="00CE43BA">
            <w:pPr>
              <w:spacing w:line="288" w:lineRule="auto"/>
              <w:jc w:val="both"/>
              <w:rPr>
                <w:sz w:val="26"/>
                <w:szCs w:val="26"/>
              </w:rPr>
            </w:pPr>
            <w:r w:rsidRPr="005125E2">
              <w:rPr>
                <w:sz w:val="26"/>
                <w:szCs w:val="26"/>
              </w:rPr>
              <w:t xml:space="preserve">                     + Kiểm tra kiến thức đã học của học sinh ở bài trước.</w:t>
            </w:r>
          </w:p>
          <w:p w:rsidR="001F143E" w:rsidRPr="005125E2" w:rsidRDefault="001F143E" w:rsidP="00CE43BA">
            <w:pPr>
              <w:spacing w:line="288" w:lineRule="auto"/>
              <w:jc w:val="both"/>
              <w:rPr>
                <w:sz w:val="26"/>
                <w:szCs w:val="26"/>
              </w:rPr>
            </w:pPr>
            <w:r w:rsidRPr="005125E2">
              <w:rPr>
                <w:sz w:val="26"/>
                <w:szCs w:val="26"/>
              </w:rPr>
              <w:lastRenderedPageBreak/>
              <w:t>- Cách tiến hành:</w:t>
            </w:r>
          </w:p>
        </w:tc>
      </w:tr>
      <w:tr w:rsidR="001F143E" w:rsidRPr="005125E2" w:rsidTr="00CE43BA">
        <w:tc>
          <w:tcPr>
            <w:tcW w:w="5862" w:type="dxa"/>
            <w:tcBorders>
              <w:bottom w:val="dashed" w:sz="4" w:space="0" w:color="auto"/>
            </w:tcBorders>
          </w:tcPr>
          <w:p w:rsidR="001F143E" w:rsidRPr="005125E2" w:rsidRDefault="001F143E" w:rsidP="00CE43BA">
            <w:pPr>
              <w:spacing w:line="288" w:lineRule="auto"/>
              <w:jc w:val="both"/>
              <w:outlineLvl w:val="0"/>
              <w:rPr>
                <w:bCs/>
                <w:sz w:val="26"/>
                <w:szCs w:val="26"/>
              </w:rPr>
            </w:pPr>
            <w:r w:rsidRPr="005125E2">
              <w:rPr>
                <w:bCs/>
                <w:sz w:val="26"/>
                <w:szCs w:val="26"/>
              </w:rPr>
              <w:lastRenderedPageBreak/>
              <w:t>- GV tổ chức trò chơi để khởi động bài học.</w:t>
            </w:r>
          </w:p>
          <w:p w:rsidR="001F143E" w:rsidRPr="005125E2" w:rsidRDefault="001F143E" w:rsidP="00CE43BA">
            <w:pPr>
              <w:spacing w:line="288" w:lineRule="auto"/>
              <w:jc w:val="both"/>
              <w:outlineLvl w:val="0"/>
              <w:rPr>
                <w:bCs/>
                <w:sz w:val="26"/>
                <w:szCs w:val="26"/>
              </w:rPr>
            </w:pPr>
            <w:r w:rsidRPr="005125E2">
              <w:rPr>
                <w:bCs/>
                <w:sz w:val="26"/>
                <w:szCs w:val="26"/>
              </w:rPr>
              <w:t>+ Câu 1: Đặt tính rồi tính: 625 : 5; 371 : 7</w:t>
            </w:r>
          </w:p>
          <w:p w:rsidR="001F143E" w:rsidRPr="005125E2" w:rsidRDefault="001F143E" w:rsidP="00CE43BA">
            <w:pPr>
              <w:spacing w:line="288" w:lineRule="auto"/>
              <w:jc w:val="both"/>
              <w:outlineLvl w:val="0"/>
              <w:rPr>
                <w:bCs/>
                <w:sz w:val="26"/>
                <w:szCs w:val="26"/>
              </w:rPr>
            </w:pPr>
            <w:r w:rsidRPr="005125E2">
              <w:rPr>
                <w:bCs/>
                <w:sz w:val="26"/>
                <w:szCs w:val="26"/>
              </w:rPr>
              <w:t>- GV Nhận xét, tuyên dương.</w:t>
            </w:r>
          </w:p>
          <w:p w:rsidR="001F143E" w:rsidRPr="005125E2" w:rsidRDefault="001F143E" w:rsidP="00CE43BA">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1F143E" w:rsidRPr="005125E2" w:rsidRDefault="001F143E" w:rsidP="00CE43BA">
            <w:pPr>
              <w:spacing w:line="288" w:lineRule="auto"/>
              <w:jc w:val="both"/>
              <w:rPr>
                <w:sz w:val="26"/>
                <w:szCs w:val="26"/>
              </w:rPr>
            </w:pPr>
            <w:r w:rsidRPr="005125E2">
              <w:rPr>
                <w:sz w:val="26"/>
                <w:szCs w:val="26"/>
              </w:rPr>
              <w:t>- HS tham gia trò chơi</w:t>
            </w:r>
          </w:p>
          <w:p w:rsidR="001F143E" w:rsidRPr="005125E2" w:rsidRDefault="001F143E" w:rsidP="00CE43BA">
            <w:pPr>
              <w:spacing w:line="288" w:lineRule="auto"/>
              <w:jc w:val="both"/>
              <w:rPr>
                <w:sz w:val="26"/>
                <w:szCs w:val="26"/>
              </w:rPr>
            </w:pPr>
            <w:r w:rsidRPr="005125E2">
              <w:rPr>
                <w:b/>
                <w:noProof/>
                <w:position w:val="-130"/>
                <w:sz w:val="26"/>
                <w:szCs w:val="26"/>
              </w:rPr>
              <w:object w:dxaOrig="1040" w:dyaOrig="2720">
                <v:shape id="_x0000_i1039" type="#_x0000_t75" style="width:51.95pt;height:136.5pt" o:ole="">
                  <v:imagedata r:id="rId38" o:title=""/>
                </v:shape>
                <o:OLEObject Type="Embed" ProgID="Equation.3" ShapeID="_x0000_i1039" DrawAspect="Content" ObjectID="_1795265816" r:id="rId47"/>
              </w:object>
            </w:r>
            <w:r w:rsidRPr="005125E2">
              <w:rPr>
                <w:bCs/>
                <w:sz w:val="26"/>
                <w:szCs w:val="26"/>
              </w:rPr>
              <w:tab/>
              <w:t xml:space="preserve">       </w:t>
            </w:r>
            <w:r w:rsidRPr="005125E2">
              <w:rPr>
                <w:b/>
                <w:noProof/>
                <w:position w:val="-108"/>
                <w:sz w:val="26"/>
                <w:szCs w:val="26"/>
              </w:rPr>
              <w:object w:dxaOrig="900" w:dyaOrig="2280">
                <v:shape id="_x0000_i1040" type="#_x0000_t75" style="width:45.7pt;height:113.95pt" o:ole="">
                  <v:imagedata r:id="rId48" o:title=""/>
                </v:shape>
                <o:OLEObject Type="Embed" ProgID="Equation.3" ShapeID="_x0000_i1040" DrawAspect="Content" ObjectID="_1795265817" r:id="rId49"/>
              </w:object>
            </w:r>
          </w:p>
        </w:tc>
      </w:tr>
      <w:tr w:rsidR="001F143E" w:rsidRPr="005125E2" w:rsidTr="00CE43BA">
        <w:tc>
          <w:tcPr>
            <w:tcW w:w="9738" w:type="dxa"/>
            <w:gridSpan w:val="2"/>
            <w:tcBorders>
              <w:top w:val="dashed" w:sz="4" w:space="0" w:color="auto"/>
              <w:bottom w:val="dashed" w:sz="4" w:space="0" w:color="auto"/>
            </w:tcBorders>
          </w:tcPr>
          <w:p w:rsidR="001F143E" w:rsidRPr="005125E2" w:rsidRDefault="001F143E" w:rsidP="00CE43BA">
            <w:pPr>
              <w:spacing w:line="288" w:lineRule="auto"/>
              <w:jc w:val="both"/>
              <w:rPr>
                <w:b/>
                <w:bCs/>
                <w:iCs/>
                <w:sz w:val="26"/>
                <w:szCs w:val="26"/>
              </w:rPr>
            </w:pPr>
            <w:r w:rsidRPr="005125E2">
              <w:rPr>
                <w:b/>
                <w:bCs/>
                <w:iCs/>
                <w:sz w:val="26"/>
                <w:szCs w:val="26"/>
              </w:rPr>
              <w:t>2. Khám phá</w:t>
            </w:r>
            <w:r w:rsidRPr="005125E2">
              <w:rPr>
                <w:bCs/>
                <w:i/>
                <w:iCs/>
                <w:sz w:val="26"/>
                <w:szCs w:val="26"/>
              </w:rPr>
              <w:t>:</w:t>
            </w:r>
          </w:p>
          <w:p w:rsidR="001F143E" w:rsidRPr="005125E2" w:rsidRDefault="001F143E" w:rsidP="00CE43B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1F143E" w:rsidRPr="005125E2" w:rsidRDefault="001F143E" w:rsidP="00CE43BA">
            <w:pPr>
              <w:spacing w:line="288" w:lineRule="auto"/>
              <w:jc w:val="both"/>
              <w:rPr>
                <w:sz w:val="26"/>
                <w:szCs w:val="26"/>
              </w:rPr>
            </w:pPr>
            <w:r w:rsidRPr="005125E2">
              <w:rPr>
                <w:sz w:val="26"/>
                <w:szCs w:val="26"/>
              </w:rPr>
              <w:t>+ Thực hiện được phép chia số có ba chữ số cho số có một chữ số trong trường hợp chia hết và chia có dư; vận dụng giải các bài toán thực tế liên quan</w:t>
            </w:r>
          </w:p>
          <w:p w:rsidR="001F143E" w:rsidRPr="005125E2" w:rsidRDefault="001F143E" w:rsidP="00CE43BA">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1F143E" w:rsidRPr="005125E2" w:rsidTr="00CE43BA">
        <w:tc>
          <w:tcPr>
            <w:tcW w:w="5862" w:type="dxa"/>
            <w:tcBorders>
              <w:top w:val="dashed" w:sz="4" w:space="0" w:color="auto"/>
              <w:bottom w:val="dashed" w:sz="4" w:space="0" w:color="auto"/>
            </w:tcBorders>
          </w:tcPr>
          <w:p w:rsidR="001F143E" w:rsidRPr="005125E2" w:rsidRDefault="001F143E" w:rsidP="00CE43BA">
            <w:pPr>
              <w:spacing w:line="288" w:lineRule="auto"/>
              <w:jc w:val="both"/>
              <w:rPr>
                <w:sz w:val="26"/>
                <w:szCs w:val="26"/>
              </w:rPr>
            </w:pPr>
            <w:r w:rsidRPr="005125E2">
              <w:rPr>
                <w:sz w:val="26"/>
                <w:szCs w:val="26"/>
              </w:rPr>
              <w:t>- Gv cho HS quan sát hình vẽ.</w:t>
            </w:r>
          </w:p>
          <w:p w:rsidR="001F143E" w:rsidRPr="005125E2" w:rsidRDefault="001F143E" w:rsidP="00CE43BA">
            <w:pPr>
              <w:spacing w:line="288" w:lineRule="auto"/>
              <w:jc w:val="both"/>
              <w:rPr>
                <w:sz w:val="26"/>
                <w:szCs w:val="26"/>
              </w:rPr>
            </w:pPr>
            <w:r w:rsidRPr="005125E2">
              <w:rPr>
                <w:sz w:val="26"/>
                <w:szCs w:val="26"/>
              </w:rPr>
              <w:t>- Gọi 3 HS đọc lời thoại của Việt, Nam, Mai</w:t>
            </w:r>
          </w:p>
          <w:p w:rsidR="001F143E" w:rsidRPr="005125E2" w:rsidRDefault="001F143E" w:rsidP="00CE43BA">
            <w:pPr>
              <w:spacing w:line="288" w:lineRule="auto"/>
              <w:jc w:val="both"/>
              <w:rPr>
                <w:sz w:val="26"/>
                <w:szCs w:val="26"/>
              </w:rPr>
            </w:pPr>
            <w:r w:rsidRPr="005125E2">
              <w:rPr>
                <w:sz w:val="26"/>
                <w:szCs w:val="26"/>
              </w:rPr>
              <w:t xml:space="preserve">- Nêu câu hỏi gợi ý để giúp HS giải bài toán bằng cách sử dụng phép chia </w:t>
            </w:r>
          </w:p>
          <w:p w:rsidR="001F143E" w:rsidRPr="005125E2" w:rsidRDefault="001F143E" w:rsidP="00CE43BA">
            <w:pPr>
              <w:spacing w:line="288" w:lineRule="auto"/>
              <w:jc w:val="both"/>
              <w:rPr>
                <w:sz w:val="26"/>
                <w:szCs w:val="26"/>
              </w:rPr>
            </w:pPr>
            <w:r w:rsidRPr="005125E2">
              <w:rPr>
                <w:sz w:val="26"/>
                <w:szCs w:val="26"/>
              </w:rPr>
              <w:t>( Việt và Nam ) ta có phép tính: 714: 7=?</w:t>
            </w:r>
          </w:p>
          <w:p w:rsidR="001F143E" w:rsidRPr="005125E2" w:rsidRDefault="001F143E" w:rsidP="00CE43BA">
            <w:pPr>
              <w:spacing w:line="288" w:lineRule="auto"/>
              <w:jc w:val="both"/>
              <w:rPr>
                <w:sz w:val="26"/>
                <w:szCs w:val="26"/>
              </w:rPr>
            </w:pPr>
            <w:r w:rsidRPr="005125E2">
              <w:rPr>
                <w:sz w:val="26"/>
                <w:szCs w:val="26"/>
              </w:rPr>
              <w:t>- GV hướng dẫn HS nêu từng bước tính và thực hiện</w:t>
            </w:r>
          </w:p>
          <w:p w:rsidR="001F143E" w:rsidRPr="005125E2" w:rsidRDefault="001F143E" w:rsidP="00CE43B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05344" behindDoc="0" locked="0" layoutInCell="1" allowOverlap="1" wp14:anchorId="203FD33A" wp14:editId="4B9723F9">
                      <wp:simplePos x="0" y="0"/>
                      <wp:positionH relativeFrom="column">
                        <wp:posOffset>923925</wp:posOffset>
                      </wp:positionH>
                      <wp:positionV relativeFrom="paragraph">
                        <wp:posOffset>13335</wp:posOffset>
                      </wp:positionV>
                      <wp:extent cx="2667000" cy="17335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67000" cy="1733550"/>
                              </a:xfrm>
                              <a:prstGeom prst="rect">
                                <a:avLst/>
                              </a:prstGeom>
                              <a:noFill/>
                              <a:ln w="6350">
                                <a:noFill/>
                              </a:ln>
                              <a:effectLst/>
                            </wps:spPr>
                            <wps:txbx>
                              <w:txbxContent>
                                <w:p w:rsidR="006217DB" w:rsidRPr="00DC3FF2" w:rsidRDefault="006217DB" w:rsidP="001F143E">
                                  <w:pPr>
                                    <w:spacing w:line="288" w:lineRule="auto"/>
                                    <w:rPr>
                                      <w:sz w:val="26"/>
                                      <w:szCs w:val="26"/>
                                    </w:rPr>
                                  </w:pPr>
                                  <w:r>
                                    <w:rPr>
                                      <w:sz w:val="26"/>
                                      <w:szCs w:val="26"/>
                                    </w:rPr>
                                    <w:t>- 7 chia 7</w:t>
                                  </w:r>
                                  <w:r w:rsidRPr="00DC3FF2">
                                    <w:rPr>
                                      <w:sz w:val="26"/>
                                      <w:szCs w:val="26"/>
                                    </w:rPr>
                                    <w:t xml:space="preserve"> được 1, viết 1</w:t>
                                  </w:r>
                                </w:p>
                                <w:p w:rsidR="006217DB" w:rsidRPr="00DC3FF2" w:rsidRDefault="006217DB" w:rsidP="001F143E">
                                  <w:pPr>
                                    <w:spacing w:line="288" w:lineRule="auto"/>
                                    <w:rPr>
                                      <w:sz w:val="26"/>
                                      <w:szCs w:val="26"/>
                                    </w:rPr>
                                  </w:pPr>
                                  <w:r>
                                    <w:rPr>
                                      <w:sz w:val="26"/>
                                      <w:szCs w:val="26"/>
                                    </w:rPr>
                                    <w:t xml:space="preserve">  1 nhân 7 bằng 7; 7 trừ 7 bằng 0</w:t>
                                  </w:r>
                                </w:p>
                                <w:p w:rsidR="006217DB" w:rsidRPr="00DC3FF2" w:rsidRDefault="006217DB" w:rsidP="001F143E">
                                  <w:pPr>
                                    <w:spacing w:line="288" w:lineRule="auto"/>
                                    <w:rPr>
                                      <w:sz w:val="26"/>
                                      <w:szCs w:val="26"/>
                                    </w:rPr>
                                  </w:pPr>
                                  <w:r w:rsidRPr="00DC3FF2">
                                    <w:rPr>
                                      <w:sz w:val="26"/>
                                      <w:szCs w:val="26"/>
                                    </w:rPr>
                                    <w:t xml:space="preserve">- Hạ 1, </w:t>
                                  </w:r>
                                  <w:r>
                                    <w:rPr>
                                      <w:sz w:val="26"/>
                                      <w:szCs w:val="26"/>
                                    </w:rPr>
                                    <w:t>1 chia 7 được 0, viết 0</w:t>
                                  </w:r>
                                </w:p>
                                <w:p w:rsidR="006217DB" w:rsidRPr="00DC3FF2" w:rsidRDefault="006217DB" w:rsidP="001F143E">
                                  <w:pPr>
                                    <w:spacing w:line="288" w:lineRule="auto"/>
                                    <w:rPr>
                                      <w:sz w:val="26"/>
                                      <w:szCs w:val="26"/>
                                    </w:rPr>
                                  </w:pPr>
                                  <w:r>
                                    <w:rPr>
                                      <w:sz w:val="26"/>
                                      <w:szCs w:val="26"/>
                                    </w:rPr>
                                    <w:t xml:space="preserve">  0 nhân 7 bằng 0; 1 trừ </w:t>
                                  </w:r>
                                  <w:r w:rsidRPr="00DC3FF2">
                                    <w:rPr>
                                      <w:sz w:val="26"/>
                                      <w:szCs w:val="26"/>
                                    </w:rPr>
                                    <w:t>0 bằng 1.</w:t>
                                  </w:r>
                                </w:p>
                                <w:p w:rsidR="006217DB" w:rsidRPr="00DC3FF2" w:rsidRDefault="006217DB" w:rsidP="001F143E">
                                  <w:pPr>
                                    <w:spacing w:line="288" w:lineRule="auto"/>
                                    <w:rPr>
                                      <w:sz w:val="26"/>
                                      <w:szCs w:val="26"/>
                                    </w:rPr>
                                  </w:pPr>
                                  <w:r w:rsidRPr="00DC3FF2">
                                    <w:rPr>
                                      <w:sz w:val="26"/>
                                      <w:szCs w:val="26"/>
                                    </w:rPr>
                                    <w:t xml:space="preserve">- </w:t>
                                  </w:r>
                                  <w:r>
                                    <w:rPr>
                                      <w:sz w:val="26"/>
                                      <w:szCs w:val="26"/>
                                    </w:rPr>
                                    <w:t>Hạ 4, được 14; 14 chia 7 được 2, viết 2</w:t>
                                  </w:r>
                                </w:p>
                                <w:p w:rsidR="006217DB" w:rsidRPr="00DC3FF2" w:rsidRDefault="006217DB" w:rsidP="001F143E">
                                  <w:pPr>
                                    <w:spacing w:line="288" w:lineRule="auto"/>
                                    <w:rPr>
                                      <w:sz w:val="26"/>
                                      <w:szCs w:val="26"/>
                                    </w:rPr>
                                  </w:pPr>
                                  <w:r>
                                    <w:rPr>
                                      <w:sz w:val="26"/>
                                      <w:szCs w:val="26"/>
                                    </w:rPr>
                                    <w:t xml:space="preserve">  2 nhân 7 bằng 14; 14 trừ 14</w:t>
                                  </w:r>
                                  <w:r w:rsidRPr="00DC3FF2">
                                    <w:rPr>
                                      <w:sz w:val="26"/>
                                      <w:szCs w:val="26"/>
                                    </w:rPr>
                                    <w:t xml:space="preserve">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D33A" id="Text Box 33" o:spid="_x0000_s1034" type="#_x0000_t202" style="position:absolute;left:0;text-align:left;margin-left:72.75pt;margin-top:1.05pt;width:210pt;height:1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" filled="f" stroked="f" strokeweight=".5pt">
                      <v:textbox>
                        <w:txbxContent>
                          <w:p w:rsidR="006217DB" w:rsidRPr="00DC3FF2" w:rsidRDefault="006217DB" w:rsidP="001F143E">
                            <w:pPr>
                              <w:spacing w:line="288" w:lineRule="auto"/>
                              <w:rPr>
                                <w:sz w:val="26"/>
                                <w:szCs w:val="26"/>
                              </w:rPr>
                            </w:pPr>
                            <w:r>
                              <w:rPr>
                                <w:sz w:val="26"/>
                                <w:szCs w:val="26"/>
                              </w:rPr>
                              <w:t>- 7 chia 7</w:t>
                            </w:r>
                            <w:r w:rsidRPr="00DC3FF2">
                              <w:rPr>
                                <w:sz w:val="26"/>
                                <w:szCs w:val="26"/>
                              </w:rPr>
                              <w:t xml:space="preserve"> được 1, viết 1</w:t>
                            </w:r>
                          </w:p>
                          <w:p w:rsidR="006217DB" w:rsidRPr="00DC3FF2" w:rsidRDefault="006217DB" w:rsidP="001F143E">
                            <w:pPr>
                              <w:spacing w:line="288" w:lineRule="auto"/>
                              <w:rPr>
                                <w:sz w:val="26"/>
                                <w:szCs w:val="26"/>
                              </w:rPr>
                            </w:pPr>
                            <w:r>
                              <w:rPr>
                                <w:sz w:val="26"/>
                                <w:szCs w:val="26"/>
                              </w:rPr>
                              <w:t xml:space="preserve">  1 nhân 7 bằng 7; 7 trừ 7 bằng 0</w:t>
                            </w:r>
                          </w:p>
                          <w:p w:rsidR="006217DB" w:rsidRPr="00DC3FF2" w:rsidRDefault="006217DB" w:rsidP="001F143E">
                            <w:pPr>
                              <w:spacing w:line="288" w:lineRule="auto"/>
                              <w:rPr>
                                <w:sz w:val="26"/>
                                <w:szCs w:val="26"/>
                              </w:rPr>
                            </w:pPr>
                            <w:r w:rsidRPr="00DC3FF2">
                              <w:rPr>
                                <w:sz w:val="26"/>
                                <w:szCs w:val="26"/>
                              </w:rPr>
                              <w:t xml:space="preserve">- Hạ 1, </w:t>
                            </w:r>
                            <w:r>
                              <w:rPr>
                                <w:sz w:val="26"/>
                                <w:szCs w:val="26"/>
                              </w:rPr>
                              <w:t>1 chia 7 được 0, viết 0</w:t>
                            </w:r>
                          </w:p>
                          <w:p w:rsidR="006217DB" w:rsidRPr="00DC3FF2" w:rsidRDefault="006217DB" w:rsidP="001F143E">
                            <w:pPr>
                              <w:spacing w:line="288" w:lineRule="auto"/>
                              <w:rPr>
                                <w:sz w:val="26"/>
                                <w:szCs w:val="26"/>
                              </w:rPr>
                            </w:pPr>
                            <w:r>
                              <w:rPr>
                                <w:sz w:val="26"/>
                                <w:szCs w:val="26"/>
                              </w:rPr>
                              <w:t xml:space="preserve">  0 nhân 7 bằng 0; 1 trừ </w:t>
                            </w:r>
                            <w:r w:rsidRPr="00DC3FF2">
                              <w:rPr>
                                <w:sz w:val="26"/>
                                <w:szCs w:val="26"/>
                              </w:rPr>
                              <w:t>0 bằng 1.</w:t>
                            </w:r>
                          </w:p>
                          <w:p w:rsidR="006217DB" w:rsidRPr="00DC3FF2" w:rsidRDefault="006217DB" w:rsidP="001F143E">
                            <w:pPr>
                              <w:spacing w:line="288" w:lineRule="auto"/>
                              <w:rPr>
                                <w:sz w:val="26"/>
                                <w:szCs w:val="26"/>
                              </w:rPr>
                            </w:pPr>
                            <w:r w:rsidRPr="00DC3FF2">
                              <w:rPr>
                                <w:sz w:val="26"/>
                                <w:szCs w:val="26"/>
                              </w:rPr>
                              <w:t xml:space="preserve">- </w:t>
                            </w:r>
                            <w:r>
                              <w:rPr>
                                <w:sz w:val="26"/>
                                <w:szCs w:val="26"/>
                              </w:rPr>
                              <w:t>Hạ 4, được 14; 14 chia 7 được 2, viết 2</w:t>
                            </w:r>
                          </w:p>
                          <w:p w:rsidR="006217DB" w:rsidRPr="00DC3FF2" w:rsidRDefault="006217DB" w:rsidP="001F143E">
                            <w:pPr>
                              <w:spacing w:line="288" w:lineRule="auto"/>
                              <w:rPr>
                                <w:sz w:val="26"/>
                                <w:szCs w:val="26"/>
                              </w:rPr>
                            </w:pPr>
                            <w:r>
                              <w:rPr>
                                <w:sz w:val="26"/>
                                <w:szCs w:val="26"/>
                              </w:rPr>
                              <w:t xml:space="preserve">  2 nhân 7 bằng 14; 14 trừ 14</w:t>
                            </w:r>
                            <w:r w:rsidRPr="00DC3FF2">
                              <w:rPr>
                                <w:sz w:val="26"/>
                                <w:szCs w:val="26"/>
                              </w:rPr>
                              <w:t xml:space="preserve"> bằng 0</w:t>
                            </w:r>
                          </w:p>
                        </w:txbxContent>
                      </v:textbox>
                    </v:shape>
                  </w:pict>
                </mc:Fallback>
              </mc:AlternateContent>
            </w:r>
            <w:r w:rsidRPr="005125E2">
              <w:rPr>
                <w:b/>
                <w:noProof/>
                <w:position w:val="-130"/>
                <w:sz w:val="26"/>
                <w:szCs w:val="26"/>
              </w:rPr>
              <w:object w:dxaOrig="1060" w:dyaOrig="2720">
                <v:shape id="_x0000_i1041" type="#_x0000_t75" style="width:52.6pt;height:136.5pt" o:ole="">
                  <v:imagedata r:id="rId50" o:title=""/>
                </v:shape>
                <o:OLEObject Type="Embed" ProgID="Equation.3" ShapeID="_x0000_i1041" DrawAspect="Content" ObjectID="_1795265818" r:id="rId51"/>
              </w:object>
            </w:r>
          </w:p>
          <w:p w:rsidR="001F143E" w:rsidRPr="005125E2" w:rsidRDefault="001F143E" w:rsidP="00CE43BA">
            <w:pPr>
              <w:spacing w:line="288" w:lineRule="auto"/>
              <w:jc w:val="both"/>
              <w:rPr>
                <w:sz w:val="26"/>
                <w:szCs w:val="26"/>
              </w:rPr>
            </w:pPr>
            <w:r w:rsidRPr="005125E2">
              <w:rPr>
                <w:sz w:val="26"/>
                <w:szCs w:val="26"/>
              </w:rPr>
              <w:t>714 : 7 = 102</w:t>
            </w:r>
          </w:p>
          <w:p w:rsidR="001F143E" w:rsidRPr="005125E2" w:rsidRDefault="001F143E" w:rsidP="00CE43BA">
            <w:pPr>
              <w:spacing w:line="288" w:lineRule="auto"/>
              <w:jc w:val="both"/>
              <w:rPr>
                <w:sz w:val="26"/>
                <w:szCs w:val="26"/>
              </w:rPr>
            </w:pPr>
            <w:r w:rsidRPr="005125E2">
              <w:rPr>
                <w:sz w:val="26"/>
                <w:szCs w:val="26"/>
              </w:rPr>
              <w:t>( Nam và Mai ) ta có phép tính: 102: 5= ?</w:t>
            </w:r>
          </w:p>
          <w:p w:rsidR="001F143E" w:rsidRPr="005125E2" w:rsidRDefault="001F143E" w:rsidP="00CE43B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06368" behindDoc="0" locked="0" layoutInCell="1" allowOverlap="1" wp14:anchorId="004BE160" wp14:editId="7A11D226">
                      <wp:simplePos x="0" y="0"/>
                      <wp:positionH relativeFrom="column">
                        <wp:posOffset>851570</wp:posOffset>
                      </wp:positionH>
                      <wp:positionV relativeFrom="paragraph">
                        <wp:posOffset>121518</wp:posOffset>
                      </wp:positionV>
                      <wp:extent cx="2697764" cy="1019175"/>
                      <wp:effectExtent l="0" t="0" r="7620" b="9525"/>
                      <wp:wrapNone/>
                      <wp:docPr id="34" name="Text Box 34"/>
                      <wp:cNvGraphicFramePr/>
                      <a:graphic xmlns:a="http://schemas.openxmlformats.org/drawingml/2006/main">
                        <a:graphicData uri="http://schemas.microsoft.com/office/word/2010/wordprocessingShape">
                          <wps:wsp>
                            <wps:cNvSpPr txBox="1"/>
                            <wps:spPr>
                              <a:xfrm>
                                <a:off x="0" y="0"/>
                                <a:ext cx="2697764" cy="1019175"/>
                              </a:xfrm>
                              <a:prstGeom prst="rect">
                                <a:avLst/>
                              </a:prstGeom>
                              <a:solidFill>
                                <a:sysClr val="window" lastClr="FFFFFF"/>
                              </a:solidFill>
                              <a:ln w="6350">
                                <a:noFill/>
                              </a:ln>
                              <a:effectLst/>
                            </wps:spPr>
                            <wps:txbx>
                              <w:txbxContent>
                                <w:p w:rsidR="006217DB" w:rsidRPr="00817B3B" w:rsidRDefault="006217DB" w:rsidP="001F143E">
                                  <w:pPr>
                                    <w:spacing w:line="288" w:lineRule="auto"/>
                                    <w:rPr>
                                      <w:sz w:val="26"/>
                                      <w:szCs w:val="26"/>
                                    </w:rPr>
                                  </w:pPr>
                                  <w:r>
                                    <w:rPr>
                                      <w:sz w:val="26"/>
                                      <w:szCs w:val="26"/>
                                    </w:rPr>
                                    <w:t>- 10 chia 5 được 2, viết 2</w:t>
                                  </w:r>
                                </w:p>
                                <w:p w:rsidR="006217DB" w:rsidRPr="00817B3B" w:rsidRDefault="006217DB" w:rsidP="001F143E">
                                  <w:pPr>
                                    <w:spacing w:line="288" w:lineRule="auto"/>
                                    <w:rPr>
                                      <w:sz w:val="26"/>
                                      <w:szCs w:val="26"/>
                                    </w:rPr>
                                  </w:pPr>
                                  <w:r>
                                    <w:rPr>
                                      <w:sz w:val="26"/>
                                      <w:szCs w:val="26"/>
                                    </w:rPr>
                                    <w:t xml:space="preserve">   2 nhân 5 bằng 10; 10 trừ 10</w:t>
                                  </w:r>
                                  <w:r w:rsidRPr="00817B3B">
                                    <w:rPr>
                                      <w:sz w:val="26"/>
                                      <w:szCs w:val="26"/>
                                    </w:rPr>
                                    <w:t xml:space="preserve"> bằng 0</w:t>
                                  </w:r>
                                </w:p>
                                <w:p w:rsidR="006217DB" w:rsidRPr="00817B3B" w:rsidRDefault="006217DB" w:rsidP="001F143E">
                                  <w:pPr>
                                    <w:spacing w:line="288" w:lineRule="auto"/>
                                    <w:rPr>
                                      <w:sz w:val="26"/>
                                      <w:szCs w:val="26"/>
                                    </w:rPr>
                                  </w:pPr>
                                  <w:r>
                                    <w:rPr>
                                      <w:sz w:val="26"/>
                                      <w:szCs w:val="26"/>
                                    </w:rPr>
                                    <w:t>-  Hạ 2; 2 chia 5 được 0, viết 0</w:t>
                                  </w:r>
                                  <w:r w:rsidRPr="00817B3B">
                                    <w:rPr>
                                      <w:sz w:val="26"/>
                                      <w:szCs w:val="26"/>
                                    </w:rPr>
                                    <w:t>.</w:t>
                                  </w:r>
                                </w:p>
                                <w:p w:rsidR="006217DB" w:rsidRPr="00817B3B" w:rsidRDefault="006217DB" w:rsidP="001F143E">
                                  <w:pPr>
                                    <w:spacing w:line="288" w:lineRule="auto"/>
                                    <w:rPr>
                                      <w:sz w:val="26"/>
                                      <w:szCs w:val="26"/>
                                    </w:rPr>
                                  </w:pPr>
                                  <w:r>
                                    <w:rPr>
                                      <w:sz w:val="26"/>
                                      <w:szCs w:val="26"/>
                                    </w:rPr>
                                    <w:t xml:space="preserve">   0</w:t>
                                  </w:r>
                                  <w:r w:rsidRPr="00817B3B">
                                    <w:rPr>
                                      <w:sz w:val="26"/>
                                      <w:szCs w:val="26"/>
                                    </w:rPr>
                                    <w:t xml:space="preserve"> nhân 5 b</w:t>
                                  </w:r>
                                  <w:r>
                                    <w:rPr>
                                      <w:sz w:val="26"/>
                                      <w:szCs w:val="26"/>
                                    </w:rPr>
                                    <w:t>ằng 0; 2 trừ 0 bằng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BE160" id="Text Box 34" o:spid="_x0000_s1035" type="#_x0000_t202" style="position:absolute;left:0;text-align:left;margin-left:67.05pt;margin-top:9.55pt;width:212.4pt;height:8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" fillcolor="window" stroked="f" strokeweight=".5pt">
                      <v:textbox>
                        <w:txbxContent>
                          <w:p w:rsidR="006217DB" w:rsidRPr="00817B3B" w:rsidRDefault="006217DB" w:rsidP="001F143E">
                            <w:pPr>
                              <w:spacing w:line="288" w:lineRule="auto"/>
                              <w:rPr>
                                <w:sz w:val="26"/>
                                <w:szCs w:val="26"/>
                              </w:rPr>
                            </w:pPr>
                            <w:r>
                              <w:rPr>
                                <w:sz w:val="26"/>
                                <w:szCs w:val="26"/>
                              </w:rPr>
                              <w:t>- 10 chia 5 được 2, viết 2</w:t>
                            </w:r>
                          </w:p>
                          <w:p w:rsidR="006217DB" w:rsidRPr="00817B3B" w:rsidRDefault="006217DB" w:rsidP="001F143E">
                            <w:pPr>
                              <w:spacing w:line="288" w:lineRule="auto"/>
                              <w:rPr>
                                <w:sz w:val="26"/>
                                <w:szCs w:val="26"/>
                              </w:rPr>
                            </w:pPr>
                            <w:r>
                              <w:rPr>
                                <w:sz w:val="26"/>
                                <w:szCs w:val="26"/>
                              </w:rPr>
                              <w:t xml:space="preserve">   2 nhân 5 bằng 10; 10 trừ 10</w:t>
                            </w:r>
                            <w:r w:rsidRPr="00817B3B">
                              <w:rPr>
                                <w:sz w:val="26"/>
                                <w:szCs w:val="26"/>
                              </w:rPr>
                              <w:t xml:space="preserve"> bằng 0</w:t>
                            </w:r>
                          </w:p>
                          <w:p w:rsidR="006217DB" w:rsidRPr="00817B3B" w:rsidRDefault="006217DB" w:rsidP="001F143E">
                            <w:pPr>
                              <w:spacing w:line="288" w:lineRule="auto"/>
                              <w:rPr>
                                <w:sz w:val="26"/>
                                <w:szCs w:val="26"/>
                              </w:rPr>
                            </w:pPr>
                            <w:r>
                              <w:rPr>
                                <w:sz w:val="26"/>
                                <w:szCs w:val="26"/>
                              </w:rPr>
                              <w:t>-  Hạ 2; 2 chia 5 được 0, viết 0</w:t>
                            </w:r>
                            <w:r w:rsidRPr="00817B3B">
                              <w:rPr>
                                <w:sz w:val="26"/>
                                <w:szCs w:val="26"/>
                              </w:rPr>
                              <w:t>.</w:t>
                            </w:r>
                          </w:p>
                          <w:p w:rsidR="006217DB" w:rsidRPr="00817B3B" w:rsidRDefault="006217DB" w:rsidP="001F143E">
                            <w:pPr>
                              <w:spacing w:line="288" w:lineRule="auto"/>
                              <w:rPr>
                                <w:sz w:val="26"/>
                                <w:szCs w:val="26"/>
                              </w:rPr>
                            </w:pPr>
                            <w:r>
                              <w:rPr>
                                <w:sz w:val="26"/>
                                <w:szCs w:val="26"/>
                              </w:rPr>
                              <w:t xml:space="preserve">   0</w:t>
                            </w:r>
                            <w:r w:rsidRPr="00817B3B">
                              <w:rPr>
                                <w:sz w:val="26"/>
                                <w:szCs w:val="26"/>
                              </w:rPr>
                              <w:t xml:space="preserve"> nhân 5 b</w:t>
                            </w:r>
                            <w:r>
                              <w:rPr>
                                <w:sz w:val="26"/>
                                <w:szCs w:val="26"/>
                              </w:rPr>
                              <w:t>ằng 0; 2 trừ 0 bằng 2</w:t>
                            </w:r>
                          </w:p>
                        </w:txbxContent>
                      </v:textbox>
                    </v:shape>
                  </w:pict>
                </mc:Fallback>
              </mc:AlternateContent>
            </w:r>
            <w:r w:rsidRPr="005125E2">
              <w:rPr>
                <w:b/>
                <w:noProof/>
                <w:position w:val="-108"/>
                <w:sz w:val="26"/>
                <w:szCs w:val="26"/>
              </w:rPr>
              <w:object w:dxaOrig="920" w:dyaOrig="2280">
                <v:shape id="_x0000_i1042" type="#_x0000_t75" style="width:46.35pt;height:113.95pt" o:ole="">
                  <v:imagedata r:id="rId52" o:title=""/>
                </v:shape>
                <o:OLEObject Type="Embed" ProgID="Equation.3" ShapeID="_x0000_i1042" DrawAspect="Content" ObjectID="_1795265819" r:id="rId53"/>
              </w:object>
            </w:r>
          </w:p>
          <w:p w:rsidR="001F143E" w:rsidRPr="005125E2" w:rsidRDefault="001F143E" w:rsidP="00CE43BA">
            <w:pPr>
              <w:spacing w:line="288" w:lineRule="auto"/>
              <w:jc w:val="both"/>
              <w:rPr>
                <w:sz w:val="26"/>
                <w:szCs w:val="26"/>
              </w:rPr>
            </w:pPr>
            <w:r w:rsidRPr="005125E2">
              <w:rPr>
                <w:sz w:val="26"/>
                <w:szCs w:val="26"/>
              </w:rPr>
              <w:t xml:space="preserve">102 : 5 = 20 ( dư 2) </w:t>
            </w:r>
          </w:p>
          <w:p w:rsidR="001F143E" w:rsidRPr="005125E2" w:rsidRDefault="001F143E" w:rsidP="00CE43BA">
            <w:pPr>
              <w:spacing w:line="288" w:lineRule="auto"/>
              <w:jc w:val="both"/>
              <w:rPr>
                <w:b/>
                <w:sz w:val="26"/>
                <w:szCs w:val="26"/>
              </w:rPr>
            </w:pPr>
            <w:r w:rsidRPr="005125E2">
              <w:rPr>
                <w:b/>
                <w:sz w:val="26"/>
                <w:szCs w:val="26"/>
              </w:rPr>
              <w:t>Hoạt động:</w:t>
            </w:r>
          </w:p>
          <w:p w:rsidR="001F143E" w:rsidRPr="005125E2" w:rsidRDefault="001F143E" w:rsidP="00CE43BA">
            <w:pPr>
              <w:spacing w:line="288" w:lineRule="auto"/>
              <w:jc w:val="both"/>
              <w:rPr>
                <w:b/>
                <w:sz w:val="26"/>
                <w:szCs w:val="26"/>
              </w:rPr>
            </w:pPr>
            <w:r w:rsidRPr="005125E2">
              <w:rPr>
                <w:b/>
                <w:sz w:val="26"/>
                <w:szCs w:val="26"/>
              </w:rPr>
              <w:lastRenderedPageBreak/>
              <w:t>Bài 1: ( làm việc cá nhân) Tính</w:t>
            </w:r>
          </w:p>
          <w:p w:rsidR="001F143E" w:rsidRPr="005125E2" w:rsidRDefault="001F143E" w:rsidP="00CE43BA">
            <w:pPr>
              <w:spacing w:line="288" w:lineRule="auto"/>
              <w:jc w:val="both"/>
              <w:rPr>
                <w:sz w:val="26"/>
                <w:szCs w:val="26"/>
              </w:rPr>
            </w:pPr>
            <w:r w:rsidRPr="005125E2">
              <w:rPr>
                <w:b/>
                <w:sz w:val="26"/>
                <w:szCs w:val="26"/>
              </w:rPr>
              <w:t>-</w:t>
            </w:r>
            <w:r w:rsidRPr="005125E2">
              <w:rPr>
                <w:sz w:val="26"/>
                <w:szCs w:val="26"/>
              </w:rPr>
              <w:t>Yêu cầu HS làm việc cá nhân thực hiện các phép tính đã đặt tính sẵn</w:t>
            </w: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p>
          <w:p w:rsidR="001F143E" w:rsidRPr="005125E2"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Pr="005125E2" w:rsidRDefault="001F143E" w:rsidP="00CE43BA">
            <w:pPr>
              <w:spacing w:line="288" w:lineRule="auto"/>
              <w:jc w:val="both"/>
              <w:rPr>
                <w:sz w:val="26"/>
                <w:szCs w:val="26"/>
              </w:rPr>
            </w:pPr>
            <w:r w:rsidRPr="005125E2">
              <w:rPr>
                <w:b/>
                <w:sz w:val="26"/>
                <w:szCs w:val="26"/>
              </w:rPr>
              <w:t>Bài 2: (Làm việc nhóm 2)</w:t>
            </w:r>
          </w:p>
          <w:p w:rsidR="001F143E" w:rsidRPr="005125E2" w:rsidRDefault="001F143E" w:rsidP="00CE43BA">
            <w:pPr>
              <w:spacing w:line="288" w:lineRule="auto"/>
              <w:jc w:val="both"/>
              <w:rPr>
                <w:sz w:val="26"/>
                <w:szCs w:val="26"/>
              </w:rPr>
            </w:pPr>
            <w:r w:rsidRPr="005125E2">
              <w:rPr>
                <w:sz w:val="26"/>
                <w:szCs w:val="26"/>
              </w:rPr>
              <w:t>- GV cho HS đọc yêu cầu của bài và suy nghĩ cách làm</w:t>
            </w:r>
          </w:p>
          <w:p w:rsidR="001F143E" w:rsidRPr="005125E2" w:rsidRDefault="001F143E" w:rsidP="00CE43BA">
            <w:pPr>
              <w:spacing w:line="288" w:lineRule="auto"/>
              <w:jc w:val="both"/>
              <w:rPr>
                <w:sz w:val="26"/>
                <w:szCs w:val="26"/>
              </w:rPr>
            </w:pPr>
            <w:r w:rsidRPr="005125E2">
              <w:rPr>
                <w:sz w:val="26"/>
                <w:szCs w:val="26"/>
              </w:rPr>
              <w:t>- GV chia nhóm 2, các nhóm làm việc vào phiếu học tập nhóm.</w:t>
            </w:r>
          </w:p>
          <w:p w:rsidR="001F143E" w:rsidRPr="005125E2" w:rsidRDefault="001F143E" w:rsidP="00CE43BA">
            <w:pPr>
              <w:spacing w:line="288" w:lineRule="auto"/>
              <w:jc w:val="both"/>
              <w:rPr>
                <w:sz w:val="26"/>
                <w:szCs w:val="26"/>
              </w:rPr>
            </w:pPr>
            <w:r w:rsidRPr="005125E2">
              <w:rPr>
                <w:sz w:val="26"/>
                <w:szCs w:val="26"/>
              </w:rPr>
              <w:t>- Các nhóm trình bày kết quả, nhận xét lẫn nhau.</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Default="001F143E" w:rsidP="00CE43BA">
            <w:pPr>
              <w:spacing w:line="288" w:lineRule="auto"/>
              <w:jc w:val="both"/>
              <w:rPr>
                <w:b/>
                <w:sz w:val="26"/>
                <w:szCs w:val="26"/>
              </w:rPr>
            </w:pPr>
          </w:p>
          <w:p w:rsidR="001F143E" w:rsidRPr="005125E2" w:rsidRDefault="001F143E" w:rsidP="00CE43BA">
            <w:pPr>
              <w:spacing w:line="288" w:lineRule="auto"/>
              <w:jc w:val="both"/>
              <w:rPr>
                <w:b/>
                <w:sz w:val="26"/>
                <w:szCs w:val="26"/>
              </w:rPr>
            </w:pPr>
            <w:r w:rsidRPr="005125E2">
              <w:rPr>
                <w:b/>
                <w:sz w:val="26"/>
                <w:szCs w:val="26"/>
              </w:rPr>
              <w:t xml:space="preserve">Bài 3:  ( Làm việc cá nhân ) </w:t>
            </w:r>
          </w:p>
          <w:p w:rsidR="001F143E" w:rsidRPr="005125E2" w:rsidRDefault="001F143E" w:rsidP="00CE43BA">
            <w:pPr>
              <w:spacing w:line="288" w:lineRule="auto"/>
              <w:jc w:val="both"/>
              <w:rPr>
                <w:sz w:val="26"/>
                <w:szCs w:val="26"/>
              </w:rPr>
            </w:pPr>
            <w:r w:rsidRPr="005125E2">
              <w:rPr>
                <w:sz w:val="26"/>
                <w:szCs w:val="26"/>
              </w:rPr>
              <w:t>- GV yêu cầu HS tự làm việc cá nhân, kiểm tra các bước thực hiện phép chia ở các phép tính và điền kết quả Đ hoặc S vào ô trống</w:t>
            </w:r>
          </w:p>
          <w:p w:rsidR="001F143E" w:rsidRPr="005125E2" w:rsidRDefault="001F143E" w:rsidP="00CE43BA">
            <w:pPr>
              <w:spacing w:line="288" w:lineRule="auto"/>
              <w:jc w:val="both"/>
              <w:rPr>
                <w:sz w:val="26"/>
                <w:szCs w:val="26"/>
              </w:rPr>
            </w:pPr>
            <w:r w:rsidRPr="005125E2">
              <w:rPr>
                <w:sz w:val="26"/>
                <w:szCs w:val="26"/>
              </w:rPr>
              <w:t>- HS trình bày kết quả, nhận xét lẫn nhau.</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Luyện tập</w:t>
            </w:r>
          </w:p>
          <w:p w:rsidR="001F143E" w:rsidRPr="005125E2" w:rsidRDefault="001F143E" w:rsidP="00CE43BA">
            <w:pPr>
              <w:spacing w:line="288" w:lineRule="auto"/>
              <w:jc w:val="both"/>
              <w:rPr>
                <w:sz w:val="26"/>
                <w:szCs w:val="26"/>
              </w:rPr>
            </w:pPr>
            <w:r w:rsidRPr="005125E2">
              <w:rPr>
                <w:b/>
                <w:sz w:val="26"/>
                <w:szCs w:val="26"/>
              </w:rPr>
              <w:t>Bài 1</w:t>
            </w:r>
            <w:r w:rsidRPr="005125E2">
              <w:rPr>
                <w:sz w:val="26"/>
                <w:szCs w:val="26"/>
              </w:rPr>
              <w:t xml:space="preserve">: </w:t>
            </w:r>
            <w:r w:rsidRPr="005125E2">
              <w:rPr>
                <w:b/>
                <w:sz w:val="26"/>
                <w:szCs w:val="26"/>
              </w:rPr>
              <w:t>( làm việc cá nhân)</w:t>
            </w:r>
            <w:r w:rsidRPr="005125E2">
              <w:rPr>
                <w:sz w:val="26"/>
                <w:szCs w:val="26"/>
              </w:rPr>
              <w:t xml:space="preserve"> Tính: </w:t>
            </w:r>
          </w:p>
          <w:p w:rsidR="001F143E" w:rsidRPr="005125E2" w:rsidRDefault="001F143E" w:rsidP="00CE43BA">
            <w:pPr>
              <w:spacing w:line="288" w:lineRule="auto"/>
              <w:jc w:val="both"/>
              <w:rPr>
                <w:sz w:val="26"/>
                <w:szCs w:val="26"/>
              </w:rPr>
            </w:pPr>
            <w:r w:rsidRPr="005125E2">
              <w:rPr>
                <w:noProof/>
                <w:sz w:val="26"/>
                <w:szCs w:val="26"/>
                <w:lang w:val="en-US"/>
              </w:rPr>
              <mc:AlternateContent>
                <mc:Choice Requires="wps">
                  <w:drawing>
                    <wp:anchor distT="0" distB="0" distL="114300" distR="114300" simplePos="0" relativeHeight="251707392" behindDoc="0" locked="0" layoutInCell="1" allowOverlap="1" wp14:anchorId="18B7F771" wp14:editId="649C60AC">
                      <wp:simplePos x="0" y="0"/>
                      <wp:positionH relativeFrom="column">
                        <wp:posOffset>1305931</wp:posOffset>
                      </wp:positionH>
                      <wp:positionV relativeFrom="paragraph">
                        <wp:posOffset>41551</wp:posOffset>
                      </wp:positionV>
                      <wp:extent cx="2276475" cy="2186609"/>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2276475" cy="2186609"/>
                              </a:xfrm>
                              <a:prstGeom prst="rect">
                                <a:avLst/>
                              </a:prstGeom>
                              <a:noFill/>
                              <a:ln w="6350">
                                <a:noFill/>
                              </a:ln>
                              <a:effectLst/>
                            </wps:spPr>
                            <wps:txbx>
                              <w:txbxContent>
                                <w:p w:rsidR="006217DB" w:rsidRPr="00B35567" w:rsidRDefault="006217DB" w:rsidP="001F143E">
                                  <w:pPr>
                                    <w:spacing w:line="288" w:lineRule="auto"/>
                                  </w:pPr>
                                  <w:r w:rsidRPr="00B35567">
                                    <w:t>- 4 chia 3 được 1, viết 1</w:t>
                                  </w:r>
                                </w:p>
                                <w:p w:rsidR="006217DB" w:rsidRPr="00B35567" w:rsidRDefault="006217DB" w:rsidP="001F143E">
                                  <w:pPr>
                                    <w:spacing w:line="288" w:lineRule="auto"/>
                                  </w:pPr>
                                  <w:r w:rsidRPr="00B35567">
                                    <w:t xml:space="preserve">  1 nhân 3 bằng 3; 4 trừ 3 bằng 1</w:t>
                                  </w:r>
                                </w:p>
                                <w:p w:rsidR="006217DB" w:rsidRPr="00B35567" w:rsidRDefault="006217DB" w:rsidP="001F143E">
                                  <w:pPr>
                                    <w:spacing w:line="288" w:lineRule="auto"/>
                                  </w:pPr>
                                  <w:r w:rsidRPr="00B35567">
                                    <w:t>- Hạ 6, được 16; 16 chia 3 được 5, viết 5.</w:t>
                                  </w:r>
                                </w:p>
                                <w:p w:rsidR="006217DB" w:rsidRPr="00B35567" w:rsidRDefault="006217DB" w:rsidP="001F143E">
                                  <w:pPr>
                                    <w:spacing w:line="288" w:lineRule="auto"/>
                                  </w:pPr>
                                  <w:r w:rsidRPr="00B35567">
                                    <w:t xml:space="preserve">  5 nhân 3 bằng 15; 16 trừ 15 bằng 1.</w:t>
                                  </w:r>
                                </w:p>
                                <w:p w:rsidR="006217DB" w:rsidRPr="00B35567" w:rsidRDefault="006217DB" w:rsidP="001F143E">
                                  <w:pPr>
                                    <w:spacing w:line="288" w:lineRule="auto"/>
                                  </w:pPr>
                                  <w:r w:rsidRPr="00B35567">
                                    <w:t>- Hạ 2, được 12; 12 chia 3 được 4, viết 4</w:t>
                                  </w:r>
                                </w:p>
                                <w:p w:rsidR="006217DB" w:rsidRPr="00B35567" w:rsidRDefault="006217DB" w:rsidP="001F143E">
                                  <w:pPr>
                                    <w:spacing w:line="288" w:lineRule="auto"/>
                                  </w:pPr>
                                  <w:r w:rsidRPr="00B35567">
                                    <w:t xml:space="preserve">  4 nhân 3 bằng 12; 12 trừ 12 bằng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7F771" id="Text Box 8" o:spid="_x0000_s1036" type="#_x0000_t202" style="position:absolute;left:0;text-align:left;margin-left:102.85pt;margin-top:3.25pt;width:179.25pt;height:172.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" filled="f" stroked="f" strokeweight=".5pt">
                      <v:textbox>
                        <w:txbxContent>
                          <w:p w:rsidR="006217DB" w:rsidRPr="00B35567" w:rsidRDefault="006217DB" w:rsidP="001F143E">
                            <w:pPr>
                              <w:spacing w:line="288" w:lineRule="auto"/>
                            </w:pPr>
                            <w:r w:rsidRPr="00B35567">
                              <w:t>- 4 chia 3 được 1, viết 1</w:t>
                            </w:r>
                          </w:p>
                          <w:p w:rsidR="006217DB" w:rsidRPr="00B35567" w:rsidRDefault="006217DB" w:rsidP="001F143E">
                            <w:pPr>
                              <w:spacing w:line="288" w:lineRule="auto"/>
                            </w:pPr>
                            <w:r w:rsidRPr="00B35567">
                              <w:t xml:space="preserve">  1 nhân 3 bằng 3; 4 trừ 3 bằng 1</w:t>
                            </w:r>
                          </w:p>
                          <w:p w:rsidR="006217DB" w:rsidRPr="00B35567" w:rsidRDefault="006217DB" w:rsidP="001F143E">
                            <w:pPr>
                              <w:spacing w:line="288" w:lineRule="auto"/>
                            </w:pPr>
                            <w:r w:rsidRPr="00B35567">
                              <w:t>- Hạ 6, được 16; 16 chia 3 được 5, viết 5.</w:t>
                            </w:r>
                          </w:p>
                          <w:p w:rsidR="006217DB" w:rsidRPr="00B35567" w:rsidRDefault="006217DB" w:rsidP="001F143E">
                            <w:pPr>
                              <w:spacing w:line="288" w:lineRule="auto"/>
                            </w:pPr>
                            <w:r w:rsidRPr="00B35567">
                              <w:t xml:space="preserve">  5 nhân 3 bằng 15; 16 trừ 15 bằng 1.</w:t>
                            </w:r>
                          </w:p>
                          <w:p w:rsidR="006217DB" w:rsidRPr="00B35567" w:rsidRDefault="006217DB" w:rsidP="001F143E">
                            <w:pPr>
                              <w:spacing w:line="288" w:lineRule="auto"/>
                            </w:pPr>
                            <w:r w:rsidRPr="00B35567">
                              <w:t>- Hạ 2, được 12; 12 chia 3 được 4, viết 4</w:t>
                            </w:r>
                          </w:p>
                          <w:p w:rsidR="006217DB" w:rsidRPr="00B35567" w:rsidRDefault="006217DB" w:rsidP="001F143E">
                            <w:pPr>
                              <w:spacing w:line="288" w:lineRule="auto"/>
                            </w:pPr>
                            <w:r w:rsidRPr="00B35567">
                              <w:t xml:space="preserve">  4 nhân 3 bằng 12; 12 trừ 12 bằng 0</w:t>
                            </w:r>
                          </w:p>
                        </w:txbxContent>
                      </v:textbox>
                    </v:shape>
                  </w:pict>
                </mc:Fallback>
              </mc:AlternateContent>
            </w:r>
            <w:r w:rsidRPr="005125E2">
              <w:rPr>
                <w:sz w:val="26"/>
                <w:szCs w:val="26"/>
              </w:rPr>
              <w:t>Mẫu: 462 : 3 = ?</w:t>
            </w: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b/>
                <w:noProof/>
                <w:position w:val="-42"/>
                <w:sz w:val="26"/>
                <w:szCs w:val="26"/>
              </w:rPr>
              <w:object w:dxaOrig="1060" w:dyaOrig="1440">
                <v:shape id="_x0000_i1043" type="#_x0000_t75" style="width:53.2pt;height:1in" o:ole="">
                  <v:imagedata r:id="rId54" o:title=""/>
                </v:shape>
                <o:OLEObject Type="Embed" ProgID="Equation.3" ShapeID="_x0000_i1043" DrawAspect="Content" ObjectID="_1795265820" r:id="rId55"/>
              </w:object>
            </w: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t xml:space="preserve">- GV hướng dẫn mẫu cách đặt tính và tính dưới dạng rút gọn ( không ghi kết quả khi nhân chữ số trong thương với số chia)  </w:t>
            </w:r>
          </w:p>
          <w:p w:rsidR="001F143E" w:rsidRPr="005125E2" w:rsidRDefault="001F143E" w:rsidP="00CE43BA">
            <w:pPr>
              <w:spacing w:line="288" w:lineRule="auto"/>
              <w:jc w:val="both"/>
              <w:rPr>
                <w:sz w:val="26"/>
                <w:szCs w:val="26"/>
              </w:rPr>
            </w:pPr>
            <w:r w:rsidRPr="005125E2">
              <w:rPr>
                <w:sz w:val="26"/>
                <w:szCs w:val="26"/>
              </w:rPr>
              <w:t xml:space="preserve">- GV cho HS tự làm bài vào vở ( hướng dẫn lại kĩ thuật tính khi cần thiết) </w:t>
            </w:r>
          </w:p>
          <w:p w:rsidR="001F143E" w:rsidRPr="005125E2" w:rsidRDefault="001F143E" w:rsidP="00CE43BA">
            <w:pPr>
              <w:spacing w:line="288" w:lineRule="auto"/>
              <w:jc w:val="both"/>
              <w:rPr>
                <w:sz w:val="26"/>
                <w:szCs w:val="26"/>
              </w:rPr>
            </w:pPr>
            <w:r w:rsidRPr="005125E2">
              <w:rPr>
                <w:sz w:val="26"/>
                <w:szCs w:val="26"/>
              </w:rPr>
              <w:t>- Yêu cầu 1 số HS trình bày kết quả trên bảng, HS khác đối chiếu nhận xét</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2: (Làm việc cá nhân) </w:t>
            </w:r>
          </w:p>
          <w:p w:rsidR="001F143E" w:rsidRPr="005125E2" w:rsidRDefault="001F143E" w:rsidP="00CE43BA">
            <w:pPr>
              <w:spacing w:line="288" w:lineRule="auto"/>
              <w:jc w:val="both"/>
              <w:rPr>
                <w:sz w:val="26"/>
                <w:szCs w:val="26"/>
              </w:rPr>
            </w:pPr>
            <w:r w:rsidRPr="005125E2">
              <w:rPr>
                <w:sz w:val="26"/>
                <w:szCs w:val="26"/>
              </w:rPr>
              <w:t xml:space="preserve">- GV hướng dẫn cách tính theo mẫu </w:t>
            </w:r>
          </w:p>
          <w:p w:rsidR="001F143E" w:rsidRPr="005125E2" w:rsidRDefault="001F143E" w:rsidP="00CE43BA">
            <w:pPr>
              <w:spacing w:line="288" w:lineRule="auto"/>
              <w:jc w:val="both"/>
              <w:rPr>
                <w:sz w:val="26"/>
                <w:szCs w:val="26"/>
              </w:rPr>
            </w:pPr>
            <w:r w:rsidRPr="005125E2">
              <w:rPr>
                <w:sz w:val="26"/>
                <w:szCs w:val="26"/>
              </w:rPr>
              <w:t>- GV yêu cầu HS nêu kết quả</w:t>
            </w:r>
          </w:p>
          <w:p w:rsidR="001F143E" w:rsidRDefault="001F143E" w:rsidP="00CE43BA">
            <w:pPr>
              <w:spacing w:line="288" w:lineRule="auto"/>
              <w:jc w:val="both"/>
              <w:rPr>
                <w:sz w:val="26"/>
                <w:szCs w:val="26"/>
              </w:rPr>
            </w:pPr>
          </w:p>
          <w:p w:rsidR="001F143E" w:rsidRDefault="001F143E" w:rsidP="00CE43BA">
            <w:pPr>
              <w:spacing w:line="288" w:lineRule="auto"/>
              <w:jc w:val="both"/>
              <w:rPr>
                <w:sz w:val="26"/>
                <w:szCs w:val="26"/>
              </w:rPr>
            </w:pP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3: (Làm việc cá nhân): </w:t>
            </w:r>
          </w:p>
          <w:p w:rsidR="001F143E" w:rsidRPr="005125E2" w:rsidRDefault="001F143E" w:rsidP="00CE43BA">
            <w:pPr>
              <w:spacing w:line="288" w:lineRule="auto"/>
              <w:jc w:val="both"/>
              <w:rPr>
                <w:sz w:val="26"/>
                <w:szCs w:val="26"/>
              </w:rPr>
            </w:pPr>
            <w:r w:rsidRPr="005125E2">
              <w:rPr>
                <w:sz w:val="26"/>
                <w:szCs w:val="26"/>
              </w:rPr>
              <w:t>- GV yêu cầu HS đọc yêu cầu bài và suy nghĩ cách làm</w:t>
            </w:r>
          </w:p>
          <w:p w:rsidR="001F143E" w:rsidRPr="005125E2" w:rsidRDefault="001F143E" w:rsidP="00CE43BA">
            <w:pPr>
              <w:spacing w:line="288" w:lineRule="auto"/>
              <w:jc w:val="both"/>
              <w:rPr>
                <w:sz w:val="26"/>
                <w:szCs w:val="26"/>
              </w:rPr>
            </w:pPr>
            <w:r w:rsidRPr="005125E2">
              <w:rPr>
                <w:sz w:val="26"/>
                <w:szCs w:val="26"/>
              </w:rPr>
              <w:t>- GV giải thích: Trong hình vẽ, cân nặng của một con rô-bốt bằng cân nặng của 4 khối ru-bích, mà con rô-bốt nặng 600g và 4 khối ru-bích có cân nặng như nhau. Vậy chúng ta có thể sử dụng phép chia số có ba chữ số cho số có một chữ số để xác định cân nặng của mỗi khối ru-bích.</w:t>
            </w:r>
          </w:p>
          <w:p w:rsidR="001F143E" w:rsidRPr="005125E2" w:rsidRDefault="001F143E" w:rsidP="00CE43BA">
            <w:pPr>
              <w:spacing w:line="288" w:lineRule="auto"/>
              <w:jc w:val="both"/>
              <w:rPr>
                <w:noProof/>
                <w:sz w:val="26"/>
                <w:szCs w:val="26"/>
              </w:rPr>
            </w:pPr>
            <w:r w:rsidRPr="005125E2">
              <w:rPr>
                <w:noProof/>
                <w:sz w:val="26"/>
                <w:szCs w:val="26"/>
              </w:rPr>
              <w:t>- GV cho HS làm bài và nêu kết quả</w:t>
            </w:r>
          </w:p>
          <w:p w:rsidR="001F143E" w:rsidRPr="005125E2" w:rsidRDefault="001F143E" w:rsidP="00CE43BA">
            <w:pPr>
              <w:spacing w:line="288" w:lineRule="auto"/>
              <w:jc w:val="both"/>
              <w:rPr>
                <w:noProof/>
                <w:sz w:val="26"/>
                <w:szCs w:val="26"/>
              </w:rPr>
            </w:pPr>
            <w:r w:rsidRPr="005125E2">
              <w:rPr>
                <w:noProof/>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Bài 4: (Làm việc nhóm 2) Số</w:t>
            </w:r>
          </w:p>
          <w:p w:rsidR="001F143E" w:rsidRPr="005125E2" w:rsidRDefault="001F143E" w:rsidP="00CE43BA">
            <w:pPr>
              <w:spacing w:line="288" w:lineRule="auto"/>
              <w:jc w:val="both"/>
              <w:rPr>
                <w:sz w:val="26"/>
                <w:szCs w:val="26"/>
              </w:rPr>
            </w:pPr>
            <w:r w:rsidRPr="005125E2">
              <w:rPr>
                <w:sz w:val="26"/>
                <w:szCs w:val="26"/>
              </w:rPr>
              <w:t>- GV cho HS đọc –hiểu đề bài</w:t>
            </w:r>
          </w:p>
          <w:p w:rsidR="001F143E" w:rsidRPr="005125E2" w:rsidRDefault="001F143E" w:rsidP="00CE43BA">
            <w:pPr>
              <w:spacing w:line="288" w:lineRule="auto"/>
              <w:jc w:val="both"/>
              <w:rPr>
                <w:sz w:val="26"/>
                <w:szCs w:val="26"/>
              </w:rPr>
            </w:pPr>
            <w:r w:rsidRPr="005125E2">
              <w:rPr>
                <w:sz w:val="26"/>
                <w:szCs w:val="26"/>
              </w:rPr>
              <w:t>- GV gợi ý:</w:t>
            </w:r>
          </w:p>
          <w:p w:rsidR="001F143E" w:rsidRPr="005125E2" w:rsidRDefault="001F143E" w:rsidP="00CE43BA">
            <w:pPr>
              <w:spacing w:line="288" w:lineRule="auto"/>
              <w:jc w:val="both"/>
              <w:rPr>
                <w:sz w:val="26"/>
                <w:szCs w:val="26"/>
              </w:rPr>
            </w:pPr>
            <w:r w:rsidRPr="005125E2">
              <w:rPr>
                <w:sz w:val="26"/>
                <w:szCs w:val="26"/>
              </w:rPr>
              <w:t>+ Quan sát hình của rô-bốt, ta biết được rằng nếu 3 quân cờ không nằm phía bên trong của hình tròn thì mỗi quân cờ tương ứng với 0 điểm</w:t>
            </w:r>
          </w:p>
          <w:p w:rsidR="001F143E" w:rsidRPr="005125E2" w:rsidRDefault="001F143E" w:rsidP="00CE43BA">
            <w:pPr>
              <w:spacing w:line="288" w:lineRule="auto"/>
              <w:jc w:val="both"/>
              <w:rPr>
                <w:sz w:val="26"/>
                <w:szCs w:val="26"/>
              </w:rPr>
            </w:pPr>
            <w:r w:rsidRPr="005125E2">
              <w:rPr>
                <w:sz w:val="26"/>
                <w:szCs w:val="26"/>
              </w:rPr>
              <w:lastRenderedPageBreak/>
              <w:t xml:space="preserve">+ Quan sát hình của Mai, ta biết được rằng nếu 3 quân cờ đều nằm ở miền màu vàng phía bên trong của hình tròn thì mỗi quân cờ tương ứng với số điểm là 375 : 3 = 125 ( điểm) </w:t>
            </w:r>
          </w:p>
          <w:p w:rsidR="001F143E" w:rsidRPr="005125E2" w:rsidRDefault="001F143E" w:rsidP="00CE43BA">
            <w:pPr>
              <w:spacing w:line="288" w:lineRule="auto"/>
              <w:jc w:val="both"/>
              <w:rPr>
                <w:sz w:val="26"/>
                <w:szCs w:val="26"/>
              </w:rPr>
            </w:pPr>
            <w:r w:rsidRPr="005125E2">
              <w:rPr>
                <w:sz w:val="26"/>
                <w:szCs w:val="26"/>
              </w:rPr>
              <w:t>Như vậy, với 1 quân cờ nằm bên trong hình tròn thì Việt nhận được số điểm là 125 điểm</w:t>
            </w:r>
          </w:p>
          <w:p w:rsidR="001F143E" w:rsidRPr="005125E2" w:rsidRDefault="001F143E" w:rsidP="00CE43BA">
            <w:pPr>
              <w:spacing w:line="288" w:lineRule="auto"/>
              <w:jc w:val="both"/>
              <w:rPr>
                <w:sz w:val="26"/>
                <w:szCs w:val="26"/>
              </w:rPr>
            </w:pPr>
            <w:r w:rsidRPr="005125E2">
              <w:rPr>
                <w:sz w:val="26"/>
                <w:szCs w:val="26"/>
              </w:rPr>
              <w:t xml:space="preserve">- HS làm việc theo nhóm 2 và trình bày kết quả </w:t>
            </w:r>
          </w:p>
          <w:p w:rsidR="001F143E" w:rsidRPr="005125E2" w:rsidRDefault="001F143E" w:rsidP="00CE43BA">
            <w:pPr>
              <w:spacing w:line="288" w:lineRule="auto"/>
              <w:jc w:val="both"/>
              <w:rPr>
                <w:sz w:val="26"/>
                <w:szCs w:val="26"/>
              </w:rPr>
            </w:pPr>
            <w:r w:rsidRPr="005125E2">
              <w:rPr>
                <w:sz w:val="26"/>
                <w:szCs w:val="26"/>
              </w:rPr>
              <w:t>-  GV nhận xét, tuyên dương.</w:t>
            </w:r>
          </w:p>
          <w:p w:rsidR="001F143E" w:rsidRPr="005125E2" w:rsidRDefault="001F143E" w:rsidP="00CE43BA">
            <w:pPr>
              <w:spacing w:line="288" w:lineRule="auto"/>
              <w:jc w:val="both"/>
              <w:rPr>
                <w:b/>
                <w:sz w:val="26"/>
                <w:szCs w:val="26"/>
              </w:rPr>
            </w:pPr>
            <w:r w:rsidRPr="005125E2">
              <w:rPr>
                <w:b/>
                <w:sz w:val="26"/>
                <w:szCs w:val="26"/>
              </w:rPr>
              <w:t xml:space="preserve">Bài 5: (Làm việc nhóm) </w:t>
            </w:r>
          </w:p>
          <w:p w:rsidR="001F143E" w:rsidRPr="005125E2" w:rsidRDefault="001F143E" w:rsidP="00CE43BA">
            <w:pPr>
              <w:spacing w:line="288" w:lineRule="auto"/>
              <w:jc w:val="both"/>
              <w:rPr>
                <w:sz w:val="26"/>
                <w:szCs w:val="26"/>
              </w:rPr>
            </w:pPr>
            <w:r w:rsidRPr="005125E2">
              <w:rPr>
                <w:sz w:val="26"/>
                <w:szCs w:val="26"/>
              </w:rPr>
              <w:t>- GV cho HS đọc –hiểu đề bài</w:t>
            </w:r>
          </w:p>
          <w:p w:rsidR="001F143E" w:rsidRPr="005125E2" w:rsidRDefault="001F143E" w:rsidP="00CE43BA">
            <w:pPr>
              <w:spacing w:line="288" w:lineRule="auto"/>
              <w:jc w:val="both"/>
              <w:rPr>
                <w:sz w:val="26"/>
                <w:szCs w:val="26"/>
              </w:rPr>
            </w:pPr>
            <w:r w:rsidRPr="005125E2">
              <w:rPr>
                <w:sz w:val="26"/>
                <w:szCs w:val="26"/>
              </w:rPr>
              <w:t>- GV gợi ý:</w:t>
            </w:r>
          </w:p>
          <w:p w:rsidR="001F143E" w:rsidRPr="005125E2" w:rsidRDefault="001F143E" w:rsidP="00CE43BA">
            <w:pPr>
              <w:spacing w:line="288" w:lineRule="auto"/>
              <w:jc w:val="both"/>
              <w:rPr>
                <w:sz w:val="26"/>
                <w:szCs w:val="26"/>
              </w:rPr>
            </w:pPr>
            <w:r w:rsidRPr="005125E2">
              <w:rPr>
                <w:sz w:val="26"/>
                <w:szCs w:val="26"/>
              </w:rPr>
              <w:t>+ Trang trại có 15 con lạc đà 1 bướu nên tổng số bướu của những con lạc đà có 1 bướu là 15</w:t>
            </w:r>
          </w:p>
          <w:p w:rsidR="001F143E" w:rsidRPr="005125E2" w:rsidRDefault="001F143E" w:rsidP="00CE43BA">
            <w:pPr>
              <w:spacing w:line="288" w:lineRule="auto"/>
              <w:jc w:val="both"/>
              <w:rPr>
                <w:sz w:val="26"/>
                <w:szCs w:val="26"/>
              </w:rPr>
            </w:pPr>
            <w:r w:rsidRPr="005125E2">
              <w:rPr>
                <w:sz w:val="26"/>
                <w:szCs w:val="26"/>
              </w:rPr>
              <w:t>+ Như vậy, tổng số bướu của những con lạc đà có 2 bướu là: 225-15 = 210 (cái)</w:t>
            </w:r>
          </w:p>
          <w:p w:rsidR="001F143E" w:rsidRPr="005125E2" w:rsidRDefault="001F143E" w:rsidP="00CE43BA">
            <w:pPr>
              <w:spacing w:line="288" w:lineRule="auto"/>
              <w:jc w:val="both"/>
              <w:rPr>
                <w:sz w:val="26"/>
                <w:szCs w:val="26"/>
              </w:rPr>
            </w:pPr>
            <w:r w:rsidRPr="005125E2">
              <w:rPr>
                <w:sz w:val="26"/>
                <w:szCs w:val="26"/>
              </w:rPr>
              <w:t xml:space="preserve">+ Số con lạc đà có 2 bướu của trang trại đó là:   210: 2 = 105 (con) </w:t>
            </w:r>
          </w:p>
          <w:p w:rsidR="001F143E" w:rsidRPr="005125E2" w:rsidRDefault="001F143E" w:rsidP="00CE43BA">
            <w:pPr>
              <w:spacing w:line="288" w:lineRule="auto"/>
              <w:jc w:val="both"/>
              <w:rPr>
                <w:noProof/>
                <w:sz w:val="26"/>
                <w:szCs w:val="26"/>
              </w:rPr>
            </w:pPr>
            <w:r w:rsidRPr="005125E2">
              <w:rPr>
                <w:noProof/>
                <w:sz w:val="26"/>
                <w:szCs w:val="26"/>
              </w:rPr>
              <w:t>- GV cho HS làm bài và nêu kết quả</w:t>
            </w:r>
          </w:p>
          <w:p w:rsidR="001F143E" w:rsidRDefault="001F143E" w:rsidP="00CE43BA">
            <w:pPr>
              <w:spacing w:line="288" w:lineRule="auto"/>
              <w:jc w:val="both"/>
              <w:rPr>
                <w:noProof/>
                <w:sz w:val="26"/>
                <w:szCs w:val="26"/>
              </w:rPr>
            </w:pPr>
          </w:p>
          <w:p w:rsidR="001F143E" w:rsidRDefault="001F143E" w:rsidP="00CE43BA">
            <w:pPr>
              <w:spacing w:line="288" w:lineRule="auto"/>
              <w:jc w:val="both"/>
              <w:rPr>
                <w:noProof/>
                <w:sz w:val="26"/>
                <w:szCs w:val="26"/>
              </w:rPr>
            </w:pPr>
          </w:p>
          <w:p w:rsidR="001F143E" w:rsidRDefault="001F143E" w:rsidP="00CE43BA">
            <w:pPr>
              <w:spacing w:line="288" w:lineRule="auto"/>
              <w:jc w:val="both"/>
              <w:rPr>
                <w:noProof/>
                <w:sz w:val="26"/>
                <w:szCs w:val="26"/>
              </w:rPr>
            </w:pPr>
          </w:p>
          <w:p w:rsidR="001F143E" w:rsidRPr="005125E2" w:rsidRDefault="001F143E" w:rsidP="00CE43BA">
            <w:pPr>
              <w:spacing w:line="288" w:lineRule="auto"/>
              <w:jc w:val="both"/>
              <w:rPr>
                <w:sz w:val="26"/>
                <w:szCs w:val="26"/>
              </w:rPr>
            </w:pPr>
            <w:r w:rsidRPr="005125E2">
              <w:rPr>
                <w:noProof/>
                <w:sz w:val="26"/>
                <w:szCs w:val="26"/>
              </w:rPr>
              <w:t>- GV nhận xét tuyên dương.</w:t>
            </w:r>
          </w:p>
        </w:tc>
        <w:tc>
          <w:tcPr>
            <w:tcW w:w="3876" w:type="dxa"/>
            <w:tcBorders>
              <w:top w:val="dashed" w:sz="4" w:space="0" w:color="auto"/>
              <w:bottom w:val="dashed" w:sz="4" w:space="0" w:color="auto"/>
            </w:tcBorders>
          </w:tcPr>
          <w:p w:rsidR="001F143E" w:rsidRPr="005125E2" w:rsidRDefault="001F143E" w:rsidP="00CE43BA">
            <w:pPr>
              <w:spacing w:line="288" w:lineRule="auto"/>
              <w:rPr>
                <w:sz w:val="26"/>
                <w:szCs w:val="26"/>
              </w:rPr>
            </w:pPr>
            <w:r w:rsidRPr="005125E2">
              <w:rPr>
                <w:sz w:val="26"/>
                <w:szCs w:val="26"/>
              </w:rPr>
              <w:lastRenderedPageBreak/>
              <w:t xml:space="preserve">- HS qun sát </w:t>
            </w:r>
          </w:p>
          <w:p w:rsidR="001F143E" w:rsidRPr="005125E2" w:rsidRDefault="001F143E" w:rsidP="00CE43BA">
            <w:pPr>
              <w:spacing w:line="288" w:lineRule="auto"/>
              <w:rPr>
                <w:sz w:val="26"/>
                <w:szCs w:val="26"/>
              </w:rPr>
            </w:pPr>
            <w:r w:rsidRPr="005125E2">
              <w:rPr>
                <w:sz w:val="26"/>
                <w:szCs w:val="26"/>
              </w:rPr>
              <w:t>- HS đọc lời đối thoại</w:t>
            </w:r>
          </w:p>
          <w:p w:rsidR="001F143E" w:rsidRPr="005125E2" w:rsidRDefault="001F143E" w:rsidP="00CE43BA">
            <w:pPr>
              <w:spacing w:line="288" w:lineRule="auto"/>
              <w:rPr>
                <w:sz w:val="26"/>
                <w:szCs w:val="26"/>
              </w:rPr>
            </w:pPr>
            <w:r w:rsidRPr="005125E2">
              <w:rPr>
                <w:sz w:val="26"/>
                <w:szCs w:val="26"/>
              </w:rPr>
              <w:t>- HS tìm hiểu bài toán</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theo dõi và thực hiện</w:t>
            </w: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xml:space="preserve">- Một số HS nêu lại cách thực hiện </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làm bài và trình bày kết quả</w:t>
            </w:r>
          </w:p>
          <w:p w:rsidR="001F143E" w:rsidRPr="00246AA9" w:rsidRDefault="001F143E" w:rsidP="00CE43BA">
            <w:pPr>
              <w:tabs>
                <w:tab w:val="left" w:pos="2280"/>
              </w:tabs>
              <w:spacing w:line="288" w:lineRule="auto"/>
              <w:rPr>
                <w:sz w:val="26"/>
                <w:szCs w:val="26"/>
              </w:rPr>
            </w:pPr>
            <w:r w:rsidRPr="005125E2">
              <w:rPr>
                <w:b/>
                <w:noProof/>
                <w:position w:val="-108"/>
                <w:sz w:val="26"/>
                <w:szCs w:val="26"/>
              </w:rPr>
              <w:object w:dxaOrig="940" w:dyaOrig="2280">
                <v:shape id="_x0000_i1044" type="#_x0000_t75" style="width:50.1pt;height:120.85pt" o:ole="">
                  <v:imagedata r:id="rId56" o:title=""/>
                </v:shape>
                <o:OLEObject Type="Embed" ProgID="Equation.3" ShapeID="_x0000_i1044" DrawAspect="Content" ObjectID="_1795265821" r:id="rId57"/>
              </w:object>
            </w:r>
            <w:r w:rsidRPr="005125E2">
              <w:rPr>
                <w:sz w:val="26"/>
                <w:szCs w:val="26"/>
              </w:rPr>
              <w:tab/>
            </w:r>
            <w:r w:rsidRPr="005125E2">
              <w:rPr>
                <w:b/>
                <w:noProof/>
                <w:position w:val="-130"/>
                <w:sz w:val="26"/>
                <w:szCs w:val="26"/>
              </w:rPr>
              <w:object w:dxaOrig="1040" w:dyaOrig="2720">
                <v:shape id="_x0000_i1045" type="#_x0000_t75" style="width:51.95pt;height:136.5pt" o:ole="">
                  <v:imagedata r:id="rId58" o:title=""/>
                </v:shape>
                <o:OLEObject Type="Embed" ProgID="Equation.3" ShapeID="_x0000_i1045" DrawAspect="Content" ObjectID="_1795265822" r:id="rId59"/>
              </w:object>
            </w:r>
          </w:p>
          <w:p w:rsidR="001F143E" w:rsidRPr="00246AA9" w:rsidRDefault="001F143E" w:rsidP="00CE43BA">
            <w:pPr>
              <w:rPr>
                <w:sz w:val="26"/>
                <w:szCs w:val="26"/>
              </w:rPr>
            </w:pPr>
          </w:p>
          <w:p w:rsidR="001F143E" w:rsidRPr="00246AA9" w:rsidRDefault="001F143E" w:rsidP="00CE43BA">
            <w:pPr>
              <w:rPr>
                <w:sz w:val="26"/>
                <w:szCs w:val="26"/>
              </w:rPr>
            </w:pPr>
            <w:r w:rsidRPr="005125E2">
              <w:rPr>
                <w:b/>
                <w:noProof/>
                <w:position w:val="-108"/>
                <w:sz w:val="26"/>
                <w:szCs w:val="26"/>
              </w:rPr>
              <w:object w:dxaOrig="940" w:dyaOrig="2280">
                <v:shape id="_x0000_i1046" type="#_x0000_t75" style="width:51.95pt;height:118.95pt" o:ole="">
                  <v:imagedata r:id="rId60" o:title=""/>
                </v:shape>
                <o:OLEObject Type="Embed" ProgID="Equation.3" ShapeID="_x0000_i1046" DrawAspect="Content" ObjectID="_1795265823" r:id="rId61"/>
              </w:object>
            </w:r>
            <w:r>
              <w:rPr>
                <w:b/>
                <w:noProof/>
                <w:sz w:val="26"/>
                <w:szCs w:val="26"/>
              </w:rPr>
              <w:t xml:space="preserve">             </w:t>
            </w:r>
            <w:r w:rsidRPr="005125E2">
              <w:rPr>
                <w:b/>
                <w:noProof/>
                <w:position w:val="-108"/>
                <w:sz w:val="26"/>
                <w:szCs w:val="26"/>
              </w:rPr>
              <w:object w:dxaOrig="920" w:dyaOrig="2280">
                <v:shape id="_x0000_i1047" type="#_x0000_t75" style="width:46.35pt;height:113.95pt" o:ole="">
                  <v:imagedata r:id="rId62" o:title=""/>
                </v:shape>
                <o:OLEObject Type="Embed" ProgID="Equation.3" ShapeID="_x0000_i1047" DrawAspect="Content" ObjectID="_1795265824" r:id="rId63"/>
              </w:object>
            </w:r>
          </w:p>
          <w:p w:rsidR="001F143E" w:rsidRPr="005125E2" w:rsidRDefault="001F143E" w:rsidP="00CE43BA">
            <w:pPr>
              <w:tabs>
                <w:tab w:val="center" w:pos="1830"/>
              </w:tabs>
              <w:spacing w:line="288" w:lineRule="auto"/>
              <w:rPr>
                <w:sz w:val="26"/>
                <w:szCs w:val="26"/>
              </w:rPr>
            </w:pPr>
            <w:r>
              <w:rPr>
                <w:sz w:val="26"/>
                <w:szCs w:val="26"/>
              </w:rPr>
              <w:t xml:space="preserve">                   </w:t>
            </w:r>
            <w:r>
              <w:rPr>
                <w:b/>
                <w:noProof/>
                <w:sz w:val="26"/>
                <w:szCs w:val="26"/>
              </w:rPr>
              <w:t xml:space="preserve"> </w:t>
            </w:r>
            <w:r>
              <w:rPr>
                <w:sz w:val="26"/>
                <w:szCs w:val="26"/>
              </w:rPr>
              <w:t xml:space="preserve">                   </w:t>
            </w:r>
            <w:r w:rsidRPr="005125E2">
              <w:rPr>
                <w:sz w:val="26"/>
                <w:szCs w:val="26"/>
              </w:rPr>
              <w:t xml:space="preserve">          </w:t>
            </w:r>
            <w:r>
              <w:rPr>
                <w:b/>
                <w:noProof/>
                <w:sz w:val="26"/>
                <w:szCs w:val="26"/>
              </w:rPr>
              <w:t xml:space="preserve"> </w:t>
            </w:r>
            <w:r>
              <w:rPr>
                <w:position w:val="-82"/>
                <w:sz w:val="26"/>
                <w:szCs w:val="26"/>
              </w:rPr>
              <w:t xml:space="preserve"> </w:t>
            </w:r>
            <w:r w:rsidRPr="005125E2">
              <w:rPr>
                <w:sz w:val="26"/>
                <w:szCs w:val="26"/>
              </w:rPr>
              <w:t xml:space="preserve">- HS đọc bài toán và phân tích </w:t>
            </w: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làm bài:</w:t>
            </w:r>
          </w:p>
          <w:p w:rsidR="001F143E" w:rsidRPr="005125E2" w:rsidRDefault="001F143E" w:rsidP="00CE43BA">
            <w:pPr>
              <w:spacing w:line="288" w:lineRule="auto"/>
              <w:rPr>
                <w:sz w:val="26"/>
                <w:szCs w:val="26"/>
              </w:rPr>
            </w:pPr>
            <w:r w:rsidRPr="005125E2">
              <w:rPr>
                <w:sz w:val="26"/>
                <w:szCs w:val="26"/>
              </w:rPr>
              <w:t xml:space="preserve">             Bài giải</w:t>
            </w:r>
          </w:p>
          <w:p w:rsidR="001F143E" w:rsidRPr="005125E2" w:rsidRDefault="001F143E" w:rsidP="00CE43BA">
            <w:pPr>
              <w:spacing w:line="288" w:lineRule="auto"/>
              <w:rPr>
                <w:sz w:val="26"/>
                <w:szCs w:val="26"/>
              </w:rPr>
            </w:pPr>
            <w:r w:rsidRPr="005125E2">
              <w:rPr>
                <w:sz w:val="26"/>
                <w:szCs w:val="26"/>
              </w:rPr>
              <w:t>Cửa hàng xếp được số hộp bánh là:</w:t>
            </w:r>
          </w:p>
          <w:p w:rsidR="001F143E" w:rsidRPr="005125E2" w:rsidRDefault="001F143E" w:rsidP="00CE43BA">
            <w:pPr>
              <w:spacing w:line="288" w:lineRule="auto"/>
              <w:rPr>
                <w:sz w:val="26"/>
                <w:szCs w:val="26"/>
              </w:rPr>
            </w:pPr>
            <w:r w:rsidRPr="005125E2">
              <w:rPr>
                <w:sz w:val="26"/>
                <w:szCs w:val="26"/>
              </w:rPr>
              <w:t xml:space="preserve">   460: 4 = 115 ( hộp) </w:t>
            </w:r>
          </w:p>
          <w:p w:rsidR="001F143E" w:rsidRPr="005125E2" w:rsidRDefault="001F143E" w:rsidP="00CE43BA">
            <w:pPr>
              <w:spacing w:line="288" w:lineRule="auto"/>
              <w:rPr>
                <w:sz w:val="26"/>
                <w:szCs w:val="26"/>
              </w:rPr>
            </w:pPr>
            <w:r w:rsidRPr="005125E2">
              <w:rPr>
                <w:sz w:val="26"/>
                <w:szCs w:val="26"/>
              </w:rPr>
              <w:t xml:space="preserve">   Đáp số: 115 hộp bánh</w:t>
            </w:r>
          </w:p>
          <w:p w:rsidR="001F143E" w:rsidRPr="005125E2"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theo dõi và thực hiện</w:t>
            </w:r>
          </w:p>
          <w:p w:rsidR="001F143E" w:rsidRPr="005125E2" w:rsidRDefault="001F143E" w:rsidP="00CE43BA">
            <w:pPr>
              <w:spacing w:line="288" w:lineRule="auto"/>
              <w:rPr>
                <w:sz w:val="26"/>
                <w:szCs w:val="26"/>
              </w:rPr>
            </w:pPr>
            <w:r w:rsidRPr="005125E2">
              <w:rPr>
                <w:sz w:val="26"/>
                <w:szCs w:val="26"/>
              </w:rPr>
              <w:t>Câu a: Đ</w:t>
            </w:r>
          </w:p>
          <w:p w:rsidR="001F143E" w:rsidRPr="005125E2" w:rsidRDefault="001F143E" w:rsidP="00CE43BA">
            <w:pPr>
              <w:spacing w:line="288" w:lineRule="auto"/>
              <w:rPr>
                <w:sz w:val="26"/>
                <w:szCs w:val="26"/>
              </w:rPr>
            </w:pPr>
            <w:r w:rsidRPr="005125E2">
              <w:rPr>
                <w:sz w:val="26"/>
                <w:szCs w:val="26"/>
              </w:rPr>
              <w:t>Câu b: S</w:t>
            </w:r>
          </w:p>
          <w:p w:rsidR="001F143E" w:rsidRPr="005125E2" w:rsidRDefault="001F143E" w:rsidP="00CE43BA">
            <w:pPr>
              <w:spacing w:line="288" w:lineRule="auto"/>
              <w:rPr>
                <w:sz w:val="26"/>
                <w:szCs w:val="26"/>
              </w:rPr>
            </w:pPr>
            <w:r w:rsidRPr="005125E2">
              <w:rPr>
                <w:sz w:val="26"/>
                <w:szCs w:val="26"/>
              </w:rPr>
              <w:t>Câu c: S</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thực hiện:</w:t>
            </w:r>
          </w:p>
          <w:p w:rsidR="001F143E" w:rsidRPr="005125E2" w:rsidRDefault="001F143E" w:rsidP="00CE43BA">
            <w:pPr>
              <w:spacing w:line="288" w:lineRule="auto"/>
              <w:rPr>
                <w:sz w:val="26"/>
                <w:szCs w:val="26"/>
              </w:rPr>
            </w:pPr>
            <w:r w:rsidRPr="005125E2">
              <w:rPr>
                <w:b/>
                <w:noProof/>
                <w:position w:val="-10"/>
                <w:sz w:val="26"/>
                <w:szCs w:val="26"/>
              </w:rPr>
              <w:object w:dxaOrig="180" w:dyaOrig="340">
                <v:shape id="_x0000_i1048" type="#_x0000_t75" style="width:8.75pt;height:17.55pt" o:ole="">
                  <v:imagedata r:id="rId22" o:title=""/>
                </v:shape>
                <o:OLEObject Type="Embed" ProgID="Equation.3" ShapeID="_x0000_i1048" DrawAspect="Content" ObjectID="_1795265825" r:id="rId64"/>
              </w:object>
            </w:r>
            <w:r w:rsidRPr="005125E2">
              <w:rPr>
                <w:b/>
                <w:noProof/>
                <w:position w:val="-42"/>
                <w:sz w:val="26"/>
                <w:szCs w:val="26"/>
              </w:rPr>
              <w:object w:dxaOrig="1040" w:dyaOrig="1460">
                <v:shape id="_x0000_i1049" type="#_x0000_t75" style="width:51.95pt;height:72.65pt" o:ole="">
                  <v:imagedata r:id="rId65" o:title=""/>
                </v:shape>
                <o:OLEObject Type="Embed" ProgID="Equation.3" ShapeID="_x0000_i1049" DrawAspect="Content" ObjectID="_1795265826" r:id="rId66"/>
              </w:object>
            </w:r>
            <w:r w:rsidRPr="005125E2">
              <w:rPr>
                <w:b/>
                <w:sz w:val="26"/>
                <w:szCs w:val="26"/>
              </w:rPr>
              <w:t xml:space="preserve">            </w:t>
            </w:r>
            <w:r w:rsidRPr="005125E2">
              <w:rPr>
                <w:b/>
                <w:noProof/>
                <w:position w:val="-42"/>
                <w:sz w:val="26"/>
                <w:szCs w:val="26"/>
              </w:rPr>
              <w:object w:dxaOrig="1040" w:dyaOrig="1460">
                <v:shape id="_x0000_i1050" type="#_x0000_t75" style="width:51.95pt;height:72.65pt" o:ole="">
                  <v:imagedata r:id="rId67" o:title=""/>
                </v:shape>
                <o:OLEObject Type="Embed" ProgID="Equation.3" ShapeID="_x0000_i1050" DrawAspect="Content" ObjectID="_1795265827" r:id="rId68"/>
              </w:objec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b/>
                <w:noProof/>
                <w:position w:val="-42"/>
                <w:sz w:val="26"/>
                <w:szCs w:val="26"/>
              </w:rPr>
              <w:object w:dxaOrig="1040" w:dyaOrig="1440">
                <v:shape id="_x0000_i1051" type="#_x0000_t75" style="width:51.95pt;height:1in" o:ole="">
                  <v:imagedata r:id="rId69" o:title=""/>
                </v:shape>
                <o:OLEObject Type="Embed" ProgID="Equation.3" ShapeID="_x0000_i1051" DrawAspect="Content" ObjectID="_1795265828" r:id="rId70"/>
              </w:object>
            </w:r>
            <w:r w:rsidRPr="005125E2">
              <w:rPr>
                <w:b/>
                <w:position w:val="-42"/>
                <w:sz w:val="26"/>
                <w:szCs w:val="26"/>
              </w:rPr>
              <w:t xml:space="preserve">               </w:t>
            </w:r>
            <w:r w:rsidRPr="005125E2">
              <w:rPr>
                <w:b/>
                <w:noProof/>
                <w:position w:val="-40"/>
                <w:sz w:val="26"/>
                <w:szCs w:val="26"/>
              </w:rPr>
              <w:object w:dxaOrig="859" w:dyaOrig="1440">
                <v:shape id="_x0000_i1052" type="#_x0000_t75" style="width:42.55pt;height:1in" o:ole="">
                  <v:imagedata r:id="rId71" o:title=""/>
                </v:shape>
                <o:OLEObject Type="Embed" ProgID="Equation.3" ShapeID="_x0000_i1052" DrawAspect="Content" ObjectID="_1795265829" r:id="rId72"/>
              </w:objec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lại cách chia</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Pr>
                <w:sz w:val="26"/>
                <w:szCs w:val="26"/>
              </w:rPr>
              <w:t xml:space="preserve"> </w:t>
            </w:r>
            <w:r w:rsidRPr="005125E2">
              <w:rPr>
                <w:sz w:val="26"/>
                <w:szCs w:val="26"/>
              </w:rPr>
              <w:t>- HS theo dõi</w:t>
            </w: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kết quả</w:t>
            </w:r>
          </w:p>
          <w:p w:rsidR="001F143E" w:rsidRPr="005125E2" w:rsidRDefault="001F143E" w:rsidP="00CE43BA">
            <w:pPr>
              <w:spacing w:line="288" w:lineRule="auto"/>
              <w:rPr>
                <w:sz w:val="26"/>
                <w:szCs w:val="26"/>
              </w:rPr>
            </w:pPr>
            <w:r w:rsidRPr="005125E2">
              <w:rPr>
                <w:sz w:val="26"/>
                <w:szCs w:val="26"/>
              </w:rPr>
              <w:t>400 : 4 = 100</w:t>
            </w:r>
          </w:p>
          <w:p w:rsidR="001F143E" w:rsidRPr="005125E2" w:rsidRDefault="001F143E" w:rsidP="00CE43BA">
            <w:pPr>
              <w:spacing w:line="288" w:lineRule="auto"/>
              <w:rPr>
                <w:sz w:val="26"/>
                <w:szCs w:val="26"/>
              </w:rPr>
            </w:pPr>
            <w:r w:rsidRPr="005125E2">
              <w:rPr>
                <w:sz w:val="26"/>
                <w:szCs w:val="26"/>
              </w:rPr>
              <w:t>600: 3 = 200</w:t>
            </w:r>
          </w:p>
          <w:p w:rsidR="001F143E" w:rsidRPr="005125E2" w:rsidRDefault="001F143E" w:rsidP="00CE43BA">
            <w:pPr>
              <w:spacing w:line="288" w:lineRule="auto"/>
              <w:rPr>
                <w:sz w:val="26"/>
                <w:szCs w:val="26"/>
              </w:rPr>
            </w:pPr>
            <w:r w:rsidRPr="005125E2">
              <w:rPr>
                <w:sz w:val="26"/>
                <w:szCs w:val="26"/>
              </w:rPr>
              <w:t>800 : 2 = 400</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đọc và phân tích</w:t>
            </w:r>
          </w:p>
          <w:p w:rsidR="001F143E" w:rsidRPr="005125E2" w:rsidRDefault="001F143E" w:rsidP="00CE43BA">
            <w:pPr>
              <w:spacing w:line="288" w:lineRule="auto"/>
              <w:rPr>
                <w:sz w:val="26"/>
                <w:szCs w:val="26"/>
              </w:rPr>
            </w:pPr>
            <w:r w:rsidRPr="005125E2">
              <w:rPr>
                <w:sz w:val="26"/>
                <w:szCs w:val="26"/>
              </w:rPr>
              <w:t>- HS theo dõi</w:t>
            </w: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nêu và thực hiện phép tính</w:t>
            </w:r>
          </w:p>
          <w:p w:rsidR="001F143E" w:rsidRPr="005125E2" w:rsidRDefault="001F143E" w:rsidP="00CE43BA">
            <w:pPr>
              <w:spacing w:line="288" w:lineRule="auto"/>
              <w:rPr>
                <w:sz w:val="26"/>
                <w:szCs w:val="26"/>
              </w:rPr>
            </w:pPr>
            <w:r w:rsidRPr="005125E2">
              <w:rPr>
                <w:sz w:val="26"/>
                <w:szCs w:val="26"/>
              </w:rPr>
              <w:t xml:space="preserve">             600: 4 = 150</w:t>
            </w:r>
          </w:p>
          <w:p w:rsidR="001F143E" w:rsidRPr="005125E2" w:rsidRDefault="001F143E" w:rsidP="00CE43BA">
            <w:pPr>
              <w:spacing w:line="288" w:lineRule="auto"/>
              <w:rPr>
                <w:sz w:val="26"/>
                <w:szCs w:val="26"/>
              </w:rPr>
            </w:pPr>
            <w:r w:rsidRPr="005125E2">
              <w:rPr>
                <w:sz w:val="26"/>
                <w:szCs w:val="26"/>
              </w:rPr>
              <w:t>Kết quả: Mỗi khối ru-bích cân nặng 150g</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Trả lời câu hỏi: bài toán cho biết gì? Hỏi gì? Phân tích hướng giải quyết</w:t>
            </w:r>
          </w:p>
          <w:p w:rsidR="001F143E" w:rsidRPr="005125E2" w:rsidRDefault="001F143E" w:rsidP="00CE43BA">
            <w:pPr>
              <w:spacing w:line="288" w:lineRule="auto"/>
              <w:rPr>
                <w:sz w:val="26"/>
                <w:szCs w:val="26"/>
              </w:rPr>
            </w:pPr>
            <w:r w:rsidRPr="005125E2">
              <w:rPr>
                <w:sz w:val="26"/>
                <w:szCs w:val="26"/>
              </w:rPr>
              <w:lastRenderedPageBreak/>
              <w:t>- Rô-bốt: 3 quân cờ nằm ngoài hình tròn là 0 điểm</w:t>
            </w:r>
          </w:p>
          <w:p w:rsidR="001F143E" w:rsidRPr="005125E2" w:rsidRDefault="001F143E" w:rsidP="00CE43BA">
            <w:pPr>
              <w:spacing w:line="288" w:lineRule="auto"/>
              <w:rPr>
                <w:sz w:val="26"/>
                <w:szCs w:val="26"/>
              </w:rPr>
            </w:pPr>
            <w:r w:rsidRPr="005125E2">
              <w:rPr>
                <w:sz w:val="26"/>
                <w:szCs w:val="26"/>
              </w:rPr>
              <w:t xml:space="preserve">  Mai: 3 quân cờ nằm trong hình tròn là 375 điểm</w:t>
            </w:r>
          </w:p>
          <w:p w:rsidR="001F143E" w:rsidRPr="005125E2" w:rsidRDefault="001F143E" w:rsidP="00CE43BA">
            <w:pPr>
              <w:spacing w:line="288" w:lineRule="auto"/>
              <w:rPr>
                <w:sz w:val="26"/>
                <w:szCs w:val="26"/>
              </w:rPr>
            </w:pPr>
            <w:r w:rsidRPr="005125E2">
              <w:rPr>
                <w:sz w:val="26"/>
                <w:szCs w:val="26"/>
              </w:rPr>
              <w:t>Việt: 1 quân cờ nằm trong hình tròn là ... điểm</w:t>
            </w:r>
          </w:p>
          <w:p w:rsidR="001F143E" w:rsidRPr="005125E2" w:rsidRDefault="001F143E" w:rsidP="00CE43BA">
            <w:pPr>
              <w:spacing w:line="288" w:lineRule="auto"/>
              <w:rPr>
                <w:sz w:val="26"/>
                <w:szCs w:val="26"/>
              </w:rPr>
            </w:pPr>
            <w:r w:rsidRPr="005125E2">
              <w:rPr>
                <w:sz w:val="26"/>
                <w:szCs w:val="26"/>
              </w:rPr>
              <w:t>- HS nêu được phép tính và tính</w:t>
            </w:r>
          </w:p>
          <w:p w:rsidR="001F143E" w:rsidRPr="005125E2" w:rsidRDefault="001F143E" w:rsidP="00CE43BA">
            <w:pPr>
              <w:spacing w:line="288" w:lineRule="auto"/>
              <w:rPr>
                <w:sz w:val="26"/>
                <w:szCs w:val="26"/>
              </w:rPr>
            </w:pPr>
            <w:r w:rsidRPr="005125E2">
              <w:rPr>
                <w:sz w:val="26"/>
                <w:szCs w:val="26"/>
              </w:rPr>
              <w:t xml:space="preserve">            375 : 3 = 125</w:t>
            </w:r>
          </w:p>
          <w:p w:rsidR="001F143E" w:rsidRPr="005125E2" w:rsidRDefault="001F143E" w:rsidP="00CE43BA">
            <w:pPr>
              <w:spacing w:line="288" w:lineRule="auto"/>
              <w:rPr>
                <w:sz w:val="26"/>
                <w:szCs w:val="26"/>
              </w:rPr>
            </w:pPr>
            <w:r w:rsidRPr="005125E2">
              <w:rPr>
                <w:sz w:val="26"/>
                <w:szCs w:val="26"/>
              </w:rPr>
              <w:t>( HS chọn đáp án B)</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Trả lời câu hỏi: bài toán cho biết gì? Hỏi gì? Phân tích hướng làm</w:t>
            </w:r>
          </w:p>
          <w:p w:rsidR="001F143E" w:rsidRPr="005125E2" w:rsidRDefault="001F143E" w:rsidP="00CE43BA">
            <w:pPr>
              <w:spacing w:line="288" w:lineRule="auto"/>
              <w:rPr>
                <w:sz w:val="26"/>
                <w:szCs w:val="26"/>
              </w:rPr>
            </w:pPr>
            <w:r w:rsidRPr="005125E2">
              <w:rPr>
                <w:sz w:val="26"/>
                <w:szCs w:val="26"/>
              </w:rPr>
              <w:t>- HS trả lời câu hỏi theo gợi ý của GV</w:t>
            </w:r>
          </w:p>
          <w:p w:rsidR="001F143E" w:rsidRPr="005125E2" w:rsidRDefault="001F143E" w:rsidP="00CE43BA">
            <w:pPr>
              <w:spacing w:line="288" w:lineRule="auto"/>
              <w:rPr>
                <w:sz w:val="26"/>
                <w:szCs w:val="26"/>
              </w:rPr>
            </w:pPr>
            <w:r w:rsidRPr="005125E2">
              <w:rPr>
                <w:sz w:val="26"/>
                <w:szCs w:val="26"/>
              </w:rPr>
              <w:t xml:space="preserve">                  Bài giải</w:t>
            </w:r>
          </w:p>
          <w:p w:rsidR="001F143E" w:rsidRPr="005125E2" w:rsidRDefault="001F143E" w:rsidP="00CE43BA">
            <w:pPr>
              <w:spacing w:line="288" w:lineRule="auto"/>
              <w:jc w:val="center"/>
              <w:rPr>
                <w:sz w:val="26"/>
                <w:szCs w:val="26"/>
              </w:rPr>
            </w:pPr>
            <w:r w:rsidRPr="005125E2">
              <w:rPr>
                <w:sz w:val="26"/>
                <w:szCs w:val="26"/>
              </w:rPr>
              <w:t>15 con lạc đà có 1 bướu có tất cả 15 cái bướu</w:t>
            </w:r>
          </w:p>
          <w:p w:rsidR="001F143E" w:rsidRPr="005125E2" w:rsidRDefault="001F143E" w:rsidP="00CE43BA">
            <w:pPr>
              <w:spacing w:line="288" w:lineRule="auto"/>
              <w:jc w:val="center"/>
              <w:rPr>
                <w:sz w:val="26"/>
                <w:szCs w:val="26"/>
              </w:rPr>
            </w:pPr>
            <w:r w:rsidRPr="005125E2">
              <w:rPr>
                <w:sz w:val="26"/>
                <w:szCs w:val="26"/>
              </w:rPr>
              <w:t>Tổng số bướu của lạc đà có 2 bướu là:</w:t>
            </w:r>
          </w:p>
          <w:p w:rsidR="001F143E" w:rsidRPr="005125E2" w:rsidRDefault="001F143E" w:rsidP="00CE43BA">
            <w:pPr>
              <w:spacing w:line="288" w:lineRule="auto"/>
              <w:jc w:val="center"/>
              <w:rPr>
                <w:sz w:val="26"/>
                <w:szCs w:val="26"/>
              </w:rPr>
            </w:pPr>
            <w:r w:rsidRPr="005125E2">
              <w:rPr>
                <w:sz w:val="26"/>
                <w:szCs w:val="26"/>
              </w:rPr>
              <w:t>225 – 15 = 210 ( cái )</w:t>
            </w:r>
          </w:p>
          <w:p w:rsidR="001F143E" w:rsidRPr="005125E2" w:rsidRDefault="001F143E" w:rsidP="00CE43BA">
            <w:pPr>
              <w:spacing w:line="288" w:lineRule="auto"/>
              <w:jc w:val="center"/>
              <w:rPr>
                <w:sz w:val="26"/>
                <w:szCs w:val="26"/>
              </w:rPr>
            </w:pPr>
            <w:r w:rsidRPr="005125E2">
              <w:rPr>
                <w:sz w:val="26"/>
                <w:szCs w:val="26"/>
              </w:rPr>
              <w:t>Số con lạc đà có 2 bướu trong trang trại là:</w:t>
            </w:r>
          </w:p>
          <w:p w:rsidR="001F143E" w:rsidRPr="005125E2" w:rsidRDefault="001F143E" w:rsidP="00CE43BA">
            <w:pPr>
              <w:spacing w:line="288" w:lineRule="auto"/>
              <w:jc w:val="center"/>
              <w:rPr>
                <w:sz w:val="26"/>
                <w:szCs w:val="26"/>
              </w:rPr>
            </w:pPr>
            <w:r w:rsidRPr="005125E2">
              <w:rPr>
                <w:sz w:val="26"/>
                <w:szCs w:val="26"/>
              </w:rPr>
              <w:t>210 : 2 = 105 ( con )</w:t>
            </w:r>
          </w:p>
          <w:p w:rsidR="001F143E" w:rsidRPr="005125E2" w:rsidRDefault="001F143E" w:rsidP="00CE43BA">
            <w:pPr>
              <w:spacing w:line="288" w:lineRule="auto"/>
              <w:rPr>
                <w:sz w:val="26"/>
                <w:szCs w:val="26"/>
              </w:rPr>
            </w:pPr>
            <w:r w:rsidRPr="005125E2">
              <w:rPr>
                <w:sz w:val="26"/>
                <w:szCs w:val="26"/>
              </w:rPr>
              <w:t>Đáp số: 105 con lạc đà có 2 bướu</w:t>
            </w:r>
          </w:p>
        </w:tc>
      </w:tr>
      <w:tr w:rsidR="001F143E" w:rsidRPr="005125E2" w:rsidTr="00CE43BA">
        <w:tc>
          <w:tcPr>
            <w:tcW w:w="9738" w:type="dxa"/>
            <w:gridSpan w:val="2"/>
            <w:tcBorders>
              <w:top w:val="dashed" w:sz="4" w:space="0" w:color="auto"/>
              <w:bottom w:val="dashed" w:sz="4" w:space="0" w:color="auto"/>
            </w:tcBorders>
          </w:tcPr>
          <w:p w:rsidR="001F143E" w:rsidRPr="005125E2" w:rsidRDefault="001F143E" w:rsidP="00CE43BA">
            <w:pPr>
              <w:spacing w:line="288" w:lineRule="auto"/>
              <w:jc w:val="both"/>
              <w:rPr>
                <w:b/>
                <w:sz w:val="26"/>
                <w:szCs w:val="26"/>
              </w:rPr>
            </w:pPr>
            <w:r w:rsidRPr="005125E2">
              <w:rPr>
                <w:b/>
                <w:sz w:val="26"/>
                <w:szCs w:val="26"/>
              </w:rPr>
              <w:lastRenderedPageBreak/>
              <w:t>3. Vận dụng.</w:t>
            </w:r>
          </w:p>
          <w:p w:rsidR="001F143E" w:rsidRPr="005125E2" w:rsidRDefault="001F143E" w:rsidP="00CE43BA">
            <w:pPr>
              <w:spacing w:line="288" w:lineRule="auto"/>
              <w:rPr>
                <w:sz w:val="26"/>
                <w:szCs w:val="26"/>
              </w:rPr>
            </w:pPr>
            <w:r w:rsidRPr="005125E2">
              <w:rPr>
                <w:sz w:val="26"/>
                <w:szCs w:val="26"/>
              </w:rPr>
              <w:t>- Mục tiêu:</w:t>
            </w:r>
          </w:p>
          <w:p w:rsidR="001F143E" w:rsidRPr="005125E2" w:rsidRDefault="001F143E" w:rsidP="00CE43BA">
            <w:pPr>
              <w:spacing w:line="264" w:lineRule="auto"/>
              <w:jc w:val="both"/>
              <w:rPr>
                <w:sz w:val="26"/>
                <w:szCs w:val="26"/>
              </w:rPr>
            </w:pPr>
            <w:r w:rsidRPr="005125E2">
              <w:rPr>
                <w:sz w:val="26"/>
                <w:szCs w:val="26"/>
              </w:rPr>
              <w:t>+ Củng cố những kiến thức đã học trong tiết học để học sinh khắc sâu nội dung.</w:t>
            </w:r>
          </w:p>
          <w:p w:rsidR="001F143E" w:rsidRPr="00216EE8" w:rsidRDefault="001F143E" w:rsidP="00CE43BA">
            <w:pPr>
              <w:spacing w:line="264" w:lineRule="auto"/>
              <w:jc w:val="both"/>
              <w:rPr>
                <w:sz w:val="26"/>
                <w:szCs w:val="26"/>
              </w:rPr>
            </w:pPr>
            <w:r w:rsidRPr="00216EE8">
              <w:rPr>
                <w:sz w:val="26"/>
                <w:szCs w:val="26"/>
              </w:rPr>
              <w:t>+ Vận dụng kiến thức đã học vào thực tiễn.</w:t>
            </w:r>
          </w:p>
          <w:p w:rsidR="001F143E" w:rsidRPr="00216EE8" w:rsidRDefault="001F143E" w:rsidP="00CE43BA">
            <w:pPr>
              <w:spacing w:line="264" w:lineRule="auto"/>
              <w:jc w:val="both"/>
              <w:rPr>
                <w:sz w:val="26"/>
                <w:szCs w:val="26"/>
              </w:rPr>
            </w:pPr>
            <w:r w:rsidRPr="00216EE8">
              <w:rPr>
                <w:sz w:val="26"/>
                <w:szCs w:val="26"/>
              </w:rPr>
              <w:t>+ Tạo không khí vui vẻ, hào hứng, lưu luyến sau khi học sinh bài học.</w:t>
            </w:r>
          </w:p>
          <w:p w:rsidR="001F143E" w:rsidRPr="005125E2" w:rsidRDefault="001F143E" w:rsidP="00CE43BA">
            <w:pPr>
              <w:spacing w:line="288" w:lineRule="auto"/>
              <w:rPr>
                <w:sz w:val="26"/>
                <w:szCs w:val="26"/>
              </w:rPr>
            </w:pPr>
            <w:r w:rsidRPr="005125E2">
              <w:rPr>
                <w:sz w:val="26"/>
                <w:szCs w:val="26"/>
                <w:lang w:val="en-US"/>
              </w:rPr>
              <w:t>- Cách tiến hành:</w:t>
            </w:r>
          </w:p>
        </w:tc>
      </w:tr>
      <w:tr w:rsidR="001F143E" w:rsidRPr="005125E2" w:rsidTr="00CE43BA">
        <w:tc>
          <w:tcPr>
            <w:tcW w:w="5862" w:type="dxa"/>
            <w:tcBorders>
              <w:top w:val="dashed" w:sz="4" w:space="0" w:color="auto"/>
              <w:bottom w:val="dashed" w:sz="4" w:space="0" w:color="auto"/>
            </w:tcBorders>
          </w:tcPr>
          <w:p w:rsidR="001F143E" w:rsidRPr="005125E2" w:rsidRDefault="001F143E" w:rsidP="00CE43BA">
            <w:pPr>
              <w:spacing w:line="288" w:lineRule="auto"/>
              <w:jc w:val="both"/>
              <w:rPr>
                <w:sz w:val="26"/>
                <w:szCs w:val="26"/>
              </w:rPr>
            </w:pPr>
            <w:r w:rsidRPr="005125E2">
              <w:rPr>
                <w:b/>
                <w:sz w:val="26"/>
                <w:szCs w:val="26"/>
              </w:rPr>
              <w:t xml:space="preserve">- </w:t>
            </w:r>
            <w:r w:rsidRPr="005125E2">
              <w:rPr>
                <w:sz w:val="26"/>
                <w:szCs w:val="26"/>
              </w:rPr>
              <w:t>GV tổ chức vận dụng bằng các hình thức như trò chơi, hái hoa,...sau bài học để học sinh thực hiện được phép chia số có ba chữ số cho số có một chữ số : chia hết và có dư</w:t>
            </w:r>
          </w:p>
          <w:p w:rsidR="001F143E" w:rsidRPr="005125E2" w:rsidRDefault="001F143E" w:rsidP="00CE43BA">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1F143E" w:rsidRPr="005125E2" w:rsidRDefault="001F143E" w:rsidP="00CE43BA">
            <w:pPr>
              <w:spacing w:line="288" w:lineRule="auto"/>
              <w:rPr>
                <w:sz w:val="26"/>
                <w:szCs w:val="26"/>
              </w:rPr>
            </w:pPr>
            <w:r w:rsidRPr="005125E2">
              <w:rPr>
                <w:sz w:val="26"/>
                <w:szCs w:val="26"/>
              </w:rPr>
              <w:t>- HS tham gia để vận dụng kiến thức đã học vào thực tiễn.</w:t>
            </w:r>
          </w:p>
          <w:p w:rsidR="001F143E" w:rsidRPr="005125E2" w:rsidRDefault="001F143E" w:rsidP="00CE43BA">
            <w:pPr>
              <w:spacing w:line="288" w:lineRule="auto"/>
              <w:rPr>
                <w:sz w:val="26"/>
                <w:szCs w:val="26"/>
              </w:rPr>
            </w:pPr>
          </w:p>
          <w:p w:rsidR="001F143E" w:rsidRPr="005125E2" w:rsidRDefault="001F143E" w:rsidP="00CE43BA">
            <w:pPr>
              <w:spacing w:line="288" w:lineRule="auto"/>
              <w:rPr>
                <w:sz w:val="26"/>
                <w:szCs w:val="26"/>
              </w:rPr>
            </w:pPr>
            <w:r w:rsidRPr="005125E2">
              <w:rPr>
                <w:sz w:val="26"/>
                <w:szCs w:val="26"/>
              </w:rPr>
              <w:t>+ HS thực hiện</w:t>
            </w:r>
          </w:p>
        </w:tc>
      </w:tr>
    </w:tbl>
    <w:p w:rsidR="001F143E" w:rsidRDefault="001F143E" w:rsidP="008F216A">
      <w:pPr>
        <w:spacing w:line="288" w:lineRule="auto"/>
        <w:ind w:left="720" w:hanging="720"/>
        <w:jc w:val="center"/>
        <w:rPr>
          <w:b/>
          <w:bCs/>
          <w:sz w:val="26"/>
          <w:szCs w:val="26"/>
          <w:u w:val="single"/>
        </w:rPr>
      </w:pPr>
    </w:p>
    <w:p w:rsidR="00207890" w:rsidRPr="005125E2" w:rsidRDefault="00207890" w:rsidP="00207890">
      <w:pPr>
        <w:spacing w:line="288" w:lineRule="auto"/>
        <w:ind w:left="720" w:hanging="720"/>
        <w:jc w:val="center"/>
        <w:rPr>
          <w:b/>
          <w:bCs/>
          <w:sz w:val="26"/>
          <w:szCs w:val="26"/>
          <w:u w:val="single"/>
        </w:rPr>
      </w:pPr>
      <w:r w:rsidRPr="005125E2">
        <w:rPr>
          <w:b/>
          <w:bCs/>
          <w:sz w:val="26"/>
          <w:szCs w:val="26"/>
          <w:u w:val="single"/>
        </w:rPr>
        <w:t>ĐẠO ĐỨC</w:t>
      </w:r>
    </w:p>
    <w:p w:rsidR="00207890" w:rsidRPr="005125E2" w:rsidRDefault="00207890" w:rsidP="00207890">
      <w:pPr>
        <w:spacing w:line="288" w:lineRule="auto"/>
        <w:ind w:left="720" w:hanging="720"/>
        <w:jc w:val="center"/>
        <w:rPr>
          <w:b/>
          <w:bCs/>
          <w:sz w:val="26"/>
          <w:szCs w:val="26"/>
          <w:u w:val="single"/>
        </w:rPr>
      </w:pPr>
      <w:r w:rsidRPr="005125E2">
        <w:rPr>
          <w:b/>
          <w:bCs/>
          <w:sz w:val="26"/>
          <w:szCs w:val="26"/>
          <w:u w:val="single"/>
        </w:rPr>
        <w:t>CHỦ ĐỀ 4</w:t>
      </w:r>
      <w:r w:rsidRPr="005125E2">
        <w:rPr>
          <w:b/>
          <w:bCs/>
          <w:sz w:val="26"/>
          <w:szCs w:val="26"/>
        </w:rPr>
        <w:t>: GIỮ LỜI HỨA</w:t>
      </w:r>
    </w:p>
    <w:p w:rsidR="00207890" w:rsidRPr="005125E2" w:rsidRDefault="00207890" w:rsidP="00207890">
      <w:pPr>
        <w:spacing w:line="288" w:lineRule="auto"/>
        <w:ind w:left="720" w:hanging="720"/>
        <w:jc w:val="center"/>
        <w:rPr>
          <w:b/>
          <w:bCs/>
          <w:sz w:val="26"/>
          <w:szCs w:val="26"/>
        </w:rPr>
      </w:pPr>
      <w:r w:rsidRPr="005125E2">
        <w:rPr>
          <w:b/>
          <w:bCs/>
          <w:sz w:val="26"/>
          <w:szCs w:val="26"/>
        </w:rPr>
        <w:lastRenderedPageBreak/>
        <w:t>Bài 05: EM GIỮ LỜI HỨA (T2)</w:t>
      </w:r>
    </w:p>
    <w:p w:rsidR="00207890" w:rsidRPr="005125E2" w:rsidRDefault="00207890" w:rsidP="00207890">
      <w:pPr>
        <w:spacing w:line="288" w:lineRule="auto"/>
        <w:ind w:left="720" w:hanging="720"/>
        <w:jc w:val="both"/>
        <w:rPr>
          <w:b/>
          <w:bCs/>
          <w:sz w:val="26"/>
          <w:szCs w:val="26"/>
        </w:rPr>
      </w:pPr>
    </w:p>
    <w:p w:rsidR="00207890" w:rsidRPr="005125E2" w:rsidRDefault="00207890" w:rsidP="00207890">
      <w:pPr>
        <w:spacing w:line="288" w:lineRule="auto"/>
        <w:ind w:firstLine="360"/>
        <w:rPr>
          <w:b/>
          <w:bCs/>
          <w:sz w:val="26"/>
          <w:szCs w:val="26"/>
          <w:u w:val="single"/>
        </w:rPr>
      </w:pPr>
      <w:r w:rsidRPr="005125E2">
        <w:rPr>
          <w:b/>
          <w:bCs/>
          <w:sz w:val="26"/>
          <w:szCs w:val="26"/>
          <w:u w:val="single"/>
        </w:rPr>
        <w:t>I. YÊU CẦU CẦN ĐẠT:</w:t>
      </w:r>
    </w:p>
    <w:p w:rsidR="00207890" w:rsidRPr="005125E2" w:rsidRDefault="00207890" w:rsidP="00207890">
      <w:pPr>
        <w:spacing w:line="288" w:lineRule="auto"/>
        <w:ind w:firstLine="360"/>
        <w:jc w:val="both"/>
        <w:rPr>
          <w:b/>
          <w:sz w:val="26"/>
          <w:szCs w:val="26"/>
        </w:rPr>
      </w:pPr>
      <w:r w:rsidRPr="005125E2">
        <w:rPr>
          <w:b/>
          <w:sz w:val="26"/>
          <w:szCs w:val="26"/>
        </w:rPr>
        <w:t>1. Năng lực đặc thù: Sau bài học, học sinh sẽ:</w:t>
      </w:r>
    </w:p>
    <w:p w:rsidR="00207890" w:rsidRPr="005125E2" w:rsidRDefault="00207890" w:rsidP="00207890">
      <w:pPr>
        <w:spacing w:line="288" w:lineRule="auto"/>
        <w:ind w:firstLine="360"/>
        <w:jc w:val="both"/>
        <w:rPr>
          <w:sz w:val="26"/>
          <w:szCs w:val="26"/>
        </w:rPr>
      </w:pPr>
      <w:r w:rsidRPr="005125E2">
        <w:rPr>
          <w:sz w:val="26"/>
          <w:szCs w:val="26"/>
        </w:rPr>
        <w:t>- Đồng tình với những lời nói, hành động thể hiện việc giữ lời hứa; không đồng tính với lời nói, hành động không giữ lời hứa.</w:t>
      </w:r>
    </w:p>
    <w:p w:rsidR="00207890" w:rsidRDefault="00207890" w:rsidP="00207890">
      <w:pPr>
        <w:spacing w:line="288" w:lineRule="auto"/>
        <w:ind w:firstLine="360"/>
        <w:jc w:val="both"/>
        <w:rPr>
          <w:sz w:val="26"/>
          <w:szCs w:val="26"/>
        </w:rPr>
      </w:pPr>
      <w:r w:rsidRPr="005125E2">
        <w:rPr>
          <w:sz w:val="26"/>
          <w:szCs w:val="26"/>
        </w:rPr>
        <w:t>- HS đưa ra được cách ứng xử phù hợp với việc giữ lời hứa.</w:t>
      </w:r>
    </w:p>
    <w:p w:rsidR="00207890" w:rsidRPr="001937B2" w:rsidRDefault="00207890" w:rsidP="00207890">
      <w:pPr>
        <w:jc w:val="both"/>
        <w:rPr>
          <w:rFonts w:ascii="Cambria" w:hAnsi="Cambria"/>
          <w:sz w:val="26"/>
          <w:szCs w:val="26"/>
        </w:rPr>
      </w:pPr>
      <w:r w:rsidRPr="00A80D7F">
        <w:rPr>
          <w:b/>
          <w:sz w:val="26"/>
          <w:szCs w:val="26"/>
        </w:rPr>
        <w:t>* GDKNS</w:t>
      </w:r>
      <w:r>
        <w:rPr>
          <w:sz w:val="26"/>
          <w:szCs w:val="26"/>
        </w:rPr>
        <w:t xml:space="preserve">: </w:t>
      </w:r>
      <w:r>
        <w:rPr>
          <w:rFonts w:ascii="Cambria" w:hAnsi="Cambria"/>
          <w:sz w:val="26"/>
          <w:szCs w:val="26"/>
        </w:rPr>
        <w:t>Biết yêu quý và giúp đỡ bạn bè.</w:t>
      </w:r>
    </w:p>
    <w:p w:rsidR="00207890" w:rsidRPr="005125E2" w:rsidRDefault="00207890" w:rsidP="00207890">
      <w:pPr>
        <w:spacing w:before="120" w:line="288" w:lineRule="auto"/>
        <w:jc w:val="both"/>
        <w:rPr>
          <w:b/>
          <w:sz w:val="26"/>
          <w:szCs w:val="26"/>
        </w:rPr>
      </w:pPr>
      <w:r>
        <w:rPr>
          <w:b/>
          <w:sz w:val="26"/>
          <w:szCs w:val="26"/>
        </w:rPr>
        <w:t xml:space="preserve">    </w:t>
      </w:r>
      <w:r w:rsidRPr="005125E2">
        <w:rPr>
          <w:b/>
          <w:sz w:val="26"/>
          <w:szCs w:val="26"/>
        </w:rPr>
        <w:t>2. Năng lực chung.</w:t>
      </w:r>
    </w:p>
    <w:p w:rsidR="00207890" w:rsidRPr="005125E2" w:rsidRDefault="00207890" w:rsidP="00207890">
      <w:pPr>
        <w:spacing w:line="288" w:lineRule="auto"/>
        <w:ind w:firstLine="360"/>
        <w:jc w:val="both"/>
        <w:rPr>
          <w:sz w:val="26"/>
          <w:szCs w:val="26"/>
        </w:rPr>
      </w:pPr>
      <w:r w:rsidRPr="005125E2">
        <w:rPr>
          <w:sz w:val="26"/>
          <w:szCs w:val="26"/>
        </w:rPr>
        <w:t>- Năng lực tự chủ, tự học: Có biểu hiện chú ý học tập, tự giác tìm hiểu thông tin từ những ngữ liệu cho sẵn trong bài học.</w:t>
      </w:r>
    </w:p>
    <w:p w:rsidR="00207890" w:rsidRPr="005125E2" w:rsidRDefault="00207890" w:rsidP="00207890">
      <w:pPr>
        <w:spacing w:line="288" w:lineRule="auto"/>
        <w:ind w:firstLine="360"/>
        <w:jc w:val="both"/>
        <w:rPr>
          <w:sz w:val="26"/>
          <w:szCs w:val="26"/>
        </w:rPr>
      </w:pPr>
      <w:r w:rsidRPr="005125E2">
        <w:rPr>
          <w:sz w:val="26"/>
          <w:szCs w:val="26"/>
        </w:rPr>
        <w:t>- Năng lực giải quyết vấn đề và sáng tạo: Biết xác định và làm rõ thông tin từ những ngữ liệu cho sẵn trong bài học. Biết thu thập thông tin từ tình huống.</w:t>
      </w:r>
    </w:p>
    <w:p w:rsidR="00207890" w:rsidRPr="005125E2" w:rsidRDefault="00207890" w:rsidP="00207890">
      <w:pPr>
        <w:spacing w:line="288" w:lineRule="auto"/>
        <w:ind w:firstLine="360"/>
        <w:jc w:val="both"/>
        <w:rPr>
          <w:sz w:val="26"/>
          <w:szCs w:val="26"/>
        </w:rPr>
      </w:pPr>
      <w:r w:rsidRPr="005125E2">
        <w:rPr>
          <w:sz w:val="26"/>
          <w:szCs w:val="26"/>
        </w:rPr>
        <w:t>- Năng lực giao tiếp và hợp tác: Biết chia sẻ, trao đổi, trình bày trong hoạt động nhóm.</w:t>
      </w:r>
    </w:p>
    <w:p w:rsidR="00207890" w:rsidRPr="005125E2" w:rsidRDefault="00207890" w:rsidP="00207890">
      <w:pPr>
        <w:spacing w:before="120" w:line="288" w:lineRule="auto"/>
        <w:jc w:val="both"/>
        <w:rPr>
          <w:b/>
          <w:sz w:val="26"/>
          <w:szCs w:val="26"/>
        </w:rPr>
      </w:pPr>
      <w:r>
        <w:rPr>
          <w:b/>
          <w:sz w:val="26"/>
          <w:szCs w:val="26"/>
        </w:rPr>
        <w:t xml:space="preserve">   </w:t>
      </w:r>
      <w:r w:rsidRPr="005125E2">
        <w:rPr>
          <w:b/>
          <w:sz w:val="26"/>
          <w:szCs w:val="26"/>
        </w:rPr>
        <w:t>3. Phẩm chất.</w:t>
      </w:r>
    </w:p>
    <w:p w:rsidR="00207890" w:rsidRPr="005125E2" w:rsidRDefault="00207890" w:rsidP="00207890">
      <w:pPr>
        <w:spacing w:line="288" w:lineRule="auto"/>
        <w:ind w:firstLine="360"/>
        <w:jc w:val="both"/>
        <w:rPr>
          <w:sz w:val="26"/>
          <w:szCs w:val="26"/>
        </w:rPr>
      </w:pPr>
      <w:r w:rsidRPr="005125E2">
        <w:rPr>
          <w:sz w:val="26"/>
          <w:szCs w:val="26"/>
        </w:rPr>
        <w:t>- Phẩm chất nhân ái: Có ý thức giúp đỡ lẫn nhau trong hoạt động nhóm để hoàn thành nhiệm vụ.</w:t>
      </w:r>
    </w:p>
    <w:p w:rsidR="00207890" w:rsidRPr="005125E2" w:rsidRDefault="00207890" w:rsidP="00207890">
      <w:pPr>
        <w:spacing w:line="288" w:lineRule="auto"/>
        <w:ind w:firstLine="360"/>
        <w:jc w:val="both"/>
        <w:rPr>
          <w:sz w:val="26"/>
          <w:szCs w:val="26"/>
        </w:rPr>
      </w:pPr>
      <w:r w:rsidRPr="005125E2">
        <w:rPr>
          <w:sz w:val="26"/>
          <w:szCs w:val="26"/>
        </w:rPr>
        <w:t>- Phẩm chất trách nhiệm: Giữ trật tự, biết lắng nghe, học tập nghiêm túc.</w:t>
      </w:r>
    </w:p>
    <w:p w:rsidR="00207890" w:rsidRPr="005125E2" w:rsidRDefault="00207890" w:rsidP="00207890">
      <w:pPr>
        <w:spacing w:before="120" w:line="288" w:lineRule="auto"/>
        <w:ind w:firstLine="360"/>
        <w:jc w:val="both"/>
        <w:rPr>
          <w:b/>
          <w:sz w:val="26"/>
          <w:szCs w:val="26"/>
        </w:rPr>
      </w:pPr>
      <w:r w:rsidRPr="005125E2">
        <w:rPr>
          <w:b/>
          <w:sz w:val="26"/>
          <w:szCs w:val="26"/>
        </w:rPr>
        <w:t xml:space="preserve">II. ĐỒ DÙNG DẠY HỌC </w:t>
      </w:r>
    </w:p>
    <w:p w:rsidR="00207890" w:rsidRPr="005125E2" w:rsidRDefault="00207890" w:rsidP="00207890">
      <w:pPr>
        <w:spacing w:line="288" w:lineRule="auto"/>
        <w:ind w:firstLine="360"/>
        <w:jc w:val="both"/>
        <w:rPr>
          <w:sz w:val="26"/>
          <w:szCs w:val="26"/>
        </w:rPr>
      </w:pPr>
      <w:r w:rsidRPr="005125E2">
        <w:rPr>
          <w:sz w:val="26"/>
          <w:szCs w:val="26"/>
        </w:rPr>
        <w:t>- Kế hoạch bài dạy, bài giảng Power point.</w:t>
      </w:r>
    </w:p>
    <w:p w:rsidR="00207890" w:rsidRPr="005125E2" w:rsidRDefault="00207890" w:rsidP="00207890">
      <w:pPr>
        <w:spacing w:line="288" w:lineRule="auto"/>
        <w:ind w:firstLine="360"/>
        <w:jc w:val="both"/>
        <w:rPr>
          <w:sz w:val="26"/>
          <w:szCs w:val="26"/>
        </w:rPr>
      </w:pPr>
      <w:r w:rsidRPr="005125E2">
        <w:rPr>
          <w:sz w:val="26"/>
          <w:szCs w:val="26"/>
        </w:rPr>
        <w:t>- SGK và các thiết bị, học liệu phục vụ cho tiết dạy.</w:t>
      </w:r>
    </w:p>
    <w:p w:rsidR="00207890" w:rsidRPr="005125E2" w:rsidRDefault="00207890" w:rsidP="00207890">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07890" w:rsidRPr="005125E2" w:rsidTr="00784A75">
        <w:tc>
          <w:tcPr>
            <w:tcW w:w="5862" w:type="dxa"/>
            <w:tcBorders>
              <w:bottom w:val="dashed" w:sz="4" w:space="0" w:color="auto"/>
            </w:tcBorders>
          </w:tcPr>
          <w:p w:rsidR="00207890" w:rsidRPr="005125E2" w:rsidRDefault="00207890" w:rsidP="00784A75">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207890" w:rsidRPr="005125E2" w:rsidRDefault="00207890" w:rsidP="00784A75">
            <w:pPr>
              <w:spacing w:line="288" w:lineRule="auto"/>
              <w:jc w:val="center"/>
              <w:rPr>
                <w:b/>
                <w:sz w:val="26"/>
                <w:szCs w:val="26"/>
              </w:rPr>
            </w:pPr>
            <w:r w:rsidRPr="005125E2">
              <w:rPr>
                <w:b/>
                <w:sz w:val="26"/>
                <w:szCs w:val="26"/>
              </w:rPr>
              <w:t>Hoạt động của học sinh</w:t>
            </w:r>
          </w:p>
        </w:tc>
      </w:tr>
      <w:tr w:rsidR="00207890" w:rsidRPr="005125E2" w:rsidTr="00784A75">
        <w:tc>
          <w:tcPr>
            <w:tcW w:w="9738" w:type="dxa"/>
            <w:gridSpan w:val="2"/>
            <w:tcBorders>
              <w:bottom w:val="dashed" w:sz="4" w:space="0" w:color="auto"/>
            </w:tcBorders>
          </w:tcPr>
          <w:p w:rsidR="00207890" w:rsidRPr="005125E2" w:rsidRDefault="00207890" w:rsidP="00784A75">
            <w:pPr>
              <w:spacing w:line="288" w:lineRule="auto"/>
              <w:jc w:val="both"/>
              <w:rPr>
                <w:bCs/>
                <w:i/>
                <w:sz w:val="26"/>
                <w:szCs w:val="26"/>
              </w:rPr>
            </w:pPr>
            <w:r w:rsidRPr="005125E2">
              <w:rPr>
                <w:b/>
                <w:bCs/>
                <w:sz w:val="26"/>
                <w:szCs w:val="26"/>
              </w:rPr>
              <w:t>1. Khởi động:</w:t>
            </w:r>
          </w:p>
          <w:p w:rsidR="00207890" w:rsidRPr="005125E2" w:rsidRDefault="00207890" w:rsidP="00784A75">
            <w:pPr>
              <w:spacing w:line="288" w:lineRule="auto"/>
              <w:jc w:val="both"/>
              <w:rPr>
                <w:sz w:val="26"/>
                <w:szCs w:val="26"/>
              </w:rPr>
            </w:pPr>
            <w:r w:rsidRPr="005125E2">
              <w:rPr>
                <w:sz w:val="26"/>
                <w:szCs w:val="26"/>
              </w:rPr>
              <w:t xml:space="preserve">- Mục tiêu: </w:t>
            </w:r>
          </w:p>
          <w:p w:rsidR="00207890" w:rsidRPr="005125E2" w:rsidRDefault="00207890" w:rsidP="00784A75">
            <w:pPr>
              <w:spacing w:line="288" w:lineRule="auto"/>
              <w:jc w:val="both"/>
              <w:rPr>
                <w:sz w:val="26"/>
                <w:szCs w:val="26"/>
              </w:rPr>
            </w:pPr>
            <w:r w:rsidRPr="005125E2">
              <w:rPr>
                <w:sz w:val="26"/>
                <w:szCs w:val="26"/>
              </w:rPr>
              <w:t>+ Tạo không khí vui vẻ, phấn khởi trước giờ học.</w:t>
            </w:r>
          </w:p>
          <w:p w:rsidR="00207890" w:rsidRPr="005125E2" w:rsidRDefault="00207890" w:rsidP="00784A75">
            <w:pPr>
              <w:spacing w:line="288" w:lineRule="auto"/>
              <w:jc w:val="both"/>
              <w:rPr>
                <w:sz w:val="26"/>
                <w:szCs w:val="26"/>
              </w:rPr>
            </w:pPr>
            <w:r w:rsidRPr="005125E2">
              <w:rPr>
                <w:sz w:val="26"/>
                <w:szCs w:val="26"/>
              </w:rPr>
              <w:t>+ Kiểm tra kiến thức đã học ở bài trước.</w:t>
            </w:r>
          </w:p>
          <w:p w:rsidR="00207890" w:rsidRPr="005125E2" w:rsidRDefault="00207890" w:rsidP="00784A75">
            <w:pPr>
              <w:spacing w:line="288" w:lineRule="auto"/>
              <w:jc w:val="both"/>
              <w:rPr>
                <w:sz w:val="26"/>
                <w:szCs w:val="26"/>
              </w:rPr>
            </w:pPr>
            <w:r w:rsidRPr="005125E2">
              <w:rPr>
                <w:sz w:val="26"/>
                <w:szCs w:val="26"/>
              </w:rPr>
              <w:t>- Cách tiến hành:</w:t>
            </w:r>
          </w:p>
        </w:tc>
      </w:tr>
      <w:tr w:rsidR="00207890" w:rsidRPr="005125E2" w:rsidTr="00784A75">
        <w:tc>
          <w:tcPr>
            <w:tcW w:w="5862" w:type="dxa"/>
            <w:tcBorders>
              <w:bottom w:val="dashed" w:sz="4" w:space="0" w:color="auto"/>
            </w:tcBorders>
          </w:tcPr>
          <w:p w:rsidR="00207890" w:rsidRPr="005125E2" w:rsidRDefault="00207890" w:rsidP="00784A75">
            <w:pPr>
              <w:jc w:val="both"/>
              <w:rPr>
                <w:sz w:val="26"/>
                <w:szCs w:val="26"/>
              </w:rPr>
            </w:pPr>
            <w:r w:rsidRPr="00216EE8">
              <w:rPr>
                <w:position w:val="-1"/>
                <w:sz w:val="26"/>
                <w:szCs w:val="26"/>
              </w:rPr>
              <w:t>- Cho HS chơi t</w:t>
            </w:r>
            <w:r w:rsidRPr="005125E2">
              <w:rPr>
                <w:sz w:val="26"/>
                <w:szCs w:val="26"/>
              </w:rPr>
              <w:t>rò chơi: “Làm theo lời tôi nói - không làm theo lời tôi làm”.</w:t>
            </w:r>
          </w:p>
          <w:p w:rsidR="00207890" w:rsidRPr="005125E2" w:rsidRDefault="00207890" w:rsidP="00784A75">
            <w:pPr>
              <w:spacing w:line="288" w:lineRule="auto"/>
              <w:jc w:val="both"/>
              <w:outlineLvl w:val="0"/>
              <w:rPr>
                <w:bCs/>
                <w:sz w:val="26"/>
                <w:szCs w:val="26"/>
              </w:rPr>
            </w:pPr>
            <w:r w:rsidRPr="005125E2">
              <w:rPr>
                <w:bCs/>
                <w:sz w:val="26"/>
                <w:szCs w:val="26"/>
              </w:rPr>
              <w:t>- GV Nhận xét, tuyên dương.</w:t>
            </w:r>
          </w:p>
          <w:p w:rsidR="00207890" w:rsidRPr="005125E2" w:rsidRDefault="00207890" w:rsidP="00784A75">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207890" w:rsidRPr="005125E2" w:rsidRDefault="00207890" w:rsidP="00784A75">
            <w:pPr>
              <w:spacing w:line="288" w:lineRule="auto"/>
              <w:jc w:val="both"/>
              <w:rPr>
                <w:bCs/>
                <w:sz w:val="26"/>
                <w:szCs w:val="26"/>
              </w:rPr>
            </w:pPr>
            <w:r w:rsidRPr="005125E2">
              <w:rPr>
                <w:sz w:val="26"/>
                <w:szCs w:val="26"/>
              </w:rPr>
              <w:t>- HS tham gia trò chơi.</w:t>
            </w: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r w:rsidRPr="005125E2">
              <w:rPr>
                <w:sz w:val="26"/>
                <w:szCs w:val="26"/>
              </w:rPr>
              <w:t>- HS lắng nghe.</w:t>
            </w:r>
          </w:p>
        </w:tc>
      </w:tr>
      <w:tr w:rsidR="00207890" w:rsidRPr="005125E2" w:rsidTr="00784A75">
        <w:tc>
          <w:tcPr>
            <w:tcW w:w="9738" w:type="dxa"/>
            <w:gridSpan w:val="2"/>
            <w:tcBorders>
              <w:top w:val="dashed" w:sz="4" w:space="0" w:color="auto"/>
              <w:bottom w:val="dashed" w:sz="4" w:space="0" w:color="auto"/>
            </w:tcBorders>
          </w:tcPr>
          <w:p w:rsidR="00207890" w:rsidRPr="005125E2" w:rsidRDefault="00207890" w:rsidP="00784A75">
            <w:pPr>
              <w:spacing w:line="288" w:lineRule="auto"/>
              <w:jc w:val="both"/>
              <w:rPr>
                <w:b/>
                <w:bCs/>
                <w:iCs/>
                <w:sz w:val="26"/>
                <w:szCs w:val="26"/>
              </w:rPr>
            </w:pPr>
            <w:r w:rsidRPr="005125E2">
              <w:rPr>
                <w:b/>
                <w:bCs/>
                <w:iCs/>
                <w:sz w:val="26"/>
                <w:szCs w:val="26"/>
              </w:rPr>
              <w:t>2. Luyện tập:</w:t>
            </w:r>
          </w:p>
          <w:p w:rsidR="00207890" w:rsidRPr="005125E2" w:rsidRDefault="00207890"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 HS thể hiện được thái độ đồng tình với việc làm giữ lời hứa và không đồng tình với việc làm không giữ lời hứa.</w:t>
            </w:r>
          </w:p>
          <w:p w:rsidR="00207890" w:rsidRPr="005125E2" w:rsidRDefault="00207890" w:rsidP="00784A75">
            <w:pPr>
              <w:spacing w:line="288" w:lineRule="auto"/>
              <w:jc w:val="both"/>
              <w:rPr>
                <w:sz w:val="26"/>
                <w:szCs w:val="26"/>
              </w:rPr>
            </w:pPr>
            <w:r w:rsidRPr="005125E2">
              <w:rPr>
                <w:sz w:val="26"/>
                <w:szCs w:val="26"/>
              </w:rPr>
              <w:t>+ HS đưa ra được cách ứng xử phù hợp với việc giữ lời hứa.</w:t>
            </w:r>
          </w:p>
          <w:p w:rsidR="00207890" w:rsidRPr="005125E2" w:rsidRDefault="00207890" w:rsidP="00784A75">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207890" w:rsidRPr="005125E2" w:rsidTr="00784A75">
        <w:tc>
          <w:tcPr>
            <w:tcW w:w="5862" w:type="dxa"/>
            <w:tcBorders>
              <w:top w:val="dashed" w:sz="4" w:space="0" w:color="auto"/>
              <w:bottom w:val="dashed" w:sz="4" w:space="0" w:color="auto"/>
            </w:tcBorders>
          </w:tcPr>
          <w:p w:rsidR="00207890" w:rsidRPr="005125E2" w:rsidRDefault="00207890" w:rsidP="00784A75">
            <w:pPr>
              <w:spacing w:line="288" w:lineRule="auto"/>
              <w:jc w:val="both"/>
              <w:rPr>
                <w:b/>
                <w:bCs/>
                <w:iCs/>
                <w:sz w:val="26"/>
                <w:szCs w:val="26"/>
              </w:rPr>
            </w:pPr>
            <w:r w:rsidRPr="005125E2">
              <w:rPr>
                <w:b/>
                <w:sz w:val="26"/>
                <w:szCs w:val="26"/>
              </w:rPr>
              <w:t>Hoạt động 1: Bày tỏ ý kiến</w:t>
            </w:r>
          </w:p>
          <w:p w:rsidR="00207890" w:rsidRPr="005125E2" w:rsidRDefault="00207890" w:rsidP="00784A75">
            <w:pPr>
              <w:spacing w:line="288" w:lineRule="auto"/>
              <w:jc w:val="both"/>
              <w:rPr>
                <w:sz w:val="26"/>
                <w:szCs w:val="26"/>
              </w:rPr>
            </w:pPr>
            <w:r w:rsidRPr="005125E2">
              <w:rPr>
                <w:sz w:val="26"/>
                <w:szCs w:val="26"/>
              </w:rPr>
              <w:lastRenderedPageBreak/>
              <w:t>- GV mời HS nêu yêu cầu.</w:t>
            </w:r>
          </w:p>
          <w:p w:rsidR="00207890" w:rsidRPr="005125E2" w:rsidRDefault="00207890" w:rsidP="00784A75">
            <w:pPr>
              <w:spacing w:line="288" w:lineRule="auto"/>
              <w:jc w:val="both"/>
              <w:rPr>
                <w:sz w:val="26"/>
                <w:szCs w:val="26"/>
              </w:rPr>
            </w:pPr>
            <w:r w:rsidRPr="005125E2">
              <w:rPr>
                <w:sz w:val="26"/>
                <w:szCs w:val="26"/>
              </w:rPr>
              <w:t>- GV lần lượt đọc các việc làm, yêu cầu HS bày tỏ quan điểm đồng tình hay không đồng tình</w:t>
            </w: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r w:rsidRPr="005125E2">
              <w:rPr>
                <w:sz w:val="26"/>
                <w:szCs w:val="26"/>
              </w:rPr>
              <w:t>- Hỏi HS lí do chọn đồng tình hay không đồng tình</w:t>
            </w:r>
          </w:p>
          <w:p w:rsidR="00207890" w:rsidRPr="005125E2" w:rsidRDefault="00207890" w:rsidP="00784A75">
            <w:pPr>
              <w:spacing w:line="288" w:lineRule="auto"/>
              <w:jc w:val="both"/>
              <w:rPr>
                <w:noProof/>
                <w:sz w:val="26"/>
                <w:szCs w:val="26"/>
              </w:rPr>
            </w:pPr>
            <w:r w:rsidRPr="005125E2">
              <w:rPr>
                <w:noProof/>
                <w:sz w:val="26"/>
                <w:szCs w:val="26"/>
              </w:rPr>
              <w:t>- GV nhận xét tuyên dương, tổng hợp những ý kiến phù hợp.</w:t>
            </w:r>
          </w:p>
        </w:tc>
        <w:tc>
          <w:tcPr>
            <w:tcW w:w="3876" w:type="dxa"/>
            <w:tcBorders>
              <w:top w:val="dashed" w:sz="4" w:space="0" w:color="auto"/>
              <w:bottom w:val="dashed" w:sz="4" w:space="0" w:color="auto"/>
            </w:tcBorders>
          </w:tcPr>
          <w:p w:rsidR="00207890" w:rsidRPr="005125E2" w:rsidRDefault="00207890" w:rsidP="00784A75">
            <w:pPr>
              <w:spacing w:line="288" w:lineRule="auto"/>
              <w:rPr>
                <w:sz w:val="26"/>
                <w:szCs w:val="26"/>
              </w:rPr>
            </w:pPr>
          </w:p>
          <w:p w:rsidR="00207890" w:rsidRPr="005125E2" w:rsidRDefault="00207890" w:rsidP="00784A75">
            <w:pPr>
              <w:spacing w:line="288" w:lineRule="auto"/>
              <w:rPr>
                <w:sz w:val="26"/>
                <w:szCs w:val="26"/>
              </w:rPr>
            </w:pPr>
            <w:r w:rsidRPr="005125E2">
              <w:rPr>
                <w:sz w:val="26"/>
                <w:szCs w:val="26"/>
              </w:rPr>
              <w:lastRenderedPageBreak/>
              <w:t xml:space="preserve">- 1 HS nêu yêu cầu. </w:t>
            </w:r>
          </w:p>
          <w:p w:rsidR="00207890" w:rsidRPr="005125E2" w:rsidRDefault="00207890" w:rsidP="00784A75">
            <w:pPr>
              <w:spacing w:line="288" w:lineRule="auto"/>
              <w:jc w:val="both"/>
              <w:rPr>
                <w:sz w:val="26"/>
                <w:szCs w:val="26"/>
              </w:rPr>
            </w:pPr>
            <w:r w:rsidRPr="005125E2">
              <w:rPr>
                <w:sz w:val="26"/>
                <w:szCs w:val="26"/>
              </w:rPr>
              <w:t>- HS lắng nghe, bày tỏ quan điểm bằng thẻ xanh/đỏ: đồng tình giơ thẻ xanh, không đồng tình giơ thẻ đỏ</w:t>
            </w:r>
          </w:p>
          <w:p w:rsidR="00207890" w:rsidRPr="005125E2" w:rsidRDefault="00207890" w:rsidP="00784A75">
            <w:pPr>
              <w:spacing w:line="288" w:lineRule="auto"/>
              <w:jc w:val="both"/>
              <w:rPr>
                <w:sz w:val="26"/>
                <w:szCs w:val="26"/>
              </w:rPr>
            </w:pPr>
            <w:r w:rsidRPr="005125E2">
              <w:rPr>
                <w:sz w:val="26"/>
                <w:szCs w:val="26"/>
              </w:rPr>
              <w:t>+ Đồng tình với việc làm b,c.</w:t>
            </w:r>
          </w:p>
          <w:p w:rsidR="00207890" w:rsidRPr="005125E2" w:rsidRDefault="00207890" w:rsidP="00784A75">
            <w:pPr>
              <w:spacing w:line="288" w:lineRule="auto"/>
              <w:jc w:val="both"/>
              <w:rPr>
                <w:sz w:val="26"/>
                <w:szCs w:val="26"/>
              </w:rPr>
            </w:pPr>
            <w:r w:rsidRPr="005125E2">
              <w:rPr>
                <w:sz w:val="26"/>
                <w:szCs w:val="26"/>
              </w:rPr>
              <w:t>+ Không đồng tình với việc làm a.</w:t>
            </w:r>
          </w:p>
          <w:p w:rsidR="00207890" w:rsidRPr="005125E2" w:rsidRDefault="00207890" w:rsidP="00784A75">
            <w:pPr>
              <w:spacing w:line="288" w:lineRule="auto"/>
              <w:jc w:val="both"/>
              <w:rPr>
                <w:sz w:val="26"/>
                <w:szCs w:val="26"/>
              </w:rPr>
            </w:pPr>
            <w:r w:rsidRPr="005125E2">
              <w:rPr>
                <w:sz w:val="26"/>
                <w:szCs w:val="26"/>
              </w:rPr>
              <w:t>- HS trả lời</w:t>
            </w: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tc>
      </w:tr>
      <w:tr w:rsidR="00207890" w:rsidRPr="005125E2" w:rsidTr="00784A75">
        <w:tc>
          <w:tcPr>
            <w:tcW w:w="5862" w:type="dxa"/>
            <w:tcBorders>
              <w:top w:val="dashed" w:sz="4" w:space="0" w:color="auto"/>
              <w:bottom w:val="dashed" w:sz="4" w:space="0" w:color="auto"/>
            </w:tcBorders>
          </w:tcPr>
          <w:p w:rsidR="00207890" w:rsidRPr="00216EE8" w:rsidRDefault="00207890" w:rsidP="00784A75">
            <w:pPr>
              <w:spacing w:line="288" w:lineRule="auto"/>
              <w:jc w:val="both"/>
              <w:rPr>
                <w:b/>
                <w:noProof/>
                <w:sz w:val="26"/>
                <w:szCs w:val="26"/>
              </w:rPr>
            </w:pPr>
            <w:r w:rsidRPr="00216EE8">
              <w:rPr>
                <w:b/>
                <w:noProof/>
                <w:sz w:val="26"/>
                <w:szCs w:val="26"/>
              </w:rPr>
              <w:lastRenderedPageBreak/>
              <w:t>Hoạt động 2: Xử lí tình huống</w:t>
            </w:r>
          </w:p>
          <w:p w:rsidR="00207890" w:rsidRPr="005125E2" w:rsidRDefault="00207890" w:rsidP="00784A75">
            <w:pPr>
              <w:spacing w:line="288" w:lineRule="auto"/>
              <w:jc w:val="both"/>
              <w:rPr>
                <w:sz w:val="26"/>
                <w:szCs w:val="26"/>
              </w:rPr>
            </w:pPr>
            <w:r w:rsidRPr="005125E2">
              <w:rPr>
                <w:sz w:val="26"/>
                <w:szCs w:val="26"/>
              </w:rPr>
              <w:t>- GV mời HS nêu yêu cầu.</w:t>
            </w:r>
          </w:p>
          <w:p w:rsidR="00207890" w:rsidRPr="005125E2" w:rsidRDefault="00207890" w:rsidP="00784A75">
            <w:pPr>
              <w:spacing w:line="288" w:lineRule="auto"/>
              <w:jc w:val="both"/>
              <w:rPr>
                <w:bCs/>
                <w:sz w:val="26"/>
                <w:szCs w:val="26"/>
              </w:rPr>
            </w:pPr>
            <w:r w:rsidRPr="005125E2">
              <w:rPr>
                <w:bCs/>
                <w:sz w:val="26"/>
                <w:szCs w:val="26"/>
              </w:rPr>
              <w:t>- GV yêu cầu HS đọc tình huống, quan sát tranh minh hoạ trong SGK, trả lời câu hỏi: Em sẽ ứng xử thế nào trong trường hợp này?</w:t>
            </w: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r w:rsidRPr="005125E2">
              <w:rPr>
                <w:bCs/>
                <w:sz w:val="26"/>
                <w:szCs w:val="26"/>
              </w:rPr>
              <w:t>-GV mời HS khác nhận xét</w:t>
            </w: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r w:rsidRPr="005125E2">
              <w:rPr>
                <w:bCs/>
                <w:sz w:val="26"/>
                <w:szCs w:val="26"/>
              </w:rPr>
              <w:t>-GV nhận xét, rút ra cách ứng xử phù hợp.</w:t>
            </w:r>
          </w:p>
        </w:tc>
        <w:tc>
          <w:tcPr>
            <w:tcW w:w="3876" w:type="dxa"/>
            <w:tcBorders>
              <w:top w:val="dashed" w:sz="4" w:space="0" w:color="auto"/>
              <w:bottom w:val="dashed" w:sz="4" w:space="0" w:color="auto"/>
            </w:tcBorders>
          </w:tcPr>
          <w:p w:rsidR="00207890" w:rsidRPr="005125E2" w:rsidRDefault="00207890" w:rsidP="00784A75">
            <w:pPr>
              <w:spacing w:line="288" w:lineRule="auto"/>
              <w:rPr>
                <w:sz w:val="26"/>
                <w:szCs w:val="26"/>
              </w:rPr>
            </w:pPr>
          </w:p>
          <w:p w:rsidR="00207890" w:rsidRPr="005125E2" w:rsidRDefault="00207890" w:rsidP="00784A75">
            <w:pPr>
              <w:spacing w:line="288" w:lineRule="auto"/>
              <w:rPr>
                <w:sz w:val="26"/>
                <w:szCs w:val="26"/>
              </w:rPr>
            </w:pPr>
            <w:r w:rsidRPr="005125E2">
              <w:rPr>
                <w:sz w:val="26"/>
                <w:szCs w:val="26"/>
              </w:rPr>
              <w:t>-HS nêu yêu cầu</w:t>
            </w:r>
          </w:p>
          <w:p w:rsidR="00207890" w:rsidRPr="005125E2" w:rsidRDefault="00207890" w:rsidP="00784A75">
            <w:pPr>
              <w:spacing w:line="288" w:lineRule="auto"/>
              <w:rPr>
                <w:sz w:val="26"/>
                <w:szCs w:val="26"/>
              </w:rPr>
            </w:pPr>
            <w:r w:rsidRPr="005125E2">
              <w:rPr>
                <w:sz w:val="26"/>
                <w:szCs w:val="26"/>
              </w:rPr>
              <w:t>- HS đọc tình huống, suy nghĩ, trả lời câu hỏi:</w:t>
            </w:r>
          </w:p>
          <w:p w:rsidR="00207890" w:rsidRPr="005125E2" w:rsidRDefault="00207890" w:rsidP="00784A75">
            <w:pPr>
              <w:spacing w:line="288" w:lineRule="auto"/>
              <w:rPr>
                <w:sz w:val="26"/>
                <w:szCs w:val="26"/>
              </w:rPr>
            </w:pPr>
            <w:r w:rsidRPr="005125E2">
              <w:rPr>
                <w:sz w:val="26"/>
                <w:szCs w:val="26"/>
              </w:rPr>
              <w:t>+TH1: HS quyết không ăn kẹo vào ban đêm vì dễ gây sâu răng</w:t>
            </w:r>
          </w:p>
          <w:p w:rsidR="00207890" w:rsidRPr="005125E2" w:rsidRDefault="00207890" w:rsidP="00784A75">
            <w:pPr>
              <w:spacing w:line="288" w:lineRule="auto"/>
              <w:rPr>
                <w:sz w:val="26"/>
                <w:szCs w:val="26"/>
              </w:rPr>
            </w:pPr>
            <w:r w:rsidRPr="005125E2">
              <w:rPr>
                <w:sz w:val="26"/>
                <w:szCs w:val="26"/>
              </w:rPr>
              <w:t>+TH2: HS sẽ khuyên Tuân giữ lời hứa của mình, kiên trì tập thể dục buổi sáng.</w:t>
            </w:r>
          </w:p>
          <w:p w:rsidR="00207890" w:rsidRPr="005125E2" w:rsidRDefault="00207890" w:rsidP="00784A75">
            <w:pPr>
              <w:spacing w:line="288" w:lineRule="auto"/>
              <w:rPr>
                <w:sz w:val="26"/>
                <w:szCs w:val="26"/>
              </w:rPr>
            </w:pPr>
            <w:r w:rsidRPr="005125E2">
              <w:rPr>
                <w:sz w:val="26"/>
                <w:szCs w:val="26"/>
              </w:rPr>
              <w:t>+TH3: HS sẽ trông nhà và không đi chơi cùng nhóm bạn.</w:t>
            </w:r>
          </w:p>
          <w:p w:rsidR="00207890" w:rsidRPr="005125E2" w:rsidRDefault="00207890" w:rsidP="00784A75">
            <w:pPr>
              <w:spacing w:line="288" w:lineRule="auto"/>
              <w:rPr>
                <w:sz w:val="26"/>
                <w:szCs w:val="26"/>
              </w:rPr>
            </w:pPr>
            <w:r w:rsidRPr="005125E2">
              <w:rPr>
                <w:sz w:val="26"/>
                <w:szCs w:val="26"/>
              </w:rPr>
              <w:t>-HS nhận xét, chỉnh sửa, bổ sung.</w:t>
            </w:r>
          </w:p>
        </w:tc>
      </w:tr>
      <w:tr w:rsidR="00207890" w:rsidRPr="005125E2" w:rsidTr="00784A75">
        <w:tc>
          <w:tcPr>
            <w:tcW w:w="9738" w:type="dxa"/>
            <w:gridSpan w:val="2"/>
            <w:tcBorders>
              <w:top w:val="dashed" w:sz="4" w:space="0" w:color="auto"/>
              <w:bottom w:val="dashed" w:sz="4" w:space="0" w:color="auto"/>
            </w:tcBorders>
          </w:tcPr>
          <w:p w:rsidR="00207890" w:rsidRPr="005125E2" w:rsidRDefault="00207890" w:rsidP="00784A75">
            <w:pPr>
              <w:spacing w:line="288" w:lineRule="auto"/>
              <w:jc w:val="both"/>
              <w:rPr>
                <w:b/>
                <w:sz w:val="26"/>
                <w:szCs w:val="26"/>
              </w:rPr>
            </w:pPr>
            <w:r w:rsidRPr="005125E2">
              <w:rPr>
                <w:b/>
                <w:sz w:val="26"/>
                <w:szCs w:val="26"/>
              </w:rPr>
              <w:t>3. Vận dụng.</w:t>
            </w:r>
          </w:p>
          <w:p w:rsidR="00207890" w:rsidRPr="005125E2" w:rsidRDefault="00207890" w:rsidP="00784A75">
            <w:pPr>
              <w:spacing w:line="288" w:lineRule="auto"/>
              <w:rPr>
                <w:sz w:val="26"/>
                <w:szCs w:val="26"/>
              </w:rPr>
            </w:pPr>
            <w:r w:rsidRPr="005125E2">
              <w:rPr>
                <w:sz w:val="26"/>
                <w:szCs w:val="26"/>
              </w:rPr>
              <w:t>- Mục tiêu:</w:t>
            </w:r>
          </w:p>
          <w:p w:rsidR="00207890" w:rsidRPr="00216EE8" w:rsidRDefault="00207890" w:rsidP="00784A75">
            <w:pPr>
              <w:spacing w:line="264" w:lineRule="auto"/>
              <w:jc w:val="both"/>
              <w:rPr>
                <w:sz w:val="26"/>
                <w:szCs w:val="26"/>
              </w:rPr>
            </w:pPr>
            <w:r w:rsidRPr="00216EE8">
              <w:rPr>
                <w:sz w:val="26"/>
                <w:szCs w:val="26"/>
              </w:rPr>
              <w:t>+ Củng cố những kiến thức đã học trong tiết học để học sinh khắc sâu nội dung.</w:t>
            </w:r>
          </w:p>
          <w:p w:rsidR="00207890" w:rsidRPr="00216EE8" w:rsidRDefault="00207890" w:rsidP="00784A75">
            <w:pPr>
              <w:spacing w:line="264" w:lineRule="auto"/>
              <w:jc w:val="both"/>
              <w:rPr>
                <w:sz w:val="26"/>
                <w:szCs w:val="26"/>
              </w:rPr>
            </w:pPr>
            <w:r w:rsidRPr="00216EE8">
              <w:rPr>
                <w:sz w:val="26"/>
                <w:szCs w:val="26"/>
              </w:rPr>
              <w:t>+ Vận dụng kiến thức đã học vào thực tiễn.</w:t>
            </w:r>
          </w:p>
          <w:p w:rsidR="00207890" w:rsidRPr="00216EE8" w:rsidRDefault="00207890" w:rsidP="00784A75">
            <w:pPr>
              <w:spacing w:line="264" w:lineRule="auto"/>
              <w:jc w:val="both"/>
              <w:rPr>
                <w:sz w:val="26"/>
                <w:szCs w:val="26"/>
              </w:rPr>
            </w:pPr>
            <w:r w:rsidRPr="00216EE8">
              <w:rPr>
                <w:sz w:val="26"/>
                <w:szCs w:val="26"/>
              </w:rPr>
              <w:t>+ Tạo không khí vui vẻ, hào hứng, lưu luyến sau khi học sinh bài học.</w:t>
            </w:r>
          </w:p>
          <w:p w:rsidR="00207890" w:rsidRPr="005125E2" w:rsidRDefault="00207890" w:rsidP="00784A75">
            <w:pPr>
              <w:spacing w:line="288" w:lineRule="auto"/>
              <w:rPr>
                <w:sz w:val="26"/>
                <w:szCs w:val="26"/>
              </w:rPr>
            </w:pPr>
            <w:r w:rsidRPr="005125E2">
              <w:rPr>
                <w:sz w:val="26"/>
                <w:szCs w:val="26"/>
                <w:lang w:val="en-US"/>
              </w:rPr>
              <w:t>- Cách tiến hành:</w:t>
            </w:r>
          </w:p>
        </w:tc>
      </w:tr>
      <w:tr w:rsidR="00207890" w:rsidRPr="005125E2" w:rsidTr="00784A75">
        <w:tc>
          <w:tcPr>
            <w:tcW w:w="5862" w:type="dxa"/>
            <w:tcBorders>
              <w:top w:val="dashed" w:sz="4" w:space="0" w:color="auto"/>
              <w:bottom w:val="dashed" w:sz="4" w:space="0" w:color="auto"/>
            </w:tcBorders>
          </w:tcPr>
          <w:p w:rsidR="00207890" w:rsidRDefault="00207890" w:rsidP="00784A75">
            <w:pPr>
              <w:rPr>
                <w:sz w:val="26"/>
                <w:szCs w:val="26"/>
              </w:rPr>
            </w:pPr>
            <w:r w:rsidRPr="005125E2">
              <w:rPr>
                <w:sz w:val="26"/>
                <w:szCs w:val="26"/>
              </w:rPr>
              <w:t>- Kể lại câu chuyện tấm g</w:t>
            </w:r>
            <w:r w:rsidRPr="005125E2">
              <w:rPr>
                <w:sz w:val="26"/>
                <w:szCs w:val="26"/>
              </w:rPr>
              <w:softHyphen/>
              <w:t>ương biết giữ lời hứa.</w:t>
            </w:r>
          </w:p>
          <w:p w:rsidR="00207890" w:rsidRDefault="00207890" w:rsidP="00784A75">
            <w:pPr>
              <w:rPr>
                <w:rFonts w:ascii="Cambria" w:hAnsi="Cambria"/>
                <w:sz w:val="26"/>
                <w:szCs w:val="26"/>
              </w:rPr>
            </w:pPr>
            <w:r w:rsidRPr="00ED6F54">
              <w:rPr>
                <w:rFonts w:ascii="Cambria" w:hAnsi="Cambria"/>
                <w:b/>
                <w:sz w:val="26"/>
                <w:szCs w:val="26"/>
              </w:rPr>
              <w:t>*</w:t>
            </w:r>
            <w:r>
              <w:rPr>
                <w:rFonts w:ascii="Cambria" w:hAnsi="Cambria"/>
                <w:sz w:val="26"/>
                <w:szCs w:val="26"/>
              </w:rPr>
              <w:t xml:space="preserve"> Rút ra được bài học: Biết yêu quý và giúp đỡ bạn bè</w:t>
            </w:r>
          </w:p>
          <w:p w:rsidR="00207890" w:rsidRPr="005125E2" w:rsidRDefault="00207890" w:rsidP="00784A75">
            <w:pPr>
              <w:spacing w:line="288" w:lineRule="auto"/>
              <w:jc w:val="both"/>
              <w:rPr>
                <w:b/>
                <w:sz w:val="26"/>
                <w:szCs w:val="26"/>
              </w:rPr>
            </w:pPr>
            <w:r w:rsidRPr="005125E2">
              <w:rPr>
                <w:sz w:val="26"/>
                <w:szCs w:val="26"/>
              </w:rPr>
              <w:t>- Nhận xét, tuyên dương</w:t>
            </w:r>
          </w:p>
        </w:tc>
        <w:tc>
          <w:tcPr>
            <w:tcW w:w="3876" w:type="dxa"/>
            <w:tcBorders>
              <w:top w:val="dashed" w:sz="4" w:space="0" w:color="auto"/>
              <w:bottom w:val="dashed" w:sz="4" w:space="0" w:color="auto"/>
            </w:tcBorders>
          </w:tcPr>
          <w:p w:rsidR="00207890" w:rsidRPr="005125E2" w:rsidRDefault="00207890" w:rsidP="00784A75">
            <w:pPr>
              <w:spacing w:line="288" w:lineRule="auto"/>
              <w:rPr>
                <w:sz w:val="26"/>
                <w:szCs w:val="26"/>
              </w:rPr>
            </w:pPr>
            <w:r w:rsidRPr="005125E2">
              <w:rPr>
                <w:sz w:val="26"/>
                <w:szCs w:val="26"/>
              </w:rPr>
              <w:t>-HS kể</w:t>
            </w:r>
          </w:p>
          <w:p w:rsidR="00207890" w:rsidRDefault="00207890" w:rsidP="00784A75">
            <w:pPr>
              <w:spacing w:line="288" w:lineRule="auto"/>
              <w:rPr>
                <w:sz w:val="26"/>
                <w:szCs w:val="26"/>
              </w:rPr>
            </w:pPr>
          </w:p>
          <w:p w:rsidR="00207890" w:rsidRPr="005125E2" w:rsidRDefault="00207890" w:rsidP="00784A75">
            <w:pPr>
              <w:spacing w:line="288" w:lineRule="auto"/>
              <w:rPr>
                <w:sz w:val="26"/>
                <w:szCs w:val="26"/>
              </w:rPr>
            </w:pPr>
            <w:r w:rsidRPr="005125E2">
              <w:rPr>
                <w:sz w:val="26"/>
                <w:szCs w:val="26"/>
              </w:rPr>
              <w:t>- HS lắng nghe,rút kinh nghiệm</w:t>
            </w:r>
          </w:p>
        </w:tc>
      </w:tr>
    </w:tbl>
    <w:p w:rsidR="00207890" w:rsidRDefault="008F216A" w:rsidP="001E071F">
      <w:pPr>
        <w:spacing w:line="288" w:lineRule="auto"/>
        <w:ind w:left="720" w:hanging="720"/>
        <w:jc w:val="center"/>
        <w:rPr>
          <w:b/>
          <w:bCs/>
          <w:sz w:val="26"/>
          <w:szCs w:val="26"/>
          <w:u w:val="single"/>
        </w:rPr>
      </w:pPr>
      <w:r w:rsidRPr="005125E2">
        <w:rPr>
          <w:b/>
          <w:bCs/>
          <w:sz w:val="26"/>
          <w:szCs w:val="26"/>
          <w:u w:val="single"/>
        </w:rPr>
        <w:t xml:space="preserve"> </w:t>
      </w:r>
    </w:p>
    <w:p w:rsidR="001E071F" w:rsidRPr="005125E2" w:rsidRDefault="001E071F" w:rsidP="001E071F">
      <w:pPr>
        <w:spacing w:line="288" w:lineRule="auto"/>
        <w:ind w:left="720" w:hanging="720"/>
        <w:jc w:val="center"/>
        <w:rPr>
          <w:b/>
          <w:bCs/>
          <w:sz w:val="26"/>
          <w:szCs w:val="26"/>
          <w:u w:val="single"/>
        </w:rPr>
      </w:pPr>
      <w:r w:rsidRPr="005125E2">
        <w:rPr>
          <w:b/>
          <w:bCs/>
          <w:sz w:val="26"/>
          <w:szCs w:val="26"/>
          <w:u w:val="single"/>
        </w:rPr>
        <w:t>HOẠT ĐỘNG TRẢI NGHIỆM</w:t>
      </w:r>
    </w:p>
    <w:p w:rsidR="001E071F" w:rsidRPr="005125E2" w:rsidRDefault="001E071F" w:rsidP="001E071F">
      <w:pPr>
        <w:spacing w:line="288" w:lineRule="auto"/>
        <w:ind w:left="720" w:hanging="720"/>
        <w:jc w:val="center"/>
        <w:rPr>
          <w:b/>
          <w:bCs/>
          <w:sz w:val="26"/>
          <w:szCs w:val="26"/>
          <w:u w:val="single"/>
        </w:rPr>
      </w:pPr>
      <w:r w:rsidRPr="005125E2">
        <w:rPr>
          <w:b/>
          <w:bCs/>
          <w:sz w:val="26"/>
          <w:szCs w:val="26"/>
          <w:u w:val="single"/>
        </w:rPr>
        <w:t>CHỦ ĐỀ</w:t>
      </w:r>
      <w:r w:rsidRPr="005125E2">
        <w:rPr>
          <w:b/>
          <w:bCs/>
          <w:sz w:val="26"/>
          <w:szCs w:val="26"/>
        </w:rPr>
        <w:t>: NHỮNG NGƯỜI SỐNG XUNG QUANH EM</w:t>
      </w:r>
    </w:p>
    <w:p w:rsidR="001E071F" w:rsidRPr="005125E2" w:rsidRDefault="001E071F" w:rsidP="001E071F">
      <w:pPr>
        <w:spacing w:line="288" w:lineRule="auto"/>
        <w:ind w:left="720" w:hanging="720"/>
        <w:jc w:val="center"/>
        <w:rPr>
          <w:b/>
          <w:bCs/>
          <w:sz w:val="26"/>
          <w:szCs w:val="26"/>
        </w:rPr>
      </w:pPr>
      <w:r w:rsidRPr="005125E2">
        <w:rPr>
          <w:b/>
          <w:bCs/>
          <w:sz w:val="26"/>
          <w:szCs w:val="26"/>
        </w:rPr>
        <w:t xml:space="preserve">Sinh hoạt theo chủ đề: TRUYỀN THỐNG QUÊ HƯƠNG </w:t>
      </w:r>
    </w:p>
    <w:p w:rsidR="001E071F" w:rsidRPr="005125E2" w:rsidRDefault="001E071F" w:rsidP="001E071F">
      <w:pPr>
        <w:spacing w:line="288" w:lineRule="auto"/>
        <w:ind w:left="720" w:hanging="720"/>
        <w:jc w:val="center"/>
        <w:rPr>
          <w:b/>
          <w:bCs/>
          <w:sz w:val="26"/>
          <w:szCs w:val="26"/>
        </w:rPr>
      </w:pPr>
    </w:p>
    <w:p w:rsidR="001E071F" w:rsidRPr="005125E2" w:rsidRDefault="001E071F" w:rsidP="001E071F">
      <w:pPr>
        <w:spacing w:line="288" w:lineRule="auto"/>
        <w:ind w:firstLine="360"/>
        <w:rPr>
          <w:b/>
          <w:bCs/>
          <w:sz w:val="26"/>
          <w:szCs w:val="26"/>
          <w:u w:val="single"/>
        </w:rPr>
      </w:pPr>
      <w:r w:rsidRPr="005125E2">
        <w:rPr>
          <w:b/>
          <w:bCs/>
          <w:sz w:val="26"/>
          <w:szCs w:val="26"/>
          <w:u w:val="single"/>
        </w:rPr>
        <w:lastRenderedPageBreak/>
        <w:t>I. YÊU CẦU CẦN ĐẠT:</w:t>
      </w:r>
    </w:p>
    <w:p w:rsidR="001E071F" w:rsidRPr="005125E2" w:rsidRDefault="001E071F" w:rsidP="001E071F">
      <w:pPr>
        <w:spacing w:line="288" w:lineRule="auto"/>
        <w:ind w:firstLine="360"/>
        <w:jc w:val="both"/>
        <w:rPr>
          <w:b/>
          <w:sz w:val="26"/>
          <w:szCs w:val="26"/>
        </w:rPr>
      </w:pPr>
      <w:r w:rsidRPr="005125E2">
        <w:rPr>
          <w:b/>
          <w:sz w:val="26"/>
          <w:szCs w:val="26"/>
        </w:rPr>
        <w:t xml:space="preserve">1. Năng lực đặc thù: </w:t>
      </w:r>
    </w:p>
    <w:p w:rsidR="001E071F" w:rsidRPr="005125E2" w:rsidRDefault="001E071F" w:rsidP="001E071F">
      <w:pPr>
        <w:spacing w:line="288" w:lineRule="auto"/>
        <w:ind w:firstLine="360"/>
        <w:jc w:val="both"/>
        <w:rPr>
          <w:sz w:val="26"/>
          <w:szCs w:val="26"/>
        </w:rPr>
      </w:pPr>
      <w:r w:rsidRPr="005125E2">
        <w:rPr>
          <w:sz w:val="26"/>
          <w:szCs w:val="26"/>
        </w:rPr>
        <w:t>- HS biết được những truyền thống tốt đẹp của dân tộc Việt Nam và của quê hương mình.</w:t>
      </w:r>
    </w:p>
    <w:p w:rsidR="001E071F" w:rsidRDefault="001E071F" w:rsidP="001E071F">
      <w:pPr>
        <w:spacing w:line="288" w:lineRule="auto"/>
        <w:ind w:firstLine="360"/>
        <w:jc w:val="both"/>
        <w:rPr>
          <w:sz w:val="26"/>
          <w:szCs w:val="26"/>
        </w:rPr>
      </w:pPr>
      <w:r w:rsidRPr="005125E2">
        <w:rPr>
          <w:sz w:val="26"/>
          <w:szCs w:val="26"/>
        </w:rPr>
        <w:t>- Có ý thức giữ gìn và phát huy truyền thống tốt đẹp của quê hương bằng những hành động, việc làm cụ thể.</w:t>
      </w:r>
    </w:p>
    <w:p w:rsidR="001E071F" w:rsidRPr="00CE43BA" w:rsidRDefault="001E071F" w:rsidP="001E071F">
      <w:pPr>
        <w:jc w:val="both"/>
        <w:rPr>
          <w:rFonts w:ascii="Cambria" w:hAnsi="Cambria" w:cs="Calibri"/>
          <w:color w:val="FF0000"/>
          <w:sz w:val="26"/>
          <w:szCs w:val="26"/>
        </w:rPr>
      </w:pPr>
      <w:r>
        <w:rPr>
          <w:sz w:val="26"/>
          <w:szCs w:val="26"/>
        </w:rPr>
        <w:t xml:space="preserve">    </w:t>
      </w:r>
      <w:r w:rsidRPr="00CE43BA">
        <w:rPr>
          <w:b/>
          <w:sz w:val="26"/>
          <w:szCs w:val="26"/>
        </w:rPr>
        <w:t>*THGDĐP</w:t>
      </w:r>
      <w:r>
        <w:rPr>
          <w:sz w:val="26"/>
          <w:szCs w:val="26"/>
        </w:rPr>
        <w:t>:</w:t>
      </w:r>
      <w:r w:rsidRPr="00CE43BA">
        <w:rPr>
          <w:rFonts w:ascii="Cambria" w:hAnsi="Cambria" w:cs="Calibri"/>
          <w:color w:val="FF0000"/>
          <w:sz w:val="26"/>
          <w:szCs w:val="26"/>
        </w:rPr>
        <w:t xml:space="preserve"> </w:t>
      </w:r>
      <w:r w:rsidRPr="00A80D7F">
        <w:rPr>
          <w:rFonts w:ascii="Cambria" w:hAnsi="Cambria" w:cs="Calibri"/>
          <w:sz w:val="26"/>
          <w:szCs w:val="26"/>
        </w:rPr>
        <w:t xml:space="preserve">HS biết những </w:t>
      </w:r>
      <w:r>
        <w:rPr>
          <w:sz w:val="26"/>
          <w:szCs w:val="26"/>
        </w:rPr>
        <w:t>t</w:t>
      </w:r>
      <w:r w:rsidRPr="00CE43BA">
        <w:rPr>
          <w:sz w:val="26"/>
          <w:szCs w:val="26"/>
        </w:rPr>
        <w:t>ruyền thống quê hương</w:t>
      </w:r>
      <w:r>
        <w:rPr>
          <w:sz w:val="26"/>
          <w:szCs w:val="26"/>
        </w:rPr>
        <w:t xml:space="preserve"> trong dịp tết.</w:t>
      </w:r>
    </w:p>
    <w:p w:rsidR="001E071F" w:rsidRPr="005125E2" w:rsidRDefault="001E071F" w:rsidP="001E071F">
      <w:pPr>
        <w:spacing w:before="120" w:line="288" w:lineRule="auto"/>
        <w:ind w:firstLine="360"/>
        <w:jc w:val="both"/>
        <w:rPr>
          <w:b/>
          <w:sz w:val="26"/>
          <w:szCs w:val="26"/>
        </w:rPr>
      </w:pPr>
      <w:r w:rsidRPr="005125E2">
        <w:rPr>
          <w:b/>
          <w:sz w:val="26"/>
          <w:szCs w:val="26"/>
        </w:rPr>
        <w:t>2. Năng lực chung.</w:t>
      </w:r>
    </w:p>
    <w:p w:rsidR="001E071F" w:rsidRPr="005125E2" w:rsidRDefault="001E071F" w:rsidP="001E071F">
      <w:pPr>
        <w:spacing w:line="288" w:lineRule="auto"/>
        <w:ind w:firstLine="360"/>
        <w:jc w:val="both"/>
        <w:rPr>
          <w:sz w:val="26"/>
          <w:szCs w:val="26"/>
        </w:rPr>
      </w:pPr>
      <w:r w:rsidRPr="005125E2">
        <w:rPr>
          <w:sz w:val="26"/>
          <w:szCs w:val="26"/>
        </w:rPr>
        <w:t>- Năng lực tự chủ, tự học: Biết có ý thức giữ gìn và phát huy truyền thống tốt đẹp của quê hương bằng những hành động, việc làm cụ thể.</w:t>
      </w:r>
    </w:p>
    <w:p w:rsidR="001E071F" w:rsidRPr="005125E2" w:rsidRDefault="001E071F" w:rsidP="001E071F">
      <w:pPr>
        <w:spacing w:line="288" w:lineRule="auto"/>
        <w:ind w:firstLine="360"/>
        <w:jc w:val="both"/>
        <w:rPr>
          <w:sz w:val="26"/>
          <w:szCs w:val="26"/>
        </w:rPr>
      </w:pPr>
      <w:r w:rsidRPr="005125E2">
        <w:rPr>
          <w:sz w:val="26"/>
          <w:szCs w:val="26"/>
        </w:rPr>
        <w:t>- Năng lực giải quyết vấn đề và sáng tạo: Biết phát huy truyền thống tốt đẹp của quê hương bằng việc làm thực tế.</w:t>
      </w:r>
    </w:p>
    <w:p w:rsidR="001E071F" w:rsidRPr="005125E2" w:rsidRDefault="001E071F" w:rsidP="001E071F">
      <w:pPr>
        <w:spacing w:line="288" w:lineRule="auto"/>
        <w:ind w:firstLine="360"/>
        <w:jc w:val="both"/>
        <w:rPr>
          <w:sz w:val="26"/>
          <w:szCs w:val="26"/>
        </w:rPr>
      </w:pPr>
      <w:r w:rsidRPr="005125E2">
        <w:rPr>
          <w:sz w:val="26"/>
          <w:szCs w:val="26"/>
        </w:rPr>
        <w:t>- Năng lực giao tiếp và hợp tác: Biết chia sẻ với bạn về hiểu biết của mình về những truyền thống tốt đẹp cảu dân tộc Việt Nam và của quê hương.</w:t>
      </w:r>
    </w:p>
    <w:p w:rsidR="001E071F" w:rsidRPr="005125E2" w:rsidRDefault="001E071F" w:rsidP="001E071F">
      <w:pPr>
        <w:spacing w:before="120" w:line="288" w:lineRule="auto"/>
        <w:ind w:firstLine="360"/>
        <w:jc w:val="both"/>
        <w:rPr>
          <w:b/>
          <w:sz w:val="26"/>
          <w:szCs w:val="26"/>
        </w:rPr>
      </w:pPr>
      <w:r w:rsidRPr="005125E2">
        <w:rPr>
          <w:b/>
          <w:sz w:val="26"/>
          <w:szCs w:val="26"/>
        </w:rPr>
        <w:t>3. Phẩm chất.</w:t>
      </w:r>
    </w:p>
    <w:p w:rsidR="001E071F" w:rsidRPr="005125E2" w:rsidRDefault="001E071F" w:rsidP="001E071F">
      <w:pPr>
        <w:spacing w:line="288" w:lineRule="auto"/>
        <w:ind w:firstLine="360"/>
        <w:jc w:val="both"/>
        <w:rPr>
          <w:sz w:val="26"/>
          <w:szCs w:val="26"/>
        </w:rPr>
      </w:pPr>
      <w:r w:rsidRPr="005125E2">
        <w:rPr>
          <w:sz w:val="26"/>
          <w:szCs w:val="26"/>
        </w:rPr>
        <w:t>- Phẩm chất nhân ái: tôn trọng bạn, biết lắng nghe những chia sẻ mà bạn đưa ra.</w:t>
      </w:r>
    </w:p>
    <w:p w:rsidR="001E071F" w:rsidRPr="005125E2" w:rsidRDefault="001E071F" w:rsidP="001E071F">
      <w:pPr>
        <w:spacing w:line="288" w:lineRule="auto"/>
        <w:ind w:firstLine="360"/>
        <w:jc w:val="both"/>
        <w:rPr>
          <w:sz w:val="26"/>
          <w:szCs w:val="26"/>
        </w:rPr>
      </w:pPr>
      <w:r w:rsidRPr="005125E2">
        <w:rPr>
          <w:sz w:val="26"/>
          <w:szCs w:val="26"/>
        </w:rPr>
        <w:t>- Phẩm chất chăm chỉ: Chịu khó tìm hiểu các truyền thống của dân tộc mình để giới thiệu với các bạn phù hợp, sáng tạo.</w:t>
      </w:r>
    </w:p>
    <w:p w:rsidR="001E071F" w:rsidRPr="005125E2" w:rsidRDefault="001E071F" w:rsidP="001E071F">
      <w:pPr>
        <w:spacing w:line="288" w:lineRule="auto"/>
        <w:ind w:firstLine="360"/>
        <w:jc w:val="both"/>
        <w:rPr>
          <w:sz w:val="26"/>
          <w:szCs w:val="26"/>
        </w:rPr>
      </w:pPr>
      <w:r w:rsidRPr="005125E2">
        <w:rPr>
          <w:sz w:val="26"/>
          <w:szCs w:val="26"/>
        </w:rPr>
        <w:t>- Phẩm chất trách nhiệm: làm việc tập trung, nghiêm túc, có trách nhiệm trước tập thể lớp.</w:t>
      </w:r>
    </w:p>
    <w:p w:rsidR="001E071F" w:rsidRPr="005125E2" w:rsidRDefault="001E071F" w:rsidP="001E071F">
      <w:pPr>
        <w:spacing w:before="120" w:line="288" w:lineRule="auto"/>
        <w:ind w:firstLine="360"/>
        <w:jc w:val="both"/>
        <w:rPr>
          <w:b/>
          <w:sz w:val="26"/>
          <w:szCs w:val="26"/>
        </w:rPr>
      </w:pPr>
      <w:r w:rsidRPr="005125E2">
        <w:rPr>
          <w:b/>
          <w:sz w:val="26"/>
          <w:szCs w:val="26"/>
        </w:rPr>
        <w:t xml:space="preserve">II. ĐỒ DÙNG DẠY HỌC </w:t>
      </w:r>
    </w:p>
    <w:p w:rsidR="001E071F" w:rsidRPr="005125E2" w:rsidRDefault="001E071F" w:rsidP="001E071F">
      <w:pPr>
        <w:spacing w:line="288" w:lineRule="auto"/>
        <w:ind w:firstLine="360"/>
        <w:jc w:val="both"/>
        <w:rPr>
          <w:sz w:val="26"/>
          <w:szCs w:val="26"/>
        </w:rPr>
      </w:pPr>
      <w:r w:rsidRPr="005125E2">
        <w:rPr>
          <w:sz w:val="26"/>
          <w:szCs w:val="26"/>
        </w:rPr>
        <w:t>- Kế hoạch bài dạy, bài giảng Power point.</w:t>
      </w:r>
    </w:p>
    <w:p w:rsidR="001E071F" w:rsidRPr="005125E2" w:rsidRDefault="001E071F" w:rsidP="001E071F">
      <w:pPr>
        <w:spacing w:line="288" w:lineRule="auto"/>
        <w:ind w:firstLine="360"/>
        <w:jc w:val="both"/>
        <w:rPr>
          <w:sz w:val="26"/>
          <w:szCs w:val="26"/>
        </w:rPr>
      </w:pPr>
      <w:r w:rsidRPr="005125E2">
        <w:rPr>
          <w:sz w:val="26"/>
          <w:szCs w:val="26"/>
        </w:rPr>
        <w:t>- SGK và các thiết bị, học liệu phục vụ cho tiết dạy.</w:t>
      </w:r>
    </w:p>
    <w:p w:rsidR="001E071F" w:rsidRPr="005125E2" w:rsidRDefault="001E071F" w:rsidP="001E071F">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E071F" w:rsidRPr="005125E2" w:rsidTr="00784A75">
        <w:tc>
          <w:tcPr>
            <w:tcW w:w="5862" w:type="dxa"/>
            <w:tcBorders>
              <w:bottom w:val="dashed" w:sz="4" w:space="0" w:color="auto"/>
            </w:tcBorders>
          </w:tcPr>
          <w:p w:rsidR="001E071F" w:rsidRPr="005125E2" w:rsidRDefault="001E071F" w:rsidP="00784A75">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1E071F" w:rsidRPr="005125E2" w:rsidRDefault="001E071F" w:rsidP="00784A75">
            <w:pPr>
              <w:spacing w:line="288" w:lineRule="auto"/>
              <w:jc w:val="center"/>
              <w:rPr>
                <w:b/>
                <w:sz w:val="26"/>
                <w:szCs w:val="26"/>
              </w:rPr>
            </w:pPr>
            <w:r w:rsidRPr="005125E2">
              <w:rPr>
                <w:b/>
                <w:sz w:val="26"/>
                <w:szCs w:val="26"/>
              </w:rPr>
              <w:t>Hoạt động của học sinh</w:t>
            </w:r>
          </w:p>
        </w:tc>
      </w:tr>
      <w:tr w:rsidR="001E071F" w:rsidRPr="005125E2" w:rsidTr="00784A75">
        <w:tc>
          <w:tcPr>
            <w:tcW w:w="9738" w:type="dxa"/>
            <w:gridSpan w:val="2"/>
            <w:tcBorders>
              <w:bottom w:val="dashed" w:sz="4" w:space="0" w:color="auto"/>
            </w:tcBorders>
          </w:tcPr>
          <w:p w:rsidR="001E071F" w:rsidRPr="005125E2" w:rsidRDefault="001E071F" w:rsidP="00784A75">
            <w:pPr>
              <w:spacing w:line="288" w:lineRule="auto"/>
              <w:jc w:val="both"/>
              <w:rPr>
                <w:bCs/>
                <w:i/>
                <w:sz w:val="26"/>
                <w:szCs w:val="26"/>
              </w:rPr>
            </w:pPr>
            <w:r w:rsidRPr="005125E2">
              <w:rPr>
                <w:b/>
                <w:bCs/>
                <w:sz w:val="26"/>
                <w:szCs w:val="26"/>
              </w:rPr>
              <w:t>1. Khởi động:</w:t>
            </w:r>
          </w:p>
          <w:p w:rsidR="001E071F" w:rsidRPr="005125E2" w:rsidRDefault="001E071F" w:rsidP="00784A75">
            <w:pPr>
              <w:spacing w:line="288" w:lineRule="auto"/>
              <w:jc w:val="both"/>
              <w:rPr>
                <w:sz w:val="26"/>
                <w:szCs w:val="26"/>
              </w:rPr>
            </w:pPr>
            <w:r w:rsidRPr="005125E2">
              <w:rPr>
                <w:sz w:val="26"/>
                <w:szCs w:val="26"/>
              </w:rPr>
              <w:t xml:space="preserve">- Mục tiêu: </w:t>
            </w:r>
          </w:p>
          <w:p w:rsidR="001E071F" w:rsidRPr="005125E2" w:rsidRDefault="001E071F" w:rsidP="00784A75">
            <w:pPr>
              <w:spacing w:line="288" w:lineRule="auto"/>
              <w:jc w:val="both"/>
              <w:rPr>
                <w:sz w:val="26"/>
                <w:szCs w:val="26"/>
              </w:rPr>
            </w:pPr>
            <w:r w:rsidRPr="005125E2">
              <w:rPr>
                <w:sz w:val="26"/>
                <w:szCs w:val="26"/>
              </w:rPr>
              <w:t>+ Tạo không khí vui vẻ, khấn khởi trước giờ học.</w:t>
            </w:r>
          </w:p>
          <w:p w:rsidR="001E071F" w:rsidRPr="005125E2" w:rsidRDefault="001E071F" w:rsidP="00784A75">
            <w:pPr>
              <w:spacing w:line="288" w:lineRule="auto"/>
              <w:jc w:val="both"/>
              <w:rPr>
                <w:sz w:val="26"/>
                <w:szCs w:val="26"/>
              </w:rPr>
            </w:pPr>
            <w:r w:rsidRPr="005125E2">
              <w:rPr>
                <w:sz w:val="26"/>
                <w:szCs w:val="26"/>
              </w:rPr>
              <w:t>- Cách tiến hành:</w:t>
            </w:r>
          </w:p>
        </w:tc>
      </w:tr>
      <w:tr w:rsidR="001E071F" w:rsidRPr="005125E2" w:rsidTr="00784A75">
        <w:tc>
          <w:tcPr>
            <w:tcW w:w="5862" w:type="dxa"/>
            <w:tcBorders>
              <w:bottom w:val="dashed" w:sz="4" w:space="0" w:color="auto"/>
            </w:tcBorders>
          </w:tcPr>
          <w:p w:rsidR="001E071F" w:rsidRPr="005125E2" w:rsidRDefault="001E071F" w:rsidP="00784A75">
            <w:pPr>
              <w:spacing w:line="288" w:lineRule="auto"/>
              <w:jc w:val="both"/>
              <w:outlineLvl w:val="0"/>
              <w:rPr>
                <w:bCs/>
                <w:sz w:val="26"/>
                <w:szCs w:val="26"/>
              </w:rPr>
            </w:pPr>
            <w:r w:rsidRPr="005125E2">
              <w:rPr>
                <w:bCs/>
                <w:sz w:val="26"/>
                <w:szCs w:val="26"/>
              </w:rPr>
              <w:t xml:space="preserve">- GV mở bài hát “Việt Nam quê hương tôi” để khởi động bài học. </w:t>
            </w:r>
          </w:p>
          <w:p w:rsidR="001E071F" w:rsidRPr="005125E2" w:rsidRDefault="001E071F" w:rsidP="00784A75">
            <w:pPr>
              <w:spacing w:line="288" w:lineRule="auto"/>
              <w:jc w:val="both"/>
              <w:outlineLvl w:val="0"/>
              <w:rPr>
                <w:bCs/>
                <w:sz w:val="26"/>
                <w:szCs w:val="26"/>
              </w:rPr>
            </w:pPr>
            <w:r w:rsidRPr="005125E2">
              <w:rPr>
                <w:bCs/>
                <w:sz w:val="26"/>
                <w:szCs w:val="26"/>
              </w:rPr>
              <w:t>+ GV cùng chia sẻ với HS về nội dung bài hát.</w:t>
            </w:r>
          </w:p>
          <w:p w:rsidR="001E071F" w:rsidRPr="005125E2" w:rsidRDefault="001E071F" w:rsidP="00784A75">
            <w:pPr>
              <w:spacing w:line="288" w:lineRule="auto"/>
              <w:jc w:val="center"/>
              <w:outlineLvl w:val="0"/>
              <w:rPr>
                <w:bCs/>
                <w:sz w:val="26"/>
                <w:szCs w:val="26"/>
              </w:rPr>
            </w:pPr>
          </w:p>
          <w:p w:rsidR="001E071F" w:rsidRPr="005125E2" w:rsidRDefault="001E071F" w:rsidP="00784A75">
            <w:pPr>
              <w:spacing w:line="288" w:lineRule="auto"/>
              <w:jc w:val="both"/>
              <w:outlineLvl w:val="0"/>
              <w:rPr>
                <w:bCs/>
                <w:sz w:val="26"/>
                <w:szCs w:val="26"/>
              </w:rPr>
            </w:pPr>
            <w:r w:rsidRPr="005125E2">
              <w:rPr>
                <w:bCs/>
                <w:sz w:val="26"/>
                <w:szCs w:val="26"/>
              </w:rPr>
              <w:t>- GV Nhận xét, tuyên dương.</w:t>
            </w:r>
          </w:p>
          <w:p w:rsidR="001E071F" w:rsidRPr="005125E2" w:rsidRDefault="001E071F" w:rsidP="00784A75">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1E071F" w:rsidRPr="005125E2" w:rsidRDefault="001E071F" w:rsidP="00784A75">
            <w:pPr>
              <w:spacing w:line="288" w:lineRule="auto"/>
              <w:jc w:val="both"/>
              <w:rPr>
                <w:sz w:val="26"/>
                <w:szCs w:val="26"/>
              </w:rPr>
            </w:pPr>
            <w:r w:rsidRPr="005125E2">
              <w:rPr>
                <w:sz w:val="26"/>
                <w:szCs w:val="26"/>
              </w:rPr>
              <w:t>- HS lắng nghe.</w:t>
            </w:r>
          </w:p>
          <w:p w:rsidR="001E071F" w:rsidRPr="005125E2" w:rsidRDefault="001E071F" w:rsidP="00784A75">
            <w:pPr>
              <w:spacing w:line="288" w:lineRule="auto"/>
              <w:jc w:val="both"/>
              <w:rPr>
                <w:sz w:val="26"/>
                <w:szCs w:val="26"/>
              </w:rPr>
            </w:pPr>
          </w:p>
          <w:p w:rsidR="001E071F" w:rsidRPr="005125E2" w:rsidRDefault="001E071F" w:rsidP="00784A75">
            <w:pPr>
              <w:spacing w:line="288" w:lineRule="auto"/>
              <w:jc w:val="both"/>
              <w:rPr>
                <w:sz w:val="26"/>
                <w:szCs w:val="26"/>
              </w:rPr>
            </w:pPr>
            <w:r w:rsidRPr="005125E2">
              <w:rPr>
                <w:sz w:val="26"/>
                <w:szCs w:val="26"/>
              </w:rPr>
              <w:t>- HS Chia sẻ với GV về nội dung bài hát.</w:t>
            </w:r>
          </w:p>
          <w:p w:rsidR="001E071F" w:rsidRPr="005125E2" w:rsidRDefault="001E071F" w:rsidP="00784A75">
            <w:pPr>
              <w:spacing w:line="288" w:lineRule="auto"/>
              <w:jc w:val="both"/>
              <w:rPr>
                <w:sz w:val="26"/>
                <w:szCs w:val="26"/>
              </w:rPr>
            </w:pPr>
            <w:r w:rsidRPr="005125E2">
              <w:rPr>
                <w:sz w:val="26"/>
                <w:szCs w:val="26"/>
              </w:rPr>
              <w:t>- HS lắng nghe.</w:t>
            </w:r>
          </w:p>
        </w:tc>
      </w:tr>
      <w:tr w:rsidR="001E071F" w:rsidRPr="005125E2" w:rsidTr="00784A75">
        <w:tc>
          <w:tcPr>
            <w:tcW w:w="9738" w:type="dxa"/>
            <w:gridSpan w:val="2"/>
            <w:tcBorders>
              <w:top w:val="dashed" w:sz="4" w:space="0" w:color="auto"/>
              <w:bottom w:val="dashed" w:sz="4" w:space="0" w:color="auto"/>
            </w:tcBorders>
          </w:tcPr>
          <w:p w:rsidR="001E071F" w:rsidRPr="005125E2" w:rsidRDefault="001E071F" w:rsidP="00784A75">
            <w:pPr>
              <w:spacing w:line="288" w:lineRule="auto"/>
              <w:jc w:val="both"/>
              <w:rPr>
                <w:b/>
                <w:bCs/>
                <w:iCs/>
                <w:sz w:val="26"/>
                <w:szCs w:val="26"/>
              </w:rPr>
            </w:pPr>
            <w:r w:rsidRPr="005125E2">
              <w:rPr>
                <w:b/>
                <w:bCs/>
                <w:iCs/>
                <w:sz w:val="26"/>
                <w:szCs w:val="26"/>
              </w:rPr>
              <w:t>2. Khám phá</w:t>
            </w:r>
            <w:r w:rsidRPr="005125E2">
              <w:rPr>
                <w:bCs/>
                <w:i/>
                <w:iCs/>
                <w:sz w:val="26"/>
                <w:szCs w:val="26"/>
              </w:rPr>
              <w:t>:</w:t>
            </w:r>
          </w:p>
          <w:p w:rsidR="001E071F" w:rsidRPr="005125E2" w:rsidRDefault="001E071F" w:rsidP="00784A75">
            <w:pPr>
              <w:spacing w:line="288" w:lineRule="auto"/>
              <w:ind w:firstLine="360"/>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HS biết được những truyền thống tốt đẹp của dân tộc Việt Nam và của quê hương mình.</w:t>
            </w:r>
          </w:p>
          <w:p w:rsidR="001E071F" w:rsidRPr="005125E2" w:rsidRDefault="001E071F" w:rsidP="00784A75">
            <w:pPr>
              <w:spacing w:line="288" w:lineRule="auto"/>
              <w:jc w:val="both"/>
              <w:rPr>
                <w:bCs/>
                <w:iCs/>
                <w:sz w:val="26"/>
                <w:szCs w:val="26"/>
              </w:rPr>
            </w:pPr>
            <w:r w:rsidRPr="005125E2">
              <w:rPr>
                <w:b/>
                <w:bCs/>
                <w:iCs/>
                <w:sz w:val="26"/>
                <w:szCs w:val="26"/>
              </w:rPr>
              <w:t xml:space="preserve">- </w:t>
            </w:r>
            <w:r w:rsidRPr="005125E2">
              <w:rPr>
                <w:bCs/>
                <w:iCs/>
                <w:sz w:val="26"/>
                <w:szCs w:val="26"/>
              </w:rPr>
              <w:t>Cách tiến hành:</w:t>
            </w:r>
          </w:p>
        </w:tc>
      </w:tr>
      <w:tr w:rsidR="001E071F" w:rsidRPr="005125E2" w:rsidTr="00784A75">
        <w:tc>
          <w:tcPr>
            <w:tcW w:w="5862" w:type="dxa"/>
            <w:tcBorders>
              <w:top w:val="dashed" w:sz="4" w:space="0" w:color="auto"/>
              <w:bottom w:val="dashed" w:sz="4" w:space="0" w:color="auto"/>
            </w:tcBorders>
          </w:tcPr>
          <w:p w:rsidR="001E071F" w:rsidRPr="005125E2" w:rsidRDefault="001E071F" w:rsidP="00784A75">
            <w:pPr>
              <w:spacing w:line="288" w:lineRule="auto"/>
              <w:jc w:val="both"/>
              <w:rPr>
                <w:b/>
                <w:sz w:val="26"/>
                <w:szCs w:val="26"/>
              </w:rPr>
            </w:pPr>
            <w:r w:rsidRPr="005125E2">
              <w:rPr>
                <w:b/>
                <w:sz w:val="26"/>
                <w:szCs w:val="26"/>
              </w:rPr>
              <w:lastRenderedPageBreak/>
              <w:t>* Hoạt động 1: Tự hào về truyền thống quê hương (làm việc chung cả lớp)</w:t>
            </w:r>
          </w:p>
          <w:p w:rsidR="001E071F" w:rsidRPr="005125E2" w:rsidRDefault="001E071F" w:rsidP="00784A75">
            <w:pPr>
              <w:spacing w:line="288" w:lineRule="auto"/>
              <w:jc w:val="both"/>
              <w:rPr>
                <w:sz w:val="26"/>
                <w:szCs w:val="26"/>
              </w:rPr>
            </w:pPr>
            <w:r w:rsidRPr="005125E2">
              <w:rPr>
                <w:b/>
                <w:sz w:val="26"/>
                <w:szCs w:val="26"/>
              </w:rPr>
              <w:t xml:space="preserve">- </w:t>
            </w:r>
            <w:r w:rsidRPr="005125E2">
              <w:rPr>
                <w:sz w:val="26"/>
                <w:szCs w:val="26"/>
              </w:rPr>
              <w:t>Làm việc nhóm: GV chiếu tranh SGK trang 43,44</w:t>
            </w:r>
          </w:p>
          <w:p w:rsidR="001E071F" w:rsidRPr="005125E2" w:rsidRDefault="001E071F" w:rsidP="00784A75">
            <w:pPr>
              <w:spacing w:line="288" w:lineRule="auto"/>
              <w:jc w:val="both"/>
              <w:rPr>
                <w:sz w:val="26"/>
                <w:szCs w:val="26"/>
              </w:rPr>
            </w:pPr>
            <w:r w:rsidRPr="005125E2">
              <w:rPr>
                <w:sz w:val="26"/>
                <w:szCs w:val="26"/>
              </w:rPr>
              <w:t xml:space="preserve">  + GV cho các nhóm quan sát tranh và thảo luận về những truyền thống tốt đẹp của dân tộc Việt Nam được thể hiện trong mỗi bức tranh.</w:t>
            </w:r>
          </w:p>
          <w:p w:rsidR="001E071F" w:rsidRPr="005125E2" w:rsidRDefault="001E071F" w:rsidP="00784A75">
            <w:pPr>
              <w:spacing w:line="288" w:lineRule="auto"/>
              <w:jc w:val="both"/>
              <w:rPr>
                <w:sz w:val="26"/>
                <w:szCs w:val="26"/>
              </w:rPr>
            </w:pPr>
            <w:r w:rsidRPr="005125E2">
              <w:rPr>
                <w:sz w:val="26"/>
                <w:szCs w:val="26"/>
              </w:rPr>
              <w:t>- GV mời nhóm trình bày trước lớp.</w:t>
            </w:r>
          </w:p>
          <w:p w:rsidR="001E071F" w:rsidRPr="005125E2" w:rsidRDefault="001E071F" w:rsidP="00784A75">
            <w:pPr>
              <w:spacing w:line="288" w:lineRule="auto"/>
              <w:jc w:val="both"/>
              <w:rPr>
                <w:sz w:val="26"/>
                <w:szCs w:val="26"/>
              </w:rPr>
            </w:pPr>
            <w:r w:rsidRPr="005125E2">
              <w:rPr>
                <w:sz w:val="26"/>
                <w:szCs w:val="26"/>
              </w:rPr>
              <w:t>- GV mời các nhóm khác nhận xét.</w:t>
            </w:r>
          </w:p>
          <w:p w:rsidR="001E071F" w:rsidRPr="005125E2" w:rsidRDefault="001E071F" w:rsidP="00784A75">
            <w:pPr>
              <w:spacing w:line="288" w:lineRule="auto"/>
              <w:jc w:val="both"/>
              <w:rPr>
                <w:sz w:val="26"/>
                <w:szCs w:val="26"/>
              </w:rPr>
            </w:pPr>
            <w:r w:rsidRPr="005125E2">
              <w:rPr>
                <w:sz w:val="26"/>
                <w:szCs w:val="26"/>
              </w:rPr>
              <w:t>_ GV cho HS chia sẻ về những truyền thống tốt đẹp của quê hương mình.</w:t>
            </w:r>
          </w:p>
          <w:p w:rsidR="001E071F" w:rsidRPr="005125E2" w:rsidRDefault="001E071F" w:rsidP="00784A75">
            <w:pPr>
              <w:spacing w:line="288" w:lineRule="auto"/>
              <w:jc w:val="both"/>
              <w:rPr>
                <w:sz w:val="26"/>
                <w:szCs w:val="26"/>
              </w:rPr>
            </w:pPr>
            <w:r w:rsidRPr="005125E2">
              <w:rPr>
                <w:sz w:val="26"/>
                <w:szCs w:val="26"/>
              </w:rPr>
              <w:t>- GV nhận xét chung, tuyên dương.</w:t>
            </w:r>
          </w:p>
          <w:p w:rsidR="001E071F" w:rsidRPr="005125E2" w:rsidRDefault="001E071F" w:rsidP="00784A75">
            <w:pPr>
              <w:spacing w:line="288" w:lineRule="auto"/>
              <w:jc w:val="both"/>
              <w:rPr>
                <w:sz w:val="26"/>
                <w:szCs w:val="26"/>
              </w:rPr>
            </w:pPr>
            <w:r w:rsidRPr="005125E2">
              <w:rPr>
                <w:sz w:val="26"/>
                <w:szCs w:val="26"/>
              </w:rPr>
              <w:t>-GV tổng kết</w:t>
            </w:r>
          </w:p>
        </w:tc>
        <w:tc>
          <w:tcPr>
            <w:tcW w:w="3876" w:type="dxa"/>
            <w:tcBorders>
              <w:top w:val="dashed" w:sz="4" w:space="0" w:color="auto"/>
              <w:bottom w:val="dashed" w:sz="4" w:space="0" w:color="auto"/>
            </w:tcBorders>
          </w:tcPr>
          <w:p w:rsidR="001E071F" w:rsidRPr="005125E2" w:rsidRDefault="001E071F" w:rsidP="00784A75">
            <w:pPr>
              <w:spacing w:line="288" w:lineRule="auto"/>
              <w:rPr>
                <w:sz w:val="26"/>
                <w:szCs w:val="26"/>
              </w:rPr>
            </w:pPr>
          </w:p>
          <w:p w:rsidR="001E071F" w:rsidRPr="005125E2" w:rsidRDefault="001E071F" w:rsidP="00784A75">
            <w:pPr>
              <w:spacing w:line="288" w:lineRule="auto"/>
              <w:rPr>
                <w:sz w:val="26"/>
                <w:szCs w:val="26"/>
              </w:rPr>
            </w:pPr>
          </w:p>
          <w:p w:rsidR="001E071F" w:rsidRPr="005125E2" w:rsidRDefault="001E071F" w:rsidP="00784A75">
            <w:pPr>
              <w:spacing w:line="288" w:lineRule="auto"/>
              <w:jc w:val="both"/>
              <w:rPr>
                <w:sz w:val="26"/>
                <w:szCs w:val="26"/>
              </w:rPr>
            </w:pPr>
            <w:r w:rsidRPr="005125E2">
              <w:rPr>
                <w:sz w:val="26"/>
                <w:szCs w:val="26"/>
              </w:rPr>
              <w:t xml:space="preserve">- Học sinh đọc yêu cầu bài </w:t>
            </w:r>
          </w:p>
          <w:p w:rsidR="001E071F" w:rsidRPr="005125E2" w:rsidRDefault="001E071F" w:rsidP="00784A75">
            <w:pPr>
              <w:spacing w:line="288" w:lineRule="auto"/>
              <w:jc w:val="both"/>
              <w:rPr>
                <w:sz w:val="26"/>
                <w:szCs w:val="26"/>
              </w:rPr>
            </w:pPr>
            <w:r w:rsidRPr="005125E2">
              <w:rPr>
                <w:sz w:val="26"/>
                <w:szCs w:val="26"/>
              </w:rPr>
              <w:t>- HS tiến hành quan sát tranh và tham gia thảo luận thống nhất</w:t>
            </w:r>
          </w:p>
          <w:p w:rsidR="001E071F" w:rsidRPr="005125E2" w:rsidRDefault="001E071F" w:rsidP="00784A75">
            <w:pPr>
              <w:spacing w:line="288" w:lineRule="auto"/>
              <w:jc w:val="both"/>
              <w:rPr>
                <w:sz w:val="26"/>
                <w:szCs w:val="26"/>
              </w:rPr>
            </w:pPr>
            <w:r w:rsidRPr="005125E2">
              <w:rPr>
                <w:sz w:val="26"/>
                <w:szCs w:val="26"/>
              </w:rPr>
              <w:t>- Nhóm chia sẻ trước lớp.</w:t>
            </w:r>
          </w:p>
          <w:p w:rsidR="001E071F" w:rsidRPr="005125E2" w:rsidRDefault="001E071F" w:rsidP="00784A75">
            <w:pPr>
              <w:spacing w:line="288" w:lineRule="auto"/>
              <w:jc w:val="both"/>
              <w:rPr>
                <w:sz w:val="26"/>
                <w:szCs w:val="26"/>
              </w:rPr>
            </w:pPr>
            <w:r w:rsidRPr="005125E2">
              <w:rPr>
                <w:sz w:val="26"/>
                <w:szCs w:val="26"/>
              </w:rPr>
              <w:t>- HS nhận xét ý kiến của bạn.</w:t>
            </w:r>
          </w:p>
          <w:p w:rsidR="001E071F" w:rsidRPr="005125E2" w:rsidRDefault="001E071F" w:rsidP="00784A75">
            <w:pPr>
              <w:spacing w:line="288" w:lineRule="auto"/>
              <w:jc w:val="both"/>
              <w:rPr>
                <w:sz w:val="26"/>
                <w:szCs w:val="26"/>
              </w:rPr>
            </w:pPr>
            <w:r w:rsidRPr="005125E2">
              <w:rPr>
                <w:sz w:val="26"/>
                <w:szCs w:val="26"/>
              </w:rPr>
              <w:t>- Một số Hs chia sẻ.</w:t>
            </w:r>
          </w:p>
          <w:p w:rsidR="001E071F" w:rsidRPr="005125E2" w:rsidRDefault="001E071F" w:rsidP="00784A75">
            <w:pPr>
              <w:spacing w:line="288" w:lineRule="auto"/>
              <w:jc w:val="both"/>
              <w:rPr>
                <w:sz w:val="26"/>
                <w:szCs w:val="26"/>
              </w:rPr>
            </w:pPr>
            <w:r w:rsidRPr="005125E2">
              <w:rPr>
                <w:sz w:val="26"/>
                <w:szCs w:val="26"/>
              </w:rPr>
              <w:t>- Lắng nghe rút kinh nghiệm.</w:t>
            </w:r>
          </w:p>
        </w:tc>
      </w:tr>
      <w:tr w:rsidR="001E071F" w:rsidRPr="005125E2" w:rsidTr="00784A75">
        <w:tc>
          <w:tcPr>
            <w:tcW w:w="9738" w:type="dxa"/>
            <w:gridSpan w:val="2"/>
            <w:tcBorders>
              <w:top w:val="dashed" w:sz="4" w:space="0" w:color="auto"/>
              <w:bottom w:val="dashed" w:sz="4" w:space="0" w:color="auto"/>
            </w:tcBorders>
          </w:tcPr>
          <w:p w:rsidR="001E071F" w:rsidRPr="005125E2" w:rsidRDefault="001E071F" w:rsidP="00784A75">
            <w:pPr>
              <w:spacing w:line="288" w:lineRule="auto"/>
              <w:jc w:val="both"/>
              <w:rPr>
                <w:b/>
                <w:bCs/>
                <w:iCs/>
                <w:sz w:val="26"/>
                <w:szCs w:val="26"/>
              </w:rPr>
            </w:pPr>
            <w:r w:rsidRPr="005125E2">
              <w:rPr>
                <w:b/>
                <w:bCs/>
                <w:iCs/>
                <w:sz w:val="26"/>
                <w:szCs w:val="26"/>
              </w:rPr>
              <w:t>3. Luyện tập</w:t>
            </w:r>
            <w:r w:rsidRPr="005125E2">
              <w:rPr>
                <w:bCs/>
                <w:i/>
                <w:iCs/>
                <w:sz w:val="26"/>
                <w:szCs w:val="26"/>
              </w:rPr>
              <w:t>:</w:t>
            </w:r>
          </w:p>
          <w:p w:rsidR="001E071F" w:rsidRPr="005125E2" w:rsidRDefault="001E071F"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r w:rsidRPr="00216EE8">
              <w:rPr>
                <w:sz w:val="26"/>
                <w:szCs w:val="26"/>
              </w:rPr>
              <w:t>Có ý thức giữ gìn và phát huy truyền thống tốt đẹp của quê hương bằng những hành động, việc làm cụ thể.</w:t>
            </w:r>
          </w:p>
          <w:p w:rsidR="001E071F" w:rsidRPr="005125E2" w:rsidRDefault="001E071F" w:rsidP="00784A75">
            <w:pPr>
              <w:spacing w:line="288" w:lineRule="auto"/>
              <w:rPr>
                <w:bCs/>
                <w:iCs/>
                <w:sz w:val="26"/>
                <w:szCs w:val="26"/>
              </w:rPr>
            </w:pPr>
            <w:r w:rsidRPr="005125E2">
              <w:rPr>
                <w:b/>
                <w:bCs/>
                <w:iCs/>
                <w:sz w:val="26"/>
                <w:szCs w:val="26"/>
              </w:rPr>
              <w:t xml:space="preserve">- </w:t>
            </w:r>
            <w:r w:rsidRPr="005125E2">
              <w:rPr>
                <w:bCs/>
                <w:iCs/>
                <w:sz w:val="26"/>
                <w:szCs w:val="26"/>
              </w:rPr>
              <w:t>Cách tiến hành:</w:t>
            </w:r>
          </w:p>
          <w:p w:rsidR="001E071F" w:rsidRPr="005125E2" w:rsidRDefault="001E071F" w:rsidP="00784A75">
            <w:pPr>
              <w:spacing w:line="288" w:lineRule="auto"/>
              <w:rPr>
                <w:sz w:val="26"/>
                <w:szCs w:val="26"/>
              </w:rPr>
            </w:pPr>
          </w:p>
        </w:tc>
      </w:tr>
      <w:tr w:rsidR="001E071F" w:rsidRPr="005125E2" w:rsidTr="00784A75">
        <w:tc>
          <w:tcPr>
            <w:tcW w:w="5862" w:type="dxa"/>
            <w:tcBorders>
              <w:top w:val="dashed" w:sz="4" w:space="0" w:color="auto"/>
              <w:bottom w:val="dashed" w:sz="4" w:space="0" w:color="auto"/>
            </w:tcBorders>
          </w:tcPr>
          <w:p w:rsidR="001E071F" w:rsidRPr="005125E2" w:rsidRDefault="001E071F" w:rsidP="00784A75">
            <w:pPr>
              <w:spacing w:line="288" w:lineRule="auto"/>
              <w:jc w:val="both"/>
              <w:rPr>
                <w:b/>
                <w:sz w:val="26"/>
                <w:szCs w:val="26"/>
              </w:rPr>
            </w:pPr>
            <w:r w:rsidRPr="005125E2">
              <w:rPr>
                <w:b/>
                <w:sz w:val="26"/>
                <w:szCs w:val="26"/>
              </w:rPr>
              <w:t>Hoạt động 2. Thắp sáng truyền thống quê hương. (Làm việc nhóm 4 – Cả lớp)</w:t>
            </w:r>
          </w:p>
          <w:p w:rsidR="001E071F" w:rsidRPr="005125E2" w:rsidRDefault="001E071F" w:rsidP="00784A75">
            <w:pPr>
              <w:spacing w:line="288" w:lineRule="auto"/>
              <w:jc w:val="both"/>
              <w:rPr>
                <w:sz w:val="26"/>
                <w:szCs w:val="26"/>
              </w:rPr>
            </w:pPr>
            <w:r w:rsidRPr="005125E2">
              <w:rPr>
                <w:sz w:val="26"/>
                <w:szCs w:val="26"/>
              </w:rPr>
              <w:t>- GV Mời HS đọc yêu cầu bài.</w:t>
            </w:r>
          </w:p>
          <w:p w:rsidR="001E071F" w:rsidRPr="005125E2" w:rsidRDefault="001E071F" w:rsidP="00784A75">
            <w:pPr>
              <w:spacing w:line="288" w:lineRule="auto"/>
              <w:jc w:val="both"/>
              <w:rPr>
                <w:sz w:val="26"/>
                <w:szCs w:val="26"/>
              </w:rPr>
            </w:pPr>
            <w:r w:rsidRPr="005125E2">
              <w:rPr>
                <w:sz w:val="26"/>
                <w:szCs w:val="26"/>
              </w:rPr>
              <w:t>- GV yêu cầu học sinh thảo luận nhóm 4: Xây dựng kế hoạch thực hiện các hoạt động góp phần thắp sáng truyền thống quê hương:</w:t>
            </w:r>
          </w:p>
          <w:p w:rsidR="001E071F" w:rsidRPr="005125E2" w:rsidRDefault="001E071F" w:rsidP="00784A75">
            <w:pPr>
              <w:spacing w:line="288" w:lineRule="auto"/>
              <w:jc w:val="both"/>
              <w:rPr>
                <w:sz w:val="26"/>
                <w:szCs w:val="26"/>
              </w:rPr>
            </w:pPr>
            <w:r w:rsidRPr="005125E2">
              <w:rPr>
                <w:sz w:val="26"/>
                <w:szCs w:val="26"/>
              </w:rPr>
              <w:t xml:space="preserve"> + Tên truyền thống</w:t>
            </w:r>
          </w:p>
          <w:p w:rsidR="001E071F" w:rsidRPr="005125E2" w:rsidRDefault="001E071F" w:rsidP="00784A75">
            <w:pPr>
              <w:spacing w:line="288" w:lineRule="auto"/>
              <w:jc w:val="both"/>
              <w:rPr>
                <w:sz w:val="26"/>
                <w:szCs w:val="26"/>
              </w:rPr>
            </w:pPr>
            <w:r w:rsidRPr="005125E2">
              <w:rPr>
                <w:sz w:val="26"/>
                <w:szCs w:val="26"/>
              </w:rPr>
              <w:t xml:space="preserve"> + Các hoạt động, cong việc sẽ thực hiện.</w:t>
            </w:r>
          </w:p>
          <w:p w:rsidR="001E071F" w:rsidRPr="005125E2" w:rsidRDefault="001E071F" w:rsidP="00784A75">
            <w:pPr>
              <w:spacing w:line="288" w:lineRule="auto"/>
              <w:jc w:val="both"/>
              <w:rPr>
                <w:sz w:val="26"/>
                <w:szCs w:val="26"/>
              </w:rPr>
            </w:pPr>
            <w:r w:rsidRPr="005125E2">
              <w:rPr>
                <w:sz w:val="26"/>
                <w:szCs w:val="26"/>
              </w:rPr>
              <w:t xml:space="preserve"> + Thời gian thực hiện</w:t>
            </w:r>
          </w:p>
          <w:p w:rsidR="001E071F" w:rsidRPr="005125E2" w:rsidRDefault="001E071F" w:rsidP="00784A75">
            <w:pPr>
              <w:spacing w:line="288" w:lineRule="auto"/>
              <w:jc w:val="both"/>
              <w:rPr>
                <w:sz w:val="26"/>
                <w:szCs w:val="26"/>
              </w:rPr>
            </w:pPr>
            <w:r w:rsidRPr="005125E2">
              <w:rPr>
                <w:sz w:val="26"/>
                <w:szCs w:val="26"/>
              </w:rPr>
              <w:t xml:space="preserve"> + Địa điểm thực hiện</w:t>
            </w:r>
          </w:p>
          <w:p w:rsidR="001E071F" w:rsidRPr="005125E2" w:rsidRDefault="001E071F" w:rsidP="00784A75">
            <w:pPr>
              <w:spacing w:line="288" w:lineRule="auto"/>
              <w:rPr>
                <w:bCs/>
                <w:sz w:val="26"/>
                <w:szCs w:val="26"/>
              </w:rPr>
            </w:pPr>
            <w:r w:rsidRPr="005125E2">
              <w:rPr>
                <w:b/>
                <w:sz w:val="26"/>
                <w:szCs w:val="26"/>
              </w:rPr>
              <w:t xml:space="preserve">- </w:t>
            </w:r>
            <w:r w:rsidRPr="005125E2">
              <w:rPr>
                <w:bCs/>
                <w:sz w:val="26"/>
                <w:szCs w:val="26"/>
              </w:rPr>
              <w:t>Các nhóm lên trình bày</w:t>
            </w:r>
          </w:p>
          <w:p w:rsidR="001E071F" w:rsidRPr="005125E2" w:rsidRDefault="001E071F" w:rsidP="00784A75">
            <w:pPr>
              <w:spacing w:line="288" w:lineRule="auto"/>
              <w:jc w:val="both"/>
              <w:rPr>
                <w:sz w:val="26"/>
                <w:szCs w:val="26"/>
              </w:rPr>
            </w:pPr>
            <w:r w:rsidRPr="005125E2">
              <w:rPr>
                <w:sz w:val="26"/>
                <w:szCs w:val="26"/>
              </w:rPr>
              <w:t>- GV mời các nhóm khác nhận xét.</w:t>
            </w:r>
          </w:p>
          <w:p w:rsidR="001E071F" w:rsidRPr="005125E2" w:rsidRDefault="001E071F" w:rsidP="00784A75">
            <w:pPr>
              <w:spacing w:line="288" w:lineRule="auto"/>
              <w:jc w:val="both"/>
              <w:rPr>
                <w:sz w:val="26"/>
                <w:szCs w:val="26"/>
              </w:rPr>
            </w:pPr>
            <w:r w:rsidRPr="005125E2">
              <w:rPr>
                <w:sz w:val="26"/>
                <w:szCs w:val="26"/>
              </w:rPr>
              <w:t>- GV nhận xét chung, tuyên dương.</w:t>
            </w:r>
          </w:p>
          <w:p w:rsidR="001E071F" w:rsidRPr="005125E2" w:rsidRDefault="001E071F" w:rsidP="00784A75">
            <w:pPr>
              <w:spacing w:line="288" w:lineRule="auto"/>
              <w:rPr>
                <w:sz w:val="26"/>
                <w:szCs w:val="26"/>
              </w:rPr>
            </w:pPr>
          </w:p>
        </w:tc>
        <w:tc>
          <w:tcPr>
            <w:tcW w:w="3876" w:type="dxa"/>
            <w:tcBorders>
              <w:top w:val="dashed" w:sz="4" w:space="0" w:color="auto"/>
              <w:bottom w:val="dashed" w:sz="4" w:space="0" w:color="auto"/>
            </w:tcBorders>
          </w:tcPr>
          <w:p w:rsidR="001E071F" w:rsidRPr="005125E2" w:rsidRDefault="001E071F" w:rsidP="00784A75">
            <w:pPr>
              <w:spacing w:line="288" w:lineRule="auto"/>
              <w:rPr>
                <w:sz w:val="26"/>
                <w:szCs w:val="26"/>
              </w:rPr>
            </w:pPr>
          </w:p>
          <w:p w:rsidR="001E071F" w:rsidRPr="005125E2" w:rsidRDefault="001E071F" w:rsidP="00784A75">
            <w:pPr>
              <w:spacing w:line="288" w:lineRule="auto"/>
              <w:rPr>
                <w:sz w:val="26"/>
                <w:szCs w:val="26"/>
              </w:rPr>
            </w:pPr>
          </w:p>
          <w:p w:rsidR="001E071F" w:rsidRPr="005125E2" w:rsidRDefault="001E071F" w:rsidP="00784A75">
            <w:pPr>
              <w:spacing w:line="288" w:lineRule="auto"/>
              <w:rPr>
                <w:sz w:val="26"/>
                <w:szCs w:val="26"/>
              </w:rPr>
            </w:pPr>
            <w:r w:rsidRPr="005125E2">
              <w:rPr>
                <w:sz w:val="26"/>
                <w:szCs w:val="26"/>
              </w:rPr>
              <w:t>- 1 HS đọc yêu cầu bài.</w:t>
            </w:r>
          </w:p>
          <w:p w:rsidR="001E071F" w:rsidRPr="005125E2" w:rsidRDefault="001E071F" w:rsidP="00784A75">
            <w:pPr>
              <w:spacing w:line="288" w:lineRule="auto"/>
              <w:rPr>
                <w:sz w:val="26"/>
                <w:szCs w:val="26"/>
              </w:rPr>
            </w:pPr>
            <w:r w:rsidRPr="005125E2">
              <w:rPr>
                <w:sz w:val="26"/>
                <w:szCs w:val="26"/>
              </w:rPr>
              <w:t>- Học sinh chia nhóm 4, đọc yêu cầu bài và tiến hành thảo luận và trình bày:</w:t>
            </w:r>
          </w:p>
          <w:p w:rsidR="001E071F" w:rsidRPr="005125E2" w:rsidRDefault="001E071F" w:rsidP="00784A75">
            <w:pPr>
              <w:spacing w:line="288" w:lineRule="auto"/>
              <w:jc w:val="both"/>
              <w:rPr>
                <w:sz w:val="26"/>
                <w:szCs w:val="26"/>
              </w:rPr>
            </w:pPr>
          </w:p>
          <w:p w:rsidR="001E071F" w:rsidRPr="005125E2" w:rsidRDefault="001E071F" w:rsidP="00784A75">
            <w:pPr>
              <w:spacing w:line="288" w:lineRule="auto"/>
              <w:jc w:val="both"/>
              <w:rPr>
                <w:sz w:val="26"/>
                <w:szCs w:val="26"/>
              </w:rPr>
            </w:pPr>
          </w:p>
          <w:p w:rsidR="001E071F" w:rsidRPr="005125E2" w:rsidRDefault="001E071F" w:rsidP="00784A75">
            <w:pPr>
              <w:spacing w:line="288" w:lineRule="auto"/>
              <w:jc w:val="both"/>
              <w:rPr>
                <w:sz w:val="26"/>
                <w:szCs w:val="26"/>
              </w:rPr>
            </w:pPr>
          </w:p>
          <w:p w:rsidR="001E071F" w:rsidRPr="005125E2" w:rsidRDefault="001E071F" w:rsidP="00784A75">
            <w:pPr>
              <w:spacing w:line="288" w:lineRule="auto"/>
              <w:jc w:val="both"/>
              <w:rPr>
                <w:sz w:val="26"/>
                <w:szCs w:val="26"/>
              </w:rPr>
            </w:pPr>
          </w:p>
          <w:p w:rsidR="001E071F" w:rsidRPr="005125E2" w:rsidRDefault="001E071F" w:rsidP="00784A75">
            <w:pPr>
              <w:spacing w:line="288" w:lineRule="auto"/>
              <w:jc w:val="both"/>
              <w:rPr>
                <w:sz w:val="26"/>
                <w:szCs w:val="26"/>
              </w:rPr>
            </w:pPr>
            <w:r w:rsidRPr="005125E2">
              <w:rPr>
                <w:sz w:val="26"/>
                <w:szCs w:val="26"/>
              </w:rPr>
              <w:t>- Nhóm trình bày</w:t>
            </w:r>
          </w:p>
          <w:p w:rsidR="001E071F" w:rsidRPr="005125E2" w:rsidRDefault="001E071F" w:rsidP="00784A75">
            <w:pPr>
              <w:spacing w:line="288" w:lineRule="auto"/>
              <w:jc w:val="both"/>
              <w:rPr>
                <w:sz w:val="26"/>
                <w:szCs w:val="26"/>
              </w:rPr>
            </w:pPr>
            <w:r w:rsidRPr="005125E2">
              <w:rPr>
                <w:sz w:val="26"/>
                <w:szCs w:val="26"/>
              </w:rPr>
              <w:t>- Các nhóm nhận xét, bổ sung đóng góp ý kiến cho bản kế hoạch.</w:t>
            </w:r>
          </w:p>
        </w:tc>
      </w:tr>
      <w:tr w:rsidR="001E071F" w:rsidRPr="005125E2" w:rsidTr="00784A75">
        <w:tc>
          <w:tcPr>
            <w:tcW w:w="9738" w:type="dxa"/>
            <w:gridSpan w:val="2"/>
            <w:tcBorders>
              <w:top w:val="dashed" w:sz="4" w:space="0" w:color="auto"/>
              <w:bottom w:val="dashed" w:sz="4" w:space="0" w:color="auto"/>
            </w:tcBorders>
          </w:tcPr>
          <w:p w:rsidR="001E071F" w:rsidRPr="005125E2" w:rsidRDefault="001E071F" w:rsidP="00784A75">
            <w:pPr>
              <w:spacing w:line="288" w:lineRule="auto"/>
              <w:jc w:val="both"/>
              <w:rPr>
                <w:b/>
                <w:sz w:val="26"/>
                <w:szCs w:val="26"/>
              </w:rPr>
            </w:pPr>
            <w:r w:rsidRPr="005125E2">
              <w:rPr>
                <w:b/>
                <w:sz w:val="26"/>
                <w:szCs w:val="26"/>
              </w:rPr>
              <w:t>4. Vận dụng.</w:t>
            </w:r>
          </w:p>
          <w:p w:rsidR="001E071F" w:rsidRPr="005125E2" w:rsidRDefault="001E071F" w:rsidP="00784A75">
            <w:pPr>
              <w:spacing w:line="288" w:lineRule="auto"/>
              <w:rPr>
                <w:sz w:val="26"/>
                <w:szCs w:val="26"/>
              </w:rPr>
            </w:pPr>
            <w:r w:rsidRPr="005125E2">
              <w:rPr>
                <w:sz w:val="26"/>
                <w:szCs w:val="26"/>
              </w:rPr>
              <w:t>- Mục tiêu:</w:t>
            </w:r>
          </w:p>
          <w:p w:rsidR="001E071F" w:rsidRPr="005125E2" w:rsidRDefault="001E071F" w:rsidP="00784A75">
            <w:pPr>
              <w:spacing w:line="264" w:lineRule="auto"/>
              <w:jc w:val="both"/>
              <w:rPr>
                <w:sz w:val="26"/>
                <w:szCs w:val="26"/>
              </w:rPr>
            </w:pPr>
            <w:r w:rsidRPr="005125E2">
              <w:rPr>
                <w:sz w:val="26"/>
                <w:szCs w:val="26"/>
              </w:rPr>
              <w:t>+ Củng cố những kiến thức đã học trong tiết học để học sinh khắc sâu nội dung.</w:t>
            </w:r>
          </w:p>
          <w:p w:rsidR="001E071F" w:rsidRPr="005125E2" w:rsidRDefault="001E071F" w:rsidP="00784A75">
            <w:pPr>
              <w:spacing w:line="264" w:lineRule="auto"/>
              <w:jc w:val="both"/>
              <w:rPr>
                <w:sz w:val="26"/>
                <w:szCs w:val="26"/>
              </w:rPr>
            </w:pPr>
            <w:r w:rsidRPr="005125E2">
              <w:rPr>
                <w:sz w:val="26"/>
                <w:szCs w:val="26"/>
              </w:rPr>
              <w:t>+ Vận dụng kiến thức đã học vào thực tiễn.</w:t>
            </w:r>
          </w:p>
          <w:p w:rsidR="001E071F" w:rsidRPr="005125E2" w:rsidRDefault="001E071F" w:rsidP="00784A75">
            <w:pPr>
              <w:spacing w:line="264" w:lineRule="auto"/>
              <w:jc w:val="both"/>
              <w:rPr>
                <w:sz w:val="26"/>
                <w:szCs w:val="26"/>
              </w:rPr>
            </w:pPr>
            <w:r w:rsidRPr="005125E2">
              <w:rPr>
                <w:sz w:val="26"/>
                <w:szCs w:val="26"/>
              </w:rPr>
              <w:t>+ Tạo không khí vui vẻ, hào hứng, lưu luyến sau khi học sinh bài học.</w:t>
            </w:r>
          </w:p>
          <w:p w:rsidR="001E071F" w:rsidRPr="005125E2" w:rsidRDefault="001E071F" w:rsidP="00784A75">
            <w:pPr>
              <w:spacing w:line="288" w:lineRule="auto"/>
              <w:rPr>
                <w:sz w:val="26"/>
                <w:szCs w:val="26"/>
                <w:lang w:val="en-US"/>
              </w:rPr>
            </w:pPr>
            <w:r w:rsidRPr="005125E2">
              <w:rPr>
                <w:sz w:val="26"/>
                <w:szCs w:val="26"/>
                <w:lang w:val="en-US"/>
              </w:rPr>
              <w:t>- Cách tiến hành:</w:t>
            </w:r>
          </w:p>
        </w:tc>
      </w:tr>
      <w:tr w:rsidR="001E071F" w:rsidRPr="005125E2" w:rsidTr="00784A75">
        <w:tc>
          <w:tcPr>
            <w:tcW w:w="5862" w:type="dxa"/>
            <w:tcBorders>
              <w:top w:val="dashed" w:sz="4" w:space="0" w:color="auto"/>
              <w:bottom w:val="dashed" w:sz="4" w:space="0" w:color="auto"/>
            </w:tcBorders>
          </w:tcPr>
          <w:p w:rsidR="001E071F" w:rsidRPr="005125E2" w:rsidRDefault="001E071F" w:rsidP="00784A75">
            <w:pPr>
              <w:spacing w:line="288" w:lineRule="auto"/>
              <w:jc w:val="both"/>
              <w:rPr>
                <w:sz w:val="26"/>
                <w:szCs w:val="26"/>
              </w:rPr>
            </w:pPr>
            <w:r>
              <w:rPr>
                <w:sz w:val="26"/>
                <w:szCs w:val="26"/>
              </w:rPr>
              <w:t>- GV chiế</w:t>
            </w:r>
            <w:r w:rsidRPr="005125E2">
              <w:rPr>
                <w:sz w:val="26"/>
                <w:szCs w:val="26"/>
              </w:rPr>
              <w:t>u một số hình ảnh về truyền thống của dân tộc Việt Nam</w:t>
            </w:r>
          </w:p>
          <w:p w:rsidR="001E071F" w:rsidRDefault="001E071F" w:rsidP="00784A75">
            <w:pPr>
              <w:spacing w:line="288" w:lineRule="auto"/>
              <w:jc w:val="both"/>
              <w:rPr>
                <w:sz w:val="26"/>
                <w:szCs w:val="26"/>
              </w:rPr>
            </w:pPr>
            <w:r w:rsidRPr="005125E2">
              <w:rPr>
                <w:sz w:val="26"/>
                <w:szCs w:val="26"/>
              </w:rPr>
              <w:lastRenderedPageBreak/>
              <w:t>- Quan sát nêu cảm nhận của mình.</w:t>
            </w:r>
          </w:p>
          <w:p w:rsidR="001E071F" w:rsidRPr="00A80D7F" w:rsidRDefault="001E071F" w:rsidP="00784A75">
            <w:pPr>
              <w:jc w:val="both"/>
              <w:rPr>
                <w:rFonts w:ascii="Cambria" w:hAnsi="Cambria" w:cs="Calibri"/>
                <w:color w:val="FF0000"/>
                <w:sz w:val="26"/>
                <w:szCs w:val="26"/>
              </w:rPr>
            </w:pPr>
            <w:r w:rsidRPr="00A80D7F">
              <w:rPr>
                <w:rFonts w:ascii="Cambria" w:hAnsi="Cambria" w:cs="Calibri"/>
                <w:b/>
                <w:sz w:val="26"/>
                <w:szCs w:val="26"/>
              </w:rPr>
              <w:t>*</w:t>
            </w:r>
            <w:r w:rsidRPr="00A80D7F">
              <w:rPr>
                <w:rFonts w:ascii="Cambria" w:hAnsi="Cambria" w:cs="Calibri"/>
                <w:sz w:val="26"/>
                <w:szCs w:val="26"/>
              </w:rPr>
              <w:t xml:space="preserve"> Nêu những công việc gia đình em thường chuẩn bị trong ngày tết</w:t>
            </w:r>
            <w:r>
              <w:rPr>
                <w:rFonts w:ascii="Cambria" w:hAnsi="Cambria" w:cs="Calibri"/>
                <w:color w:val="FF0000"/>
                <w:sz w:val="26"/>
                <w:szCs w:val="26"/>
              </w:rPr>
              <w:t>.</w:t>
            </w:r>
          </w:p>
          <w:p w:rsidR="001E071F" w:rsidRPr="005125E2" w:rsidRDefault="001E071F" w:rsidP="00784A75">
            <w:pPr>
              <w:spacing w:line="288" w:lineRule="auto"/>
              <w:jc w:val="both"/>
              <w:rPr>
                <w:sz w:val="26"/>
                <w:szCs w:val="26"/>
              </w:rPr>
            </w:pPr>
            <w:r w:rsidRPr="005125E2">
              <w:rPr>
                <w:sz w:val="26"/>
                <w:szCs w:val="26"/>
              </w:rPr>
              <w:t>- GV nêu yêu cầu và hướng dẫn học sinh về nhà các e</w:t>
            </w:r>
            <w:r>
              <w:rPr>
                <w:sz w:val="26"/>
                <w:szCs w:val="26"/>
              </w:rPr>
              <w:t>m chủ động thực hiện các hoạt độ</w:t>
            </w:r>
            <w:r w:rsidRPr="005125E2">
              <w:rPr>
                <w:sz w:val="26"/>
                <w:szCs w:val="26"/>
              </w:rPr>
              <w:t>ng theo kế hoạch để góp phần thắp sáng truyền thống của Dân tộc Việt Nam và quê hương mình.</w:t>
            </w:r>
          </w:p>
          <w:p w:rsidR="001E071F" w:rsidRPr="005125E2" w:rsidRDefault="001E071F" w:rsidP="00784A75">
            <w:pPr>
              <w:spacing w:line="288" w:lineRule="auto"/>
              <w:jc w:val="both"/>
              <w:rPr>
                <w:sz w:val="26"/>
                <w:szCs w:val="26"/>
              </w:rPr>
            </w:pPr>
            <w:r w:rsidRPr="005125E2">
              <w:rPr>
                <w:sz w:val="26"/>
                <w:szCs w:val="26"/>
              </w:rPr>
              <w:t>- Nhận xét sau tiết dạy, dặn dò về nhà.</w:t>
            </w:r>
          </w:p>
        </w:tc>
        <w:tc>
          <w:tcPr>
            <w:tcW w:w="3876" w:type="dxa"/>
            <w:tcBorders>
              <w:top w:val="dashed" w:sz="4" w:space="0" w:color="auto"/>
              <w:bottom w:val="dashed" w:sz="4" w:space="0" w:color="auto"/>
            </w:tcBorders>
          </w:tcPr>
          <w:p w:rsidR="001E071F" w:rsidRDefault="001E071F" w:rsidP="00784A75">
            <w:pPr>
              <w:spacing w:line="288" w:lineRule="auto"/>
              <w:rPr>
                <w:sz w:val="26"/>
                <w:szCs w:val="26"/>
              </w:rPr>
            </w:pPr>
          </w:p>
          <w:p w:rsidR="001E071F" w:rsidRDefault="001E071F" w:rsidP="00784A75">
            <w:pPr>
              <w:spacing w:line="288" w:lineRule="auto"/>
              <w:rPr>
                <w:sz w:val="26"/>
                <w:szCs w:val="26"/>
              </w:rPr>
            </w:pPr>
          </w:p>
          <w:p w:rsidR="001E071F" w:rsidRPr="005125E2" w:rsidRDefault="001E071F" w:rsidP="00784A75">
            <w:pPr>
              <w:spacing w:line="288" w:lineRule="auto"/>
              <w:rPr>
                <w:sz w:val="26"/>
                <w:szCs w:val="26"/>
              </w:rPr>
            </w:pPr>
            <w:r w:rsidRPr="005125E2">
              <w:rPr>
                <w:sz w:val="26"/>
                <w:szCs w:val="26"/>
              </w:rPr>
              <w:lastRenderedPageBreak/>
              <w:t>- Quan sát và nêu cảm nghĩ</w:t>
            </w:r>
          </w:p>
          <w:p w:rsidR="001E071F" w:rsidRPr="005125E2" w:rsidRDefault="001E071F" w:rsidP="00784A75">
            <w:pPr>
              <w:spacing w:line="288" w:lineRule="auto"/>
              <w:rPr>
                <w:sz w:val="26"/>
                <w:szCs w:val="26"/>
              </w:rPr>
            </w:pPr>
            <w:r w:rsidRPr="00A80D7F">
              <w:rPr>
                <w:b/>
                <w:sz w:val="26"/>
                <w:szCs w:val="26"/>
              </w:rPr>
              <w:t>*</w:t>
            </w:r>
            <w:r>
              <w:rPr>
                <w:sz w:val="26"/>
                <w:szCs w:val="26"/>
              </w:rPr>
              <w:t xml:space="preserve"> Nêu theo hiểu biết.</w:t>
            </w:r>
          </w:p>
          <w:p w:rsidR="001E071F" w:rsidRPr="005125E2" w:rsidRDefault="001E071F" w:rsidP="00784A75">
            <w:pPr>
              <w:spacing w:line="288" w:lineRule="auto"/>
              <w:rPr>
                <w:sz w:val="26"/>
                <w:szCs w:val="26"/>
              </w:rPr>
            </w:pPr>
          </w:p>
          <w:p w:rsidR="001E071F" w:rsidRPr="005125E2" w:rsidRDefault="001E071F" w:rsidP="00784A75">
            <w:pPr>
              <w:spacing w:line="288" w:lineRule="auto"/>
              <w:rPr>
                <w:sz w:val="26"/>
                <w:szCs w:val="26"/>
              </w:rPr>
            </w:pPr>
            <w:r w:rsidRPr="005125E2">
              <w:rPr>
                <w:sz w:val="26"/>
                <w:szCs w:val="26"/>
              </w:rPr>
              <w:t>- Học sinh tiếp nhận thông tin và yêu cầu để về nhà ứng dụng.</w:t>
            </w:r>
          </w:p>
          <w:p w:rsidR="001E071F" w:rsidRPr="005125E2" w:rsidRDefault="001E071F" w:rsidP="00784A75">
            <w:pPr>
              <w:spacing w:line="288" w:lineRule="auto"/>
              <w:rPr>
                <w:sz w:val="26"/>
                <w:szCs w:val="26"/>
              </w:rPr>
            </w:pPr>
          </w:p>
          <w:p w:rsidR="001E071F" w:rsidRPr="005125E2" w:rsidRDefault="001E071F" w:rsidP="00784A75">
            <w:pPr>
              <w:spacing w:line="288" w:lineRule="auto"/>
              <w:rPr>
                <w:sz w:val="26"/>
                <w:szCs w:val="26"/>
              </w:rPr>
            </w:pPr>
            <w:r w:rsidRPr="005125E2">
              <w:rPr>
                <w:sz w:val="26"/>
                <w:szCs w:val="26"/>
              </w:rPr>
              <w:t>- HS lắng nghe, rút kinh nghiệm</w:t>
            </w:r>
          </w:p>
        </w:tc>
      </w:tr>
    </w:tbl>
    <w:p w:rsidR="00230FCD" w:rsidRDefault="00230FCD" w:rsidP="001E071F">
      <w:pPr>
        <w:spacing w:line="288" w:lineRule="auto"/>
        <w:rPr>
          <w:b/>
          <w:sz w:val="26"/>
          <w:szCs w:val="26"/>
        </w:rPr>
      </w:pPr>
    </w:p>
    <w:p w:rsidR="001E071F" w:rsidRDefault="001E071F" w:rsidP="001E071F">
      <w:pPr>
        <w:tabs>
          <w:tab w:val="left" w:pos="3739"/>
        </w:tabs>
        <w:jc w:val="center"/>
        <w:rPr>
          <w:b/>
          <w:sz w:val="26"/>
          <w:szCs w:val="26"/>
        </w:rPr>
      </w:pPr>
    </w:p>
    <w:p w:rsidR="00681311" w:rsidRPr="005125E2" w:rsidRDefault="00681311" w:rsidP="001E071F">
      <w:pPr>
        <w:tabs>
          <w:tab w:val="left" w:pos="3739"/>
        </w:tabs>
        <w:jc w:val="center"/>
        <w:rPr>
          <w:b/>
          <w:sz w:val="26"/>
          <w:szCs w:val="26"/>
        </w:rPr>
      </w:pPr>
      <w:r w:rsidRPr="005125E2">
        <w:rPr>
          <w:b/>
          <w:sz w:val="26"/>
          <w:szCs w:val="26"/>
        </w:rPr>
        <w:t>Thứ năm ngày</w:t>
      </w:r>
      <w:r w:rsidR="001E071F">
        <w:rPr>
          <w:b/>
          <w:sz w:val="26"/>
          <w:szCs w:val="26"/>
        </w:rPr>
        <w:t xml:space="preserve"> 19</w:t>
      </w:r>
      <w:r w:rsidRPr="005125E2">
        <w:rPr>
          <w:b/>
          <w:sz w:val="26"/>
          <w:szCs w:val="26"/>
        </w:rPr>
        <w:t xml:space="preserve"> tháng </w:t>
      </w:r>
      <w:r w:rsidR="00144731">
        <w:rPr>
          <w:b/>
          <w:sz w:val="26"/>
          <w:szCs w:val="26"/>
        </w:rPr>
        <w:t xml:space="preserve">12 </w:t>
      </w:r>
      <w:r w:rsidRPr="005125E2">
        <w:rPr>
          <w:b/>
          <w:sz w:val="26"/>
          <w:szCs w:val="26"/>
        </w:rPr>
        <w:t>năm 20</w:t>
      </w:r>
      <w:r w:rsidR="001E071F">
        <w:rPr>
          <w:b/>
          <w:sz w:val="26"/>
          <w:szCs w:val="26"/>
        </w:rPr>
        <w:t>24</w:t>
      </w:r>
    </w:p>
    <w:p w:rsidR="00207890" w:rsidRPr="00207890" w:rsidRDefault="00207890" w:rsidP="00207890">
      <w:pPr>
        <w:spacing w:line="288" w:lineRule="auto"/>
        <w:ind w:left="720" w:hanging="720"/>
        <w:rPr>
          <w:b/>
          <w:bCs/>
          <w:sz w:val="26"/>
          <w:szCs w:val="26"/>
        </w:rPr>
      </w:pPr>
      <w:r w:rsidRPr="00207890">
        <w:rPr>
          <w:b/>
          <w:bCs/>
          <w:sz w:val="26"/>
          <w:szCs w:val="26"/>
        </w:rPr>
        <w:t>Buổi sáng</w:t>
      </w:r>
    </w:p>
    <w:p w:rsidR="00857F9D" w:rsidRPr="005125E2" w:rsidRDefault="00857F9D" w:rsidP="00857F9D">
      <w:pPr>
        <w:spacing w:line="288" w:lineRule="auto"/>
        <w:ind w:left="720" w:hanging="720"/>
        <w:jc w:val="center"/>
        <w:rPr>
          <w:b/>
          <w:bCs/>
          <w:sz w:val="26"/>
          <w:szCs w:val="26"/>
          <w:u w:val="single"/>
        </w:rPr>
      </w:pPr>
      <w:r w:rsidRPr="005125E2">
        <w:rPr>
          <w:b/>
          <w:bCs/>
          <w:sz w:val="26"/>
          <w:szCs w:val="26"/>
          <w:u w:val="single"/>
        </w:rPr>
        <w:t>TOÁN</w:t>
      </w:r>
    </w:p>
    <w:p w:rsidR="00857F9D" w:rsidRPr="005125E2" w:rsidRDefault="00857F9D" w:rsidP="00857F9D">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1 000</w:t>
      </w:r>
    </w:p>
    <w:p w:rsidR="00857F9D" w:rsidRPr="005125E2" w:rsidRDefault="00857F9D" w:rsidP="00857F9D">
      <w:pPr>
        <w:spacing w:line="288" w:lineRule="auto"/>
        <w:ind w:left="720" w:hanging="720"/>
        <w:jc w:val="center"/>
        <w:rPr>
          <w:b/>
          <w:bCs/>
          <w:sz w:val="26"/>
          <w:szCs w:val="26"/>
          <w:u w:val="single"/>
        </w:rPr>
      </w:pPr>
      <w:r w:rsidRPr="00207890">
        <w:rPr>
          <w:b/>
          <w:bCs/>
          <w:sz w:val="26"/>
          <w:szCs w:val="26"/>
        </w:rPr>
        <w:t xml:space="preserve">BÀI 38: </w:t>
      </w:r>
      <w:hyperlink r:id="rId73" w:history="1">
        <w:bookmarkStart w:id="1" w:name="bookmark262"/>
        <w:r w:rsidRPr="005125E2">
          <w:rPr>
            <w:rFonts w:eastAsia="Segoe UI"/>
            <w:b/>
            <w:color w:val="000000"/>
            <w:sz w:val="26"/>
            <w:szCs w:val="26"/>
            <w:lang w:val="vi-VN" w:eastAsia="vi-VN" w:bidi="vi-VN"/>
          </w:rPr>
          <w:t>BIỂU THỨ</w:t>
        </w:r>
      </w:hyperlink>
      <w:r w:rsidRPr="005125E2">
        <w:rPr>
          <w:rFonts w:eastAsia="Segoe UI"/>
          <w:b/>
          <w:color w:val="000000"/>
          <w:sz w:val="26"/>
          <w:szCs w:val="26"/>
          <w:lang w:val="vi-VN" w:eastAsia="vi-VN" w:bidi="vi-VN"/>
        </w:rPr>
        <w:t xml:space="preserve">C SỐ. </w:t>
      </w:r>
      <w:hyperlink r:id="rId74" w:history="1">
        <w:r w:rsidRPr="005125E2">
          <w:rPr>
            <w:rFonts w:eastAsia="Segoe UI"/>
            <w:b/>
            <w:color w:val="000000"/>
            <w:sz w:val="26"/>
            <w:szCs w:val="26"/>
            <w:lang w:val="vi-VN" w:eastAsia="vi-VN" w:bidi="vi-VN"/>
          </w:rPr>
          <w:t>TÍNH GIÁ</w:t>
        </w:r>
      </w:hyperlink>
      <w:r w:rsidRPr="005125E2">
        <w:rPr>
          <w:rFonts w:eastAsia="Segoe UI"/>
          <w:b/>
          <w:color w:val="000000"/>
          <w:sz w:val="26"/>
          <w:szCs w:val="26"/>
          <w:lang w:val="vi-VN" w:eastAsia="vi-VN" w:bidi="vi-VN"/>
        </w:rPr>
        <w:t xml:space="preserve"> TRỊ CÙA BIỂU THỨC SỐ (</w:t>
      </w:r>
      <w:hyperlink r:id="rId75" w:history="1">
        <w:r w:rsidRPr="005125E2">
          <w:rPr>
            <w:rFonts w:eastAsia="Segoe UI"/>
            <w:b/>
            <w:color w:val="000000"/>
            <w:sz w:val="26"/>
            <w:szCs w:val="26"/>
            <w:lang w:eastAsia="vi-VN" w:bidi="vi-VN"/>
          </w:rPr>
          <w:t>T1</w:t>
        </w:r>
        <w:r w:rsidRPr="005125E2">
          <w:rPr>
            <w:rFonts w:eastAsia="Segoe UI"/>
            <w:b/>
            <w:color w:val="000000"/>
            <w:sz w:val="26"/>
            <w:szCs w:val="26"/>
            <w:lang w:val="vi-VN" w:eastAsia="vi-VN" w:bidi="vi-VN"/>
          </w:rPr>
          <w:t>)</w:t>
        </w:r>
        <w:bookmarkEnd w:id="1"/>
      </w:hyperlink>
    </w:p>
    <w:p w:rsidR="00857F9D" w:rsidRPr="005125E2" w:rsidRDefault="00857F9D" w:rsidP="00857F9D">
      <w:pPr>
        <w:spacing w:line="288" w:lineRule="auto"/>
        <w:ind w:firstLine="360"/>
        <w:rPr>
          <w:b/>
          <w:bCs/>
          <w:sz w:val="26"/>
          <w:szCs w:val="26"/>
        </w:rPr>
      </w:pPr>
    </w:p>
    <w:p w:rsidR="00857F9D" w:rsidRPr="005125E2" w:rsidRDefault="00857F9D" w:rsidP="00857F9D">
      <w:pPr>
        <w:spacing w:line="288" w:lineRule="auto"/>
        <w:ind w:firstLine="360"/>
        <w:rPr>
          <w:b/>
          <w:bCs/>
          <w:sz w:val="26"/>
          <w:szCs w:val="26"/>
        </w:rPr>
      </w:pPr>
      <w:r w:rsidRPr="005125E2">
        <w:rPr>
          <w:b/>
          <w:bCs/>
          <w:sz w:val="26"/>
          <w:szCs w:val="26"/>
        </w:rPr>
        <w:t>I. YÊU CẦU CẦN ĐẠT:</w:t>
      </w:r>
    </w:p>
    <w:p w:rsidR="00857F9D" w:rsidRPr="005125E2" w:rsidRDefault="00857F9D" w:rsidP="00857F9D">
      <w:pPr>
        <w:spacing w:line="288" w:lineRule="auto"/>
        <w:ind w:firstLine="360"/>
        <w:jc w:val="both"/>
        <w:rPr>
          <w:b/>
          <w:sz w:val="26"/>
          <w:szCs w:val="26"/>
        </w:rPr>
      </w:pPr>
      <w:r w:rsidRPr="005125E2">
        <w:rPr>
          <w:b/>
          <w:sz w:val="26"/>
          <w:szCs w:val="26"/>
        </w:rPr>
        <w:t>1. Năng lực đặc thù:</w:t>
      </w:r>
    </w:p>
    <w:p w:rsidR="00857F9D" w:rsidRPr="005125E2" w:rsidRDefault="00857F9D" w:rsidP="00857F9D">
      <w:pPr>
        <w:widowControl w:val="0"/>
        <w:spacing w:line="288" w:lineRule="auto"/>
        <w:ind w:firstLine="360"/>
        <w:rPr>
          <w:color w:val="000000"/>
          <w:sz w:val="26"/>
          <w:szCs w:val="26"/>
          <w:lang w:val="vi-VN" w:eastAsia="vi-VN" w:bidi="vi-VN"/>
        </w:rPr>
      </w:pPr>
      <w:r w:rsidRPr="005125E2">
        <w:rPr>
          <w:sz w:val="26"/>
          <w:szCs w:val="26"/>
        </w:rPr>
        <w:t>-</w:t>
      </w:r>
      <w:hyperlink r:id="rId76" w:history="1">
        <w:r w:rsidRPr="005125E2">
          <w:rPr>
            <w:color w:val="000000"/>
            <w:sz w:val="26"/>
            <w:szCs w:val="26"/>
            <w:lang w:val="vi-VN" w:eastAsia="vi-VN" w:bidi="vi-VN"/>
          </w:rPr>
          <w:t xml:space="preserve"> Nhận biết được biểu</w:t>
        </w:r>
      </w:hyperlink>
      <w:r w:rsidRPr="005125E2">
        <w:rPr>
          <w:rFonts w:eastAsia="Palatino Linotype"/>
          <w:color w:val="000000"/>
          <w:sz w:val="26"/>
          <w:szCs w:val="26"/>
          <w:lang w:val="vi-VN" w:eastAsia="vi-VN" w:bidi="vi-VN"/>
        </w:rPr>
        <w:t xml:space="preserve"> thức số</w:t>
      </w:r>
      <w:r w:rsidRPr="005125E2">
        <w:rPr>
          <w:rFonts w:eastAsia="Palatino Linotype"/>
          <w:color w:val="000000"/>
          <w:sz w:val="26"/>
          <w:szCs w:val="26"/>
          <w:lang w:eastAsia="vi-VN" w:bidi="vi-VN"/>
        </w:rPr>
        <w:t>.</w:t>
      </w:r>
      <w:r w:rsidRPr="005125E2">
        <w:rPr>
          <w:rFonts w:eastAsia="Palatino Linotype"/>
          <w:color w:val="000000"/>
          <w:sz w:val="26"/>
          <w:szCs w:val="26"/>
          <w:lang w:val="vi-VN" w:eastAsia="vi-VN" w:bidi="vi-VN"/>
        </w:rPr>
        <w:t xml:space="preserve"> </w:t>
      </w:r>
    </w:p>
    <w:p w:rsidR="00857F9D" w:rsidRPr="005125E2" w:rsidRDefault="00E12627" w:rsidP="00857F9D">
      <w:pPr>
        <w:widowControl w:val="0"/>
        <w:spacing w:line="288" w:lineRule="auto"/>
        <w:ind w:firstLine="360"/>
        <w:rPr>
          <w:color w:val="000000"/>
          <w:sz w:val="26"/>
          <w:szCs w:val="26"/>
          <w:lang w:val="vi-VN" w:eastAsia="vi-VN" w:bidi="vi-VN"/>
        </w:rPr>
      </w:pPr>
      <w:hyperlink r:id="rId77" w:history="1">
        <w:r w:rsidR="00857F9D" w:rsidRPr="005125E2">
          <w:rPr>
            <w:color w:val="000000"/>
            <w:sz w:val="26"/>
            <w:szCs w:val="26"/>
            <w:lang w:val="vi-VN" w:eastAsia="vi-VN" w:bidi="vi-VN"/>
          </w:rPr>
          <w:t>- Tính được giá trị củ</w:t>
        </w:r>
      </w:hyperlink>
      <w:r w:rsidR="00857F9D" w:rsidRPr="005125E2">
        <w:rPr>
          <w:color w:val="000000"/>
          <w:sz w:val="26"/>
          <w:szCs w:val="26"/>
          <w:lang w:val="vi-VN" w:eastAsia="vi-VN" w:bidi="vi-VN"/>
        </w:rPr>
        <w:t>a biểu thức số .</w:t>
      </w:r>
    </w:p>
    <w:p w:rsidR="00857F9D" w:rsidRPr="005125E2" w:rsidRDefault="00E12627" w:rsidP="00857F9D">
      <w:pPr>
        <w:widowControl w:val="0"/>
        <w:spacing w:line="288" w:lineRule="auto"/>
        <w:ind w:firstLine="360"/>
        <w:rPr>
          <w:color w:val="000000"/>
          <w:sz w:val="26"/>
          <w:szCs w:val="26"/>
          <w:lang w:val="vi-VN" w:eastAsia="vi-VN" w:bidi="vi-VN"/>
        </w:rPr>
      </w:pPr>
      <w:hyperlink r:id="rId78" w:history="1">
        <w:r w:rsidR="00857F9D" w:rsidRPr="005125E2">
          <w:rPr>
            <w:color w:val="000000"/>
            <w:sz w:val="26"/>
            <w:szCs w:val="26"/>
            <w:lang w:val="vi-VN" w:eastAsia="vi-VN" w:bidi="vi-VN"/>
          </w:rPr>
          <w:t>- Vận dụng vào giải b</w:t>
        </w:r>
      </w:hyperlink>
      <w:r w:rsidR="00857F9D" w:rsidRPr="005125E2">
        <w:rPr>
          <w:rFonts w:eastAsia="Palatino Linotype"/>
          <w:color w:val="000000"/>
          <w:sz w:val="26"/>
          <w:szCs w:val="26"/>
          <w:lang w:val="vi-VN" w:eastAsia="vi-VN" w:bidi="vi-VN"/>
        </w:rPr>
        <w:t>ài toán liên quan tính giá trị của biểu</w:t>
      </w:r>
      <w:hyperlink r:id="rId79" w:history="1">
        <w:r w:rsidR="00857F9D" w:rsidRPr="005125E2">
          <w:rPr>
            <w:color w:val="000000"/>
            <w:sz w:val="26"/>
            <w:szCs w:val="26"/>
            <w:lang w:val="vi-VN" w:eastAsia="vi-VN" w:bidi="vi-VN"/>
          </w:rPr>
          <w:t xml:space="preserve"> thức, bước đầu làm quen</w:t>
        </w:r>
      </w:hyperlink>
      <w:r w:rsidR="00857F9D" w:rsidRPr="005125E2">
        <w:rPr>
          <w:rFonts w:eastAsia="Palatino Linotype"/>
          <w:color w:val="000000"/>
          <w:sz w:val="26"/>
          <w:szCs w:val="26"/>
          <w:lang w:val="vi-VN" w:eastAsia="vi-VN" w:bidi="vi-VN"/>
        </w:rPr>
        <w:t xml:space="preserve"> tính chất kết hợp của phép cộng (qua biếu thức sổ, chưa </w:t>
      </w:r>
      <w:hyperlink r:id="rId80" w:history="1">
        <w:r w:rsidR="00857F9D" w:rsidRPr="005125E2">
          <w:rPr>
            <w:color w:val="000000"/>
            <w:sz w:val="26"/>
            <w:szCs w:val="26"/>
            <w:lang w:val="vi-VN" w:eastAsia="vi-VN" w:bidi="vi-VN"/>
          </w:rPr>
          <w:t>dùng biểu thức chữ).</w:t>
        </w:r>
      </w:hyperlink>
    </w:p>
    <w:p w:rsidR="00857F9D" w:rsidRPr="005125E2" w:rsidRDefault="00857F9D" w:rsidP="00857F9D">
      <w:pPr>
        <w:spacing w:line="288" w:lineRule="auto"/>
        <w:ind w:firstLine="360"/>
        <w:jc w:val="both"/>
        <w:rPr>
          <w:sz w:val="26"/>
          <w:szCs w:val="26"/>
          <w:lang w:val="vi-VN"/>
        </w:rPr>
      </w:pPr>
      <w:r w:rsidRPr="005125E2">
        <w:rPr>
          <w:sz w:val="26"/>
          <w:szCs w:val="26"/>
          <w:lang w:val="vi-VN"/>
        </w:rPr>
        <w:t>- Qua thực hành, luyện tập, HS phát triển được năng lực giải quyết vấn đề.</w:t>
      </w:r>
    </w:p>
    <w:p w:rsidR="00857F9D" w:rsidRPr="005125E2" w:rsidRDefault="00857F9D" w:rsidP="00857F9D">
      <w:pPr>
        <w:spacing w:line="288" w:lineRule="auto"/>
        <w:ind w:firstLine="360"/>
        <w:jc w:val="both"/>
        <w:rPr>
          <w:b/>
          <w:sz w:val="26"/>
          <w:szCs w:val="26"/>
          <w:lang w:val="vi-VN"/>
        </w:rPr>
      </w:pPr>
      <w:r w:rsidRPr="005125E2">
        <w:rPr>
          <w:b/>
          <w:sz w:val="26"/>
          <w:szCs w:val="26"/>
          <w:lang w:val="vi-VN"/>
        </w:rPr>
        <w:t>2. Năng lực chung.</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tự chủ, tự học: lắng nghe, trả lời câu hỏi, làm bài tập.</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giải quyết vấn đề và sáng tạo: tham gia trò chơi, vận dụng.</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giao tiếp và hợp tác: hoạt động nhóm.</w:t>
      </w:r>
    </w:p>
    <w:p w:rsidR="00857F9D" w:rsidRPr="005125E2" w:rsidRDefault="00857F9D" w:rsidP="00857F9D">
      <w:pPr>
        <w:spacing w:line="288" w:lineRule="auto"/>
        <w:ind w:firstLine="360"/>
        <w:jc w:val="both"/>
        <w:rPr>
          <w:b/>
          <w:sz w:val="26"/>
          <w:szCs w:val="26"/>
          <w:lang w:val="vi-VN"/>
        </w:rPr>
      </w:pPr>
      <w:r w:rsidRPr="005125E2">
        <w:rPr>
          <w:b/>
          <w:sz w:val="26"/>
          <w:szCs w:val="26"/>
          <w:lang w:val="vi-VN"/>
        </w:rPr>
        <w:t>3. Phẩm chất.</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nhân ái: Có ý thức giúp đỡ lẫn nhau trong hoạt động nhóm để hoàn thành nhiệm vụ.</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chăm chỉ: Chăm chỉ suy nghĩ, trả lời câu hỏi; làm tốt các bài tập.</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trách nhiệm: Giữ trật tự, biết lắng nghe, học tập nghiêm túc.</w:t>
      </w:r>
    </w:p>
    <w:p w:rsidR="00857F9D" w:rsidRPr="005125E2" w:rsidRDefault="00857F9D" w:rsidP="00857F9D">
      <w:pPr>
        <w:spacing w:line="288" w:lineRule="auto"/>
        <w:ind w:firstLine="360"/>
        <w:jc w:val="both"/>
        <w:rPr>
          <w:b/>
          <w:sz w:val="26"/>
          <w:szCs w:val="26"/>
          <w:lang w:val="vi-VN"/>
        </w:rPr>
      </w:pPr>
      <w:r w:rsidRPr="005125E2">
        <w:rPr>
          <w:b/>
          <w:sz w:val="26"/>
          <w:szCs w:val="26"/>
          <w:lang w:val="vi-VN"/>
        </w:rPr>
        <w:t xml:space="preserve">II. ĐỒ DÙNG DẠY HỌC </w:t>
      </w:r>
    </w:p>
    <w:p w:rsidR="00857F9D" w:rsidRPr="005125E2" w:rsidRDefault="00857F9D" w:rsidP="00857F9D">
      <w:pPr>
        <w:spacing w:line="288" w:lineRule="auto"/>
        <w:ind w:firstLine="360"/>
        <w:jc w:val="both"/>
        <w:rPr>
          <w:sz w:val="26"/>
          <w:szCs w:val="26"/>
          <w:lang w:val="vi-VN"/>
        </w:rPr>
      </w:pPr>
      <w:r w:rsidRPr="005125E2">
        <w:rPr>
          <w:sz w:val="26"/>
          <w:szCs w:val="26"/>
          <w:lang w:val="vi-VN"/>
        </w:rPr>
        <w:t>- Kế hoạch bài dạy, bài giảng Power point.</w:t>
      </w:r>
    </w:p>
    <w:p w:rsidR="00857F9D" w:rsidRPr="005125E2" w:rsidRDefault="00857F9D" w:rsidP="00857F9D">
      <w:pPr>
        <w:spacing w:line="288" w:lineRule="auto"/>
        <w:ind w:firstLine="360"/>
        <w:jc w:val="both"/>
        <w:rPr>
          <w:sz w:val="26"/>
          <w:szCs w:val="26"/>
          <w:lang w:val="vi-VN"/>
        </w:rPr>
      </w:pPr>
      <w:r w:rsidRPr="005125E2">
        <w:rPr>
          <w:sz w:val="26"/>
          <w:szCs w:val="26"/>
          <w:lang w:val="vi-VN"/>
        </w:rPr>
        <w:t>- SGK và các thiết bị, học liệu phụ vụ cho tiết dạy.</w:t>
      </w:r>
    </w:p>
    <w:p w:rsidR="00857F9D" w:rsidRPr="005125E2" w:rsidRDefault="00857F9D" w:rsidP="00857F9D">
      <w:pPr>
        <w:spacing w:line="288" w:lineRule="auto"/>
        <w:ind w:firstLine="360"/>
        <w:jc w:val="both"/>
        <w:rPr>
          <w:sz w:val="26"/>
          <w:szCs w:val="26"/>
          <w:lang w:val="en-US"/>
        </w:rPr>
      </w:pPr>
      <w:r w:rsidRPr="005125E2">
        <w:rPr>
          <w:sz w:val="26"/>
          <w:szCs w:val="26"/>
          <w:lang w:val="en-US"/>
        </w:rPr>
        <w:t>- Một cái com pa to có thể vẽ lên bảng.</w:t>
      </w:r>
    </w:p>
    <w:p w:rsidR="00857F9D" w:rsidRPr="005125E2" w:rsidRDefault="00857F9D" w:rsidP="00857F9D">
      <w:pPr>
        <w:spacing w:line="288" w:lineRule="auto"/>
        <w:ind w:firstLine="360"/>
        <w:jc w:val="both"/>
        <w:outlineLvl w:val="0"/>
        <w:rPr>
          <w:b/>
          <w:bCs/>
          <w:sz w:val="26"/>
          <w:szCs w:val="26"/>
          <w:u w:val="single"/>
        </w:rPr>
      </w:pPr>
      <w:r w:rsidRPr="005125E2">
        <w:rPr>
          <w:b/>
          <w:sz w:val="26"/>
          <w:szCs w:val="26"/>
          <w:lang w:val="en-US"/>
        </w:rPr>
        <w:t>III. HOẠT ĐỘNG DẠY HỌC</w:t>
      </w:r>
    </w:p>
    <w:tbl>
      <w:tblPr>
        <w:tblpPr w:leftFromText="180" w:rightFromText="180" w:vertAnchor="text" w:tblpY="1"/>
        <w:tblOverlap w:val="neve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78"/>
        <w:gridCol w:w="3876"/>
      </w:tblGrid>
      <w:tr w:rsidR="00857F9D" w:rsidRPr="005125E2" w:rsidTr="00866C5A">
        <w:tc>
          <w:tcPr>
            <w:tcW w:w="5778" w:type="dxa"/>
            <w:tcBorders>
              <w:bottom w:val="dashed" w:sz="4" w:space="0" w:color="auto"/>
            </w:tcBorders>
          </w:tcPr>
          <w:p w:rsidR="00857F9D" w:rsidRPr="005125E2" w:rsidRDefault="00857F9D" w:rsidP="00866C5A">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57F9D" w:rsidRPr="005125E2" w:rsidRDefault="00857F9D" w:rsidP="00866C5A">
            <w:pPr>
              <w:spacing w:line="288" w:lineRule="auto"/>
              <w:jc w:val="center"/>
              <w:rPr>
                <w:b/>
                <w:sz w:val="26"/>
                <w:szCs w:val="26"/>
              </w:rPr>
            </w:pPr>
            <w:r w:rsidRPr="005125E2">
              <w:rPr>
                <w:b/>
                <w:sz w:val="26"/>
                <w:szCs w:val="26"/>
              </w:rPr>
              <w:t>Hoạt động của học sinh</w:t>
            </w:r>
          </w:p>
        </w:tc>
      </w:tr>
      <w:tr w:rsidR="00857F9D" w:rsidRPr="005125E2" w:rsidTr="00866C5A">
        <w:tc>
          <w:tcPr>
            <w:tcW w:w="9654" w:type="dxa"/>
            <w:gridSpan w:val="2"/>
            <w:tcBorders>
              <w:bottom w:val="dashed" w:sz="4" w:space="0" w:color="auto"/>
            </w:tcBorders>
          </w:tcPr>
          <w:p w:rsidR="00857F9D" w:rsidRPr="005125E2" w:rsidRDefault="00857F9D" w:rsidP="00866C5A">
            <w:pPr>
              <w:spacing w:line="288" w:lineRule="auto"/>
              <w:jc w:val="both"/>
              <w:rPr>
                <w:bCs/>
                <w:i/>
                <w:sz w:val="26"/>
                <w:szCs w:val="26"/>
              </w:rPr>
            </w:pPr>
            <w:r w:rsidRPr="005125E2">
              <w:rPr>
                <w:b/>
                <w:bCs/>
                <w:sz w:val="26"/>
                <w:szCs w:val="26"/>
              </w:rPr>
              <w:t>I. Khởi động:</w:t>
            </w:r>
          </w:p>
          <w:p w:rsidR="00857F9D" w:rsidRPr="005125E2" w:rsidRDefault="00857F9D" w:rsidP="00866C5A">
            <w:pPr>
              <w:spacing w:line="288" w:lineRule="auto"/>
              <w:jc w:val="both"/>
              <w:rPr>
                <w:sz w:val="26"/>
                <w:szCs w:val="26"/>
              </w:rPr>
            </w:pPr>
            <w:r w:rsidRPr="005125E2">
              <w:rPr>
                <w:sz w:val="26"/>
                <w:szCs w:val="26"/>
              </w:rPr>
              <w:t>- Mục tiêu: + Tạo không khí vui vẻ, khấn khởi trước giờ học.</w:t>
            </w:r>
          </w:p>
          <w:p w:rsidR="00857F9D" w:rsidRPr="005125E2" w:rsidRDefault="00857F9D" w:rsidP="00866C5A">
            <w:pPr>
              <w:spacing w:line="288" w:lineRule="auto"/>
              <w:jc w:val="both"/>
              <w:rPr>
                <w:sz w:val="26"/>
                <w:szCs w:val="26"/>
              </w:rPr>
            </w:pPr>
            <w:r w:rsidRPr="005125E2">
              <w:rPr>
                <w:sz w:val="26"/>
                <w:szCs w:val="26"/>
              </w:rPr>
              <w:lastRenderedPageBreak/>
              <w:t xml:space="preserve">                  + Kiểm tra kiến thức đã học của học sinh ở bài trước.</w:t>
            </w:r>
          </w:p>
          <w:p w:rsidR="00857F9D" w:rsidRPr="005125E2" w:rsidRDefault="00857F9D" w:rsidP="00866C5A">
            <w:pPr>
              <w:spacing w:line="288" w:lineRule="auto"/>
              <w:jc w:val="both"/>
              <w:rPr>
                <w:sz w:val="26"/>
                <w:szCs w:val="26"/>
              </w:rPr>
            </w:pPr>
            <w:r w:rsidRPr="005125E2">
              <w:rPr>
                <w:sz w:val="26"/>
                <w:szCs w:val="26"/>
              </w:rPr>
              <w:t>- Cách tiến hành:</w:t>
            </w:r>
          </w:p>
        </w:tc>
      </w:tr>
      <w:tr w:rsidR="00857F9D" w:rsidRPr="005125E2" w:rsidTr="00866C5A">
        <w:trPr>
          <w:trHeight w:val="2257"/>
        </w:trPr>
        <w:tc>
          <w:tcPr>
            <w:tcW w:w="5778" w:type="dxa"/>
            <w:tcBorders>
              <w:top w:val="nil"/>
              <w:left w:val="single" w:sz="4" w:space="0" w:color="auto"/>
              <w:bottom w:val="nil"/>
              <w:right w:val="single" w:sz="4" w:space="0" w:color="auto"/>
            </w:tcBorders>
          </w:tcPr>
          <w:p w:rsidR="00857F9D" w:rsidRPr="005125E2" w:rsidRDefault="00857F9D" w:rsidP="00866C5A">
            <w:pPr>
              <w:spacing w:line="288" w:lineRule="auto"/>
              <w:jc w:val="both"/>
              <w:outlineLvl w:val="0"/>
              <w:rPr>
                <w:bCs/>
                <w:sz w:val="26"/>
                <w:szCs w:val="26"/>
              </w:rPr>
            </w:pPr>
            <w:r w:rsidRPr="005125E2">
              <w:rPr>
                <w:bCs/>
                <w:sz w:val="26"/>
                <w:szCs w:val="26"/>
              </w:rPr>
              <w:lastRenderedPageBreak/>
              <w:t>- GV tổ chức trò chơi để khởi động bài học.</w:t>
            </w:r>
          </w:p>
          <w:p w:rsidR="00857F9D" w:rsidRPr="005125E2" w:rsidRDefault="00857F9D" w:rsidP="00866C5A">
            <w:pPr>
              <w:spacing w:line="288" w:lineRule="auto"/>
              <w:jc w:val="both"/>
              <w:outlineLvl w:val="0"/>
              <w:rPr>
                <w:color w:val="000000"/>
                <w:sz w:val="26"/>
                <w:szCs w:val="26"/>
                <w:shd w:val="clear" w:color="auto" w:fill="FFFFFF"/>
              </w:rPr>
            </w:pPr>
            <w:r w:rsidRPr="005125E2">
              <w:rPr>
                <w:bCs/>
                <w:sz w:val="26"/>
                <w:szCs w:val="26"/>
              </w:rPr>
              <w:t xml:space="preserve"> Câu 1:</w:t>
            </w:r>
            <w:r w:rsidRPr="005125E2">
              <w:rPr>
                <w:bCs/>
                <w:i/>
                <w:sz w:val="26"/>
                <w:szCs w:val="26"/>
              </w:rPr>
              <w:t xml:space="preserve"> </w:t>
            </w:r>
            <w:r w:rsidRPr="005125E2">
              <w:rPr>
                <w:i/>
                <w:color w:val="000000"/>
                <w:sz w:val="26"/>
                <w:szCs w:val="26"/>
                <w:shd w:val="clear" w:color="auto" w:fill="FFFFFF"/>
              </w:rPr>
              <w:t>Tính:</w:t>
            </w:r>
          </w:p>
          <w:p w:rsidR="00857F9D" w:rsidRPr="005125E2" w:rsidRDefault="00857F9D" w:rsidP="00866C5A">
            <w:pPr>
              <w:spacing w:line="288" w:lineRule="auto"/>
              <w:jc w:val="both"/>
              <w:outlineLvl w:val="0"/>
              <w:rPr>
                <w:i/>
                <w:color w:val="000000"/>
                <w:sz w:val="26"/>
                <w:szCs w:val="26"/>
                <w:shd w:val="clear" w:color="auto" w:fill="FFFFFF"/>
              </w:rPr>
            </w:pPr>
            <w:r w:rsidRPr="005125E2">
              <w:rPr>
                <w:i/>
                <w:color w:val="000000"/>
                <w:sz w:val="26"/>
                <w:szCs w:val="26"/>
                <w:shd w:val="clear" w:color="auto" w:fill="FFFFFF"/>
              </w:rPr>
              <w:t>816:8=?</w:t>
            </w:r>
          </w:p>
          <w:p w:rsidR="00857F9D" w:rsidRPr="005125E2" w:rsidRDefault="00857F9D" w:rsidP="00866C5A">
            <w:pPr>
              <w:spacing w:line="288" w:lineRule="auto"/>
              <w:jc w:val="both"/>
              <w:outlineLvl w:val="0"/>
              <w:rPr>
                <w:bCs/>
                <w:i/>
                <w:sz w:val="26"/>
                <w:szCs w:val="26"/>
              </w:rPr>
            </w:pPr>
            <w:r w:rsidRPr="005125E2">
              <w:rPr>
                <w:i/>
                <w:color w:val="000000"/>
                <w:sz w:val="26"/>
                <w:szCs w:val="26"/>
                <w:shd w:val="clear" w:color="auto" w:fill="FFFFFF"/>
              </w:rPr>
              <w:t>210:7</w:t>
            </w:r>
            <w:r w:rsidRPr="005125E2">
              <w:rPr>
                <w:bCs/>
                <w:i/>
                <w:sz w:val="26"/>
                <w:szCs w:val="26"/>
              </w:rPr>
              <w:tab/>
              <w:t>=?</w:t>
            </w:r>
          </w:p>
          <w:p w:rsidR="00857F9D" w:rsidRPr="005125E2" w:rsidRDefault="00857F9D" w:rsidP="00866C5A">
            <w:pPr>
              <w:spacing w:line="288" w:lineRule="auto"/>
              <w:jc w:val="both"/>
              <w:outlineLvl w:val="0"/>
              <w:rPr>
                <w:bCs/>
                <w:sz w:val="26"/>
                <w:szCs w:val="26"/>
              </w:rPr>
            </w:pPr>
            <w:r w:rsidRPr="005125E2">
              <w:rPr>
                <w:bCs/>
                <w:sz w:val="26"/>
                <w:szCs w:val="26"/>
              </w:rPr>
              <w:t>- GV nhận xét, tuyên dương.</w:t>
            </w:r>
          </w:p>
          <w:p w:rsidR="00857F9D" w:rsidRPr="005125E2" w:rsidRDefault="00857F9D" w:rsidP="00866C5A">
            <w:pPr>
              <w:spacing w:line="288" w:lineRule="auto"/>
              <w:jc w:val="both"/>
              <w:outlineLvl w:val="0"/>
              <w:rPr>
                <w:color w:val="000000"/>
                <w:sz w:val="26"/>
                <w:szCs w:val="26"/>
                <w:lang w:eastAsia="vi-VN" w:bidi="vi-VN"/>
              </w:rPr>
            </w:pPr>
            <w:r w:rsidRPr="005125E2">
              <w:rPr>
                <w:bCs/>
                <w:sz w:val="26"/>
                <w:szCs w:val="26"/>
              </w:rPr>
              <w:t>- GV dẫn dắt vào bài mới</w:t>
            </w:r>
          </w:p>
          <w:p w:rsidR="00857F9D" w:rsidRPr="005125E2" w:rsidRDefault="00857F9D" w:rsidP="00866C5A">
            <w:pPr>
              <w:spacing w:line="288" w:lineRule="auto"/>
              <w:rPr>
                <w:b/>
                <w:sz w:val="26"/>
                <w:szCs w:val="26"/>
                <w:lang w:eastAsia="vi-VN" w:bidi="vi-VN"/>
              </w:rPr>
            </w:pPr>
            <w:r w:rsidRPr="005125E2">
              <w:rPr>
                <w:b/>
                <w:sz w:val="26"/>
                <w:szCs w:val="26"/>
                <w:lang w:eastAsia="vi-VN" w:bidi="vi-VN"/>
              </w:rPr>
              <w:t>Tiết 1: Làm quen với biểu thức</w:t>
            </w:r>
          </w:p>
        </w:tc>
        <w:tc>
          <w:tcPr>
            <w:tcW w:w="3876" w:type="dxa"/>
            <w:tcBorders>
              <w:top w:val="nil"/>
              <w:left w:val="single" w:sz="4" w:space="0" w:color="auto"/>
              <w:bottom w:val="nil"/>
              <w:right w:val="single" w:sz="4" w:space="0" w:color="auto"/>
            </w:tcBorders>
          </w:tcPr>
          <w:p w:rsidR="00857F9D" w:rsidRPr="005125E2" w:rsidRDefault="00857F9D" w:rsidP="00866C5A">
            <w:pPr>
              <w:spacing w:line="288" w:lineRule="auto"/>
              <w:jc w:val="both"/>
              <w:rPr>
                <w:sz w:val="26"/>
                <w:szCs w:val="26"/>
              </w:rPr>
            </w:pPr>
            <w:r w:rsidRPr="005125E2">
              <w:rPr>
                <w:sz w:val="26"/>
                <w:szCs w:val="26"/>
              </w:rPr>
              <w:t>- HS tham gia trò chơi</w:t>
            </w:r>
          </w:p>
          <w:p w:rsidR="00857F9D" w:rsidRPr="005125E2" w:rsidRDefault="00857F9D" w:rsidP="00866C5A">
            <w:pPr>
              <w:spacing w:line="288" w:lineRule="auto"/>
              <w:jc w:val="both"/>
              <w:rPr>
                <w:sz w:val="26"/>
                <w:szCs w:val="26"/>
              </w:rPr>
            </w:pPr>
            <w:r w:rsidRPr="005125E2">
              <w:rPr>
                <w:sz w:val="26"/>
                <w:szCs w:val="26"/>
              </w:rPr>
              <w:t xml:space="preserve">+ HS thực hiện bài tập. </w:t>
            </w:r>
          </w:p>
          <w:p w:rsidR="00857F9D" w:rsidRPr="005125E2" w:rsidRDefault="00857F9D" w:rsidP="00866C5A">
            <w:pPr>
              <w:spacing w:line="288" w:lineRule="auto"/>
              <w:jc w:val="both"/>
              <w:outlineLvl w:val="0"/>
              <w:rPr>
                <w:i/>
                <w:color w:val="000000"/>
                <w:sz w:val="26"/>
                <w:szCs w:val="26"/>
                <w:shd w:val="clear" w:color="auto" w:fill="FFFFFF"/>
                <w:lang w:val="en-US"/>
              </w:rPr>
            </w:pPr>
            <w:r w:rsidRPr="005125E2">
              <w:rPr>
                <w:i/>
                <w:color w:val="000000"/>
                <w:sz w:val="26"/>
                <w:szCs w:val="26"/>
                <w:shd w:val="clear" w:color="auto" w:fill="FFFFFF"/>
                <w:lang w:val="en-US"/>
              </w:rPr>
              <w:t>816:8=102</w:t>
            </w:r>
          </w:p>
          <w:p w:rsidR="00857F9D" w:rsidRPr="005125E2" w:rsidRDefault="00857F9D" w:rsidP="00866C5A">
            <w:pPr>
              <w:spacing w:line="288" w:lineRule="auto"/>
              <w:jc w:val="both"/>
              <w:rPr>
                <w:sz w:val="26"/>
                <w:szCs w:val="26"/>
              </w:rPr>
            </w:pPr>
            <w:r w:rsidRPr="005125E2">
              <w:rPr>
                <w:i/>
                <w:color w:val="000000"/>
                <w:sz w:val="26"/>
                <w:szCs w:val="26"/>
                <w:shd w:val="clear" w:color="auto" w:fill="FFFFFF"/>
                <w:lang w:val="en-US"/>
              </w:rPr>
              <w:t>210:7=30</w:t>
            </w:r>
          </w:p>
          <w:p w:rsidR="00857F9D" w:rsidRPr="005125E2" w:rsidRDefault="00857F9D" w:rsidP="00866C5A">
            <w:pPr>
              <w:spacing w:line="288" w:lineRule="auto"/>
              <w:jc w:val="both"/>
              <w:rPr>
                <w:sz w:val="26"/>
                <w:szCs w:val="26"/>
              </w:rPr>
            </w:pPr>
            <w:r w:rsidRPr="005125E2">
              <w:rPr>
                <w:sz w:val="26"/>
                <w:szCs w:val="26"/>
              </w:rPr>
              <w:t>- HS nhận xét.</w:t>
            </w:r>
          </w:p>
          <w:p w:rsidR="00857F9D" w:rsidRPr="005125E2" w:rsidRDefault="00857F9D" w:rsidP="00866C5A">
            <w:pPr>
              <w:spacing w:line="288" w:lineRule="auto"/>
              <w:jc w:val="both"/>
              <w:rPr>
                <w:sz w:val="26"/>
                <w:szCs w:val="26"/>
              </w:rPr>
            </w:pPr>
          </w:p>
          <w:p w:rsidR="00857F9D" w:rsidRPr="005125E2" w:rsidRDefault="00857F9D" w:rsidP="00866C5A">
            <w:pPr>
              <w:spacing w:line="288" w:lineRule="auto"/>
              <w:jc w:val="both"/>
              <w:rPr>
                <w:sz w:val="26"/>
                <w:szCs w:val="26"/>
              </w:rPr>
            </w:pPr>
          </w:p>
        </w:tc>
      </w:tr>
      <w:tr w:rsidR="00857F9D" w:rsidRPr="005125E2" w:rsidTr="00866C5A">
        <w:trPr>
          <w:trHeight w:val="75"/>
        </w:trPr>
        <w:tc>
          <w:tcPr>
            <w:tcW w:w="5778" w:type="dxa"/>
            <w:tcBorders>
              <w:top w:val="nil"/>
              <w:bottom w:val="dashed" w:sz="4" w:space="0" w:color="auto"/>
            </w:tcBorders>
          </w:tcPr>
          <w:p w:rsidR="00857F9D" w:rsidRPr="00D100E6" w:rsidRDefault="00857F9D" w:rsidP="00866C5A">
            <w:pPr>
              <w:widowControl w:val="0"/>
              <w:spacing w:line="288" w:lineRule="auto"/>
              <w:jc w:val="both"/>
              <w:rPr>
                <w:color w:val="000000"/>
                <w:sz w:val="26"/>
                <w:szCs w:val="26"/>
                <w:lang w:eastAsia="vi-VN" w:bidi="vi-VN"/>
              </w:rPr>
            </w:pPr>
            <w:r w:rsidRPr="00D100E6">
              <w:rPr>
                <w:sz w:val="26"/>
                <w:szCs w:val="26"/>
              </w:rPr>
              <w:t xml:space="preserve">- </w:t>
            </w:r>
            <w:hyperlink r:id="rId81" w:history="1">
              <w:r w:rsidRPr="005125E2">
                <w:rPr>
                  <w:color w:val="000000"/>
                  <w:sz w:val="26"/>
                  <w:szCs w:val="26"/>
                  <w:lang w:val="vi-VN" w:eastAsia="vi-VN" w:bidi="vi-VN"/>
                </w:rPr>
                <w:t>Yêu câu ch</w:t>
              </w:r>
              <w:r w:rsidRPr="00D100E6">
                <w:rPr>
                  <w:color w:val="000000"/>
                  <w:sz w:val="26"/>
                  <w:szCs w:val="26"/>
                  <w:lang w:eastAsia="vi-VN" w:bidi="vi-VN"/>
                </w:rPr>
                <w:t>ủ</w:t>
              </w:r>
              <w:r w:rsidRPr="005125E2">
                <w:rPr>
                  <w:color w:val="000000"/>
                  <w:sz w:val="26"/>
                  <w:szCs w:val="26"/>
                  <w:lang w:val="vi-VN" w:eastAsia="vi-VN" w:bidi="vi-VN"/>
                </w:rPr>
                <w:t xml:space="preserve"> yêu c</w:t>
              </w:r>
              <w:r w:rsidRPr="00D100E6">
                <w:rPr>
                  <w:color w:val="000000"/>
                  <w:sz w:val="26"/>
                  <w:szCs w:val="26"/>
                  <w:lang w:eastAsia="vi-VN" w:bidi="vi-VN"/>
                </w:rPr>
                <w:t>ủ</w:t>
              </w:r>
              <w:r w:rsidRPr="005125E2">
                <w:rPr>
                  <w:color w:val="000000"/>
                  <w:sz w:val="26"/>
                  <w:szCs w:val="26"/>
                  <w:lang w:val="vi-VN" w:eastAsia="vi-VN" w:bidi="vi-VN"/>
                </w:rPr>
                <w:t>a tiế</w:t>
              </w:r>
            </w:hyperlink>
            <w:r w:rsidRPr="005125E2">
              <w:rPr>
                <w:iCs/>
                <w:color w:val="000000"/>
                <w:sz w:val="26"/>
                <w:szCs w:val="26"/>
                <w:lang w:val="vi-VN" w:eastAsia="vi-VN" w:bidi="vi-VN"/>
              </w:rPr>
              <w:t>t học:</w:t>
            </w:r>
            <w:r w:rsidRPr="005125E2">
              <w:rPr>
                <w:rFonts w:eastAsia="Palatino Linotype"/>
                <w:color w:val="000000"/>
                <w:sz w:val="26"/>
                <w:szCs w:val="26"/>
                <w:lang w:val="vi-VN" w:eastAsia="vi-VN" w:bidi="vi-VN"/>
              </w:rPr>
              <w:t xml:space="preserve"> Qua hoạt động khám phá giúp</w:t>
            </w:r>
            <w:hyperlink r:id="rId82" w:history="1">
              <w:r w:rsidRPr="005125E2">
                <w:rPr>
                  <w:color w:val="000000"/>
                  <w:sz w:val="26"/>
                  <w:szCs w:val="26"/>
                  <w:lang w:val="vi-VN" w:eastAsia="vi-VN" w:bidi="vi-VN"/>
                </w:rPr>
                <w:t xml:space="preserve"> HS nhận biết được biểu</w:t>
              </w:r>
            </w:hyperlink>
            <w:r w:rsidRPr="005125E2">
              <w:rPr>
                <w:rFonts w:eastAsia="Palatino Linotype"/>
                <w:color w:val="000000"/>
                <w:sz w:val="26"/>
                <w:szCs w:val="26"/>
                <w:lang w:val="vi-VN" w:eastAsia="vi-VN" w:bidi="vi-VN"/>
              </w:rPr>
              <w:t xml:space="preserve"> </w:t>
            </w:r>
            <w:hyperlink r:id="rId83" w:history="1">
              <w:r w:rsidRPr="005125E2">
                <w:rPr>
                  <w:color w:val="000000"/>
                  <w:sz w:val="26"/>
                  <w:szCs w:val="26"/>
                  <w:lang w:val="vi-VN" w:eastAsia="vi-VN" w:bidi="vi-VN"/>
                </w:rPr>
                <w:t>thức sổ; nhận biết được</w:t>
              </w:r>
            </w:hyperlink>
            <w:r w:rsidRPr="005125E2">
              <w:rPr>
                <w:rFonts w:eastAsia="Palatino Linotype"/>
                <w:color w:val="000000"/>
                <w:sz w:val="26"/>
                <w:szCs w:val="26"/>
                <w:lang w:val="vi-VN" w:eastAsia="vi-VN" w:bidi="vi-VN"/>
              </w:rPr>
              <w:t xml:space="preserve"> giá trị của biểu thức là gì, biết cách tì</w:t>
            </w:r>
            <w:hyperlink r:id="rId84" w:history="1">
              <w:r w:rsidRPr="005125E2">
                <w:rPr>
                  <w:color w:val="000000"/>
                  <w:sz w:val="26"/>
                  <w:szCs w:val="26"/>
                  <w:lang w:val="vi-VN" w:eastAsia="vi-VN" w:bidi="vi-VN"/>
                </w:rPr>
                <w:t>m giá trị của biểu thức số.</w:t>
              </w:r>
            </w:hyperlink>
          </w:p>
          <w:p w:rsidR="00857F9D" w:rsidRPr="005125E2" w:rsidRDefault="00857F9D" w:rsidP="00866C5A">
            <w:pPr>
              <w:spacing w:line="288" w:lineRule="auto"/>
              <w:jc w:val="both"/>
              <w:outlineLvl w:val="0"/>
              <w:rPr>
                <w:b/>
                <w:bCs/>
                <w:sz w:val="26"/>
                <w:szCs w:val="26"/>
              </w:rPr>
            </w:pPr>
            <w:r w:rsidRPr="005125E2">
              <w:rPr>
                <w:b/>
                <w:bCs/>
                <w:sz w:val="26"/>
                <w:szCs w:val="26"/>
              </w:rPr>
              <w:t xml:space="preserve">1. Khám phá: </w:t>
            </w:r>
          </w:p>
          <w:p w:rsidR="00857F9D" w:rsidRPr="005125E2" w:rsidRDefault="00857F9D" w:rsidP="00866C5A">
            <w:pPr>
              <w:widowControl w:val="0"/>
              <w:spacing w:line="288" w:lineRule="auto"/>
              <w:rPr>
                <w:color w:val="000000"/>
                <w:sz w:val="26"/>
                <w:szCs w:val="26"/>
                <w:lang w:val="vi-VN" w:eastAsia="vi-VN" w:bidi="vi-VN"/>
              </w:rPr>
            </w:pPr>
            <w:r w:rsidRPr="00D100E6">
              <w:rPr>
                <w:sz w:val="26"/>
                <w:szCs w:val="26"/>
              </w:rPr>
              <w:t xml:space="preserve">a. </w:t>
            </w:r>
            <w:r w:rsidRPr="005125E2">
              <w:rPr>
                <w:color w:val="000000"/>
                <w:sz w:val="26"/>
                <w:szCs w:val="26"/>
                <w:lang w:val="vi-VN" w:eastAsia="vi-VN" w:bidi="vi-VN"/>
              </w:rPr>
              <w:t>Ví dụ v</w:t>
            </w:r>
            <w:r w:rsidRPr="00D100E6">
              <w:rPr>
                <w:color w:val="000000"/>
                <w:sz w:val="26"/>
                <w:szCs w:val="26"/>
                <w:lang w:eastAsia="vi-VN" w:bidi="vi-VN"/>
              </w:rPr>
              <w:t>ề</w:t>
            </w:r>
            <w:r w:rsidRPr="005125E2">
              <w:rPr>
                <w:color w:val="000000"/>
                <w:sz w:val="26"/>
                <w:szCs w:val="26"/>
                <w:lang w:val="vi-VN" w:eastAsia="vi-VN" w:bidi="vi-VN"/>
              </w:rPr>
              <w:t xml:space="preserve"> biểu thức</w:t>
            </w:r>
          </w:p>
          <w:p w:rsidR="00857F9D" w:rsidRPr="005125E2" w:rsidRDefault="00E12627" w:rsidP="00866C5A">
            <w:pPr>
              <w:widowControl w:val="0"/>
              <w:spacing w:line="288" w:lineRule="auto"/>
              <w:rPr>
                <w:color w:val="000000"/>
                <w:sz w:val="26"/>
                <w:szCs w:val="26"/>
                <w:lang w:val="vi-VN" w:eastAsia="vi-VN" w:bidi="vi-VN"/>
              </w:rPr>
            </w:pPr>
            <w:hyperlink r:id="rId85" w:history="1">
              <w:r w:rsidR="00857F9D" w:rsidRPr="005125E2">
                <w:rPr>
                  <w:color w:val="000000"/>
                  <w:sz w:val="26"/>
                  <w:szCs w:val="26"/>
                  <w:lang w:val="vi-VN" w:eastAsia="vi-VN" w:bidi="vi-VN"/>
                </w:rPr>
                <w:t>- Từ bài toán thực tế nh</w:t>
              </w:r>
            </w:hyperlink>
            <w:r w:rsidR="00857F9D" w:rsidRPr="005125E2">
              <w:rPr>
                <w:rFonts w:eastAsia="Palatino Linotype"/>
                <w:color w:val="000000"/>
                <w:sz w:val="26"/>
                <w:szCs w:val="26"/>
                <w:lang w:val="vi-VN" w:eastAsia="vi-VN" w:bidi="vi-VN"/>
              </w:rPr>
              <w:t>ư SGK, GV giúp HS dẫn ra các phép t</w:t>
            </w:r>
            <w:hyperlink r:id="rId86" w:history="1">
              <w:r w:rsidR="00857F9D" w:rsidRPr="005125E2">
                <w:rPr>
                  <w:color w:val="000000"/>
                  <w:sz w:val="26"/>
                  <w:szCs w:val="26"/>
                  <w:lang w:val="vi-VN" w:eastAsia="vi-VN" w:bidi="vi-VN"/>
                </w:rPr>
                <w:t>ính: 5+5, 5 x 2, 5+5+8,</w:t>
              </w:r>
            </w:hyperlink>
            <w:r w:rsidR="00857F9D" w:rsidRPr="005125E2">
              <w:rPr>
                <w:rFonts w:eastAsia="Palatino Linotype"/>
                <w:color w:val="000000"/>
                <w:sz w:val="26"/>
                <w:szCs w:val="26"/>
                <w:lang w:val="vi-VN" w:eastAsia="vi-VN" w:bidi="vi-VN"/>
              </w:rPr>
              <w:t xml:space="preserve"> </w:t>
            </w:r>
            <w:hyperlink r:id="rId87" w:history="1">
              <w:r w:rsidR="00857F9D" w:rsidRPr="005125E2">
                <w:rPr>
                  <w:color w:val="000000"/>
                  <w:sz w:val="26"/>
                  <w:szCs w:val="26"/>
                  <w:lang w:val="vi-VN" w:eastAsia="vi-VN" w:bidi="vi-VN"/>
                </w:rPr>
                <w:t>5 x 2 + 8,... rồi cho biế</w:t>
              </w:r>
            </w:hyperlink>
            <w:r w:rsidR="00857F9D" w:rsidRPr="005125E2">
              <w:rPr>
                <w:rFonts w:eastAsia="Palatino Linotype"/>
                <w:color w:val="000000"/>
                <w:sz w:val="26"/>
                <w:szCs w:val="26"/>
                <w:lang w:val="vi-VN" w:eastAsia="vi-VN" w:bidi="vi-VN"/>
              </w:rPr>
              <w:t>t các phép tính đó là các biểu thức.</w:t>
            </w:r>
          </w:p>
          <w:p w:rsidR="00857F9D" w:rsidRPr="005125E2" w:rsidRDefault="00857F9D" w:rsidP="00866C5A">
            <w:pPr>
              <w:widowControl w:val="0"/>
              <w:spacing w:line="288" w:lineRule="auto"/>
              <w:rPr>
                <w:color w:val="000000"/>
                <w:sz w:val="26"/>
                <w:szCs w:val="26"/>
                <w:lang w:val="vi-VN" w:eastAsia="vi-VN" w:bidi="vi-VN"/>
              </w:rPr>
            </w:pPr>
            <w:r w:rsidRPr="005125E2">
              <w:rPr>
                <w:sz w:val="26"/>
                <w:szCs w:val="26"/>
                <w:lang w:val="vi-VN"/>
              </w:rPr>
              <w:t>-</w:t>
            </w:r>
            <w:hyperlink r:id="rId88" w:history="1">
              <w:r w:rsidRPr="005125E2">
                <w:rPr>
                  <w:color w:val="000000"/>
                  <w:sz w:val="26"/>
                  <w:szCs w:val="26"/>
                  <w:lang w:val="vi-VN" w:eastAsia="vi-VN" w:bidi="vi-VN"/>
                </w:rPr>
                <w:t xml:space="preserve"> GV cho HS nêu các ph</w:t>
              </w:r>
            </w:hyperlink>
            <w:r w:rsidRPr="005125E2">
              <w:rPr>
                <w:rFonts w:eastAsia="Palatino Linotype"/>
                <w:color w:val="000000"/>
                <w:sz w:val="26"/>
                <w:szCs w:val="26"/>
                <w:lang w:val="vi-VN" w:eastAsia="vi-VN" w:bidi="vi-VN"/>
              </w:rPr>
              <w:t xml:space="preserve">ép tính (trong SGK) và hiểu đó là các </w:t>
            </w:r>
            <w:hyperlink r:id="rId89" w:history="1">
              <w:r w:rsidRPr="005125E2">
                <w:rPr>
                  <w:color w:val="000000"/>
                  <w:sz w:val="26"/>
                  <w:szCs w:val="26"/>
                  <w:lang w:val="vi-VN" w:eastAsia="vi-VN" w:bidi="vi-VN"/>
                </w:rPr>
                <w:t>biểu thức</w:t>
              </w:r>
            </w:hyperlink>
          </w:p>
          <w:p w:rsidR="00857F9D" w:rsidRPr="005125E2" w:rsidRDefault="00857F9D" w:rsidP="00866C5A">
            <w:pPr>
              <w:widowControl w:val="0"/>
              <w:spacing w:line="288" w:lineRule="auto"/>
              <w:rPr>
                <w:color w:val="000000"/>
                <w:sz w:val="26"/>
                <w:szCs w:val="26"/>
                <w:lang w:val="vi-VN" w:eastAsia="vi-VN" w:bidi="vi-VN"/>
              </w:rPr>
            </w:pPr>
            <w:r w:rsidRPr="005125E2">
              <w:rPr>
                <w:sz w:val="26"/>
                <w:szCs w:val="26"/>
                <w:lang w:val="vi-VN"/>
              </w:rPr>
              <w:t xml:space="preserve">b. </w:t>
            </w:r>
            <w:hyperlink r:id="rId90" w:history="1">
              <w:r w:rsidRPr="005125E2">
                <w:rPr>
                  <w:color w:val="000000"/>
                  <w:sz w:val="26"/>
                  <w:szCs w:val="26"/>
                  <w:lang w:val="vi-VN" w:eastAsia="vi-VN" w:bidi="vi-VN"/>
                </w:rPr>
                <w:t>Giá trị của biểu thức</w:t>
              </w:r>
            </w:hyperlink>
          </w:p>
          <w:p w:rsidR="00857F9D" w:rsidRPr="005125E2" w:rsidRDefault="00857F9D" w:rsidP="00866C5A">
            <w:pPr>
              <w:widowControl w:val="0"/>
              <w:spacing w:line="288" w:lineRule="auto"/>
              <w:rPr>
                <w:color w:val="000000"/>
                <w:sz w:val="26"/>
                <w:szCs w:val="26"/>
                <w:lang w:val="vi-VN" w:eastAsia="vi-VN" w:bidi="vi-VN"/>
              </w:rPr>
            </w:pPr>
            <w:r w:rsidRPr="005125E2">
              <w:rPr>
                <w:sz w:val="26"/>
                <w:szCs w:val="26"/>
                <w:lang w:val="vi-VN"/>
              </w:rPr>
              <w:t xml:space="preserve">- </w:t>
            </w:r>
            <w:hyperlink r:id="rId91" w:history="1">
              <w:r w:rsidRPr="005125E2">
                <w:rPr>
                  <w:color w:val="000000"/>
                  <w:sz w:val="26"/>
                  <w:szCs w:val="26"/>
                  <w:lang w:val="vi-VN" w:eastAsia="vi-VN" w:bidi="vi-VN"/>
                </w:rPr>
                <w:t>GV giúp HS nhận biế</w:t>
              </w:r>
            </w:hyperlink>
            <w:r w:rsidRPr="005125E2">
              <w:rPr>
                <w:rFonts w:eastAsia="Palatino Linotype"/>
                <w:color w:val="000000"/>
                <w:sz w:val="26"/>
                <w:szCs w:val="26"/>
                <w:lang w:val="vi-VN" w:eastAsia="vi-VN" w:bidi="vi-VN"/>
              </w:rPr>
              <w:t>t giá trị của một biểu thức là gì, chẳn</w:t>
            </w:r>
            <w:hyperlink r:id="rId92" w:history="1">
              <w:r w:rsidRPr="005125E2">
                <w:rPr>
                  <w:color w:val="000000"/>
                  <w:sz w:val="26"/>
                  <w:szCs w:val="26"/>
                  <w:lang w:val="vi-VN" w:eastAsia="vi-VN" w:bidi="vi-VN"/>
                </w:rPr>
                <w:t>g hạn:</w:t>
              </w:r>
            </w:hyperlink>
          </w:p>
          <w:p w:rsidR="00857F9D" w:rsidRPr="005125E2" w:rsidRDefault="00857F9D" w:rsidP="00866C5A">
            <w:pPr>
              <w:widowControl w:val="0"/>
              <w:spacing w:line="288" w:lineRule="auto"/>
              <w:rPr>
                <w:color w:val="000000"/>
                <w:sz w:val="26"/>
                <w:szCs w:val="26"/>
                <w:lang w:val="vi-VN" w:eastAsia="vi-VN" w:bidi="vi-VN"/>
              </w:rPr>
            </w:pPr>
            <w:r w:rsidRPr="005125E2">
              <w:rPr>
                <w:color w:val="000000"/>
                <w:sz w:val="26"/>
                <w:szCs w:val="26"/>
                <w:lang w:val="vi-VN" w:eastAsia="vi-VN" w:bidi="vi-VN"/>
              </w:rPr>
              <w:t>+ Tính được kết quả 35</w:t>
            </w:r>
            <w:r w:rsidRPr="005125E2">
              <w:rPr>
                <w:rFonts w:eastAsia="Palatino Linotype"/>
                <w:color w:val="000000"/>
                <w:sz w:val="26"/>
                <w:szCs w:val="26"/>
                <w:lang w:val="vi-VN" w:eastAsia="vi-VN" w:bidi="vi-VN"/>
              </w:rPr>
              <w:t xml:space="preserve"> + 8 - 10 </w:t>
            </w:r>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33 thì 33 là giá trị của biể</w:t>
            </w:r>
            <w:hyperlink r:id="rId93" w:history="1">
              <w:r w:rsidRPr="005125E2">
                <w:rPr>
                  <w:color w:val="000000"/>
                  <w:sz w:val="26"/>
                  <w:szCs w:val="26"/>
                  <w:lang w:val="vi-VN" w:eastAsia="vi-VN" w:bidi="vi-VN"/>
                </w:rPr>
                <w:t>u thức 35 + 8 - 10.</w:t>
              </w:r>
            </w:hyperlink>
          </w:p>
          <w:p w:rsidR="00857F9D" w:rsidRPr="005125E2" w:rsidRDefault="00857F9D" w:rsidP="00866C5A">
            <w:pPr>
              <w:widowControl w:val="0"/>
              <w:spacing w:line="288" w:lineRule="auto"/>
              <w:rPr>
                <w:color w:val="000000"/>
                <w:sz w:val="26"/>
                <w:szCs w:val="26"/>
                <w:lang w:val="vi-VN" w:eastAsia="vi-VN" w:bidi="vi-VN"/>
              </w:rPr>
            </w:pPr>
            <w:r w:rsidRPr="005125E2">
              <w:rPr>
                <w:sz w:val="26"/>
                <w:szCs w:val="26"/>
                <w:lang w:val="vi-VN"/>
              </w:rPr>
              <w:t xml:space="preserve">- </w:t>
            </w:r>
            <w:hyperlink r:id="rId94" w:history="1">
              <w:r w:rsidRPr="005125E2">
                <w:rPr>
                  <w:color w:val="000000"/>
                  <w:sz w:val="26"/>
                  <w:szCs w:val="26"/>
                  <w:lang w:val="vi-VN" w:eastAsia="vi-VN" w:bidi="vi-VN"/>
                </w:rPr>
                <w:t xml:space="preserve"> Từ đó giúp HS biết: </w:t>
              </w:r>
            </w:hyperlink>
            <w:r w:rsidRPr="005125E2">
              <w:rPr>
                <w:color w:val="000000"/>
                <w:sz w:val="26"/>
                <w:szCs w:val="26"/>
                <w:lang w:val="vi-VN" w:eastAsia="vi-VN" w:bidi="vi-VN"/>
              </w:rPr>
              <w:t>Muốn tìm giá trị của một biểu thức,</w:t>
            </w:r>
            <w:hyperlink r:id="rId95" w:history="1">
              <w:r w:rsidRPr="005125E2">
                <w:rPr>
                  <w:color w:val="000000"/>
                  <w:sz w:val="26"/>
                  <w:szCs w:val="26"/>
                  <w:lang w:val="vi-VN" w:eastAsia="vi-VN" w:bidi="vi-VN"/>
                </w:rPr>
                <w:t xml:space="preserve"> ta tìm kết quả của biểu</w:t>
              </w:r>
            </w:hyperlink>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thức đó.</w:t>
            </w:r>
          </w:p>
          <w:p w:rsidR="00857F9D" w:rsidRPr="005125E2" w:rsidRDefault="00857F9D" w:rsidP="00866C5A">
            <w:pPr>
              <w:widowControl w:val="0"/>
              <w:spacing w:line="288" w:lineRule="auto"/>
              <w:rPr>
                <w:color w:val="000000"/>
                <w:sz w:val="26"/>
                <w:szCs w:val="26"/>
                <w:lang w:val="vi-VN" w:eastAsia="vi-VN" w:bidi="vi-VN"/>
              </w:rPr>
            </w:pPr>
            <w:r w:rsidRPr="005125E2">
              <w:rPr>
                <w:sz w:val="26"/>
                <w:szCs w:val="26"/>
                <w:lang w:val="vi-VN"/>
              </w:rPr>
              <w:t xml:space="preserve">- </w:t>
            </w:r>
            <w:hyperlink r:id="rId96" w:history="1">
              <w:r w:rsidRPr="005125E2">
                <w:rPr>
                  <w:color w:val="000000"/>
                  <w:sz w:val="26"/>
                  <w:szCs w:val="26"/>
                  <w:lang w:val="vi-VN" w:eastAsia="vi-VN" w:bidi="vi-VN"/>
                </w:rPr>
                <w:t>Biết cách trình bày tín</w:t>
              </w:r>
            </w:hyperlink>
            <w:r w:rsidRPr="005125E2">
              <w:rPr>
                <w:rFonts w:eastAsia="Palatino Linotype"/>
                <w:color w:val="000000"/>
                <w:sz w:val="26"/>
                <w:szCs w:val="26"/>
                <w:lang w:val="vi-VN" w:eastAsia="vi-VN" w:bidi="vi-VN"/>
              </w:rPr>
              <w:t>h giá trị của biểu thức qua 2 bước, c</w:t>
            </w:r>
            <w:hyperlink r:id="rId97" w:history="1">
              <w:r w:rsidRPr="005125E2">
                <w:rPr>
                  <w:color w:val="000000"/>
                  <w:sz w:val="26"/>
                  <w:szCs w:val="26"/>
                  <w:lang w:val="vi-VN" w:eastAsia="vi-VN" w:bidi="vi-VN"/>
                </w:rPr>
                <w:t>hẳng hạn:</w:t>
              </w:r>
            </w:hyperlink>
          </w:p>
          <w:p w:rsidR="00857F9D" w:rsidRPr="005125E2" w:rsidRDefault="00857F9D" w:rsidP="00866C5A">
            <w:pPr>
              <w:widowControl w:val="0"/>
              <w:spacing w:line="288" w:lineRule="auto"/>
              <w:rPr>
                <w:rFonts w:eastAsia="Palatino Linotype"/>
                <w:color w:val="000000"/>
                <w:sz w:val="26"/>
                <w:szCs w:val="26"/>
                <w:lang w:val="en-US" w:eastAsia="vi-VN" w:bidi="vi-VN"/>
              </w:rPr>
            </w:pPr>
            <w:r w:rsidRPr="005125E2">
              <w:rPr>
                <w:rFonts w:eastAsia="Palatino Linotype"/>
                <w:color w:val="000000"/>
                <w:sz w:val="26"/>
                <w:szCs w:val="26"/>
                <w:lang w:val="vi-VN" w:eastAsia="vi-VN" w:bidi="vi-VN"/>
              </w:rPr>
              <w:t xml:space="preserve">                                   35+8</w:t>
            </w:r>
            <w:r w:rsidRPr="005125E2">
              <w:rPr>
                <w:rFonts w:eastAsia="Palatino Linotype"/>
                <w:color w:val="000000"/>
                <w:sz w:val="26"/>
                <w:szCs w:val="26"/>
                <w:lang w:val="en-US" w:eastAsia="vi-VN" w:bidi="vi-VN"/>
              </w:rPr>
              <w:t xml:space="preserve"> </w:t>
            </w:r>
            <w:r w:rsidRPr="005125E2">
              <w:rPr>
                <w:rFonts w:eastAsia="Palatino Linotype"/>
                <w:color w:val="000000"/>
                <w:sz w:val="26"/>
                <w:szCs w:val="26"/>
                <w:lang w:val="vi-VN" w:eastAsia="vi-VN" w:bidi="vi-VN"/>
              </w:rPr>
              <w:t>- 10 = 43</w:t>
            </w:r>
            <w:r w:rsidRPr="005125E2">
              <w:rPr>
                <w:rFonts w:eastAsia="Palatino Linotype"/>
                <w:color w:val="000000"/>
                <w:sz w:val="26"/>
                <w:szCs w:val="26"/>
                <w:lang w:val="en-US" w:eastAsia="vi-VN" w:bidi="vi-VN"/>
              </w:rPr>
              <w:t xml:space="preserve"> </w:t>
            </w:r>
            <w:r w:rsidRPr="005125E2">
              <w:rPr>
                <w:rFonts w:eastAsia="Palatino Linotype"/>
                <w:color w:val="000000"/>
                <w:sz w:val="26"/>
                <w:szCs w:val="26"/>
                <w:lang w:val="vi-VN" w:eastAsia="vi-VN" w:bidi="vi-VN"/>
              </w:rPr>
              <w:t xml:space="preserve">- 10 </w:t>
            </w:r>
            <w:r w:rsidRPr="005125E2">
              <w:rPr>
                <w:rFonts w:eastAsia="Palatino Linotype"/>
                <w:color w:val="000000"/>
                <w:sz w:val="26"/>
                <w:szCs w:val="26"/>
                <w:lang w:val="en-US" w:eastAsia="vi-VN" w:bidi="vi-VN"/>
              </w:rPr>
              <w:t xml:space="preserve">       </w:t>
            </w:r>
          </w:p>
          <w:p w:rsidR="00857F9D" w:rsidRPr="005125E2" w:rsidRDefault="00857F9D" w:rsidP="00866C5A">
            <w:pPr>
              <w:widowControl w:val="0"/>
              <w:spacing w:line="288" w:lineRule="auto"/>
              <w:rPr>
                <w:color w:val="000000"/>
                <w:sz w:val="26"/>
                <w:szCs w:val="26"/>
                <w:lang w:val="en-US" w:eastAsia="vi-VN" w:bidi="vi-VN"/>
              </w:rPr>
            </w:pPr>
            <w:r w:rsidRPr="005125E2">
              <w:rPr>
                <w:rFonts w:eastAsia="Palatino Linotype"/>
                <w:color w:val="000000"/>
                <w:sz w:val="26"/>
                <w:szCs w:val="26"/>
                <w:lang w:val="en-US" w:eastAsia="vi-VN" w:bidi="vi-VN"/>
              </w:rPr>
              <w:t xml:space="preserve">                                                   </w:t>
            </w:r>
            <w:r w:rsidRPr="005125E2">
              <w:rPr>
                <w:color w:val="000000"/>
                <w:sz w:val="26"/>
                <w:szCs w:val="26"/>
                <w:lang w:val="vi-VN" w:eastAsia="vi-VN" w:bidi="vi-VN"/>
              </w:rPr>
              <w:t xml:space="preserve">= </w:t>
            </w:r>
            <w:r w:rsidRPr="005125E2">
              <w:rPr>
                <w:rFonts w:eastAsia="Palatino Linotype"/>
                <w:color w:val="000000"/>
                <w:sz w:val="26"/>
                <w:szCs w:val="26"/>
                <w:lang w:val="vi-VN" w:eastAsia="vi-VN" w:bidi="vi-VN"/>
              </w:rPr>
              <w:t>33.</w:t>
            </w:r>
          </w:p>
        </w:tc>
        <w:tc>
          <w:tcPr>
            <w:tcW w:w="3876" w:type="dxa"/>
            <w:tcBorders>
              <w:top w:val="nil"/>
              <w:bottom w:val="dashed" w:sz="4" w:space="0" w:color="auto"/>
            </w:tcBorders>
          </w:tcPr>
          <w:p w:rsidR="00857F9D" w:rsidRPr="005125E2" w:rsidRDefault="00857F9D" w:rsidP="00866C5A">
            <w:pPr>
              <w:widowControl w:val="0"/>
              <w:spacing w:line="288" w:lineRule="auto"/>
              <w:ind w:right="-24"/>
              <w:jc w:val="both"/>
              <w:rPr>
                <w:color w:val="000000"/>
                <w:sz w:val="26"/>
                <w:szCs w:val="26"/>
                <w:lang w:val="en-US" w:eastAsia="vi-VN" w:bidi="vi-VN"/>
              </w:rPr>
            </w:pPr>
            <w:r w:rsidRPr="005125E2">
              <w:rPr>
                <w:sz w:val="26"/>
                <w:szCs w:val="26"/>
              </w:rPr>
              <w:t>- HS lắng nghe, theo dõi.</w:t>
            </w:r>
          </w:p>
          <w:p w:rsidR="00857F9D" w:rsidRPr="005125E2" w:rsidRDefault="00857F9D" w:rsidP="00866C5A">
            <w:pPr>
              <w:widowControl w:val="0"/>
              <w:spacing w:line="288" w:lineRule="auto"/>
              <w:ind w:right="-24"/>
              <w:jc w:val="both"/>
              <w:rPr>
                <w:color w:val="000000"/>
                <w:sz w:val="26"/>
                <w:szCs w:val="26"/>
                <w:lang w:val="en-US" w:eastAsia="vi-VN" w:bidi="vi-VN"/>
              </w:rPr>
            </w:pPr>
          </w:p>
          <w:p w:rsidR="00857F9D" w:rsidRPr="005125E2" w:rsidRDefault="00857F9D" w:rsidP="00866C5A">
            <w:pPr>
              <w:widowControl w:val="0"/>
              <w:spacing w:line="288" w:lineRule="auto"/>
              <w:ind w:right="-24"/>
              <w:jc w:val="both"/>
              <w:rPr>
                <w:color w:val="000000"/>
                <w:sz w:val="26"/>
                <w:szCs w:val="26"/>
                <w:lang w:val="en-US" w:eastAsia="vi-VN" w:bidi="vi-VN"/>
              </w:rPr>
            </w:pPr>
          </w:p>
          <w:p w:rsidR="00857F9D" w:rsidRPr="005125E2" w:rsidRDefault="00857F9D" w:rsidP="00866C5A">
            <w:pPr>
              <w:widowControl w:val="0"/>
              <w:spacing w:line="288" w:lineRule="auto"/>
              <w:ind w:right="-24"/>
              <w:jc w:val="both"/>
              <w:rPr>
                <w:color w:val="000000"/>
                <w:sz w:val="26"/>
                <w:szCs w:val="26"/>
                <w:lang w:val="en-US" w:eastAsia="vi-VN" w:bidi="vi-VN"/>
              </w:rPr>
            </w:pPr>
          </w:p>
          <w:p w:rsidR="00857F9D" w:rsidRPr="005125E2" w:rsidRDefault="00857F9D" w:rsidP="00866C5A">
            <w:pPr>
              <w:widowControl w:val="0"/>
              <w:spacing w:line="288" w:lineRule="auto"/>
              <w:ind w:right="-24"/>
              <w:jc w:val="both"/>
              <w:rPr>
                <w:color w:val="000000"/>
                <w:sz w:val="26"/>
                <w:szCs w:val="26"/>
                <w:lang w:val="en-US" w:eastAsia="vi-VN" w:bidi="vi-VN"/>
              </w:rPr>
            </w:pPr>
          </w:p>
          <w:p w:rsidR="00857F9D" w:rsidRPr="005125E2" w:rsidRDefault="00857F9D" w:rsidP="00866C5A">
            <w:pPr>
              <w:widowControl w:val="0"/>
              <w:spacing w:line="288" w:lineRule="auto"/>
              <w:ind w:right="-24"/>
              <w:jc w:val="both"/>
              <w:rPr>
                <w:color w:val="000000"/>
                <w:sz w:val="26"/>
                <w:szCs w:val="26"/>
                <w:lang w:val="en-US" w:eastAsia="vi-VN" w:bidi="vi-VN"/>
              </w:rPr>
            </w:pPr>
          </w:p>
          <w:p w:rsidR="00857F9D" w:rsidRPr="005125E2" w:rsidRDefault="00857F9D" w:rsidP="00866C5A">
            <w:pPr>
              <w:widowControl w:val="0"/>
              <w:spacing w:line="288" w:lineRule="auto"/>
              <w:ind w:right="-24"/>
              <w:jc w:val="both"/>
              <w:rPr>
                <w:color w:val="000000"/>
                <w:sz w:val="26"/>
                <w:szCs w:val="26"/>
                <w:lang w:val="en-US" w:eastAsia="vi-VN" w:bidi="vi-VN"/>
              </w:rPr>
            </w:pPr>
            <w:r w:rsidRPr="005125E2">
              <w:rPr>
                <w:sz w:val="26"/>
                <w:szCs w:val="26"/>
              </w:rPr>
              <w:t>- HS lắng nghe, theo dõi.</w:t>
            </w: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 w:right="-24"/>
              <w:jc w:val="both"/>
              <w:rPr>
                <w:color w:val="000000"/>
                <w:sz w:val="26"/>
                <w:szCs w:val="26"/>
                <w:lang w:val="en-US" w:eastAsia="vi-VN" w:bidi="vi-VN"/>
              </w:rPr>
            </w:pPr>
            <w:r w:rsidRPr="005125E2">
              <w:rPr>
                <w:sz w:val="26"/>
                <w:szCs w:val="26"/>
              </w:rPr>
              <w:t>- HS nêu các phép tính trong SGK.</w:t>
            </w: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p>
          <w:p w:rsidR="00857F9D" w:rsidRPr="005125E2" w:rsidRDefault="00857F9D" w:rsidP="00866C5A">
            <w:pPr>
              <w:widowControl w:val="0"/>
              <w:spacing w:line="288" w:lineRule="auto"/>
              <w:ind w:left="180" w:right="-24"/>
              <w:jc w:val="both"/>
              <w:rPr>
                <w:color w:val="000000"/>
                <w:sz w:val="26"/>
                <w:szCs w:val="26"/>
                <w:lang w:val="en-US" w:eastAsia="vi-VN" w:bidi="vi-VN"/>
              </w:rPr>
            </w:pPr>
            <w:r w:rsidRPr="005125E2">
              <w:rPr>
                <w:sz w:val="26"/>
                <w:szCs w:val="26"/>
              </w:rPr>
              <w:t>- HS lắng nghe, theo dõi.</w:t>
            </w:r>
          </w:p>
        </w:tc>
      </w:tr>
      <w:tr w:rsidR="00857F9D" w:rsidRPr="005125E2" w:rsidTr="00866C5A">
        <w:tc>
          <w:tcPr>
            <w:tcW w:w="9654" w:type="dxa"/>
            <w:gridSpan w:val="2"/>
            <w:tcBorders>
              <w:top w:val="dashed" w:sz="4" w:space="0" w:color="auto"/>
              <w:bottom w:val="dashed" w:sz="4" w:space="0" w:color="auto"/>
            </w:tcBorders>
          </w:tcPr>
          <w:p w:rsidR="00857F9D" w:rsidRPr="00D100E6" w:rsidRDefault="00857F9D" w:rsidP="00866C5A">
            <w:pPr>
              <w:spacing w:line="288" w:lineRule="auto"/>
              <w:jc w:val="both"/>
              <w:rPr>
                <w:rFonts w:eastAsia="Segoe UI"/>
                <w:b/>
                <w:bCs/>
                <w:color w:val="000000"/>
                <w:sz w:val="26"/>
                <w:szCs w:val="26"/>
                <w:lang w:eastAsia="vi-VN" w:bidi="vi-VN"/>
              </w:rPr>
            </w:pPr>
            <w:r w:rsidRPr="00D100E6">
              <w:rPr>
                <w:b/>
                <w:sz w:val="26"/>
                <w:szCs w:val="26"/>
              </w:rPr>
              <w:t xml:space="preserve">2. </w:t>
            </w:r>
            <w:hyperlink r:id="rId98" w:history="1">
              <w:r w:rsidRPr="005125E2">
                <w:rPr>
                  <w:rFonts w:eastAsia="Segoe UI"/>
                  <w:b/>
                  <w:bCs/>
                  <w:color w:val="000000"/>
                  <w:sz w:val="26"/>
                  <w:szCs w:val="26"/>
                  <w:lang w:val="vi-VN" w:eastAsia="vi-VN" w:bidi="vi-VN"/>
                </w:rPr>
                <w:t>Hoạt động</w:t>
              </w:r>
            </w:hyperlink>
          </w:p>
          <w:p w:rsidR="00857F9D" w:rsidRPr="005125E2" w:rsidRDefault="00857F9D" w:rsidP="00866C5A">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857F9D" w:rsidRPr="00D100E6" w:rsidRDefault="00857F9D" w:rsidP="00866C5A">
            <w:pPr>
              <w:widowControl w:val="0"/>
              <w:tabs>
                <w:tab w:val="left" w:pos="567"/>
              </w:tabs>
              <w:spacing w:line="288" w:lineRule="auto"/>
              <w:rPr>
                <w:rFonts w:eastAsia="Palatino Linotype"/>
                <w:color w:val="000000"/>
                <w:sz w:val="26"/>
                <w:szCs w:val="26"/>
                <w:lang w:eastAsia="vi-VN" w:bidi="vi-VN"/>
              </w:rPr>
            </w:pPr>
            <w:r w:rsidRPr="00D100E6">
              <w:rPr>
                <w:sz w:val="26"/>
                <w:szCs w:val="26"/>
              </w:rPr>
              <w:t>-</w:t>
            </w:r>
            <w:hyperlink r:id="rId99" w:history="1">
              <w:r w:rsidRPr="005125E2">
                <w:rPr>
                  <w:color w:val="000000"/>
                  <w:sz w:val="26"/>
                  <w:szCs w:val="26"/>
                  <w:lang w:val="vi-VN" w:eastAsia="vi-VN" w:bidi="vi-VN"/>
                </w:rPr>
                <w:t xml:space="preserve"> Nhận biết được biểu</w:t>
              </w:r>
            </w:hyperlink>
            <w:r w:rsidRPr="005125E2">
              <w:rPr>
                <w:rFonts w:eastAsia="Palatino Linotype"/>
                <w:color w:val="000000"/>
                <w:sz w:val="26"/>
                <w:szCs w:val="26"/>
                <w:lang w:val="vi-VN" w:eastAsia="vi-VN" w:bidi="vi-VN"/>
              </w:rPr>
              <w:t xml:space="preserve"> thức số </w:t>
            </w:r>
          </w:p>
          <w:p w:rsidR="00857F9D" w:rsidRPr="00D100E6" w:rsidRDefault="00E12627" w:rsidP="00866C5A">
            <w:pPr>
              <w:widowControl w:val="0"/>
              <w:tabs>
                <w:tab w:val="left" w:pos="567"/>
              </w:tabs>
              <w:spacing w:line="288" w:lineRule="auto"/>
              <w:rPr>
                <w:color w:val="000000"/>
                <w:sz w:val="26"/>
                <w:szCs w:val="26"/>
                <w:lang w:eastAsia="vi-VN" w:bidi="vi-VN"/>
              </w:rPr>
            </w:pPr>
            <w:hyperlink r:id="rId100" w:history="1">
              <w:r w:rsidR="00857F9D" w:rsidRPr="00D100E6">
                <w:rPr>
                  <w:color w:val="000000"/>
                  <w:sz w:val="26"/>
                  <w:szCs w:val="26"/>
                  <w:lang w:eastAsia="vi-VN" w:bidi="vi-VN"/>
                </w:rPr>
                <w:t xml:space="preserve">- </w:t>
              </w:r>
              <w:r w:rsidR="00857F9D" w:rsidRPr="005125E2">
                <w:rPr>
                  <w:color w:val="000000"/>
                  <w:sz w:val="26"/>
                  <w:szCs w:val="26"/>
                  <w:lang w:val="vi-VN" w:eastAsia="vi-VN" w:bidi="vi-VN"/>
                </w:rPr>
                <w:t>Tính được giá trị c</w:t>
              </w:r>
              <w:r w:rsidR="00857F9D" w:rsidRPr="00D100E6">
                <w:rPr>
                  <w:color w:val="000000"/>
                  <w:sz w:val="26"/>
                  <w:szCs w:val="26"/>
                  <w:lang w:eastAsia="vi-VN" w:bidi="vi-VN"/>
                </w:rPr>
                <w:t>ủ</w:t>
              </w:r>
            </w:hyperlink>
            <w:r w:rsidR="00857F9D" w:rsidRPr="005125E2">
              <w:rPr>
                <w:color w:val="000000"/>
                <w:sz w:val="26"/>
                <w:szCs w:val="26"/>
                <w:lang w:val="vi-VN" w:eastAsia="vi-VN" w:bidi="vi-VN"/>
              </w:rPr>
              <w:t>a biểu thức số</w:t>
            </w:r>
          </w:p>
          <w:p w:rsidR="00857F9D" w:rsidRPr="00D100E6" w:rsidRDefault="00E12627" w:rsidP="00866C5A">
            <w:pPr>
              <w:widowControl w:val="0"/>
              <w:spacing w:line="288" w:lineRule="auto"/>
              <w:rPr>
                <w:color w:val="000000"/>
                <w:sz w:val="26"/>
                <w:szCs w:val="26"/>
                <w:lang w:eastAsia="vi-VN" w:bidi="vi-VN"/>
              </w:rPr>
            </w:pPr>
            <w:hyperlink r:id="rId101" w:history="1">
              <w:r w:rsidR="00857F9D" w:rsidRPr="00D100E6">
                <w:rPr>
                  <w:color w:val="000000"/>
                  <w:sz w:val="26"/>
                  <w:szCs w:val="26"/>
                  <w:lang w:eastAsia="vi-VN" w:bidi="vi-VN"/>
                </w:rPr>
                <w:t xml:space="preserve">- </w:t>
              </w:r>
              <w:r w:rsidR="00857F9D" w:rsidRPr="005125E2">
                <w:rPr>
                  <w:color w:val="000000"/>
                  <w:sz w:val="26"/>
                  <w:szCs w:val="26"/>
                  <w:lang w:val="vi-VN" w:eastAsia="vi-VN" w:bidi="vi-VN"/>
                </w:rPr>
                <w:t>Vận dụng vào giải b</w:t>
              </w:r>
            </w:hyperlink>
            <w:r w:rsidR="00857F9D" w:rsidRPr="005125E2">
              <w:rPr>
                <w:rFonts w:eastAsia="Palatino Linotype"/>
                <w:color w:val="000000"/>
                <w:sz w:val="26"/>
                <w:szCs w:val="26"/>
                <w:lang w:val="vi-VN" w:eastAsia="vi-VN" w:bidi="vi-VN"/>
              </w:rPr>
              <w:t>ài toán liên quan tính giá trị của biểu</w:t>
            </w:r>
            <w:hyperlink r:id="rId102" w:history="1">
              <w:r w:rsidR="00857F9D" w:rsidRPr="005125E2">
                <w:rPr>
                  <w:color w:val="000000"/>
                  <w:sz w:val="26"/>
                  <w:szCs w:val="26"/>
                  <w:lang w:val="vi-VN" w:eastAsia="vi-VN" w:bidi="vi-VN"/>
                </w:rPr>
                <w:t xml:space="preserve"> thức, bước đ</w:t>
              </w:r>
              <w:r w:rsidR="00857F9D" w:rsidRPr="00D100E6">
                <w:rPr>
                  <w:color w:val="000000"/>
                  <w:sz w:val="26"/>
                  <w:szCs w:val="26"/>
                  <w:lang w:eastAsia="vi-VN" w:bidi="vi-VN"/>
                </w:rPr>
                <w:t>ầ</w:t>
              </w:r>
              <w:r w:rsidR="00857F9D" w:rsidRPr="005125E2">
                <w:rPr>
                  <w:color w:val="000000"/>
                  <w:sz w:val="26"/>
                  <w:szCs w:val="26"/>
                  <w:lang w:val="vi-VN" w:eastAsia="vi-VN" w:bidi="vi-VN"/>
                </w:rPr>
                <w:t>u làm quen</w:t>
              </w:r>
            </w:hyperlink>
            <w:r w:rsidR="00857F9D" w:rsidRPr="005125E2">
              <w:rPr>
                <w:rFonts w:eastAsia="Palatino Linotype"/>
                <w:color w:val="000000"/>
                <w:sz w:val="26"/>
                <w:szCs w:val="26"/>
                <w:lang w:val="vi-VN" w:eastAsia="vi-VN" w:bidi="vi-VN"/>
              </w:rPr>
              <w:t xml:space="preserve"> tính chất kết hợp của phép cộng (qua biếu thức s</w:t>
            </w:r>
            <w:r w:rsidR="00857F9D" w:rsidRPr="00D100E6">
              <w:rPr>
                <w:rFonts w:eastAsia="Palatino Linotype"/>
                <w:color w:val="000000"/>
                <w:sz w:val="26"/>
                <w:szCs w:val="26"/>
                <w:lang w:eastAsia="vi-VN" w:bidi="vi-VN"/>
              </w:rPr>
              <w:t>ố</w:t>
            </w:r>
            <w:r w:rsidR="00857F9D" w:rsidRPr="005125E2">
              <w:rPr>
                <w:rFonts w:eastAsia="Palatino Linotype"/>
                <w:color w:val="000000"/>
                <w:sz w:val="26"/>
                <w:szCs w:val="26"/>
                <w:lang w:val="vi-VN" w:eastAsia="vi-VN" w:bidi="vi-VN"/>
              </w:rPr>
              <w:t xml:space="preserve">, chưa </w:t>
            </w:r>
            <w:hyperlink r:id="rId103" w:history="1">
              <w:r w:rsidR="00857F9D" w:rsidRPr="005125E2">
                <w:rPr>
                  <w:color w:val="000000"/>
                  <w:sz w:val="26"/>
                  <w:szCs w:val="26"/>
                  <w:lang w:val="vi-VN" w:eastAsia="vi-VN" w:bidi="vi-VN"/>
                </w:rPr>
                <w:t>dùng biểu thức chữ).</w:t>
              </w:r>
            </w:hyperlink>
          </w:p>
          <w:p w:rsidR="00857F9D" w:rsidRPr="005125E2" w:rsidRDefault="00857F9D" w:rsidP="00866C5A">
            <w:pPr>
              <w:widowControl w:val="0"/>
              <w:spacing w:line="288" w:lineRule="auto"/>
              <w:rPr>
                <w:color w:val="000000"/>
                <w:sz w:val="26"/>
                <w:szCs w:val="26"/>
                <w:lang w:val="vi-VN" w:eastAsia="vi-VN" w:bidi="vi-VN"/>
              </w:rPr>
            </w:pPr>
            <w:r w:rsidRPr="00D100E6">
              <w:rPr>
                <w:sz w:val="26"/>
                <w:szCs w:val="26"/>
              </w:rPr>
              <w:t>- Qua thực hành, luyện tập, HS phát triển được năng lực giải quyết vấn đề.</w:t>
            </w:r>
          </w:p>
        </w:tc>
      </w:tr>
      <w:tr w:rsidR="00857F9D" w:rsidRPr="005125E2" w:rsidTr="00866C5A">
        <w:tc>
          <w:tcPr>
            <w:tcW w:w="5778" w:type="dxa"/>
            <w:tcBorders>
              <w:top w:val="dashed" w:sz="4" w:space="0" w:color="auto"/>
              <w:bottom w:val="dashed" w:sz="4" w:space="0" w:color="auto"/>
            </w:tcBorders>
          </w:tcPr>
          <w:p w:rsidR="00857F9D" w:rsidRPr="00D100E6" w:rsidRDefault="00857F9D" w:rsidP="00866C5A">
            <w:pPr>
              <w:widowControl w:val="0"/>
              <w:tabs>
                <w:tab w:val="left" w:pos="282"/>
              </w:tabs>
              <w:spacing w:line="288" w:lineRule="auto"/>
              <w:jc w:val="both"/>
              <w:rPr>
                <w:color w:val="000000"/>
                <w:sz w:val="26"/>
                <w:szCs w:val="26"/>
                <w:lang w:eastAsia="vi-VN" w:bidi="vi-VN"/>
              </w:rPr>
            </w:pPr>
            <w:r w:rsidRPr="005125E2">
              <w:rPr>
                <w:b/>
                <w:color w:val="000000"/>
                <w:sz w:val="26"/>
                <w:szCs w:val="26"/>
                <w:lang w:val="vi-VN" w:eastAsia="vi-VN" w:bidi="vi-VN"/>
              </w:rPr>
              <w:t>Bài 1:</w:t>
            </w:r>
            <w:r w:rsidRPr="00D100E6">
              <w:rPr>
                <w:color w:val="000000"/>
                <w:sz w:val="26"/>
                <w:szCs w:val="26"/>
                <w:lang w:eastAsia="vi-VN" w:bidi="vi-VN"/>
              </w:rPr>
              <w:t xml:space="preserve"> - Yêu cầu HS đọc yêu cầu bài tập 1.   </w:t>
            </w:r>
          </w:p>
          <w:p w:rsidR="00857F9D" w:rsidRPr="005125E2" w:rsidRDefault="00857F9D" w:rsidP="00866C5A">
            <w:pPr>
              <w:widowControl w:val="0"/>
              <w:tabs>
                <w:tab w:val="left" w:pos="282"/>
              </w:tabs>
              <w:spacing w:line="288" w:lineRule="auto"/>
              <w:jc w:val="both"/>
              <w:rPr>
                <w:sz w:val="26"/>
                <w:szCs w:val="26"/>
                <w:lang w:val="vi-VN"/>
              </w:rPr>
            </w:pPr>
            <w:r w:rsidRPr="00D100E6">
              <w:rPr>
                <w:color w:val="000000"/>
                <w:sz w:val="26"/>
                <w:szCs w:val="26"/>
                <w:lang w:eastAsia="vi-VN" w:bidi="vi-VN"/>
              </w:rPr>
              <w:lastRenderedPageBreak/>
              <w:t xml:space="preserve">- GV hướng dẫn học sinh làm bài tập.                   </w:t>
            </w:r>
            <w:r w:rsidRPr="005125E2">
              <w:rPr>
                <w:color w:val="000000"/>
                <w:sz w:val="26"/>
                <w:szCs w:val="26"/>
                <w:lang w:val="vi-VN" w:eastAsia="vi-VN" w:bidi="vi-VN"/>
              </w:rPr>
              <w:t xml:space="preserve"> - Yêu cầu HS tính đ</w:t>
            </w:r>
            <w:r w:rsidRPr="005125E2">
              <w:rPr>
                <w:rFonts w:eastAsia="Palatino Linotype"/>
                <w:color w:val="000000"/>
                <w:sz w:val="26"/>
                <w:szCs w:val="26"/>
                <w:lang w:val="vi-VN" w:eastAsia="vi-VN" w:bidi="vi-VN"/>
              </w:rPr>
              <w:t>ược giá trị của biểu thức (theo mẫu)</w:t>
            </w:r>
            <w:r w:rsidRPr="005125E2">
              <w:rPr>
                <w:sz w:val="26"/>
                <w:szCs w:val="26"/>
                <w:lang w:val="vi-VN"/>
              </w:rPr>
              <w:t>.</w:t>
            </w:r>
          </w:p>
          <w:p w:rsidR="00857F9D" w:rsidRPr="005125E2" w:rsidRDefault="00857F9D" w:rsidP="00866C5A">
            <w:pPr>
              <w:widowControl w:val="0"/>
              <w:tabs>
                <w:tab w:val="left" w:pos="282"/>
              </w:tabs>
              <w:spacing w:line="288" w:lineRule="auto"/>
              <w:jc w:val="both"/>
              <w:rPr>
                <w:color w:val="000000"/>
                <w:sz w:val="26"/>
                <w:szCs w:val="26"/>
                <w:lang w:val="vi-VN" w:eastAsia="vi-VN" w:bidi="vi-VN"/>
              </w:rPr>
            </w:pPr>
          </w:p>
          <w:p w:rsidR="00857F9D" w:rsidRPr="005125E2" w:rsidRDefault="00857F9D" w:rsidP="00866C5A">
            <w:pPr>
              <w:widowControl w:val="0"/>
              <w:tabs>
                <w:tab w:val="left" w:pos="282"/>
              </w:tabs>
              <w:spacing w:line="288" w:lineRule="auto"/>
              <w:jc w:val="both"/>
              <w:rPr>
                <w:color w:val="000000"/>
                <w:sz w:val="26"/>
                <w:szCs w:val="26"/>
                <w:lang w:val="vi-VN" w:eastAsia="vi-VN" w:bidi="vi-VN"/>
              </w:rPr>
            </w:pPr>
          </w:p>
          <w:p w:rsidR="00857F9D" w:rsidRPr="005125E2" w:rsidRDefault="00857F9D" w:rsidP="00866C5A">
            <w:pPr>
              <w:widowControl w:val="0"/>
              <w:tabs>
                <w:tab w:val="left" w:pos="282"/>
              </w:tabs>
              <w:spacing w:line="288" w:lineRule="auto"/>
              <w:jc w:val="both"/>
              <w:rPr>
                <w:color w:val="000000"/>
                <w:sz w:val="26"/>
                <w:szCs w:val="26"/>
                <w:lang w:val="vi-VN" w:eastAsia="vi-VN" w:bidi="vi-VN"/>
              </w:rPr>
            </w:pPr>
          </w:p>
          <w:p w:rsidR="00857F9D" w:rsidRPr="005125E2" w:rsidRDefault="00857F9D" w:rsidP="00866C5A">
            <w:pPr>
              <w:widowControl w:val="0"/>
              <w:tabs>
                <w:tab w:val="left" w:pos="282"/>
              </w:tabs>
              <w:spacing w:line="288" w:lineRule="auto"/>
              <w:jc w:val="both"/>
              <w:rPr>
                <w:color w:val="000000"/>
                <w:sz w:val="26"/>
                <w:szCs w:val="26"/>
                <w:lang w:val="vi-VN" w:eastAsia="vi-VN" w:bidi="vi-VN"/>
              </w:rPr>
            </w:pPr>
          </w:p>
          <w:p w:rsidR="00547154" w:rsidRDefault="00547154" w:rsidP="00866C5A">
            <w:pPr>
              <w:widowControl w:val="0"/>
              <w:tabs>
                <w:tab w:val="left" w:pos="282"/>
              </w:tabs>
              <w:spacing w:line="288" w:lineRule="auto"/>
              <w:jc w:val="both"/>
              <w:rPr>
                <w:color w:val="000000"/>
                <w:sz w:val="26"/>
                <w:szCs w:val="26"/>
                <w:lang w:val="vi-VN" w:eastAsia="vi-VN" w:bidi="vi-VN"/>
              </w:rPr>
            </w:pPr>
          </w:p>
          <w:p w:rsidR="00857F9D" w:rsidRPr="005125E2" w:rsidRDefault="00857F9D" w:rsidP="00866C5A">
            <w:pPr>
              <w:widowControl w:val="0"/>
              <w:tabs>
                <w:tab w:val="left" w:pos="282"/>
              </w:tabs>
              <w:spacing w:line="288" w:lineRule="auto"/>
              <w:jc w:val="both"/>
              <w:rPr>
                <w:color w:val="000000"/>
                <w:sz w:val="26"/>
                <w:szCs w:val="26"/>
                <w:lang w:val="vi-VN" w:eastAsia="vi-VN" w:bidi="vi-VN"/>
              </w:rPr>
            </w:pPr>
            <w:r w:rsidRPr="005125E2">
              <w:rPr>
                <w:color w:val="000000"/>
                <w:sz w:val="26"/>
                <w:szCs w:val="26"/>
                <w:lang w:val="vi-VN" w:eastAsia="vi-VN" w:bidi="vi-VN"/>
              </w:rPr>
              <w:t xml:space="preserve">- GV nhận xét, tuyên dương. </w:t>
            </w:r>
          </w:p>
          <w:p w:rsidR="00857F9D" w:rsidRPr="005125E2" w:rsidRDefault="00857F9D" w:rsidP="00866C5A">
            <w:pPr>
              <w:spacing w:line="288" w:lineRule="auto"/>
              <w:rPr>
                <w:color w:val="000000"/>
                <w:sz w:val="26"/>
                <w:szCs w:val="26"/>
                <w:lang w:val="vi-VN" w:eastAsia="vi-VN" w:bidi="vi-VN"/>
              </w:rPr>
            </w:pPr>
            <w:r w:rsidRPr="005125E2">
              <w:rPr>
                <w:sz w:val="26"/>
                <w:szCs w:val="26"/>
                <w:lang w:val="en-US"/>
              </w:rPr>
              <w:fldChar w:fldCharType="begin"/>
            </w:r>
            <w:r w:rsidRPr="005125E2">
              <w:rPr>
                <w:sz w:val="26"/>
                <w:szCs w:val="26"/>
                <w:lang w:val="vi-VN"/>
              </w:rPr>
              <w:instrText xml:space="preserve"> HYPERLINK "https://blogtailieu.com/" </w:instrText>
            </w:r>
            <w:r w:rsidRPr="005125E2">
              <w:rPr>
                <w:sz w:val="26"/>
                <w:szCs w:val="26"/>
                <w:lang w:val="en-US"/>
              </w:rPr>
              <w:fldChar w:fldCharType="separate"/>
            </w:r>
            <w:r w:rsidRPr="005125E2">
              <w:rPr>
                <w:b/>
                <w:color w:val="000000"/>
                <w:sz w:val="26"/>
                <w:szCs w:val="26"/>
                <w:lang w:val="vi-VN" w:eastAsia="vi-VN" w:bidi="vi-VN"/>
              </w:rPr>
              <w:t xml:space="preserve">Bài 2: - </w:t>
            </w:r>
            <w:r w:rsidRPr="005125E2">
              <w:rPr>
                <w:color w:val="000000"/>
                <w:sz w:val="26"/>
                <w:szCs w:val="26"/>
                <w:lang w:val="vi-VN" w:eastAsia="vi-VN" w:bidi="vi-VN"/>
              </w:rPr>
              <w:t xml:space="preserve">Yêu cầu HS đọc yêu cầu bài tập 2.   </w:t>
            </w:r>
          </w:p>
          <w:p w:rsidR="00857F9D" w:rsidRPr="005125E2" w:rsidRDefault="00857F9D" w:rsidP="00866C5A">
            <w:pPr>
              <w:widowControl w:val="0"/>
              <w:tabs>
                <w:tab w:val="left" w:pos="282"/>
              </w:tabs>
              <w:spacing w:line="288" w:lineRule="auto"/>
              <w:rPr>
                <w:rFonts w:eastAsia="Palatino Linotype"/>
                <w:color w:val="000000"/>
                <w:sz w:val="26"/>
                <w:szCs w:val="26"/>
                <w:lang w:val="vi-VN" w:eastAsia="vi-VN" w:bidi="vi-VN"/>
              </w:rPr>
            </w:pPr>
            <w:r w:rsidRPr="005125E2">
              <w:rPr>
                <w:color w:val="000000"/>
                <w:sz w:val="26"/>
                <w:szCs w:val="26"/>
                <w:lang w:val="vi-VN" w:eastAsia="vi-VN" w:bidi="vi-VN"/>
              </w:rPr>
              <w:t>- GV hướng dẫn học sinh làm bài tập.                                             – Yêu cầu HS làm bài tập vào vở                          - Yêu cầu HS tính</w:t>
            </w:r>
            <w:r w:rsidRPr="005125E2">
              <w:rPr>
                <w:color w:val="000000"/>
                <w:sz w:val="26"/>
                <w:szCs w:val="26"/>
                <w:lang w:val="vi-VN" w:eastAsia="vi-VN" w:bidi="vi-VN"/>
              </w:rPr>
              <w:fldChar w:fldCharType="end"/>
            </w:r>
            <w:r w:rsidRPr="005125E2">
              <w:rPr>
                <w:rFonts w:eastAsia="Palatino Linotype"/>
                <w:color w:val="000000"/>
                <w:sz w:val="26"/>
                <w:szCs w:val="26"/>
                <w:lang w:val="vi-VN" w:eastAsia="vi-VN" w:bidi="vi-VN"/>
              </w:rPr>
              <w:t xml:space="preserve"> giá trị của biểu thức ghi ở mỗi con</w:t>
            </w:r>
            <w:hyperlink r:id="rId104" w:history="1">
              <w:r w:rsidRPr="005125E2">
                <w:rPr>
                  <w:color w:val="000000"/>
                  <w:sz w:val="26"/>
                  <w:szCs w:val="26"/>
                  <w:lang w:val="vi-VN" w:eastAsia="vi-VN" w:bidi="vi-VN"/>
                </w:rPr>
                <w:t xml:space="preserve"> gấu rồi chọn (nối) với số</w:t>
              </w:r>
            </w:hyperlink>
            <w:r w:rsidRPr="005125E2">
              <w:rPr>
                <w:color w:val="000000"/>
                <w:sz w:val="26"/>
                <w:szCs w:val="26"/>
                <w:lang w:val="vi-VN" w:eastAsia="vi-VN" w:bidi="vi-VN"/>
              </w:rPr>
              <w:t xml:space="preserve"> </w:t>
            </w:r>
            <w:hyperlink r:id="rId105" w:history="1">
              <w:r w:rsidRPr="005125E2">
                <w:rPr>
                  <w:color w:val="000000"/>
                  <w:sz w:val="26"/>
                  <w:szCs w:val="26"/>
                  <w:lang w:val="vi-VN" w:eastAsia="vi-VN" w:bidi="vi-VN"/>
                </w:rPr>
                <w:t>ghi ở mỗi tổ ong là gi</w:t>
              </w:r>
            </w:hyperlink>
            <w:r w:rsidRPr="005125E2">
              <w:rPr>
                <w:rFonts w:eastAsia="Palatino Linotype"/>
                <w:color w:val="000000"/>
                <w:sz w:val="26"/>
                <w:szCs w:val="26"/>
                <w:lang w:val="vi-VN" w:eastAsia="vi-VN" w:bidi="vi-VN"/>
              </w:rPr>
              <w:t>á trị của biểu thức đó (theo mầu), chẳn</w:t>
            </w:r>
            <w:hyperlink r:id="rId106" w:history="1">
              <w:r w:rsidRPr="005125E2">
                <w:rPr>
                  <w:color w:val="000000"/>
                  <w:sz w:val="26"/>
                  <w:szCs w:val="26"/>
                  <w:lang w:val="vi-VN" w:eastAsia="vi-VN" w:bidi="vi-VN"/>
                </w:rPr>
                <w:t xml:space="preserve">g </w:t>
              </w:r>
            </w:hyperlink>
            <w:r w:rsidRPr="005125E2">
              <w:rPr>
                <w:rFonts w:eastAsia="Palatino Linotype"/>
                <w:color w:val="000000"/>
                <w:sz w:val="26"/>
                <w:szCs w:val="26"/>
                <w:lang w:val="vi-VN" w:eastAsia="vi-VN" w:bidi="vi-VN"/>
              </w:rPr>
              <w:t>hạn:</w:t>
            </w:r>
          </w:p>
          <w:p w:rsidR="00857F9D" w:rsidRPr="005125E2" w:rsidRDefault="00857F9D" w:rsidP="00866C5A">
            <w:pPr>
              <w:widowControl w:val="0"/>
              <w:tabs>
                <w:tab w:val="left" w:pos="282"/>
              </w:tabs>
              <w:spacing w:line="288" w:lineRule="auto"/>
              <w:rPr>
                <w:rFonts w:eastAsia="Palatino Linotype"/>
                <w:color w:val="000000"/>
                <w:sz w:val="26"/>
                <w:szCs w:val="26"/>
                <w:lang w:val="vi-VN" w:eastAsia="vi-VN" w:bidi="vi-VN"/>
              </w:rPr>
            </w:pPr>
          </w:p>
          <w:p w:rsidR="00857F9D" w:rsidRPr="005125E2" w:rsidRDefault="00857F9D" w:rsidP="00866C5A">
            <w:pPr>
              <w:widowControl w:val="0"/>
              <w:tabs>
                <w:tab w:val="left" w:pos="282"/>
              </w:tabs>
              <w:spacing w:line="288" w:lineRule="auto"/>
              <w:rPr>
                <w:rFonts w:eastAsia="Palatino Linotype"/>
                <w:color w:val="000000"/>
                <w:sz w:val="26"/>
                <w:szCs w:val="26"/>
                <w:lang w:val="vi-VN" w:eastAsia="vi-VN" w:bidi="vi-VN"/>
              </w:rPr>
            </w:pPr>
            <w:r w:rsidRPr="005125E2">
              <w:rPr>
                <w:rFonts w:eastAsia="Palatino Linotype"/>
                <w:color w:val="000000"/>
                <w:sz w:val="26"/>
                <w:szCs w:val="26"/>
                <w:lang w:val="vi-VN" w:eastAsia="vi-VN" w:bidi="vi-VN"/>
              </w:rPr>
              <w:t>- GV nhận xét, tuyên dương.</w:t>
            </w:r>
          </w:p>
          <w:p w:rsidR="00857F9D" w:rsidRPr="005125E2" w:rsidRDefault="00857F9D" w:rsidP="00866C5A">
            <w:pPr>
              <w:widowControl w:val="0"/>
              <w:tabs>
                <w:tab w:val="left" w:pos="282"/>
              </w:tabs>
              <w:spacing w:line="288" w:lineRule="auto"/>
              <w:rPr>
                <w:rFonts w:eastAsia="Palatino Linotype"/>
                <w:color w:val="000000"/>
                <w:sz w:val="26"/>
                <w:szCs w:val="26"/>
                <w:lang w:val="vi-VN" w:eastAsia="vi-VN" w:bidi="vi-VN"/>
              </w:rPr>
            </w:pPr>
            <w:r w:rsidRPr="005125E2">
              <w:rPr>
                <w:rFonts w:eastAsia="Palatino Linotype"/>
                <w:color w:val="000000"/>
                <w:sz w:val="26"/>
                <w:szCs w:val="26"/>
                <w:lang w:val="vi-VN" w:eastAsia="vi-VN" w:bidi="vi-VN"/>
              </w:rPr>
              <w:t xml:space="preserve">- GV chốt: </w:t>
            </w:r>
          </w:p>
          <w:p w:rsidR="00857F9D" w:rsidRPr="005125E2" w:rsidRDefault="00E12627" w:rsidP="00866C5A">
            <w:pPr>
              <w:widowControl w:val="0"/>
              <w:spacing w:line="288" w:lineRule="auto"/>
              <w:jc w:val="both"/>
              <w:rPr>
                <w:color w:val="000000"/>
                <w:sz w:val="26"/>
                <w:szCs w:val="26"/>
                <w:lang w:val="vi-VN" w:eastAsia="vi-VN" w:bidi="vi-VN"/>
              </w:rPr>
            </w:pPr>
            <w:hyperlink r:id="rId107" w:history="1">
              <w:r w:rsidR="00857F9D" w:rsidRPr="005125E2">
                <w:rPr>
                  <w:color w:val="000000"/>
                  <w:sz w:val="26"/>
                  <w:szCs w:val="26"/>
                  <w:lang w:val="vi-VN" w:eastAsia="vi-VN" w:bidi="vi-VN"/>
                </w:rPr>
                <w:t>Chọn (nối) biểu thứ</w:t>
              </w:r>
            </w:hyperlink>
            <w:r w:rsidR="00857F9D" w:rsidRPr="005125E2">
              <w:rPr>
                <w:rFonts w:eastAsia="Palatino Linotype"/>
                <w:color w:val="000000"/>
                <w:sz w:val="26"/>
                <w:szCs w:val="26"/>
                <w:lang w:val="vi-VN" w:eastAsia="vi-VN" w:bidi="vi-VN"/>
              </w:rPr>
              <w:t>c 32 + 8 - 18 với sổ 22.</w:t>
            </w:r>
          </w:p>
          <w:p w:rsidR="00857F9D" w:rsidRPr="005125E2" w:rsidRDefault="00E12627" w:rsidP="00866C5A">
            <w:pPr>
              <w:widowControl w:val="0"/>
              <w:spacing w:line="288" w:lineRule="auto"/>
              <w:jc w:val="both"/>
              <w:rPr>
                <w:color w:val="000000"/>
                <w:sz w:val="26"/>
                <w:szCs w:val="26"/>
                <w:lang w:val="vi-VN" w:eastAsia="vi-VN" w:bidi="vi-VN"/>
              </w:rPr>
            </w:pPr>
            <w:hyperlink r:id="rId108" w:history="1">
              <w:r w:rsidR="00857F9D" w:rsidRPr="005125E2">
                <w:rPr>
                  <w:color w:val="000000"/>
                  <w:sz w:val="26"/>
                  <w:szCs w:val="26"/>
                  <w:lang w:val="vi-VN" w:eastAsia="vi-VN" w:bidi="vi-VN"/>
                </w:rPr>
                <w:t>Chọn (nối) biểu thứ</w:t>
              </w:r>
            </w:hyperlink>
            <w:r w:rsidR="00857F9D" w:rsidRPr="005125E2">
              <w:rPr>
                <w:rFonts w:eastAsia="Palatino Linotype"/>
                <w:color w:val="000000"/>
                <w:sz w:val="26"/>
                <w:szCs w:val="26"/>
                <w:lang w:val="vi-VN" w:eastAsia="vi-VN" w:bidi="vi-VN"/>
              </w:rPr>
              <w:t>c 6 x 8 với sổ 48.</w:t>
            </w:r>
          </w:p>
          <w:p w:rsidR="00857F9D" w:rsidRPr="005125E2" w:rsidRDefault="00E12627" w:rsidP="00866C5A">
            <w:pPr>
              <w:widowControl w:val="0"/>
              <w:spacing w:line="288" w:lineRule="auto"/>
              <w:jc w:val="both"/>
              <w:rPr>
                <w:rFonts w:eastAsia="Palatino Linotype"/>
                <w:color w:val="000000"/>
                <w:sz w:val="26"/>
                <w:szCs w:val="26"/>
                <w:lang w:val="vi-VN" w:eastAsia="vi-VN" w:bidi="vi-VN"/>
              </w:rPr>
            </w:pPr>
            <w:hyperlink r:id="rId109" w:history="1">
              <w:r w:rsidR="00857F9D" w:rsidRPr="005125E2">
                <w:rPr>
                  <w:color w:val="000000"/>
                  <w:sz w:val="26"/>
                  <w:szCs w:val="26"/>
                  <w:lang w:val="vi-VN" w:eastAsia="vi-VN" w:bidi="vi-VN"/>
                </w:rPr>
                <w:t>Chọn (nói) biểu thứ</w:t>
              </w:r>
            </w:hyperlink>
            <w:r w:rsidR="00857F9D" w:rsidRPr="005125E2">
              <w:rPr>
                <w:rFonts w:eastAsia="Palatino Linotype"/>
                <w:color w:val="000000"/>
                <w:sz w:val="26"/>
                <w:szCs w:val="26"/>
                <w:lang w:val="vi-VN" w:eastAsia="vi-VN" w:bidi="vi-VN"/>
              </w:rPr>
              <w:t>c 80 - 40+ 10 với 50.</w:t>
            </w:r>
          </w:p>
          <w:p w:rsidR="00857F9D" w:rsidRPr="005125E2" w:rsidRDefault="00E12627" w:rsidP="00866C5A">
            <w:pPr>
              <w:widowControl w:val="0"/>
              <w:spacing w:line="288" w:lineRule="auto"/>
              <w:jc w:val="both"/>
              <w:rPr>
                <w:color w:val="000000"/>
                <w:sz w:val="26"/>
                <w:szCs w:val="26"/>
                <w:lang w:val="vi-VN" w:eastAsia="vi-VN" w:bidi="vi-VN"/>
              </w:rPr>
            </w:pPr>
            <w:hyperlink r:id="rId110" w:history="1">
              <w:r w:rsidR="00857F9D" w:rsidRPr="005125E2">
                <w:rPr>
                  <w:color w:val="000000"/>
                  <w:sz w:val="26"/>
                  <w:szCs w:val="26"/>
                  <w:lang w:val="vi-VN" w:eastAsia="vi-VN" w:bidi="vi-VN"/>
                </w:rPr>
                <w:t>Chọn (nối) biểu thứ</w:t>
              </w:r>
            </w:hyperlink>
            <w:r w:rsidR="00857F9D" w:rsidRPr="005125E2">
              <w:rPr>
                <w:rFonts w:eastAsia="Palatino Linotype"/>
                <w:color w:val="000000"/>
                <w:sz w:val="26"/>
                <w:szCs w:val="26"/>
                <w:lang w:val="vi-VN" w:eastAsia="vi-VN" w:bidi="vi-VN"/>
              </w:rPr>
              <w:t>c 45: 9 + 10 với 15.</w:t>
            </w:r>
          </w:p>
        </w:tc>
        <w:tc>
          <w:tcPr>
            <w:tcW w:w="3876" w:type="dxa"/>
            <w:tcBorders>
              <w:top w:val="dashed" w:sz="4" w:space="0" w:color="auto"/>
              <w:bottom w:val="dashed" w:sz="4" w:space="0" w:color="auto"/>
            </w:tcBorders>
          </w:tcPr>
          <w:p w:rsidR="00857F9D" w:rsidRPr="005125E2" w:rsidRDefault="00857F9D" w:rsidP="00866C5A">
            <w:pPr>
              <w:widowControl w:val="0"/>
              <w:spacing w:line="288" w:lineRule="auto"/>
              <w:ind w:right="-24"/>
              <w:jc w:val="both"/>
              <w:rPr>
                <w:color w:val="000000"/>
                <w:sz w:val="26"/>
                <w:szCs w:val="26"/>
                <w:lang w:val="vi-VN" w:eastAsia="vi-VN" w:bidi="vi-VN"/>
              </w:rPr>
            </w:pPr>
            <w:r w:rsidRPr="005125E2">
              <w:rPr>
                <w:color w:val="000000"/>
                <w:sz w:val="26"/>
                <w:szCs w:val="26"/>
                <w:lang w:val="vi-VN" w:eastAsia="vi-VN" w:bidi="vi-VN"/>
              </w:rPr>
              <w:lastRenderedPageBreak/>
              <w:t>- 1 HS đọc yêu cầu bài tập 1.</w:t>
            </w:r>
          </w:p>
          <w:p w:rsidR="00857F9D" w:rsidRPr="005125E2" w:rsidRDefault="00857F9D" w:rsidP="00866C5A">
            <w:pPr>
              <w:spacing w:line="288" w:lineRule="auto"/>
              <w:rPr>
                <w:color w:val="000000"/>
                <w:sz w:val="26"/>
                <w:szCs w:val="26"/>
                <w:lang w:val="vi-VN"/>
              </w:rPr>
            </w:pPr>
            <w:r w:rsidRPr="005125E2">
              <w:rPr>
                <w:color w:val="000000"/>
                <w:sz w:val="26"/>
                <w:szCs w:val="26"/>
                <w:shd w:val="clear" w:color="auto" w:fill="FFFFFF"/>
                <w:lang w:val="vi-VN"/>
              </w:rPr>
              <w:lastRenderedPageBreak/>
              <w:t>- Thực hiện tính theo thứ tự từ trái sang phải.</w:t>
            </w:r>
          </w:p>
          <w:p w:rsidR="00857F9D" w:rsidRPr="005125E2" w:rsidRDefault="00857F9D" w:rsidP="00866C5A">
            <w:pPr>
              <w:spacing w:line="288" w:lineRule="auto"/>
              <w:rPr>
                <w:color w:val="000000"/>
                <w:sz w:val="26"/>
                <w:szCs w:val="26"/>
                <w:lang w:val="en-US"/>
              </w:rPr>
            </w:pPr>
            <w:r w:rsidRPr="005125E2">
              <w:rPr>
                <w:color w:val="000000"/>
                <w:sz w:val="26"/>
                <w:szCs w:val="26"/>
                <w:lang w:val="en-US"/>
              </w:rPr>
              <w:t>a) 27 – 7 + 30 = 20 + 30</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 50</w:t>
            </w:r>
          </w:p>
          <w:p w:rsidR="00857F9D" w:rsidRPr="005125E2" w:rsidRDefault="00857F9D" w:rsidP="00866C5A">
            <w:pPr>
              <w:spacing w:line="288" w:lineRule="auto"/>
              <w:rPr>
                <w:color w:val="000000"/>
                <w:sz w:val="26"/>
                <w:szCs w:val="26"/>
                <w:lang w:val="en-US"/>
              </w:rPr>
            </w:pPr>
            <w:r w:rsidRPr="005125E2">
              <w:rPr>
                <w:color w:val="000000"/>
                <w:sz w:val="26"/>
                <w:szCs w:val="26"/>
                <w:lang w:val="en-US"/>
              </w:rPr>
              <w:t>b) 60 + 50 – 20 = 110 - 20 </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 90</w:t>
            </w:r>
          </w:p>
          <w:p w:rsidR="00857F9D" w:rsidRPr="005125E2" w:rsidRDefault="00857F9D" w:rsidP="00866C5A">
            <w:pPr>
              <w:spacing w:line="288" w:lineRule="auto"/>
              <w:rPr>
                <w:color w:val="000000"/>
                <w:sz w:val="26"/>
                <w:szCs w:val="26"/>
                <w:lang w:val="en-US"/>
              </w:rPr>
            </w:pPr>
            <w:r w:rsidRPr="005125E2">
              <w:rPr>
                <w:color w:val="000000"/>
                <w:sz w:val="26"/>
                <w:szCs w:val="26"/>
                <w:lang w:val="en-US"/>
              </w:rPr>
              <w:t>c) 9 x 4 = 36</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xml:space="preserve">- Nhận xét, bổ sung. </w:t>
            </w:r>
          </w:p>
          <w:p w:rsidR="00857F9D" w:rsidRPr="005125E2" w:rsidRDefault="00857F9D" w:rsidP="00547154">
            <w:pPr>
              <w:widowControl w:val="0"/>
              <w:spacing w:line="288" w:lineRule="auto"/>
              <w:ind w:right="-24"/>
              <w:jc w:val="both"/>
              <w:rPr>
                <w:color w:val="000000"/>
                <w:sz w:val="26"/>
                <w:szCs w:val="26"/>
                <w:lang w:val="en-US" w:eastAsia="vi-VN" w:bidi="vi-VN"/>
              </w:rPr>
            </w:pPr>
            <w:r w:rsidRPr="005125E2">
              <w:rPr>
                <w:color w:val="000000"/>
                <w:sz w:val="26"/>
                <w:szCs w:val="26"/>
                <w:lang w:val="en-US" w:eastAsia="vi-VN" w:bidi="vi-VN"/>
              </w:rPr>
              <w:t xml:space="preserve">- HS đọc yêu cầu bài tập </w:t>
            </w:r>
            <w:r w:rsidRPr="005125E2">
              <w:rPr>
                <w:color w:val="000000"/>
                <w:sz w:val="26"/>
                <w:szCs w:val="26"/>
                <w:lang w:val="en-US" w:eastAsia="vi-VN"/>
              </w:rPr>
              <w:t>2</w:t>
            </w:r>
            <w:r w:rsidRPr="005125E2">
              <w:rPr>
                <w:color w:val="000000"/>
                <w:sz w:val="26"/>
                <w:szCs w:val="26"/>
                <w:lang w:val="en-US" w:eastAsia="vi-VN" w:bidi="vi-VN"/>
              </w:rPr>
              <w:t>.</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HS làm bài tập vào vở</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Thực hiện tính giá trị các biểu thức</w:t>
            </w:r>
          </w:p>
          <w:p w:rsidR="00857F9D" w:rsidRPr="005125E2" w:rsidRDefault="00857F9D" w:rsidP="00866C5A">
            <w:pPr>
              <w:spacing w:line="288" w:lineRule="auto"/>
              <w:rPr>
                <w:color w:val="000000"/>
                <w:sz w:val="26"/>
                <w:szCs w:val="26"/>
                <w:lang w:val="en-US"/>
              </w:rPr>
            </w:pPr>
            <w:r w:rsidRPr="005125E2">
              <w:rPr>
                <w:color w:val="000000"/>
                <w:sz w:val="26"/>
                <w:szCs w:val="26"/>
                <w:lang w:val="en-US"/>
              </w:rPr>
              <w:t>- Nối giá trị mỗi biểu thức với số thích hợp.</w:t>
            </w:r>
          </w:p>
          <w:p w:rsidR="00857F9D" w:rsidRPr="005125E2" w:rsidRDefault="00857F9D" w:rsidP="00866C5A">
            <w:pPr>
              <w:spacing w:line="288" w:lineRule="auto"/>
              <w:rPr>
                <w:sz w:val="26"/>
                <w:szCs w:val="26"/>
              </w:rPr>
            </w:pPr>
            <w:r w:rsidRPr="005125E2">
              <w:rPr>
                <w:noProof/>
                <w:sz w:val="26"/>
                <w:szCs w:val="26"/>
                <w:lang w:val="en-US"/>
              </w:rPr>
              <w:drawing>
                <wp:inline distT="0" distB="0" distL="0" distR="0" wp14:anchorId="482A7467" wp14:editId="1FC07307">
                  <wp:extent cx="2266315" cy="1033780"/>
                  <wp:effectExtent l="0" t="0" r="635" b="0"/>
                  <wp:docPr id="35" name="Picture 35" descr="Description: https://img.loigiaihay.com/picture/2022/0308/tr-loi-bai-2-trang-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img.loigiaihay.com/picture/2022/0308/tr-loi-bai-2-trang-105.pn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266315" cy="1033780"/>
                          </a:xfrm>
                          <a:prstGeom prst="rect">
                            <a:avLst/>
                          </a:prstGeom>
                          <a:noFill/>
                          <a:ln>
                            <a:noFill/>
                          </a:ln>
                        </pic:spPr>
                      </pic:pic>
                    </a:graphicData>
                  </a:graphic>
                </wp:inline>
              </w:drawing>
            </w:r>
          </w:p>
          <w:p w:rsidR="00857F9D" w:rsidRPr="005125E2" w:rsidRDefault="00857F9D" w:rsidP="00866C5A">
            <w:pPr>
              <w:spacing w:line="288" w:lineRule="auto"/>
              <w:jc w:val="both"/>
              <w:rPr>
                <w:sz w:val="26"/>
                <w:szCs w:val="26"/>
              </w:rPr>
            </w:pPr>
            <w:r w:rsidRPr="005125E2">
              <w:rPr>
                <w:sz w:val="26"/>
                <w:szCs w:val="26"/>
              </w:rPr>
              <w:t>- HS kiểm tra chéo vở</w:t>
            </w:r>
          </w:p>
        </w:tc>
      </w:tr>
      <w:tr w:rsidR="00857F9D" w:rsidRPr="005125E2" w:rsidTr="00866C5A">
        <w:tc>
          <w:tcPr>
            <w:tcW w:w="9654" w:type="dxa"/>
            <w:gridSpan w:val="2"/>
            <w:tcBorders>
              <w:top w:val="dashed" w:sz="4" w:space="0" w:color="auto"/>
              <w:bottom w:val="dashed" w:sz="4" w:space="0" w:color="auto"/>
            </w:tcBorders>
          </w:tcPr>
          <w:p w:rsidR="00857F9D" w:rsidRPr="005125E2" w:rsidRDefault="00857F9D" w:rsidP="00866C5A">
            <w:pPr>
              <w:spacing w:line="288" w:lineRule="auto"/>
              <w:jc w:val="both"/>
              <w:rPr>
                <w:b/>
                <w:sz w:val="26"/>
                <w:szCs w:val="26"/>
              </w:rPr>
            </w:pPr>
            <w:r w:rsidRPr="005125E2">
              <w:rPr>
                <w:b/>
                <w:sz w:val="26"/>
                <w:szCs w:val="26"/>
              </w:rPr>
              <w:lastRenderedPageBreak/>
              <w:t>3. Vận dụng.</w:t>
            </w:r>
          </w:p>
          <w:p w:rsidR="00857F9D" w:rsidRPr="005125E2" w:rsidRDefault="00857F9D" w:rsidP="00866C5A">
            <w:pPr>
              <w:spacing w:line="288" w:lineRule="auto"/>
              <w:rPr>
                <w:sz w:val="26"/>
                <w:szCs w:val="26"/>
              </w:rPr>
            </w:pPr>
            <w:r w:rsidRPr="005125E2">
              <w:rPr>
                <w:sz w:val="26"/>
                <w:szCs w:val="26"/>
              </w:rPr>
              <w:t>- Mục tiêu:</w:t>
            </w:r>
          </w:p>
          <w:p w:rsidR="00857F9D" w:rsidRPr="00D100E6" w:rsidRDefault="00857F9D" w:rsidP="00866C5A">
            <w:pPr>
              <w:spacing w:line="288" w:lineRule="auto"/>
              <w:jc w:val="both"/>
              <w:rPr>
                <w:sz w:val="26"/>
                <w:szCs w:val="26"/>
              </w:rPr>
            </w:pPr>
            <w:r w:rsidRPr="00D100E6">
              <w:rPr>
                <w:sz w:val="26"/>
                <w:szCs w:val="26"/>
              </w:rPr>
              <w:t>+ Củng cố những kiến thức đã học trong tiết học để học sinh khắc sâu nội dung.</w:t>
            </w:r>
          </w:p>
          <w:p w:rsidR="00857F9D" w:rsidRPr="00D100E6" w:rsidRDefault="00857F9D" w:rsidP="00866C5A">
            <w:pPr>
              <w:spacing w:line="288" w:lineRule="auto"/>
              <w:jc w:val="both"/>
              <w:rPr>
                <w:sz w:val="26"/>
                <w:szCs w:val="26"/>
              </w:rPr>
            </w:pPr>
            <w:r w:rsidRPr="00D100E6">
              <w:rPr>
                <w:sz w:val="26"/>
                <w:szCs w:val="26"/>
              </w:rPr>
              <w:t>+ Vận dụng kiến thức đã học vào thực tiễn.</w:t>
            </w:r>
          </w:p>
          <w:p w:rsidR="00857F9D" w:rsidRPr="00D100E6" w:rsidRDefault="00857F9D" w:rsidP="00866C5A">
            <w:pPr>
              <w:spacing w:line="288" w:lineRule="auto"/>
              <w:jc w:val="both"/>
              <w:rPr>
                <w:sz w:val="26"/>
                <w:szCs w:val="26"/>
              </w:rPr>
            </w:pPr>
            <w:r w:rsidRPr="00D100E6">
              <w:rPr>
                <w:sz w:val="26"/>
                <w:szCs w:val="26"/>
              </w:rPr>
              <w:t>+ Tạo không khí vui vẻ, hào hứng, lưu luyến sau khi học sinh bài học.</w:t>
            </w:r>
          </w:p>
          <w:p w:rsidR="00857F9D" w:rsidRPr="005125E2" w:rsidRDefault="00857F9D" w:rsidP="00866C5A">
            <w:pPr>
              <w:spacing w:line="288" w:lineRule="auto"/>
              <w:rPr>
                <w:sz w:val="26"/>
                <w:szCs w:val="26"/>
              </w:rPr>
            </w:pPr>
            <w:r w:rsidRPr="005125E2">
              <w:rPr>
                <w:sz w:val="26"/>
                <w:szCs w:val="26"/>
                <w:lang w:val="en-US"/>
              </w:rPr>
              <w:t>- Cách tiến hành:</w:t>
            </w:r>
          </w:p>
        </w:tc>
      </w:tr>
      <w:tr w:rsidR="00857F9D" w:rsidRPr="005125E2" w:rsidTr="00866C5A">
        <w:tc>
          <w:tcPr>
            <w:tcW w:w="5778" w:type="dxa"/>
            <w:tcBorders>
              <w:top w:val="dashed" w:sz="4" w:space="0" w:color="auto"/>
              <w:bottom w:val="dashed" w:sz="4" w:space="0" w:color="auto"/>
            </w:tcBorders>
          </w:tcPr>
          <w:p w:rsidR="00857F9D" w:rsidRPr="005125E2" w:rsidRDefault="00857F9D" w:rsidP="00866C5A">
            <w:pPr>
              <w:spacing w:line="288" w:lineRule="auto"/>
              <w:jc w:val="both"/>
              <w:rPr>
                <w:color w:val="FF0000"/>
                <w:sz w:val="26"/>
                <w:szCs w:val="26"/>
              </w:rPr>
            </w:pPr>
            <w:r w:rsidRPr="005125E2">
              <w:rPr>
                <w:color w:val="000000"/>
                <w:sz w:val="26"/>
                <w:szCs w:val="26"/>
              </w:rPr>
              <w:t>- Yêu cầu HS nhắc lại</w:t>
            </w:r>
            <w:r w:rsidRPr="005125E2">
              <w:rPr>
                <w:color w:val="FF0000"/>
                <w:sz w:val="26"/>
                <w:szCs w:val="26"/>
              </w:rPr>
              <w:t xml:space="preserve"> </w:t>
            </w:r>
            <w:hyperlink r:id="rId112" w:history="1">
              <w:r w:rsidRPr="00D100E6">
                <w:rPr>
                  <w:color w:val="000000"/>
                  <w:sz w:val="26"/>
                  <w:szCs w:val="26"/>
                  <w:lang w:eastAsia="vi-VN" w:bidi="vi-VN"/>
                </w:rPr>
                <w:t>t</w:t>
              </w:r>
              <w:r w:rsidRPr="005125E2">
                <w:rPr>
                  <w:color w:val="000000"/>
                  <w:sz w:val="26"/>
                  <w:szCs w:val="26"/>
                  <w:lang w:val="vi-VN" w:eastAsia="vi-VN" w:bidi="vi-VN"/>
                </w:rPr>
                <w:t>ính được giá trị c</w:t>
              </w:r>
              <w:r w:rsidRPr="00D100E6">
                <w:rPr>
                  <w:color w:val="000000"/>
                  <w:sz w:val="26"/>
                  <w:szCs w:val="26"/>
                  <w:lang w:eastAsia="vi-VN" w:bidi="vi-VN"/>
                </w:rPr>
                <w:t>ủ</w:t>
              </w:r>
            </w:hyperlink>
            <w:r w:rsidRPr="005125E2">
              <w:rPr>
                <w:color w:val="000000"/>
                <w:sz w:val="26"/>
                <w:szCs w:val="26"/>
                <w:lang w:val="vi-VN" w:eastAsia="vi-VN" w:bidi="vi-VN"/>
              </w:rPr>
              <w:t>a biểu thức số</w:t>
            </w:r>
            <w:r w:rsidRPr="00D100E6">
              <w:rPr>
                <w:color w:val="000000"/>
                <w:sz w:val="26"/>
                <w:szCs w:val="26"/>
                <w:lang w:eastAsia="vi-VN" w:bidi="vi-VN"/>
              </w:rPr>
              <w:t>.</w:t>
            </w:r>
            <w:r w:rsidRPr="005125E2">
              <w:rPr>
                <w:color w:val="000000"/>
                <w:sz w:val="26"/>
                <w:szCs w:val="26"/>
                <w:lang w:val="vi-VN" w:eastAsia="vi-VN" w:bidi="vi-VN"/>
              </w:rPr>
              <w:t xml:space="preserve"> </w:t>
            </w:r>
            <w:r w:rsidRPr="005125E2">
              <w:rPr>
                <w:color w:val="FF0000"/>
                <w:sz w:val="26"/>
                <w:szCs w:val="26"/>
              </w:rPr>
              <w:t xml:space="preserve"> </w:t>
            </w:r>
          </w:p>
          <w:p w:rsidR="00857F9D" w:rsidRPr="005125E2" w:rsidRDefault="00857F9D" w:rsidP="00866C5A">
            <w:pPr>
              <w:spacing w:line="288" w:lineRule="auto"/>
              <w:jc w:val="both"/>
              <w:rPr>
                <w:b/>
                <w:sz w:val="26"/>
                <w:szCs w:val="26"/>
              </w:rPr>
            </w:pPr>
            <w:r w:rsidRPr="005125E2">
              <w:rPr>
                <w:sz w:val="26"/>
                <w:szCs w:val="26"/>
              </w:rPr>
              <w:t>- Nhận xét tiết học, tuyên dương</w:t>
            </w:r>
          </w:p>
        </w:tc>
        <w:tc>
          <w:tcPr>
            <w:tcW w:w="3876" w:type="dxa"/>
            <w:tcBorders>
              <w:top w:val="dashed" w:sz="4" w:space="0" w:color="auto"/>
              <w:bottom w:val="dashed" w:sz="4" w:space="0" w:color="auto"/>
            </w:tcBorders>
          </w:tcPr>
          <w:p w:rsidR="00857F9D" w:rsidRPr="005125E2" w:rsidRDefault="00857F9D" w:rsidP="00866C5A">
            <w:pPr>
              <w:spacing w:line="288" w:lineRule="auto"/>
              <w:rPr>
                <w:sz w:val="26"/>
                <w:szCs w:val="26"/>
              </w:rPr>
            </w:pPr>
            <w:r w:rsidRPr="005125E2">
              <w:rPr>
                <w:sz w:val="26"/>
                <w:szCs w:val="26"/>
              </w:rPr>
              <w:t>- HS nhắc lại.</w:t>
            </w:r>
          </w:p>
          <w:p w:rsidR="00547154" w:rsidRDefault="00547154" w:rsidP="00866C5A">
            <w:pPr>
              <w:spacing w:line="288" w:lineRule="auto"/>
              <w:rPr>
                <w:sz w:val="26"/>
                <w:szCs w:val="26"/>
              </w:rPr>
            </w:pPr>
          </w:p>
          <w:p w:rsidR="00857F9D" w:rsidRPr="005125E2" w:rsidRDefault="00857F9D" w:rsidP="00866C5A">
            <w:pPr>
              <w:spacing w:line="288" w:lineRule="auto"/>
              <w:rPr>
                <w:sz w:val="26"/>
                <w:szCs w:val="26"/>
              </w:rPr>
            </w:pPr>
            <w:r w:rsidRPr="005125E2">
              <w:rPr>
                <w:sz w:val="26"/>
                <w:szCs w:val="26"/>
              </w:rPr>
              <w:t>+ HS lắng nghe và trả lời.</w:t>
            </w:r>
          </w:p>
        </w:tc>
      </w:tr>
    </w:tbl>
    <w:p w:rsidR="00857F9D" w:rsidRDefault="00857F9D" w:rsidP="008F216A">
      <w:pPr>
        <w:tabs>
          <w:tab w:val="left" w:pos="6096"/>
        </w:tabs>
        <w:jc w:val="center"/>
        <w:rPr>
          <w:rFonts w:eastAsia="Calibri"/>
          <w:b/>
          <w:bCs/>
          <w:sz w:val="28"/>
          <w:szCs w:val="28"/>
          <w:u w:val="single"/>
        </w:rPr>
      </w:pPr>
    </w:p>
    <w:p w:rsidR="00207890" w:rsidRPr="005125E2" w:rsidRDefault="00207890" w:rsidP="00207890">
      <w:pPr>
        <w:spacing w:line="288" w:lineRule="auto"/>
        <w:ind w:left="720" w:hanging="720"/>
        <w:jc w:val="center"/>
        <w:rPr>
          <w:b/>
          <w:bCs/>
          <w:sz w:val="26"/>
          <w:szCs w:val="26"/>
          <w:u w:val="single"/>
        </w:rPr>
      </w:pPr>
      <w:r w:rsidRPr="005125E2">
        <w:rPr>
          <w:b/>
          <w:bCs/>
          <w:sz w:val="26"/>
          <w:szCs w:val="26"/>
          <w:u w:val="single"/>
        </w:rPr>
        <w:t>TỰ NHIÊN VÀ XÃ HỘI</w:t>
      </w:r>
    </w:p>
    <w:p w:rsidR="00207890" w:rsidRPr="005125E2" w:rsidRDefault="00207890" w:rsidP="00207890">
      <w:pPr>
        <w:spacing w:line="288" w:lineRule="auto"/>
        <w:ind w:left="720" w:hanging="720"/>
        <w:jc w:val="center"/>
        <w:rPr>
          <w:b/>
          <w:bCs/>
          <w:sz w:val="26"/>
          <w:szCs w:val="26"/>
        </w:rPr>
      </w:pPr>
      <w:r w:rsidRPr="005125E2">
        <w:rPr>
          <w:b/>
          <w:bCs/>
          <w:sz w:val="26"/>
          <w:szCs w:val="26"/>
          <w:u w:val="single"/>
        </w:rPr>
        <w:t>CHỦ ĐỀ 3</w:t>
      </w:r>
      <w:r w:rsidRPr="005125E2">
        <w:rPr>
          <w:b/>
          <w:bCs/>
          <w:sz w:val="26"/>
          <w:szCs w:val="26"/>
        </w:rPr>
        <w:t xml:space="preserve">: CỘNG ĐỒNG ĐỊA PHƯƠNG </w:t>
      </w:r>
    </w:p>
    <w:p w:rsidR="00207890" w:rsidRPr="005125E2" w:rsidRDefault="00207890" w:rsidP="00207890">
      <w:pPr>
        <w:spacing w:line="288" w:lineRule="auto"/>
        <w:ind w:left="720" w:hanging="720"/>
        <w:jc w:val="center"/>
        <w:rPr>
          <w:b/>
          <w:bCs/>
          <w:sz w:val="26"/>
          <w:szCs w:val="26"/>
        </w:rPr>
      </w:pPr>
      <w:r w:rsidRPr="005125E2">
        <w:rPr>
          <w:b/>
          <w:bCs/>
          <w:sz w:val="26"/>
          <w:szCs w:val="26"/>
        </w:rPr>
        <w:t xml:space="preserve">ÔN TẬP CHỦ ĐỀ CỘNG ĐỒNG ĐỊA PHƯƠNG (T1) </w:t>
      </w:r>
    </w:p>
    <w:p w:rsidR="00207890" w:rsidRPr="005125E2" w:rsidRDefault="00207890" w:rsidP="00207890">
      <w:pPr>
        <w:spacing w:line="288" w:lineRule="auto"/>
        <w:rPr>
          <w:b/>
          <w:bCs/>
          <w:sz w:val="26"/>
          <w:szCs w:val="26"/>
          <w:u w:val="single"/>
        </w:rPr>
      </w:pPr>
      <w:r>
        <w:rPr>
          <w:b/>
          <w:bCs/>
          <w:sz w:val="26"/>
          <w:szCs w:val="26"/>
        </w:rPr>
        <w:t xml:space="preserve">      </w:t>
      </w:r>
      <w:r w:rsidRPr="005125E2">
        <w:rPr>
          <w:b/>
          <w:bCs/>
          <w:sz w:val="26"/>
          <w:szCs w:val="26"/>
          <w:u w:val="single"/>
        </w:rPr>
        <w:t>I. YÊU CẦU CẦN ĐẠT:</w:t>
      </w:r>
    </w:p>
    <w:p w:rsidR="00207890" w:rsidRPr="005125E2" w:rsidRDefault="00207890" w:rsidP="00207890">
      <w:pPr>
        <w:spacing w:line="288" w:lineRule="auto"/>
        <w:ind w:firstLine="360"/>
        <w:jc w:val="both"/>
        <w:rPr>
          <w:b/>
          <w:sz w:val="26"/>
          <w:szCs w:val="26"/>
        </w:rPr>
      </w:pPr>
      <w:r w:rsidRPr="005125E2">
        <w:rPr>
          <w:b/>
          <w:sz w:val="26"/>
          <w:szCs w:val="26"/>
        </w:rPr>
        <w:t>1. Năng lực đặc thù: Sau khi học, học sinh sẽ:</w:t>
      </w:r>
    </w:p>
    <w:p w:rsidR="00207890" w:rsidRPr="005125E2" w:rsidRDefault="00207890" w:rsidP="00207890">
      <w:pPr>
        <w:spacing w:line="288" w:lineRule="auto"/>
        <w:ind w:firstLine="360"/>
        <w:jc w:val="both"/>
        <w:rPr>
          <w:sz w:val="26"/>
          <w:szCs w:val="26"/>
        </w:rPr>
      </w:pPr>
      <w:r w:rsidRPr="005125E2">
        <w:rPr>
          <w:sz w:val="26"/>
          <w:szCs w:val="26"/>
        </w:rPr>
        <w:t>- Hệ thống được nội dung đã học về chủ đề Cộng đồng địa phương: một số hoạt động sản xuất, di tích lịch sử - văn hoá và cảnh quan thiên nhiên.</w:t>
      </w:r>
    </w:p>
    <w:p w:rsidR="00207890" w:rsidRPr="005125E2" w:rsidRDefault="00207890" w:rsidP="00207890">
      <w:pPr>
        <w:spacing w:before="120" w:line="288" w:lineRule="auto"/>
        <w:ind w:firstLine="360"/>
        <w:jc w:val="both"/>
        <w:rPr>
          <w:b/>
          <w:sz w:val="26"/>
          <w:szCs w:val="26"/>
        </w:rPr>
      </w:pPr>
      <w:r w:rsidRPr="005125E2">
        <w:rPr>
          <w:b/>
          <w:sz w:val="26"/>
          <w:szCs w:val="26"/>
        </w:rPr>
        <w:t>2. Năng lực chung.</w:t>
      </w:r>
    </w:p>
    <w:p w:rsidR="00207890" w:rsidRPr="005125E2" w:rsidRDefault="00207890" w:rsidP="00207890">
      <w:pPr>
        <w:spacing w:line="288" w:lineRule="auto"/>
        <w:ind w:firstLine="360"/>
        <w:jc w:val="both"/>
        <w:rPr>
          <w:sz w:val="26"/>
          <w:szCs w:val="26"/>
        </w:rPr>
      </w:pPr>
      <w:r w:rsidRPr="005125E2">
        <w:rPr>
          <w:sz w:val="26"/>
          <w:szCs w:val="26"/>
        </w:rPr>
        <w:lastRenderedPageBreak/>
        <w:t>- Năng lực tự chủ, tự học: Có biểu hiện chú ý học tập, tự giác tìm hiểu bài để hoàn thành tốt nội dung tiết học.</w:t>
      </w:r>
    </w:p>
    <w:p w:rsidR="00207890" w:rsidRPr="005125E2" w:rsidRDefault="00207890" w:rsidP="00207890">
      <w:pPr>
        <w:spacing w:line="288" w:lineRule="auto"/>
        <w:ind w:firstLine="360"/>
        <w:jc w:val="both"/>
        <w:rPr>
          <w:sz w:val="26"/>
          <w:szCs w:val="26"/>
        </w:rPr>
      </w:pPr>
      <w:r w:rsidRPr="005125E2">
        <w:rPr>
          <w:sz w:val="26"/>
          <w:szCs w:val="26"/>
        </w:rPr>
        <w:t>- Năng lực giải quyết vấn đề và sáng tạo: Có biểu hiện tích cực, sáng tạo trong các hoạt động học tập, trò chơi, vận dụng.</w:t>
      </w:r>
    </w:p>
    <w:p w:rsidR="00207890" w:rsidRPr="005125E2" w:rsidRDefault="00207890" w:rsidP="00207890">
      <w:pPr>
        <w:spacing w:line="288" w:lineRule="auto"/>
        <w:ind w:firstLine="360"/>
        <w:jc w:val="both"/>
        <w:rPr>
          <w:sz w:val="26"/>
          <w:szCs w:val="26"/>
        </w:rPr>
      </w:pPr>
      <w:r w:rsidRPr="005125E2">
        <w:rPr>
          <w:sz w:val="26"/>
          <w:szCs w:val="26"/>
        </w:rPr>
        <w:t>- Năng lực giao tiếp và hợp tác: Có biểu hiện tích cực, sôi nổi và nhiệt tình trong hoạt động nhóm. Có khả năng trình bày, thuyết trình… trong các hoạt động học tập.</w:t>
      </w:r>
    </w:p>
    <w:p w:rsidR="00207890" w:rsidRPr="005125E2" w:rsidRDefault="00207890" w:rsidP="00207890">
      <w:pPr>
        <w:spacing w:before="120" w:line="288" w:lineRule="auto"/>
        <w:ind w:firstLine="360"/>
        <w:jc w:val="both"/>
        <w:rPr>
          <w:b/>
          <w:sz w:val="26"/>
          <w:szCs w:val="26"/>
        </w:rPr>
      </w:pPr>
      <w:r w:rsidRPr="005125E2">
        <w:rPr>
          <w:b/>
          <w:sz w:val="26"/>
          <w:szCs w:val="26"/>
        </w:rPr>
        <w:t>3. Phẩm chất.</w:t>
      </w:r>
    </w:p>
    <w:p w:rsidR="00207890" w:rsidRPr="005125E2" w:rsidRDefault="00207890" w:rsidP="00207890">
      <w:pPr>
        <w:spacing w:line="288" w:lineRule="auto"/>
        <w:ind w:firstLine="360"/>
        <w:jc w:val="both"/>
        <w:rPr>
          <w:sz w:val="26"/>
          <w:szCs w:val="26"/>
        </w:rPr>
      </w:pPr>
      <w:r w:rsidRPr="005125E2">
        <w:rPr>
          <w:sz w:val="26"/>
          <w:szCs w:val="26"/>
        </w:rPr>
        <w:t>- Phẩm chất nhân ái: Bày tỏ được tình cảm, sự gắn bó của bản thân với quê hương.</w:t>
      </w:r>
    </w:p>
    <w:p w:rsidR="00207890" w:rsidRPr="005125E2" w:rsidRDefault="00207890" w:rsidP="00207890">
      <w:pPr>
        <w:spacing w:line="288" w:lineRule="auto"/>
        <w:ind w:firstLine="360"/>
        <w:jc w:val="both"/>
        <w:rPr>
          <w:sz w:val="26"/>
          <w:szCs w:val="26"/>
        </w:rPr>
      </w:pPr>
      <w:r w:rsidRPr="005125E2">
        <w:rPr>
          <w:sz w:val="26"/>
          <w:szCs w:val="26"/>
        </w:rPr>
        <w:t>- Phẩm chất chăm chỉ: Có tinh thần chăm chỉ học tập, luôn tự giác tìm hiểu bài.</w:t>
      </w:r>
    </w:p>
    <w:p w:rsidR="00207890" w:rsidRPr="005125E2" w:rsidRDefault="00207890" w:rsidP="00207890">
      <w:pPr>
        <w:spacing w:line="288" w:lineRule="auto"/>
        <w:ind w:firstLine="360"/>
        <w:jc w:val="both"/>
        <w:rPr>
          <w:sz w:val="26"/>
          <w:szCs w:val="26"/>
        </w:rPr>
      </w:pPr>
      <w:r w:rsidRPr="005125E2">
        <w:rPr>
          <w:sz w:val="26"/>
          <w:szCs w:val="26"/>
        </w:rPr>
        <w:t xml:space="preserve">- Phẩm chất trách nhiệm: Giữ trật tự, biết lắng nghe, học tập nghiêm túc. </w:t>
      </w:r>
    </w:p>
    <w:p w:rsidR="00207890" w:rsidRPr="005125E2" w:rsidRDefault="00207890" w:rsidP="00207890">
      <w:pPr>
        <w:spacing w:line="288" w:lineRule="auto"/>
        <w:ind w:firstLine="360"/>
        <w:jc w:val="both"/>
        <w:rPr>
          <w:b/>
          <w:sz w:val="26"/>
          <w:szCs w:val="26"/>
        </w:rPr>
      </w:pPr>
      <w:r w:rsidRPr="005125E2">
        <w:rPr>
          <w:b/>
          <w:sz w:val="26"/>
          <w:szCs w:val="26"/>
        </w:rPr>
        <w:t xml:space="preserve">II. ĐỒ DÙNG DẠY HỌC </w:t>
      </w:r>
    </w:p>
    <w:p w:rsidR="00207890" w:rsidRPr="005125E2" w:rsidRDefault="00207890" w:rsidP="00207890">
      <w:pPr>
        <w:spacing w:line="288" w:lineRule="auto"/>
        <w:ind w:firstLine="360"/>
        <w:jc w:val="both"/>
        <w:rPr>
          <w:sz w:val="26"/>
          <w:szCs w:val="26"/>
        </w:rPr>
      </w:pPr>
      <w:r w:rsidRPr="005125E2">
        <w:rPr>
          <w:sz w:val="26"/>
          <w:szCs w:val="26"/>
        </w:rPr>
        <w:t>- Kế hoạch bài dạy, bài giảng Power point.</w:t>
      </w:r>
    </w:p>
    <w:p w:rsidR="00207890" w:rsidRPr="005125E2" w:rsidRDefault="00207890" w:rsidP="00207890">
      <w:pPr>
        <w:spacing w:line="288" w:lineRule="auto"/>
        <w:ind w:firstLine="360"/>
        <w:jc w:val="both"/>
        <w:rPr>
          <w:sz w:val="26"/>
          <w:szCs w:val="26"/>
        </w:rPr>
      </w:pPr>
      <w:r w:rsidRPr="005125E2">
        <w:rPr>
          <w:sz w:val="26"/>
          <w:szCs w:val="26"/>
        </w:rPr>
        <w:t>- SGK và các thiết bị, học liệu phục vụ cho tiết dạy.</w:t>
      </w:r>
    </w:p>
    <w:p w:rsidR="00207890" w:rsidRPr="005125E2" w:rsidRDefault="00207890" w:rsidP="00207890">
      <w:pPr>
        <w:spacing w:line="288" w:lineRule="auto"/>
        <w:ind w:firstLine="360"/>
        <w:jc w:val="both"/>
        <w:outlineLvl w:val="0"/>
        <w:rPr>
          <w:b/>
          <w:bCs/>
          <w:sz w:val="26"/>
          <w:szCs w:val="26"/>
          <w:u w:val="single"/>
        </w:rPr>
      </w:pPr>
      <w:r w:rsidRPr="005125E2">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207890" w:rsidRPr="005125E2" w:rsidTr="00784A75">
        <w:tc>
          <w:tcPr>
            <w:tcW w:w="5862" w:type="dxa"/>
            <w:tcBorders>
              <w:bottom w:val="dashed" w:sz="4" w:space="0" w:color="auto"/>
            </w:tcBorders>
          </w:tcPr>
          <w:p w:rsidR="00207890" w:rsidRPr="005125E2" w:rsidRDefault="00207890" w:rsidP="00784A75">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207890" w:rsidRPr="005125E2" w:rsidRDefault="00207890" w:rsidP="00784A75">
            <w:pPr>
              <w:spacing w:line="288" w:lineRule="auto"/>
              <w:jc w:val="center"/>
              <w:rPr>
                <w:b/>
                <w:sz w:val="26"/>
                <w:szCs w:val="26"/>
              </w:rPr>
            </w:pPr>
            <w:r w:rsidRPr="005125E2">
              <w:rPr>
                <w:b/>
                <w:sz w:val="26"/>
                <w:szCs w:val="26"/>
              </w:rPr>
              <w:t>Hoạt động của học sinh</w:t>
            </w:r>
          </w:p>
        </w:tc>
      </w:tr>
      <w:tr w:rsidR="00207890" w:rsidRPr="005125E2" w:rsidTr="00784A75">
        <w:tc>
          <w:tcPr>
            <w:tcW w:w="9738" w:type="dxa"/>
            <w:gridSpan w:val="2"/>
            <w:tcBorders>
              <w:bottom w:val="dashed" w:sz="4" w:space="0" w:color="auto"/>
            </w:tcBorders>
          </w:tcPr>
          <w:p w:rsidR="00207890" w:rsidRPr="005125E2" w:rsidRDefault="00207890" w:rsidP="00784A75">
            <w:pPr>
              <w:spacing w:line="288" w:lineRule="auto"/>
              <w:jc w:val="both"/>
              <w:rPr>
                <w:bCs/>
                <w:i/>
                <w:sz w:val="26"/>
                <w:szCs w:val="26"/>
              </w:rPr>
            </w:pPr>
            <w:r w:rsidRPr="005125E2">
              <w:rPr>
                <w:b/>
                <w:bCs/>
                <w:sz w:val="26"/>
                <w:szCs w:val="26"/>
              </w:rPr>
              <w:t>1. Khởi động:</w:t>
            </w:r>
          </w:p>
          <w:p w:rsidR="00207890" w:rsidRPr="005125E2" w:rsidRDefault="00207890" w:rsidP="00784A75">
            <w:pPr>
              <w:spacing w:line="288" w:lineRule="auto"/>
              <w:jc w:val="both"/>
              <w:rPr>
                <w:sz w:val="26"/>
                <w:szCs w:val="26"/>
              </w:rPr>
            </w:pPr>
            <w:r w:rsidRPr="005125E2">
              <w:rPr>
                <w:sz w:val="26"/>
                <w:szCs w:val="26"/>
              </w:rPr>
              <w:t xml:space="preserve">- Mục tiêu: </w:t>
            </w:r>
          </w:p>
          <w:p w:rsidR="00207890" w:rsidRPr="005125E2" w:rsidRDefault="00207890" w:rsidP="00784A75">
            <w:pPr>
              <w:spacing w:line="288" w:lineRule="auto"/>
              <w:jc w:val="both"/>
              <w:rPr>
                <w:sz w:val="26"/>
                <w:szCs w:val="26"/>
              </w:rPr>
            </w:pPr>
            <w:r w:rsidRPr="005125E2">
              <w:rPr>
                <w:sz w:val="26"/>
                <w:szCs w:val="26"/>
              </w:rPr>
              <w:t>+ Tạo không khí vui vẻ, phấn khởi trước giờ học.</w:t>
            </w:r>
          </w:p>
          <w:p w:rsidR="00207890" w:rsidRPr="005125E2" w:rsidRDefault="00207890" w:rsidP="00784A75">
            <w:pPr>
              <w:spacing w:line="288" w:lineRule="auto"/>
              <w:jc w:val="both"/>
              <w:rPr>
                <w:sz w:val="26"/>
                <w:szCs w:val="26"/>
              </w:rPr>
            </w:pPr>
            <w:r w:rsidRPr="005125E2">
              <w:rPr>
                <w:sz w:val="26"/>
                <w:szCs w:val="26"/>
              </w:rPr>
              <w:t>+ Kiểm tra kiến thức đã học của học sinh ở bài trước.</w:t>
            </w:r>
          </w:p>
          <w:p w:rsidR="00207890" w:rsidRPr="005125E2" w:rsidRDefault="00207890" w:rsidP="00784A75">
            <w:pPr>
              <w:spacing w:line="288" w:lineRule="auto"/>
              <w:jc w:val="both"/>
              <w:rPr>
                <w:sz w:val="26"/>
                <w:szCs w:val="26"/>
              </w:rPr>
            </w:pPr>
            <w:r w:rsidRPr="005125E2">
              <w:rPr>
                <w:sz w:val="26"/>
                <w:szCs w:val="26"/>
              </w:rPr>
              <w:t>- Cách tiến hành:</w:t>
            </w:r>
          </w:p>
        </w:tc>
      </w:tr>
      <w:tr w:rsidR="00207890" w:rsidRPr="005125E2" w:rsidTr="00784A75">
        <w:tc>
          <w:tcPr>
            <w:tcW w:w="5862" w:type="dxa"/>
            <w:tcBorders>
              <w:bottom w:val="dashed" w:sz="4" w:space="0" w:color="auto"/>
            </w:tcBorders>
          </w:tcPr>
          <w:p w:rsidR="00207890" w:rsidRPr="005125E2" w:rsidRDefault="00207890" w:rsidP="00784A75">
            <w:pPr>
              <w:spacing w:line="288" w:lineRule="auto"/>
              <w:jc w:val="both"/>
              <w:outlineLvl w:val="0"/>
              <w:rPr>
                <w:bCs/>
                <w:sz w:val="26"/>
                <w:szCs w:val="26"/>
              </w:rPr>
            </w:pPr>
            <w:r w:rsidRPr="005125E2">
              <w:rPr>
                <w:bCs/>
                <w:sz w:val="26"/>
                <w:szCs w:val="26"/>
              </w:rPr>
              <w:t xml:space="preserve">- GV treo ảnh vùng núi phía Bắc </w:t>
            </w:r>
          </w:p>
          <w:p w:rsidR="00207890" w:rsidRPr="005125E2" w:rsidRDefault="00207890" w:rsidP="00784A75">
            <w:pPr>
              <w:spacing w:line="288" w:lineRule="auto"/>
              <w:jc w:val="both"/>
              <w:outlineLvl w:val="0"/>
              <w:rPr>
                <w:bCs/>
                <w:sz w:val="26"/>
                <w:szCs w:val="26"/>
              </w:rPr>
            </w:pPr>
            <w:r w:rsidRPr="005125E2">
              <w:rPr>
                <w:bCs/>
                <w:sz w:val="26"/>
                <w:szCs w:val="26"/>
              </w:rPr>
              <w:t>+ GV nêu câu hỏi: Qua bức tranh, em thấy quê hương của chúng ta như thế nào?</w:t>
            </w:r>
          </w:p>
          <w:p w:rsidR="00207890" w:rsidRPr="005125E2" w:rsidRDefault="00207890" w:rsidP="00784A75">
            <w:pPr>
              <w:spacing w:line="288" w:lineRule="auto"/>
              <w:jc w:val="both"/>
              <w:outlineLvl w:val="0"/>
              <w:rPr>
                <w:bCs/>
                <w:sz w:val="26"/>
                <w:szCs w:val="26"/>
              </w:rPr>
            </w:pPr>
            <w:r w:rsidRPr="005125E2">
              <w:rPr>
                <w:bCs/>
                <w:sz w:val="26"/>
                <w:szCs w:val="26"/>
              </w:rPr>
              <w:t>- GV Nhận xét, tuyên dương.</w:t>
            </w:r>
          </w:p>
          <w:p w:rsidR="00207890" w:rsidRPr="005125E2" w:rsidRDefault="00207890" w:rsidP="00784A75">
            <w:pPr>
              <w:spacing w:line="288" w:lineRule="auto"/>
              <w:jc w:val="both"/>
              <w:outlineLvl w:val="0"/>
              <w:rPr>
                <w:bCs/>
                <w:sz w:val="26"/>
                <w:szCs w:val="26"/>
              </w:rPr>
            </w:pPr>
            <w:r w:rsidRPr="005125E2">
              <w:rPr>
                <w:bCs/>
                <w:sz w:val="26"/>
                <w:szCs w:val="26"/>
              </w:rPr>
              <w:t>- GV dẫn dắt vào bài mới</w:t>
            </w:r>
          </w:p>
        </w:tc>
        <w:tc>
          <w:tcPr>
            <w:tcW w:w="3876" w:type="dxa"/>
            <w:tcBorders>
              <w:bottom w:val="dashed" w:sz="4" w:space="0" w:color="auto"/>
            </w:tcBorders>
          </w:tcPr>
          <w:p w:rsidR="00207890" w:rsidRPr="005125E2" w:rsidRDefault="00207890" w:rsidP="00784A75">
            <w:pPr>
              <w:spacing w:line="288" w:lineRule="auto"/>
              <w:jc w:val="both"/>
              <w:rPr>
                <w:sz w:val="26"/>
                <w:szCs w:val="26"/>
              </w:rPr>
            </w:pPr>
            <w:r w:rsidRPr="005125E2">
              <w:rPr>
                <w:sz w:val="26"/>
                <w:szCs w:val="26"/>
              </w:rPr>
              <w:t>- HS lắng nghe bài hát.</w:t>
            </w:r>
          </w:p>
          <w:p w:rsidR="00207890" w:rsidRPr="005125E2" w:rsidRDefault="00207890" w:rsidP="00784A75">
            <w:pPr>
              <w:spacing w:line="288" w:lineRule="auto"/>
              <w:jc w:val="both"/>
              <w:rPr>
                <w:sz w:val="26"/>
                <w:szCs w:val="26"/>
              </w:rPr>
            </w:pPr>
            <w:r w:rsidRPr="005125E2">
              <w:rPr>
                <w:sz w:val="26"/>
                <w:szCs w:val="26"/>
              </w:rPr>
              <w:t>+ HS trả lời.</w:t>
            </w: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r w:rsidRPr="005125E2">
              <w:rPr>
                <w:sz w:val="26"/>
                <w:szCs w:val="26"/>
              </w:rPr>
              <w:t>- HS lắng nghe.</w:t>
            </w:r>
          </w:p>
        </w:tc>
      </w:tr>
      <w:tr w:rsidR="00207890" w:rsidRPr="005125E2" w:rsidTr="00784A75">
        <w:tc>
          <w:tcPr>
            <w:tcW w:w="9738" w:type="dxa"/>
            <w:gridSpan w:val="2"/>
            <w:tcBorders>
              <w:top w:val="dashed" w:sz="4" w:space="0" w:color="auto"/>
              <w:bottom w:val="dashed" w:sz="4" w:space="0" w:color="auto"/>
            </w:tcBorders>
          </w:tcPr>
          <w:p w:rsidR="00207890" w:rsidRPr="005125E2" w:rsidRDefault="00207890" w:rsidP="00784A75">
            <w:pPr>
              <w:spacing w:line="288" w:lineRule="auto"/>
              <w:jc w:val="both"/>
              <w:rPr>
                <w:b/>
                <w:bCs/>
                <w:iCs/>
                <w:sz w:val="26"/>
                <w:szCs w:val="26"/>
              </w:rPr>
            </w:pPr>
            <w:r w:rsidRPr="005125E2">
              <w:rPr>
                <w:b/>
                <w:bCs/>
                <w:iCs/>
                <w:sz w:val="26"/>
                <w:szCs w:val="26"/>
              </w:rPr>
              <w:t>2. Luyện tập</w:t>
            </w:r>
            <w:r w:rsidRPr="005125E2">
              <w:rPr>
                <w:bCs/>
                <w:i/>
                <w:iCs/>
                <w:sz w:val="26"/>
                <w:szCs w:val="26"/>
              </w:rPr>
              <w:t>:</w:t>
            </w:r>
          </w:p>
          <w:p w:rsidR="00207890" w:rsidRPr="005125E2" w:rsidRDefault="00207890" w:rsidP="00784A75">
            <w:pPr>
              <w:spacing w:line="288" w:lineRule="auto"/>
              <w:jc w:val="both"/>
              <w:rPr>
                <w:sz w:val="26"/>
                <w:szCs w:val="26"/>
              </w:rPr>
            </w:pPr>
            <w:r w:rsidRPr="005125E2">
              <w:rPr>
                <w:b/>
                <w:bCs/>
                <w:iCs/>
                <w:sz w:val="26"/>
                <w:szCs w:val="26"/>
              </w:rPr>
              <w:t xml:space="preserve">- </w:t>
            </w:r>
            <w:r w:rsidRPr="005125E2">
              <w:rPr>
                <w:bCs/>
                <w:sz w:val="26"/>
                <w:szCs w:val="26"/>
              </w:rPr>
              <w:t>Mục tiêu:</w:t>
            </w:r>
            <w:r w:rsidRPr="005125E2">
              <w:rPr>
                <w:sz w:val="26"/>
                <w:szCs w:val="26"/>
              </w:rPr>
              <w:t xml:space="preserve"> </w:t>
            </w:r>
          </w:p>
          <w:p w:rsidR="00207890" w:rsidRPr="005125E2" w:rsidRDefault="00207890" w:rsidP="00784A75">
            <w:pPr>
              <w:spacing w:line="288" w:lineRule="auto"/>
              <w:jc w:val="both"/>
              <w:rPr>
                <w:sz w:val="26"/>
                <w:szCs w:val="26"/>
              </w:rPr>
            </w:pPr>
            <w:r w:rsidRPr="005125E2">
              <w:rPr>
                <w:sz w:val="26"/>
                <w:szCs w:val="26"/>
              </w:rPr>
              <w:t>+ Hệ thống được nội dung đã học về hoạt động sản xuất nông nghiệp, công nghiệp và thủ công.</w:t>
            </w:r>
          </w:p>
          <w:p w:rsidR="00207890" w:rsidRPr="005125E2" w:rsidRDefault="00207890" w:rsidP="00784A75">
            <w:pPr>
              <w:spacing w:line="288" w:lineRule="auto"/>
              <w:jc w:val="both"/>
              <w:rPr>
                <w:sz w:val="26"/>
                <w:szCs w:val="26"/>
              </w:rPr>
            </w:pPr>
            <w:r w:rsidRPr="005125E2">
              <w:rPr>
                <w:sz w:val="26"/>
                <w:szCs w:val="26"/>
              </w:rPr>
              <w:t>+ Biết trình bày ý kiến của mình trong nhóm và trước lớp.</w:t>
            </w:r>
          </w:p>
          <w:p w:rsidR="00207890" w:rsidRPr="005125E2" w:rsidRDefault="00207890" w:rsidP="00784A75">
            <w:pPr>
              <w:spacing w:line="288" w:lineRule="auto"/>
              <w:jc w:val="both"/>
              <w:rPr>
                <w:sz w:val="26"/>
                <w:szCs w:val="26"/>
              </w:rPr>
            </w:pPr>
            <w:r w:rsidRPr="005125E2">
              <w:rPr>
                <w:b/>
                <w:bCs/>
                <w:iCs/>
                <w:sz w:val="26"/>
                <w:szCs w:val="26"/>
              </w:rPr>
              <w:t xml:space="preserve">- </w:t>
            </w:r>
            <w:r w:rsidRPr="005125E2">
              <w:rPr>
                <w:bCs/>
                <w:iCs/>
                <w:sz w:val="26"/>
                <w:szCs w:val="26"/>
              </w:rPr>
              <w:t>Cách tiến hành:</w:t>
            </w:r>
          </w:p>
        </w:tc>
      </w:tr>
      <w:tr w:rsidR="00207890" w:rsidRPr="005125E2" w:rsidTr="00784A75">
        <w:tc>
          <w:tcPr>
            <w:tcW w:w="5862" w:type="dxa"/>
            <w:tcBorders>
              <w:top w:val="dashed" w:sz="4" w:space="0" w:color="auto"/>
              <w:bottom w:val="dashed" w:sz="4" w:space="0" w:color="auto"/>
            </w:tcBorders>
          </w:tcPr>
          <w:p w:rsidR="00207890" w:rsidRPr="005125E2" w:rsidRDefault="00207890" w:rsidP="00784A75">
            <w:pPr>
              <w:spacing w:line="288" w:lineRule="auto"/>
              <w:jc w:val="both"/>
              <w:rPr>
                <w:b/>
                <w:sz w:val="26"/>
                <w:szCs w:val="26"/>
              </w:rPr>
            </w:pPr>
            <w:r w:rsidRPr="005125E2">
              <w:rPr>
                <w:b/>
                <w:sz w:val="26"/>
                <w:szCs w:val="26"/>
              </w:rPr>
              <w:t>Hoạt động 1. Thảo luận về hoạt động sản xuất ở địa phương em.</w:t>
            </w:r>
          </w:p>
          <w:p w:rsidR="00207890" w:rsidRPr="005125E2" w:rsidRDefault="00207890" w:rsidP="00784A75">
            <w:pPr>
              <w:spacing w:line="288" w:lineRule="auto"/>
              <w:jc w:val="both"/>
              <w:rPr>
                <w:bCs/>
                <w:sz w:val="26"/>
                <w:szCs w:val="26"/>
              </w:rPr>
            </w:pPr>
            <w:r w:rsidRPr="005125E2">
              <w:rPr>
                <w:bCs/>
                <w:sz w:val="26"/>
                <w:szCs w:val="26"/>
              </w:rPr>
              <w:t xml:space="preserve">-GV chia nhóm 6, yêu cầu HS trong nhóm trao đổi theo sơ đồ gợi ý trang 58 SGK </w:t>
            </w: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p>
          <w:p w:rsidR="00207890" w:rsidRPr="005125E2" w:rsidRDefault="00207890" w:rsidP="00784A75">
            <w:pPr>
              <w:spacing w:line="288" w:lineRule="auto"/>
              <w:jc w:val="both"/>
              <w:rPr>
                <w:bCs/>
                <w:sz w:val="26"/>
                <w:szCs w:val="26"/>
              </w:rPr>
            </w:pPr>
            <w:r w:rsidRPr="005125E2">
              <w:rPr>
                <w:bCs/>
                <w:sz w:val="26"/>
                <w:szCs w:val="26"/>
              </w:rPr>
              <w:t>- Mời đại diện nhóm trình bày sản phẩm.</w:t>
            </w:r>
          </w:p>
          <w:p w:rsidR="00207890" w:rsidRPr="005125E2" w:rsidRDefault="00207890" w:rsidP="00784A75">
            <w:pPr>
              <w:spacing w:line="288" w:lineRule="auto"/>
              <w:jc w:val="both"/>
              <w:rPr>
                <w:iCs/>
                <w:sz w:val="26"/>
                <w:szCs w:val="26"/>
              </w:rPr>
            </w:pPr>
            <w:r w:rsidRPr="005125E2">
              <w:rPr>
                <w:i/>
                <w:sz w:val="26"/>
                <w:szCs w:val="26"/>
              </w:rPr>
              <w:t>-</w:t>
            </w:r>
            <w:r w:rsidRPr="005125E2">
              <w:rPr>
                <w:iCs/>
                <w:sz w:val="26"/>
                <w:szCs w:val="26"/>
              </w:rPr>
              <w:t xml:space="preserve"> GV đưa ra các tiêu chí.</w:t>
            </w:r>
          </w:p>
          <w:p w:rsidR="00207890" w:rsidRPr="005125E2" w:rsidRDefault="00207890" w:rsidP="00784A75">
            <w:pPr>
              <w:spacing w:line="288" w:lineRule="auto"/>
              <w:jc w:val="both"/>
              <w:rPr>
                <w:iCs/>
                <w:sz w:val="26"/>
                <w:szCs w:val="26"/>
              </w:rPr>
            </w:pPr>
            <w:r w:rsidRPr="005125E2">
              <w:rPr>
                <w:iCs/>
                <w:sz w:val="26"/>
                <w:szCs w:val="26"/>
              </w:rPr>
              <w:lastRenderedPageBreak/>
              <w:t>* Tiêu chí nhận xét: Chia sẻ nhiều thông tin, hình ảnh phản ánh đúng về hoạt động sản xuất ở địa phương; Trình bày rõ ràng, lưu loát và truyền cảm, ...</w:t>
            </w:r>
          </w:p>
          <w:p w:rsidR="00207890" w:rsidRPr="005125E2" w:rsidRDefault="00207890" w:rsidP="00784A75">
            <w:pPr>
              <w:spacing w:line="288" w:lineRule="auto"/>
              <w:jc w:val="both"/>
              <w:rPr>
                <w:iCs/>
                <w:sz w:val="26"/>
                <w:szCs w:val="26"/>
              </w:rPr>
            </w:pPr>
            <w:r w:rsidRPr="005125E2">
              <w:rPr>
                <w:iCs/>
                <w:sz w:val="26"/>
                <w:szCs w:val="26"/>
              </w:rPr>
              <w:t>- Yêu cầu HS khác nhận xét và bình chọn những nhóm giới thiệu ấn tượng về địa phương mình.</w:t>
            </w:r>
          </w:p>
          <w:p w:rsidR="00207890" w:rsidRPr="005125E2" w:rsidRDefault="00207890" w:rsidP="00784A75">
            <w:pPr>
              <w:spacing w:line="288" w:lineRule="auto"/>
              <w:jc w:val="both"/>
              <w:rPr>
                <w:iCs/>
                <w:sz w:val="26"/>
                <w:szCs w:val="26"/>
              </w:rPr>
            </w:pPr>
          </w:p>
          <w:p w:rsidR="00207890" w:rsidRPr="005125E2" w:rsidRDefault="00207890" w:rsidP="00784A75">
            <w:pPr>
              <w:spacing w:line="288" w:lineRule="auto"/>
              <w:jc w:val="both"/>
              <w:rPr>
                <w:iCs/>
                <w:sz w:val="26"/>
                <w:szCs w:val="26"/>
              </w:rPr>
            </w:pPr>
            <w:r w:rsidRPr="005125E2">
              <w:rPr>
                <w:iCs/>
                <w:sz w:val="26"/>
                <w:szCs w:val="26"/>
              </w:rPr>
              <w:t>-GV nhận xét, , bổ sung và hoàn thiện sản phẩm của các nhóm, tuyên dương HS.</w:t>
            </w:r>
          </w:p>
          <w:p w:rsidR="00207890" w:rsidRPr="005125E2" w:rsidRDefault="00207890" w:rsidP="00784A75">
            <w:pPr>
              <w:spacing w:line="276" w:lineRule="auto"/>
              <w:ind w:left="3" w:hanging="3"/>
              <w:rPr>
                <w:sz w:val="26"/>
                <w:szCs w:val="26"/>
              </w:rPr>
            </w:pPr>
            <w:r w:rsidRPr="005125E2">
              <w:rPr>
                <w:sz w:val="26"/>
                <w:szCs w:val="26"/>
              </w:rPr>
              <w:t xml:space="preserve">- GV kiểm tra lại sự hiểu biết các kiến thức của chủ đề đối với một số HS thế hiện chưa tích cực tham gia trong quá trình làm việc nhóm hoặc những HS yếu hơn các bạn. </w:t>
            </w:r>
          </w:p>
        </w:tc>
        <w:tc>
          <w:tcPr>
            <w:tcW w:w="3876" w:type="dxa"/>
            <w:tcBorders>
              <w:top w:val="dashed" w:sz="4" w:space="0" w:color="auto"/>
              <w:bottom w:val="dashed" w:sz="4" w:space="0" w:color="auto"/>
            </w:tcBorders>
          </w:tcPr>
          <w:p w:rsidR="00207890" w:rsidRPr="005125E2" w:rsidRDefault="00207890" w:rsidP="00784A75">
            <w:pPr>
              <w:spacing w:line="288" w:lineRule="auto"/>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r w:rsidRPr="005125E2">
              <w:rPr>
                <w:sz w:val="26"/>
                <w:szCs w:val="26"/>
              </w:rPr>
              <w:t>-Mỗi HS làm câu 1- 3 VBT -&gt; Chia sẻ trong nhóm -&gt; Thống nhất cách trình bày sản phẩm chung.</w:t>
            </w:r>
          </w:p>
          <w:p w:rsidR="00207890" w:rsidRPr="005125E2" w:rsidRDefault="00207890" w:rsidP="00784A75">
            <w:pPr>
              <w:spacing w:line="288" w:lineRule="auto"/>
              <w:jc w:val="both"/>
              <w:rPr>
                <w:sz w:val="26"/>
                <w:szCs w:val="26"/>
              </w:rPr>
            </w:pPr>
            <w:r w:rsidRPr="005125E2">
              <w:rPr>
                <w:sz w:val="26"/>
                <w:szCs w:val="26"/>
              </w:rPr>
              <w:t>-Các nhóm trình bày sản phẩm.</w:t>
            </w:r>
          </w:p>
          <w:p w:rsidR="00207890" w:rsidRPr="005125E2" w:rsidRDefault="00207890" w:rsidP="00784A75">
            <w:pPr>
              <w:spacing w:line="288" w:lineRule="auto"/>
              <w:jc w:val="both"/>
              <w:rPr>
                <w:sz w:val="26"/>
                <w:szCs w:val="26"/>
              </w:rPr>
            </w:pPr>
            <w:r w:rsidRPr="005125E2">
              <w:rPr>
                <w:sz w:val="26"/>
                <w:szCs w:val="26"/>
              </w:rPr>
              <w:t>-HS đọc tiêu chí.</w:t>
            </w: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sz w:val="26"/>
                <w:szCs w:val="26"/>
              </w:rPr>
            </w:pPr>
          </w:p>
          <w:p w:rsidR="00207890" w:rsidRPr="005125E2" w:rsidRDefault="00207890" w:rsidP="00784A75">
            <w:pPr>
              <w:spacing w:line="288" w:lineRule="auto"/>
              <w:jc w:val="both"/>
              <w:rPr>
                <w:iCs/>
                <w:sz w:val="26"/>
                <w:szCs w:val="26"/>
              </w:rPr>
            </w:pPr>
            <w:r w:rsidRPr="005125E2">
              <w:rPr>
                <w:sz w:val="26"/>
                <w:szCs w:val="26"/>
              </w:rPr>
              <w:t xml:space="preserve">-HS </w:t>
            </w:r>
            <w:r w:rsidRPr="005125E2">
              <w:rPr>
                <w:iCs/>
                <w:sz w:val="26"/>
                <w:szCs w:val="26"/>
              </w:rPr>
              <w:t>nhận xét và bình chọn những nhóm giới thiệu ấn tượng về địa phương mình.</w:t>
            </w:r>
          </w:p>
          <w:p w:rsidR="00207890" w:rsidRPr="005125E2" w:rsidRDefault="00207890" w:rsidP="00784A75">
            <w:pPr>
              <w:spacing w:line="288" w:lineRule="auto"/>
              <w:jc w:val="both"/>
              <w:rPr>
                <w:iCs/>
                <w:sz w:val="26"/>
                <w:szCs w:val="26"/>
              </w:rPr>
            </w:pPr>
          </w:p>
          <w:p w:rsidR="00207890" w:rsidRPr="005125E2" w:rsidRDefault="00207890" w:rsidP="00784A75">
            <w:pPr>
              <w:spacing w:line="288" w:lineRule="auto"/>
              <w:jc w:val="both"/>
              <w:rPr>
                <w:iCs/>
                <w:sz w:val="26"/>
                <w:szCs w:val="26"/>
              </w:rPr>
            </w:pPr>
          </w:p>
          <w:p w:rsidR="00207890" w:rsidRPr="005125E2" w:rsidRDefault="00207890" w:rsidP="00784A75">
            <w:pPr>
              <w:spacing w:line="288" w:lineRule="auto"/>
              <w:jc w:val="both"/>
              <w:rPr>
                <w:sz w:val="26"/>
                <w:szCs w:val="26"/>
              </w:rPr>
            </w:pPr>
            <w:r w:rsidRPr="005125E2">
              <w:rPr>
                <w:iCs/>
                <w:sz w:val="26"/>
                <w:szCs w:val="26"/>
              </w:rPr>
              <w:t>-HS trả lời theo câu hỏi của GV.</w:t>
            </w:r>
          </w:p>
        </w:tc>
      </w:tr>
      <w:tr w:rsidR="00207890" w:rsidRPr="005125E2" w:rsidTr="00784A75">
        <w:tc>
          <w:tcPr>
            <w:tcW w:w="9738" w:type="dxa"/>
            <w:gridSpan w:val="2"/>
            <w:tcBorders>
              <w:top w:val="dashed" w:sz="4" w:space="0" w:color="auto"/>
              <w:bottom w:val="dashed" w:sz="4" w:space="0" w:color="auto"/>
            </w:tcBorders>
          </w:tcPr>
          <w:p w:rsidR="00207890" w:rsidRPr="005125E2" w:rsidRDefault="00207890" w:rsidP="00784A75">
            <w:pPr>
              <w:spacing w:line="288" w:lineRule="auto"/>
              <w:jc w:val="both"/>
              <w:rPr>
                <w:b/>
                <w:sz w:val="26"/>
                <w:szCs w:val="26"/>
              </w:rPr>
            </w:pPr>
            <w:r w:rsidRPr="005125E2">
              <w:rPr>
                <w:b/>
                <w:sz w:val="26"/>
                <w:szCs w:val="26"/>
              </w:rPr>
              <w:lastRenderedPageBreak/>
              <w:t>3. Vận dụng.</w:t>
            </w:r>
          </w:p>
          <w:p w:rsidR="00207890" w:rsidRPr="005125E2" w:rsidRDefault="00207890" w:rsidP="00784A75">
            <w:pPr>
              <w:spacing w:line="288" w:lineRule="auto"/>
              <w:rPr>
                <w:sz w:val="26"/>
                <w:szCs w:val="26"/>
              </w:rPr>
            </w:pPr>
            <w:r w:rsidRPr="005125E2">
              <w:rPr>
                <w:sz w:val="26"/>
                <w:szCs w:val="26"/>
              </w:rPr>
              <w:t>- Mục tiêu:</w:t>
            </w:r>
          </w:p>
          <w:p w:rsidR="00207890" w:rsidRPr="005125E2" w:rsidRDefault="00207890" w:rsidP="00784A75">
            <w:pPr>
              <w:spacing w:line="264" w:lineRule="auto"/>
              <w:jc w:val="both"/>
              <w:rPr>
                <w:sz w:val="26"/>
                <w:szCs w:val="26"/>
              </w:rPr>
            </w:pPr>
            <w:r w:rsidRPr="005125E2">
              <w:rPr>
                <w:sz w:val="26"/>
                <w:szCs w:val="26"/>
              </w:rPr>
              <w:t>+ Củng cố những kiến thức đã học trong tiết học để học sinh khắc sâu nội dung.</w:t>
            </w:r>
          </w:p>
          <w:p w:rsidR="00207890" w:rsidRPr="005125E2" w:rsidRDefault="00207890" w:rsidP="00784A75">
            <w:pPr>
              <w:spacing w:line="264" w:lineRule="auto"/>
              <w:jc w:val="both"/>
              <w:rPr>
                <w:sz w:val="26"/>
                <w:szCs w:val="26"/>
              </w:rPr>
            </w:pPr>
            <w:r w:rsidRPr="005125E2">
              <w:rPr>
                <w:sz w:val="26"/>
                <w:szCs w:val="26"/>
              </w:rPr>
              <w:t>+ Vận dụng kiến thức đã học vào thực tiễn.</w:t>
            </w:r>
          </w:p>
          <w:p w:rsidR="00207890" w:rsidRPr="005125E2" w:rsidRDefault="00207890" w:rsidP="00784A75">
            <w:pPr>
              <w:spacing w:line="264" w:lineRule="auto"/>
              <w:jc w:val="both"/>
              <w:rPr>
                <w:sz w:val="26"/>
                <w:szCs w:val="26"/>
              </w:rPr>
            </w:pPr>
            <w:r w:rsidRPr="005125E2">
              <w:rPr>
                <w:sz w:val="26"/>
                <w:szCs w:val="26"/>
              </w:rPr>
              <w:t>+ Tạo không khí vui vẻ, hào hứng, lưu luyến sau khi học sinh bài học.</w:t>
            </w:r>
          </w:p>
          <w:p w:rsidR="00207890" w:rsidRPr="005125E2" w:rsidRDefault="00207890" w:rsidP="00784A75">
            <w:pPr>
              <w:spacing w:line="288" w:lineRule="auto"/>
              <w:rPr>
                <w:sz w:val="26"/>
                <w:szCs w:val="26"/>
              </w:rPr>
            </w:pPr>
            <w:r w:rsidRPr="005125E2">
              <w:rPr>
                <w:sz w:val="26"/>
                <w:szCs w:val="26"/>
                <w:lang w:val="en-US"/>
              </w:rPr>
              <w:t>- Cách tiến hành:</w:t>
            </w:r>
          </w:p>
        </w:tc>
      </w:tr>
      <w:tr w:rsidR="00207890" w:rsidRPr="005125E2" w:rsidTr="00784A75">
        <w:tc>
          <w:tcPr>
            <w:tcW w:w="5862" w:type="dxa"/>
            <w:tcBorders>
              <w:top w:val="dashed" w:sz="4" w:space="0" w:color="auto"/>
              <w:bottom w:val="dashed" w:sz="4" w:space="0" w:color="auto"/>
            </w:tcBorders>
          </w:tcPr>
          <w:p w:rsidR="00207890" w:rsidRPr="005125E2" w:rsidRDefault="00207890" w:rsidP="00784A75">
            <w:pPr>
              <w:spacing w:line="288" w:lineRule="auto"/>
              <w:jc w:val="both"/>
              <w:rPr>
                <w:sz w:val="26"/>
                <w:szCs w:val="26"/>
              </w:rPr>
            </w:pPr>
            <w:r w:rsidRPr="005125E2">
              <w:rPr>
                <w:sz w:val="26"/>
                <w:szCs w:val="26"/>
              </w:rPr>
              <w:t>- GV cho HS xem video về vẻ đẹp của đất nước qua các địa danh.</w:t>
            </w:r>
          </w:p>
          <w:p w:rsidR="00207890" w:rsidRPr="005125E2" w:rsidRDefault="00207890" w:rsidP="00784A75">
            <w:pPr>
              <w:spacing w:line="288" w:lineRule="auto"/>
              <w:jc w:val="both"/>
              <w:rPr>
                <w:sz w:val="26"/>
                <w:szCs w:val="26"/>
              </w:rPr>
            </w:pPr>
            <w:r w:rsidRPr="005125E2">
              <w:rPr>
                <w:sz w:val="26"/>
                <w:szCs w:val="26"/>
              </w:rPr>
              <w:t>-&gt; Giáo dục HS yêu quê hương, đất nước, địa phương – nơi mình sinh sống.</w:t>
            </w:r>
          </w:p>
          <w:p w:rsidR="00207890" w:rsidRPr="005125E2" w:rsidRDefault="00207890" w:rsidP="00784A75">
            <w:pPr>
              <w:spacing w:line="288" w:lineRule="auto"/>
              <w:jc w:val="both"/>
              <w:rPr>
                <w:sz w:val="26"/>
                <w:szCs w:val="26"/>
              </w:rPr>
            </w:pPr>
            <w:r w:rsidRPr="005125E2">
              <w:rPr>
                <w:sz w:val="26"/>
                <w:szCs w:val="26"/>
              </w:rPr>
              <w:t>+ GV yêu cầu HS về nhà tìm tranh ảnh hoặc vẽ, tìm thông tin một địa danh của địa phương.</w:t>
            </w:r>
          </w:p>
          <w:p w:rsidR="00207890" w:rsidRPr="005125E2" w:rsidRDefault="00207890" w:rsidP="00784A75">
            <w:pPr>
              <w:spacing w:line="288" w:lineRule="auto"/>
              <w:jc w:val="both"/>
              <w:rPr>
                <w:sz w:val="26"/>
                <w:szCs w:val="26"/>
              </w:rPr>
            </w:pPr>
            <w:r w:rsidRPr="005125E2">
              <w:rPr>
                <w:sz w:val="26"/>
                <w:szCs w:val="26"/>
              </w:rPr>
              <w:t>- Nhận xét sau tiết dạy, dặn dò về nhà.</w:t>
            </w:r>
          </w:p>
        </w:tc>
        <w:tc>
          <w:tcPr>
            <w:tcW w:w="3876" w:type="dxa"/>
            <w:tcBorders>
              <w:top w:val="dashed" w:sz="4" w:space="0" w:color="auto"/>
              <w:bottom w:val="dashed" w:sz="4" w:space="0" w:color="auto"/>
            </w:tcBorders>
          </w:tcPr>
          <w:p w:rsidR="00207890" w:rsidRPr="005125E2" w:rsidRDefault="00207890" w:rsidP="00784A75">
            <w:pPr>
              <w:spacing w:line="288" w:lineRule="auto"/>
              <w:rPr>
                <w:sz w:val="26"/>
                <w:szCs w:val="26"/>
              </w:rPr>
            </w:pPr>
            <w:r w:rsidRPr="005125E2">
              <w:rPr>
                <w:sz w:val="26"/>
                <w:szCs w:val="26"/>
              </w:rPr>
              <w:t>- HS xem video.</w:t>
            </w:r>
          </w:p>
          <w:p w:rsidR="00207890" w:rsidRPr="005125E2" w:rsidRDefault="00207890" w:rsidP="00784A75">
            <w:pPr>
              <w:spacing w:line="288" w:lineRule="auto"/>
              <w:rPr>
                <w:sz w:val="26"/>
                <w:szCs w:val="26"/>
              </w:rPr>
            </w:pPr>
          </w:p>
          <w:p w:rsidR="00207890" w:rsidRPr="005125E2" w:rsidRDefault="00207890" w:rsidP="00784A75">
            <w:pPr>
              <w:spacing w:line="288" w:lineRule="auto"/>
              <w:rPr>
                <w:sz w:val="26"/>
                <w:szCs w:val="26"/>
              </w:rPr>
            </w:pPr>
          </w:p>
          <w:p w:rsidR="00207890" w:rsidRPr="005125E2" w:rsidRDefault="00207890" w:rsidP="00784A75">
            <w:pPr>
              <w:spacing w:line="288" w:lineRule="auto"/>
              <w:rPr>
                <w:sz w:val="26"/>
                <w:szCs w:val="26"/>
              </w:rPr>
            </w:pPr>
          </w:p>
          <w:p w:rsidR="00207890" w:rsidRPr="005125E2" w:rsidRDefault="00207890" w:rsidP="00784A75">
            <w:pPr>
              <w:spacing w:line="288" w:lineRule="auto"/>
              <w:rPr>
                <w:sz w:val="26"/>
                <w:szCs w:val="26"/>
              </w:rPr>
            </w:pPr>
            <w:r w:rsidRPr="005125E2">
              <w:rPr>
                <w:sz w:val="26"/>
                <w:szCs w:val="26"/>
              </w:rPr>
              <w:t>- Về nhà tự tìm tranh ảnh hoặc vẽ, tìm thông tin một địa danh của địa phương</w:t>
            </w:r>
          </w:p>
        </w:tc>
      </w:tr>
    </w:tbl>
    <w:p w:rsidR="00857F9D" w:rsidRDefault="00857F9D" w:rsidP="00207890">
      <w:pPr>
        <w:tabs>
          <w:tab w:val="left" w:pos="6096"/>
        </w:tabs>
        <w:rPr>
          <w:rFonts w:eastAsia="Calibri"/>
          <w:b/>
          <w:bCs/>
          <w:sz w:val="26"/>
          <w:szCs w:val="26"/>
          <w:u w:val="single"/>
        </w:rPr>
      </w:pPr>
    </w:p>
    <w:p w:rsidR="00207890" w:rsidRPr="00207890" w:rsidRDefault="00207890" w:rsidP="00207890">
      <w:pPr>
        <w:tabs>
          <w:tab w:val="left" w:pos="6096"/>
        </w:tabs>
        <w:rPr>
          <w:rFonts w:eastAsia="Calibri"/>
          <w:b/>
          <w:bCs/>
          <w:sz w:val="26"/>
          <w:szCs w:val="26"/>
        </w:rPr>
      </w:pPr>
      <w:r w:rsidRPr="00207890">
        <w:rPr>
          <w:rFonts w:eastAsia="Calibri"/>
          <w:b/>
          <w:bCs/>
          <w:sz w:val="26"/>
          <w:szCs w:val="26"/>
        </w:rPr>
        <w:t>Buổi chiều</w:t>
      </w:r>
    </w:p>
    <w:p w:rsidR="00207890" w:rsidRPr="005125E2" w:rsidRDefault="00207890" w:rsidP="00207890">
      <w:pPr>
        <w:spacing w:line="288" w:lineRule="auto"/>
        <w:ind w:left="720" w:hanging="720"/>
        <w:jc w:val="center"/>
        <w:rPr>
          <w:b/>
          <w:bCs/>
          <w:sz w:val="26"/>
          <w:szCs w:val="26"/>
          <w:u w:val="single"/>
        </w:rPr>
      </w:pPr>
      <w:r w:rsidRPr="005125E2">
        <w:rPr>
          <w:b/>
          <w:bCs/>
          <w:sz w:val="26"/>
          <w:szCs w:val="26"/>
          <w:u w:val="single"/>
        </w:rPr>
        <w:t>TIẾNG VIỆT</w:t>
      </w:r>
    </w:p>
    <w:p w:rsidR="00207890" w:rsidRPr="00B27526" w:rsidRDefault="00207890" w:rsidP="00207890">
      <w:pPr>
        <w:spacing w:line="288" w:lineRule="auto"/>
        <w:ind w:left="720" w:hanging="720"/>
        <w:jc w:val="center"/>
        <w:rPr>
          <w:b/>
          <w:bCs/>
          <w:sz w:val="26"/>
          <w:szCs w:val="26"/>
        </w:rPr>
      </w:pPr>
      <w:r w:rsidRPr="00B27526">
        <w:rPr>
          <w:b/>
          <w:bCs/>
          <w:sz w:val="26"/>
          <w:szCs w:val="26"/>
        </w:rPr>
        <w:t xml:space="preserve">LUYỆN </w:t>
      </w:r>
      <w:r w:rsidRPr="005125E2">
        <w:rPr>
          <w:b/>
          <w:bCs/>
          <w:sz w:val="26"/>
          <w:szCs w:val="26"/>
        </w:rPr>
        <w:t>TẬP: MỞ RỘNG VỐN TỪ VỀ NGHỀ NGHIỆP; CÂU HỎI.</w:t>
      </w:r>
      <w:r w:rsidRPr="00B27526">
        <w:rPr>
          <w:b/>
          <w:bCs/>
          <w:sz w:val="26"/>
          <w:szCs w:val="26"/>
        </w:rPr>
        <w:t>(T3)</w:t>
      </w:r>
    </w:p>
    <w:p w:rsidR="00207890" w:rsidRPr="00B27526" w:rsidRDefault="00207890" w:rsidP="00207890">
      <w:pPr>
        <w:spacing w:line="288" w:lineRule="auto"/>
        <w:ind w:left="720" w:hanging="720"/>
        <w:jc w:val="both"/>
        <w:rPr>
          <w:b/>
          <w:bCs/>
          <w:sz w:val="26"/>
          <w:szCs w:val="26"/>
        </w:rPr>
      </w:pPr>
    </w:p>
    <w:p w:rsidR="00207890" w:rsidRPr="00B27526" w:rsidRDefault="00207890" w:rsidP="00207890">
      <w:pPr>
        <w:spacing w:line="288" w:lineRule="auto"/>
        <w:ind w:firstLine="360"/>
        <w:rPr>
          <w:b/>
          <w:bCs/>
          <w:sz w:val="26"/>
          <w:szCs w:val="26"/>
          <w:u w:val="single"/>
        </w:rPr>
      </w:pPr>
      <w:r w:rsidRPr="00B27526">
        <w:rPr>
          <w:b/>
          <w:bCs/>
          <w:sz w:val="26"/>
          <w:szCs w:val="26"/>
          <w:u w:val="single"/>
        </w:rPr>
        <w:t>I. YÊU CẦU CẦN ĐẠT:</w:t>
      </w:r>
    </w:p>
    <w:p w:rsidR="00207890" w:rsidRPr="00B27526" w:rsidRDefault="00207890" w:rsidP="00207890">
      <w:pPr>
        <w:spacing w:line="288" w:lineRule="auto"/>
        <w:ind w:firstLine="360"/>
        <w:jc w:val="both"/>
        <w:rPr>
          <w:b/>
          <w:sz w:val="26"/>
          <w:szCs w:val="26"/>
        </w:rPr>
      </w:pPr>
      <w:r w:rsidRPr="00B27526">
        <w:rPr>
          <w:b/>
          <w:sz w:val="26"/>
          <w:szCs w:val="26"/>
        </w:rPr>
        <w:t>1. Năng lực đặc thù:</w:t>
      </w:r>
    </w:p>
    <w:p w:rsidR="00207890" w:rsidRPr="00B27526" w:rsidRDefault="00207890" w:rsidP="00207890">
      <w:pPr>
        <w:spacing w:line="288" w:lineRule="auto"/>
        <w:ind w:firstLine="360"/>
        <w:jc w:val="both"/>
        <w:rPr>
          <w:sz w:val="26"/>
          <w:szCs w:val="26"/>
        </w:rPr>
      </w:pPr>
      <w:r w:rsidRPr="00B27526">
        <w:rPr>
          <w:sz w:val="26"/>
          <w:szCs w:val="26"/>
        </w:rPr>
        <w:t>- Mở rộng vốn từ về nghề nghiệp; nhận biết được câu hỏi với từ để hỏi, biết biến đổi câu kể thành câu hỏi</w:t>
      </w:r>
    </w:p>
    <w:p w:rsidR="00207890" w:rsidRPr="00B27526" w:rsidRDefault="00207890" w:rsidP="00207890">
      <w:pPr>
        <w:spacing w:line="288" w:lineRule="auto"/>
        <w:ind w:firstLine="360"/>
        <w:jc w:val="both"/>
        <w:rPr>
          <w:sz w:val="26"/>
          <w:szCs w:val="26"/>
        </w:rPr>
      </w:pPr>
      <w:r w:rsidRPr="00B27526">
        <w:rPr>
          <w:sz w:val="26"/>
          <w:szCs w:val="26"/>
        </w:rPr>
        <w:t>- Phát triển năng lực ngôn ngữ.</w:t>
      </w:r>
    </w:p>
    <w:p w:rsidR="00207890" w:rsidRPr="00B27526" w:rsidRDefault="00207890" w:rsidP="00207890">
      <w:pPr>
        <w:spacing w:before="120" w:line="288" w:lineRule="auto"/>
        <w:ind w:firstLine="360"/>
        <w:jc w:val="both"/>
        <w:rPr>
          <w:b/>
          <w:sz w:val="26"/>
          <w:szCs w:val="26"/>
        </w:rPr>
      </w:pPr>
      <w:r w:rsidRPr="00B27526">
        <w:rPr>
          <w:b/>
          <w:sz w:val="26"/>
          <w:szCs w:val="26"/>
        </w:rPr>
        <w:t>2. Năng lực chung.</w:t>
      </w:r>
    </w:p>
    <w:p w:rsidR="00207890" w:rsidRPr="00B27526" w:rsidRDefault="00207890" w:rsidP="00207890">
      <w:pPr>
        <w:spacing w:line="288" w:lineRule="auto"/>
        <w:ind w:firstLine="360"/>
        <w:jc w:val="both"/>
        <w:rPr>
          <w:sz w:val="26"/>
          <w:szCs w:val="26"/>
        </w:rPr>
      </w:pPr>
      <w:r w:rsidRPr="00B27526">
        <w:rPr>
          <w:sz w:val="26"/>
          <w:szCs w:val="26"/>
        </w:rPr>
        <w:t>- Năng lực tự chủ, tự học: Mở rộng vốn từ về nghề nghiệp; nhận biết được câu hỏi với từ để hỏi, biết biến đổi câu kể thành câu hỏi</w:t>
      </w:r>
    </w:p>
    <w:p w:rsidR="00207890" w:rsidRPr="00B27526" w:rsidRDefault="00207890" w:rsidP="00207890">
      <w:pPr>
        <w:spacing w:line="288" w:lineRule="auto"/>
        <w:ind w:firstLine="360"/>
        <w:jc w:val="both"/>
        <w:rPr>
          <w:sz w:val="26"/>
          <w:szCs w:val="26"/>
        </w:rPr>
      </w:pPr>
      <w:r w:rsidRPr="00B27526">
        <w:rPr>
          <w:sz w:val="26"/>
          <w:szCs w:val="26"/>
        </w:rPr>
        <w:t>- Năng lực giải quyết vấn đề và sáng tạo: tham gia trò chơi, vận dụng.</w:t>
      </w:r>
    </w:p>
    <w:p w:rsidR="00207890" w:rsidRPr="00B27526" w:rsidRDefault="00207890" w:rsidP="00207890">
      <w:pPr>
        <w:spacing w:line="288" w:lineRule="auto"/>
        <w:ind w:firstLine="360"/>
        <w:jc w:val="both"/>
        <w:rPr>
          <w:sz w:val="26"/>
          <w:szCs w:val="26"/>
        </w:rPr>
      </w:pPr>
      <w:r w:rsidRPr="00B27526">
        <w:rPr>
          <w:sz w:val="26"/>
          <w:szCs w:val="26"/>
        </w:rPr>
        <w:t>- Năng lực giao tiếp và hợp tác: tham gia nhận biết được câu hỏi với từ để hỏi.</w:t>
      </w:r>
    </w:p>
    <w:p w:rsidR="00207890" w:rsidRPr="00B27526" w:rsidRDefault="00207890" w:rsidP="00207890">
      <w:pPr>
        <w:spacing w:before="120" w:line="288" w:lineRule="auto"/>
        <w:ind w:firstLine="360"/>
        <w:jc w:val="both"/>
        <w:rPr>
          <w:b/>
          <w:sz w:val="26"/>
          <w:szCs w:val="26"/>
        </w:rPr>
      </w:pPr>
      <w:r w:rsidRPr="00B27526">
        <w:rPr>
          <w:b/>
          <w:sz w:val="26"/>
          <w:szCs w:val="26"/>
        </w:rPr>
        <w:lastRenderedPageBreak/>
        <w:t>3. Phẩm chất.</w:t>
      </w:r>
    </w:p>
    <w:p w:rsidR="00207890" w:rsidRPr="00B27526" w:rsidRDefault="00207890" w:rsidP="00207890">
      <w:pPr>
        <w:spacing w:line="288" w:lineRule="auto"/>
        <w:ind w:firstLine="360"/>
        <w:jc w:val="both"/>
        <w:rPr>
          <w:sz w:val="26"/>
          <w:szCs w:val="26"/>
        </w:rPr>
      </w:pPr>
      <w:r w:rsidRPr="00B27526">
        <w:rPr>
          <w:sz w:val="26"/>
          <w:szCs w:val="26"/>
        </w:rPr>
        <w:t>- Phẩm chất yêu nước: Biết một số nghề nghiệp khác nhau</w:t>
      </w:r>
    </w:p>
    <w:p w:rsidR="00207890" w:rsidRPr="00B27526" w:rsidRDefault="00207890" w:rsidP="00207890">
      <w:pPr>
        <w:spacing w:line="288" w:lineRule="auto"/>
        <w:ind w:firstLine="360"/>
        <w:jc w:val="both"/>
        <w:rPr>
          <w:sz w:val="26"/>
          <w:szCs w:val="26"/>
        </w:rPr>
      </w:pPr>
      <w:r w:rsidRPr="00B27526">
        <w:rPr>
          <w:sz w:val="26"/>
          <w:szCs w:val="26"/>
        </w:rPr>
        <w:t>- Phẩm chất nhân ái: Tìm được từ để hỏi trong câu</w:t>
      </w:r>
    </w:p>
    <w:p w:rsidR="00207890" w:rsidRPr="00B27526" w:rsidRDefault="00207890" w:rsidP="00207890">
      <w:pPr>
        <w:spacing w:line="288" w:lineRule="auto"/>
        <w:ind w:firstLine="360"/>
        <w:jc w:val="both"/>
        <w:rPr>
          <w:sz w:val="26"/>
          <w:szCs w:val="26"/>
        </w:rPr>
      </w:pPr>
      <w:r w:rsidRPr="00B27526">
        <w:rPr>
          <w:sz w:val="26"/>
          <w:szCs w:val="26"/>
        </w:rPr>
        <w:t>- Phẩm chất chăm chỉ: Chăm chỉ đọc bài, trả lời câu hỏi.</w:t>
      </w:r>
    </w:p>
    <w:p w:rsidR="00207890" w:rsidRPr="00B27526" w:rsidRDefault="00207890" w:rsidP="00207890">
      <w:pPr>
        <w:spacing w:line="288" w:lineRule="auto"/>
        <w:ind w:firstLine="360"/>
        <w:jc w:val="both"/>
        <w:rPr>
          <w:sz w:val="26"/>
          <w:szCs w:val="26"/>
        </w:rPr>
      </w:pPr>
      <w:r w:rsidRPr="00B27526">
        <w:rPr>
          <w:sz w:val="26"/>
          <w:szCs w:val="26"/>
        </w:rPr>
        <w:t>- Phẩm chất trách nhiệm: Giữ trật tự, học tập nghiêm túc.</w:t>
      </w:r>
    </w:p>
    <w:p w:rsidR="00207890" w:rsidRPr="00B27526" w:rsidRDefault="00207890" w:rsidP="00207890">
      <w:pPr>
        <w:spacing w:before="120" w:line="288" w:lineRule="auto"/>
        <w:ind w:firstLine="360"/>
        <w:jc w:val="both"/>
        <w:rPr>
          <w:b/>
          <w:sz w:val="26"/>
          <w:szCs w:val="26"/>
        </w:rPr>
      </w:pPr>
      <w:r w:rsidRPr="00B27526">
        <w:rPr>
          <w:b/>
          <w:sz w:val="26"/>
          <w:szCs w:val="26"/>
        </w:rPr>
        <w:t xml:space="preserve">II. ĐỒ DÙNG DẠY HỌC. </w:t>
      </w:r>
    </w:p>
    <w:p w:rsidR="00207890" w:rsidRPr="00B27526" w:rsidRDefault="00207890" w:rsidP="00207890">
      <w:pPr>
        <w:spacing w:line="288" w:lineRule="auto"/>
        <w:ind w:firstLine="360"/>
        <w:jc w:val="both"/>
        <w:rPr>
          <w:sz w:val="26"/>
          <w:szCs w:val="26"/>
          <w:lang w:val="en-US"/>
        </w:rPr>
      </w:pPr>
      <w:r w:rsidRPr="00B27526">
        <w:rPr>
          <w:sz w:val="26"/>
          <w:szCs w:val="26"/>
          <w:lang w:val="en-US"/>
        </w:rPr>
        <w:t>- Kế hoạch bài dạy, bài giảng Power point.</w:t>
      </w:r>
    </w:p>
    <w:p w:rsidR="00207890" w:rsidRPr="00B27526" w:rsidRDefault="00207890" w:rsidP="00207890">
      <w:pPr>
        <w:spacing w:line="288" w:lineRule="auto"/>
        <w:ind w:firstLine="360"/>
        <w:jc w:val="both"/>
        <w:rPr>
          <w:sz w:val="26"/>
          <w:szCs w:val="26"/>
          <w:lang w:val="en-US"/>
        </w:rPr>
      </w:pPr>
      <w:r w:rsidRPr="00B27526">
        <w:rPr>
          <w:sz w:val="26"/>
          <w:szCs w:val="26"/>
          <w:lang w:val="en-US"/>
        </w:rPr>
        <w:t>- SGK và các thiết bị, học liệu phụ vụ cho tiết dạy.</w:t>
      </w:r>
    </w:p>
    <w:p w:rsidR="00207890" w:rsidRPr="00B27526" w:rsidRDefault="00207890" w:rsidP="00207890">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207890" w:rsidRPr="00B27526" w:rsidTr="00784A75">
        <w:tc>
          <w:tcPr>
            <w:tcW w:w="5748" w:type="dxa"/>
            <w:tcBorders>
              <w:bottom w:val="dashed" w:sz="4" w:space="0" w:color="auto"/>
            </w:tcBorders>
          </w:tcPr>
          <w:p w:rsidR="00207890" w:rsidRPr="00B27526" w:rsidRDefault="00207890" w:rsidP="00784A75">
            <w:pPr>
              <w:spacing w:line="288" w:lineRule="auto"/>
              <w:jc w:val="center"/>
              <w:rPr>
                <w:b/>
                <w:sz w:val="26"/>
                <w:szCs w:val="26"/>
              </w:rPr>
            </w:pPr>
            <w:r w:rsidRPr="00B27526">
              <w:rPr>
                <w:b/>
                <w:sz w:val="26"/>
                <w:szCs w:val="26"/>
              </w:rPr>
              <w:t>Hoạt động của giáo viên</w:t>
            </w:r>
          </w:p>
        </w:tc>
        <w:tc>
          <w:tcPr>
            <w:tcW w:w="4283" w:type="dxa"/>
            <w:tcBorders>
              <w:bottom w:val="dashed" w:sz="4" w:space="0" w:color="auto"/>
            </w:tcBorders>
          </w:tcPr>
          <w:p w:rsidR="00207890" w:rsidRPr="00B27526" w:rsidRDefault="00207890" w:rsidP="00784A75">
            <w:pPr>
              <w:spacing w:line="288" w:lineRule="auto"/>
              <w:jc w:val="center"/>
              <w:rPr>
                <w:b/>
                <w:sz w:val="26"/>
                <w:szCs w:val="26"/>
              </w:rPr>
            </w:pPr>
            <w:r w:rsidRPr="00B27526">
              <w:rPr>
                <w:b/>
                <w:sz w:val="26"/>
                <w:szCs w:val="26"/>
              </w:rPr>
              <w:t>Hoạt động của học sinh</w:t>
            </w:r>
          </w:p>
        </w:tc>
      </w:tr>
      <w:tr w:rsidR="00207890" w:rsidRPr="00B27526" w:rsidTr="00784A75">
        <w:tc>
          <w:tcPr>
            <w:tcW w:w="10031" w:type="dxa"/>
            <w:gridSpan w:val="2"/>
            <w:tcBorders>
              <w:bottom w:val="dashed" w:sz="4" w:space="0" w:color="auto"/>
            </w:tcBorders>
          </w:tcPr>
          <w:p w:rsidR="00207890" w:rsidRPr="00B27526" w:rsidRDefault="00207890" w:rsidP="00784A75">
            <w:pPr>
              <w:spacing w:line="288" w:lineRule="auto"/>
              <w:jc w:val="both"/>
              <w:rPr>
                <w:bCs/>
                <w:i/>
                <w:sz w:val="26"/>
                <w:szCs w:val="26"/>
              </w:rPr>
            </w:pPr>
            <w:r w:rsidRPr="00B27526">
              <w:rPr>
                <w:b/>
                <w:bCs/>
                <w:sz w:val="26"/>
                <w:szCs w:val="26"/>
              </w:rPr>
              <w:t>1. Khởi động:</w:t>
            </w:r>
          </w:p>
          <w:p w:rsidR="00207890" w:rsidRPr="00B27526" w:rsidRDefault="00207890" w:rsidP="00784A75">
            <w:pPr>
              <w:spacing w:line="288" w:lineRule="auto"/>
              <w:jc w:val="both"/>
              <w:rPr>
                <w:sz w:val="26"/>
                <w:szCs w:val="26"/>
              </w:rPr>
            </w:pPr>
            <w:r w:rsidRPr="00B27526">
              <w:rPr>
                <w:sz w:val="26"/>
                <w:szCs w:val="26"/>
              </w:rPr>
              <w:t>- Mục tiêu: + Tạo không khí vui vẻ, khấn khởi trước giờ học.</w:t>
            </w:r>
          </w:p>
          <w:p w:rsidR="00207890" w:rsidRPr="00B27526" w:rsidRDefault="00207890" w:rsidP="00784A75">
            <w:pPr>
              <w:spacing w:line="288" w:lineRule="auto"/>
              <w:jc w:val="both"/>
              <w:rPr>
                <w:sz w:val="26"/>
                <w:szCs w:val="26"/>
              </w:rPr>
            </w:pPr>
            <w:r w:rsidRPr="00B27526">
              <w:rPr>
                <w:sz w:val="26"/>
                <w:szCs w:val="26"/>
              </w:rPr>
              <w:t xml:space="preserve">                  + Kiểm tra kiến thức đã học của học sinh ở bài trước.</w:t>
            </w:r>
          </w:p>
          <w:p w:rsidR="00207890" w:rsidRPr="00B27526" w:rsidRDefault="00207890" w:rsidP="00784A75">
            <w:pPr>
              <w:spacing w:line="288" w:lineRule="auto"/>
              <w:jc w:val="both"/>
              <w:rPr>
                <w:sz w:val="26"/>
                <w:szCs w:val="26"/>
              </w:rPr>
            </w:pPr>
            <w:r w:rsidRPr="00B27526">
              <w:rPr>
                <w:sz w:val="26"/>
                <w:szCs w:val="26"/>
              </w:rPr>
              <w:t>- Cách tiến hành:</w:t>
            </w:r>
          </w:p>
        </w:tc>
      </w:tr>
      <w:tr w:rsidR="00207890" w:rsidRPr="00B27526" w:rsidTr="00784A75">
        <w:tc>
          <w:tcPr>
            <w:tcW w:w="5748" w:type="dxa"/>
            <w:tcBorders>
              <w:bottom w:val="dashed" w:sz="4" w:space="0" w:color="auto"/>
            </w:tcBorders>
          </w:tcPr>
          <w:p w:rsidR="00207890" w:rsidRPr="00B27526" w:rsidRDefault="00207890" w:rsidP="00784A75">
            <w:pPr>
              <w:spacing w:line="288" w:lineRule="auto"/>
              <w:jc w:val="both"/>
              <w:outlineLvl w:val="0"/>
              <w:rPr>
                <w:bCs/>
                <w:sz w:val="26"/>
                <w:szCs w:val="26"/>
              </w:rPr>
            </w:pPr>
            <w:r w:rsidRPr="00B27526">
              <w:rPr>
                <w:bCs/>
                <w:sz w:val="26"/>
                <w:szCs w:val="26"/>
              </w:rPr>
              <w:t>- GV tổ chức trò chơi để khởi động bài học.</w:t>
            </w:r>
          </w:p>
          <w:p w:rsidR="00207890" w:rsidRPr="00B27526" w:rsidRDefault="00207890" w:rsidP="00784A75">
            <w:pPr>
              <w:spacing w:line="288" w:lineRule="auto"/>
              <w:outlineLvl w:val="0"/>
              <w:rPr>
                <w:bCs/>
                <w:sz w:val="26"/>
                <w:szCs w:val="26"/>
              </w:rPr>
            </w:pPr>
            <w:r w:rsidRPr="00B27526">
              <w:rPr>
                <w:bCs/>
                <w:sz w:val="26"/>
                <w:szCs w:val="26"/>
              </w:rPr>
              <w:t>+  Tìm hình ảnh so sánh trong các đoạn thơ dưới đây? Nêu tác dụng của hình ảnh so sánh?</w:t>
            </w:r>
          </w:p>
          <w:p w:rsidR="00207890" w:rsidRPr="00B27526" w:rsidRDefault="00207890" w:rsidP="00784A75">
            <w:pPr>
              <w:spacing w:line="288" w:lineRule="auto"/>
              <w:outlineLvl w:val="0"/>
              <w:rPr>
                <w:bCs/>
                <w:sz w:val="26"/>
                <w:szCs w:val="26"/>
              </w:rPr>
            </w:pPr>
            <w:r w:rsidRPr="00B27526">
              <w:rPr>
                <w:noProof/>
                <w:sz w:val="26"/>
                <w:szCs w:val="26"/>
                <w:lang w:val="en-US"/>
              </w:rPr>
              <w:drawing>
                <wp:inline distT="0" distB="0" distL="0" distR="0" wp14:anchorId="01F893B3" wp14:editId="3846FB24">
                  <wp:extent cx="3359785" cy="1495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364526" cy="1497535"/>
                          </a:xfrm>
                          <a:prstGeom prst="rect">
                            <a:avLst/>
                          </a:prstGeom>
                        </pic:spPr>
                      </pic:pic>
                    </a:graphicData>
                  </a:graphic>
                </wp:inline>
              </w:drawing>
            </w:r>
          </w:p>
          <w:p w:rsidR="00207890" w:rsidRPr="00B27526" w:rsidRDefault="00207890" w:rsidP="00784A75">
            <w:pPr>
              <w:spacing w:line="288" w:lineRule="auto"/>
              <w:jc w:val="both"/>
              <w:outlineLvl w:val="0"/>
              <w:rPr>
                <w:bCs/>
                <w:sz w:val="26"/>
                <w:szCs w:val="26"/>
              </w:rPr>
            </w:pPr>
            <w:r w:rsidRPr="00B27526">
              <w:rPr>
                <w:bCs/>
                <w:sz w:val="26"/>
                <w:szCs w:val="26"/>
              </w:rPr>
              <w:t>- GV Nhận xét, tuyên dương.</w:t>
            </w:r>
          </w:p>
          <w:p w:rsidR="00207890" w:rsidRPr="00B27526" w:rsidRDefault="00207890" w:rsidP="00784A75">
            <w:pPr>
              <w:spacing w:line="288" w:lineRule="auto"/>
              <w:jc w:val="both"/>
              <w:outlineLvl w:val="0"/>
              <w:rPr>
                <w:bCs/>
                <w:sz w:val="26"/>
                <w:szCs w:val="26"/>
              </w:rPr>
            </w:pPr>
            <w:r w:rsidRPr="00B27526">
              <w:rPr>
                <w:bCs/>
                <w:sz w:val="26"/>
                <w:szCs w:val="26"/>
              </w:rPr>
              <w:t>- GV dẫn dắt vào bài mới</w:t>
            </w:r>
          </w:p>
        </w:tc>
        <w:tc>
          <w:tcPr>
            <w:tcW w:w="4283" w:type="dxa"/>
            <w:tcBorders>
              <w:bottom w:val="dashed" w:sz="4" w:space="0" w:color="auto"/>
            </w:tcBorders>
          </w:tcPr>
          <w:p w:rsidR="00207890" w:rsidRPr="00B27526" w:rsidRDefault="00207890" w:rsidP="00784A75">
            <w:pPr>
              <w:spacing w:line="288" w:lineRule="auto"/>
              <w:jc w:val="both"/>
              <w:rPr>
                <w:sz w:val="26"/>
                <w:szCs w:val="26"/>
              </w:rPr>
            </w:pPr>
            <w:r w:rsidRPr="00B27526">
              <w:rPr>
                <w:sz w:val="26"/>
                <w:szCs w:val="26"/>
              </w:rPr>
              <w:t>- HS tham gia trò chơi.</w:t>
            </w:r>
          </w:p>
          <w:p w:rsidR="00207890" w:rsidRPr="00B27526" w:rsidRDefault="00207890" w:rsidP="00784A75">
            <w:pPr>
              <w:jc w:val="both"/>
              <w:rPr>
                <w:sz w:val="26"/>
                <w:szCs w:val="26"/>
              </w:rPr>
            </w:pPr>
            <w:r w:rsidRPr="00B27526">
              <w:rPr>
                <w:sz w:val="26"/>
                <w:szCs w:val="26"/>
              </w:rPr>
              <w:t>+ Học sinh tìm hình ảnh so sánh: Tàu vươn – tay xòe rộng;</w:t>
            </w:r>
          </w:p>
          <w:p w:rsidR="00207890" w:rsidRPr="00B27526" w:rsidRDefault="00207890" w:rsidP="00784A75">
            <w:pPr>
              <w:jc w:val="both"/>
              <w:rPr>
                <w:sz w:val="26"/>
                <w:szCs w:val="26"/>
              </w:rPr>
            </w:pPr>
            <w:r w:rsidRPr="00B27526">
              <w:rPr>
                <w:sz w:val="26"/>
                <w:szCs w:val="26"/>
              </w:rPr>
              <w:t>sương trắng – một chiếc khăn bông; trăng tròn – cái đĩa; lá - mây</w:t>
            </w: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p>
          <w:p w:rsidR="00207890"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r w:rsidRPr="00B27526">
              <w:rPr>
                <w:sz w:val="26"/>
                <w:szCs w:val="26"/>
              </w:rPr>
              <w:t>- HS lắng nghe.</w:t>
            </w:r>
          </w:p>
        </w:tc>
      </w:tr>
      <w:tr w:rsidR="00207890" w:rsidRPr="00B27526" w:rsidTr="00784A75">
        <w:tc>
          <w:tcPr>
            <w:tcW w:w="10031" w:type="dxa"/>
            <w:gridSpan w:val="2"/>
            <w:tcBorders>
              <w:top w:val="dashed" w:sz="4" w:space="0" w:color="auto"/>
              <w:bottom w:val="dashed" w:sz="4" w:space="0" w:color="auto"/>
            </w:tcBorders>
          </w:tcPr>
          <w:p w:rsidR="00207890" w:rsidRPr="00B27526" w:rsidRDefault="00207890" w:rsidP="00784A75">
            <w:pPr>
              <w:spacing w:line="288" w:lineRule="auto"/>
              <w:jc w:val="both"/>
              <w:rPr>
                <w:b/>
                <w:bCs/>
                <w:iCs/>
                <w:sz w:val="26"/>
                <w:szCs w:val="26"/>
              </w:rPr>
            </w:pPr>
            <w:r w:rsidRPr="00B27526">
              <w:rPr>
                <w:b/>
                <w:bCs/>
                <w:iCs/>
                <w:sz w:val="26"/>
                <w:szCs w:val="26"/>
              </w:rPr>
              <w:t>2. Khám phá</w:t>
            </w:r>
            <w:r w:rsidRPr="00B27526">
              <w:rPr>
                <w:bCs/>
                <w:i/>
                <w:iCs/>
                <w:sz w:val="26"/>
                <w:szCs w:val="26"/>
              </w:rPr>
              <w:t>.</w:t>
            </w:r>
          </w:p>
          <w:p w:rsidR="00207890" w:rsidRPr="00B27526" w:rsidRDefault="00207890" w:rsidP="00784A75">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w:t>
            </w:r>
          </w:p>
          <w:p w:rsidR="00207890" w:rsidRPr="00B27526" w:rsidRDefault="00207890" w:rsidP="00784A75">
            <w:pPr>
              <w:spacing w:line="288" w:lineRule="auto"/>
              <w:jc w:val="both"/>
              <w:rPr>
                <w:sz w:val="26"/>
                <w:szCs w:val="26"/>
              </w:rPr>
            </w:pPr>
            <w:r w:rsidRPr="00B27526">
              <w:rPr>
                <w:sz w:val="26"/>
                <w:szCs w:val="26"/>
              </w:rPr>
              <w:t>+ Mở rộng vốn từ về nghề nghiệp; nhận biết được câu hỏi với từ để hỏi, biết biến đổi câu kể thành câu hỏi</w:t>
            </w:r>
          </w:p>
          <w:p w:rsidR="00207890" w:rsidRPr="00B27526" w:rsidRDefault="00207890" w:rsidP="00784A75">
            <w:pPr>
              <w:spacing w:line="288" w:lineRule="auto"/>
              <w:jc w:val="both"/>
              <w:rPr>
                <w:sz w:val="26"/>
                <w:szCs w:val="26"/>
              </w:rPr>
            </w:pPr>
            <w:r w:rsidRPr="00B27526">
              <w:rPr>
                <w:sz w:val="26"/>
                <w:szCs w:val="26"/>
              </w:rPr>
              <w:t>+ Phát triển năng lực ngôn ngữ.</w:t>
            </w:r>
          </w:p>
          <w:p w:rsidR="00207890" w:rsidRPr="00B27526" w:rsidRDefault="00207890" w:rsidP="00784A75">
            <w:pPr>
              <w:spacing w:line="288" w:lineRule="auto"/>
              <w:jc w:val="both"/>
              <w:rPr>
                <w:bCs/>
                <w:iCs/>
                <w:sz w:val="26"/>
                <w:szCs w:val="26"/>
              </w:rPr>
            </w:pPr>
            <w:r w:rsidRPr="00B27526">
              <w:rPr>
                <w:b/>
                <w:bCs/>
                <w:iCs/>
                <w:sz w:val="26"/>
                <w:szCs w:val="26"/>
              </w:rPr>
              <w:t xml:space="preserve">- </w:t>
            </w:r>
            <w:r w:rsidRPr="00B27526">
              <w:rPr>
                <w:bCs/>
                <w:iCs/>
                <w:sz w:val="26"/>
                <w:szCs w:val="26"/>
              </w:rPr>
              <w:t>Cách tiến hành:</w:t>
            </w:r>
          </w:p>
        </w:tc>
      </w:tr>
      <w:tr w:rsidR="00207890" w:rsidRPr="00B27526" w:rsidTr="00784A75">
        <w:tc>
          <w:tcPr>
            <w:tcW w:w="5748" w:type="dxa"/>
            <w:tcBorders>
              <w:top w:val="dashed" w:sz="4" w:space="0" w:color="auto"/>
              <w:bottom w:val="dashed" w:sz="4" w:space="0" w:color="auto"/>
            </w:tcBorders>
          </w:tcPr>
          <w:p w:rsidR="00207890" w:rsidRPr="00D100E6" w:rsidRDefault="00207890" w:rsidP="00784A75">
            <w:pPr>
              <w:jc w:val="both"/>
              <w:rPr>
                <w:b/>
                <w:bCs/>
                <w:sz w:val="26"/>
                <w:szCs w:val="26"/>
              </w:rPr>
            </w:pPr>
            <w:r w:rsidRPr="00D100E6">
              <w:rPr>
                <w:b/>
                <w:bCs/>
                <w:sz w:val="26"/>
                <w:szCs w:val="26"/>
              </w:rPr>
              <w:t>2.1. Hoạt động 1: Tìm các từ ngữ phù hợp với các cột trong bảng</w:t>
            </w:r>
          </w:p>
          <w:p w:rsidR="00207890" w:rsidRPr="00D100E6" w:rsidRDefault="00207890" w:rsidP="00784A75">
            <w:pPr>
              <w:jc w:val="both"/>
              <w:rPr>
                <w:sz w:val="26"/>
                <w:szCs w:val="26"/>
              </w:rPr>
            </w:pPr>
            <w:r w:rsidRPr="00D100E6">
              <w:rPr>
                <w:sz w:val="26"/>
                <w:szCs w:val="26"/>
              </w:rPr>
              <w:t>- GV cho HS làm việc theo nhóm</w:t>
            </w:r>
          </w:p>
          <w:p w:rsidR="00207890" w:rsidRPr="00B27526" w:rsidRDefault="00207890" w:rsidP="00784A75">
            <w:pPr>
              <w:jc w:val="both"/>
              <w:rPr>
                <w:sz w:val="26"/>
                <w:szCs w:val="26"/>
                <w:lang w:val="en-US"/>
              </w:rPr>
            </w:pPr>
            <w:r w:rsidRPr="00B27526">
              <w:rPr>
                <w:noProof/>
                <w:sz w:val="26"/>
                <w:szCs w:val="26"/>
                <w:lang w:val="en-US"/>
              </w:rPr>
              <w:lastRenderedPageBreak/>
              <w:drawing>
                <wp:inline distT="0" distB="0" distL="0" distR="0" wp14:anchorId="161D6801" wp14:editId="012BA344">
                  <wp:extent cx="3436620" cy="16230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436923" cy="1623203"/>
                          </a:xfrm>
                          <a:prstGeom prst="rect">
                            <a:avLst/>
                          </a:prstGeom>
                        </pic:spPr>
                      </pic:pic>
                    </a:graphicData>
                  </a:graphic>
                </wp:inline>
              </w:drawing>
            </w:r>
          </w:p>
          <w:p w:rsidR="00207890" w:rsidRPr="00B27526" w:rsidRDefault="00207890" w:rsidP="00784A75">
            <w:pPr>
              <w:jc w:val="both"/>
              <w:rPr>
                <w:sz w:val="26"/>
                <w:szCs w:val="26"/>
                <w:lang w:val="en-US"/>
              </w:rPr>
            </w:pPr>
            <w:r w:rsidRPr="00B27526">
              <w:rPr>
                <w:sz w:val="26"/>
                <w:szCs w:val="26"/>
                <w:lang w:val="en-US"/>
              </w:rPr>
              <w:t>+ Những người làm nghề y được gọi là gì? Công việc hằng ngày của họ là gì?</w:t>
            </w:r>
          </w:p>
          <w:p w:rsidR="00207890" w:rsidRPr="00B27526" w:rsidRDefault="00207890" w:rsidP="00784A75">
            <w:pPr>
              <w:jc w:val="both"/>
              <w:rPr>
                <w:sz w:val="26"/>
                <w:szCs w:val="26"/>
                <w:lang w:val="en-US"/>
              </w:rPr>
            </w:pPr>
            <w:r w:rsidRPr="00B27526">
              <w:rPr>
                <w:sz w:val="26"/>
                <w:szCs w:val="26"/>
                <w:lang w:val="en-US"/>
              </w:rPr>
              <w:t>+ Người làm nghề dược được gọi là gì? Công việc hằng ngày của họ là gì?</w:t>
            </w:r>
          </w:p>
          <w:p w:rsidR="00207890" w:rsidRPr="00B27526" w:rsidRDefault="00207890" w:rsidP="00784A75">
            <w:pPr>
              <w:jc w:val="both"/>
              <w:rPr>
                <w:sz w:val="26"/>
                <w:szCs w:val="26"/>
                <w:lang w:val="en-US"/>
              </w:rPr>
            </w:pPr>
            <w:r w:rsidRPr="00B27526">
              <w:rPr>
                <w:sz w:val="26"/>
                <w:szCs w:val="26"/>
                <w:lang w:val="en-US"/>
              </w:rPr>
              <w:t>+ Người làm nghề nông được gọi là gì? Công việc hằng ngày của họ là gì?</w:t>
            </w:r>
          </w:p>
          <w:p w:rsidR="00207890" w:rsidRPr="00B27526" w:rsidRDefault="00207890" w:rsidP="00784A75">
            <w:pPr>
              <w:jc w:val="both"/>
              <w:rPr>
                <w:sz w:val="26"/>
                <w:szCs w:val="26"/>
                <w:lang w:val="en-US"/>
              </w:rPr>
            </w:pPr>
            <w:r w:rsidRPr="00B27526">
              <w:rPr>
                <w:sz w:val="26"/>
                <w:szCs w:val="26"/>
                <w:lang w:val="en-US"/>
              </w:rPr>
              <w:t>- GV nhận xét các nhóm.</w:t>
            </w:r>
          </w:p>
          <w:p w:rsidR="00207890" w:rsidRPr="00B27526" w:rsidRDefault="00207890" w:rsidP="00784A75">
            <w:pPr>
              <w:jc w:val="both"/>
              <w:rPr>
                <w:b/>
                <w:bCs/>
                <w:sz w:val="26"/>
                <w:szCs w:val="26"/>
                <w:lang w:val="en-US"/>
              </w:rPr>
            </w:pPr>
            <w:r w:rsidRPr="00B27526">
              <w:rPr>
                <w:b/>
                <w:bCs/>
                <w:sz w:val="26"/>
                <w:szCs w:val="26"/>
                <w:lang w:val="en-US"/>
              </w:rPr>
              <w:t>2.2. Hoạt động 2: Tìm từ ngữ dùng để hỏi trong câu</w:t>
            </w:r>
          </w:p>
          <w:p w:rsidR="00207890" w:rsidRPr="00B27526" w:rsidRDefault="00207890" w:rsidP="00784A75">
            <w:pPr>
              <w:jc w:val="both"/>
              <w:rPr>
                <w:sz w:val="26"/>
                <w:szCs w:val="26"/>
                <w:lang w:val="en-US"/>
              </w:rPr>
            </w:pPr>
            <w:r w:rsidRPr="00B27526">
              <w:rPr>
                <w:sz w:val="26"/>
                <w:szCs w:val="26"/>
                <w:lang w:val="en-US"/>
              </w:rPr>
              <w:t>- GV gọi 1 – 2 em đọc yêu cầu</w:t>
            </w:r>
          </w:p>
          <w:p w:rsidR="00207890" w:rsidRPr="00B27526" w:rsidRDefault="00207890" w:rsidP="00784A75">
            <w:pPr>
              <w:jc w:val="both"/>
              <w:rPr>
                <w:sz w:val="26"/>
                <w:szCs w:val="26"/>
                <w:lang w:val="en-US"/>
              </w:rPr>
            </w:pPr>
            <w:r w:rsidRPr="00B27526">
              <w:rPr>
                <w:sz w:val="26"/>
                <w:szCs w:val="26"/>
                <w:lang w:val="en-US"/>
              </w:rPr>
              <w:t>- GV yêu cầu HS thảo luận nhóm 2</w:t>
            </w:r>
          </w:p>
          <w:p w:rsidR="00207890" w:rsidRPr="00B27526" w:rsidRDefault="00207890" w:rsidP="00784A75">
            <w:pPr>
              <w:jc w:val="both"/>
              <w:rPr>
                <w:sz w:val="26"/>
                <w:szCs w:val="26"/>
                <w:lang w:val="fr-FR"/>
              </w:rPr>
            </w:pPr>
            <w:r w:rsidRPr="00B27526">
              <w:rPr>
                <w:sz w:val="26"/>
                <w:szCs w:val="26"/>
                <w:lang w:val="fr-FR"/>
              </w:rPr>
              <w:t>M: Từ để hỏi là từ “gì”</w:t>
            </w:r>
          </w:p>
          <w:p w:rsidR="00207890" w:rsidRPr="00B27526" w:rsidRDefault="00207890" w:rsidP="00784A75">
            <w:pPr>
              <w:jc w:val="both"/>
              <w:rPr>
                <w:sz w:val="26"/>
                <w:szCs w:val="26"/>
                <w:lang w:val="en-US"/>
              </w:rPr>
            </w:pPr>
            <w:r w:rsidRPr="00B27526">
              <w:rPr>
                <w:noProof/>
                <w:sz w:val="26"/>
                <w:szCs w:val="26"/>
                <w:lang w:val="en-US"/>
              </w:rPr>
              <w:drawing>
                <wp:inline distT="0" distB="0" distL="0" distR="0" wp14:anchorId="02232453" wp14:editId="1935359C">
                  <wp:extent cx="3512820" cy="22301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512820" cy="2230120"/>
                          </a:xfrm>
                          <a:prstGeom prst="rect">
                            <a:avLst/>
                          </a:prstGeom>
                        </pic:spPr>
                      </pic:pic>
                    </a:graphicData>
                  </a:graphic>
                </wp:inline>
              </w:drawing>
            </w:r>
          </w:p>
          <w:p w:rsidR="00207890" w:rsidRPr="00B27526" w:rsidRDefault="00207890" w:rsidP="00784A75">
            <w:pPr>
              <w:jc w:val="both"/>
              <w:rPr>
                <w:sz w:val="26"/>
                <w:szCs w:val="26"/>
                <w:lang w:val="en-US"/>
              </w:rPr>
            </w:pPr>
            <w:r w:rsidRPr="00B27526">
              <w:rPr>
                <w:sz w:val="26"/>
                <w:szCs w:val="26"/>
                <w:lang w:val="en-US"/>
              </w:rPr>
              <w:t>- GV hỗ trợ HS gặp khó khăn, lưu ý rèn cách trả lời đầy đủ câu.</w:t>
            </w:r>
          </w:p>
          <w:p w:rsidR="00207890" w:rsidRPr="00B27526" w:rsidRDefault="00207890" w:rsidP="00784A75">
            <w:pPr>
              <w:jc w:val="both"/>
              <w:rPr>
                <w:sz w:val="26"/>
                <w:szCs w:val="26"/>
                <w:lang w:val="en-US"/>
              </w:rPr>
            </w:pPr>
            <w:r w:rsidRPr="00B27526">
              <w:rPr>
                <w:sz w:val="26"/>
                <w:szCs w:val="26"/>
                <w:lang w:val="en-US"/>
              </w:rPr>
              <w:t>- GV mời HS chia sẻ</w:t>
            </w:r>
          </w:p>
          <w:p w:rsidR="00207890" w:rsidRPr="00B27526" w:rsidRDefault="00207890" w:rsidP="00784A75">
            <w:pPr>
              <w:jc w:val="both"/>
              <w:rPr>
                <w:sz w:val="26"/>
                <w:szCs w:val="26"/>
                <w:lang w:val="en-US"/>
              </w:rPr>
            </w:pPr>
          </w:p>
          <w:p w:rsidR="00207890" w:rsidRPr="00B27526" w:rsidRDefault="00207890" w:rsidP="00784A75">
            <w:pPr>
              <w:jc w:val="both"/>
              <w:rPr>
                <w:sz w:val="26"/>
                <w:szCs w:val="26"/>
                <w:lang w:val="en-US"/>
              </w:rPr>
            </w:pPr>
          </w:p>
          <w:p w:rsidR="00207890" w:rsidRPr="00B27526" w:rsidRDefault="00207890" w:rsidP="00784A75">
            <w:pPr>
              <w:jc w:val="both"/>
              <w:rPr>
                <w:sz w:val="26"/>
                <w:szCs w:val="26"/>
                <w:lang w:val="en-US"/>
              </w:rPr>
            </w:pPr>
          </w:p>
          <w:p w:rsidR="00207890" w:rsidRPr="00B27526" w:rsidRDefault="00207890" w:rsidP="00784A75">
            <w:pPr>
              <w:jc w:val="both"/>
              <w:rPr>
                <w:b/>
                <w:i/>
                <w:sz w:val="26"/>
                <w:szCs w:val="26"/>
              </w:rPr>
            </w:pPr>
            <w:r w:rsidRPr="00B27526">
              <w:rPr>
                <w:sz w:val="26"/>
                <w:szCs w:val="26"/>
                <w:lang w:val="en-US"/>
              </w:rPr>
              <w:t>- GV chốt</w:t>
            </w:r>
            <w:r w:rsidRPr="00B27526">
              <w:rPr>
                <w:b/>
                <w:sz w:val="26"/>
                <w:szCs w:val="26"/>
                <w:lang w:val="en-US"/>
              </w:rPr>
              <w:t xml:space="preserve">: </w:t>
            </w:r>
            <w:r w:rsidRPr="00B27526">
              <w:rPr>
                <w:b/>
                <w:sz w:val="26"/>
                <w:szCs w:val="26"/>
              </w:rPr>
              <w:t>Các từ dùng để hỏi là: gì, à, mấy, vì sao,...</w:t>
            </w:r>
          </w:p>
          <w:p w:rsidR="00207890" w:rsidRPr="00B27526" w:rsidRDefault="00207890" w:rsidP="00784A75">
            <w:pPr>
              <w:jc w:val="both"/>
              <w:rPr>
                <w:b/>
                <w:sz w:val="26"/>
                <w:szCs w:val="26"/>
              </w:rPr>
            </w:pPr>
            <w:r w:rsidRPr="00B27526">
              <w:rPr>
                <w:b/>
                <w:sz w:val="26"/>
                <w:szCs w:val="26"/>
              </w:rPr>
              <w:t xml:space="preserve">2.3. Hoạt động 3: Chuyển câu kể thành câu hỏi (làm việc cá nhân, nhóm 2). </w:t>
            </w:r>
          </w:p>
          <w:p w:rsidR="00207890" w:rsidRPr="00B27526" w:rsidRDefault="00207890" w:rsidP="00784A75">
            <w:pPr>
              <w:jc w:val="both"/>
              <w:rPr>
                <w:sz w:val="26"/>
                <w:szCs w:val="26"/>
              </w:rPr>
            </w:pPr>
            <w:r w:rsidRPr="00B27526">
              <w:rPr>
                <w:sz w:val="26"/>
                <w:szCs w:val="26"/>
              </w:rPr>
              <w:lastRenderedPageBreak/>
              <w:t>a.</w:t>
            </w:r>
            <w:r w:rsidRPr="00B27526">
              <w:rPr>
                <w:noProof/>
                <w:sz w:val="26"/>
                <w:szCs w:val="26"/>
              </w:rPr>
              <w:t xml:space="preserve"> </w:t>
            </w:r>
            <w:r w:rsidRPr="00B27526">
              <w:rPr>
                <w:noProof/>
                <w:sz w:val="26"/>
                <w:szCs w:val="26"/>
                <w:lang w:val="en-US"/>
              </w:rPr>
              <w:drawing>
                <wp:inline distT="0" distB="0" distL="0" distR="0" wp14:anchorId="29565C27" wp14:editId="711A1161">
                  <wp:extent cx="3398520" cy="17907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98826" cy="1790861"/>
                          </a:xfrm>
                          <a:prstGeom prst="rect">
                            <a:avLst/>
                          </a:prstGeom>
                        </pic:spPr>
                      </pic:pic>
                    </a:graphicData>
                  </a:graphic>
                </wp:inline>
              </w:drawing>
            </w:r>
          </w:p>
          <w:p w:rsidR="00207890" w:rsidRPr="00B27526" w:rsidRDefault="00207890" w:rsidP="00784A75">
            <w:pPr>
              <w:jc w:val="both"/>
              <w:rPr>
                <w:sz w:val="26"/>
                <w:szCs w:val="26"/>
              </w:rPr>
            </w:pPr>
            <w:r w:rsidRPr="00B27526">
              <w:rPr>
                <w:sz w:val="26"/>
                <w:szCs w:val="26"/>
              </w:rPr>
              <w:t>+ GV cho HS nhận xét về dấu câu?</w:t>
            </w:r>
          </w:p>
          <w:p w:rsidR="00207890" w:rsidRPr="00B27526" w:rsidRDefault="00207890" w:rsidP="00784A75">
            <w:pPr>
              <w:jc w:val="both"/>
              <w:rPr>
                <w:sz w:val="26"/>
                <w:szCs w:val="26"/>
              </w:rPr>
            </w:pPr>
            <w:r w:rsidRPr="00B27526">
              <w:rPr>
                <w:sz w:val="26"/>
                <w:szCs w:val="26"/>
              </w:rPr>
              <w:t>+ Tìm trong các câu được biến đổi, từ nào là từ dùng để hỏi</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GV cho HS thi đua làm trong nhóm: Đặt câu hỏi bằng cách thêm từ để hỏi từ câu kể</w:t>
            </w:r>
          </w:p>
          <w:p w:rsidR="00207890" w:rsidRPr="00B27526" w:rsidRDefault="00207890" w:rsidP="00784A75">
            <w:pPr>
              <w:jc w:val="both"/>
              <w:rPr>
                <w:sz w:val="26"/>
                <w:szCs w:val="26"/>
              </w:rPr>
            </w:pPr>
            <w:r w:rsidRPr="00B27526">
              <w:rPr>
                <w:sz w:val="26"/>
                <w:szCs w:val="26"/>
              </w:rPr>
              <w:t>b. Cô giáo vào lớp</w:t>
            </w:r>
          </w:p>
          <w:p w:rsidR="00207890" w:rsidRPr="00B27526" w:rsidRDefault="00207890" w:rsidP="00784A75">
            <w:pPr>
              <w:jc w:val="both"/>
              <w:rPr>
                <w:sz w:val="26"/>
                <w:szCs w:val="26"/>
              </w:rPr>
            </w:pPr>
            <w:r w:rsidRPr="00B27526">
              <w:rPr>
                <w:sz w:val="26"/>
                <w:szCs w:val="26"/>
              </w:rPr>
              <w:t>c. Cậu ấy thích nghề xây dựng</w:t>
            </w:r>
          </w:p>
          <w:p w:rsidR="00207890" w:rsidRPr="00B27526" w:rsidRDefault="00207890" w:rsidP="00784A75">
            <w:pPr>
              <w:jc w:val="both"/>
              <w:rPr>
                <w:sz w:val="26"/>
                <w:szCs w:val="26"/>
              </w:rPr>
            </w:pPr>
            <w:r w:rsidRPr="00B27526">
              <w:rPr>
                <w:sz w:val="26"/>
                <w:szCs w:val="26"/>
              </w:rPr>
              <w:t>d. Trời mưa</w:t>
            </w:r>
          </w:p>
          <w:p w:rsidR="00207890" w:rsidRPr="00B27526" w:rsidRDefault="00207890" w:rsidP="00784A75">
            <w:pPr>
              <w:jc w:val="both"/>
              <w:rPr>
                <w:sz w:val="26"/>
                <w:szCs w:val="26"/>
              </w:rPr>
            </w:pPr>
            <w:r w:rsidRPr="00B27526">
              <w:rPr>
                <w:sz w:val="26"/>
                <w:szCs w:val="26"/>
              </w:rPr>
              <w:t>- GV nhận xét, tuyên dương.</w:t>
            </w:r>
          </w:p>
        </w:tc>
        <w:tc>
          <w:tcPr>
            <w:tcW w:w="4283" w:type="dxa"/>
            <w:tcBorders>
              <w:top w:val="dashed" w:sz="4" w:space="0" w:color="auto"/>
              <w:bottom w:val="dashed" w:sz="4" w:space="0" w:color="auto"/>
            </w:tcBorders>
          </w:tcPr>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HS làm việc theo nhóm</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Đại diện các nhóm trả lời</w:t>
            </w: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noProof/>
                <w:sz w:val="26"/>
                <w:szCs w:val="26"/>
                <w:lang w:val="en-US"/>
              </w:rPr>
              <w:drawing>
                <wp:inline distT="0" distB="0" distL="0" distR="0" wp14:anchorId="1019AA31" wp14:editId="43A2E3E8">
                  <wp:extent cx="2423160" cy="11811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423372" cy="1181203"/>
                          </a:xfrm>
                          <a:prstGeom prst="rect">
                            <a:avLst/>
                          </a:prstGeom>
                        </pic:spPr>
                      </pic:pic>
                    </a:graphicData>
                  </a:graphic>
                </wp:inline>
              </w:drawing>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HS đọc yêu cầu</w:t>
            </w:r>
          </w:p>
          <w:p w:rsidR="00207890" w:rsidRPr="00B27526" w:rsidRDefault="00207890" w:rsidP="00784A75">
            <w:pPr>
              <w:jc w:val="both"/>
              <w:rPr>
                <w:sz w:val="26"/>
                <w:szCs w:val="26"/>
              </w:rPr>
            </w:pPr>
            <w:r w:rsidRPr="00B27526">
              <w:rPr>
                <w:sz w:val="26"/>
                <w:szCs w:val="26"/>
              </w:rPr>
              <w:t>- HS thảo luận nhóm 2</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- 2-3 nhóm lên chia sẻ</w:t>
            </w:r>
          </w:p>
          <w:p w:rsidR="00207890" w:rsidRPr="00B27526" w:rsidRDefault="00207890" w:rsidP="00784A75">
            <w:pPr>
              <w:jc w:val="both"/>
              <w:rPr>
                <w:sz w:val="26"/>
                <w:szCs w:val="26"/>
              </w:rPr>
            </w:pPr>
            <w:r w:rsidRPr="00B27526">
              <w:rPr>
                <w:sz w:val="26"/>
                <w:szCs w:val="26"/>
              </w:rPr>
              <w:t>Đáp án:</w:t>
            </w:r>
          </w:p>
          <w:p w:rsidR="00207890" w:rsidRPr="00B27526" w:rsidRDefault="00207890" w:rsidP="00784A75">
            <w:pPr>
              <w:jc w:val="both"/>
              <w:rPr>
                <w:sz w:val="26"/>
                <w:szCs w:val="26"/>
              </w:rPr>
            </w:pPr>
            <w:r w:rsidRPr="00B27526">
              <w:rPr>
                <w:sz w:val="26"/>
                <w:szCs w:val="26"/>
              </w:rPr>
              <w:t>Câu a: là từ gì</w:t>
            </w:r>
          </w:p>
          <w:p w:rsidR="00207890" w:rsidRPr="00B27526" w:rsidRDefault="00207890" w:rsidP="00784A75">
            <w:pPr>
              <w:jc w:val="both"/>
              <w:rPr>
                <w:sz w:val="26"/>
                <w:szCs w:val="26"/>
              </w:rPr>
            </w:pPr>
            <w:r w:rsidRPr="00B27526">
              <w:rPr>
                <w:sz w:val="26"/>
                <w:szCs w:val="26"/>
              </w:rPr>
              <w:t>Câu b: vì sao</w:t>
            </w:r>
          </w:p>
          <w:p w:rsidR="00207890" w:rsidRPr="00B27526" w:rsidRDefault="00207890" w:rsidP="00784A75">
            <w:pPr>
              <w:jc w:val="both"/>
              <w:rPr>
                <w:sz w:val="26"/>
                <w:szCs w:val="26"/>
              </w:rPr>
            </w:pPr>
            <w:r w:rsidRPr="00B27526">
              <w:rPr>
                <w:sz w:val="26"/>
                <w:szCs w:val="26"/>
              </w:rPr>
              <w:t>Câu c: à</w:t>
            </w:r>
          </w:p>
          <w:p w:rsidR="00207890" w:rsidRPr="00B27526" w:rsidRDefault="00207890" w:rsidP="00784A75">
            <w:pPr>
              <w:jc w:val="both"/>
              <w:rPr>
                <w:sz w:val="26"/>
                <w:szCs w:val="26"/>
              </w:rPr>
            </w:pPr>
            <w:r w:rsidRPr="00B27526">
              <w:rPr>
                <w:sz w:val="26"/>
                <w:szCs w:val="26"/>
              </w:rPr>
              <w:t>Câu d: mấy</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lastRenderedPageBreak/>
              <w:t>+ Tất cả các câu hỏi đều có dấu chấm hỏi</w:t>
            </w:r>
          </w:p>
          <w:p w:rsidR="00207890" w:rsidRPr="00B27526" w:rsidRDefault="00207890" w:rsidP="00784A75">
            <w:pPr>
              <w:jc w:val="both"/>
              <w:rPr>
                <w:sz w:val="26"/>
                <w:szCs w:val="26"/>
              </w:rPr>
            </w:pPr>
            <w:r w:rsidRPr="00B27526">
              <w:rPr>
                <w:sz w:val="26"/>
                <w:szCs w:val="26"/>
              </w:rPr>
              <w:t>+ Câu a: chưa</w:t>
            </w:r>
          </w:p>
          <w:p w:rsidR="00207890" w:rsidRPr="00B27526" w:rsidRDefault="00207890" w:rsidP="00784A75">
            <w:pPr>
              <w:jc w:val="both"/>
              <w:rPr>
                <w:sz w:val="26"/>
                <w:szCs w:val="26"/>
              </w:rPr>
            </w:pPr>
            <w:r w:rsidRPr="00B27526">
              <w:rPr>
                <w:sz w:val="26"/>
                <w:szCs w:val="26"/>
              </w:rPr>
              <w:t>Câu b: à</w:t>
            </w:r>
          </w:p>
          <w:p w:rsidR="00207890" w:rsidRPr="00B27526" w:rsidRDefault="00207890" w:rsidP="00784A75">
            <w:pPr>
              <w:jc w:val="both"/>
              <w:rPr>
                <w:sz w:val="26"/>
                <w:szCs w:val="26"/>
              </w:rPr>
            </w:pPr>
            <w:r w:rsidRPr="00B27526">
              <w:rPr>
                <w:sz w:val="26"/>
                <w:szCs w:val="26"/>
              </w:rPr>
              <w:t>Câu c: Cặp từ có ... không</w:t>
            </w:r>
          </w:p>
          <w:p w:rsidR="00207890" w:rsidRPr="00B27526" w:rsidRDefault="00207890" w:rsidP="00784A75">
            <w:pPr>
              <w:jc w:val="both"/>
              <w:rPr>
                <w:sz w:val="26"/>
                <w:szCs w:val="26"/>
              </w:rPr>
            </w:pPr>
            <w:r w:rsidRPr="00B27526">
              <w:rPr>
                <w:sz w:val="26"/>
                <w:szCs w:val="26"/>
              </w:rPr>
              <w:t>Câu d: Bao giờ</w:t>
            </w: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HS làm việc nhóm đôi.</w:t>
            </w:r>
          </w:p>
          <w:p w:rsidR="00207890" w:rsidRPr="00B27526" w:rsidRDefault="00207890" w:rsidP="00784A75">
            <w:pPr>
              <w:jc w:val="both"/>
              <w:rPr>
                <w:sz w:val="26"/>
                <w:szCs w:val="26"/>
              </w:rPr>
            </w:pPr>
            <w:r w:rsidRPr="00B27526">
              <w:rPr>
                <w:sz w:val="26"/>
                <w:szCs w:val="26"/>
              </w:rPr>
              <w:t>+ Các nhóm lên chia sẻ</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tc>
      </w:tr>
      <w:tr w:rsidR="00207890" w:rsidRPr="00B27526" w:rsidTr="00784A75">
        <w:tc>
          <w:tcPr>
            <w:tcW w:w="10031" w:type="dxa"/>
            <w:gridSpan w:val="2"/>
            <w:tcBorders>
              <w:top w:val="dashed" w:sz="4" w:space="0" w:color="auto"/>
              <w:bottom w:val="dashed" w:sz="4" w:space="0" w:color="auto"/>
            </w:tcBorders>
          </w:tcPr>
          <w:p w:rsidR="00207890" w:rsidRPr="00B27526" w:rsidRDefault="00207890" w:rsidP="00784A75">
            <w:pPr>
              <w:spacing w:line="288" w:lineRule="auto"/>
              <w:jc w:val="both"/>
              <w:rPr>
                <w:b/>
                <w:sz w:val="26"/>
                <w:szCs w:val="26"/>
              </w:rPr>
            </w:pPr>
            <w:r w:rsidRPr="00B27526">
              <w:rPr>
                <w:b/>
                <w:sz w:val="26"/>
                <w:szCs w:val="26"/>
              </w:rPr>
              <w:lastRenderedPageBreak/>
              <w:t>4. Vận dụng.</w:t>
            </w:r>
          </w:p>
          <w:p w:rsidR="00207890" w:rsidRPr="00B27526" w:rsidRDefault="00207890" w:rsidP="00784A75">
            <w:pPr>
              <w:spacing w:line="288" w:lineRule="auto"/>
              <w:rPr>
                <w:sz w:val="26"/>
                <w:szCs w:val="26"/>
              </w:rPr>
            </w:pPr>
            <w:r w:rsidRPr="00B27526">
              <w:rPr>
                <w:sz w:val="26"/>
                <w:szCs w:val="26"/>
              </w:rPr>
              <w:t>- Mục tiêu:</w:t>
            </w:r>
          </w:p>
          <w:p w:rsidR="00207890" w:rsidRPr="00D100E6" w:rsidRDefault="00207890" w:rsidP="00784A75">
            <w:pPr>
              <w:spacing w:line="264" w:lineRule="auto"/>
              <w:jc w:val="both"/>
              <w:rPr>
                <w:sz w:val="26"/>
                <w:szCs w:val="26"/>
              </w:rPr>
            </w:pPr>
            <w:r w:rsidRPr="00D100E6">
              <w:rPr>
                <w:sz w:val="26"/>
                <w:szCs w:val="26"/>
              </w:rPr>
              <w:t>+ Củng cố những kiến thức đã học trong tiết học để học sinh khắc sâu nội dung.</w:t>
            </w:r>
          </w:p>
          <w:p w:rsidR="00207890" w:rsidRPr="00D100E6" w:rsidRDefault="00207890" w:rsidP="00784A75">
            <w:pPr>
              <w:spacing w:line="264" w:lineRule="auto"/>
              <w:jc w:val="both"/>
              <w:rPr>
                <w:sz w:val="26"/>
                <w:szCs w:val="26"/>
              </w:rPr>
            </w:pPr>
            <w:r w:rsidRPr="00D100E6">
              <w:rPr>
                <w:sz w:val="26"/>
                <w:szCs w:val="26"/>
              </w:rPr>
              <w:t>+ Vận dụng kiến thức đã học vào thực tiễn.</w:t>
            </w:r>
          </w:p>
          <w:p w:rsidR="00207890" w:rsidRPr="00D100E6" w:rsidRDefault="00207890" w:rsidP="00784A75">
            <w:pPr>
              <w:spacing w:line="264" w:lineRule="auto"/>
              <w:jc w:val="both"/>
              <w:rPr>
                <w:sz w:val="26"/>
                <w:szCs w:val="26"/>
              </w:rPr>
            </w:pPr>
            <w:r w:rsidRPr="00D100E6">
              <w:rPr>
                <w:sz w:val="26"/>
                <w:szCs w:val="26"/>
              </w:rPr>
              <w:t>+ Tạo không khí vui vẻ, hào hứng, lưu luyến sau khi học sinh bài học.</w:t>
            </w:r>
          </w:p>
          <w:p w:rsidR="00207890" w:rsidRPr="00B27526" w:rsidRDefault="00207890" w:rsidP="00784A75">
            <w:pPr>
              <w:spacing w:line="288" w:lineRule="auto"/>
              <w:jc w:val="both"/>
              <w:rPr>
                <w:sz w:val="26"/>
                <w:szCs w:val="26"/>
              </w:rPr>
            </w:pPr>
            <w:r w:rsidRPr="00B27526">
              <w:rPr>
                <w:sz w:val="26"/>
                <w:szCs w:val="26"/>
              </w:rPr>
              <w:t>+ Phát triển năng lực ngôn ngữ.</w:t>
            </w:r>
          </w:p>
          <w:p w:rsidR="00207890" w:rsidRPr="00B27526" w:rsidRDefault="00207890" w:rsidP="00784A75">
            <w:pPr>
              <w:spacing w:line="288" w:lineRule="auto"/>
              <w:rPr>
                <w:sz w:val="26"/>
                <w:szCs w:val="26"/>
              </w:rPr>
            </w:pPr>
            <w:r w:rsidRPr="00B27526">
              <w:rPr>
                <w:sz w:val="26"/>
                <w:szCs w:val="26"/>
                <w:lang w:val="en-US"/>
              </w:rPr>
              <w:t>- Cách tiến hành:</w:t>
            </w:r>
          </w:p>
        </w:tc>
      </w:tr>
      <w:tr w:rsidR="00207890" w:rsidRPr="00B27526" w:rsidTr="00784A75">
        <w:tc>
          <w:tcPr>
            <w:tcW w:w="5748" w:type="dxa"/>
            <w:tcBorders>
              <w:top w:val="dashed" w:sz="4" w:space="0" w:color="auto"/>
              <w:bottom w:val="dashed" w:sz="4" w:space="0" w:color="auto"/>
            </w:tcBorders>
          </w:tcPr>
          <w:p w:rsidR="00207890" w:rsidRPr="00B27526" w:rsidRDefault="00207890" w:rsidP="00784A75">
            <w:pPr>
              <w:spacing w:line="288" w:lineRule="auto"/>
              <w:jc w:val="both"/>
              <w:rPr>
                <w:sz w:val="26"/>
                <w:szCs w:val="26"/>
              </w:rPr>
            </w:pPr>
            <w:r w:rsidRPr="00B27526">
              <w:rPr>
                <w:b/>
                <w:sz w:val="26"/>
                <w:szCs w:val="26"/>
              </w:rPr>
              <w:t xml:space="preserve">- </w:t>
            </w:r>
            <w:r w:rsidRPr="00B27526">
              <w:rPr>
                <w:sz w:val="26"/>
                <w:szCs w:val="26"/>
              </w:rPr>
              <w:t>GV tổ chức vận dụng để củng cố kiến thức và vận dụng bài học vào t</w:t>
            </w:r>
            <w:r w:rsidR="00A108EA">
              <w:rPr>
                <w:sz w:val="26"/>
                <w:szCs w:val="26"/>
              </w:rPr>
              <w:t>h</w:t>
            </w:r>
            <w:r w:rsidRPr="00B27526">
              <w:rPr>
                <w:sz w:val="26"/>
                <w:szCs w:val="26"/>
              </w:rPr>
              <w:t>ực tiễn cho học sinh.</w:t>
            </w:r>
          </w:p>
          <w:p w:rsidR="00207890" w:rsidRPr="00B27526" w:rsidRDefault="00207890" w:rsidP="00784A75">
            <w:pPr>
              <w:spacing w:line="288" w:lineRule="auto"/>
              <w:jc w:val="both"/>
              <w:rPr>
                <w:sz w:val="26"/>
                <w:szCs w:val="26"/>
              </w:rPr>
            </w:pPr>
            <w:r w:rsidRPr="00B27526">
              <w:rPr>
                <w:sz w:val="26"/>
                <w:szCs w:val="26"/>
              </w:rPr>
              <w:t>+ Cho HS quan sát video về một số nghề nghiệp</w:t>
            </w:r>
          </w:p>
          <w:p w:rsidR="00207890" w:rsidRPr="00B27526" w:rsidRDefault="00207890" w:rsidP="00784A75">
            <w:pPr>
              <w:spacing w:line="288" w:lineRule="auto"/>
              <w:jc w:val="both"/>
              <w:rPr>
                <w:sz w:val="26"/>
                <w:szCs w:val="26"/>
              </w:rPr>
            </w:pPr>
            <w:r w:rsidRPr="00B27526">
              <w:rPr>
                <w:sz w:val="26"/>
                <w:szCs w:val="26"/>
              </w:rPr>
              <w:t>+ GV nêu câu hỏi: Em có ước mơ làm nghề gì?</w:t>
            </w:r>
          </w:p>
          <w:p w:rsidR="00207890" w:rsidRPr="00B27526" w:rsidRDefault="00207890" w:rsidP="00784A75">
            <w:pPr>
              <w:spacing w:line="288" w:lineRule="auto"/>
              <w:jc w:val="both"/>
              <w:rPr>
                <w:sz w:val="26"/>
                <w:szCs w:val="26"/>
              </w:rPr>
            </w:pPr>
            <w:r w:rsidRPr="00B27526">
              <w:rPr>
                <w:sz w:val="26"/>
                <w:szCs w:val="26"/>
              </w:rPr>
              <w:t>- Hướng dẫn các em lên kế hoạch để thực hiện ước mơ đó</w:t>
            </w:r>
          </w:p>
          <w:p w:rsidR="00207890" w:rsidRPr="00B27526" w:rsidRDefault="00207890" w:rsidP="00784A75">
            <w:pPr>
              <w:spacing w:line="288" w:lineRule="auto"/>
              <w:jc w:val="both"/>
              <w:rPr>
                <w:b/>
                <w:sz w:val="26"/>
                <w:szCs w:val="26"/>
              </w:rPr>
            </w:pPr>
            <w:r w:rsidRPr="00B27526">
              <w:rPr>
                <w:sz w:val="26"/>
                <w:szCs w:val="26"/>
              </w:rPr>
              <w:t>- Nhận xét, tuyên dương</w:t>
            </w:r>
          </w:p>
        </w:tc>
        <w:tc>
          <w:tcPr>
            <w:tcW w:w="4283" w:type="dxa"/>
            <w:tcBorders>
              <w:top w:val="dashed" w:sz="4" w:space="0" w:color="auto"/>
              <w:bottom w:val="dashed" w:sz="4" w:space="0" w:color="auto"/>
            </w:tcBorders>
          </w:tcPr>
          <w:p w:rsidR="00207890" w:rsidRPr="00B27526" w:rsidRDefault="00207890" w:rsidP="00784A75">
            <w:pPr>
              <w:spacing w:line="288" w:lineRule="auto"/>
              <w:rPr>
                <w:sz w:val="26"/>
                <w:szCs w:val="26"/>
              </w:rPr>
            </w:pPr>
            <w:r w:rsidRPr="00B27526">
              <w:rPr>
                <w:sz w:val="26"/>
                <w:szCs w:val="26"/>
              </w:rPr>
              <w:t>- HS tham gia để vận dụng kiến thức đã học vào thực tiễn.</w:t>
            </w:r>
          </w:p>
          <w:p w:rsidR="00207890" w:rsidRPr="00B27526" w:rsidRDefault="00207890" w:rsidP="00784A75">
            <w:pPr>
              <w:spacing w:line="288" w:lineRule="auto"/>
              <w:rPr>
                <w:sz w:val="26"/>
                <w:szCs w:val="26"/>
              </w:rPr>
            </w:pPr>
            <w:r w:rsidRPr="00B27526">
              <w:rPr>
                <w:sz w:val="26"/>
                <w:szCs w:val="26"/>
              </w:rPr>
              <w:t>- HS quan sát video.</w:t>
            </w:r>
          </w:p>
          <w:p w:rsidR="00207890" w:rsidRPr="00B27526" w:rsidRDefault="00207890" w:rsidP="00784A75">
            <w:pPr>
              <w:spacing w:line="288" w:lineRule="auto"/>
              <w:rPr>
                <w:sz w:val="26"/>
                <w:szCs w:val="26"/>
              </w:rPr>
            </w:pPr>
          </w:p>
          <w:p w:rsidR="00207890" w:rsidRPr="00B27526" w:rsidRDefault="00207890" w:rsidP="00784A75">
            <w:pPr>
              <w:spacing w:line="288" w:lineRule="auto"/>
              <w:rPr>
                <w:sz w:val="26"/>
                <w:szCs w:val="26"/>
              </w:rPr>
            </w:pPr>
            <w:r w:rsidRPr="00B27526">
              <w:rPr>
                <w:sz w:val="26"/>
                <w:szCs w:val="26"/>
              </w:rPr>
              <w:t>+ Trả lời các câu hỏi.</w:t>
            </w:r>
          </w:p>
          <w:p w:rsidR="00207890" w:rsidRPr="00B27526" w:rsidRDefault="00207890" w:rsidP="00784A75">
            <w:pPr>
              <w:spacing w:line="288" w:lineRule="auto"/>
              <w:rPr>
                <w:sz w:val="26"/>
                <w:szCs w:val="26"/>
              </w:rPr>
            </w:pPr>
          </w:p>
          <w:p w:rsidR="00207890" w:rsidRPr="00B27526" w:rsidRDefault="00207890" w:rsidP="00784A75">
            <w:pPr>
              <w:spacing w:line="288" w:lineRule="auto"/>
              <w:rPr>
                <w:sz w:val="26"/>
                <w:szCs w:val="26"/>
              </w:rPr>
            </w:pPr>
            <w:r w:rsidRPr="00B27526">
              <w:rPr>
                <w:sz w:val="26"/>
                <w:szCs w:val="26"/>
              </w:rPr>
              <w:t>- Lắng nghe, rút kinh nghiệm.</w:t>
            </w:r>
          </w:p>
        </w:tc>
      </w:tr>
    </w:tbl>
    <w:p w:rsidR="00207890" w:rsidRDefault="00207890" w:rsidP="00207890">
      <w:pPr>
        <w:spacing w:line="288" w:lineRule="auto"/>
        <w:ind w:left="720" w:hanging="720"/>
        <w:jc w:val="center"/>
        <w:rPr>
          <w:b/>
          <w:bCs/>
          <w:sz w:val="26"/>
          <w:szCs w:val="26"/>
          <w:u w:val="single"/>
        </w:rPr>
      </w:pPr>
    </w:p>
    <w:p w:rsidR="00207890" w:rsidRPr="00B27526" w:rsidRDefault="00207890" w:rsidP="00207890">
      <w:pPr>
        <w:spacing w:line="288" w:lineRule="auto"/>
        <w:ind w:left="720" w:hanging="720"/>
        <w:jc w:val="center"/>
        <w:rPr>
          <w:b/>
          <w:bCs/>
          <w:sz w:val="26"/>
          <w:szCs w:val="26"/>
          <w:u w:val="single"/>
        </w:rPr>
      </w:pPr>
      <w:r w:rsidRPr="00B27526">
        <w:rPr>
          <w:b/>
          <w:bCs/>
          <w:sz w:val="26"/>
          <w:szCs w:val="26"/>
          <w:u w:val="single"/>
        </w:rPr>
        <w:t>TIẾNG VIỆT</w:t>
      </w:r>
    </w:p>
    <w:p w:rsidR="00207890" w:rsidRPr="00B27526" w:rsidRDefault="00207890" w:rsidP="00207890">
      <w:pPr>
        <w:spacing w:line="288" w:lineRule="auto"/>
        <w:ind w:left="720" w:hanging="720"/>
        <w:jc w:val="center"/>
        <w:rPr>
          <w:b/>
          <w:bCs/>
          <w:sz w:val="26"/>
          <w:szCs w:val="26"/>
        </w:rPr>
      </w:pPr>
      <w:r w:rsidRPr="00B27526">
        <w:rPr>
          <w:b/>
          <w:bCs/>
          <w:sz w:val="26"/>
          <w:szCs w:val="26"/>
        </w:rPr>
        <w:t>LUYỆN</w:t>
      </w:r>
      <w:r w:rsidRPr="005125E2">
        <w:rPr>
          <w:b/>
          <w:bCs/>
          <w:sz w:val="26"/>
          <w:szCs w:val="26"/>
        </w:rPr>
        <w:t xml:space="preserve"> TẬP: </w:t>
      </w:r>
      <w:r w:rsidRPr="00B27526">
        <w:rPr>
          <w:b/>
          <w:bCs/>
          <w:sz w:val="26"/>
          <w:szCs w:val="26"/>
        </w:rPr>
        <w:t xml:space="preserve"> </w:t>
      </w:r>
      <w:r>
        <w:rPr>
          <w:b/>
          <w:bCs/>
          <w:sz w:val="26"/>
          <w:szCs w:val="26"/>
        </w:rPr>
        <w:t xml:space="preserve">LUYỆN </w:t>
      </w:r>
      <w:r w:rsidRPr="00B27526">
        <w:rPr>
          <w:b/>
          <w:bCs/>
          <w:sz w:val="26"/>
          <w:szCs w:val="26"/>
        </w:rPr>
        <w:t>VIẾT ĐOẠN (T4)</w:t>
      </w:r>
    </w:p>
    <w:p w:rsidR="00207890" w:rsidRPr="00B27526" w:rsidRDefault="00207890" w:rsidP="00207890">
      <w:pPr>
        <w:spacing w:line="288" w:lineRule="auto"/>
        <w:ind w:left="720" w:hanging="720"/>
        <w:jc w:val="both"/>
        <w:rPr>
          <w:b/>
          <w:bCs/>
          <w:sz w:val="26"/>
          <w:szCs w:val="26"/>
        </w:rPr>
      </w:pPr>
    </w:p>
    <w:p w:rsidR="00207890" w:rsidRPr="00B27526" w:rsidRDefault="00207890" w:rsidP="00207890">
      <w:pPr>
        <w:spacing w:line="288" w:lineRule="auto"/>
        <w:ind w:firstLine="360"/>
        <w:rPr>
          <w:b/>
          <w:bCs/>
          <w:sz w:val="26"/>
          <w:szCs w:val="26"/>
          <w:u w:val="single"/>
        </w:rPr>
      </w:pPr>
      <w:r w:rsidRPr="00B27526">
        <w:rPr>
          <w:b/>
          <w:bCs/>
          <w:sz w:val="26"/>
          <w:szCs w:val="26"/>
          <w:u w:val="single"/>
        </w:rPr>
        <w:t>I. YÊU CẦU CẦN ĐẠT:</w:t>
      </w:r>
    </w:p>
    <w:p w:rsidR="00207890" w:rsidRPr="00B27526" w:rsidRDefault="00207890" w:rsidP="00207890">
      <w:pPr>
        <w:spacing w:line="288" w:lineRule="auto"/>
        <w:ind w:firstLine="360"/>
        <w:jc w:val="both"/>
        <w:rPr>
          <w:b/>
          <w:sz w:val="26"/>
          <w:szCs w:val="26"/>
        </w:rPr>
      </w:pPr>
      <w:r w:rsidRPr="00B27526">
        <w:rPr>
          <w:b/>
          <w:sz w:val="26"/>
          <w:szCs w:val="26"/>
        </w:rPr>
        <w:t>1. Năng lực đặc thù:</w:t>
      </w:r>
    </w:p>
    <w:p w:rsidR="00207890" w:rsidRPr="00B27526" w:rsidRDefault="00207890" w:rsidP="00207890">
      <w:pPr>
        <w:spacing w:line="288" w:lineRule="auto"/>
        <w:ind w:firstLine="360"/>
        <w:jc w:val="both"/>
        <w:rPr>
          <w:sz w:val="26"/>
          <w:szCs w:val="26"/>
        </w:rPr>
      </w:pPr>
      <w:r w:rsidRPr="00B27526">
        <w:rPr>
          <w:sz w:val="26"/>
          <w:szCs w:val="26"/>
        </w:rPr>
        <w:t>- Viết đoạn văn kể về một nhân vật trong câu chuyện</w:t>
      </w:r>
    </w:p>
    <w:p w:rsidR="00207890" w:rsidRPr="00B27526" w:rsidRDefault="00207890" w:rsidP="00207890">
      <w:pPr>
        <w:spacing w:line="288" w:lineRule="auto"/>
        <w:ind w:firstLine="360"/>
        <w:jc w:val="both"/>
        <w:rPr>
          <w:sz w:val="26"/>
          <w:szCs w:val="26"/>
        </w:rPr>
      </w:pPr>
      <w:r w:rsidRPr="00B27526">
        <w:rPr>
          <w:sz w:val="26"/>
          <w:szCs w:val="26"/>
        </w:rPr>
        <w:lastRenderedPageBreak/>
        <w:t>- Phát triển năng lực ngôn ngữ.</w:t>
      </w:r>
    </w:p>
    <w:p w:rsidR="00207890" w:rsidRPr="00B27526" w:rsidRDefault="00207890" w:rsidP="00207890">
      <w:pPr>
        <w:spacing w:before="120" w:line="288" w:lineRule="auto"/>
        <w:ind w:firstLine="360"/>
        <w:jc w:val="both"/>
        <w:rPr>
          <w:b/>
          <w:sz w:val="26"/>
          <w:szCs w:val="26"/>
        </w:rPr>
      </w:pPr>
      <w:r w:rsidRPr="00B27526">
        <w:rPr>
          <w:b/>
          <w:sz w:val="26"/>
          <w:szCs w:val="26"/>
        </w:rPr>
        <w:t>2. Năng lực chung.</w:t>
      </w:r>
    </w:p>
    <w:p w:rsidR="00207890" w:rsidRPr="00B27526" w:rsidRDefault="00207890" w:rsidP="00207890">
      <w:pPr>
        <w:spacing w:line="288" w:lineRule="auto"/>
        <w:ind w:firstLine="360"/>
        <w:jc w:val="both"/>
        <w:rPr>
          <w:sz w:val="26"/>
          <w:szCs w:val="26"/>
        </w:rPr>
      </w:pPr>
      <w:r w:rsidRPr="00B27526">
        <w:rPr>
          <w:sz w:val="26"/>
          <w:szCs w:val="26"/>
        </w:rPr>
        <w:t>- Năng lực tự chủ, tự học: viết được đoạn văn kể về một nhân vật trong câu chuyện</w:t>
      </w:r>
    </w:p>
    <w:p w:rsidR="00207890" w:rsidRPr="00B27526" w:rsidRDefault="00207890" w:rsidP="00207890">
      <w:pPr>
        <w:spacing w:line="288" w:lineRule="auto"/>
        <w:ind w:firstLine="360"/>
        <w:jc w:val="both"/>
        <w:rPr>
          <w:sz w:val="26"/>
          <w:szCs w:val="26"/>
        </w:rPr>
      </w:pPr>
      <w:r w:rsidRPr="00B27526">
        <w:rPr>
          <w:sz w:val="26"/>
          <w:szCs w:val="26"/>
        </w:rPr>
        <w:t>- Năng lực giải quyết vấn đề và sáng tạo: tham gia trò chơi, vận dụng.</w:t>
      </w:r>
    </w:p>
    <w:p w:rsidR="00207890" w:rsidRPr="00B27526" w:rsidRDefault="00207890" w:rsidP="00207890">
      <w:pPr>
        <w:spacing w:line="288" w:lineRule="auto"/>
        <w:ind w:firstLine="360"/>
        <w:jc w:val="both"/>
        <w:rPr>
          <w:sz w:val="26"/>
          <w:szCs w:val="26"/>
        </w:rPr>
      </w:pPr>
      <w:r w:rsidRPr="00B27526">
        <w:rPr>
          <w:sz w:val="26"/>
          <w:szCs w:val="26"/>
        </w:rPr>
        <w:t>- Năng lực giao tiếp và hợp tác: viết được đoạn văn kể về một nhân vật trong chuyện</w:t>
      </w:r>
    </w:p>
    <w:p w:rsidR="00207890" w:rsidRPr="00B27526" w:rsidRDefault="00207890" w:rsidP="00207890">
      <w:pPr>
        <w:spacing w:before="120" w:line="288" w:lineRule="auto"/>
        <w:ind w:firstLine="360"/>
        <w:jc w:val="both"/>
        <w:rPr>
          <w:b/>
          <w:sz w:val="26"/>
          <w:szCs w:val="26"/>
        </w:rPr>
      </w:pPr>
      <w:r w:rsidRPr="00B27526">
        <w:rPr>
          <w:b/>
          <w:sz w:val="26"/>
          <w:szCs w:val="26"/>
        </w:rPr>
        <w:t>3. Phẩm chất.</w:t>
      </w:r>
    </w:p>
    <w:p w:rsidR="00207890" w:rsidRPr="00B27526" w:rsidRDefault="00207890" w:rsidP="00207890">
      <w:pPr>
        <w:spacing w:line="288" w:lineRule="auto"/>
        <w:ind w:firstLine="360"/>
        <w:jc w:val="both"/>
        <w:rPr>
          <w:sz w:val="26"/>
          <w:szCs w:val="26"/>
        </w:rPr>
      </w:pPr>
      <w:r w:rsidRPr="00B27526">
        <w:rPr>
          <w:sz w:val="26"/>
          <w:szCs w:val="26"/>
        </w:rPr>
        <w:t>- Phẩm chất yêu nước: Yêu quý các nhân vật trong chuyện</w:t>
      </w:r>
    </w:p>
    <w:p w:rsidR="00207890" w:rsidRPr="00B27526" w:rsidRDefault="00207890" w:rsidP="00207890">
      <w:pPr>
        <w:spacing w:line="288" w:lineRule="auto"/>
        <w:ind w:firstLine="360"/>
        <w:jc w:val="both"/>
        <w:rPr>
          <w:sz w:val="26"/>
          <w:szCs w:val="26"/>
        </w:rPr>
      </w:pPr>
      <w:r w:rsidRPr="00B27526">
        <w:rPr>
          <w:sz w:val="26"/>
          <w:szCs w:val="26"/>
        </w:rPr>
        <w:t xml:space="preserve">- Phẩm chất nhân ái: Viết được đoạn văn </w:t>
      </w:r>
    </w:p>
    <w:p w:rsidR="00207890" w:rsidRPr="00B27526" w:rsidRDefault="00207890" w:rsidP="00207890">
      <w:pPr>
        <w:spacing w:line="288" w:lineRule="auto"/>
        <w:ind w:firstLine="360"/>
        <w:jc w:val="both"/>
        <w:rPr>
          <w:sz w:val="26"/>
          <w:szCs w:val="26"/>
        </w:rPr>
      </w:pPr>
      <w:r w:rsidRPr="00B27526">
        <w:rPr>
          <w:sz w:val="26"/>
          <w:szCs w:val="26"/>
        </w:rPr>
        <w:t>- Phẩm chất chăm chỉ: Chăm chỉ làm bài</w:t>
      </w:r>
    </w:p>
    <w:p w:rsidR="00207890" w:rsidRPr="00B27526" w:rsidRDefault="00207890" w:rsidP="00207890">
      <w:pPr>
        <w:spacing w:line="288" w:lineRule="auto"/>
        <w:ind w:firstLine="360"/>
        <w:jc w:val="both"/>
        <w:rPr>
          <w:sz w:val="26"/>
          <w:szCs w:val="26"/>
        </w:rPr>
      </w:pPr>
      <w:r w:rsidRPr="00B27526">
        <w:rPr>
          <w:sz w:val="26"/>
          <w:szCs w:val="26"/>
        </w:rPr>
        <w:t>- Phẩm chất trách nhiệm: Giữ trật tự, học tập nghiêm túc.</w:t>
      </w:r>
    </w:p>
    <w:p w:rsidR="00207890" w:rsidRPr="00B27526" w:rsidRDefault="00207890" w:rsidP="00207890">
      <w:pPr>
        <w:spacing w:before="120" w:line="288" w:lineRule="auto"/>
        <w:ind w:firstLine="360"/>
        <w:jc w:val="both"/>
        <w:rPr>
          <w:b/>
          <w:sz w:val="26"/>
          <w:szCs w:val="26"/>
        </w:rPr>
      </w:pPr>
      <w:r w:rsidRPr="00B27526">
        <w:rPr>
          <w:b/>
          <w:sz w:val="26"/>
          <w:szCs w:val="26"/>
        </w:rPr>
        <w:t xml:space="preserve">II. ĐỒ DÙNG DẠY HỌC. </w:t>
      </w:r>
    </w:p>
    <w:p w:rsidR="00207890" w:rsidRPr="00B27526" w:rsidRDefault="00207890" w:rsidP="00207890">
      <w:pPr>
        <w:spacing w:line="288" w:lineRule="auto"/>
        <w:ind w:firstLine="360"/>
        <w:jc w:val="both"/>
        <w:rPr>
          <w:sz w:val="26"/>
          <w:szCs w:val="26"/>
          <w:lang w:val="en-US"/>
        </w:rPr>
      </w:pPr>
      <w:r w:rsidRPr="00B27526">
        <w:rPr>
          <w:sz w:val="26"/>
          <w:szCs w:val="26"/>
          <w:lang w:val="en-US"/>
        </w:rPr>
        <w:t>- Kế hoạch bài dạy, bài giảng Power point.</w:t>
      </w:r>
    </w:p>
    <w:p w:rsidR="00207890" w:rsidRPr="00B27526" w:rsidRDefault="00207890" w:rsidP="00207890">
      <w:pPr>
        <w:spacing w:line="288" w:lineRule="auto"/>
        <w:ind w:firstLine="360"/>
        <w:jc w:val="both"/>
        <w:rPr>
          <w:sz w:val="26"/>
          <w:szCs w:val="26"/>
          <w:lang w:val="en-US"/>
        </w:rPr>
      </w:pPr>
      <w:r w:rsidRPr="00B27526">
        <w:rPr>
          <w:sz w:val="26"/>
          <w:szCs w:val="26"/>
          <w:lang w:val="en-US"/>
        </w:rPr>
        <w:t>- SGK và các thiết bị, học liệu phụ vụ cho tiết dạy.</w:t>
      </w:r>
    </w:p>
    <w:p w:rsidR="00207890" w:rsidRPr="00B27526" w:rsidRDefault="00207890" w:rsidP="00207890">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207890" w:rsidRPr="00B27526" w:rsidTr="00784A75">
        <w:tc>
          <w:tcPr>
            <w:tcW w:w="5748" w:type="dxa"/>
            <w:tcBorders>
              <w:bottom w:val="dashed" w:sz="4" w:space="0" w:color="auto"/>
            </w:tcBorders>
          </w:tcPr>
          <w:p w:rsidR="00207890" w:rsidRPr="00B27526" w:rsidRDefault="00207890" w:rsidP="00784A75">
            <w:pPr>
              <w:spacing w:line="288" w:lineRule="auto"/>
              <w:jc w:val="center"/>
              <w:rPr>
                <w:b/>
                <w:sz w:val="26"/>
                <w:szCs w:val="26"/>
              </w:rPr>
            </w:pPr>
            <w:r w:rsidRPr="00B27526">
              <w:rPr>
                <w:b/>
                <w:sz w:val="26"/>
                <w:szCs w:val="26"/>
              </w:rPr>
              <w:t>Hoạt động của giáo viên</w:t>
            </w:r>
          </w:p>
        </w:tc>
        <w:tc>
          <w:tcPr>
            <w:tcW w:w="4283" w:type="dxa"/>
            <w:tcBorders>
              <w:bottom w:val="dashed" w:sz="4" w:space="0" w:color="auto"/>
            </w:tcBorders>
          </w:tcPr>
          <w:p w:rsidR="00207890" w:rsidRPr="00B27526" w:rsidRDefault="00207890" w:rsidP="00784A75">
            <w:pPr>
              <w:spacing w:line="288" w:lineRule="auto"/>
              <w:jc w:val="center"/>
              <w:rPr>
                <w:b/>
                <w:sz w:val="26"/>
                <w:szCs w:val="26"/>
              </w:rPr>
            </w:pPr>
            <w:r w:rsidRPr="00B27526">
              <w:rPr>
                <w:b/>
                <w:sz w:val="26"/>
                <w:szCs w:val="26"/>
              </w:rPr>
              <w:t>Hoạt động của học sinh</w:t>
            </w:r>
          </w:p>
        </w:tc>
      </w:tr>
      <w:tr w:rsidR="00207890" w:rsidRPr="00B27526" w:rsidTr="00784A75">
        <w:tc>
          <w:tcPr>
            <w:tcW w:w="10031" w:type="dxa"/>
            <w:gridSpan w:val="2"/>
            <w:tcBorders>
              <w:bottom w:val="dashed" w:sz="4" w:space="0" w:color="auto"/>
            </w:tcBorders>
          </w:tcPr>
          <w:p w:rsidR="00207890" w:rsidRPr="00B27526" w:rsidRDefault="00207890" w:rsidP="00784A75">
            <w:pPr>
              <w:spacing w:line="288" w:lineRule="auto"/>
              <w:jc w:val="both"/>
              <w:rPr>
                <w:bCs/>
                <w:i/>
                <w:sz w:val="26"/>
                <w:szCs w:val="26"/>
              </w:rPr>
            </w:pPr>
            <w:r w:rsidRPr="00B27526">
              <w:rPr>
                <w:b/>
                <w:bCs/>
                <w:sz w:val="26"/>
                <w:szCs w:val="26"/>
              </w:rPr>
              <w:t>1. Khởi động:</w:t>
            </w:r>
          </w:p>
          <w:p w:rsidR="00207890" w:rsidRPr="00B27526" w:rsidRDefault="00207890" w:rsidP="00784A75">
            <w:pPr>
              <w:spacing w:line="288" w:lineRule="auto"/>
              <w:jc w:val="both"/>
              <w:rPr>
                <w:sz w:val="26"/>
                <w:szCs w:val="26"/>
              </w:rPr>
            </w:pPr>
            <w:r w:rsidRPr="00B27526">
              <w:rPr>
                <w:sz w:val="26"/>
                <w:szCs w:val="26"/>
              </w:rPr>
              <w:t>- Mục tiêu: + Tạo không khí vui vẻ, khấn khởi trước giờ học.</w:t>
            </w:r>
          </w:p>
          <w:p w:rsidR="00207890" w:rsidRPr="00B27526" w:rsidRDefault="00207890" w:rsidP="00784A75">
            <w:pPr>
              <w:spacing w:line="288" w:lineRule="auto"/>
              <w:jc w:val="both"/>
              <w:rPr>
                <w:sz w:val="26"/>
                <w:szCs w:val="26"/>
              </w:rPr>
            </w:pPr>
            <w:r w:rsidRPr="00B27526">
              <w:rPr>
                <w:sz w:val="26"/>
                <w:szCs w:val="26"/>
              </w:rPr>
              <w:t xml:space="preserve">                  + Kiểm tra kiến thức đã học của học sinh ở bài trước.</w:t>
            </w:r>
          </w:p>
          <w:p w:rsidR="00207890" w:rsidRPr="00B27526" w:rsidRDefault="00207890" w:rsidP="00784A75">
            <w:pPr>
              <w:spacing w:line="288" w:lineRule="auto"/>
              <w:jc w:val="both"/>
              <w:rPr>
                <w:sz w:val="26"/>
                <w:szCs w:val="26"/>
              </w:rPr>
            </w:pPr>
            <w:r w:rsidRPr="00B27526">
              <w:rPr>
                <w:sz w:val="26"/>
                <w:szCs w:val="26"/>
              </w:rPr>
              <w:t>- Cách tiến hành:</w:t>
            </w:r>
          </w:p>
        </w:tc>
      </w:tr>
      <w:tr w:rsidR="00207890" w:rsidRPr="00B27526" w:rsidTr="00784A75">
        <w:tc>
          <w:tcPr>
            <w:tcW w:w="5748" w:type="dxa"/>
            <w:tcBorders>
              <w:bottom w:val="dashed" w:sz="4" w:space="0" w:color="auto"/>
            </w:tcBorders>
          </w:tcPr>
          <w:p w:rsidR="00207890" w:rsidRPr="00B27526" w:rsidRDefault="00207890" w:rsidP="00784A75">
            <w:pPr>
              <w:spacing w:line="288" w:lineRule="auto"/>
              <w:jc w:val="both"/>
              <w:outlineLvl w:val="0"/>
              <w:rPr>
                <w:bCs/>
                <w:sz w:val="26"/>
                <w:szCs w:val="26"/>
              </w:rPr>
            </w:pPr>
            <w:r w:rsidRPr="00B27526">
              <w:rPr>
                <w:bCs/>
                <w:sz w:val="26"/>
                <w:szCs w:val="26"/>
              </w:rPr>
              <w:t>- GV tổ chức trò chơi để khởi động bài học.</w:t>
            </w:r>
          </w:p>
          <w:p w:rsidR="00207890" w:rsidRPr="00B27526" w:rsidRDefault="00207890" w:rsidP="00784A75">
            <w:pPr>
              <w:spacing w:line="288" w:lineRule="auto"/>
              <w:outlineLvl w:val="0"/>
              <w:rPr>
                <w:bCs/>
                <w:sz w:val="26"/>
                <w:szCs w:val="26"/>
              </w:rPr>
            </w:pPr>
            <w:r w:rsidRPr="00B27526">
              <w:rPr>
                <w:bCs/>
                <w:sz w:val="26"/>
                <w:szCs w:val="26"/>
              </w:rPr>
              <w:t>+  Kể tên một số câu chuyện em yêu thích ?</w:t>
            </w:r>
          </w:p>
          <w:p w:rsidR="00207890" w:rsidRPr="00B27526" w:rsidRDefault="00207890" w:rsidP="00784A75">
            <w:pPr>
              <w:spacing w:line="288" w:lineRule="auto"/>
              <w:outlineLvl w:val="0"/>
              <w:rPr>
                <w:bCs/>
                <w:sz w:val="26"/>
                <w:szCs w:val="26"/>
              </w:rPr>
            </w:pPr>
            <w:r w:rsidRPr="00B27526">
              <w:rPr>
                <w:noProof/>
                <w:sz w:val="26"/>
                <w:szCs w:val="26"/>
              </w:rPr>
              <w:t>+ Em thích nhân vật nào ? Vì sao?</w:t>
            </w:r>
          </w:p>
          <w:p w:rsidR="00207890" w:rsidRPr="00B27526" w:rsidRDefault="00207890" w:rsidP="00784A75">
            <w:pPr>
              <w:spacing w:line="288" w:lineRule="auto"/>
              <w:jc w:val="both"/>
              <w:outlineLvl w:val="0"/>
              <w:rPr>
                <w:bCs/>
                <w:sz w:val="26"/>
                <w:szCs w:val="26"/>
              </w:rPr>
            </w:pPr>
            <w:r w:rsidRPr="00B27526">
              <w:rPr>
                <w:bCs/>
                <w:sz w:val="26"/>
                <w:szCs w:val="26"/>
              </w:rPr>
              <w:t>- GV Nhận xét, tuyên dương.</w:t>
            </w:r>
          </w:p>
          <w:p w:rsidR="00207890" w:rsidRPr="00B27526" w:rsidRDefault="00207890" w:rsidP="00784A75">
            <w:pPr>
              <w:spacing w:line="288" w:lineRule="auto"/>
              <w:jc w:val="both"/>
              <w:outlineLvl w:val="0"/>
              <w:rPr>
                <w:bCs/>
                <w:sz w:val="26"/>
                <w:szCs w:val="26"/>
              </w:rPr>
            </w:pPr>
            <w:r w:rsidRPr="00B27526">
              <w:rPr>
                <w:bCs/>
                <w:sz w:val="26"/>
                <w:szCs w:val="26"/>
              </w:rPr>
              <w:t>- GV dẫn dắt vào bài mới</w:t>
            </w:r>
          </w:p>
        </w:tc>
        <w:tc>
          <w:tcPr>
            <w:tcW w:w="4283" w:type="dxa"/>
            <w:tcBorders>
              <w:bottom w:val="dashed" w:sz="4" w:space="0" w:color="auto"/>
            </w:tcBorders>
          </w:tcPr>
          <w:p w:rsidR="00207890" w:rsidRPr="00B27526" w:rsidRDefault="00207890" w:rsidP="00784A75">
            <w:pPr>
              <w:spacing w:line="288" w:lineRule="auto"/>
              <w:jc w:val="both"/>
              <w:rPr>
                <w:sz w:val="26"/>
                <w:szCs w:val="26"/>
              </w:rPr>
            </w:pPr>
            <w:r w:rsidRPr="00B27526">
              <w:rPr>
                <w:sz w:val="26"/>
                <w:szCs w:val="26"/>
              </w:rPr>
              <w:t>- HS tham gia trò chơi.</w:t>
            </w:r>
          </w:p>
          <w:p w:rsidR="00207890" w:rsidRPr="00B27526" w:rsidRDefault="00207890" w:rsidP="00784A75">
            <w:pPr>
              <w:jc w:val="both"/>
              <w:rPr>
                <w:sz w:val="26"/>
                <w:szCs w:val="26"/>
              </w:rPr>
            </w:pPr>
            <w:r w:rsidRPr="00B27526">
              <w:rPr>
                <w:sz w:val="26"/>
                <w:szCs w:val="26"/>
              </w:rPr>
              <w:t>+ Học sinh trả lời</w:t>
            </w: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p>
          <w:p w:rsidR="00207890" w:rsidRPr="00B27526" w:rsidRDefault="00207890" w:rsidP="00784A75">
            <w:pPr>
              <w:spacing w:line="288" w:lineRule="auto"/>
              <w:jc w:val="both"/>
              <w:rPr>
                <w:sz w:val="26"/>
                <w:szCs w:val="26"/>
              </w:rPr>
            </w:pPr>
            <w:r w:rsidRPr="00B27526">
              <w:rPr>
                <w:sz w:val="26"/>
                <w:szCs w:val="26"/>
              </w:rPr>
              <w:t>- HS lắng nghe.</w:t>
            </w:r>
          </w:p>
        </w:tc>
      </w:tr>
      <w:tr w:rsidR="00207890" w:rsidRPr="00B27526" w:rsidTr="00784A75">
        <w:tc>
          <w:tcPr>
            <w:tcW w:w="10031" w:type="dxa"/>
            <w:gridSpan w:val="2"/>
            <w:tcBorders>
              <w:top w:val="dashed" w:sz="4" w:space="0" w:color="auto"/>
              <w:bottom w:val="dashed" w:sz="4" w:space="0" w:color="auto"/>
            </w:tcBorders>
          </w:tcPr>
          <w:p w:rsidR="00207890" w:rsidRPr="00B27526" w:rsidRDefault="00207890" w:rsidP="00784A75">
            <w:pPr>
              <w:spacing w:line="288" w:lineRule="auto"/>
              <w:jc w:val="both"/>
              <w:rPr>
                <w:b/>
                <w:bCs/>
                <w:iCs/>
                <w:sz w:val="26"/>
                <w:szCs w:val="26"/>
              </w:rPr>
            </w:pPr>
            <w:r w:rsidRPr="00B27526">
              <w:rPr>
                <w:b/>
                <w:bCs/>
                <w:iCs/>
                <w:sz w:val="26"/>
                <w:szCs w:val="26"/>
              </w:rPr>
              <w:t>2. Khám phá</w:t>
            </w:r>
            <w:r w:rsidRPr="00B27526">
              <w:rPr>
                <w:bCs/>
                <w:i/>
                <w:iCs/>
                <w:sz w:val="26"/>
                <w:szCs w:val="26"/>
              </w:rPr>
              <w:t>.</w:t>
            </w:r>
          </w:p>
          <w:p w:rsidR="00207890" w:rsidRPr="00B27526" w:rsidRDefault="00207890" w:rsidP="00784A75">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w:t>
            </w:r>
          </w:p>
          <w:p w:rsidR="00207890" w:rsidRPr="00B27526" w:rsidRDefault="00207890" w:rsidP="00784A75">
            <w:pPr>
              <w:spacing w:line="288" w:lineRule="auto"/>
              <w:jc w:val="both"/>
              <w:rPr>
                <w:sz w:val="26"/>
                <w:szCs w:val="26"/>
              </w:rPr>
            </w:pPr>
            <w:r w:rsidRPr="00B27526">
              <w:rPr>
                <w:sz w:val="26"/>
                <w:szCs w:val="26"/>
              </w:rPr>
              <w:t>+ Viết đoạn văn kể về một nhân vật trong câu chuyện</w:t>
            </w:r>
          </w:p>
          <w:p w:rsidR="00207890" w:rsidRPr="00B27526" w:rsidRDefault="00207890" w:rsidP="00784A75">
            <w:pPr>
              <w:spacing w:line="288" w:lineRule="auto"/>
              <w:jc w:val="both"/>
              <w:rPr>
                <w:sz w:val="26"/>
                <w:szCs w:val="26"/>
              </w:rPr>
            </w:pPr>
            <w:r w:rsidRPr="00B27526">
              <w:rPr>
                <w:sz w:val="26"/>
                <w:szCs w:val="26"/>
              </w:rPr>
              <w:t>+ Phát triển năng lực ngôn ngữ.</w:t>
            </w:r>
          </w:p>
          <w:p w:rsidR="00207890" w:rsidRPr="00B27526" w:rsidRDefault="00207890" w:rsidP="00784A75">
            <w:pPr>
              <w:spacing w:line="288" w:lineRule="auto"/>
              <w:jc w:val="both"/>
              <w:rPr>
                <w:bCs/>
                <w:iCs/>
                <w:sz w:val="26"/>
                <w:szCs w:val="26"/>
              </w:rPr>
            </w:pPr>
            <w:r w:rsidRPr="00B27526">
              <w:rPr>
                <w:b/>
                <w:bCs/>
                <w:iCs/>
                <w:sz w:val="26"/>
                <w:szCs w:val="26"/>
              </w:rPr>
              <w:t xml:space="preserve">- </w:t>
            </w:r>
            <w:r w:rsidRPr="00B27526">
              <w:rPr>
                <w:bCs/>
                <w:iCs/>
                <w:sz w:val="26"/>
                <w:szCs w:val="26"/>
              </w:rPr>
              <w:t>Cách tiến hành:</w:t>
            </w:r>
          </w:p>
        </w:tc>
      </w:tr>
      <w:tr w:rsidR="00207890" w:rsidRPr="00B27526" w:rsidTr="00784A75">
        <w:tc>
          <w:tcPr>
            <w:tcW w:w="5748" w:type="dxa"/>
            <w:tcBorders>
              <w:top w:val="dashed" w:sz="4" w:space="0" w:color="auto"/>
              <w:bottom w:val="dashed" w:sz="4" w:space="0" w:color="auto"/>
            </w:tcBorders>
          </w:tcPr>
          <w:p w:rsidR="00207890" w:rsidRPr="00D100E6" w:rsidRDefault="00207890" w:rsidP="00784A75">
            <w:pPr>
              <w:jc w:val="both"/>
              <w:rPr>
                <w:b/>
                <w:bCs/>
                <w:sz w:val="26"/>
                <w:szCs w:val="26"/>
              </w:rPr>
            </w:pPr>
            <w:r w:rsidRPr="00D100E6">
              <w:rPr>
                <w:b/>
                <w:bCs/>
                <w:sz w:val="26"/>
                <w:szCs w:val="26"/>
              </w:rPr>
              <w:t>2.1. Hoạt động 1: Trao đổi với bạn suy nghĩ của mình về các nhân vật trong câu chuyện đã học</w:t>
            </w:r>
          </w:p>
          <w:p w:rsidR="00207890" w:rsidRPr="00D100E6" w:rsidRDefault="00207890" w:rsidP="00784A75">
            <w:pPr>
              <w:jc w:val="both"/>
              <w:rPr>
                <w:sz w:val="26"/>
                <w:szCs w:val="26"/>
              </w:rPr>
            </w:pPr>
            <w:r w:rsidRPr="00D100E6">
              <w:rPr>
                <w:sz w:val="26"/>
                <w:szCs w:val="26"/>
              </w:rPr>
              <w:t>- GV giao nhiệm vụ cho từng nhóm</w:t>
            </w:r>
          </w:p>
          <w:p w:rsidR="00207890" w:rsidRPr="00D100E6" w:rsidRDefault="00207890" w:rsidP="00784A75">
            <w:pPr>
              <w:jc w:val="both"/>
              <w:rPr>
                <w:sz w:val="26"/>
                <w:szCs w:val="26"/>
              </w:rPr>
            </w:pPr>
            <w:r w:rsidRPr="00D100E6">
              <w:rPr>
                <w:sz w:val="26"/>
                <w:szCs w:val="26"/>
              </w:rPr>
              <w:t>+ Đọc kĩ các câu gợi ý</w:t>
            </w:r>
          </w:p>
          <w:p w:rsidR="00207890" w:rsidRPr="00D100E6" w:rsidRDefault="00207890" w:rsidP="00784A75">
            <w:pPr>
              <w:jc w:val="both"/>
              <w:rPr>
                <w:sz w:val="26"/>
                <w:szCs w:val="26"/>
              </w:rPr>
            </w:pPr>
            <w:r w:rsidRPr="00D100E6">
              <w:rPr>
                <w:sz w:val="26"/>
                <w:szCs w:val="26"/>
              </w:rPr>
              <w:t>+ Đưa ra nhận định của mình</w:t>
            </w:r>
          </w:p>
          <w:p w:rsidR="00207890" w:rsidRPr="00B27526" w:rsidRDefault="00207890" w:rsidP="00784A75">
            <w:pPr>
              <w:jc w:val="both"/>
              <w:rPr>
                <w:sz w:val="26"/>
                <w:szCs w:val="26"/>
                <w:lang w:val="en-US"/>
              </w:rPr>
            </w:pPr>
            <w:r w:rsidRPr="00B27526">
              <w:rPr>
                <w:noProof/>
                <w:sz w:val="26"/>
                <w:szCs w:val="26"/>
                <w:lang w:val="en-US"/>
              </w:rPr>
              <w:lastRenderedPageBreak/>
              <w:drawing>
                <wp:inline distT="0" distB="0" distL="0" distR="0" wp14:anchorId="5B0E0768" wp14:editId="443F0F9A">
                  <wp:extent cx="3512820" cy="30099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512820" cy="3009900"/>
                          </a:xfrm>
                          <a:prstGeom prst="rect">
                            <a:avLst/>
                          </a:prstGeom>
                        </pic:spPr>
                      </pic:pic>
                    </a:graphicData>
                  </a:graphic>
                </wp:inline>
              </w:drawing>
            </w:r>
          </w:p>
          <w:p w:rsidR="00207890" w:rsidRPr="00B27526" w:rsidRDefault="00207890" w:rsidP="00784A75">
            <w:pPr>
              <w:jc w:val="both"/>
              <w:rPr>
                <w:sz w:val="26"/>
                <w:szCs w:val="26"/>
                <w:lang w:val="en-US"/>
              </w:rPr>
            </w:pPr>
            <w:r w:rsidRPr="00B27526">
              <w:rPr>
                <w:sz w:val="26"/>
                <w:szCs w:val="26"/>
                <w:lang w:val="en-US"/>
              </w:rPr>
              <w:t>- GV nhận xét các nhóm.</w:t>
            </w:r>
          </w:p>
          <w:p w:rsidR="00207890" w:rsidRPr="00B27526" w:rsidRDefault="00207890" w:rsidP="00784A75">
            <w:pPr>
              <w:jc w:val="both"/>
              <w:rPr>
                <w:b/>
                <w:bCs/>
                <w:sz w:val="26"/>
                <w:szCs w:val="26"/>
                <w:lang w:val="en-US"/>
              </w:rPr>
            </w:pPr>
            <w:r w:rsidRPr="00B27526">
              <w:rPr>
                <w:b/>
                <w:bCs/>
                <w:sz w:val="26"/>
                <w:szCs w:val="26"/>
                <w:lang w:val="en-US"/>
              </w:rPr>
              <w:t>2.2. Hoạt động 2: Viết đoạn văn ngắn về một nhân vật trong câu chuyện đã học. Lí do em thích hoặc không thích nhân vật đó</w:t>
            </w:r>
          </w:p>
          <w:p w:rsidR="00207890" w:rsidRPr="00B27526" w:rsidRDefault="00207890" w:rsidP="00784A75">
            <w:pPr>
              <w:jc w:val="both"/>
              <w:rPr>
                <w:sz w:val="26"/>
                <w:szCs w:val="26"/>
                <w:lang w:val="en-US"/>
              </w:rPr>
            </w:pPr>
            <w:r w:rsidRPr="00B27526">
              <w:rPr>
                <w:sz w:val="26"/>
                <w:szCs w:val="26"/>
                <w:lang w:val="en-US"/>
              </w:rPr>
              <w:t>- GV yêu cầu HS viết đoạn văn dựa vào phần luyện nói từ BT1</w:t>
            </w:r>
          </w:p>
          <w:p w:rsidR="00207890" w:rsidRPr="00B27526" w:rsidRDefault="00207890" w:rsidP="00784A75">
            <w:pPr>
              <w:jc w:val="both"/>
              <w:rPr>
                <w:sz w:val="26"/>
                <w:szCs w:val="26"/>
                <w:lang w:val="en-US"/>
              </w:rPr>
            </w:pPr>
            <w:r w:rsidRPr="00B27526">
              <w:rPr>
                <w:sz w:val="26"/>
                <w:szCs w:val="26"/>
                <w:lang w:val="en-US"/>
              </w:rPr>
              <w:t>- GV yêu cầu HS trình bày</w:t>
            </w:r>
          </w:p>
          <w:p w:rsidR="00207890" w:rsidRPr="00B27526" w:rsidRDefault="00207890" w:rsidP="00784A75">
            <w:pPr>
              <w:jc w:val="both"/>
              <w:rPr>
                <w:b/>
                <w:i/>
                <w:sz w:val="26"/>
                <w:szCs w:val="26"/>
              </w:rPr>
            </w:pPr>
            <w:r w:rsidRPr="00B27526">
              <w:rPr>
                <w:sz w:val="26"/>
                <w:szCs w:val="26"/>
                <w:lang w:val="en-US"/>
              </w:rPr>
              <w:t>- GV chữa bài, nhận xét, tuyên dương học sinh</w:t>
            </w:r>
          </w:p>
          <w:p w:rsidR="00207890" w:rsidRPr="00B27526" w:rsidRDefault="00207890" w:rsidP="00784A75">
            <w:pPr>
              <w:jc w:val="both"/>
              <w:rPr>
                <w:b/>
                <w:sz w:val="26"/>
                <w:szCs w:val="26"/>
              </w:rPr>
            </w:pPr>
            <w:r w:rsidRPr="00B27526">
              <w:rPr>
                <w:b/>
                <w:sz w:val="26"/>
                <w:szCs w:val="26"/>
              </w:rPr>
              <w:t xml:space="preserve">2.3. Hoạt động 3: Trao đổi bài làm của em với bạn, chỉnh sửa và bổ sung ý hay </w:t>
            </w:r>
            <w:r w:rsidRPr="00B27526">
              <w:rPr>
                <w:noProof/>
                <w:sz w:val="26"/>
                <w:szCs w:val="26"/>
              </w:rPr>
              <w:t xml:space="preserve"> </w:t>
            </w:r>
          </w:p>
          <w:p w:rsidR="00207890" w:rsidRPr="00B27526" w:rsidRDefault="00207890" w:rsidP="00784A75">
            <w:pPr>
              <w:jc w:val="both"/>
              <w:rPr>
                <w:sz w:val="26"/>
                <w:szCs w:val="26"/>
              </w:rPr>
            </w:pPr>
            <w:r w:rsidRPr="00B27526">
              <w:rPr>
                <w:sz w:val="26"/>
                <w:szCs w:val="26"/>
              </w:rPr>
              <w:t>+ GV yêu cầu HS làm việc theo cặp, đổi bài và nhận xét cho nhau</w:t>
            </w:r>
          </w:p>
          <w:p w:rsidR="00207890" w:rsidRPr="00B27526" w:rsidRDefault="00207890" w:rsidP="00784A75">
            <w:pPr>
              <w:jc w:val="both"/>
              <w:rPr>
                <w:sz w:val="26"/>
                <w:szCs w:val="26"/>
              </w:rPr>
            </w:pPr>
            <w:r w:rsidRPr="00B27526">
              <w:rPr>
                <w:sz w:val="26"/>
                <w:szCs w:val="26"/>
              </w:rPr>
              <w:t>- GV nhận xét, tuyên dương.</w:t>
            </w:r>
          </w:p>
        </w:tc>
        <w:tc>
          <w:tcPr>
            <w:tcW w:w="4283" w:type="dxa"/>
            <w:tcBorders>
              <w:top w:val="dashed" w:sz="4" w:space="0" w:color="auto"/>
              <w:bottom w:val="dashed" w:sz="4" w:space="0" w:color="auto"/>
            </w:tcBorders>
          </w:tcPr>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HS làm việc theo nhóm</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Đại diện các nhóm trả lời</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- 2-3 nhóm lên chia sẻ</w:t>
            </w:r>
          </w:p>
          <w:p w:rsidR="00207890" w:rsidRPr="00B27526" w:rsidRDefault="00207890" w:rsidP="00784A75">
            <w:pPr>
              <w:jc w:val="both"/>
              <w:rPr>
                <w:sz w:val="26"/>
                <w:szCs w:val="26"/>
              </w:rPr>
            </w:pPr>
            <w:r w:rsidRPr="00B27526">
              <w:rPr>
                <w:sz w:val="26"/>
                <w:szCs w:val="26"/>
              </w:rPr>
              <w:t>VD: Em thích Huy- gô vì Huy – gô rất giỏi toán lại giỏi cả văn./Em không thích Cô- li – a vì bạn ấy đã viết văn dựa trên chi tiết không có thật./Em thích Cô – li – a vì khi viết văn, bạn ấy đã nói những việc mà bạn ấy không hề làm. Nhưng khi mẹ nhắc thì bạn ấy đã cố gắng hoàn thành tất cả những công việc đó.</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HS trình bày</w:t>
            </w: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p>
          <w:p w:rsidR="00207890" w:rsidRPr="00B27526" w:rsidRDefault="00207890" w:rsidP="00784A75">
            <w:pPr>
              <w:jc w:val="both"/>
              <w:rPr>
                <w:sz w:val="26"/>
                <w:szCs w:val="26"/>
              </w:rPr>
            </w:pPr>
            <w:r w:rsidRPr="00B27526">
              <w:rPr>
                <w:sz w:val="26"/>
                <w:szCs w:val="26"/>
              </w:rPr>
              <w:t xml:space="preserve">+ HS làm việc theo cặp </w:t>
            </w:r>
          </w:p>
          <w:p w:rsidR="00207890" w:rsidRPr="00B27526" w:rsidRDefault="00207890" w:rsidP="00784A75">
            <w:pPr>
              <w:jc w:val="both"/>
              <w:rPr>
                <w:sz w:val="26"/>
                <w:szCs w:val="26"/>
              </w:rPr>
            </w:pPr>
          </w:p>
          <w:p w:rsidR="00207890" w:rsidRPr="00B27526" w:rsidRDefault="00207890" w:rsidP="00784A75">
            <w:pPr>
              <w:jc w:val="both"/>
              <w:rPr>
                <w:sz w:val="26"/>
                <w:szCs w:val="26"/>
              </w:rPr>
            </w:pPr>
          </w:p>
        </w:tc>
      </w:tr>
      <w:tr w:rsidR="00207890" w:rsidRPr="00B27526" w:rsidTr="00784A75">
        <w:tc>
          <w:tcPr>
            <w:tcW w:w="10031" w:type="dxa"/>
            <w:gridSpan w:val="2"/>
            <w:tcBorders>
              <w:top w:val="dashed" w:sz="4" w:space="0" w:color="auto"/>
              <w:bottom w:val="dashed" w:sz="4" w:space="0" w:color="auto"/>
            </w:tcBorders>
          </w:tcPr>
          <w:p w:rsidR="00207890" w:rsidRPr="00B27526" w:rsidRDefault="00207890" w:rsidP="00784A75">
            <w:pPr>
              <w:spacing w:line="288" w:lineRule="auto"/>
              <w:jc w:val="both"/>
              <w:rPr>
                <w:b/>
                <w:sz w:val="26"/>
                <w:szCs w:val="26"/>
              </w:rPr>
            </w:pPr>
            <w:r w:rsidRPr="00B27526">
              <w:rPr>
                <w:b/>
                <w:sz w:val="26"/>
                <w:szCs w:val="26"/>
              </w:rPr>
              <w:lastRenderedPageBreak/>
              <w:t>3. Vận dụng.</w:t>
            </w:r>
          </w:p>
          <w:p w:rsidR="00207890" w:rsidRPr="00B27526" w:rsidRDefault="00207890" w:rsidP="00784A75">
            <w:pPr>
              <w:spacing w:line="288" w:lineRule="auto"/>
              <w:rPr>
                <w:sz w:val="26"/>
                <w:szCs w:val="26"/>
              </w:rPr>
            </w:pPr>
            <w:r w:rsidRPr="00B27526">
              <w:rPr>
                <w:sz w:val="26"/>
                <w:szCs w:val="26"/>
              </w:rPr>
              <w:t>- Mục tiêu:</w:t>
            </w:r>
          </w:p>
          <w:p w:rsidR="00207890" w:rsidRPr="00B27526" w:rsidRDefault="00207890" w:rsidP="00784A75">
            <w:pPr>
              <w:spacing w:line="264" w:lineRule="auto"/>
              <w:jc w:val="both"/>
              <w:rPr>
                <w:sz w:val="26"/>
                <w:szCs w:val="26"/>
              </w:rPr>
            </w:pPr>
            <w:r w:rsidRPr="00B27526">
              <w:rPr>
                <w:sz w:val="26"/>
                <w:szCs w:val="26"/>
              </w:rPr>
              <w:t>+ Củng cố những kiến thức đã học trong tiết học để học sinh khắc sâu nội dung.</w:t>
            </w:r>
          </w:p>
          <w:p w:rsidR="00207890" w:rsidRPr="00B27526" w:rsidRDefault="00207890" w:rsidP="00784A75">
            <w:pPr>
              <w:spacing w:line="264" w:lineRule="auto"/>
              <w:jc w:val="both"/>
              <w:rPr>
                <w:sz w:val="26"/>
                <w:szCs w:val="26"/>
              </w:rPr>
            </w:pPr>
            <w:r w:rsidRPr="00B27526">
              <w:rPr>
                <w:sz w:val="26"/>
                <w:szCs w:val="26"/>
              </w:rPr>
              <w:t>+ Vận dụng kiến thức đã học vào thực tiễn.</w:t>
            </w:r>
          </w:p>
          <w:p w:rsidR="00207890" w:rsidRPr="00B27526" w:rsidRDefault="00207890" w:rsidP="00784A75">
            <w:pPr>
              <w:spacing w:line="264" w:lineRule="auto"/>
              <w:jc w:val="both"/>
              <w:rPr>
                <w:sz w:val="26"/>
                <w:szCs w:val="26"/>
              </w:rPr>
            </w:pPr>
            <w:r w:rsidRPr="00B27526">
              <w:rPr>
                <w:sz w:val="26"/>
                <w:szCs w:val="26"/>
              </w:rPr>
              <w:t>+ Tạo không khí vui vẻ, hào hứng, lưu luyến sau khi học sinh bài học.</w:t>
            </w:r>
          </w:p>
          <w:p w:rsidR="00207890" w:rsidRPr="00B27526" w:rsidRDefault="00207890" w:rsidP="00784A75">
            <w:pPr>
              <w:spacing w:line="288" w:lineRule="auto"/>
              <w:jc w:val="both"/>
              <w:rPr>
                <w:sz w:val="26"/>
                <w:szCs w:val="26"/>
              </w:rPr>
            </w:pPr>
            <w:r w:rsidRPr="00B27526">
              <w:rPr>
                <w:sz w:val="26"/>
                <w:szCs w:val="26"/>
              </w:rPr>
              <w:t>+ Phát triển năng lực ngôn ngữ.</w:t>
            </w:r>
          </w:p>
          <w:p w:rsidR="00207890" w:rsidRPr="00B27526" w:rsidRDefault="00207890" w:rsidP="00784A75">
            <w:pPr>
              <w:spacing w:line="288" w:lineRule="auto"/>
              <w:rPr>
                <w:sz w:val="26"/>
                <w:szCs w:val="26"/>
              </w:rPr>
            </w:pPr>
            <w:r w:rsidRPr="00B27526">
              <w:rPr>
                <w:sz w:val="26"/>
                <w:szCs w:val="26"/>
                <w:lang w:val="en-US"/>
              </w:rPr>
              <w:t>- Cách tiến hành:</w:t>
            </w:r>
          </w:p>
        </w:tc>
      </w:tr>
      <w:tr w:rsidR="00207890" w:rsidRPr="00B27526" w:rsidTr="00784A75">
        <w:tc>
          <w:tcPr>
            <w:tcW w:w="5748" w:type="dxa"/>
            <w:tcBorders>
              <w:top w:val="dashed" w:sz="4" w:space="0" w:color="auto"/>
              <w:bottom w:val="dashed" w:sz="4" w:space="0" w:color="auto"/>
            </w:tcBorders>
          </w:tcPr>
          <w:p w:rsidR="00207890" w:rsidRPr="00B27526" w:rsidRDefault="00207890" w:rsidP="00784A75">
            <w:pPr>
              <w:spacing w:line="288" w:lineRule="auto"/>
              <w:jc w:val="both"/>
              <w:rPr>
                <w:sz w:val="26"/>
                <w:szCs w:val="26"/>
              </w:rPr>
            </w:pPr>
            <w:r w:rsidRPr="00B27526">
              <w:rPr>
                <w:b/>
                <w:sz w:val="26"/>
                <w:szCs w:val="26"/>
              </w:rPr>
              <w:t xml:space="preserve">- </w:t>
            </w:r>
            <w:r w:rsidRPr="00B27526">
              <w:rPr>
                <w:sz w:val="26"/>
                <w:szCs w:val="26"/>
              </w:rPr>
              <w:t>GV tổ chức vận dụng để củng cố kiến thức và vận dụng bài học vào tực tiễn cho học sinh.</w:t>
            </w:r>
          </w:p>
          <w:p w:rsidR="00207890" w:rsidRPr="00B27526" w:rsidRDefault="00207890" w:rsidP="00784A75">
            <w:pPr>
              <w:spacing w:line="288" w:lineRule="auto"/>
              <w:jc w:val="both"/>
              <w:rPr>
                <w:sz w:val="26"/>
                <w:szCs w:val="26"/>
              </w:rPr>
            </w:pPr>
            <w:r w:rsidRPr="00B27526">
              <w:rPr>
                <w:sz w:val="26"/>
                <w:szCs w:val="26"/>
              </w:rPr>
              <w:t>+ Đọc lại những câu chuyện mà mình yêu thích</w:t>
            </w:r>
          </w:p>
          <w:p w:rsidR="00207890" w:rsidRPr="00B27526" w:rsidRDefault="00207890" w:rsidP="00784A75">
            <w:pPr>
              <w:spacing w:line="288" w:lineRule="auto"/>
              <w:jc w:val="both"/>
              <w:rPr>
                <w:b/>
                <w:sz w:val="26"/>
                <w:szCs w:val="26"/>
              </w:rPr>
            </w:pPr>
            <w:r w:rsidRPr="00B27526">
              <w:rPr>
                <w:sz w:val="26"/>
                <w:szCs w:val="26"/>
              </w:rPr>
              <w:t>+ Ôn lại các nội dung đã học và chuẩn bị cho bài 29</w:t>
            </w:r>
          </w:p>
        </w:tc>
        <w:tc>
          <w:tcPr>
            <w:tcW w:w="4283" w:type="dxa"/>
            <w:tcBorders>
              <w:top w:val="dashed" w:sz="4" w:space="0" w:color="auto"/>
              <w:bottom w:val="dashed" w:sz="4" w:space="0" w:color="auto"/>
            </w:tcBorders>
          </w:tcPr>
          <w:p w:rsidR="00207890" w:rsidRPr="00B27526" w:rsidRDefault="00207890" w:rsidP="00784A75">
            <w:pPr>
              <w:spacing w:line="288" w:lineRule="auto"/>
              <w:rPr>
                <w:sz w:val="26"/>
                <w:szCs w:val="26"/>
              </w:rPr>
            </w:pPr>
            <w:r w:rsidRPr="00B27526">
              <w:rPr>
                <w:sz w:val="26"/>
                <w:szCs w:val="26"/>
              </w:rPr>
              <w:t>- HS tham gia để vận dụng kiến thức đã học vào thực tiễn.</w:t>
            </w:r>
          </w:p>
          <w:p w:rsidR="00207890" w:rsidRPr="00B27526" w:rsidRDefault="00207890" w:rsidP="00784A75">
            <w:pPr>
              <w:spacing w:line="288" w:lineRule="auto"/>
              <w:rPr>
                <w:sz w:val="26"/>
                <w:szCs w:val="26"/>
              </w:rPr>
            </w:pPr>
            <w:r w:rsidRPr="00B27526">
              <w:rPr>
                <w:sz w:val="26"/>
                <w:szCs w:val="26"/>
              </w:rPr>
              <w:t>- HS thực hiện</w:t>
            </w:r>
          </w:p>
        </w:tc>
      </w:tr>
    </w:tbl>
    <w:p w:rsidR="00207890" w:rsidRDefault="00207890" w:rsidP="00A108EA">
      <w:pPr>
        <w:tabs>
          <w:tab w:val="left" w:pos="6096"/>
        </w:tabs>
        <w:rPr>
          <w:rFonts w:eastAsia="Calibri"/>
          <w:b/>
          <w:bCs/>
          <w:sz w:val="26"/>
          <w:szCs w:val="26"/>
        </w:rPr>
      </w:pPr>
    </w:p>
    <w:p w:rsidR="00857F9D" w:rsidRPr="00A108EA" w:rsidRDefault="00857F9D" w:rsidP="00547154">
      <w:pPr>
        <w:tabs>
          <w:tab w:val="left" w:pos="6096"/>
        </w:tabs>
        <w:jc w:val="center"/>
        <w:rPr>
          <w:rFonts w:eastAsia="Calibri"/>
          <w:b/>
          <w:bCs/>
          <w:sz w:val="26"/>
          <w:szCs w:val="26"/>
          <w:u w:val="single"/>
        </w:rPr>
      </w:pPr>
      <w:r w:rsidRPr="00A108EA">
        <w:rPr>
          <w:rFonts w:eastAsia="Calibri"/>
          <w:b/>
          <w:bCs/>
          <w:sz w:val="26"/>
          <w:szCs w:val="26"/>
          <w:u w:val="single"/>
        </w:rPr>
        <w:t>T</w:t>
      </w:r>
      <w:r w:rsidR="00547154" w:rsidRPr="00A108EA">
        <w:rPr>
          <w:rFonts w:eastAsia="Calibri"/>
          <w:b/>
          <w:bCs/>
          <w:sz w:val="26"/>
          <w:szCs w:val="26"/>
          <w:u w:val="single"/>
        </w:rPr>
        <w:t>OÁN</w:t>
      </w:r>
    </w:p>
    <w:p w:rsidR="00857F9D" w:rsidRPr="00857F9D" w:rsidRDefault="00547154" w:rsidP="00857F9D">
      <w:pPr>
        <w:jc w:val="center"/>
        <w:rPr>
          <w:rFonts w:eastAsia="Calibri"/>
          <w:b/>
          <w:sz w:val="26"/>
          <w:szCs w:val="26"/>
        </w:rPr>
      </w:pPr>
      <w:r>
        <w:rPr>
          <w:b/>
          <w:bCs/>
          <w:sz w:val="26"/>
          <w:szCs w:val="26"/>
        </w:rPr>
        <w:t xml:space="preserve">ÔN LUYỆN:  </w:t>
      </w:r>
      <w:r w:rsidR="00857F9D" w:rsidRPr="00857F9D">
        <w:rPr>
          <w:b/>
          <w:bCs/>
          <w:sz w:val="26"/>
          <w:szCs w:val="26"/>
        </w:rPr>
        <w:t xml:space="preserve"> CHIA SỐ CÓ BA CHỮ SỐ CHO SỐ CÓ MỘT CHỮ SỐ (Tiết 1)</w:t>
      </w:r>
    </w:p>
    <w:p w:rsidR="00857F9D" w:rsidRPr="00857F9D" w:rsidRDefault="00857F9D" w:rsidP="00857F9D">
      <w:pPr>
        <w:jc w:val="both"/>
        <w:rPr>
          <w:rFonts w:eastAsia="Calibri"/>
          <w:b/>
          <w:bCs/>
          <w:sz w:val="26"/>
          <w:szCs w:val="26"/>
        </w:rPr>
      </w:pPr>
      <w:r w:rsidRPr="00857F9D">
        <w:rPr>
          <w:rFonts w:eastAsia="Calibri"/>
          <w:b/>
          <w:bCs/>
          <w:sz w:val="26"/>
          <w:szCs w:val="26"/>
        </w:rPr>
        <w:t>I. YÊU CẦU CẦN ĐẠT:</w:t>
      </w:r>
    </w:p>
    <w:p w:rsidR="00857F9D" w:rsidRPr="00857F9D" w:rsidRDefault="00857F9D" w:rsidP="00857F9D">
      <w:pPr>
        <w:jc w:val="both"/>
        <w:rPr>
          <w:rFonts w:eastAsia="Calibri"/>
          <w:b/>
          <w:i/>
          <w:sz w:val="26"/>
          <w:szCs w:val="26"/>
        </w:rPr>
      </w:pPr>
      <w:r w:rsidRPr="00857F9D">
        <w:rPr>
          <w:rFonts w:eastAsia="Calibri"/>
          <w:b/>
          <w:i/>
          <w:sz w:val="26"/>
          <w:szCs w:val="26"/>
        </w:rPr>
        <w:t>1. Kiến thức, kĩ năng:</w:t>
      </w:r>
    </w:p>
    <w:p w:rsidR="00857F9D" w:rsidRPr="00857F9D" w:rsidRDefault="00857F9D" w:rsidP="00857F9D">
      <w:pPr>
        <w:contextualSpacing/>
        <w:jc w:val="both"/>
        <w:rPr>
          <w:rFonts w:eastAsia="Calibri"/>
          <w:sz w:val="26"/>
          <w:szCs w:val="26"/>
        </w:rPr>
      </w:pPr>
      <w:r w:rsidRPr="00857F9D">
        <w:rPr>
          <w:rFonts w:eastAsia="Calibri"/>
          <w:sz w:val="26"/>
          <w:szCs w:val="26"/>
          <w:lang w:val="vi-VN"/>
        </w:rPr>
        <w:lastRenderedPageBreak/>
        <w:t>-</w:t>
      </w:r>
      <w:r w:rsidRPr="00857F9D">
        <w:rPr>
          <w:rFonts w:eastAsia="Calibri"/>
          <w:sz w:val="26"/>
          <w:szCs w:val="26"/>
        </w:rPr>
        <w:t xml:space="preserve"> Giúp học sinh củng cố kiến thức, kĩ năng:</w:t>
      </w:r>
    </w:p>
    <w:p w:rsidR="00857F9D" w:rsidRPr="00857F9D" w:rsidRDefault="00857F9D" w:rsidP="00857F9D">
      <w:pPr>
        <w:spacing w:line="288" w:lineRule="auto"/>
        <w:jc w:val="both"/>
        <w:rPr>
          <w:sz w:val="26"/>
          <w:szCs w:val="26"/>
        </w:rPr>
      </w:pPr>
      <w:r w:rsidRPr="00857F9D">
        <w:rPr>
          <w:sz w:val="26"/>
          <w:szCs w:val="26"/>
        </w:rPr>
        <w:t xml:space="preserve">+ Thực hiện được phép chia số có ba chữ số cho số có một chữ số </w:t>
      </w:r>
    </w:p>
    <w:p w:rsidR="00857F9D" w:rsidRPr="00857F9D" w:rsidRDefault="00857F9D" w:rsidP="00857F9D">
      <w:pPr>
        <w:spacing w:line="288" w:lineRule="auto"/>
        <w:jc w:val="both"/>
        <w:rPr>
          <w:sz w:val="26"/>
          <w:szCs w:val="26"/>
        </w:rPr>
      </w:pPr>
      <w:r w:rsidRPr="00857F9D">
        <w:rPr>
          <w:sz w:val="26"/>
          <w:szCs w:val="26"/>
        </w:rPr>
        <w:t>+ Tính nhẩm được các phép chia số tròn trăm cho số có một chữ số và trong một số trường hợp đơn giản.</w:t>
      </w:r>
    </w:p>
    <w:p w:rsidR="00857F9D" w:rsidRPr="00857F9D" w:rsidRDefault="00857F9D" w:rsidP="00857F9D">
      <w:pPr>
        <w:spacing w:line="288" w:lineRule="auto"/>
        <w:jc w:val="both"/>
        <w:rPr>
          <w:sz w:val="26"/>
          <w:szCs w:val="26"/>
        </w:rPr>
      </w:pPr>
      <w:r w:rsidRPr="00857F9D">
        <w:rPr>
          <w:sz w:val="26"/>
          <w:szCs w:val="26"/>
        </w:rPr>
        <w:t>+ Vận dụng giải các bài toán thực tế liên quan đến phép chia số có ba chữ số cho số có một chữ số</w:t>
      </w:r>
    </w:p>
    <w:p w:rsidR="00857F9D" w:rsidRPr="00857F9D" w:rsidRDefault="00857F9D" w:rsidP="00857F9D">
      <w:pPr>
        <w:jc w:val="both"/>
        <w:rPr>
          <w:rFonts w:eastAsia="Calibri"/>
          <w:b/>
          <w:i/>
          <w:sz w:val="26"/>
          <w:szCs w:val="26"/>
        </w:rPr>
      </w:pPr>
      <w:r w:rsidRPr="00857F9D">
        <w:rPr>
          <w:rFonts w:eastAsia="Calibri"/>
          <w:b/>
          <w:i/>
          <w:sz w:val="26"/>
          <w:szCs w:val="26"/>
        </w:rPr>
        <w:t>2. Năng lực chung:</w:t>
      </w:r>
    </w:p>
    <w:p w:rsidR="00857F9D" w:rsidRPr="00857F9D" w:rsidRDefault="00857F9D" w:rsidP="00857F9D">
      <w:pPr>
        <w:jc w:val="both"/>
        <w:rPr>
          <w:rFonts w:eastAsia="Calibri"/>
          <w:sz w:val="26"/>
          <w:szCs w:val="26"/>
        </w:rPr>
      </w:pPr>
      <w:r w:rsidRPr="00857F9D">
        <w:rPr>
          <w:rFonts w:eastAsia="Calibri"/>
          <w:sz w:val="26"/>
          <w:szCs w:val="26"/>
        </w:rPr>
        <w:t>- Năng lực tự chủ, tự học: lắng nghe, trả lời câu hỏi, làm bài tập.</w:t>
      </w:r>
    </w:p>
    <w:p w:rsidR="00857F9D" w:rsidRPr="00857F9D" w:rsidRDefault="00857F9D" w:rsidP="00857F9D">
      <w:pPr>
        <w:jc w:val="both"/>
        <w:rPr>
          <w:rFonts w:eastAsia="Calibri"/>
          <w:sz w:val="26"/>
          <w:szCs w:val="26"/>
        </w:rPr>
      </w:pPr>
      <w:r w:rsidRPr="00857F9D">
        <w:rPr>
          <w:rFonts w:eastAsia="Calibri"/>
          <w:sz w:val="26"/>
          <w:szCs w:val="26"/>
        </w:rPr>
        <w:t>- Năng lực giải quyết vấn đề và sáng tạo: giải quyết được vấn đề với dạng toán vận dụng thực tế.</w:t>
      </w:r>
    </w:p>
    <w:p w:rsidR="00857F9D" w:rsidRPr="00857F9D" w:rsidRDefault="00857F9D" w:rsidP="00857F9D">
      <w:pPr>
        <w:jc w:val="both"/>
        <w:rPr>
          <w:rFonts w:eastAsia="Calibri"/>
          <w:sz w:val="26"/>
          <w:szCs w:val="26"/>
        </w:rPr>
      </w:pPr>
      <w:r w:rsidRPr="00857F9D">
        <w:rPr>
          <w:rFonts w:eastAsia="Calibri"/>
          <w:sz w:val="26"/>
          <w:szCs w:val="26"/>
        </w:rPr>
        <w:t>- Năng lực giao tiếp và hợp tác: giao tiếp với thầy cô, bạn bè trong các hoạt động học tập.</w:t>
      </w:r>
    </w:p>
    <w:p w:rsidR="00857F9D" w:rsidRPr="00857F9D" w:rsidRDefault="00857F9D" w:rsidP="00857F9D">
      <w:pPr>
        <w:jc w:val="both"/>
        <w:rPr>
          <w:rFonts w:eastAsia="Calibri"/>
          <w:b/>
          <w:i/>
          <w:sz w:val="26"/>
          <w:szCs w:val="26"/>
        </w:rPr>
      </w:pPr>
      <w:r w:rsidRPr="00857F9D">
        <w:rPr>
          <w:rFonts w:eastAsia="Calibri"/>
          <w:b/>
          <w:i/>
          <w:sz w:val="26"/>
          <w:szCs w:val="26"/>
        </w:rPr>
        <w:t>3. Phẩm chất:</w:t>
      </w:r>
    </w:p>
    <w:p w:rsidR="00857F9D" w:rsidRPr="00857F9D" w:rsidRDefault="00857F9D" w:rsidP="00857F9D">
      <w:pPr>
        <w:jc w:val="both"/>
        <w:rPr>
          <w:rFonts w:eastAsia="Calibri"/>
          <w:sz w:val="26"/>
          <w:szCs w:val="26"/>
        </w:rPr>
      </w:pPr>
      <w:r w:rsidRPr="00857F9D">
        <w:rPr>
          <w:rFonts w:eastAsia="Calibri"/>
          <w:sz w:val="26"/>
          <w:szCs w:val="26"/>
        </w:rPr>
        <w:t>- Phẩm chất nhân ái: Có ý thức giúp đỡ lẫn nhau trong các hoạt động học tập để hoàn thành nhiệm vụ.</w:t>
      </w:r>
    </w:p>
    <w:p w:rsidR="00857F9D" w:rsidRPr="00857F9D" w:rsidRDefault="00857F9D" w:rsidP="00857F9D">
      <w:pPr>
        <w:jc w:val="both"/>
        <w:rPr>
          <w:rFonts w:eastAsia="Calibri"/>
          <w:sz w:val="26"/>
          <w:szCs w:val="26"/>
        </w:rPr>
      </w:pPr>
      <w:r w:rsidRPr="00857F9D">
        <w:rPr>
          <w:rFonts w:eastAsia="Calibri"/>
          <w:sz w:val="26"/>
          <w:szCs w:val="26"/>
        </w:rPr>
        <w:t>- Phẩm chất chăm chỉ: Chăm chỉ suy nghĩ, trả lời câu hỏi; làm tốt các bài tập.</w:t>
      </w:r>
    </w:p>
    <w:p w:rsidR="00857F9D" w:rsidRPr="00857F9D" w:rsidRDefault="00857F9D" w:rsidP="00857F9D">
      <w:pPr>
        <w:jc w:val="both"/>
        <w:rPr>
          <w:rFonts w:eastAsia="Calibri"/>
          <w:sz w:val="26"/>
          <w:szCs w:val="26"/>
        </w:rPr>
      </w:pPr>
      <w:r w:rsidRPr="00857F9D">
        <w:rPr>
          <w:rFonts w:eastAsia="Calibri"/>
          <w:sz w:val="26"/>
          <w:szCs w:val="26"/>
        </w:rPr>
        <w:t>- Phẩm chất trách nhiệm: Giữ trật tự, biết lắng nghe, học tập nghiêm túc.</w:t>
      </w:r>
    </w:p>
    <w:p w:rsidR="00857F9D" w:rsidRPr="00857F9D" w:rsidRDefault="00857F9D" w:rsidP="00857F9D">
      <w:pPr>
        <w:jc w:val="both"/>
        <w:rPr>
          <w:rFonts w:eastAsia="Calibri"/>
          <w:b/>
          <w:sz w:val="26"/>
          <w:szCs w:val="26"/>
        </w:rPr>
      </w:pPr>
      <w:r w:rsidRPr="00857F9D">
        <w:rPr>
          <w:rFonts w:eastAsia="Calibri"/>
          <w:b/>
          <w:sz w:val="26"/>
          <w:szCs w:val="26"/>
        </w:rPr>
        <w:t>II. ĐỒ DÙNG DẠY HỌC</w:t>
      </w:r>
    </w:p>
    <w:p w:rsidR="00857F9D" w:rsidRPr="00857F9D" w:rsidRDefault="00857F9D" w:rsidP="00857F9D">
      <w:pPr>
        <w:jc w:val="both"/>
        <w:rPr>
          <w:rFonts w:eastAsia="Calibri"/>
          <w:sz w:val="26"/>
          <w:szCs w:val="26"/>
        </w:rPr>
      </w:pPr>
      <w:r w:rsidRPr="00857F9D">
        <w:rPr>
          <w:rFonts w:eastAsia="Calibri"/>
          <w:b/>
          <w:i/>
          <w:sz w:val="26"/>
          <w:szCs w:val="26"/>
        </w:rPr>
        <w:t>1. Giáo viên:</w:t>
      </w:r>
      <w:r w:rsidRPr="00857F9D">
        <w:rPr>
          <w:rFonts w:eastAsia="Calibri"/>
          <w:sz w:val="26"/>
          <w:szCs w:val="26"/>
        </w:rPr>
        <w:t xml:space="preserve"> Vở bài tập Toán; các hình ảnh trong SGK</w:t>
      </w:r>
    </w:p>
    <w:p w:rsidR="00857F9D" w:rsidRPr="00857F9D" w:rsidRDefault="00857F9D" w:rsidP="00857F9D">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Vở bài tập toán, bút, thước</w:t>
      </w:r>
    </w:p>
    <w:p w:rsidR="00857F9D" w:rsidRPr="00857F9D" w:rsidRDefault="00857F9D" w:rsidP="00857F9D">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857F9D" w:rsidRPr="00857F9D" w:rsidTr="00866C5A">
        <w:tc>
          <w:tcPr>
            <w:tcW w:w="5036" w:type="dxa"/>
            <w:tcBorders>
              <w:bottom w:val="single" w:sz="4" w:space="0" w:color="auto"/>
            </w:tcBorders>
          </w:tcPr>
          <w:p w:rsidR="00857F9D" w:rsidRPr="00857F9D" w:rsidRDefault="00857F9D" w:rsidP="00866C5A">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857F9D" w:rsidRPr="00857F9D" w:rsidRDefault="00857F9D" w:rsidP="00866C5A">
            <w:pPr>
              <w:jc w:val="center"/>
              <w:rPr>
                <w:b/>
                <w:color w:val="000000"/>
                <w:sz w:val="26"/>
                <w:szCs w:val="26"/>
              </w:rPr>
            </w:pPr>
            <w:r w:rsidRPr="00857F9D">
              <w:rPr>
                <w:b/>
                <w:color w:val="000000"/>
                <w:sz w:val="26"/>
                <w:szCs w:val="26"/>
              </w:rPr>
              <w:t>Hoạt động của học sinh</w:t>
            </w:r>
          </w:p>
        </w:tc>
      </w:tr>
      <w:tr w:rsidR="00857F9D" w:rsidRPr="00857F9D" w:rsidTr="00866C5A">
        <w:tc>
          <w:tcPr>
            <w:tcW w:w="5036" w:type="dxa"/>
            <w:tcBorders>
              <w:top w:val="single" w:sz="4" w:space="0" w:color="auto"/>
              <w:bottom w:val="dashed" w:sz="4" w:space="0" w:color="auto"/>
            </w:tcBorders>
          </w:tcPr>
          <w:p w:rsidR="00857F9D" w:rsidRPr="00857F9D" w:rsidRDefault="00857F9D" w:rsidP="00866C5A">
            <w:pPr>
              <w:rPr>
                <w:rFonts w:eastAsia="Calibri"/>
                <w:b/>
                <w:color w:val="000000"/>
                <w:sz w:val="26"/>
                <w:szCs w:val="26"/>
              </w:rPr>
            </w:pPr>
            <w:r w:rsidRPr="00857F9D">
              <w:rPr>
                <w:b/>
                <w:bCs/>
                <w:color w:val="000000"/>
                <w:sz w:val="26"/>
                <w:szCs w:val="26"/>
              </w:rPr>
              <w:t xml:space="preserve">1. </w:t>
            </w:r>
            <w:r w:rsidRPr="00857F9D">
              <w:rPr>
                <w:rFonts w:eastAsia="Calibri"/>
                <w:b/>
                <w:color w:val="000000"/>
                <w:sz w:val="26"/>
                <w:szCs w:val="26"/>
              </w:rPr>
              <w:t xml:space="preserve">HĐ Khởi động </w:t>
            </w:r>
          </w:p>
          <w:p w:rsidR="00857F9D" w:rsidRPr="00857F9D" w:rsidRDefault="00857F9D" w:rsidP="00866C5A">
            <w:pPr>
              <w:jc w:val="both"/>
              <w:outlineLvl w:val="0"/>
              <w:rPr>
                <w:rFonts w:eastAsia="Calibri"/>
                <w:bCs/>
                <w:sz w:val="26"/>
                <w:szCs w:val="26"/>
              </w:rPr>
            </w:pPr>
            <w:r w:rsidRPr="00857F9D">
              <w:rPr>
                <w:rFonts w:eastAsia="Calibri"/>
                <w:bCs/>
                <w:sz w:val="26"/>
                <w:szCs w:val="26"/>
              </w:rPr>
              <w:t>- GV tổ chức cho Hs hát</w:t>
            </w:r>
          </w:p>
          <w:p w:rsidR="00857F9D" w:rsidRPr="00857F9D" w:rsidRDefault="00857F9D" w:rsidP="00866C5A">
            <w:pPr>
              <w:jc w:val="both"/>
              <w:outlineLvl w:val="0"/>
              <w:rPr>
                <w:rFonts w:eastAsia="Calibri"/>
                <w:bCs/>
                <w:sz w:val="26"/>
                <w:szCs w:val="26"/>
              </w:rPr>
            </w:pPr>
            <w:r w:rsidRPr="00857F9D">
              <w:rPr>
                <w:rFonts w:eastAsia="Calibri"/>
                <w:bCs/>
                <w:sz w:val="26"/>
                <w:szCs w:val="26"/>
              </w:rPr>
              <w:t>- GV dẫn dắt vào bài mới</w:t>
            </w:r>
          </w:p>
          <w:p w:rsidR="00857F9D" w:rsidRPr="00857F9D" w:rsidRDefault="00857F9D" w:rsidP="00866C5A">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857F9D" w:rsidRPr="00857F9D" w:rsidRDefault="00857F9D" w:rsidP="00866C5A">
            <w:pPr>
              <w:jc w:val="both"/>
              <w:rPr>
                <w:sz w:val="26"/>
                <w:szCs w:val="26"/>
              </w:rPr>
            </w:pPr>
            <w:r w:rsidRPr="00857F9D">
              <w:rPr>
                <w:sz w:val="26"/>
                <w:szCs w:val="26"/>
              </w:rPr>
              <w:t xml:space="preserve">+ Thực hiện được phép chia số có ba chữ số cho số có một chữ số </w:t>
            </w:r>
          </w:p>
          <w:p w:rsidR="00857F9D" w:rsidRPr="00857F9D" w:rsidRDefault="00857F9D" w:rsidP="00866C5A">
            <w:pPr>
              <w:jc w:val="both"/>
              <w:rPr>
                <w:sz w:val="26"/>
                <w:szCs w:val="26"/>
              </w:rPr>
            </w:pPr>
            <w:r w:rsidRPr="00857F9D">
              <w:rPr>
                <w:sz w:val="26"/>
                <w:szCs w:val="26"/>
              </w:rPr>
              <w:t>+ Tính nhẩm được các phép chia số tròn trăm cho số có một chữ số và trong một số trường hợp đơn giản.</w:t>
            </w:r>
          </w:p>
          <w:p w:rsidR="00857F9D" w:rsidRPr="00857F9D" w:rsidRDefault="00857F9D" w:rsidP="00866C5A">
            <w:pPr>
              <w:jc w:val="both"/>
              <w:rPr>
                <w:sz w:val="26"/>
                <w:szCs w:val="26"/>
              </w:rPr>
            </w:pPr>
            <w:r w:rsidRPr="00857F9D">
              <w:rPr>
                <w:sz w:val="26"/>
                <w:szCs w:val="26"/>
              </w:rPr>
              <w:t>+ Vận dụng giải các bài toán thực tế liên quan đến phép chia số có ba chữ số cho số có một chữ số</w:t>
            </w:r>
          </w:p>
        </w:tc>
        <w:tc>
          <w:tcPr>
            <w:tcW w:w="4036" w:type="dxa"/>
            <w:tcBorders>
              <w:top w:val="single" w:sz="4" w:space="0" w:color="auto"/>
              <w:bottom w:val="dashed" w:sz="4" w:space="0" w:color="auto"/>
            </w:tcBorders>
          </w:tcPr>
          <w:p w:rsidR="00857F9D" w:rsidRPr="00857F9D" w:rsidRDefault="00857F9D" w:rsidP="00866C5A">
            <w:pPr>
              <w:jc w:val="both"/>
              <w:rPr>
                <w:rFonts w:eastAsia="SimSun"/>
                <w:sz w:val="26"/>
                <w:szCs w:val="26"/>
              </w:rPr>
            </w:pPr>
          </w:p>
          <w:p w:rsidR="00857F9D" w:rsidRPr="00857F9D" w:rsidRDefault="00857F9D" w:rsidP="00866C5A">
            <w:pPr>
              <w:jc w:val="both"/>
              <w:rPr>
                <w:rFonts w:eastAsia="SimSun"/>
                <w:sz w:val="26"/>
                <w:szCs w:val="26"/>
              </w:rPr>
            </w:pPr>
            <w:r w:rsidRPr="00857F9D">
              <w:rPr>
                <w:rFonts w:eastAsia="SimSun"/>
                <w:sz w:val="26"/>
                <w:szCs w:val="26"/>
              </w:rPr>
              <w:t>- HS thực hiện</w:t>
            </w:r>
          </w:p>
          <w:p w:rsidR="00857F9D" w:rsidRPr="00857F9D" w:rsidRDefault="00857F9D" w:rsidP="00866C5A">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857F9D" w:rsidRPr="00857F9D" w:rsidRDefault="00857F9D" w:rsidP="00866C5A">
            <w:pPr>
              <w:rPr>
                <w:rFonts w:eastAsia="Calibri"/>
                <w:sz w:val="26"/>
                <w:szCs w:val="26"/>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857F9D" w:rsidRPr="00857F9D" w:rsidRDefault="00857F9D" w:rsidP="00866C5A">
            <w:pPr>
              <w:rPr>
                <w:sz w:val="26"/>
                <w:szCs w:val="26"/>
                <w:lang w:val="vi-VN"/>
              </w:rPr>
            </w:pPr>
            <w:r w:rsidRPr="00857F9D">
              <w:rPr>
                <w:b/>
                <w:bCs/>
                <w:sz w:val="26"/>
                <w:szCs w:val="26"/>
                <w:lang w:val="pt-BR"/>
              </w:rPr>
              <w:t>Hoạt động 1:</w:t>
            </w:r>
            <w:r w:rsidRPr="00857F9D">
              <w:rPr>
                <w:sz w:val="26"/>
                <w:szCs w:val="26"/>
                <w:lang w:val="pt-BR"/>
              </w:rPr>
              <w:t xml:space="preserve">  GV giao BT cho HS làm b</w:t>
            </w:r>
            <w:r w:rsidRPr="00857F9D">
              <w:rPr>
                <w:sz w:val="26"/>
                <w:szCs w:val="26"/>
                <w:lang w:val="vi-VN"/>
              </w:rPr>
              <w:t>ài.</w:t>
            </w:r>
          </w:p>
          <w:p w:rsidR="00857F9D" w:rsidRPr="00857F9D" w:rsidRDefault="00857F9D" w:rsidP="00866C5A">
            <w:pPr>
              <w:rPr>
                <w:sz w:val="26"/>
                <w:szCs w:val="26"/>
                <w:lang w:val="pt-BR"/>
              </w:rPr>
            </w:pPr>
            <w:r w:rsidRPr="00857F9D">
              <w:rPr>
                <w:sz w:val="26"/>
                <w:szCs w:val="26"/>
                <w:lang w:val="pt-BR"/>
              </w:rPr>
              <w:t xml:space="preserve">- Gv lệnh: HS chưa đạt chuẩn làm bài 1, 2/ 90 Vở Bài tập Toán.  </w:t>
            </w:r>
          </w:p>
          <w:p w:rsidR="00857F9D" w:rsidRPr="00857F9D" w:rsidRDefault="00857F9D" w:rsidP="00866C5A">
            <w:pPr>
              <w:rPr>
                <w:sz w:val="26"/>
                <w:szCs w:val="26"/>
                <w:lang w:val="pt-BR"/>
              </w:rPr>
            </w:pPr>
            <w:r w:rsidRPr="00857F9D">
              <w:rPr>
                <w:sz w:val="26"/>
                <w:szCs w:val="26"/>
                <w:lang w:val="pt-BR"/>
              </w:rPr>
              <w:t xml:space="preserve">- Gv lệnh: HS đạt chuẩn làm bài 1, 2, 3, 4/ 90, 91 Vở Bài tập Toán.  </w:t>
            </w:r>
          </w:p>
          <w:p w:rsidR="00857F9D" w:rsidRPr="00857F9D" w:rsidRDefault="00857F9D" w:rsidP="00866C5A">
            <w:pPr>
              <w:rPr>
                <w:sz w:val="26"/>
                <w:szCs w:val="26"/>
                <w:lang w:val="pt-BR"/>
              </w:rPr>
            </w:pPr>
            <w:r w:rsidRPr="00857F9D">
              <w:rPr>
                <w:sz w:val="26"/>
                <w:szCs w:val="26"/>
                <w:lang w:val="pt-BR"/>
              </w:rPr>
              <w:t xml:space="preserve">- GV cho Hs làm bài trong vòng 15 phút. </w:t>
            </w:r>
          </w:p>
          <w:p w:rsidR="00857F9D" w:rsidRPr="00857F9D" w:rsidRDefault="00857F9D" w:rsidP="00866C5A">
            <w:pPr>
              <w:rPr>
                <w:sz w:val="26"/>
                <w:szCs w:val="26"/>
                <w:lang w:val="pt-BR"/>
              </w:rPr>
            </w:pPr>
            <w:r w:rsidRPr="00857F9D">
              <w:rPr>
                <w:sz w:val="26"/>
                <w:szCs w:val="26"/>
                <w:lang w:val="pt-BR"/>
              </w:rPr>
              <w:t>- Gv quan sát, giúp đỡ, nhắc nhở tư thế ngồi học cho Hs; chấm chữa bài và gọi Hs đã được cô chấm chữa lên làm bài.</w:t>
            </w:r>
          </w:p>
          <w:p w:rsidR="00857F9D" w:rsidRPr="00857F9D" w:rsidRDefault="00857F9D" w:rsidP="00866C5A">
            <w:pPr>
              <w:jc w:val="both"/>
              <w:rPr>
                <w:rFonts w:eastAsia="Calibri"/>
                <w:b/>
                <w:color w:val="000000"/>
                <w:sz w:val="26"/>
                <w:szCs w:val="26"/>
                <w:lang w:val="pt-BR"/>
              </w:rPr>
            </w:pPr>
            <w:r w:rsidRPr="00857F9D">
              <w:rPr>
                <w:sz w:val="26"/>
                <w:szCs w:val="26"/>
                <w:lang w:val="pt-BR"/>
              </w:rPr>
              <w:t>- HS làm xong bài GV cho HS đổi vở kiểm tra bài cho nhau.</w:t>
            </w:r>
          </w:p>
        </w:tc>
        <w:tc>
          <w:tcPr>
            <w:tcW w:w="4036" w:type="dxa"/>
            <w:tcBorders>
              <w:top w:val="dashed" w:sz="4" w:space="0" w:color="auto"/>
              <w:bottom w:val="dashed" w:sz="4" w:space="0" w:color="auto"/>
            </w:tcBorders>
          </w:tcPr>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 </w:t>
            </w:r>
          </w:p>
          <w:p w:rsidR="00857F9D" w:rsidRPr="00857F9D" w:rsidRDefault="00857F9D" w:rsidP="00866C5A">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w:t>
            </w:r>
          </w:p>
          <w:p w:rsidR="00857F9D" w:rsidRPr="00857F9D" w:rsidRDefault="00857F9D" w:rsidP="00866C5A">
            <w:pPr>
              <w:rPr>
                <w:rFonts w:eastAsia="Calibri"/>
                <w:sz w:val="26"/>
                <w:szCs w:val="26"/>
                <w:lang w:val="pt-BR"/>
              </w:rPr>
            </w:pPr>
            <w:r w:rsidRPr="00857F9D">
              <w:rPr>
                <w:rFonts w:eastAsia="Calibri"/>
                <w:sz w:val="26"/>
                <w:szCs w:val="26"/>
                <w:lang w:val="pt-BR"/>
              </w:rPr>
              <w:t>-Hs làm bài</w:t>
            </w: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p>
          <w:p w:rsidR="00857F9D" w:rsidRPr="00857F9D" w:rsidRDefault="00857F9D" w:rsidP="00866C5A">
            <w:pPr>
              <w:rPr>
                <w:rFonts w:eastAsia="Calibri"/>
                <w:sz w:val="26"/>
                <w:szCs w:val="26"/>
                <w:lang w:val="pt-BR"/>
              </w:rPr>
            </w:pPr>
            <w:r w:rsidRPr="00857F9D">
              <w:rPr>
                <w:rFonts w:eastAsia="Calibri"/>
                <w:sz w:val="26"/>
                <w:szCs w:val="26"/>
                <w:lang w:val="pt-BR"/>
              </w:rPr>
              <w:t>- HS cùng bàn đổi vở kiểm tra bài.</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sz w:val="26"/>
                <w:szCs w:val="26"/>
                <w:lang w:val="pt-BR"/>
              </w:rPr>
            </w:pPr>
            <w:r w:rsidRPr="00857F9D">
              <w:rPr>
                <w:b/>
                <w:bCs/>
                <w:sz w:val="26"/>
                <w:szCs w:val="26"/>
                <w:lang w:val="pt-BR"/>
              </w:rPr>
              <w:t>Hoạt động 2:</w:t>
            </w:r>
            <w:r w:rsidRPr="00857F9D">
              <w:rPr>
                <w:sz w:val="26"/>
                <w:szCs w:val="26"/>
                <w:lang w:val="pt-BR"/>
              </w:rPr>
              <w:t xml:space="preserve"> Chữa bài:</w:t>
            </w:r>
          </w:p>
          <w:p w:rsidR="00857F9D" w:rsidRPr="00857F9D" w:rsidRDefault="00857F9D" w:rsidP="00866C5A">
            <w:pPr>
              <w:rPr>
                <w:sz w:val="26"/>
                <w:szCs w:val="26"/>
                <w:lang w:val="pt-BR"/>
              </w:rPr>
            </w:pPr>
            <w:r w:rsidRPr="00857F9D">
              <w:rPr>
                <w:sz w:val="26"/>
                <w:szCs w:val="26"/>
                <w:lang w:val="pt-BR"/>
              </w:rPr>
              <w:lastRenderedPageBreak/>
              <w:t>- GV gọi HS chữa lần lượt các bài:</w:t>
            </w:r>
          </w:p>
          <w:p w:rsidR="00857F9D" w:rsidRPr="00857F9D" w:rsidRDefault="00857F9D" w:rsidP="00866C5A">
            <w:pPr>
              <w:jc w:val="both"/>
              <w:rPr>
                <w:rFonts w:eastAsia="Calibri"/>
                <w:b/>
                <w:color w:val="000000"/>
                <w:sz w:val="26"/>
                <w:szCs w:val="26"/>
                <w:lang w:val="pt-BR"/>
              </w:rPr>
            </w:pPr>
            <w:r w:rsidRPr="00857F9D">
              <w:rPr>
                <w:rFonts w:eastAsia="Calibri"/>
                <w:b/>
                <w:color w:val="000000"/>
                <w:sz w:val="26"/>
                <w:szCs w:val="26"/>
                <w:lang w:val="pt-BR"/>
              </w:rPr>
              <w:t xml:space="preserve">* Bài 1: Tính /VBT tr.90 </w:t>
            </w:r>
          </w:p>
          <w:p w:rsidR="00857F9D" w:rsidRPr="00857F9D" w:rsidRDefault="00857F9D" w:rsidP="00866C5A">
            <w:pPr>
              <w:jc w:val="both"/>
              <w:rPr>
                <w:rFonts w:eastAsia="Calibri"/>
                <w:color w:val="000000"/>
                <w:sz w:val="26"/>
                <w:szCs w:val="26"/>
                <w:lang w:val="pt-BR"/>
              </w:rPr>
            </w:pPr>
            <w:r w:rsidRPr="00857F9D">
              <w:rPr>
                <w:rFonts w:eastAsia="Calibri"/>
                <w:b/>
                <w:color w:val="000000"/>
                <w:sz w:val="26"/>
                <w:szCs w:val="26"/>
                <w:lang w:val="pt-BR"/>
              </w:rPr>
              <w:t xml:space="preserve">- </w:t>
            </w:r>
            <w:r w:rsidRPr="00857F9D">
              <w:rPr>
                <w:rFonts w:eastAsia="Calibri"/>
                <w:color w:val="000000"/>
                <w:sz w:val="26"/>
                <w:szCs w:val="26"/>
                <w:lang w:val="pt-BR"/>
              </w:rPr>
              <w:t>Bài yêu cầu gì ?</w:t>
            </w:r>
          </w:p>
          <w:p w:rsidR="00857F9D" w:rsidRPr="00857F9D" w:rsidRDefault="00857F9D" w:rsidP="00866C5A">
            <w:pPr>
              <w:jc w:val="both"/>
              <w:rPr>
                <w:rFonts w:eastAsia="Calibri"/>
                <w:color w:val="000000"/>
                <w:sz w:val="26"/>
                <w:szCs w:val="26"/>
                <w:lang w:val="pt-BR"/>
              </w:rPr>
            </w:pPr>
            <w:r w:rsidRPr="00857F9D">
              <w:rPr>
                <w:rFonts w:eastAsia="Calibri"/>
                <w:color w:val="000000"/>
                <w:sz w:val="26"/>
                <w:szCs w:val="26"/>
                <w:lang w:val="pt-BR"/>
              </w:rPr>
              <w:t>-</w:t>
            </w:r>
            <w:r w:rsidRPr="00857F9D">
              <w:rPr>
                <w:rFonts w:eastAsia="Calibri"/>
                <w:color w:val="000000"/>
                <w:sz w:val="26"/>
                <w:szCs w:val="26"/>
                <w:lang w:val="vi-VN"/>
              </w:rPr>
              <w:t xml:space="preserve"> </w:t>
            </w:r>
            <w:r w:rsidRPr="00857F9D">
              <w:rPr>
                <w:rFonts w:eastAsia="Calibri"/>
                <w:color w:val="000000"/>
                <w:sz w:val="26"/>
                <w:szCs w:val="26"/>
                <w:lang w:val="pt-BR"/>
              </w:rPr>
              <w:t xml:space="preserve">Cho HS quan sát </w:t>
            </w:r>
          </w:p>
          <w:p w:rsidR="00857F9D" w:rsidRPr="00857F9D" w:rsidRDefault="00857F9D" w:rsidP="00866C5A">
            <w:pPr>
              <w:jc w:val="both"/>
              <w:rPr>
                <w:rFonts w:eastAsia="Calibri"/>
                <w:color w:val="000000"/>
                <w:sz w:val="26"/>
                <w:szCs w:val="26"/>
                <w:lang w:val="vi-VN"/>
              </w:rPr>
            </w:pPr>
            <w:r w:rsidRPr="00857F9D">
              <w:rPr>
                <w:rFonts w:eastAsia="Calibri"/>
                <w:bCs/>
                <w:color w:val="000000"/>
                <w:sz w:val="26"/>
                <w:szCs w:val="26"/>
                <w:lang w:val="pt-BR"/>
              </w:rPr>
              <w:t xml:space="preserve">+ Đọc 3 phép tính </w:t>
            </w:r>
          </w:p>
          <w:p w:rsidR="00857F9D" w:rsidRPr="00857F9D" w:rsidRDefault="00857F9D" w:rsidP="00866C5A">
            <w:pPr>
              <w:shd w:val="clear" w:color="auto" w:fill="FFFFFF"/>
              <w:rPr>
                <w:color w:val="333333"/>
                <w:sz w:val="26"/>
                <w:szCs w:val="26"/>
                <w:lang w:val="vi-VN"/>
              </w:rPr>
            </w:pPr>
            <w:r w:rsidRPr="00857F9D">
              <w:rPr>
                <w:rFonts w:eastAsia="Calibri"/>
                <w:color w:val="000000"/>
                <w:sz w:val="26"/>
                <w:szCs w:val="26"/>
                <w:lang w:val="vi-VN"/>
              </w:rPr>
              <w:t xml:space="preserve">- GV cho 3 học sinh </w:t>
            </w:r>
            <w:r w:rsidRPr="00857F9D">
              <w:rPr>
                <w:sz w:val="26"/>
                <w:szCs w:val="26"/>
              </w:rPr>
              <w:t>thực hiện được phép chia số có ba chữ số cho số có một chữ số trong trường hợp chia hết</w:t>
            </w:r>
            <w:r w:rsidRPr="00857F9D">
              <w:rPr>
                <w:color w:val="333333"/>
                <w:sz w:val="26"/>
                <w:szCs w:val="26"/>
                <w:lang w:val="vi-VN"/>
              </w:rPr>
              <w:t xml:space="preserve"> .</w:t>
            </w:r>
          </w:p>
          <w:p w:rsidR="00857F9D" w:rsidRPr="00857F9D" w:rsidRDefault="00857F9D" w:rsidP="00866C5A">
            <w:pPr>
              <w:jc w:val="both"/>
              <w:rPr>
                <w:rFonts w:eastAsia="Calibri"/>
                <w:color w:val="000000"/>
                <w:sz w:val="26"/>
                <w:szCs w:val="26"/>
                <w:lang w:val="vi-VN"/>
              </w:rPr>
            </w:pPr>
            <w:r w:rsidRPr="00857F9D">
              <w:rPr>
                <w:rFonts w:eastAsia="Calibri"/>
                <w:color w:val="000000"/>
                <w:sz w:val="26"/>
                <w:szCs w:val="26"/>
                <w:lang w:val="vi-VN"/>
              </w:rPr>
              <w:t>- GV nhận xét bài làm trên bảng, khen học sinh thực hiện tốt.</w:t>
            </w:r>
          </w:p>
          <w:p w:rsidR="00857F9D" w:rsidRPr="00857F9D" w:rsidRDefault="00857F9D" w:rsidP="00866C5A">
            <w:pPr>
              <w:jc w:val="both"/>
              <w:rPr>
                <w:rFonts w:eastAsia="Calibri"/>
                <w:color w:val="000000"/>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nhận biết được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Tính</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Học sinh đọc 3 phép tính </w:t>
            </w:r>
            <w:r w:rsidRPr="00857F9D">
              <w:rPr>
                <w:rFonts w:eastAsia="Calibri"/>
                <w:i/>
                <w:color w:val="000000"/>
                <w:sz w:val="26"/>
                <w:szCs w:val="26"/>
              </w:rPr>
              <w:t>.</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HS thực hiện làm bài</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sz w:val="26"/>
                <w:szCs w:val="26"/>
              </w:rPr>
            </w:pPr>
            <w:r w:rsidRPr="00857F9D">
              <w:rPr>
                <w:rFonts w:eastAsia="Calibri"/>
                <w:color w:val="000000"/>
                <w:sz w:val="26"/>
                <w:szCs w:val="26"/>
              </w:rPr>
              <w:t>- Học sinh nhận xét</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ind w:right="20"/>
              <w:rPr>
                <w:rFonts w:eastAsia="Calibri"/>
                <w:b/>
                <w:color w:val="000000"/>
                <w:sz w:val="26"/>
                <w:szCs w:val="26"/>
              </w:rPr>
            </w:pPr>
            <w:r w:rsidRPr="00857F9D">
              <w:rPr>
                <w:rFonts w:eastAsia="Calibri"/>
                <w:b/>
                <w:color w:val="000000"/>
                <w:sz w:val="26"/>
                <w:szCs w:val="26"/>
              </w:rPr>
              <w:lastRenderedPageBreak/>
              <w:t>* Bài 2: (VBT/90)</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hỏi :</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Bài toán cho biết gì ?</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Bài toán hỏi gì ? </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cho học sinh lên thực hiện</w: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Cho học sinh nhận xét</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G</w:t>
            </w:r>
            <w:r w:rsidRPr="00857F9D">
              <w:rPr>
                <w:rFonts w:eastAsia="Calibri"/>
                <w:color w:val="000000"/>
                <w:sz w:val="26"/>
                <w:szCs w:val="26"/>
                <w:lang w:val="vi-VN"/>
              </w:rPr>
              <w:t>V</w:t>
            </w:r>
            <w:r w:rsidRPr="00857F9D">
              <w:rPr>
                <w:rFonts w:eastAsia="Calibri"/>
                <w:color w:val="000000"/>
                <w:sz w:val="26"/>
                <w:szCs w:val="26"/>
              </w:rPr>
              <w:t xml:space="preserve"> nhận xét, khen học sinh nhanh – đúng và chốt đáp án.</w:t>
            </w:r>
          </w:p>
          <w:p w:rsidR="00857F9D" w:rsidRPr="00857F9D" w:rsidRDefault="00857F9D" w:rsidP="00866C5A">
            <w:pPr>
              <w:jc w:val="both"/>
              <w:rPr>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vận dụng giải các bài toán thực tế liên quan đến phép chia số có ba chữ số cho số có một chữ số.</w:t>
            </w:r>
          </w:p>
        </w:tc>
        <w:tc>
          <w:tcPr>
            <w:tcW w:w="4036" w:type="dxa"/>
            <w:tcBorders>
              <w:top w:val="dashed" w:sz="4" w:space="0" w:color="auto"/>
              <w:bottom w:val="dashed" w:sz="4" w:space="0" w:color="auto"/>
            </w:tcBorders>
          </w:tcPr>
          <w:p w:rsidR="00857F9D" w:rsidRPr="00857F9D" w:rsidRDefault="00857F9D" w:rsidP="00866C5A">
            <w:pPr>
              <w:jc w:val="both"/>
              <w:rPr>
                <w:rFonts w:eastAsia="Calibri"/>
                <w:sz w:val="26"/>
                <w:szCs w:val="26"/>
              </w:rPr>
            </w:pPr>
          </w:p>
          <w:p w:rsidR="00857F9D" w:rsidRPr="00857F9D" w:rsidRDefault="00857F9D" w:rsidP="00866C5A">
            <w:pPr>
              <w:jc w:val="both"/>
              <w:rPr>
                <w:rFonts w:eastAsia="Calibri"/>
                <w:sz w:val="26"/>
                <w:szCs w:val="26"/>
              </w:rPr>
            </w:pPr>
          </w:p>
          <w:p w:rsidR="00857F9D" w:rsidRPr="00857F9D" w:rsidRDefault="00857F9D" w:rsidP="00866C5A">
            <w:pPr>
              <w:ind w:right="20"/>
              <w:rPr>
                <w:rFonts w:eastAsia="Arial"/>
                <w:sz w:val="26"/>
                <w:szCs w:val="26"/>
              </w:rPr>
            </w:pPr>
            <w:r w:rsidRPr="00857F9D">
              <w:rPr>
                <w:rFonts w:eastAsia="Calibri"/>
                <w:sz w:val="26"/>
                <w:szCs w:val="26"/>
              </w:rPr>
              <w:t>-</w:t>
            </w:r>
            <w:r w:rsidRPr="00857F9D">
              <w:rPr>
                <w:rFonts w:eastAsia="Arial"/>
                <w:sz w:val="26"/>
                <w:szCs w:val="26"/>
              </w:rPr>
              <w:t xml:space="preserve"> Thuyền trưởng tìm được một</w:t>
            </w:r>
          </w:p>
          <w:p w:rsidR="00857F9D" w:rsidRPr="00857F9D" w:rsidRDefault="00857F9D" w:rsidP="00866C5A">
            <w:pPr>
              <w:ind w:right="20"/>
              <w:rPr>
                <w:rFonts w:eastAsia="Arial"/>
                <w:sz w:val="26"/>
                <w:szCs w:val="26"/>
              </w:rPr>
            </w:pPr>
            <w:r w:rsidRPr="00857F9D">
              <w:rPr>
                <w:rFonts w:eastAsia="Arial"/>
                <w:sz w:val="26"/>
                <w:szCs w:val="26"/>
              </w:rPr>
              <w:t>chiếc hòm đựng rất nhiều đồng vàng.Thuyền phó tìm được chiếc hòm đựng 548 đồng vàng, nhiều gấp 2 lần số đồng vàng mà thuyền trưởng tìm được.</w:t>
            </w:r>
          </w:p>
          <w:p w:rsidR="00857F9D" w:rsidRPr="00857F9D" w:rsidRDefault="00857F9D" w:rsidP="00866C5A">
            <w:pPr>
              <w:jc w:val="both"/>
              <w:rPr>
                <w:rFonts w:eastAsia="Calibri"/>
                <w:sz w:val="26"/>
                <w:szCs w:val="26"/>
              </w:rPr>
            </w:pPr>
            <w:r w:rsidRPr="00857F9D">
              <w:rPr>
                <w:rFonts w:eastAsia="Calibri"/>
                <w:sz w:val="26"/>
                <w:szCs w:val="26"/>
              </w:rPr>
              <w:t>-</w:t>
            </w:r>
            <w:r w:rsidRPr="00857F9D">
              <w:rPr>
                <w:rFonts w:eastAsia="Arial"/>
                <w:sz w:val="26"/>
                <w:szCs w:val="26"/>
              </w:rPr>
              <w:t xml:space="preserve"> Hỏi thuyền trưởng tìm được bao nhiêu đồng vàng?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- 1HS lên bảng làm bài</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Bài giải</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Thuyền trưởng tìm được số đồng vàng là:</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548 : 2 = 274 (đồng)</w:t>
            </w:r>
          </w:p>
          <w:p w:rsidR="00857F9D" w:rsidRPr="00857F9D" w:rsidRDefault="00857F9D" w:rsidP="00866C5A">
            <w:pPr>
              <w:jc w:val="center"/>
              <w:rPr>
                <w:rFonts w:eastAsia="Calibri"/>
                <w:color w:val="000000"/>
                <w:sz w:val="26"/>
                <w:szCs w:val="26"/>
              </w:rPr>
            </w:pPr>
            <w:r w:rsidRPr="00857F9D">
              <w:rPr>
                <w:rFonts w:eastAsia="Calibri"/>
                <w:color w:val="000000"/>
                <w:sz w:val="26"/>
                <w:szCs w:val="26"/>
              </w:rPr>
              <w:t>Đáp số: 274 đồng vàng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HS nhận xét</w:t>
            </w:r>
          </w:p>
          <w:p w:rsidR="00857F9D" w:rsidRPr="00857F9D" w:rsidRDefault="00857F9D" w:rsidP="00866C5A">
            <w:pPr>
              <w:jc w:val="both"/>
              <w:rPr>
                <w:rFonts w:eastAsia="Calibri"/>
                <w:color w:val="000000"/>
                <w:sz w:val="26"/>
                <w:szCs w:val="26"/>
                <w:lang w:val="en-US"/>
              </w:rPr>
            </w:pPr>
            <w:r w:rsidRPr="00857F9D">
              <w:rPr>
                <w:rFonts w:eastAsia="Calibri"/>
                <w:color w:val="000000"/>
                <w:sz w:val="26"/>
                <w:szCs w:val="26"/>
                <w:lang w:val="en-US"/>
              </w:rPr>
              <w:t>- HS lắng nghe, quan sát</w:t>
            </w:r>
          </w:p>
          <w:p w:rsidR="00857F9D" w:rsidRPr="00857F9D" w:rsidRDefault="00857F9D" w:rsidP="00866C5A">
            <w:pPr>
              <w:rPr>
                <w:rFonts w:eastAsia="Calibri"/>
                <w:sz w:val="26"/>
                <w:szCs w:val="26"/>
                <w:lang w:val="en-US"/>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jc w:val="both"/>
              <w:rPr>
                <w:rFonts w:eastAsia="Calibri"/>
                <w:b/>
                <w:color w:val="000000"/>
                <w:sz w:val="26"/>
                <w:szCs w:val="26"/>
              </w:rPr>
            </w:pPr>
            <w:r w:rsidRPr="00857F9D">
              <w:rPr>
                <w:rFonts w:eastAsia="Calibri"/>
                <w:b/>
                <w:color w:val="000000"/>
                <w:sz w:val="26"/>
                <w:szCs w:val="26"/>
              </w:rPr>
              <w:t xml:space="preserve">* Bài 3: </w:t>
            </w:r>
            <w:r w:rsidRPr="00857F9D">
              <w:rPr>
                <w:rFonts w:eastAsia="Arial"/>
                <w:sz w:val="26"/>
                <w:szCs w:val="26"/>
              </w:rPr>
              <w:t>(</w:t>
            </w:r>
            <w:r w:rsidRPr="00857F9D">
              <w:rPr>
                <w:rFonts w:eastAsia="Calibri"/>
                <w:b/>
                <w:color w:val="000000"/>
                <w:sz w:val="26"/>
                <w:szCs w:val="26"/>
              </w:rPr>
              <w:t>VBT/90)</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xml:space="preserve">- GV cho 2 bạn lên thực hiện với hình thức trò chơi: </w:t>
            </w:r>
            <w:r w:rsidRPr="00857F9D">
              <w:rPr>
                <w:rFonts w:eastAsia="Calibri"/>
                <w:i/>
                <w:color w:val="000000"/>
                <w:sz w:val="26"/>
                <w:szCs w:val="26"/>
              </w:rPr>
              <w:t>“Ai nhanh, Ai đúng?”</w:t>
            </w:r>
          </w:p>
          <w:p w:rsidR="00857F9D" w:rsidRPr="00857F9D" w:rsidRDefault="00857F9D" w:rsidP="00866C5A">
            <w:pPr>
              <w:jc w:val="both"/>
              <w:rPr>
                <w:rFonts w:eastAsia="Calibri"/>
                <w:i/>
                <w:color w:val="000000"/>
                <w:sz w:val="26"/>
                <w:szCs w:val="26"/>
              </w:rPr>
            </w:pPr>
            <w:r w:rsidRPr="00857F9D">
              <w:rPr>
                <w:rFonts w:eastAsia="Calibri"/>
                <w:i/>
                <w:color w:val="000000"/>
                <w:sz w:val="26"/>
                <w:szCs w:val="26"/>
              </w:rPr>
              <w:t>+ 2 học sinh thực hiện với thời gian các bạn dưới lớp hát bài: “Một con vịt”; nếu kết thúc bài hát, bạn nào nhanh, đúng bạn đó thắng.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Cho học sinh nhận xét</w:t>
            </w:r>
          </w:p>
          <w:p w:rsidR="00857F9D" w:rsidRPr="00857F9D" w:rsidRDefault="00857F9D" w:rsidP="00866C5A">
            <w:pPr>
              <w:jc w:val="both"/>
              <w:rPr>
                <w:rFonts w:eastAsia="Calibri"/>
                <w:i/>
                <w:color w:val="000000"/>
                <w:sz w:val="26"/>
                <w:szCs w:val="26"/>
              </w:rPr>
            </w:pPr>
            <w:r w:rsidRPr="00857F9D">
              <w:rPr>
                <w:rFonts w:eastAsia="Calibri"/>
                <w:color w:val="000000"/>
                <w:sz w:val="26"/>
                <w:szCs w:val="26"/>
              </w:rPr>
              <w:t>- G</w:t>
            </w:r>
            <w:r w:rsidRPr="00857F9D">
              <w:rPr>
                <w:rFonts w:eastAsia="Calibri"/>
                <w:color w:val="000000"/>
                <w:sz w:val="26"/>
                <w:szCs w:val="26"/>
                <w:lang w:val="vi-VN"/>
              </w:rPr>
              <w:t>V</w:t>
            </w:r>
            <w:r w:rsidRPr="00857F9D">
              <w:rPr>
                <w:rFonts w:eastAsia="Calibri"/>
                <w:color w:val="000000"/>
                <w:sz w:val="26"/>
                <w:szCs w:val="26"/>
              </w:rPr>
              <w:t xml:space="preserve"> nhận xét, khen học sinh nhanh – đúng và chốt đáp án.</w:t>
            </w:r>
          </w:p>
          <w:p w:rsidR="00857F9D" w:rsidRPr="00857F9D" w:rsidRDefault="00857F9D" w:rsidP="00866C5A">
            <w:pPr>
              <w:jc w:val="both"/>
              <w:rPr>
                <w:b/>
                <w:color w:val="000000"/>
                <w:sz w:val="26"/>
                <w:szCs w:val="26"/>
              </w:rPr>
            </w:pPr>
            <w:r w:rsidRPr="00857F9D">
              <w:rPr>
                <w:i/>
                <w:color w:val="FF0000"/>
                <w:sz w:val="26"/>
                <w:szCs w:val="26"/>
              </w:rPr>
              <w:t xml:space="preserve">  </w:t>
            </w:r>
            <w:r w:rsidRPr="00857F9D">
              <w:rPr>
                <w:i/>
                <w:sz w:val="26"/>
                <w:szCs w:val="26"/>
              </w:rPr>
              <w:sym w:font="Wingdings" w:char="F0E8"/>
            </w:r>
            <w:r w:rsidRPr="00857F9D">
              <w:rPr>
                <w:i/>
                <w:sz w:val="26"/>
                <w:szCs w:val="26"/>
              </w:rPr>
              <w:t xml:space="preserve"> Gv chốt cách nhận biết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rPr>
                <w:color w:val="000000"/>
                <w:sz w:val="26"/>
                <w:szCs w:val="26"/>
              </w:rPr>
            </w:pPr>
          </w:p>
          <w:p w:rsidR="00857F9D" w:rsidRPr="00857F9D" w:rsidRDefault="00857F9D" w:rsidP="00866C5A">
            <w:pPr>
              <w:rPr>
                <w:color w:val="000000"/>
                <w:sz w:val="26"/>
                <w:szCs w:val="26"/>
              </w:rPr>
            </w:pPr>
            <w:r w:rsidRPr="00857F9D">
              <w:rPr>
                <w:color w:val="000000"/>
                <w:sz w:val="26"/>
                <w:szCs w:val="26"/>
              </w:rPr>
              <w:t>- 2 HS  lên bảng làm bài</w:t>
            </w: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HS nhận xét</w:t>
            </w:r>
          </w:p>
          <w:p w:rsidR="00857F9D" w:rsidRPr="00857F9D" w:rsidRDefault="00857F9D" w:rsidP="00866C5A">
            <w:pPr>
              <w:jc w:val="both"/>
              <w:rPr>
                <w:rFonts w:eastAsia="Calibri"/>
                <w:color w:val="000000"/>
                <w:sz w:val="26"/>
                <w:szCs w:val="26"/>
                <w:lang w:val="en-US"/>
              </w:rPr>
            </w:pPr>
            <w:r w:rsidRPr="00857F9D">
              <w:rPr>
                <w:rFonts w:eastAsia="Calibri"/>
                <w:color w:val="000000"/>
                <w:sz w:val="26"/>
                <w:szCs w:val="26"/>
                <w:lang w:val="en-US"/>
              </w:rPr>
              <w:t>- HS lắng nghe, quan sát</w:t>
            </w:r>
          </w:p>
          <w:p w:rsidR="00857F9D" w:rsidRPr="00857F9D" w:rsidRDefault="00857F9D" w:rsidP="00866C5A">
            <w:pPr>
              <w:jc w:val="both"/>
              <w:rPr>
                <w:rFonts w:eastAsia="Calibri"/>
                <w:color w:val="000000"/>
                <w:sz w:val="26"/>
                <w:szCs w:val="26"/>
                <w:lang w:val="en-US"/>
              </w:rPr>
            </w:pPr>
          </w:p>
          <w:p w:rsidR="00857F9D" w:rsidRPr="00857F9D" w:rsidRDefault="00857F9D" w:rsidP="00866C5A">
            <w:pPr>
              <w:jc w:val="both"/>
              <w:rPr>
                <w:rFonts w:eastAsia="Calibri"/>
                <w:i/>
                <w:color w:val="000000"/>
                <w:sz w:val="26"/>
                <w:szCs w:val="26"/>
                <w:lang w:val="en-US"/>
              </w:rPr>
            </w:pP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rPr>
                <w:rFonts w:eastAsia="Arial"/>
                <w:sz w:val="26"/>
                <w:szCs w:val="26"/>
              </w:rPr>
            </w:pPr>
            <w:r w:rsidRPr="00857F9D">
              <w:rPr>
                <w:rFonts w:eastAsia="Calibri"/>
                <w:b/>
                <w:color w:val="000000"/>
                <w:sz w:val="26"/>
                <w:szCs w:val="26"/>
              </w:rPr>
              <w:t xml:space="preserve">* Bài 4: </w:t>
            </w:r>
            <w:r w:rsidRPr="00857F9D">
              <w:rPr>
                <w:rFonts w:eastAsia="Arial"/>
                <w:sz w:val="26"/>
                <w:szCs w:val="26"/>
              </w:rPr>
              <w:t>(</w:t>
            </w:r>
            <w:r w:rsidRPr="00857F9D">
              <w:rPr>
                <w:rFonts w:eastAsia="Calibri"/>
                <w:b/>
                <w:color w:val="000000"/>
                <w:sz w:val="26"/>
                <w:szCs w:val="26"/>
              </w:rPr>
              <w:t>VBT/91)</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gọi 1 hs nêu</w:t>
            </w:r>
          </w:p>
          <w:p w:rsidR="00857F9D" w:rsidRPr="00857F9D" w:rsidRDefault="00857F9D" w:rsidP="00866C5A">
            <w:pPr>
              <w:jc w:val="both"/>
              <w:rPr>
                <w:rFonts w:eastAsia="Calibri"/>
                <w:color w:val="000000"/>
                <w:sz w:val="26"/>
                <w:szCs w:val="26"/>
              </w:rPr>
            </w:pPr>
            <w:r w:rsidRPr="00857F9D">
              <w:rPr>
                <w:rFonts w:eastAsia="Calibri"/>
                <w:color w:val="000000"/>
                <w:sz w:val="26"/>
                <w:szCs w:val="26"/>
              </w:rPr>
              <w:lastRenderedPageBreak/>
              <w:t>- G</w:t>
            </w:r>
            <w:r w:rsidRPr="00857F9D">
              <w:rPr>
                <w:rFonts w:eastAsia="Calibri"/>
                <w:color w:val="000000"/>
                <w:sz w:val="26"/>
                <w:szCs w:val="26"/>
                <w:lang w:val="vi-VN"/>
              </w:rPr>
              <w:t xml:space="preserve">V </w:t>
            </w:r>
            <w:r w:rsidRPr="00857F9D">
              <w:rPr>
                <w:rFonts w:eastAsia="Calibri"/>
                <w:color w:val="000000"/>
                <w:sz w:val="26"/>
                <w:szCs w:val="26"/>
              </w:rPr>
              <w:t>nhận xét, chốt kết quả:</w:t>
            </w:r>
          </w:p>
          <w:p w:rsidR="00857F9D" w:rsidRPr="00857F9D" w:rsidRDefault="00857F9D" w:rsidP="00866C5A">
            <w:pPr>
              <w:jc w:val="both"/>
              <w:rPr>
                <w:color w:val="000000"/>
                <w:sz w:val="26"/>
                <w:szCs w:val="26"/>
              </w:rPr>
            </w:pPr>
            <w:r w:rsidRPr="00857F9D">
              <w:rPr>
                <w:i/>
                <w:sz w:val="26"/>
                <w:szCs w:val="26"/>
              </w:rPr>
              <w:sym w:font="Wingdings" w:char="F0E8"/>
            </w:r>
            <w:r w:rsidRPr="00857F9D">
              <w:rPr>
                <w:i/>
                <w:sz w:val="26"/>
                <w:szCs w:val="26"/>
              </w:rPr>
              <w:t xml:space="preserve">  Gv chốt cách thực hiện phép chia số có ba chữ số cho số có một chữ số trong trường hợp chia hết.</w:t>
            </w:r>
          </w:p>
        </w:tc>
        <w:tc>
          <w:tcPr>
            <w:tcW w:w="4036" w:type="dxa"/>
            <w:tcBorders>
              <w:top w:val="dashed" w:sz="4" w:space="0" w:color="auto"/>
              <w:bottom w:val="dashed" w:sz="4" w:space="0" w:color="auto"/>
            </w:tcBorders>
          </w:tcPr>
          <w:p w:rsidR="00857F9D" w:rsidRPr="00857F9D" w:rsidRDefault="00857F9D" w:rsidP="00866C5A">
            <w:pPr>
              <w:jc w:val="both"/>
              <w:rPr>
                <w:color w:val="000000"/>
                <w:sz w:val="26"/>
                <w:szCs w:val="26"/>
              </w:rPr>
            </w:pPr>
          </w:p>
          <w:p w:rsidR="00857F9D" w:rsidRPr="00857F9D" w:rsidRDefault="00857F9D" w:rsidP="00866C5A">
            <w:pPr>
              <w:jc w:val="both"/>
              <w:rPr>
                <w:color w:val="000000"/>
                <w:sz w:val="26"/>
                <w:szCs w:val="26"/>
              </w:rPr>
            </w:pPr>
            <w:r w:rsidRPr="00857F9D">
              <w:rPr>
                <w:color w:val="000000"/>
                <w:sz w:val="26"/>
                <w:szCs w:val="26"/>
              </w:rPr>
              <w:t xml:space="preserve">- Hs nêu kết quả: D </w:t>
            </w:r>
          </w:p>
        </w:tc>
      </w:tr>
      <w:tr w:rsidR="00857F9D" w:rsidRPr="00857F9D" w:rsidTr="00866C5A">
        <w:tc>
          <w:tcPr>
            <w:tcW w:w="5036" w:type="dxa"/>
            <w:tcBorders>
              <w:top w:val="dashed" w:sz="4" w:space="0" w:color="auto"/>
              <w:bottom w:val="dashed" w:sz="4" w:space="0" w:color="auto"/>
            </w:tcBorders>
          </w:tcPr>
          <w:p w:rsidR="00857F9D" w:rsidRPr="00857F9D" w:rsidRDefault="00857F9D" w:rsidP="00866C5A">
            <w:pPr>
              <w:jc w:val="both"/>
              <w:rPr>
                <w:rFonts w:eastAsia="Calibri"/>
                <w:b/>
                <w:color w:val="000000"/>
                <w:sz w:val="26"/>
                <w:szCs w:val="26"/>
              </w:rPr>
            </w:pPr>
            <w:r w:rsidRPr="00857F9D">
              <w:rPr>
                <w:rFonts w:eastAsia="Calibri"/>
                <w:b/>
                <w:color w:val="000000"/>
                <w:sz w:val="26"/>
                <w:szCs w:val="26"/>
              </w:rPr>
              <w:lastRenderedPageBreak/>
              <w:t>3. HĐ Vận dụng</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Cho phép tính </w:t>
            </w:r>
          </w:p>
          <w:p w:rsidR="00857F9D" w:rsidRPr="00857F9D" w:rsidRDefault="00857F9D" w:rsidP="00866C5A">
            <w:pPr>
              <w:tabs>
                <w:tab w:val="left" w:pos="870"/>
                <w:tab w:val="center" w:pos="2410"/>
                <w:tab w:val="left" w:pos="3150"/>
              </w:tabs>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0224" behindDoc="0" locked="0" layoutInCell="1" allowOverlap="1" wp14:anchorId="5C87404D" wp14:editId="4BBAA396">
                      <wp:simplePos x="0" y="0"/>
                      <wp:positionH relativeFrom="column">
                        <wp:posOffset>1794510</wp:posOffset>
                      </wp:positionH>
                      <wp:positionV relativeFrom="paragraph">
                        <wp:posOffset>635</wp:posOffset>
                      </wp:positionV>
                      <wp:extent cx="0" cy="55245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F40F4AE" id="Straight Connector 4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41.3pt,.05pt" to="141.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" strokecolor="#4a7ebb"/>
                  </w:pict>
                </mc:Fallback>
              </mc:AlternateContent>
            </w:r>
            <w:r w:rsidRPr="00857F9D">
              <w:rPr>
                <w:rFonts w:eastAsia="Calibri"/>
                <w:noProof/>
                <w:color w:val="000000"/>
                <w:sz w:val="26"/>
                <w:szCs w:val="26"/>
                <w:lang w:val="en-US"/>
              </w:rPr>
              <mc:AlternateContent>
                <mc:Choice Requires="wps">
                  <w:drawing>
                    <wp:anchor distT="0" distB="0" distL="114300" distR="114300" simplePos="0" relativeHeight="251698176" behindDoc="0" locked="0" layoutInCell="1" allowOverlap="1" wp14:anchorId="5222949F" wp14:editId="13AC7D84">
                      <wp:simplePos x="0" y="0"/>
                      <wp:positionH relativeFrom="column">
                        <wp:posOffset>346710</wp:posOffset>
                      </wp:positionH>
                      <wp:positionV relativeFrom="paragraph">
                        <wp:posOffset>57785</wp:posOffset>
                      </wp:positionV>
                      <wp:extent cx="0" cy="495300"/>
                      <wp:effectExtent l="0" t="0" r="19050" b="19050"/>
                      <wp:wrapNone/>
                      <wp:docPr id="43" name="Straight Connector 43"/>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417C595E" id="Straight Connector 43"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7.3pt,4.55pt" to="27.3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" strokecolor="#4a7ebb"/>
                  </w:pict>
                </mc:Fallback>
              </mc:AlternateContent>
            </w:r>
            <w:r w:rsidRPr="00857F9D">
              <w:rPr>
                <w:rFonts w:eastAsia="Calibri"/>
                <w:color w:val="000000"/>
                <w:sz w:val="26"/>
                <w:szCs w:val="26"/>
              </w:rPr>
              <w:t>275</w:t>
            </w:r>
            <w:r w:rsidRPr="00857F9D">
              <w:rPr>
                <w:rFonts w:eastAsia="Calibri"/>
                <w:color w:val="000000"/>
                <w:sz w:val="26"/>
                <w:szCs w:val="26"/>
              </w:rPr>
              <w:tab/>
              <w:t>5</w:t>
            </w:r>
            <w:r w:rsidRPr="00857F9D">
              <w:rPr>
                <w:rFonts w:eastAsia="Calibri"/>
                <w:color w:val="000000"/>
                <w:sz w:val="26"/>
                <w:szCs w:val="26"/>
              </w:rPr>
              <w:tab/>
              <w:t>444</w:t>
            </w:r>
            <w:r w:rsidRPr="00857F9D">
              <w:rPr>
                <w:rFonts w:eastAsia="Calibri"/>
                <w:color w:val="000000"/>
                <w:sz w:val="26"/>
                <w:szCs w:val="26"/>
              </w:rPr>
              <w:tab/>
              <w:t>2</w:t>
            </w:r>
          </w:p>
          <w:p w:rsidR="00857F9D" w:rsidRPr="00857F9D" w:rsidRDefault="00857F9D" w:rsidP="00866C5A">
            <w:pPr>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1248" behindDoc="0" locked="0" layoutInCell="1" allowOverlap="1" wp14:anchorId="5B57FE0E" wp14:editId="59BA3567">
                      <wp:simplePos x="0" y="0"/>
                      <wp:positionH relativeFrom="column">
                        <wp:posOffset>1794510</wp:posOffset>
                      </wp:positionH>
                      <wp:positionV relativeFrom="paragraph">
                        <wp:posOffset>5715</wp:posOffset>
                      </wp:positionV>
                      <wp:extent cx="42862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4286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ED8772" id="Straight Connector 11"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1.3pt,.45pt" to="175.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" strokecolor="#4a7ebb"/>
                  </w:pict>
                </mc:Fallback>
              </mc:AlternateContent>
            </w:r>
            <w:r w:rsidRPr="00857F9D">
              <w:rPr>
                <w:rFonts w:eastAsia="Calibri"/>
                <w:noProof/>
                <w:color w:val="000000"/>
                <w:sz w:val="26"/>
                <w:szCs w:val="26"/>
                <w:lang w:val="en-US"/>
              </w:rPr>
              <mc:AlternateContent>
                <mc:Choice Requires="wps">
                  <w:drawing>
                    <wp:anchor distT="0" distB="0" distL="114300" distR="114300" simplePos="0" relativeHeight="251699200" behindDoc="0" locked="0" layoutInCell="1" allowOverlap="1" wp14:anchorId="579F93D9" wp14:editId="1FF7C719">
                      <wp:simplePos x="0" y="0"/>
                      <wp:positionH relativeFrom="column">
                        <wp:posOffset>346710</wp:posOffset>
                      </wp:positionH>
                      <wp:positionV relativeFrom="paragraph">
                        <wp:posOffset>72390</wp:posOffset>
                      </wp:positionV>
                      <wp:extent cx="400050" cy="0"/>
                      <wp:effectExtent l="0" t="0" r="19050" b="19050"/>
                      <wp:wrapNone/>
                      <wp:docPr id="44" name="Straight Connector 44"/>
                      <wp:cNvGraphicFramePr/>
                      <a:graphic xmlns:a="http://schemas.openxmlformats.org/drawingml/2006/main">
                        <a:graphicData uri="http://schemas.microsoft.com/office/word/2010/wordprocessingShape">
                          <wps:wsp>
                            <wps:cNvCnPr/>
                            <wps:spPr>
                              <a:xfrm>
                                <a:off x="0" y="0"/>
                                <a:ext cx="40005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0A684FC" id="Straight Connector 44"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7.3pt,5.7pt" to="58.8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" strokecolor="#4a7ebb"/>
                  </w:pict>
                </mc:Fallback>
              </mc:AlternateConten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w:t>
            </w:r>
          </w:p>
          <w:p w:rsidR="00857F9D" w:rsidRPr="00857F9D" w:rsidRDefault="00857F9D" w:rsidP="00866C5A">
            <w:pPr>
              <w:jc w:val="both"/>
              <w:rPr>
                <w:rFonts w:eastAsia="Calibri"/>
                <w:color w:val="000000"/>
                <w:sz w:val="26"/>
                <w:szCs w:val="26"/>
              </w:rPr>
            </w:pPr>
          </w:p>
          <w:p w:rsidR="00857F9D" w:rsidRPr="00857F9D" w:rsidRDefault="00857F9D" w:rsidP="00866C5A">
            <w:pPr>
              <w:tabs>
                <w:tab w:val="left" w:pos="945"/>
              </w:tabs>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2272" behindDoc="0" locked="0" layoutInCell="1" allowOverlap="1" wp14:anchorId="7F9DC6B2" wp14:editId="62DC98D7">
                      <wp:simplePos x="0" y="0"/>
                      <wp:positionH relativeFrom="column">
                        <wp:posOffset>346710</wp:posOffset>
                      </wp:positionH>
                      <wp:positionV relativeFrom="paragraph">
                        <wp:posOffset>20955</wp:posOffset>
                      </wp:positionV>
                      <wp:extent cx="0" cy="55245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0" cy="55245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529CDD3" id="Straight Connector 1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27.3pt,1.65pt" to="27.3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" strokecolor="#4a7ebb"/>
                  </w:pict>
                </mc:Fallback>
              </mc:AlternateContent>
            </w:r>
            <w:r w:rsidRPr="00857F9D">
              <w:rPr>
                <w:rFonts w:eastAsia="Calibri"/>
                <w:color w:val="000000"/>
                <w:sz w:val="26"/>
                <w:szCs w:val="26"/>
              </w:rPr>
              <w:t>456</w:t>
            </w:r>
            <w:r w:rsidRPr="00857F9D">
              <w:rPr>
                <w:rFonts w:eastAsia="Calibri"/>
                <w:color w:val="000000"/>
                <w:sz w:val="26"/>
                <w:szCs w:val="26"/>
              </w:rPr>
              <w:tab/>
              <w:t>3</w:t>
            </w:r>
          </w:p>
          <w:p w:rsidR="00857F9D" w:rsidRPr="00857F9D" w:rsidRDefault="00857F9D" w:rsidP="00866C5A">
            <w:pPr>
              <w:jc w:val="both"/>
              <w:rPr>
                <w:rFonts w:eastAsia="Calibri"/>
                <w:color w:val="000000"/>
                <w:sz w:val="26"/>
                <w:szCs w:val="26"/>
              </w:rPr>
            </w:pPr>
            <w:r w:rsidRPr="00857F9D">
              <w:rPr>
                <w:rFonts w:eastAsia="Calibri"/>
                <w:noProof/>
                <w:color w:val="000000"/>
                <w:sz w:val="26"/>
                <w:szCs w:val="26"/>
                <w:lang w:val="en-US"/>
              </w:rPr>
              <mc:AlternateContent>
                <mc:Choice Requires="wps">
                  <w:drawing>
                    <wp:anchor distT="0" distB="0" distL="114300" distR="114300" simplePos="0" relativeHeight="251703296" behindDoc="0" locked="0" layoutInCell="1" allowOverlap="1" wp14:anchorId="43E06BD0" wp14:editId="1394E022">
                      <wp:simplePos x="0" y="0"/>
                      <wp:positionH relativeFrom="column">
                        <wp:posOffset>346710</wp:posOffset>
                      </wp:positionH>
                      <wp:positionV relativeFrom="paragraph">
                        <wp:posOffset>16510</wp:posOffset>
                      </wp:positionV>
                      <wp:extent cx="46672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46672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236ACC6B" id="Straight Connector 16"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7.3pt,1.3pt" to="64.0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" strokecolor="#4a7ebb"/>
                  </w:pict>
                </mc:Fallback>
              </mc:AlternateContent>
            </w:r>
          </w:p>
          <w:p w:rsidR="00857F9D" w:rsidRPr="00857F9D" w:rsidRDefault="00857F9D" w:rsidP="00866C5A">
            <w:pPr>
              <w:jc w:val="both"/>
              <w:rPr>
                <w:rFonts w:eastAsia="Calibri"/>
                <w:color w:val="000000"/>
                <w:sz w:val="26"/>
                <w:szCs w:val="26"/>
              </w:rPr>
            </w:pPr>
          </w:p>
          <w:p w:rsidR="00857F9D" w:rsidRPr="00857F9D" w:rsidRDefault="00857F9D" w:rsidP="00866C5A">
            <w:pPr>
              <w:jc w:val="both"/>
              <w:rPr>
                <w:rFonts w:eastAsia="Calibri"/>
                <w:color w:val="000000"/>
                <w:sz w:val="26"/>
                <w:szCs w:val="26"/>
              </w:rPr>
            </w:pPr>
            <w:r w:rsidRPr="00857F9D">
              <w:rPr>
                <w:rFonts w:eastAsia="Calibri"/>
                <w:color w:val="000000"/>
                <w:sz w:val="26"/>
                <w:szCs w:val="26"/>
              </w:rPr>
              <w:t xml:space="preserve">- GV cho học sinh làm bài </w:t>
            </w:r>
          </w:p>
          <w:p w:rsidR="00857F9D" w:rsidRPr="00857F9D" w:rsidRDefault="00857F9D" w:rsidP="00866C5A">
            <w:pPr>
              <w:jc w:val="both"/>
              <w:rPr>
                <w:rFonts w:eastAsia="Calibri"/>
                <w:color w:val="000000"/>
                <w:sz w:val="26"/>
                <w:szCs w:val="26"/>
              </w:rPr>
            </w:pPr>
            <w:r w:rsidRPr="00857F9D">
              <w:rPr>
                <w:rFonts w:eastAsia="Calibri"/>
                <w:color w:val="000000"/>
                <w:sz w:val="26"/>
                <w:szCs w:val="26"/>
              </w:rPr>
              <w:t>- GV cho HS trả lời và khen HS đã tìm ra câu trả lời nhanh – đúng.</w:t>
            </w:r>
          </w:p>
          <w:p w:rsidR="00857F9D" w:rsidRPr="00857F9D" w:rsidRDefault="00857F9D" w:rsidP="00866C5A">
            <w:pPr>
              <w:jc w:val="both"/>
              <w:rPr>
                <w:rFonts w:eastAsia="Calibri"/>
                <w:color w:val="000000"/>
                <w:sz w:val="26"/>
                <w:szCs w:val="26"/>
                <w:lang w:val="vi-VN"/>
              </w:rPr>
            </w:pPr>
            <w:r w:rsidRPr="00857F9D">
              <w:rPr>
                <w:rFonts w:eastAsia="Calibri"/>
                <w:color w:val="000000"/>
                <w:sz w:val="26"/>
                <w:szCs w:val="26"/>
              </w:rPr>
              <w:t xml:space="preserve">- </w:t>
            </w:r>
            <w:r w:rsidRPr="00857F9D">
              <w:rPr>
                <w:rFonts w:eastAsia="Calibri"/>
                <w:color w:val="000000"/>
                <w:sz w:val="26"/>
                <w:szCs w:val="26"/>
                <w:lang w:val="vi-VN"/>
              </w:rPr>
              <w:t xml:space="preserve">GV nhận xét giờ học. </w:t>
            </w:r>
          </w:p>
          <w:p w:rsidR="00857F9D" w:rsidRPr="00857F9D" w:rsidRDefault="00857F9D" w:rsidP="00866C5A">
            <w:pPr>
              <w:jc w:val="both"/>
              <w:rPr>
                <w:rFonts w:eastAsia="Calibri"/>
                <w:i/>
                <w:color w:val="000000"/>
                <w:sz w:val="26"/>
                <w:szCs w:val="26"/>
                <w:lang w:val="vi-VN"/>
              </w:rPr>
            </w:pPr>
            <w:r w:rsidRPr="00857F9D">
              <w:rPr>
                <w:rFonts w:eastAsia="Calibri"/>
                <w:color w:val="000000"/>
                <w:sz w:val="26"/>
                <w:szCs w:val="26"/>
                <w:lang w:val="vi-VN"/>
              </w:rPr>
              <w:t>- GV dặn HS về xem lại bài và chuẩn bị bài sau.</w:t>
            </w:r>
          </w:p>
        </w:tc>
        <w:tc>
          <w:tcPr>
            <w:tcW w:w="4036" w:type="dxa"/>
            <w:tcBorders>
              <w:top w:val="dashed" w:sz="4" w:space="0" w:color="auto"/>
              <w:bottom w:val="dashed" w:sz="4" w:space="0" w:color="auto"/>
            </w:tcBorders>
          </w:tcPr>
          <w:p w:rsidR="00857F9D" w:rsidRPr="00857F9D" w:rsidRDefault="00857F9D" w:rsidP="00866C5A">
            <w:pPr>
              <w:rPr>
                <w:color w:val="000000"/>
                <w:sz w:val="26"/>
                <w:szCs w:val="26"/>
              </w:rPr>
            </w:pP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t>- HS nghe</w:t>
            </w: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t>- HS thực hiện</w:t>
            </w:r>
          </w:p>
          <w:p w:rsidR="00857F9D" w:rsidRPr="00857F9D" w:rsidRDefault="00857F9D" w:rsidP="00866C5A">
            <w:pPr>
              <w:tabs>
                <w:tab w:val="left" w:pos="7020"/>
              </w:tabs>
              <w:rPr>
                <w:rFonts w:eastAsia="Calibri"/>
                <w:color w:val="000000"/>
                <w:sz w:val="26"/>
                <w:szCs w:val="26"/>
              </w:rPr>
            </w:pPr>
            <w:r w:rsidRPr="00857F9D">
              <w:rPr>
                <w:rFonts w:eastAsia="Calibri"/>
                <w:color w:val="000000"/>
                <w:sz w:val="26"/>
                <w:szCs w:val="26"/>
              </w:rPr>
              <w:t>- HS trả lời, nhận xét</w:t>
            </w:r>
          </w:p>
          <w:p w:rsidR="00857F9D" w:rsidRPr="00857F9D" w:rsidRDefault="00857F9D" w:rsidP="00866C5A">
            <w:pPr>
              <w:tabs>
                <w:tab w:val="left" w:pos="7020"/>
              </w:tabs>
              <w:rPr>
                <w:rFonts w:eastAsia="Calibri"/>
                <w:color w:val="000000"/>
                <w:sz w:val="26"/>
                <w:szCs w:val="26"/>
                <w:lang w:val="en-US"/>
              </w:rPr>
            </w:pPr>
            <w:r w:rsidRPr="00857F9D">
              <w:rPr>
                <w:color w:val="000000"/>
                <w:sz w:val="26"/>
                <w:szCs w:val="26"/>
                <w:lang w:val="en-US"/>
              </w:rPr>
              <w:t>- HS nghe</w:t>
            </w:r>
          </w:p>
        </w:tc>
      </w:tr>
    </w:tbl>
    <w:p w:rsidR="004C68CC" w:rsidRPr="005125E2" w:rsidRDefault="004C68CC" w:rsidP="00681311">
      <w:pPr>
        <w:rPr>
          <w:sz w:val="26"/>
          <w:szCs w:val="26"/>
        </w:rPr>
      </w:pPr>
    </w:p>
    <w:p w:rsidR="001648F4" w:rsidRDefault="001648F4" w:rsidP="001648F4">
      <w:pPr>
        <w:jc w:val="center"/>
        <w:rPr>
          <w:b/>
          <w:sz w:val="26"/>
          <w:szCs w:val="26"/>
        </w:rPr>
      </w:pPr>
    </w:p>
    <w:p w:rsidR="00857F9D" w:rsidRPr="001648F4" w:rsidRDefault="004C68CC" w:rsidP="001648F4">
      <w:pPr>
        <w:jc w:val="center"/>
        <w:rPr>
          <w:b/>
          <w:sz w:val="26"/>
          <w:szCs w:val="26"/>
        </w:rPr>
      </w:pPr>
      <w:r w:rsidRPr="005125E2">
        <w:rPr>
          <w:b/>
          <w:sz w:val="26"/>
          <w:szCs w:val="26"/>
        </w:rPr>
        <w:t xml:space="preserve">Thứ sáu ngày </w:t>
      </w:r>
      <w:r w:rsidR="001648F4">
        <w:rPr>
          <w:b/>
          <w:sz w:val="26"/>
          <w:szCs w:val="26"/>
        </w:rPr>
        <w:t>20</w:t>
      </w:r>
      <w:r w:rsidR="00025385">
        <w:rPr>
          <w:b/>
          <w:sz w:val="26"/>
          <w:szCs w:val="26"/>
        </w:rPr>
        <w:t xml:space="preserve"> </w:t>
      </w:r>
      <w:r w:rsidRPr="005125E2">
        <w:rPr>
          <w:b/>
          <w:sz w:val="26"/>
          <w:szCs w:val="26"/>
        </w:rPr>
        <w:t>tháng</w:t>
      </w:r>
      <w:r w:rsidR="00144731">
        <w:rPr>
          <w:b/>
          <w:sz w:val="26"/>
          <w:szCs w:val="26"/>
        </w:rPr>
        <w:t xml:space="preserve"> 12 </w:t>
      </w:r>
      <w:r w:rsidR="001648F4">
        <w:rPr>
          <w:b/>
          <w:sz w:val="26"/>
          <w:szCs w:val="26"/>
        </w:rPr>
        <w:t xml:space="preserve"> năm 2024</w:t>
      </w:r>
      <w:r w:rsidR="00BE20DA" w:rsidRPr="005125E2">
        <w:rPr>
          <w:b/>
          <w:bCs/>
          <w:sz w:val="26"/>
          <w:szCs w:val="26"/>
        </w:rPr>
        <w:t xml:space="preserve">             </w:t>
      </w:r>
      <w:r w:rsidR="00857F9D">
        <w:rPr>
          <w:b/>
          <w:bCs/>
          <w:sz w:val="26"/>
          <w:szCs w:val="26"/>
        </w:rPr>
        <w:t xml:space="preserve">                             </w:t>
      </w:r>
    </w:p>
    <w:p w:rsidR="00857F9D" w:rsidRPr="005125E2" w:rsidRDefault="00857F9D" w:rsidP="00857F9D">
      <w:pPr>
        <w:spacing w:line="288" w:lineRule="auto"/>
        <w:ind w:left="720" w:hanging="720"/>
        <w:jc w:val="center"/>
        <w:rPr>
          <w:b/>
          <w:bCs/>
          <w:sz w:val="26"/>
          <w:szCs w:val="26"/>
          <w:u w:val="single"/>
        </w:rPr>
      </w:pPr>
      <w:r w:rsidRPr="005125E2">
        <w:rPr>
          <w:b/>
          <w:bCs/>
          <w:sz w:val="26"/>
          <w:szCs w:val="26"/>
          <w:u w:val="single"/>
        </w:rPr>
        <w:t>TOÁN</w:t>
      </w:r>
    </w:p>
    <w:p w:rsidR="00857F9D" w:rsidRPr="005125E2" w:rsidRDefault="00857F9D" w:rsidP="00857F9D">
      <w:pPr>
        <w:spacing w:line="288" w:lineRule="auto"/>
        <w:ind w:left="720" w:hanging="720"/>
        <w:jc w:val="center"/>
        <w:rPr>
          <w:b/>
          <w:bCs/>
          <w:sz w:val="26"/>
          <w:szCs w:val="26"/>
          <w:u w:val="single"/>
        </w:rPr>
      </w:pPr>
      <w:r w:rsidRPr="005125E2">
        <w:rPr>
          <w:b/>
          <w:bCs/>
          <w:sz w:val="26"/>
          <w:szCs w:val="26"/>
          <w:u w:val="single"/>
        </w:rPr>
        <w:t>CHỦ ĐỀ 6</w:t>
      </w:r>
      <w:r w:rsidRPr="005125E2">
        <w:rPr>
          <w:b/>
          <w:bCs/>
          <w:sz w:val="26"/>
          <w:szCs w:val="26"/>
        </w:rPr>
        <w:t>: PHÉP NHÂN, PHÉP CHIA TRONG PHẠM VI 1 000</w:t>
      </w:r>
    </w:p>
    <w:p w:rsidR="00857F9D" w:rsidRPr="005125E2" w:rsidRDefault="00857F9D" w:rsidP="00857F9D">
      <w:pPr>
        <w:spacing w:line="288" w:lineRule="auto"/>
        <w:ind w:left="720" w:hanging="720"/>
        <w:jc w:val="center"/>
        <w:rPr>
          <w:b/>
          <w:bCs/>
          <w:sz w:val="26"/>
          <w:szCs w:val="26"/>
          <w:u w:val="single"/>
        </w:rPr>
      </w:pPr>
      <w:r w:rsidRPr="004433D1">
        <w:rPr>
          <w:b/>
          <w:bCs/>
          <w:sz w:val="26"/>
          <w:szCs w:val="26"/>
        </w:rPr>
        <w:t xml:space="preserve">BÀI 38: </w:t>
      </w:r>
      <w:hyperlink r:id="rId119" w:history="1">
        <w:r w:rsidRPr="005125E2">
          <w:rPr>
            <w:rFonts w:eastAsia="Segoe UI"/>
            <w:b/>
            <w:color w:val="000000"/>
            <w:sz w:val="26"/>
            <w:szCs w:val="26"/>
            <w:lang w:val="vi-VN" w:eastAsia="vi-VN" w:bidi="vi-VN"/>
          </w:rPr>
          <w:t>BIỂU THỨ</w:t>
        </w:r>
      </w:hyperlink>
      <w:r w:rsidRPr="005125E2">
        <w:rPr>
          <w:rFonts w:eastAsia="Segoe UI"/>
          <w:b/>
          <w:color w:val="000000"/>
          <w:sz w:val="26"/>
          <w:szCs w:val="26"/>
          <w:lang w:val="vi-VN" w:eastAsia="vi-VN" w:bidi="vi-VN"/>
        </w:rPr>
        <w:t xml:space="preserve">C SỐ. </w:t>
      </w:r>
      <w:hyperlink r:id="rId120" w:history="1">
        <w:r w:rsidRPr="005125E2">
          <w:rPr>
            <w:rFonts w:eastAsia="Segoe UI"/>
            <w:b/>
            <w:color w:val="000000"/>
            <w:sz w:val="26"/>
            <w:szCs w:val="26"/>
            <w:lang w:val="vi-VN" w:eastAsia="vi-VN" w:bidi="vi-VN"/>
          </w:rPr>
          <w:t>TÍNH GIÁ</w:t>
        </w:r>
      </w:hyperlink>
      <w:r w:rsidRPr="005125E2">
        <w:rPr>
          <w:rFonts w:eastAsia="Segoe UI"/>
          <w:b/>
          <w:color w:val="000000"/>
          <w:sz w:val="26"/>
          <w:szCs w:val="26"/>
          <w:lang w:val="vi-VN" w:eastAsia="vi-VN" w:bidi="vi-VN"/>
        </w:rPr>
        <w:t xml:space="preserve"> TRỊ CÙA BIỂU THỨC SỐ (</w:t>
      </w:r>
      <w:hyperlink r:id="rId121" w:history="1">
        <w:r w:rsidRPr="005125E2">
          <w:rPr>
            <w:rFonts w:eastAsia="Segoe UI"/>
            <w:b/>
            <w:color w:val="000000"/>
            <w:sz w:val="26"/>
            <w:szCs w:val="26"/>
            <w:lang w:eastAsia="vi-VN" w:bidi="vi-VN"/>
          </w:rPr>
          <w:t>T2</w:t>
        </w:r>
        <w:r w:rsidRPr="005125E2">
          <w:rPr>
            <w:rFonts w:eastAsia="Segoe UI"/>
            <w:b/>
            <w:color w:val="000000"/>
            <w:sz w:val="26"/>
            <w:szCs w:val="26"/>
            <w:lang w:val="vi-VN" w:eastAsia="vi-VN" w:bidi="vi-VN"/>
          </w:rPr>
          <w:t>)</w:t>
        </w:r>
      </w:hyperlink>
    </w:p>
    <w:p w:rsidR="00857F9D" w:rsidRPr="005125E2" w:rsidRDefault="00857F9D" w:rsidP="00857F9D">
      <w:pPr>
        <w:spacing w:line="288" w:lineRule="auto"/>
        <w:ind w:left="720" w:hanging="720"/>
        <w:jc w:val="both"/>
        <w:rPr>
          <w:b/>
          <w:bCs/>
          <w:sz w:val="26"/>
          <w:szCs w:val="26"/>
        </w:rPr>
      </w:pPr>
    </w:p>
    <w:p w:rsidR="00857F9D" w:rsidRPr="005125E2" w:rsidRDefault="00857F9D" w:rsidP="00857F9D">
      <w:pPr>
        <w:spacing w:line="288" w:lineRule="auto"/>
        <w:ind w:firstLine="360"/>
        <w:rPr>
          <w:b/>
          <w:bCs/>
          <w:sz w:val="26"/>
          <w:szCs w:val="26"/>
          <w:u w:val="single"/>
        </w:rPr>
      </w:pPr>
      <w:r w:rsidRPr="005125E2">
        <w:rPr>
          <w:b/>
          <w:bCs/>
          <w:sz w:val="26"/>
          <w:szCs w:val="26"/>
          <w:u w:val="single"/>
        </w:rPr>
        <w:t>I. YÊU CẦU CẦN ĐẠT:</w:t>
      </w:r>
    </w:p>
    <w:p w:rsidR="00857F9D" w:rsidRPr="005125E2" w:rsidRDefault="00857F9D" w:rsidP="00857F9D">
      <w:pPr>
        <w:spacing w:line="288" w:lineRule="auto"/>
        <w:ind w:firstLine="360"/>
        <w:jc w:val="both"/>
        <w:rPr>
          <w:b/>
          <w:sz w:val="26"/>
          <w:szCs w:val="26"/>
        </w:rPr>
      </w:pPr>
      <w:r w:rsidRPr="005125E2">
        <w:rPr>
          <w:b/>
          <w:sz w:val="26"/>
          <w:szCs w:val="26"/>
        </w:rPr>
        <w:t>1. Năng lực đặc thù:</w:t>
      </w:r>
    </w:p>
    <w:p w:rsidR="00857F9D" w:rsidRPr="005125E2" w:rsidRDefault="00857F9D" w:rsidP="00857F9D">
      <w:pPr>
        <w:widowControl w:val="0"/>
        <w:spacing w:line="288" w:lineRule="auto"/>
        <w:ind w:firstLine="360"/>
        <w:rPr>
          <w:color w:val="000000"/>
          <w:sz w:val="26"/>
          <w:szCs w:val="26"/>
          <w:lang w:eastAsia="vi-VN" w:bidi="vi-VN"/>
        </w:rPr>
      </w:pPr>
      <w:r w:rsidRPr="005125E2">
        <w:rPr>
          <w:sz w:val="26"/>
          <w:szCs w:val="26"/>
        </w:rPr>
        <w:t>-</w:t>
      </w:r>
      <w:r w:rsidRPr="005125E2">
        <w:rPr>
          <w:color w:val="000000"/>
          <w:sz w:val="26"/>
          <w:szCs w:val="26"/>
          <w:lang w:val="vi-VN" w:eastAsia="vi-VN" w:bidi="vi-VN"/>
        </w:rPr>
        <w:t xml:space="preserve"> Nhận biết được biểu</w:t>
      </w:r>
      <w:r w:rsidRPr="005125E2">
        <w:rPr>
          <w:rFonts w:eastAsia="Palatino Linotype"/>
          <w:color w:val="000000"/>
          <w:sz w:val="26"/>
          <w:szCs w:val="26"/>
          <w:lang w:val="vi-VN" w:eastAsia="vi-VN" w:bidi="vi-VN"/>
        </w:rPr>
        <w:t xml:space="preserve"> thức số</w:t>
      </w:r>
      <w:r w:rsidRPr="005125E2">
        <w:rPr>
          <w:rFonts w:eastAsia="Palatino Linotype"/>
          <w:color w:val="000000"/>
          <w:sz w:val="26"/>
          <w:szCs w:val="26"/>
          <w:lang w:eastAsia="vi-VN" w:bidi="vi-VN"/>
        </w:rPr>
        <w:t>.</w:t>
      </w:r>
    </w:p>
    <w:p w:rsidR="00857F9D" w:rsidRPr="005125E2" w:rsidRDefault="00857F9D" w:rsidP="00857F9D">
      <w:pPr>
        <w:widowControl w:val="0"/>
        <w:spacing w:line="288" w:lineRule="auto"/>
        <w:ind w:firstLine="360"/>
        <w:rPr>
          <w:color w:val="000000"/>
          <w:sz w:val="26"/>
          <w:szCs w:val="26"/>
          <w:lang w:eastAsia="vi-VN" w:bidi="vi-VN"/>
        </w:rPr>
      </w:pPr>
      <w:r w:rsidRPr="005125E2">
        <w:rPr>
          <w:color w:val="000000"/>
          <w:sz w:val="26"/>
          <w:szCs w:val="26"/>
          <w:lang w:eastAsia="vi-VN" w:bidi="vi-VN"/>
        </w:rPr>
        <w:t xml:space="preserve">- </w:t>
      </w:r>
      <w:r w:rsidRPr="005125E2">
        <w:rPr>
          <w:color w:val="000000"/>
          <w:sz w:val="26"/>
          <w:szCs w:val="26"/>
          <w:lang w:val="vi-VN" w:eastAsia="vi-VN" w:bidi="vi-VN"/>
        </w:rPr>
        <w:t>Tính được giá trị c</w:t>
      </w:r>
      <w:r w:rsidRPr="005125E2">
        <w:rPr>
          <w:color w:val="000000"/>
          <w:sz w:val="26"/>
          <w:szCs w:val="26"/>
          <w:lang w:eastAsia="vi-VN" w:bidi="vi-VN"/>
        </w:rPr>
        <w:t>ủ</w:t>
      </w:r>
      <w:r w:rsidRPr="005125E2">
        <w:rPr>
          <w:color w:val="000000"/>
          <w:sz w:val="26"/>
          <w:szCs w:val="26"/>
          <w:lang w:val="vi-VN" w:eastAsia="vi-VN" w:bidi="vi-VN"/>
        </w:rPr>
        <w:t xml:space="preserve">a biểu thức số </w:t>
      </w:r>
      <w:r w:rsidRPr="005125E2">
        <w:rPr>
          <w:color w:val="000000"/>
          <w:sz w:val="26"/>
          <w:szCs w:val="26"/>
          <w:lang w:eastAsia="vi-VN" w:bidi="vi-VN"/>
        </w:rPr>
        <w:t>.</w:t>
      </w:r>
    </w:p>
    <w:p w:rsidR="00857F9D" w:rsidRPr="005125E2" w:rsidRDefault="00857F9D" w:rsidP="00857F9D">
      <w:pPr>
        <w:widowControl w:val="0"/>
        <w:spacing w:line="288" w:lineRule="auto"/>
        <w:ind w:firstLine="360"/>
        <w:rPr>
          <w:color w:val="000000"/>
          <w:sz w:val="26"/>
          <w:szCs w:val="26"/>
          <w:lang w:val="vi-VN" w:eastAsia="vi-VN" w:bidi="vi-VN"/>
        </w:rPr>
      </w:pPr>
      <w:r w:rsidRPr="005125E2">
        <w:rPr>
          <w:color w:val="000000"/>
          <w:sz w:val="26"/>
          <w:szCs w:val="26"/>
          <w:lang w:eastAsia="vi-VN" w:bidi="vi-VN"/>
        </w:rPr>
        <w:t xml:space="preserve">- </w:t>
      </w:r>
      <w:r w:rsidRPr="005125E2">
        <w:rPr>
          <w:color w:val="000000"/>
          <w:sz w:val="26"/>
          <w:szCs w:val="26"/>
          <w:lang w:val="vi-VN" w:eastAsia="vi-VN" w:bidi="vi-VN"/>
        </w:rPr>
        <w:t>Vận dụng vào giải b</w:t>
      </w:r>
      <w:r w:rsidRPr="005125E2">
        <w:rPr>
          <w:rFonts w:eastAsia="Palatino Linotype"/>
          <w:color w:val="000000"/>
          <w:sz w:val="26"/>
          <w:szCs w:val="26"/>
          <w:lang w:val="vi-VN" w:eastAsia="vi-VN" w:bidi="vi-VN"/>
        </w:rPr>
        <w:t>ài toán liên quan tính giá trị của biểu</w:t>
      </w:r>
      <w:hyperlink r:id="rId122" w:history="1">
        <w:r w:rsidRPr="005125E2">
          <w:rPr>
            <w:color w:val="000000"/>
            <w:sz w:val="26"/>
            <w:szCs w:val="26"/>
            <w:lang w:val="vi-VN" w:eastAsia="vi-VN" w:bidi="vi-VN"/>
          </w:rPr>
          <w:t xml:space="preserve"> thức, bước đ</w:t>
        </w:r>
        <w:r w:rsidRPr="005125E2">
          <w:rPr>
            <w:color w:val="000000"/>
            <w:sz w:val="26"/>
            <w:szCs w:val="26"/>
            <w:lang w:eastAsia="vi-VN" w:bidi="vi-VN"/>
          </w:rPr>
          <w:t>ầ</w:t>
        </w:r>
        <w:r w:rsidRPr="005125E2">
          <w:rPr>
            <w:color w:val="000000"/>
            <w:sz w:val="26"/>
            <w:szCs w:val="26"/>
            <w:lang w:val="vi-VN" w:eastAsia="vi-VN" w:bidi="vi-VN"/>
          </w:rPr>
          <w:t>u làm quen</w:t>
        </w:r>
      </w:hyperlink>
      <w:r w:rsidRPr="005125E2">
        <w:rPr>
          <w:rFonts w:eastAsia="Palatino Linotype"/>
          <w:color w:val="000000"/>
          <w:sz w:val="26"/>
          <w:szCs w:val="26"/>
          <w:lang w:val="vi-VN" w:eastAsia="vi-VN" w:bidi="vi-VN"/>
        </w:rPr>
        <w:t xml:space="preserve"> tính chất kết hợp của phép cộng (qua biếu thức sổ, chưa </w:t>
      </w:r>
      <w:hyperlink r:id="rId123" w:history="1">
        <w:r w:rsidRPr="005125E2">
          <w:rPr>
            <w:color w:val="000000"/>
            <w:sz w:val="26"/>
            <w:szCs w:val="26"/>
            <w:lang w:val="vi-VN" w:eastAsia="vi-VN" w:bidi="vi-VN"/>
          </w:rPr>
          <w:t>dùng biểu thức chữ).</w:t>
        </w:r>
      </w:hyperlink>
    </w:p>
    <w:p w:rsidR="00025385" w:rsidRDefault="00857F9D" w:rsidP="00857F9D">
      <w:pPr>
        <w:spacing w:before="120" w:line="288" w:lineRule="auto"/>
        <w:ind w:firstLine="360"/>
        <w:jc w:val="both"/>
        <w:rPr>
          <w:sz w:val="26"/>
          <w:szCs w:val="26"/>
          <w:lang w:val="vi-VN"/>
        </w:rPr>
      </w:pPr>
      <w:r w:rsidRPr="005125E2">
        <w:rPr>
          <w:sz w:val="26"/>
          <w:szCs w:val="26"/>
          <w:lang w:val="vi-VN"/>
        </w:rPr>
        <w:t xml:space="preserve">- Qua thực hành, luyện tập, HS phát triển được năng lực giải quyết vấn đề.           </w:t>
      </w:r>
    </w:p>
    <w:p w:rsidR="00857F9D" w:rsidRPr="005125E2" w:rsidRDefault="00857F9D" w:rsidP="00857F9D">
      <w:pPr>
        <w:spacing w:before="120" w:line="288" w:lineRule="auto"/>
        <w:ind w:firstLine="360"/>
        <w:jc w:val="both"/>
        <w:rPr>
          <w:b/>
          <w:sz w:val="26"/>
          <w:szCs w:val="26"/>
          <w:lang w:val="vi-VN"/>
        </w:rPr>
      </w:pPr>
      <w:r w:rsidRPr="005125E2">
        <w:rPr>
          <w:b/>
          <w:sz w:val="26"/>
          <w:szCs w:val="26"/>
          <w:lang w:val="vi-VN"/>
        </w:rPr>
        <w:t>2. Năng lực chung.</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tự chủ, tự học: lắng nghe, trả lời câu hỏi, làm bài tập.</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giải quyết vấn đề và sáng tạo: tham gia trò chơi, vận dụng.</w:t>
      </w:r>
    </w:p>
    <w:p w:rsidR="00857F9D" w:rsidRPr="005125E2" w:rsidRDefault="00857F9D" w:rsidP="00857F9D">
      <w:pPr>
        <w:spacing w:line="288" w:lineRule="auto"/>
        <w:ind w:firstLine="360"/>
        <w:jc w:val="both"/>
        <w:rPr>
          <w:sz w:val="26"/>
          <w:szCs w:val="26"/>
          <w:lang w:val="vi-VN"/>
        </w:rPr>
      </w:pPr>
      <w:r w:rsidRPr="005125E2">
        <w:rPr>
          <w:sz w:val="26"/>
          <w:szCs w:val="26"/>
          <w:lang w:val="vi-VN"/>
        </w:rPr>
        <w:t>- Năng lực giao tiếp và hợp tác: hoạt động nhóm.</w:t>
      </w:r>
    </w:p>
    <w:p w:rsidR="00857F9D" w:rsidRPr="005125E2" w:rsidRDefault="00857F9D" w:rsidP="00857F9D">
      <w:pPr>
        <w:spacing w:before="120" w:line="288" w:lineRule="auto"/>
        <w:ind w:firstLine="360"/>
        <w:jc w:val="both"/>
        <w:rPr>
          <w:b/>
          <w:sz w:val="26"/>
          <w:szCs w:val="26"/>
          <w:lang w:val="vi-VN"/>
        </w:rPr>
      </w:pPr>
      <w:r w:rsidRPr="005125E2">
        <w:rPr>
          <w:b/>
          <w:sz w:val="26"/>
          <w:szCs w:val="26"/>
          <w:lang w:val="vi-VN"/>
        </w:rPr>
        <w:t>3. Phẩm chất.</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nhân ái: Có ý thức giúp đỡ lẫn nhau trong hoạt động nhóm để hoàn thành nhiệm vụ.</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chăm chỉ: Chăm chỉ suy nghĩ, trả lời câu hỏi; làm tốt các bài tập.</w:t>
      </w:r>
    </w:p>
    <w:p w:rsidR="00857F9D" w:rsidRPr="005125E2" w:rsidRDefault="00857F9D" w:rsidP="00857F9D">
      <w:pPr>
        <w:spacing w:line="288" w:lineRule="auto"/>
        <w:ind w:firstLine="360"/>
        <w:jc w:val="both"/>
        <w:rPr>
          <w:sz w:val="26"/>
          <w:szCs w:val="26"/>
          <w:lang w:val="vi-VN"/>
        </w:rPr>
      </w:pPr>
      <w:r w:rsidRPr="005125E2">
        <w:rPr>
          <w:sz w:val="26"/>
          <w:szCs w:val="26"/>
          <w:lang w:val="vi-VN"/>
        </w:rPr>
        <w:t>- Phẩm chất trách nhiệm: Giữ trật tự, biết lắng nghe, học tập nghiêm túc.</w:t>
      </w:r>
    </w:p>
    <w:p w:rsidR="00857F9D" w:rsidRPr="005125E2" w:rsidRDefault="00857F9D" w:rsidP="00857F9D">
      <w:pPr>
        <w:spacing w:before="120" w:line="288" w:lineRule="auto"/>
        <w:ind w:firstLine="360"/>
        <w:jc w:val="both"/>
        <w:rPr>
          <w:b/>
          <w:sz w:val="26"/>
          <w:szCs w:val="26"/>
          <w:lang w:val="vi-VN"/>
        </w:rPr>
      </w:pPr>
      <w:r w:rsidRPr="005125E2">
        <w:rPr>
          <w:b/>
          <w:sz w:val="26"/>
          <w:szCs w:val="26"/>
          <w:lang w:val="vi-VN"/>
        </w:rPr>
        <w:lastRenderedPageBreak/>
        <w:t xml:space="preserve">II. ĐỒ DÙNG DẠY HỌC </w:t>
      </w:r>
    </w:p>
    <w:p w:rsidR="00857F9D" w:rsidRPr="005125E2" w:rsidRDefault="00857F9D" w:rsidP="00857F9D">
      <w:pPr>
        <w:spacing w:line="288" w:lineRule="auto"/>
        <w:ind w:firstLine="360"/>
        <w:jc w:val="both"/>
        <w:rPr>
          <w:sz w:val="26"/>
          <w:szCs w:val="26"/>
          <w:lang w:val="vi-VN"/>
        </w:rPr>
      </w:pPr>
      <w:r w:rsidRPr="005125E2">
        <w:rPr>
          <w:sz w:val="26"/>
          <w:szCs w:val="26"/>
          <w:lang w:val="vi-VN"/>
        </w:rPr>
        <w:t>- Kế hoạch bài dạy, bài giảng Power point.</w:t>
      </w:r>
    </w:p>
    <w:p w:rsidR="00857F9D" w:rsidRPr="005125E2" w:rsidRDefault="00857F9D" w:rsidP="00857F9D">
      <w:pPr>
        <w:spacing w:line="288" w:lineRule="auto"/>
        <w:ind w:firstLine="360"/>
        <w:jc w:val="both"/>
        <w:rPr>
          <w:sz w:val="26"/>
          <w:szCs w:val="26"/>
          <w:lang w:val="vi-VN"/>
        </w:rPr>
      </w:pPr>
      <w:r w:rsidRPr="005125E2">
        <w:rPr>
          <w:sz w:val="26"/>
          <w:szCs w:val="26"/>
          <w:lang w:val="vi-VN"/>
        </w:rPr>
        <w:t>- SGK và các thiết bị, học liệu phụ vụ cho tiết dạy.</w:t>
      </w:r>
    </w:p>
    <w:p w:rsidR="00857F9D" w:rsidRPr="005125E2" w:rsidRDefault="00857F9D" w:rsidP="00857F9D">
      <w:pPr>
        <w:spacing w:line="288" w:lineRule="auto"/>
        <w:ind w:firstLine="360"/>
        <w:jc w:val="both"/>
        <w:outlineLvl w:val="0"/>
        <w:rPr>
          <w:b/>
          <w:bCs/>
          <w:sz w:val="26"/>
          <w:szCs w:val="26"/>
          <w:u w:val="single"/>
        </w:rPr>
      </w:pPr>
      <w:r w:rsidRPr="005125E2">
        <w:rPr>
          <w:b/>
          <w:sz w:val="26"/>
          <w:szCs w:val="26"/>
          <w:lang w:val="en-US"/>
        </w:rPr>
        <w:t>III. HOẠT ĐỘNG DẠY HỌC</w:t>
      </w:r>
    </w:p>
    <w:tbl>
      <w:tblPr>
        <w:tblpPr w:leftFromText="180" w:rightFromText="180" w:vertAnchor="text" w:tblpY="1"/>
        <w:tblOverlap w:val="neve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857F9D" w:rsidRPr="005125E2" w:rsidTr="00866C5A">
        <w:tc>
          <w:tcPr>
            <w:tcW w:w="5862" w:type="dxa"/>
            <w:gridSpan w:val="2"/>
            <w:tcBorders>
              <w:bottom w:val="dashed" w:sz="4" w:space="0" w:color="auto"/>
            </w:tcBorders>
          </w:tcPr>
          <w:p w:rsidR="00857F9D" w:rsidRPr="005125E2" w:rsidRDefault="00857F9D" w:rsidP="00866C5A">
            <w:pPr>
              <w:spacing w:line="288" w:lineRule="auto"/>
              <w:jc w:val="center"/>
              <w:rPr>
                <w:b/>
                <w:sz w:val="26"/>
                <w:szCs w:val="26"/>
              </w:rPr>
            </w:pPr>
            <w:r w:rsidRPr="005125E2">
              <w:rPr>
                <w:b/>
                <w:sz w:val="26"/>
                <w:szCs w:val="26"/>
              </w:rPr>
              <w:t>Hoạt động của giáo viên</w:t>
            </w:r>
          </w:p>
        </w:tc>
        <w:tc>
          <w:tcPr>
            <w:tcW w:w="3876" w:type="dxa"/>
            <w:tcBorders>
              <w:bottom w:val="dashed" w:sz="4" w:space="0" w:color="auto"/>
            </w:tcBorders>
          </w:tcPr>
          <w:p w:rsidR="00857F9D" w:rsidRPr="005125E2" w:rsidRDefault="00857F9D" w:rsidP="00866C5A">
            <w:pPr>
              <w:spacing w:line="288" w:lineRule="auto"/>
              <w:jc w:val="center"/>
              <w:rPr>
                <w:b/>
                <w:sz w:val="26"/>
                <w:szCs w:val="26"/>
              </w:rPr>
            </w:pPr>
            <w:r w:rsidRPr="005125E2">
              <w:rPr>
                <w:b/>
                <w:sz w:val="26"/>
                <w:szCs w:val="26"/>
              </w:rPr>
              <w:t>Hoạt động của học sinh</w:t>
            </w:r>
          </w:p>
        </w:tc>
      </w:tr>
      <w:tr w:rsidR="00857F9D" w:rsidRPr="005125E2" w:rsidTr="00866C5A">
        <w:tc>
          <w:tcPr>
            <w:tcW w:w="9738" w:type="dxa"/>
            <w:gridSpan w:val="3"/>
            <w:tcBorders>
              <w:bottom w:val="single" w:sz="4" w:space="0" w:color="auto"/>
            </w:tcBorders>
          </w:tcPr>
          <w:p w:rsidR="00857F9D" w:rsidRPr="005125E2" w:rsidRDefault="00857F9D" w:rsidP="00866C5A">
            <w:pPr>
              <w:spacing w:line="288" w:lineRule="auto"/>
              <w:jc w:val="both"/>
              <w:rPr>
                <w:bCs/>
                <w:i/>
                <w:sz w:val="26"/>
                <w:szCs w:val="26"/>
              </w:rPr>
            </w:pPr>
            <w:r w:rsidRPr="005125E2">
              <w:rPr>
                <w:b/>
                <w:bCs/>
                <w:sz w:val="26"/>
                <w:szCs w:val="26"/>
              </w:rPr>
              <w:t>1. Khởi động:</w:t>
            </w:r>
          </w:p>
          <w:p w:rsidR="00857F9D" w:rsidRPr="005125E2" w:rsidRDefault="00857F9D" w:rsidP="00866C5A">
            <w:pPr>
              <w:spacing w:line="288" w:lineRule="auto"/>
              <w:jc w:val="both"/>
              <w:rPr>
                <w:sz w:val="26"/>
                <w:szCs w:val="26"/>
              </w:rPr>
            </w:pPr>
            <w:r w:rsidRPr="005125E2">
              <w:rPr>
                <w:sz w:val="26"/>
                <w:szCs w:val="26"/>
              </w:rPr>
              <w:t>- Mục tiêu: + Tạo không khí vui vẻ, khấn khởi trước giờ học.</w:t>
            </w:r>
          </w:p>
          <w:p w:rsidR="00857F9D" w:rsidRPr="005125E2" w:rsidRDefault="00857F9D" w:rsidP="00866C5A">
            <w:pPr>
              <w:spacing w:line="288" w:lineRule="auto"/>
              <w:jc w:val="both"/>
              <w:rPr>
                <w:sz w:val="26"/>
                <w:szCs w:val="26"/>
              </w:rPr>
            </w:pPr>
            <w:r w:rsidRPr="005125E2">
              <w:rPr>
                <w:sz w:val="26"/>
                <w:szCs w:val="26"/>
              </w:rPr>
              <w:t xml:space="preserve">                  + Kiểm tra kiến thức đã học của học sinh ở bài trước.</w:t>
            </w:r>
          </w:p>
          <w:p w:rsidR="00857F9D" w:rsidRPr="005125E2" w:rsidRDefault="00857F9D" w:rsidP="00866C5A">
            <w:pPr>
              <w:spacing w:line="288" w:lineRule="auto"/>
              <w:jc w:val="both"/>
              <w:rPr>
                <w:sz w:val="26"/>
                <w:szCs w:val="26"/>
              </w:rPr>
            </w:pPr>
            <w:r w:rsidRPr="005125E2">
              <w:rPr>
                <w:sz w:val="26"/>
                <w:szCs w:val="26"/>
              </w:rPr>
              <w:t>- Cách tiến hành:</w:t>
            </w:r>
          </w:p>
        </w:tc>
      </w:tr>
      <w:tr w:rsidR="00857F9D" w:rsidRPr="005125E2" w:rsidTr="00866C5A">
        <w:tc>
          <w:tcPr>
            <w:tcW w:w="5862" w:type="dxa"/>
            <w:gridSpan w:val="2"/>
            <w:tcBorders>
              <w:bottom w:val="single" w:sz="4" w:space="0" w:color="auto"/>
            </w:tcBorders>
          </w:tcPr>
          <w:p w:rsidR="00857F9D" w:rsidRPr="005125E2" w:rsidRDefault="00857F9D" w:rsidP="00866C5A">
            <w:pPr>
              <w:spacing w:line="288" w:lineRule="auto"/>
              <w:jc w:val="both"/>
              <w:outlineLvl w:val="0"/>
              <w:rPr>
                <w:bCs/>
                <w:sz w:val="26"/>
                <w:szCs w:val="26"/>
              </w:rPr>
            </w:pPr>
            <w:r w:rsidRPr="005125E2">
              <w:rPr>
                <w:bCs/>
                <w:sz w:val="26"/>
                <w:szCs w:val="26"/>
              </w:rPr>
              <w:t>- GV tổ chức trò chơi để khởi động bài học.</w:t>
            </w:r>
          </w:p>
          <w:p w:rsidR="00857F9D" w:rsidRPr="005125E2" w:rsidRDefault="00857F9D" w:rsidP="00866C5A">
            <w:pPr>
              <w:spacing w:line="288" w:lineRule="auto"/>
              <w:jc w:val="both"/>
              <w:outlineLvl w:val="0"/>
              <w:rPr>
                <w:bCs/>
                <w:sz w:val="26"/>
                <w:szCs w:val="26"/>
              </w:rPr>
            </w:pPr>
            <w:r w:rsidRPr="005125E2">
              <w:rPr>
                <w:bCs/>
                <w:sz w:val="26"/>
                <w:szCs w:val="26"/>
              </w:rPr>
              <w:t>- GV dẫn dắt vào bài mới</w:t>
            </w:r>
          </w:p>
        </w:tc>
        <w:tc>
          <w:tcPr>
            <w:tcW w:w="3876" w:type="dxa"/>
            <w:tcBorders>
              <w:bottom w:val="single" w:sz="4" w:space="0" w:color="auto"/>
            </w:tcBorders>
          </w:tcPr>
          <w:p w:rsidR="00857F9D" w:rsidRPr="005125E2" w:rsidRDefault="00857F9D" w:rsidP="00866C5A">
            <w:pPr>
              <w:spacing w:line="288" w:lineRule="auto"/>
              <w:jc w:val="both"/>
              <w:rPr>
                <w:sz w:val="26"/>
                <w:szCs w:val="26"/>
              </w:rPr>
            </w:pPr>
            <w:r w:rsidRPr="005125E2">
              <w:rPr>
                <w:sz w:val="26"/>
                <w:szCs w:val="26"/>
              </w:rPr>
              <w:t>- HS tham gia trò chơi</w:t>
            </w:r>
          </w:p>
          <w:p w:rsidR="00857F9D" w:rsidRPr="005125E2" w:rsidRDefault="00857F9D" w:rsidP="00866C5A">
            <w:pPr>
              <w:spacing w:line="288" w:lineRule="auto"/>
              <w:jc w:val="both"/>
              <w:rPr>
                <w:sz w:val="26"/>
                <w:szCs w:val="26"/>
              </w:rPr>
            </w:pPr>
            <w:r w:rsidRPr="005125E2">
              <w:rPr>
                <w:sz w:val="26"/>
                <w:szCs w:val="26"/>
              </w:rPr>
              <w:t>- HS lắng nghe.</w:t>
            </w:r>
          </w:p>
        </w:tc>
      </w:tr>
      <w:tr w:rsidR="00857F9D" w:rsidRPr="005125E2" w:rsidTr="00866C5A">
        <w:tc>
          <w:tcPr>
            <w:tcW w:w="9738" w:type="dxa"/>
            <w:gridSpan w:val="3"/>
            <w:tcBorders>
              <w:top w:val="single" w:sz="4" w:space="0" w:color="auto"/>
              <w:bottom w:val="dashed" w:sz="4" w:space="0" w:color="auto"/>
            </w:tcBorders>
          </w:tcPr>
          <w:p w:rsidR="00857F9D" w:rsidRPr="00D100E6" w:rsidRDefault="00857F9D" w:rsidP="00866C5A">
            <w:pPr>
              <w:keepNext/>
              <w:keepLines/>
              <w:widowControl w:val="0"/>
              <w:spacing w:line="288" w:lineRule="auto"/>
              <w:jc w:val="both"/>
              <w:outlineLvl w:val="6"/>
              <w:rPr>
                <w:rFonts w:eastAsia="Segoe UI"/>
                <w:b/>
                <w:bCs/>
                <w:sz w:val="26"/>
                <w:szCs w:val="26"/>
                <w:lang w:eastAsia="vi-VN" w:bidi="vi-VN"/>
              </w:rPr>
            </w:pPr>
            <w:r w:rsidRPr="005125E2">
              <w:rPr>
                <w:b/>
                <w:sz w:val="26"/>
                <w:szCs w:val="26"/>
              </w:rPr>
              <w:t xml:space="preserve">2. </w:t>
            </w:r>
            <w:hyperlink r:id="rId124" w:history="1">
              <w:r w:rsidRPr="005125E2">
                <w:rPr>
                  <w:rFonts w:eastAsia="Segoe UI"/>
                  <w:b/>
                  <w:bCs/>
                  <w:sz w:val="26"/>
                  <w:szCs w:val="26"/>
                  <w:lang w:val="vi-VN" w:eastAsia="vi-VN" w:bidi="vi-VN"/>
                </w:rPr>
                <w:t>Khám phá</w:t>
              </w:r>
            </w:hyperlink>
            <w:r w:rsidRPr="00D100E6">
              <w:rPr>
                <w:rFonts w:eastAsia="Segoe UI"/>
                <w:b/>
                <w:bCs/>
                <w:sz w:val="26"/>
                <w:szCs w:val="26"/>
                <w:lang w:eastAsia="vi-VN" w:bidi="vi-VN"/>
              </w:rPr>
              <w:t>:</w:t>
            </w:r>
          </w:p>
          <w:p w:rsidR="00857F9D" w:rsidRPr="00D100E6" w:rsidRDefault="00857F9D" w:rsidP="00866C5A">
            <w:pPr>
              <w:keepNext/>
              <w:keepLines/>
              <w:widowControl w:val="0"/>
              <w:spacing w:line="288" w:lineRule="auto"/>
              <w:jc w:val="both"/>
              <w:outlineLvl w:val="6"/>
              <w:rPr>
                <w:rFonts w:eastAsia="Palatino Linotype"/>
                <w:color w:val="000000"/>
                <w:sz w:val="26"/>
                <w:szCs w:val="26"/>
                <w:lang w:eastAsia="vi-VN" w:bidi="vi-VN"/>
              </w:rPr>
            </w:pPr>
            <w:r w:rsidRPr="005125E2">
              <w:rPr>
                <w:sz w:val="26"/>
                <w:szCs w:val="26"/>
              </w:rPr>
              <w:t xml:space="preserve">- Mục tiêu: </w:t>
            </w:r>
            <w:hyperlink r:id="rId125" w:history="1">
              <w:r w:rsidRPr="005125E2">
                <w:rPr>
                  <w:color w:val="000000"/>
                  <w:sz w:val="26"/>
                  <w:szCs w:val="26"/>
                  <w:lang w:val="vi-VN" w:eastAsia="vi-VN" w:bidi="vi-VN"/>
                </w:rPr>
                <w:t>HS nhận biết được và nắm</w:t>
              </w:r>
            </w:hyperlink>
            <w:r w:rsidRPr="005125E2">
              <w:rPr>
                <w:rFonts w:eastAsia="Palatino Linotype"/>
                <w:color w:val="000000"/>
                <w:sz w:val="26"/>
                <w:szCs w:val="26"/>
                <w:lang w:val="vi-VN" w:eastAsia="vi-VN" w:bidi="vi-VN"/>
              </w:rPr>
              <w:t xml:space="preserve"> </w:t>
            </w:r>
            <w:hyperlink r:id="rId126" w:history="1">
              <w:r w:rsidRPr="005125E2">
                <w:rPr>
                  <w:color w:val="000000"/>
                  <w:sz w:val="26"/>
                  <w:szCs w:val="26"/>
                  <w:lang w:val="vi-VN" w:eastAsia="vi-VN" w:bidi="vi-VN"/>
                </w:rPr>
                <w:t>được quy tắc tính giá t</w:t>
              </w:r>
            </w:hyperlink>
            <w:r w:rsidRPr="005125E2">
              <w:rPr>
                <w:rFonts w:eastAsia="Palatino Linotype"/>
                <w:color w:val="000000"/>
                <w:sz w:val="26"/>
                <w:szCs w:val="26"/>
                <w:lang w:val="vi-VN" w:eastAsia="vi-VN" w:bidi="vi-VN"/>
              </w:rPr>
              <w:t xml:space="preserve">rị </w:t>
            </w:r>
            <w:r w:rsidRPr="00D100E6">
              <w:rPr>
                <w:rFonts w:eastAsia="Palatino Linotype"/>
                <w:color w:val="000000"/>
                <w:sz w:val="26"/>
                <w:szCs w:val="26"/>
                <w:lang w:eastAsia="vi-VN" w:bidi="vi-VN"/>
              </w:rPr>
              <w:t xml:space="preserve">của </w:t>
            </w:r>
            <w:r w:rsidRPr="005125E2">
              <w:rPr>
                <w:rFonts w:eastAsia="Palatino Linotype"/>
                <w:color w:val="000000"/>
                <w:sz w:val="26"/>
                <w:szCs w:val="26"/>
                <w:lang w:val="vi-VN" w:eastAsia="vi-VN" w:bidi="vi-VN"/>
              </w:rPr>
              <w:t>bi</w:t>
            </w:r>
            <w:r w:rsidRPr="00D100E6">
              <w:rPr>
                <w:rFonts w:eastAsia="Palatino Linotype"/>
                <w:color w:val="000000"/>
                <w:sz w:val="26"/>
                <w:szCs w:val="26"/>
                <w:lang w:eastAsia="vi-VN" w:bidi="vi-VN"/>
              </w:rPr>
              <w:t>ể</w:t>
            </w:r>
            <w:r w:rsidRPr="005125E2">
              <w:rPr>
                <w:rFonts w:eastAsia="Palatino Linotype"/>
                <w:color w:val="000000"/>
                <w:sz w:val="26"/>
                <w:szCs w:val="26"/>
                <w:lang w:val="vi-VN" w:eastAsia="vi-VN" w:bidi="vi-VN"/>
              </w:rPr>
              <w:t>u thức không có dấu ngoặc;</w:t>
            </w:r>
            <w:hyperlink r:id="rId127" w:history="1">
              <w:r w:rsidRPr="005125E2">
                <w:rPr>
                  <w:color w:val="000000"/>
                  <w:sz w:val="26"/>
                  <w:szCs w:val="26"/>
                  <w:lang w:val="vi-VN" w:eastAsia="vi-VN" w:bidi="vi-VN"/>
                </w:rPr>
                <w:t xml:space="preserve"> vận dụng vào làm các bài</w:t>
              </w:r>
            </w:hyperlink>
            <w:r w:rsidRPr="005125E2">
              <w:rPr>
                <w:rFonts w:eastAsia="Palatino Linotype"/>
                <w:color w:val="000000"/>
                <w:sz w:val="26"/>
                <w:szCs w:val="26"/>
                <w:lang w:val="vi-VN" w:eastAsia="vi-VN" w:bidi="vi-VN"/>
              </w:rPr>
              <w:t xml:space="preserve"> </w:t>
            </w:r>
            <w:hyperlink r:id="rId128" w:history="1">
              <w:r w:rsidRPr="005125E2">
                <w:rPr>
                  <w:color w:val="000000"/>
                  <w:sz w:val="26"/>
                  <w:szCs w:val="26"/>
                  <w:lang w:val="vi-VN" w:eastAsia="vi-VN" w:bidi="vi-VN"/>
                </w:rPr>
                <w:t>tập 1,2 ở phán hoạt độ</w:t>
              </w:r>
            </w:hyperlink>
            <w:r w:rsidRPr="005125E2">
              <w:rPr>
                <w:rFonts w:eastAsia="Palatino Linotype"/>
                <w:color w:val="000000"/>
                <w:sz w:val="26"/>
                <w:szCs w:val="26"/>
                <w:lang w:val="vi-VN" w:eastAsia="vi-VN" w:bidi="vi-VN"/>
              </w:rPr>
              <w:t>ng của bài.</w:t>
            </w:r>
          </w:p>
          <w:p w:rsidR="00857F9D" w:rsidRPr="005125E2" w:rsidRDefault="00857F9D" w:rsidP="00866C5A">
            <w:pPr>
              <w:keepNext/>
              <w:keepLines/>
              <w:widowControl w:val="0"/>
              <w:spacing w:line="288" w:lineRule="auto"/>
              <w:jc w:val="both"/>
              <w:outlineLvl w:val="6"/>
              <w:rPr>
                <w:color w:val="000000"/>
                <w:sz w:val="26"/>
                <w:szCs w:val="26"/>
                <w:lang w:val="en-US" w:eastAsia="vi-VN" w:bidi="vi-VN"/>
              </w:rPr>
            </w:pPr>
            <w:r w:rsidRPr="005125E2">
              <w:rPr>
                <w:sz w:val="26"/>
                <w:szCs w:val="26"/>
              </w:rPr>
              <w:t>- Cách tiến hành:</w:t>
            </w:r>
          </w:p>
        </w:tc>
      </w:tr>
      <w:tr w:rsidR="00857F9D" w:rsidRPr="005125E2" w:rsidTr="00866C5A">
        <w:trPr>
          <w:trHeight w:val="5751"/>
        </w:trPr>
        <w:tc>
          <w:tcPr>
            <w:tcW w:w="5862" w:type="dxa"/>
            <w:gridSpan w:val="2"/>
            <w:tcBorders>
              <w:top w:val="dashed" w:sz="4" w:space="0" w:color="auto"/>
              <w:bottom w:val="single" w:sz="4" w:space="0" w:color="auto"/>
            </w:tcBorders>
          </w:tcPr>
          <w:p w:rsidR="00857F9D" w:rsidRPr="00D100E6" w:rsidRDefault="00857F9D" w:rsidP="00866C5A">
            <w:pPr>
              <w:keepNext/>
              <w:keepLines/>
              <w:widowControl w:val="0"/>
              <w:spacing w:line="288" w:lineRule="auto"/>
              <w:jc w:val="both"/>
              <w:outlineLvl w:val="6"/>
              <w:rPr>
                <w:sz w:val="26"/>
                <w:szCs w:val="26"/>
                <w:lang w:eastAsia="vi-VN" w:bidi="vi-VN"/>
              </w:rPr>
            </w:pPr>
            <w:r w:rsidRPr="005125E2">
              <w:rPr>
                <w:b/>
                <w:sz w:val="26"/>
                <w:szCs w:val="26"/>
              </w:rPr>
              <w:t xml:space="preserve"> </w:t>
            </w:r>
            <w:r w:rsidRPr="00D100E6">
              <w:rPr>
                <w:sz w:val="26"/>
                <w:szCs w:val="26"/>
              </w:rPr>
              <w:t>a.</w:t>
            </w:r>
            <w:hyperlink r:id="rId129" w:history="1">
              <w:r w:rsidRPr="005125E2">
                <w:rPr>
                  <w:sz w:val="26"/>
                  <w:szCs w:val="26"/>
                  <w:lang w:val="vi-VN" w:eastAsia="vi-VN" w:bidi="vi-VN"/>
                </w:rPr>
                <w:t>Từ bài toán thực tế, G</w:t>
              </w:r>
            </w:hyperlink>
            <w:r w:rsidRPr="005125E2">
              <w:rPr>
                <w:sz w:val="26"/>
                <w:szCs w:val="26"/>
                <w:lang w:val="vi-VN" w:eastAsia="vi-VN" w:bidi="vi-VN"/>
              </w:rPr>
              <w:t>V giúp HS d</w:t>
            </w:r>
            <w:r w:rsidRPr="00D100E6">
              <w:rPr>
                <w:sz w:val="26"/>
                <w:szCs w:val="26"/>
                <w:lang w:eastAsia="vi-VN" w:bidi="vi-VN"/>
              </w:rPr>
              <w:t>ẫ</w:t>
            </w:r>
            <w:r w:rsidRPr="005125E2">
              <w:rPr>
                <w:sz w:val="26"/>
                <w:szCs w:val="26"/>
                <w:lang w:val="vi-VN" w:eastAsia="vi-VN" w:bidi="vi-VN"/>
              </w:rPr>
              <w:t>n ra cách tính giá trị c</w:t>
            </w:r>
            <w:hyperlink r:id="rId130" w:history="1">
              <w:r w:rsidRPr="00D100E6">
                <w:rPr>
                  <w:sz w:val="26"/>
                  <w:szCs w:val="26"/>
                  <w:lang w:eastAsia="vi-VN" w:bidi="vi-VN"/>
                </w:rPr>
                <w:t>ủ</w:t>
              </w:r>
              <w:r w:rsidRPr="005125E2">
                <w:rPr>
                  <w:sz w:val="26"/>
                  <w:szCs w:val="26"/>
                  <w:lang w:val="vi-VN" w:eastAsia="vi-VN" w:bidi="vi-VN"/>
                </w:rPr>
                <w:t>a biểu thức 10 - 2 x 3 như</w:t>
              </w:r>
            </w:hyperlink>
            <w:r w:rsidRPr="005125E2">
              <w:rPr>
                <w:sz w:val="26"/>
                <w:szCs w:val="26"/>
                <w:lang w:val="vi-VN" w:eastAsia="vi-VN" w:bidi="vi-VN"/>
              </w:rPr>
              <w:t xml:space="preserve"> </w:t>
            </w:r>
            <w:hyperlink r:id="rId131" w:history="1">
              <w:r w:rsidRPr="005125E2">
                <w:rPr>
                  <w:sz w:val="26"/>
                  <w:szCs w:val="26"/>
                  <w:lang w:val="vi-VN" w:eastAsia="vi-VN" w:bidi="vi-VN"/>
                </w:rPr>
                <w:t>bóng nói của Rô-b</w:t>
              </w:r>
              <w:r w:rsidRPr="00D100E6">
                <w:rPr>
                  <w:sz w:val="26"/>
                  <w:szCs w:val="26"/>
                  <w:lang w:eastAsia="vi-VN" w:bidi="vi-VN"/>
                </w:rPr>
                <w:t>ố</w:t>
              </w:r>
            </w:hyperlink>
            <w:r w:rsidRPr="005125E2">
              <w:rPr>
                <w:sz w:val="26"/>
                <w:szCs w:val="26"/>
                <w:lang w:val="vi-VN" w:eastAsia="vi-VN" w:bidi="vi-VN"/>
              </w:rPr>
              <w:t>t.</w:t>
            </w:r>
          </w:p>
          <w:p w:rsidR="00857F9D" w:rsidRPr="00D100E6" w:rsidRDefault="00857F9D" w:rsidP="00866C5A">
            <w:pPr>
              <w:widowControl w:val="0"/>
              <w:spacing w:line="288" w:lineRule="auto"/>
              <w:jc w:val="both"/>
              <w:rPr>
                <w:sz w:val="26"/>
                <w:szCs w:val="26"/>
                <w:lang w:eastAsia="vi-VN" w:bidi="vi-VN"/>
              </w:rPr>
            </w:pPr>
          </w:p>
          <w:p w:rsidR="00857F9D" w:rsidRPr="00D100E6" w:rsidRDefault="00857F9D" w:rsidP="00866C5A">
            <w:pPr>
              <w:widowControl w:val="0"/>
              <w:spacing w:line="288" w:lineRule="auto"/>
              <w:jc w:val="both"/>
              <w:rPr>
                <w:sz w:val="26"/>
                <w:szCs w:val="26"/>
                <w:lang w:eastAsia="vi-VN" w:bidi="vi-VN"/>
              </w:rPr>
            </w:pPr>
          </w:p>
          <w:p w:rsidR="00025385" w:rsidRDefault="00025385" w:rsidP="00866C5A">
            <w:pPr>
              <w:widowControl w:val="0"/>
              <w:spacing w:line="288" w:lineRule="auto"/>
              <w:jc w:val="both"/>
              <w:rPr>
                <w:rFonts w:eastAsia="Palatino Linotype"/>
                <w:sz w:val="26"/>
                <w:szCs w:val="26"/>
              </w:rPr>
            </w:pPr>
          </w:p>
          <w:p w:rsidR="00857F9D" w:rsidRPr="00D100E6" w:rsidRDefault="00857F9D" w:rsidP="00866C5A">
            <w:pPr>
              <w:widowControl w:val="0"/>
              <w:spacing w:line="288" w:lineRule="auto"/>
              <w:jc w:val="both"/>
              <w:rPr>
                <w:rFonts w:eastAsia="Palatino Linotype"/>
                <w:sz w:val="26"/>
                <w:szCs w:val="26"/>
              </w:rPr>
            </w:pPr>
            <w:r w:rsidRPr="00D100E6">
              <w:rPr>
                <w:rFonts w:eastAsia="Palatino Linotype"/>
                <w:sz w:val="26"/>
                <w:szCs w:val="26"/>
              </w:rPr>
              <w:t>b. GV giúp HS trình bày tính giá trị của biếu thức (theo hai bước ghi thành hai bước như mẫu trong SGK).</w:t>
            </w:r>
            <w:r w:rsidRPr="00D100E6">
              <w:rPr>
                <w:sz w:val="26"/>
                <w:szCs w:val="26"/>
              </w:rPr>
              <w:t xml:space="preserve">                           </w:t>
            </w:r>
          </w:p>
          <w:p w:rsidR="00857F9D" w:rsidRPr="00D100E6" w:rsidRDefault="00857F9D" w:rsidP="00866C5A">
            <w:pPr>
              <w:widowControl w:val="0"/>
              <w:shd w:val="clear" w:color="auto" w:fill="FFFFFF"/>
              <w:tabs>
                <w:tab w:val="left" w:pos="5646"/>
              </w:tabs>
              <w:spacing w:line="288" w:lineRule="auto"/>
              <w:jc w:val="both"/>
              <w:rPr>
                <w:sz w:val="26"/>
                <w:szCs w:val="26"/>
              </w:rPr>
            </w:pPr>
            <w:r w:rsidRPr="00D100E6">
              <w:rPr>
                <w:rFonts w:eastAsia="Palatino Linotype"/>
                <w:sz w:val="26"/>
                <w:szCs w:val="26"/>
              </w:rPr>
              <w:t>- GV chốt lại quy tắc tính giá trị của biểu thức không có dấu ngoặc (cho hai trường hợp như SGK) và lưu ý: Cần nêu rõ sự khác nhau ở hai trường hợp vế cách tính ở mỗi trường hợp có khác nhau (trường hợp biểu thức chỉ có phép cộng và trừ hoặc chỉ có phép nhân và chia; trường hợp biểu thức có cả các phép cộng, trừ, nhân, chia).</w:t>
            </w:r>
            <w:r w:rsidR="00025385">
              <w:rPr>
                <w:rFonts w:eastAsia="Palatino Linotype"/>
                <w:sz w:val="26"/>
                <w:szCs w:val="26"/>
              </w:rPr>
              <w:t xml:space="preserve"> </w:t>
            </w:r>
          </w:p>
        </w:tc>
        <w:tc>
          <w:tcPr>
            <w:tcW w:w="3876" w:type="dxa"/>
            <w:tcBorders>
              <w:top w:val="dashed" w:sz="4" w:space="0" w:color="auto"/>
              <w:bottom w:val="single" w:sz="4" w:space="0" w:color="auto"/>
            </w:tcBorders>
          </w:tcPr>
          <w:p w:rsidR="00857F9D" w:rsidRPr="005125E2" w:rsidRDefault="00857F9D" w:rsidP="00866C5A">
            <w:pPr>
              <w:spacing w:line="288" w:lineRule="auto"/>
              <w:jc w:val="both"/>
              <w:rPr>
                <w:sz w:val="26"/>
                <w:szCs w:val="26"/>
              </w:rPr>
            </w:pPr>
            <w:r w:rsidRPr="005125E2">
              <w:rPr>
                <w:sz w:val="26"/>
                <w:szCs w:val="26"/>
              </w:rPr>
              <w:t xml:space="preserve"> - HS đọc tình huống (a) trong SGK trang 105.</w:t>
            </w:r>
          </w:p>
          <w:p w:rsidR="00857F9D" w:rsidRPr="005125E2" w:rsidRDefault="00857F9D" w:rsidP="00866C5A">
            <w:pPr>
              <w:spacing w:line="288" w:lineRule="auto"/>
              <w:jc w:val="both"/>
              <w:rPr>
                <w:sz w:val="26"/>
                <w:szCs w:val="26"/>
              </w:rPr>
            </w:pPr>
            <w:r w:rsidRPr="005125E2">
              <w:rPr>
                <w:sz w:val="26"/>
                <w:szCs w:val="26"/>
              </w:rPr>
              <w:t xml:space="preserve">- HS lắng nghe GV hướng dẫn ra cách tính giá trị biểu thức 10- 2 x 3 </w:t>
            </w:r>
          </w:p>
          <w:p w:rsidR="00857F9D" w:rsidRPr="005125E2" w:rsidRDefault="00857F9D" w:rsidP="00866C5A">
            <w:pPr>
              <w:tabs>
                <w:tab w:val="left" w:pos="2605"/>
              </w:tabs>
              <w:spacing w:line="288" w:lineRule="auto"/>
              <w:jc w:val="both"/>
              <w:rPr>
                <w:rFonts w:eastAsia="Palatino Linotype"/>
                <w:sz w:val="26"/>
                <w:szCs w:val="26"/>
              </w:rPr>
            </w:pPr>
            <w:r w:rsidRPr="005125E2">
              <w:rPr>
                <w:sz w:val="26"/>
                <w:szCs w:val="26"/>
              </w:rPr>
              <w:t>- HS lắng nghe Gv hướng dẫn.</w:t>
            </w:r>
            <w:r w:rsidRPr="005125E2">
              <w:rPr>
                <w:rFonts w:eastAsia="Palatino Linotype"/>
                <w:sz w:val="26"/>
                <w:szCs w:val="26"/>
              </w:rPr>
              <w:t xml:space="preserve">  </w:t>
            </w:r>
          </w:p>
          <w:p w:rsidR="00857F9D" w:rsidRPr="005125E2" w:rsidRDefault="00857F9D" w:rsidP="00866C5A">
            <w:pPr>
              <w:tabs>
                <w:tab w:val="left" w:pos="2605"/>
              </w:tabs>
              <w:spacing w:line="288" w:lineRule="auto"/>
              <w:jc w:val="both"/>
              <w:rPr>
                <w:rFonts w:eastAsia="Palatino Linotype"/>
                <w:sz w:val="26"/>
                <w:szCs w:val="26"/>
              </w:rPr>
            </w:pPr>
            <w:r w:rsidRPr="005125E2">
              <w:rPr>
                <w:rFonts w:eastAsia="Palatino Linotype"/>
                <w:sz w:val="26"/>
                <w:szCs w:val="26"/>
              </w:rPr>
              <w:t>- HS trình bày tính giá trị của biếu thức 10 – 2 x 3 = 10 - 6</w:t>
            </w:r>
          </w:p>
          <w:p w:rsidR="00857F9D" w:rsidRPr="005125E2" w:rsidRDefault="00857F9D" w:rsidP="00866C5A">
            <w:pPr>
              <w:tabs>
                <w:tab w:val="left" w:pos="2605"/>
              </w:tabs>
              <w:spacing w:line="288" w:lineRule="auto"/>
              <w:jc w:val="both"/>
              <w:rPr>
                <w:sz w:val="26"/>
                <w:szCs w:val="26"/>
              </w:rPr>
            </w:pPr>
            <w:r w:rsidRPr="005125E2">
              <w:rPr>
                <w:rFonts w:eastAsia="Palatino Linotype"/>
                <w:sz w:val="26"/>
                <w:szCs w:val="26"/>
              </w:rPr>
              <w:t xml:space="preserve">                                 </w:t>
            </w:r>
            <w:r w:rsidRPr="005125E2">
              <w:rPr>
                <w:rFonts w:eastAsia="Palatino Linotype"/>
                <w:sz w:val="26"/>
                <w:szCs w:val="26"/>
                <w:lang w:val="en-US"/>
              </w:rPr>
              <w:t>= 4</w:t>
            </w:r>
          </w:p>
          <w:p w:rsidR="00857F9D" w:rsidRPr="005125E2" w:rsidRDefault="00857F9D" w:rsidP="00866C5A">
            <w:pPr>
              <w:spacing w:line="288" w:lineRule="auto"/>
              <w:jc w:val="both"/>
              <w:rPr>
                <w:sz w:val="26"/>
                <w:szCs w:val="26"/>
              </w:rPr>
            </w:pPr>
          </w:p>
          <w:p w:rsidR="00857F9D" w:rsidRPr="005125E2" w:rsidRDefault="00857F9D" w:rsidP="00866C5A">
            <w:pPr>
              <w:spacing w:line="288" w:lineRule="auto"/>
              <w:jc w:val="both"/>
              <w:rPr>
                <w:sz w:val="26"/>
                <w:szCs w:val="26"/>
              </w:rPr>
            </w:pPr>
          </w:p>
          <w:p w:rsidR="00857F9D" w:rsidRPr="005125E2" w:rsidRDefault="00857F9D" w:rsidP="00866C5A">
            <w:pPr>
              <w:spacing w:line="288" w:lineRule="auto"/>
              <w:jc w:val="both"/>
              <w:rPr>
                <w:rFonts w:ascii="Tahoma" w:hAnsi="Tahoma" w:cs="Tahoma"/>
                <w:sz w:val="26"/>
                <w:szCs w:val="26"/>
                <w:lang w:val="en-US"/>
              </w:rPr>
            </w:pPr>
          </w:p>
        </w:tc>
      </w:tr>
      <w:tr w:rsidR="00857F9D" w:rsidRPr="005125E2" w:rsidTr="00866C5A">
        <w:trPr>
          <w:trHeight w:val="358"/>
        </w:trPr>
        <w:tc>
          <w:tcPr>
            <w:tcW w:w="9738" w:type="dxa"/>
            <w:gridSpan w:val="3"/>
            <w:tcBorders>
              <w:top w:val="single" w:sz="4" w:space="0" w:color="auto"/>
              <w:bottom w:val="single" w:sz="4" w:space="0" w:color="auto"/>
            </w:tcBorders>
          </w:tcPr>
          <w:p w:rsidR="00857F9D" w:rsidRPr="00D100E6" w:rsidRDefault="00857F9D" w:rsidP="00866C5A">
            <w:pPr>
              <w:widowControl w:val="0"/>
              <w:tabs>
                <w:tab w:val="left" w:pos="236"/>
              </w:tabs>
              <w:spacing w:line="288" w:lineRule="auto"/>
              <w:jc w:val="both"/>
              <w:rPr>
                <w:rFonts w:eastAsia="Segoe UI"/>
                <w:b/>
                <w:bCs/>
                <w:color w:val="0000FF"/>
                <w:sz w:val="26"/>
                <w:szCs w:val="26"/>
                <w:u w:val="single"/>
              </w:rPr>
            </w:pPr>
            <w:r w:rsidRPr="00D100E6">
              <w:rPr>
                <w:rFonts w:eastAsia="Segoe UI"/>
                <w:b/>
                <w:bCs/>
                <w:sz w:val="26"/>
                <w:szCs w:val="26"/>
              </w:rPr>
              <w:t xml:space="preserve">3. </w:t>
            </w:r>
            <w:bookmarkStart w:id="2" w:name="bookmark267"/>
            <w:r w:rsidRPr="00D100E6">
              <w:rPr>
                <w:rFonts w:eastAsia="Segoe UI"/>
                <w:b/>
                <w:bCs/>
                <w:sz w:val="26"/>
                <w:szCs w:val="26"/>
              </w:rPr>
              <w:t>Hoạt động</w:t>
            </w:r>
            <w:bookmarkEnd w:id="2"/>
          </w:p>
          <w:p w:rsidR="00857F9D" w:rsidRPr="005125E2" w:rsidRDefault="00857F9D" w:rsidP="00866C5A">
            <w:pPr>
              <w:spacing w:line="288" w:lineRule="auto"/>
              <w:jc w:val="both"/>
              <w:rPr>
                <w:sz w:val="26"/>
                <w:szCs w:val="26"/>
              </w:rPr>
            </w:pPr>
            <w:r w:rsidRPr="005125E2">
              <w:rPr>
                <w:sz w:val="26"/>
                <w:szCs w:val="26"/>
              </w:rPr>
              <w:t xml:space="preserve">- Mục tiêu: HS thực hiện được </w:t>
            </w:r>
            <w:r w:rsidRPr="00D100E6">
              <w:rPr>
                <w:color w:val="000000"/>
                <w:sz w:val="26"/>
                <w:szCs w:val="26"/>
                <w:lang w:eastAsia="vi-VN" w:bidi="vi-VN"/>
              </w:rPr>
              <w:t xml:space="preserve">bài tập </w:t>
            </w:r>
            <w:r w:rsidRPr="005125E2">
              <w:rPr>
                <w:color w:val="000000"/>
                <w:sz w:val="26"/>
                <w:szCs w:val="26"/>
                <w:lang w:val="vi-VN" w:eastAsia="vi-VN" w:bidi="vi-VN"/>
              </w:rPr>
              <w:t>tính giá t</w:t>
            </w:r>
            <w:r w:rsidRPr="005125E2">
              <w:rPr>
                <w:rFonts w:eastAsia="Palatino Linotype"/>
                <w:color w:val="000000"/>
                <w:sz w:val="26"/>
                <w:szCs w:val="26"/>
                <w:lang w:val="vi-VN" w:eastAsia="vi-VN" w:bidi="vi-VN"/>
              </w:rPr>
              <w:t xml:space="preserve">rị </w:t>
            </w:r>
            <w:r w:rsidRPr="00D100E6">
              <w:rPr>
                <w:rFonts w:eastAsia="Palatino Linotype"/>
                <w:color w:val="000000"/>
                <w:sz w:val="26"/>
                <w:szCs w:val="26"/>
                <w:lang w:eastAsia="vi-VN" w:bidi="vi-VN"/>
              </w:rPr>
              <w:t xml:space="preserve">của </w:t>
            </w:r>
            <w:r w:rsidRPr="005125E2">
              <w:rPr>
                <w:rFonts w:eastAsia="Palatino Linotype"/>
                <w:color w:val="000000"/>
                <w:sz w:val="26"/>
                <w:szCs w:val="26"/>
                <w:lang w:val="vi-VN" w:eastAsia="vi-VN" w:bidi="vi-VN"/>
              </w:rPr>
              <w:t>bi</w:t>
            </w:r>
            <w:r w:rsidRPr="00D100E6">
              <w:rPr>
                <w:rFonts w:eastAsia="Palatino Linotype"/>
                <w:color w:val="000000"/>
                <w:sz w:val="26"/>
                <w:szCs w:val="26"/>
                <w:lang w:eastAsia="vi-VN" w:bidi="vi-VN"/>
              </w:rPr>
              <w:t>ể</w:t>
            </w:r>
            <w:r w:rsidRPr="005125E2">
              <w:rPr>
                <w:rFonts w:eastAsia="Palatino Linotype"/>
                <w:color w:val="000000"/>
                <w:sz w:val="26"/>
                <w:szCs w:val="26"/>
                <w:lang w:val="vi-VN" w:eastAsia="vi-VN" w:bidi="vi-VN"/>
              </w:rPr>
              <w:t>u thức không có dấu ngoặc</w:t>
            </w:r>
          </w:p>
          <w:p w:rsidR="00857F9D" w:rsidRPr="005125E2" w:rsidRDefault="00857F9D" w:rsidP="00866C5A">
            <w:pPr>
              <w:spacing w:line="288" w:lineRule="auto"/>
              <w:jc w:val="both"/>
              <w:rPr>
                <w:sz w:val="26"/>
                <w:szCs w:val="26"/>
              </w:rPr>
            </w:pPr>
            <w:r w:rsidRPr="005125E2">
              <w:rPr>
                <w:sz w:val="26"/>
                <w:szCs w:val="26"/>
              </w:rPr>
              <w:t>- Cách tiến hành:</w:t>
            </w:r>
          </w:p>
        </w:tc>
      </w:tr>
      <w:tr w:rsidR="00857F9D" w:rsidRPr="005125E2" w:rsidTr="00866C5A">
        <w:trPr>
          <w:trHeight w:val="358"/>
        </w:trPr>
        <w:tc>
          <w:tcPr>
            <w:tcW w:w="5862" w:type="dxa"/>
            <w:gridSpan w:val="2"/>
            <w:tcBorders>
              <w:top w:val="single" w:sz="4" w:space="0" w:color="auto"/>
              <w:bottom w:val="nil"/>
            </w:tcBorders>
          </w:tcPr>
          <w:p w:rsidR="00857F9D" w:rsidRPr="00D100E6" w:rsidRDefault="00857F9D" w:rsidP="00866C5A">
            <w:pPr>
              <w:widowControl w:val="0"/>
              <w:tabs>
                <w:tab w:val="left" w:pos="236"/>
              </w:tabs>
              <w:spacing w:line="288" w:lineRule="auto"/>
              <w:jc w:val="both"/>
              <w:rPr>
                <w:rFonts w:eastAsia="Segoe UI"/>
                <w:bCs/>
                <w:sz w:val="26"/>
                <w:szCs w:val="26"/>
              </w:rPr>
            </w:pPr>
            <w:r w:rsidRPr="00D100E6">
              <w:rPr>
                <w:rFonts w:eastAsia="Segoe UI"/>
                <w:b/>
                <w:bCs/>
                <w:sz w:val="26"/>
                <w:szCs w:val="26"/>
              </w:rPr>
              <w:t xml:space="preserve">Bài 1. </w:t>
            </w:r>
            <w:r w:rsidRPr="00D100E6">
              <w:rPr>
                <w:rFonts w:eastAsia="Segoe UI"/>
                <w:bCs/>
                <w:sz w:val="26"/>
                <w:szCs w:val="26"/>
              </w:rPr>
              <w:t>Yêu cầu HS đọc yêu cầu bài.</w:t>
            </w:r>
          </w:p>
          <w:p w:rsidR="00857F9D" w:rsidRPr="005125E2" w:rsidRDefault="00857F9D" w:rsidP="00866C5A">
            <w:pPr>
              <w:widowControl w:val="0"/>
              <w:shd w:val="clear" w:color="auto" w:fill="FFFFFF"/>
              <w:tabs>
                <w:tab w:val="left" w:pos="236"/>
              </w:tabs>
              <w:spacing w:line="288" w:lineRule="auto"/>
              <w:jc w:val="both"/>
              <w:rPr>
                <w:rFonts w:ascii="Segoe UI" w:eastAsia="Segoe UI" w:hAnsi="Segoe UI" w:cs="Segoe UI"/>
                <w:bCs/>
                <w:sz w:val="26"/>
                <w:szCs w:val="26"/>
              </w:rPr>
            </w:pPr>
            <w:r w:rsidRPr="00D100E6">
              <w:rPr>
                <w:rFonts w:eastAsia="Segoe UI"/>
                <w:bCs/>
                <w:sz w:val="26"/>
                <w:szCs w:val="26"/>
              </w:rPr>
              <w:t xml:space="preserve">- GV hướng dẫn HS biết cách tính và trình bày cách tính giá trị của biểu thức. </w:t>
            </w:r>
          </w:p>
        </w:tc>
        <w:tc>
          <w:tcPr>
            <w:tcW w:w="3876" w:type="dxa"/>
            <w:tcBorders>
              <w:top w:val="single" w:sz="4" w:space="0" w:color="auto"/>
              <w:bottom w:val="nil"/>
            </w:tcBorders>
          </w:tcPr>
          <w:p w:rsidR="00857F9D" w:rsidRPr="005125E2" w:rsidRDefault="00857F9D" w:rsidP="00866C5A">
            <w:pPr>
              <w:spacing w:line="288" w:lineRule="auto"/>
              <w:jc w:val="both"/>
              <w:rPr>
                <w:sz w:val="26"/>
                <w:szCs w:val="26"/>
              </w:rPr>
            </w:pPr>
          </w:p>
          <w:p w:rsidR="00857F9D" w:rsidRPr="005125E2" w:rsidRDefault="00857F9D" w:rsidP="00866C5A">
            <w:pPr>
              <w:spacing w:line="288" w:lineRule="auto"/>
              <w:jc w:val="both"/>
              <w:rPr>
                <w:sz w:val="26"/>
                <w:szCs w:val="26"/>
              </w:rPr>
            </w:pPr>
            <w:r w:rsidRPr="005125E2">
              <w:rPr>
                <w:sz w:val="26"/>
                <w:szCs w:val="26"/>
              </w:rPr>
              <w:t>- HS đọc yêu cầu bài.</w:t>
            </w:r>
          </w:p>
          <w:p w:rsidR="00857F9D" w:rsidRPr="005125E2" w:rsidRDefault="00857F9D" w:rsidP="00866C5A">
            <w:pPr>
              <w:spacing w:line="288" w:lineRule="auto"/>
              <w:jc w:val="both"/>
              <w:rPr>
                <w:sz w:val="26"/>
                <w:szCs w:val="26"/>
              </w:rPr>
            </w:pPr>
            <w:r w:rsidRPr="005125E2">
              <w:rPr>
                <w:sz w:val="26"/>
                <w:szCs w:val="26"/>
                <w:lang w:val="en-US"/>
              </w:rPr>
              <w:t>- HS lắng nghe GV HD biết</w:t>
            </w:r>
          </w:p>
        </w:tc>
      </w:tr>
      <w:tr w:rsidR="00857F9D" w:rsidRPr="005125E2" w:rsidTr="00866C5A">
        <w:trPr>
          <w:trHeight w:val="10437"/>
        </w:trPr>
        <w:tc>
          <w:tcPr>
            <w:tcW w:w="5862" w:type="dxa"/>
            <w:gridSpan w:val="2"/>
            <w:tcBorders>
              <w:top w:val="nil"/>
              <w:bottom w:val="single" w:sz="4" w:space="0" w:color="auto"/>
            </w:tcBorders>
          </w:tcPr>
          <w:p w:rsidR="00857F9D" w:rsidRPr="00D100E6" w:rsidRDefault="00857F9D" w:rsidP="00866C5A">
            <w:pPr>
              <w:widowControl w:val="0"/>
              <w:tabs>
                <w:tab w:val="left" w:pos="236"/>
              </w:tabs>
              <w:spacing w:line="288" w:lineRule="auto"/>
              <w:jc w:val="both"/>
              <w:rPr>
                <w:rFonts w:eastAsia="Segoe UI"/>
                <w:bCs/>
                <w:sz w:val="26"/>
                <w:szCs w:val="26"/>
              </w:rPr>
            </w:pPr>
            <w:r w:rsidRPr="00D100E6">
              <w:rPr>
                <w:rFonts w:eastAsia="Segoe UI"/>
                <w:bCs/>
                <w:sz w:val="26"/>
                <w:szCs w:val="26"/>
              </w:rPr>
              <w:lastRenderedPageBreak/>
              <w:t xml:space="preserve">- Yêu cầu Hs làm bài tập vào vở. </w:t>
            </w: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r w:rsidRPr="00D100E6">
              <w:rPr>
                <w:rFonts w:eastAsia="Segoe UI"/>
                <w:bCs/>
                <w:sz w:val="26"/>
                <w:szCs w:val="26"/>
              </w:rPr>
              <w:t xml:space="preserve">- GV nhận xét, tuyên dưỡng. </w:t>
            </w: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p>
          <w:p w:rsidR="00857F9D" w:rsidRPr="00D100E6" w:rsidRDefault="00857F9D" w:rsidP="00866C5A">
            <w:pPr>
              <w:widowControl w:val="0"/>
              <w:tabs>
                <w:tab w:val="left" w:pos="236"/>
              </w:tabs>
              <w:spacing w:line="288" w:lineRule="auto"/>
              <w:jc w:val="both"/>
              <w:rPr>
                <w:rFonts w:eastAsia="Segoe UI"/>
                <w:bCs/>
                <w:sz w:val="26"/>
                <w:szCs w:val="26"/>
              </w:rPr>
            </w:pPr>
            <w:r w:rsidRPr="00D100E6">
              <w:rPr>
                <w:rFonts w:eastAsia="Segoe UI"/>
                <w:b/>
                <w:bCs/>
                <w:sz w:val="26"/>
                <w:szCs w:val="26"/>
              </w:rPr>
              <w:t xml:space="preserve">Bài 1. </w:t>
            </w:r>
            <w:r w:rsidRPr="00D100E6">
              <w:rPr>
                <w:rFonts w:eastAsia="Segoe UI"/>
                <w:bCs/>
                <w:sz w:val="26"/>
                <w:szCs w:val="26"/>
              </w:rPr>
              <w:t>Yêu cầu HS đọc yêu cầu bài.</w:t>
            </w:r>
          </w:p>
          <w:p w:rsidR="00857F9D" w:rsidRPr="00D100E6" w:rsidRDefault="00857F9D" w:rsidP="00866C5A">
            <w:pPr>
              <w:widowControl w:val="0"/>
              <w:tabs>
                <w:tab w:val="left" w:pos="236"/>
              </w:tabs>
              <w:spacing w:line="288" w:lineRule="auto"/>
              <w:jc w:val="both"/>
              <w:rPr>
                <w:rFonts w:eastAsia="Segoe UI"/>
                <w:bCs/>
                <w:sz w:val="26"/>
                <w:szCs w:val="26"/>
              </w:rPr>
            </w:pPr>
            <w:r w:rsidRPr="00D100E6">
              <w:rPr>
                <w:rFonts w:eastAsia="Segoe UI"/>
                <w:bCs/>
                <w:sz w:val="26"/>
                <w:szCs w:val="26"/>
              </w:rPr>
              <w:t xml:space="preserve">- GV hướng dẫn HS biết tính giá trị của biểu thức ghi ở mỗi con mèo, rồi nêu kết quả. </w:t>
            </w:r>
          </w:p>
          <w:p w:rsidR="00857F9D" w:rsidRPr="00D100E6" w:rsidRDefault="00857F9D" w:rsidP="00866C5A">
            <w:pPr>
              <w:widowControl w:val="0"/>
              <w:spacing w:line="288" w:lineRule="auto"/>
              <w:jc w:val="both"/>
              <w:rPr>
                <w:sz w:val="26"/>
                <w:szCs w:val="26"/>
              </w:rPr>
            </w:pPr>
          </w:p>
          <w:p w:rsidR="00857F9D" w:rsidRPr="00D100E6" w:rsidRDefault="00857F9D" w:rsidP="00866C5A">
            <w:pPr>
              <w:widowControl w:val="0"/>
              <w:spacing w:line="288" w:lineRule="auto"/>
              <w:jc w:val="both"/>
              <w:rPr>
                <w:sz w:val="26"/>
                <w:szCs w:val="26"/>
              </w:rPr>
            </w:pPr>
            <w:r w:rsidRPr="00D100E6">
              <w:rPr>
                <w:rFonts w:eastAsia="Palatino Linotype"/>
                <w:sz w:val="26"/>
                <w:szCs w:val="26"/>
              </w:rPr>
              <w:t>- GV chốt :</w:t>
            </w:r>
          </w:p>
          <w:p w:rsidR="00857F9D" w:rsidRPr="00D100E6" w:rsidRDefault="00857F9D" w:rsidP="00866C5A">
            <w:pPr>
              <w:widowControl w:val="0"/>
              <w:spacing w:line="288" w:lineRule="auto"/>
              <w:jc w:val="both"/>
              <w:rPr>
                <w:sz w:val="26"/>
                <w:szCs w:val="26"/>
              </w:rPr>
            </w:pPr>
            <w:r w:rsidRPr="00D100E6">
              <w:rPr>
                <w:rFonts w:eastAsia="Palatino Linotype"/>
                <w:sz w:val="26"/>
                <w:szCs w:val="26"/>
              </w:rPr>
              <w:t>40 + 20 - 15 = 45, con mèo A câu được con cá số 45;</w:t>
            </w:r>
          </w:p>
          <w:p w:rsidR="00857F9D" w:rsidRPr="00D100E6" w:rsidRDefault="00857F9D" w:rsidP="00866C5A">
            <w:pPr>
              <w:spacing w:line="288" w:lineRule="auto"/>
              <w:jc w:val="both"/>
              <w:rPr>
                <w:sz w:val="26"/>
                <w:szCs w:val="26"/>
              </w:rPr>
            </w:pPr>
            <w:r w:rsidRPr="00D100E6">
              <w:rPr>
                <w:rFonts w:eastAsia="Palatino Linotype"/>
                <w:sz w:val="26"/>
                <w:szCs w:val="26"/>
              </w:rPr>
              <w:t>56 - 2 x 5 = 46, con m</w:t>
            </w:r>
            <w:r w:rsidRPr="005125E2">
              <w:rPr>
                <w:rFonts w:eastAsia="Segoe UI"/>
                <w:color w:val="000000"/>
                <w:sz w:val="26"/>
                <w:szCs w:val="26"/>
                <w:lang w:val="vi-VN" w:eastAsia="vi-VN" w:bidi="vi-VN"/>
              </w:rPr>
              <w:t>èo B câu được con cá số 46;</w:t>
            </w:r>
          </w:p>
          <w:p w:rsidR="00857F9D" w:rsidRPr="00D100E6" w:rsidRDefault="00857F9D" w:rsidP="00866C5A">
            <w:pPr>
              <w:widowControl w:val="0"/>
              <w:spacing w:line="288" w:lineRule="auto"/>
              <w:jc w:val="both"/>
              <w:rPr>
                <w:sz w:val="26"/>
                <w:szCs w:val="26"/>
              </w:rPr>
            </w:pPr>
            <w:r w:rsidRPr="00D100E6">
              <w:rPr>
                <w:rFonts w:eastAsia="Palatino Linotype"/>
                <w:sz w:val="26"/>
                <w:szCs w:val="26"/>
              </w:rPr>
              <w:t xml:space="preserve">40 + 32 : 4 </w:t>
            </w:r>
            <w:r w:rsidRPr="00D100E6">
              <w:rPr>
                <w:sz w:val="26"/>
                <w:szCs w:val="26"/>
              </w:rPr>
              <w:t xml:space="preserve">= </w:t>
            </w:r>
            <w:r w:rsidRPr="00D100E6">
              <w:rPr>
                <w:rFonts w:eastAsia="Palatino Linotype"/>
                <w:sz w:val="26"/>
                <w:szCs w:val="26"/>
              </w:rPr>
              <w:t>48, con mèo C câu được con cá số 48;</w:t>
            </w:r>
          </w:p>
          <w:p w:rsidR="00857F9D" w:rsidRPr="00D100E6" w:rsidRDefault="00857F9D" w:rsidP="00866C5A">
            <w:pPr>
              <w:widowControl w:val="0"/>
              <w:spacing w:line="288" w:lineRule="auto"/>
              <w:jc w:val="both"/>
              <w:rPr>
                <w:sz w:val="26"/>
                <w:szCs w:val="26"/>
              </w:rPr>
            </w:pPr>
            <w:r w:rsidRPr="00D100E6">
              <w:rPr>
                <w:rFonts w:eastAsia="Palatino Linotype"/>
                <w:sz w:val="26"/>
                <w:szCs w:val="26"/>
              </w:rPr>
              <w:t>67 - 15 - 5 = 47, con mèo D câu được con cá số 47.</w:t>
            </w:r>
          </w:p>
          <w:p w:rsidR="00857F9D" w:rsidRPr="00D100E6" w:rsidRDefault="00857F9D" w:rsidP="00866C5A">
            <w:pPr>
              <w:widowControl w:val="0"/>
              <w:spacing w:line="288" w:lineRule="auto"/>
              <w:jc w:val="both"/>
              <w:rPr>
                <w:sz w:val="26"/>
                <w:szCs w:val="26"/>
              </w:rPr>
            </w:pPr>
            <w:r w:rsidRPr="00D100E6">
              <w:rPr>
                <w:sz w:val="26"/>
                <w:szCs w:val="26"/>
              </w:rPr>
              <w:t xml:space="preserve">- </w:t>
            </w:r>
            <w:r w:rsidRPr="00D100E6">
              <w:rPr>
                <w:rFonts w:eastAsia="Palatino Linotype"/>
                <w:sz w:val="26"/>
                <w:szCs w:val="26"/>
              </w:rPr>
              <w:t>HS có thể tính nhầm ra giá trị của biểu thức, GV có thể cho HS viết hai bước tính vào giấy nháp hoặc bảng con (nếu cần).</w:t>
            </w:r>
          </w:p>
          <w:p w:rsidR="00857F9D" w:rsidRPr="00D100E6" w:rsidRDefault="00857F9D" w:rsidP="00866C5A">
            <w:pPr>
              <w:widowControl w:val="0"/>
              <w:shd w:val="clear" w:color="auto" w:fill="FFFFFF"/>
              <w:spacing w:after="360" w:line="288" w:lineRule="auto"/>
              <w:jc w:val="both"/>
              <w:rPr>
                <w:sz w:val="26"/>
                <w:szCs w:val="26"/>
              </w:rPr>
            </w:pPr>
            <w:r w:rsidRPr="00D100E6">
              <w:rPr>
                <w:rFonts w:eastAsia="Palatino Linotype"/>
                <w:sz w:val="26"/>
                <w:szCs w:val="26"/>
              </w:rPr>
              <w:t>Lưu ý: Cuổi tiết học, GV cho HS củng cổ (như yêu cẩu đã nêu ở đầu tiết học).</w:t>
            </w:r>
          </w:p>
        </w:tc>
        <w:tc>
          <w:tcPr>
            <w:tcW w:w="3876" w:type="dxa"/>
            <w:tcBorders>
              <w:top w:val="nil"/>
              <w:bottom w:val="single" w:sz="4" w:space="0" w:color="auto"/>
            </w:tcBorders>
          </w:tcPr>
          <w:p w:rsidR="00857F9D" w:rsidRPr="00D100E6" w:rsidRDefault="00857F9D" w:rsidP="00866C5A">
            <w:pPr>
              <w:spacing w:line="288" w:lineRule="auto"/>
              <w:jc w:val="both"/>
              <w:rPr>
                <w:sz w:val="26"/>
                <w:szCs w:val="26"/>
              </w:rPr>
            </w:pPr>
            <w:r w:rsidRPr="00D100E6">
              <w:rPr>
                <w:sz w:val="26"/>
                <w:szCs w:val="26"/>
              </w:rPr>
              <w:t xml:space="preserve"> cách tính và trình bày cách tính giá trị của biểu thức vào vở. </w:t>
            </w:r>
          </w:p>
          <w:p w:rsidR="00857F9D" w:rsidRPr="00D100E6" w:rsidRDefault="00857F9D" w:rsidP="00866C5A">
            <w:pPr>
              <w:spacing w:line="288" w:lineRule="auto"/>
              <w:jc w:val="both"/>
              <w:rPr>
                <w:sz w:val="26"/>
                <w:szCs w:val="26"/>
              </w:rPr>
            </w:pPr>
            <w:r w:rsidRPr="00D100E6">
              <w:rPr>
                <w:sz w:val="26"/>
                <w:szCs w:val="26"/>
              </w:rPr>
              <w:t>- HS kiểm tra chéo kết quả, nhận xét, bổ sung.</w:t>
            </w:r>
          </w:p>
          <w:p w:rsidR="00857F9D" w:rsidRPr="005125E2" w:rsidRDefault="00857F9D" w:rsidP="00866C5A">
            <w:pPr>
              <w:widowControl w:val="0"/>
              <w:numPr>
                <w:ilvl w:val="0"/>
                <w:numId w:val="32"/>
              </w:numPr>
              <w:spacing w:line="288" w:lineRule="auto"/>
              <w:ind w:left="0" w:firstLine="0"/>
              <w:jc w:val="both"/>
              <w:rPr>
                <w:sz w:val="26"/>
                <w:szCs w:val="26"/>
                <w:lang w:val="en-US"/>
              </w:rPr>
            </w:pPr>
            <w:r w:rsidRPr="005125E2">
              <w:rPr>
                <w:rFonts w:eastAsia="Palatino Linotype"/>
                <w:sz w:val="26"/>
                <w:szCs w:val="26"/>
                <w:lang w:val="en-US"/>
              </w:rPr>
              <w:t>30 : 5 x 2 = 6 x 2</w:t>
            </w:r>
          </w:p>
          <w:p w:rsidR="00857F9D" w:rsidRPr="005125E2" w:rsidRDefault="00857F9D" w:rsidP="00866C5A">
            <w:pPr>
              <w:widowControl w:val="0"/>
              <w:spacing w:line="288" w:lineRule="auto"/>
              <w:jc w:val="both"/>
              <w:rPr>
                <w:sz w:val="26"/>
                <w:szCs w:val="26"/>
                <w:lang w:val="en-US"/>
              </w:rPr>
            </w:pPr>
            <w:r w:rsidRPr="005125E2">
              <w:rPr>
                <w:rFonts w:eastAsia="Palatino Linotype"/>
                <w:sz w:val="26"/>
                <w:szCs w:val="26"/>
                <w:lang w:val="en-US"/>
              </w:rPr>
              <w:t xml:space="preserve">                          = 12</w:t>
            </w:r>
          </w:p>
          <w:p w:rsidR="00857F9D" w:rsidRPr="005125E2" w:rsidRDefault="00857F9D" w:rsidP="00866C5A">
            <w:pPr>
              <w:widowControl w:val="0"/>
              <w:numPr>
                <w:ilvl w:val="0"/>
                <w:numId w:val="32"/>
              </w:numPr>
              <w:spacing w:line="288" w:lineRule="auto"/>
              <w:ind w:left="0" w:firstLine="0"/>
              <w:jc w:val="both"/>
              <w:rPr>
                <w:sz w:val="26"/>
                <w:szCs w:val="26"/>
                <w:lang w:val="en-US"/>
              </w:rPr>
            </w:pPr>
            <w:r w:rsidRPr="005125E2">
              <w:rPr>
                <w:sz w:val="26"/>
                <w:szCs w:val="26"/>
                <w:lang w:val="en-US"/>
              </w:rPr>
              <w:t>24 + 5 x 6 = 24 + 30</w:t>
            </w:r>
          </w:p>
          <w:p w:rsidR="00857F9D" w:rsidRPr="005125E2" w:rsidRDefault="00857F9D" w:rsidP="00866C5A">
            <w:pPr>
              <w:widowControl w:val="0"/>
              <w:tabs>
                <w:tab w:val="left" w:pos="2184"/>
              </w:tabs>
              <w:spacing w:line="288" w:lineRule="auto"/>
              <w:jc w:val="both"/>
              <w:rPr>
                <w:sz w:val="26"/>
                <w:szCs w:val="26"/>
                <w:lang w:val="en-US"/>
              </w:rPr>
            </w:pPr>
            <w:r w:rsidRPr="005125E2">
              <w:rPr>
                <w:sz w:val="26"/>
                <w:szCs w:val="26"/>
                <w:lang w:val="en-US"/>
              </w:rPr>
              <w:t xml:space="preserve">                           = 54</w:t>
            </w:r>
          </w:p>
          <w:p w:rsidR="00857F9D" w:rsidRPr="005125E2" w:rsidRDefault="00857F9D" w:rsidP="00866C5A">
            <w:pPr>
              <w:widowControl w:val="0"/>
              <w:numPr>
                <w:ilvl w:val="0"/>
                <w:numId w:val="32"/>
              </w:numPr>
              <w:spacing w:line="288" w:lineRule="auto"/>
              <w:ind w:left="0" w:firstLine="0"/>
              <w:jc w:val="both"/>
              <w:rPr>
                <w:sz w:val="26"/>
                <w:szCs w:val="26"/>
                <w:lang w:val="en-US"/>
              </w:rPr>
            </w:pPr>
            <w:r w:rsidRPr="005125E2">
              <w:rPr>
                <w:sz w:val="26"/>
                <w:szCs w:val="26"/>
                <w:lang w:val="en-US"/>
              </w:rPr>
              <w:t xml:space="preserve"> 30 – 18 : 3 = 30 – 6</w:t>
            </w:r>
          </w:p>
          <w:p w:rsidR="00857F9D" w:rsidRPr="005125E2" w:rsidRDefault="00857F9D" w:rsidP="00866C5A">
            <w:pPr>
              <w:widowControl w:val="0"/>
              <w:spacing w:line="288" w:lineRule="auto"/>
              <w:jc w:val="both"/>
              <w:rPr>
                <w:sz w:val="26"/>
                <w:szCs w:val="26"/>
                <w:lang w:val="en-US"/>
              </w:rPr>
            </w:pPr>
            <w:r w:rsidRPr="005125E2">
              <w:rPr>
                <w:sz w:val="26"/>
                <w:szCs w:val="26"/>
                <w:lang w:val="en-US"/>
              </w:rPr>
              <w:t xml:space="preserve">                             = 24  </w:t>
            </w:r>
          </w:p>
          <w:p w:rsidR="00857F9D" w:rsidRPr="005125E2" w:rsidRDefault="00857F9D" w:rsidP="00866C5A">
            <w:pPr>
              <w:spacing w:line="288" w:lineRule="auto"/>
              <w:jc w:val="both"/>
              <w:rPr>
                <w:sz w:val="26"/>
                <w:szCs w:val="26"/>
              </w:rPr>
            </w:pPr>
          </w:p>
          <w:p w:rsidR="00857F9D" w:rsidRPr="005125E2" w:rsidRDefault="00857F9D" w:rsidP="00866C5A">
            <w:pPr>
              <w:widowControl w:val="0"/>
              <w:tabs>
                <w:tab w:val="left" w:pos="236"/>
              </w:tabs>
              <w:spacing w:line="288" w:lineRule="auto"/>
              <w:jc w:val="both"/>
              <w:rPr>
                <w:rFonts w:eastAsia="Segoe UI"/>
                <w:bCs/>
                <w:sz w:val="26"/>
                <w:szCs w:val="26"/>
              </w:rPr>
            </w:pPr>
            <w:r w:rsidRPr="005125E2">
              <w:rPr>
                <w:rFonts w:eastAsia="Segoe UI"/>
                <w:bCs/>
                <w:sz w:val="26"/>
                <w:szCs w:val="26"/>
              </w:rPr>
              <w:t>- HS đọc yêu cầu bài.</w:t>
            </w:r>
          </w:p>
          <w:p w:rsidR="00857F9D" w:rsidRPr="005125E2" w:rsidRDefault="00857F9D" w:rsidP="00866C5A">
            <w:pPr>
              <w:widowControl w:val="0"/>
              <w:tabs>
                <w:tab w:val="left" w:pos="236"/>
              </w:tabs>
              <w:spacing w:line="288" w:lineRule="auto"/>
              <w:jc w:val="both"/>
              <w:rPr>
                <w:rFonts w:eastAsia="Segoe UI"/>
                <w:bCs/>
                <w:sz w:val="26"/>
                <w:szCs w:val="26"/>
              </w:rPr>
            </w:pPr>
            <w:r w:rsidRPr="005125E2">
              <w:rPr>
                <w:rFonts w:eastAsia="Segoe UI"/>
                <w:bCs/>
                <w:sz w:val="26"/>
                <w:szCs w:val="26"/>
              </w:rPr>
              <w:t xml:space="preserve">- HS lắng nghe GV hướng dẫn tính giá trị của biểu thức ghi ở mỗi con mèo, rồi nêu kết quả. </w:t>
            </w:r>
          </w:p>
          <w:p w:rsidR="00857F9D" w:rsidRPr="005125E2" w:rsidRDefault="00857F9D" w:rsidP="00866C5A">
            <w:pPr>
              <w:spacing w:line="288" w:lineRule="auto"/>
              <w:jc w:val="both"/>
              <w:rPr>
                <w:color w:val="000000"/>
                <w:sz w:val="26"/>
                <w:szCs w:val="26"/>
              </w:rPr>
            </w:pPr>
            <w:r w:rsidRPr="005125E2">
              <w:rPr>
                <w:color w:val="000000"/>
                <w:sz w:val="26"/>
                <w:szCs w:val="26"/>
              </w:rPr>
              <w:t>40 + 20 – 15 = 60 – 15</w:t>
            </w:r>
          </w:p>
          <w:p w:rsidR="00857F9D" w:rsidRPr="005125E2" w:rsidRDefault="00857F9D" w:rsidP="00866C5A">
            <w:pPr>
              <w:spacing w:line="288" w:lineRule="auto"/>
              <w:jc w:val="both"/>
              <w:rPr>
                <w:color w:val="000000"/>
                <w:sz w:val="26"/>
                <w:szCs w:val="26"/>
              </w:rPr>
            </w:pPr>
            <w:r w:rsidRPr="005125E2">
              <w:rPr>
                <w:color w:val="000000"/>
                <w:sz w:val="26"/>
                <w:szCs w:val="26"/>
              </w:rPr>
              <w:t>                     = 45</w:t>
            </w:r>
          </w:p>
          <w:p w:rsidR="00857F9D" w:rsidRPr="005125E2" w:rsidRDefault="00857F9D" w:rsidP="00866C5A">
            <w:pPr>
              <w:spacing w:line="288" w:lineRule="auto"/>
              <w:jc w:val="both"/>
              <w:rPr>
                <w:color w:val="000000"/>
                <w:sz w:val="26"/>
                <w:szCs w:val="26"/>
              </w:rPr>
            </w:pPr>
            <w:r w:rsidRPr="005125E2">
              <w:rPr>
                <w:color w:val="000000"/>
                <w:sz w:val="26"/>
                <w:szCs w:val="26"/>
              </w:rPr>
              <w:t>56 – 2 x 5 = 56 – 10</w:t>
            </w:r>
          </w:p>
          <w:p w:rsidR="00857F9D" w:rsidRPr="005125E2" w:rsidRDefault="00857F9D" w:rsidP="00866C5A">
            <w:pPr>
              <w:spacing w:line="288" w:lineRule="auto"/>
              <w:jc w:val="both"/>
              <w:rPr>
                <w:color w:val="000000"/>
                <w:sz w:val="26"/>
                <w:szCs w:val="26"/>
              </w:rPr>
            </w:pPr>
            <w:r w:rsidRPr="005125E2">
              <w:rPr>
                <w:color w:val="000000"/>
                <w:sz w:val="26"/>
                <w:szCs w:val="26"/>
              </w:rPr>
              <w:t>                 = 46</w:t>
            </w:r>
          </w:p>
          <w:p w:rsidR="00857F9D" w:rsidRPr="005125E2" w:rsidRDefault="00857F9D" w:rsidP="00866C5A">
            <w:pPr>
              <w:spacing w:line="288" w:lineRule="auto"/>
              <w:jc w:val="both"/>
              <w:rPr>
                <w:color w:val="000000"/>
                <w:sz w:val="26"/>
                <w:szCs w:val="26"/>
              </w:rPr>
            </w:pPr>
            <w:r w:rsidRPr="005125E2">
              <w:rPr>
                <w:color w:val="000000"/>
                <w:sz w:val="26"/>
                <w:szCs w:val="26"/>
              </w:rPr>
              <w:t>40 + 32 : 4 = 40 + 8</w:t>
            </w:r>
          </w:p>
          <w:p w:rsidR="00857F9D" w:rsidRPr="005125E2" w:rsidRDefault="00857F9D" w:rsidP="00866C5A">
            <w:pPr>
              <w:spacing w:line="288" w:lineRule="auto"/>
              <w:jc w:val="both"/>
              <w:rPr>
                <w:color w:val="000000"/>
                <w:sz w:val="26"/>
                <w:szCs w:val="26"/>
              </w:rPr>
            </w:pPr>
            <w:r w:rsidRPr="005125E2">
              <w:rPr>
                <w:color w:val="000000"/>
                <w:sz w:val="26"/>
                <w:szCs w:val="26"/>
              </w:rPr>
              <w:t>                  = 48</w:t>
            </w:r>
          </w:p>
          <w:p w:rsidR="00857F9D" w:rsidRPr="005125E2" w:rsidRDefault="00857F9D" w:rsidP="00866C5A">
            <w:pPr>
              <w:spacing w:line="288" w:lineRule="auto"/>
              <w:jc w:val="both"/>
              <w:rPr>
                <w:color w:val="000000"/>
                <w:sz w:val="26"/>
                <w:szCs w:val="26"/>
              </w:rPr>
            </w:pPr>
            <w:r w:rsidRPr="005125E2">
              <w:rPr>
                <w:color w:val="000000"/>
                <w:sz w:val="26"/>
                <w:szCs w:val="26"/>
              </w:rPr>
              <w:t>67 – 15 – 5 = 52 – 5</w:t>
            </w:r>
          </w:p>
          <w:p w:rsidR="00857F9D" w:rsidRPr="005125E2" w:rsidRDefault="00857F9D" w:rsidP="00866C5A">
            <w:pPr>
              <w:spacing w:line="288" w:lineRule="auto"/>
              <w:jc w:val="both"/>
              <w:rPr>
                <w:color w:val="000000"/>
                <w:sz w:val="26"/>
                <w:szCs w:val="26"/>
              </w:rPr>
            </w:pPr>
            <w:r w:rsidRPr="005125E2">
              <w:rPr>
                <w:color w:val="000000"/>
                <w:sz w:val="26"/>
                <w:szCs w:val="26"/>
              </w:rPr>
              <w:t>                   = 47</w:t>
            </w:r>
          </w:p>
          <w:p w:rsidR="00857F9D" w:rsidRPr="005125E2" w:rsidRDefault="00857F9D" w:rsidP="00866C5A">
            <w:pPr>
              <w:widowControl w:val="0"/>
              <w:tabs>
                <w:tab w:val="left" w:pos="236"/>
              </w:tabs>
              <w:spacing w:line="288" w:lineRule="auto"/>
              <w:jc w:val="both"/>
              <w:rPr>
                <w:rFonts w:eastAsia="Segoe UI"/>
                <w:bCs/>
                <w:sz w:val="26"/>
                <w:szCs w:val="26"/>
              </w:rPr>
            </w:pPr>
            <w:r w:rsidRPr="005125E2">
              <w:rPr>
                <w:rFonts w:eastAsia="Palatino Linotype"/>
                <w:bCs/>
                <w:color w:val="000000"/>
                <w:sz w:val="26"/>
                <w:szCs w:val="26"/>
                <w:lang w:eastAsia="vi-VN" w:bidi="vi-VN"/>
              </w:rPr>
              <w:t xml:space="preserve">- </w:t>
            </w:r>
            <w:r w:rsidRPr="005125E2">
              <w:rPr>
                <w:rFonts w:eastAsia="Palatino Linotype"/>
                <w:bCs/>
                <w:color w:val="000000"/>
                <w:sz w:val="26"/>
                <w:szCs w:val="26"/>
                <w:lang w:val="vi-VN" w:eastAsia="vi-VN" w:bidi="vi-VN"/>
              </w:rPr>
              <w:t>Quan</w:t>
            </w:r>
            <w:r w:rsidRPr="005125E2">
              <w:rPr>
                <w:rFonts w:eastAsia="Palatino Linotype"/>
                <w:bCs/>
                <w:sz w:val="26"/>
                <w:szCs w:val="26"/>
              </w:rPr>
              <w:t xml:space="preserve"> sát tranh, có thể</w:t>
            </w:r>
            <w:r w:rsidRPr="005125E2">
              <w:rPr>
                <w:rFonts w:eastAsia="Palatino Linotype"/>
                <w:bCs/>
                <w:color w:val="000000"/>
                <w:sz w:val="26"/>
                <w:szCs w:val="26"/>
                <w:lang w:val="vi-VN" w:eastAsia="vi-VN" w:bidi="vi-VN"/>
              </w:rPr>
              <w:t xml:space="preserve"> trả lời,</w:t>
            </w:r>
          </w:p>
          <w:p w:rsidR="00857F9D" w:rsidRPr="00025385" w:rsidRDefault="00857F9D" w:rsidP="00866C5A">
            <w:pPr>
              <w:spacing w:line="288" w:lineRule="auto"/>
              <w:jc w:val="both"/>
              <w:rPr>
                <w:color w:val="000000"/>
                <w:sz w:val="26"/>
                <w:szCs w:val="26"/>
                <w:lang w:val="en-US"/>
              </w:rPr>
            </w:pPr>
            <w:r w:rsidRPr="005125E2">
              <w:rPr>
                <w:sz w:val="26"/>
                <w:szCs w:val="26"/>
                <w:lang w:val="en-US"/>
              </w:rPr>
              <w:t>- Nhận xét, bổ sung.</w:t>
            </w:r>
          </w:p>
        </w:tc>
      </w:tr>
      <w:tr w:rsidR="00857F9D" w:rsidRPr="005125E2" w:rsidTr="00866C5A">
        <w:tc>
          <w:tcPr>
            <w:tcW w:w="9738" w:type="dxa"/>
            <w:gridSpan w:val="3"/>
            <w:tcBorders>
              <w:top w:val="dashed" w:sz="4" w:space="0" w:color="auto"/>
              <w:bottom w:val="dashed" w:sz="4" w:space="0" w:color="auto"/>
            </w:tcBorders>
          </w:tcPr>
          <w:p w:rsidR="00857F9D" w:rsidRPr="005125E2" w:rsidRDefault="00857F9D" w:rsidP="00866C5A">
            <w:pPr>
              <w:spacing w:line="288" w:lineRule="auto"/>
              <w:jc w:val="both"/>
              <w:rPr>
                <w:b/>
                <w:sz w:val="26"/>
                <w:szCs w:val="26"/>
              </w:rPr>
            </w:pPr>
            <w:r w:rsidRPr="005125E2">
              <w:rPr>
                <w:b/>
                <w:sz w:val="26"/>
                <w:szCs w:val="26"/>
              </w:rPr>
              <w:t>3. Vận dụng.</w:t>
            </w:r>
          </w:p>
          <w:p w:rsidR="00857F9D" w:rsidRPr="005125E2" w:rsidRDefault="00857F9D" w:rsidP="00866C5A">
            <w:pPr>
              <w:spacing w:line="288" w:lineRule="auto"/>
              <w:rPr>
                <w:sz w:val="26"/>
                <w:szCs w:val="26"/>
              </w:rPr>
            </w:pPr>
            <w:r w:rsidRPr="005125E2">
              <w:rPr>
                <w:sz w:val="26"/>
                <w:szCs w:val="26"/>
              </w:rPr>
              <w:t>- Mục tiêu:</w:t>
            </w:r>
          </w:p>
          <w:p w:rsidR="00857F9D" w:rsidRPr="00D100E6" w:rsidRDefault="00857F9D" w:rsidP="00866C5A">
            <w:pPr>
              <w:spacing w:line="288" w:lineRule="auto"/>
              <w:jc w:val="both"/>
              <w:rPr>
                <w:sz w:val="26"/>
                <w:szCs w:val="26"/>
              </w:rPr>
            </w:pPr>
            <w:r w:rsidRPr="00D100E6">
              <w:rPr>
                <w:sz w:val="26"/>
                <w:szCs w:val="26"/>
              </w:rPr>
              <w:t>+ Củng cố những kiến thức đã học trong tiết học để học sinh khắc sâu nội dung.</w:t>
            </w:r>
          </w:p>
          <w:p w:rsidR="00857F9D" w:rsidRPr="00D100E6" w:rsidRDefault="00857F9D" w:rsidP="00866C5A">
            <w:pPr>
              <w:spacing w:line="288" w:lineRule="auto"/>
              <w:jc w:val="both"/>
              <w:rPr>
                <w:sz w:val="26"/>
                <w:szCs w:val="26"/>
              </w:rPr>
            </w:pPr>
            <w:r w:rsidRPr="00D100E6">
              <w:rPr>
                <w:sz w:val="26"/>
                <w:szCs w:val="26"/>
              </w:rPr>
              <w:t>+ Vận dụng kiến thức đã học vào thực tiễn.</w:t>
            </w:r>
          </w:p>
          <w:p w:rsidR="00857F9D" w:rsidRPr="00D100E6" w:rsidRDefault="00857F9D" w:rsidP="00866C5A">
            <w:pPr>
              <w:spacing w:line="288" w:lineRule="auto"/>
              <w:jc w:val="both"/>
              <w:rPr>
                <w:sz w:val="26"/>
                <w:szCs w:val="26"/>
              </w:rPr>
            </w:pPr>
            <w:r w:rsidRPr="00D100E6">
              <w:rPr>
                <w:sz w:val="26"/>
                <w:szCs w:val="26"/>
              </w:rPr>
              <w:t>+ Tạo không khí vui vẻ, hào hứng, lưu luyến sau khi học sinh bài học.</w:t>
            </w:r>
          </w:p>
          <w:p w:rsidR="00857F9D" w:rsidRPr="005125E2" w:rsidRDefault="00857F9D" w:rsidP="00866C5A">
            <w:pPr>
              <w:spacing w:line="288" w:lineRule="auto"/>
              <w:rPr>
                <w:sz w:val="26"/>
                <w:szCs w:val="26"/>
              </w:rPr>
            </w:pPr>
            <w:r w:rsidRPr="005125E2">
              <w:rPr>
                <w:sz w:val="26"/>
                <w:szCs w:val="26"/>
                <w:lang w:val="en-US"/>
              </w:rPr>
              <w:t>- Cách tiến hành:</w:t>
            </w:r>
          </w:p>
        </w:tc>
      </w:tr>
      <w:tr w:rsidR="00857F9D" w:rsidRPr="005125E2" w:rsidTr="00866C5A">
        <w:tc>
          <w:tcPr>
            <w:tcW w:w="5778" w:type="dxa"/>
            <w:tcBorders>
              <w:top w:val="dashed" w:sz="4" w:space="0" w:color="auto"/>
              <w:bottom w:val="dashed" w:sz="4" w:space="0" w:color="auto"/>
            </w:tcBorders>
          </w:tcPr>
          <w:p w:rsidR="00857F9D" w:rsidRPr="00D100E6" w:rsidRDefault="00857F9D" w:rsidP="00866C5A">
            <w:pPr>
              <w:widowControl w:val="0"/>
              <w:spacing w:line="288" w:lineRule="auto"/>
              <w:jc w:val="both"/>
              <w:rPr>
                <w:color w:val="000000"/>
                <w:sz w:val="26"/>
                <w:szCs w:val="26"/>
                <w:lang w:eastAsia="vi-VN" w:bidi="vi-VN"/>
              </w:rPr>
            </w:pPr>
            <w:r w:rsidRPr="005125E2">
              <w:rPr>
                <w:b/>
                <w:color w:val="000000"/>
                <w:sz w:val="26"/>
                <w:szCs w:val="26"/>
              </w:rPr>
              <w:t xml:space="preserve">- </w:t>
            </w:r>
            <w:r w:rsidRPr="005125E2">
              <w:rPr>
                <w:color w:val="000000"/>
                <w:sz w:val="26"/>
                <w:szCs w:val="26"/>
              </w:rPr>
              <w:t>GV tổ chức vận dụng bằng</w:t>
            </w:r>
            <w:r w:rsidRPr="00D100E6">
              <w:rPr>
                <w:color w:val="000000"/>
                <w:sz w:val="26"/>
                <w:szCs w:val="26"/>
                <w:lang w:eastAsia="vi-VN" w:bidi="vi-VN"/>
              </w:rPr>
              <w:t xml:space="preserve"> trò chơi “Việt nam Thân yêu” qua một số bài tập tính nhanh </w:t>
            </w:r>
            <w:r w:rsidRPr="005125E2">
              <w:rPr>
                <w:color w:val="000000"/>
                <w:sz w:val="26"/>
                <w:szCs w:val="26"/>
                <w:lang w:val="vi-VN" w:eastAsia="vi-VN" w:bidi="vi-VN"/>
              </w:rPr>
              <w:t>giá trị c</w:t>
            </w:r>
            <w:r w:rsidRPr="00D100E6">
              <w:rPr>
                <w:color w:val="000000"/>
                <w:sz w:val="26"/>
                <w:szCs w:val="26"/>
                <w:lang w:eastAsia="vi-VN" w:bidi="vi-VN"/>
              </w:rPr>
              <w:t>ủ</w:t>
            </w:r>
            <w:r w:rsidRPr="005125E2">
              <w:rPr>
                <w:color w:val="000000"/>
                <w:sz w:val="26"/>
                <w:szCs w:val="26"/>
                <w:lang w:val="vi-VN" w:eastAsia="vi-VN" w:bidi="vi-VN"/>
              </w:rPr>
              <w:t xml:space="preserve">a biểu thức số </w:t>
            </w:r>
            <w:r w:rsidRPr="00D100E6">
              <w:rPr>
                <w:color w:val="000000"/>
                <w:sz w:val="26"/>
                <w:szCs w:val="26"/>
                <w:lang w:eastAsia="vi-VN" w:bidi="vi-VN"/>
              </w:rPr>
              <w:t>.</w:t>
            </w:r>
          </w:p>
          <w:p w:rsidR="00857F9D" w:rsidRPr="00025385" w:rsidRDefault="00857F9D" w:rsidP="00025385">
            <w:pPr>
              <w:widowControl w:val="0"/>
              <w:spacing w:line="288" w:lineRule="auto"/>
              <w:jc w:val="both"/>
              <w:rPr>
                <w:color w:val="FF0000"/>
                <w:sz w:val="26"/>
                <w:szCs w:val="26"/>
              </w:rPr>
            </w:pPr>
            <w:r w:rsidRPr="005125E2">
              <w:rPr>
                <w:color w:val="000000"/>
                <w:sz w:val="26"/>
                <w:szCs w:val="26"/>
              </w:rPr>
              <w:t>- Đánh giá kết quả trò chơi</w:t>
            </w:r>
            <w:r w:rsidRPr="00D100E6">
              <w:rPr>
                <w:color w:val="000000"/>
                <w:sz w:val="26"/>
                <w:szCs w:val="26"/>
                <w:lang w:eastAsia="vi-VN" w:bidi="vi-VN"/>
              </w:rPr>
              <w:t>.</w:t>
            </w:r>
            <w:r w:rsidRPr="005125E2">
              <w:rPr>
                <w:color w:val="000000"/>
                <w:sz w:val="26"/>
                <w:szCs w:val="26"/>
                <w:lang w:val="vi-VN" w:eastAsia="vi-VN" w:bidi="vi-VN"/>
              </w:rPr>
              <w:t xml:space="preserve"> </w:t>
            </w:r>
          </w:p>
        </w:tc>
        <w:tc>
          <w:tcPr>
            <w:tcW w:w="3960" w:type="dxa"/>
            <w:gridSpan w:val="2"/>
            <w:tcBorders>
              <w:top w:val="dashed" w:sz="4" w:space="0" w:color="auto"/>
              <w:bottom w:val="dashed" w:sz="4" w:space="0" w:color="auto"/>
            </w:tcBorders>
          </w:tcPr>
          <w:p w:rsidR="00857F9D" w:rsidRPr="005125E2" w:rsidRDefault="00857F9D" w:rsidP="00866C5A">
            <w:pPr>
              <w:spacing w:line="288" w:lineRule="auto"/>
              <w:rPr>
                <w:sz w:val="26"/>
                <w:szCs w:val="26"/>
              </w:rPr>
            </w:pPr>
            <w:r w:rsidRPr="005125E2">
              <w:rPr>
                <w:sz w:val="26"/>
                <w:szCs w:val="26"/>
              </w:rPr>
              <w:t>- HS tham gia để vận dụng kiến thức đã học vào thực tiễn.</w:t>
            </w:r>
          </w:p>
          <w:p w:rsidR="00857F9D" w:rsidRPr="005125E2" w:rsidRDefault="00857F9D" w:rsidP="00866C5A">
            <w:pPr>
              <w:spacing w:line="288" w:lineRule="auto"/>
              <w:rPr>
                <w:sz w:val="26"/>
                <w:szCs w:val="26"/>
              </w:rPr>
            </w:pPr>
          </w:p>
          <w:p w:rsidR="00857F9D" w:rsidRPr="005125E2" w:rsidRDefault="00857F9D" w:rsidP="00866C5A">
            <w:pPr>
              <w:spacing w:line="288" w:lineRule="auto"/>
              <w:jc w:val="both"/>
              <w:rPr>
                <w:sz w:val="26"/>
                <w:szCs w:val="26"/>
              </w:rPr>
            </w:pPr>
            <w:r w:rsidRPr="005125E2">
              <w:rPr>
                <w:sz w:val="26"/>
                <w:szCs w:val="26"/>
              </w:rPr>
              <w:t>- HS lắng nghe và rút kinh nghiệm.</w:t>
            </w:r>
          </w:p>
        </w:tc>
      </w:tr>
    </w:tbl>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4433D1" w:rsidRDefault="004433D1" w:rsidP="00207890">
      <w:pPr>
        <w:tabs>
          <w:tab w:val="left" w:pos="6096"/>
        </w:tabs>
        <w:jc w:val="center"/>
        <w:rPr>
          <w:rFonts w:eastAsia="Calibri"/>
          <w:b/>
          <w:bCs/>
          <w:sz w:val="26"/>
          <w:szCs w:val="26"/>
          <w:u w:val="single"/>
        </w:rPr>
      </w:pPr>
    </w:p>
    <w:p w:rsidR="00207890" w:rsidRPr="00857F9D" w:rsidRDefault="00207890" w:rsidP="00207890">
      <w:pPr>
        <w:tabs>
          <w:tab w:val="left" w:pos="6096"/>
        </w:tabs>
        <w:jc w:val="center"/>
        <w:rPr>
          <w:rFonts w:eastAsia="Calibri"/>
          <w:b/>
          <w:bCs/>
          <w:sz w:val="26"/>
          <w:szCs w:val="26"/>
          <w:u w:val="single"/>
        </w:rPr>
      </w:pPr>
      <w:r w:rsidRPr="00857F9D">
        <w:rPr>
          <w:rFonts w:eastAsia="Calibri"/>
          <w:b/>
          <w:bCs/>
          <w:sz w:val="26"/>
          <w:szCs w:val="26"/>
          <w:u w:val="single"/>
        </w:rPr>
        <w:lastRenderedPageBreak/>
        <w:t>TIẾNG VIỆT</w:t>
      </w:r>
    </w:p>
    <w:p w:rsidR="00207890" w:rsidRPr="00857F9D" w:rsidRDefault="00207890" w:rsidP="00207890">
      <w:pPr>
        <w:spacing w:line="288" w:lineRule="auto"/>
        <w:ind w:left="720" w:hanging="720"/>
        <w:jc w:val="center"/>
        <w:rPr>
          <w:b/>
          <w:bCs/>
          <w:sz w:val="26"/>
          <w:szCs w:val="26"/>
        </w:rPr>
      </w:pPr>
      <w:r w:rsidRPr="00857F9D">
        <w:rPr>
          <w:b/>
          <w:bCs/>
          <w:sz w:val="26"/>
          <w:szCs w:val="26"/>
        </w:rPr>
        <w:t>ÔN LUYỆN Bài 28: CON ĐƯỜNG CỦA BÉ (Tiết 1)</w:t>
      </w:r>
    </w:p>
    <w:p w:rsidR="00207890" w:rsidRPr="00857F9D" w:rsidRDefault="00207890" w:rsidP="00207890">
      <w:pPr>
        <w:jc w:val="both"/>
        <w:rPr>
          <w:rFonts w:eastAsia="Calibri"/>
          <w:b/>
          <w:bCs/>
          <w:sz w:val="26"/>
          <w:szCs w:val="26"/>
        </w:rPr>
      </w:pPr>
      <w:r w:rsidRPr="00857F9D">
        <w:rPr>
          <w:rFonts w:eastAsia="Calibri"/>
          <w:b/>
          <w:bCs/>
          <w:sz w:val="26"/>
          <w:szCs w:val="26"/>
        </w:rPr>
        <w:t>I. YÊU CẦU CẦN ĐẠT:</w:t>
      </w:r>
    </w:p>
    <w:p w:rsidR="00207890" w:rsidRPr="00857F9D" w:rsidRDefault="0033171B" w:rsidP="00207890">
      <w:pPr>
        <w:jc w:val="both"/>
        <w:rPr>
          <w:rFonts w:eastAsia="Calibri"/>
          <w:b/>
          <w:i/>
          <w:sz w:val="26"/>
          <w:szCs w:val="26"/>
        </w:rPr>
      </w:pPr>
      <w:r>
        <w:rPr>
          <w:rFonts w:eastAsia="Calibri"/>
          <w:b/>
          <w:i/>
          <w:sz w:val="26"/>
          <w:szCs w:val="26"/>
        </w:rPr>
        <w:t>1. Năng lực đặc thù</w:t>
      </w:r>
      <w:r w:rsidR="00207890" w:rsidRPr="00857F9D">
        <w:rPr>
          <w:rFonts w:eastAsia="Calibri"/>
          <w:b/>
          <w:i/>
          <w:sz w:val="26"/>
          <w:szCs w:val="26"/>
        </w:rPr>
        <w:t>:</w:t>
      </w:r>
    </w:p>
    <w:p w:rsidR="00207890" w:rsidRPr="00857F9D" w:rsidRDefault="00207890" w:rsidP="00207890">
      <w:pPr>
        <w:spacing w:line="288" w:lineRule="auto"/>
        <w:jc w:val="both"/>
        <w:rPr>
          <w:sz w:val="26"/>
          <w:szCs w:val="26"/>
        </w:rPr>
      </w:pPr>
      <w:r w:rsidRPr="00857F9D">
        <w:rPr>
          <w:sz w:val="26"/>
          <w:szCs w:val="26"/>
        </w:rPr>
        <w:t>- Củng cố kĩ năng đọc đúng từ ngữ, câu, đoạn và toàn bộ bài thơ “Con đường của bé” bằng giọng vui vẻ, hồn nhiên của bạn nhỏ trong bài thơ khi khám phá ra được nghề nghiệp của những người xung quanh.</w:t>
      </w:r>
    </w:p>
    <w:p w:rsidR="00207890" w:rsidRPr="00857F9D" w:rsidRDefault="00207890" w:rsidP="00207890">
      <w:pPr>
        <w:spacing w:line="288" w:lineRule="auto"/>
        <w:jc w:val="both"/>
        <w:rPr>
          <w:sz w:val="26"/>
          <w:szCs w:val="26"/>
        </w:rPr>
      </w:pPr>
      <w:r w:rsidRPr="00857F9D">
        <w:rPr>
          <w:sz w:val="26"/>
          <w:szCs w:val="26"/>
        </w:rPr>
        <w:t>- Giúp HS hiểu nội dung bài: Bài thơ viết về nghề nghiệp của chú phi công, chú hải quan, bác lái tàu hỏa, nghề của bố (nghề xây dựng), của mẹ (nghề nông) và việc làm hằng ngày của bé (đi học).</w:t>
      </w:r>
    </w:p>
    <w:p w:rsidR="00207890" w:rsidRPr="00857F9D" w:rsidRDefault="00207890" w:rsidP="00207890">
      <w:pPr>
        <w:jc w:val="both"/>
        <w:rPr>
          <w:b/>
          <w:sz w:val="26"/>
          <w:szCs w:val="26"/>
        </w:rPr>
      </w:pPr>
      <w:r w:rsidRPr="00857F9D">
        <w:rPr>
          <w:b/>
          <w:sz w:val="26"/>
          <w:szCs w:val="26"/>
        </w:rPr>
        <w:t>2. Năng lực chung.</w:t>
      </w:r>
    </w:p>
    <w:p w:rsidR="00207890" w:rsidRPr="00857F9D" w:rsidRDefault="00207890" w:rsidP="00207890">
      <w:pPr>
        <w:rPr>
          <w:sz w:val="26"/>
          <w:szCs w:val="26"/>
        </w:rPr>
      </w:pPr>
      <w:r w:rsidRPr="00857F9D">
        <w:rPr>
          <w:sz w:val="26"/>
          <w:szCs w:val="26"/>
        </w:rPr>
        <w:t>- Năng lực tự chủ, tự học: lắng nghe, đọc bài và trả lời các câu hỏi. Nêu được nội dung bài.</w:t>
      </w:r>
    </w:p>
    <w:p w:rsidR="00207890" w:rsidRPr="00857F9D" w:rsidRDefault="00207890" w:rsidP="00207890">
      <w:pPr>
        <w:rPr>
          <w:sz w:val="26"/>
          <w:szCs w:val="26"/>
        </w:rPr>
      </w:pPr>
      <w:r w:rsidRPr="00857F9D">
        <w:rPr>
          <w:sz w:val="26"/>
          <w:szCs w:val="26"/>
        </w:rPr>
        <w:t>- Năng lực giải quyết vấn đề và sáng tạo: tham gia trò chơi, vận dụng.</w:t>
      </w:r>
    </w:p>
    <w:p w:rsidR="00207890" w:rsidRPr="00857F9D" w:rsidRDefault="00207890" w:rsidP="00207890">
      <w:pPr>
        <w:rPr>
          <w:sz w:val="26"/>
          <w:szCs w:val="26"/>
        </w:rPr>
      </w:pPr>
      <w:r w:rsidRPr="00857F9D">
        <w:rPr>
          <w:sz w:val="26"/>
          <w:szCs w:val="26"/>
        </w:rPr>
        <w:t>- Năng lực giao tiếp và hợp tác: tham gia đọc trong nhóm.</w:t>
      </w:r>
    </w:p>
    <w:p w:rsidR="00207890" w:rsidRPr="00857F9D" w:rsidRDefault="00207890" w:rsidP="00207890">
      <w:pPr>
        <w:rPr>
          <w:b/>
          <w:sz w:val="26"/>
          <w:szCs w:val="26"/>
        </w:rPr>
      </w:pPr>
      <w:r w:rsidRPr="00857F9D">
        <w:rPr>
          <w:b/>
          <w:sz w:val="26"/>
          <w:szCs w:val="26"/>
        </w:rPr>
        <w:t>3. Phẩm chất.</w:t>
      </w:r>
    </w:p>
    <w:p w:rsidR="00207890" w:rsidRPr="00857F9D" w:rsidRDefault="00207890" w:rsidP="00207890">
      <w:pPr>
        <w:rPr>
          <w:sz w:val="26"/>
          <w:szCs w:val="26"/>
        </w:rPr>
      </w:pPr>
      <w:r w:rsidRPr="00857F9D">
        <w:rPr>
          <w:sz w:val="26"/>
          <w:szCs w:val="26"/>
        </w:rPr>
        <w:t>- Phẩm chất yêu nước: Biết chung sức chung lòng sẽ làm được những điều lớn lao</w:t>
      </w:r>
    </w:p>
    <w:p w:rsidR="00207890" w:rsidRPr="00857F9D" w:rsidRDefault="00207890" w:rsidP="00207890">
      <w:pPr>
        <w:rPr>
          <w:sz w:val="26"/>
          <w:szCs w:val="26"/>
        </w:rPr>
      </w:pPr>
      <w:r w:rsidRPr="00857F9D">
        <w:rPr>
          <w:sz w:val="26"/>
          <w:szCs w:val="26"/>
        </w:rPr>
        <w:t>- Phẩm chất nhân ái: Biết đoàn kết giúp đỡ nhau sẽ làm nên việc lớn</w:t>
      </w:r>
    </w:p>
    <w:p w:rsidR="00207890" w:rsidRPr="00857F9D" w:rsidRDefault="00207890" w:rsidP="00207890">
      <w:pPr>
        <w:rPr>
          <w:sz w:val="26"/>
          <w:szCs w:val="26"/>
        </w:rPr>
      </w:pPr>
      <w:r w:rsidRPr="00857F9D">
        <w:rPr>
          <w:sz w:val="26"/>
          <w:szCs w:val="26"/>
        </w:rPr>
        <w:t>- Phẩm chất chăm chỉ: Chăm chỉ đọc bài, trả lời câu hỏi.</w:t>
      </w:r>
    </w:p>
    <w:p w:rsidR="00207890" w:rsidRPr="00857F9D" w:rsidRDefault="00207890" w:rsidP="00207890">
      <w:pPr>
        <w:rPr>
          <w:sz w:val="26"/>
          <w:szCs w:val="26"/>
        </w:rPr>
      </w:pPr>
      <w:r w:rsidRPr="00857F9D">
        <w:rPr>
          <w:sz w:val="26"/>
          <w:szCs w:val="26"/>
        </w:rPr>
        <w:t>- Phẩm chất trách nhiệm: Giữ trật tự, học tập nghiêm túc.</w:t>
      </w:r>
    </w:p>
    <w:p w:rsidR="00207890" w:rsidRPr="00857F9D" w:rsidRDefault="00207890" w:rsidP="00207890">
      <w:pPr>
        <w:jc w:val="both"/>
        <w:rPr>
          <w:rFonts w:eastAsia="Calibri"/>
          <w:b/>
          <w:sz w:val="26"/>
          <w:szCs w:val="26"/>
        </w:rPr>
      </w:pPr>
      <w:r w:rsidRPr="00857F9D">
        <w:rPr>
          <w:rFonts w:eastAsia="Calibri"/>
          <w:b/>
          <w:sz w:val="26"/>
          <w:szCs w:val="26"/>
        </w:rPr>
        <w:t>II. ĐỒ DÙNG DẠY HỌC</w:t>
      </w:r>
    </w:p>
    <w:p w:rsidR="00207890" w:rsidRPr="00857F9D" w:rsidRDefault="00207890" w:rsidP="00207890">
      <w:pPr>
        <w:jc w:val="both"/>
        <w:rPr>
          <w:rFonts w:eastAsia="Calibri"/>
          <w:sz w:val="26"/>
          <w:szCs w:val="26"/>
        </w:rPr>
      </w:pPr>
      <w:r w:rsidRPr="00857F9D">
        <w:rPr>
          <w:rFonts w:eastAsia="Calibri"/>
          <w:b/>
          <w:i/>
          <w:sz w:val="26"/>
          <w:szCs w:val="26"/>
        </w:rPr>
        <w:t>1. Giáo viên:</w:t>
      </w:r>
      <w:r w:rsidRPr="00857F9D">
        <w:rPr>
          <w:rFonts w:eastAsia="Calibri"/>
          <w:sz w:val="26"/>
          <w:szCs w:val="26"/>
        </w:rPr>
        <w:t xml:space="preserve"> SGK, Vở bài tập Tiếng Việt; các hình ảnh trong SGK</w:t>
      </w:r>
    </w:p>
    <w:p w:rsidR="00207890" w:rsidRPr="00857F9D" w:rsidRDefault="00207890" w:rsidP="00207890">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SGK, Vở bài tập Tiếng Việt, bút, thước</w:t>
      </w:r>
    </w:p>
    <w:p w:rsidR="00207890" w:rsidRPr="00857F9D" w:rsidRDefault="00207890" w:rsidP="00207890">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07890" w:rsidRPr="00857F9D" w:rsidTr="00784A75">
        <w:tc>
          <w:tcPr>
            <w:tcW w:w="5036" w:type="dxa"/>
            <w:tcBorders>
              <w:bottom w:val="single" w:sz="4" w:space="0" w:color="auto"/>
            </w:tcBorders>
          </w:tcPr>
          <w:p w:rsidR="00207890" w:rsidRPr="00857F9D" w:rsidRDefault="00207890" w:rsidP="00784A75">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207890" w:rsidRPr="00857F9D" w:rsidRDefault="00207890" w:rsidP="00784A75">
            <w:pPr>
              <w:jc w:val="center"/>
              <w:rPr>
                <w:b/>
                <w:color w:val="000000"/>
                <w:sz w:val="26"/>
                <w:szCs w:val="26"/>
              </w:rPr>
            </w:pPr>
            <w:r w:rsidRPr="00857F9D">
              <w:rPr>
                <w:b/>
                <w:color w:val="000000"/>
                <w:sz w:val="26"/>
                <w:szCs w:val="26"/>
              </w:rPr>
              <w:t>Hoạt động của học sinh</w:t>
            </w:r>
          </w:p>
        </w:tc>
      </w:tr>
      <w:tr w:rsidR="00207890" w:rsidRPr="00857F9D" w:rsidTr="00784A75">
        <w:trPr>
          <w:trHeight w:val="2338"/>
        </w:trPr>
        <w:tc>
          <w:tcPr>
            <w:tcW w:w="5036" w:type="dxa"/>
            <w:tcBorders>
              <w:top w:val="single" w:sz="4" w:space="0" w:color="auto"/>
              <w:bottom w:val="dashed" w:sz="4" w:space="0" w:color="auto"/>
            </w:tcBorders>
          </w:tcPr>
          <w:p w:rsidR="00207890" w:rsidRPr="00857F9D" w:rsidRDefault="00207890" w:rsidP="00784A75">
            <w:pPr>
              <w:rPr>
                <w:rFonts w:eastAsia="Calibri"/>
                <w:b/>
                <w:color w:val="000000"/>
                <w:sz w:val="26"/>
                <w:szCs w:val="26"/>
              </w:rPr>
            </w:pPr>
            <w:r w:rsidRPr="00857F9D">
              <w:rPr>
                <w:b/>
                <w:bCs/>
                <w:color w:val="000000"/>
                <w:sz w:val="26"/>
                <w:szCs w:val="26"/>
              </w:rPr>
              <w:t xml:space="preserve">1. </w:t>
            </w:r>
            <w:r w:rsidRPr="00857F9D">
              <w:rPr>
                <w:rFonts w:eastAsia="Calibri"/>
                <w:b/>
                <w:color w:val="000000"/>
                <w:sz w:val="26"/>
                <w:szCs w:val="26"/>
              </w:rPr>
              <w:t xml:space="preserve">HĐ Khởi động </w:t>
            </w:r>
          </w:p>
          <w:p w:rsidR="00207890" w:rsidRPr="00857F9D" w:rsidRDefault="00207890" w:rsidP="00784A75">
            <w:pPr>
              <w:jc w:val="both"/>
              <w:outlineLvl w:val="0"/>
              <w:rPr>
                <w:rFonts w:eastAsia="Calibri"/>
                <w:bCs/>
                <w:sz w:val="26"/>
                <w:szCs w:val="26"/>
              </w:rPr>
            </w:pPr>
            <w:r w:rsidRPr="00857F9D">
              <w:rPr>
                <w:rFonts w:eastAsia="Calibri"/>
                <w:bCs/>
                <w:sz w:val="26"/>
                <w:szCs w:val="26"/>
              </w:rPr>
              <w:t>- GV tổ chức cho Hs hát</w:t>
            </w:r>
          </w:p>
          <w:p w:rsidR="00207890" w:rsidRPr="00857F9D" w:rsidRDefault="00207890" w:rsidP="00784A75">
            <w:pPr>
              <w:jc w:val="both"/>
              <w:outlineLvl w:val="0"/>
              <w:rPr>
                <w:rFonts w:eastAsia="Calibri"/>
                <w:bCs/>
                <w:sz w:val="26"/>
                <w:szCs w:val="26"/>
              </w:rPr>
            </w:pPr>
            <w:r w:rsidRPr="00857F9D">
              <w:rPr>
                <w:rFonts w:eastAsia="Calibri"/>
                <w:bCs/>
                <w:sz w:val="26"/>
                <w:szCs w:val="26"/>
              </w:rPr>
              <w:t>- GV dẫn dắt vào bài mới</w:t>
            </w:r>
          </w:p>
          <w:p w:rsidR="00207890" w:rsidRPr="00857F9D" w:rsidRDefault="00207890" w:rsidP="00784A75">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207890" w:rsidRPr="00857F9D" w:rsidRDefault="00207890" w:rsidP="00784A75">
            <w:pPr>
              <w:contextualSpacing/>
              <w:jc w:val="both"/>
              <w:rPr>
                <w:rFonts w:eastAsia="Calibri"/>
                <w:sz w:val="26"/>
                <w:szCs w:val="26"/>
              </w:rPr>
            </w:pPr>
            <w:r w:rsidRPr="00857F9D">
              <w:rPr>
                <w:rFonts w:eastAsia="Calibri"/>
                <w:sz w:val="26"/>
                <w:szCs w:val="26"/>
              </w:rPr>
              <w:t xml:space="preserve">+ Giúp học sinh củng cố kiến thức, rèn kĩ năng đọc và </w:t>
            </w:r>
            <w:r w:rsidRPr="00857F9D">
              <w:rPr>
                <w:sz w:val="26"/>
                <w:szCs w:val="26"/>
              </w:rPr>
              <w:t>hiểu nội dung bài, làm được các bài tập trong vở bài tập</w:t>
            </w:r>
            <w:r w:rsidRPr="00857F9D">
              <w:rPr>
                <w:rFonts w:eastAsia="Calibri"/>
                <w:sz w:val="26"/>
                <w:szCs w:val="26"/>
              </w:rPr>
              <w:t>.</w:t>
            </w:r>
          </w:p>
        </w:tc>
        <w:tc>
          <w:tcPr>
            <w:tcW w:w="4036" w:type="dxa"/>
            <w:tcBorders>
              <w:top w:val="single" w:sz="4" w:space="0" w:color="auto"/>
              <w:bottom w:val="dashed" w:sz="4" w:space="0" w:color="auto"/>
            </w:tcBorders>
          </w:tcPr>
          <w:p w:rsidR="00207890" w:rsidRPr="00857F9D" w:rsidRDefault="00207890" w:rsidP="00784A75">
            <w:pPr>
              <w:jc w:val="both"/>
              <w:rPr>
                <w:rFonts w:eastAsia="SimSun"/>
                <w:sz w:val="26"/>
                <w:szCs w:val="26"/>
              </w:rPr>
            </w:pPr>
          </w:p>
          <w:p w:rsidR="00207890" w:rsidRPr="00857F9D" w:rsidRDefault="00207890" w:rsidP="00784A75">
            <w:pPr>
              <w:jc w:val="both"/>
              <w:rPr>
                <w:rFonts w:eastAsia="SimSun"/>
                <w:sz w:val="26"/>
                <w:szCs w:val="26"/>
              </w:rPr>
            </w:pPr>
            <w:r w:rsidRPr="00857F9D">
              <w:rPr>
                <w:rFonts w:eastAsia="SimSun"/>
                <w:sz w:val="26"/>
                <w:szCs w:val="26"/>
              </w:rPr>
              <w:t>- HS thực hiện</w:t>
            </w:r>
          </w:p>
          <w:p w:rsidR="00207890" w:rsidRPr="00857F9D" w:rsidRDefault="00207890" w:rsidP="00784A75">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207890" w:rsidRPr="00857F9D" w:rsidRDefault="00207890" w:rsidP="00784A75">
            <w:pPr>
              <w:rPr>
                <w:rFonts w:eastAsia="Calibri"/>
                <w:sz w:val="26"/>
                <w:szCs w:val="26"/>
              </w:rPr>
            </w:pPr>
          </w:p>
        </w:tc>
      </w:tr>
      <w:tr w:rsidR="00207890" w:rsidRPr="00857F9D" w:rsidTr="00784A75">
        <w:trPr>
          <w:trHeight w:val="2240"/>
        </w:trPr>
        <w:tc>
          <w:tcPr>
            <w:tcW w:w="5036" w:type="dxa"/>
            <w:tcBorders>
              <w:top w:val="dashed" w:sz="4" w:space="0" w:color="auto"/>
              <w:bottom w:val="nil"/>
            </w:tcBorders>
          </w:tcPr>
          <w:p w:rsidR="00207890" w:rsidRPr="00857F9D" w:rsidRDefault="00207890" w:rsidP="00784A75">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207890" w:rsidRPr="00857F9D" w:rsidRDefault="00207890" w:rsidP="00784A75">
            <w:pPr>
              <w:rPr>
                <w:sz w:val="26"/>
                <w:szCs w:val="26"/>
                <w:lang w:val="vi-VN"/>
              </w:rPr>
            </w:pPr>
            <w:r w:rsidRPr="00857F9D">
              <w:rPr>
                <w:b/>
                <w:bCs/>
                <w:sz w:val="26"/>
                <w:szCs w:val="26"/>
                <w:lang w:val="pt-BR"/>
              </w:rPr>
              <w:t>Hoạt động 1:</w:t>
            </w:r>
            <w:r w:rsidRPr="00857F9D">
              <w:rPr>
                <w:sz w:val="26"/>
                <w:szCs w:val="26"/>
                <w:lang w:val="pt-BR"/>
              </w:rPr>
              <w:t xml:space="preserve">  </w:t>
            </w:r>
            <w:r w:rsidRPr="00857F9D">
              <w:rPr>
                <w:sz w:val="26"/>
                <w:szCs w:val="26"/>
                <w:lang w:val="vi-VN"/>
              </w:rPr>
              <w:t>Luyện đọc.</w:t>
            </w:r>
          </w:p>
          <w:p w:rsidR="00207890" w:rsidRPr="00857F9D" w:rsidRDefault="00207890" w:rsidP="00784A75">
            <w:pPr>
              <w:jc w:val="both"/>
              <w:rPr>
                <w:sz w:val="26"/>
                <w:szCs w:val="26"/>
                <w:lang w:val="vi-VN"/>
              </w:rPr>
            </w:pPr>
            <w:r w:rsidRPr="00857F9D">
              <w:rPr>
                <w:sz w:val="26"/>
                <w:szCs w:val="26"/>
                <w:lang w:val="vi-VN"/>
              </w:rPr>
              <w:t>- Gọi 1 HS đọc cả bài.</w:t>
            </w:r>
          </w:p>
          <w:p w:rsidR="00207890" w:rsidRPr="00857F9D" w:rsidRDefault="00207890" w:rsidP="00784A75">
            <w:pPr>
              <w:jc w:val="both"/>
              <w:rPr>
                <w:sz w:val="26"/>
                <w:szCs w:val="26"/>
                <w:lang w:val="vi-VN"/>
              </w:rPr>
            </w:pPr>
            <w:r w:rsidRPr="00857F9D">
              <w:rPr>
                <w:sz w:val="26"/>
                <w:szCs w:val="26"/>
                <w:lang w:val="vi-VN"/>
              </w:rPr>
              <w:t>- GV gọi HS nêu từ khó đọc, nhịp thơ, ngắt nghỉ, nhấn giọng.</w:t>
            </w:r>
          </w:p>
          <w:p w:rsidR="00207890" w:rsidRPr="00857F9D" w:rsidRDefault="00207890" w:rsidP="00784A75">
            <w:pPr>
              <w:jc w:val="both"/>
              <w:rPr>
                <w:sz w:val="26"/>
                <w:szCs w:val="26"/>
                <w:lang w:val="vi-VN"/>
              </w:rPr>
            </w:pPr>
          </w:p>
          <w:p w:rsidR="00207890" w:rsidRPr="00857F9D" w:rsidRDefault="00207890" w:rsidP="00784A75">
            <w:pPr>
              <w:jc w:val="both"/>
              <w:rPr>
                <w:sz w:val="26"/>
                <w:szCs w:val="26"/>
                <w:lang w:val="vi-VN"/>
              </w:rPr>
            </w:pPr>
          </w:p>
          <w:p w:rsidR="00207890" w:rsidRPr="00857F9D" w:rsidRDefault="00207890" w:rsidP="00784A75">
            <w:pPr>
              <w:jc w:val="both"/>
              <w:rPr>
                <w:sz w:val="26"/>
                <w:szCs w:val="26"/>
                <w:lang w:val="vi-VN"/>
              </w:rPr>
            </w:pPr>
          </w:p>
          <w:p w:rsidR="00207890" w:rsidRPr="00857F9D" w:rsidRDefault="00207890" w:rsidP="00784A75">
            <w:pPr>
              <w:jc w:val="both"/>
              <w:rPr>
                <w:sz w:val="26"/>
                <w:szCs w:val="26"/>
                <w:lang w:val="vi-VN"/>
              </w:rPr>
            </w:pPr>
          </w:p>
          <w:p w:rsidR="00207890" w:rsidRPr="00857F9D" w:rsidRDefault="00207890" w:rsidP="00784A75">
            <w:pPr>
              <w:jc w:val="both"/>
              <w:rPr>
                <w:sz w:val="26"/>
                <w:szCs w:val="26"/>
                <w:lang w:val="vi-VN"/>
              </w:rPr>
            </w:pPr>
            <w:r w:rsidRPr="00857F9D">
              <w:rPr>
                <w:sz w:val="26"/>
                <w:szCs w:val="26"/>
                <w:lang w:val="vi-VN"/>
              </w:rPr>
              <w:t>- GV: yêu cầu HS ngồi theo nhóm 4 luyện đọc.</w:t>
            </w:r>
          </w:p>
          <w:p w:rsidR="00207890" w:rsidRPr="00857F9D" w:rsidRDefault="00207890" w:rsidP="00784A75">
            <w:pPr>
              <w:rPr>
                <w:sz w:val="26"/>
                <w:szCs w:val="26"/>
                <w:lang w:val="vi-VN"/>
              </w:rPr>
            </w:pPr>
            <w:r w:rsidRPr="00857F9D">
              <w:rPr>
                <w:sz w:val="26"/>
                <w:szCs w:val="26"/>
                <w:lang w:val="vi-VN"/>
              </w:rPr>
              <w:t>- Gọi 1 HS lên cho các nhóm chia sẻ phần luyện đọc.</w:t>
            </w:r>
          </w:p>
          <w:p w:rsidR="00207890" w:rsidRPr="00857F9D" w:rsidRDefault="00207890" w:rsidP="00784A75">
            <w:pPr>
              <w:jc w:val="both"/>
              <w:rPr>
                <w:sz w:val="26"/>
                <w:szCs w:val="26"/>
                <w:lang w:val="vi-VN"/>
              </w:rPr>
            </w:pPr>
            <w:r w:rsidRPr="00857F9D">
              <w:rPr>
                <w:sz w:val="26"/>
                <w:szCs w:val="26"/>
                <w:lang w:val="vi-VN"/>
              </w:rPr>
              <w:lastRenderedPageBreak/>
              <w:t>- Các nhóm khác lắng nghe và nhận xét các bạn đọc đúng yêu cầu chưa và giúp bạn đọc đúng theo yêu cầu.</w:t>
            </w:r>
          </w:p>
          <w:p w:rsidR="00207890" w:rsidRPr="00857F9D" w:rsidRDefault="00207890" w:rsidP="00784A75">
            <w:pPr>
              <w:rPr>
                <w:sz w:val="26"/>
                <w:szCs w:val="26"/>
                <w:lang w:val="vi-VN"/>
              </w:rPr>
            </w:pPr>
            <w:r w:rsidRPr="00857F9D">
              <w:rPr>
                <w:sz w:val="26"/>
                <w:szCs w:val="26"/>
                <w:lang w:val="vi-VN"/>
              </w:rPr>
              <w:t xml:space="preserve">- GV theo dõi các nhóm đọc bài. </w:t>
            </w:r>
          </w:p>
          <w:p w:rsidR="00207890" w:rsidRPr="00857F9D" w:rsidRDefault="00207890" w:rsidP="00784A75">
            <w:pPr>
              <w:rPr>
                <w:sz w:val="26"/>
                <w:szCs w:val="26"/>
                <w:lang w:val="vi-VN"/>
              </w:rPr>
            </w:pPr>
            <w:r w:rsidRPr="00857F9D">
              <w:rPr>
                <w:sz w:val="26"/>
                <w:szCs w:val="26"/>
                <w:lang w:val="vi-VN"/>
              </w:rPr>
              <w:t>- Gọi các nhóm đọc. HSNX.</w:t>
            </w:r>
          </w:p>
          <w:p w:rsidR="00207890" w:rsidRPr="00857F9D" w:rsidRDefault="00207890" w:rsidP="00784A75">
            <w:pPr>
              <w:rPr>
                <w:sz w:val="26"/>
                <w:szCs w:val="26"/>
                <w:lang w:val="vi-VN"/>
              </w:rPr>
            </w:pPr>
            <w:r w:rsidRPr="00857F9D">
              <w:rPr>
                <w:sz w:val="26"/>
                <w:szCs w:val="26"/>
                <w:lang w:val="vi-VN"/>
              </w:rPr>
              <w:t>- GVNX: (VD: Nhóm bạn … đọc đúng, đám bảo tốc độ hoặc nhóm bạn…. đọc bài lưu loát và đã biết đọc hay bài đọc.</w:t>
            </w:r>
          </w:p>
          <w:p w:rsidR="00207890" w:rsidRPr="00857F9D" w:rsidRDefault="00207890" w:rsidP="00784A75">
            <w:pPr>
              <w:rPr>
                <w:sz w:val="26"/>
                <w:szCs w:val="26"/>
                <w:lang w:val="en-US"/>
              </w:rPr>
            </w:pPr>
            <w:r w:rsidRPr="00857F9D">
              <w:rPr>
                <w:sz w:val="26"/>
                <w:szCs w:val="26"/>
                <w:lang w:val="en-US"/>
              </w:rPr>
              <w:t>- (HS, GV nhận xét theo TT 27)</w:t>
            </w:r>
          </w:p>
        </w:tc>
        <w:tc>
          <w:tcPr>
            <w:tcW w:w="4036" w:type="dxa"/>
            <w:tcBorders>
              <w:top w:val="dashed" w:sz="4" w:space="0" w:color="auto"/>
              <w:bottom w:val="nil"/>
            </w:tcBorders>
          </w:tcPr>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sz w:val="26"/>
                <w:szCs w:val="26"/>
                <w:lang w:val="en-US"/>
              </w:rPr>
            </w:pPr>
            <w:r w:rsidRPr="00857F9D">
              <w:rPr>
                <w:rFonts w:eastAsia="Calibri"/>
                <w:sz w:val="26"/>
                <w:szCs w:val="26"/>
                <w:lang w:val="en-US"/>
              </w:rPr>
              <w:t>-</w:t>
            </w:r>
            <w:r w:rsidRPr="00857F9D">
              <w:rPr>
                <w:sz w:val="26"/>
                <w:szCs w:val="26"/>
                <w:lang w:val="en-US"/>
              </w:rPr>
              <w:t xml:space="preserve"> HS đọc bài. </w:t>
            </w:r>
          </w:p>
          <w:p w:rsidR="00207890" w:rsidRPr="00857F9D" w:rsidRDefault="00207890" w:rsidP="00784A75">
            <w:pPr>
              <w:jc w:val="both"/>
              <w:rPr>
                <w:i/>
                <w:sz w:val="26"/>
                <w:szCs w:val="26"/>
                <w:lang w:val="en-US"/>
              </w:rPr>
            </w:pPr>
            <w:r w:rsidRPr="00857F9D">
              <w:rPr>
                <w:rFonts w:eastAsia="Calibri"/>
                <w:sz w:val="26"/>
                <w:szCs w:val="26"/>
                <w:lang w:val="en-US"/>
              </w:rPr>
              <w:t>-</w:t>
            </w:r>
            <w:r w:rsidRPr="00857F9D">
              <w:rPr>
                <w:sz w:val="26"/>
                <w:szCs w:val="26"/>
                <w:lang w:val="en-US"/>
              </w:rPr>
              <w:t xml:space="preserve"> HS nêu: Từ khó đọc: </w:t>
            </w:r>
            <w:r w:rsidRPr="00857F9D">
              <w:rPr>
                <w:i/>
                <w:sz w:val="26"/>
                <w:szCs w:val="26"/>
                <w:lang w:val="en-US"/>
              </w:rPr>
              <w:t>chú phi công, chi chít, trời xanh, bến lạ, giàn giáo, ngát hương,..</w:t>
            </w:r>
          </w:p>
          <w:p w:rsidR="00207890" w:rsidRPr="00857F9D" w:rsidRDefault="00207890" w:rsidP="00784A75">
            <w:pPr>
              <w:jc w:val="both"/>
              <w:rPr>
                <w:sz w:val="26"/>
                <w:szCs w:val="26"/>
                <w:lang w:val="en-US"/>
              </w:rPr>
            </w:pPr>
            <w:r w:rsidRPr="00857F9D">
              <w:rPr>
                <w:sz w:val="26"/>
                <w:szCs w:val="26"/>
                <w:lang w:val="en-US"/>
              </w:rPr>
              <w:t xml:space="preserve">- Luyện đọc ngắt nhịp thơ: </w:t>
            </w:r>
          </w:p>
          <w:p w:rsidR="00207890" w:rsidRPr="00857F9D" w:rsidRDefault="00207890" w:rsidP="00784A75">
            <w:pPr>
              <w:jc w:val="center"/>
              <w:rPr>
                <w:sz w:val="26"/>
                <w:szCs w:val="26"/>
                <w:lang w:val="en-US"/>
              </w:rPr>
            </w:pPr>
            <w:r w:rsidRPr="00857F9D">
              <w:rPr>
                <w:sz w:val="26"/>
                <w:szCs w:val="26"/>
                <w:lang w:val="en-US"/>
              </w:rPr>
              <w:t>Đường/của chú phi công</w:t>
            </w:r>
          </w:p>
          <w:p w:rsidR="00207890" w:rsidRPr="00857F9D" w:rsidRDefault="00207890" w:rsidP="00784A75">
            <w:pPr>
              <w:rPr>
                <w:sz w:val="26"/>
                <w:szCs w:val="26"/>
                <w:lang w:val="en-US"/>
              </w:rPr>
            </w:pPr>
            <w:r w:rsidRPr="00857F9D">
              <w:rPr>
                <w:sz w:val="26"/>
                <w:szCs w:val="26"/>
                <w:lang w:val="en-US"/>
              </w:rPr>
              <w:t xml:space="preserve">       Lẫn trong mây cao tít/</w:t>
            </w:r>
          </w:p>
          <w:p w:rsidR="00207890" w:rsidRPr="00857F9D" w:rsidRDefault="00207890" w:rsidP="00784A75">
            <w:pPr>
              <w:rPr>
                <w:sz w:val="26"/>
                <w:szCs w:val="26"/>
                <w:lang w:val="en-US"/>
              </w:rPr>
            </w:pPr>
            <w:r w:rsidRPr="00857F9D">
              <w:rPr>
                <w:sz w:val="26"/>
                <w:szCs w:val="26"/>
                <w:lang w:val="en-US"/>
              </w:rPr>
              <w:t>- Học sinh làm việc trong nhóm 4</w:t>
            </w:r>
          </w:p>
          <w:p w:rsidR="00207890" w:rsidRPr="00857F9D" w:rsidRDefault="00207890" w:rsidP="00784A75">
            <w:pPr>
              <w:rPr>
                <w:rFonts w:eastAsia="Calibri"/>
                <w:sz w:val="26"/>
                <w:szCs w:val="26"/>
                <w:lang w:val="en-US"/>
              </w:rPr>
            </w:pPr>
            <w:r w:rsidRPr="00857F9D">
              <w:rPr>
                <w:rFonts w:eastAsia="Calibri"/>
                <w:sz w:val="26"/>
                <w:szCs w:val="26"/>
                <w:lang w:val="en-US"/>
              </w:rPr>
              <w:t xml:space="preserve"> </w:t>
            </w:r>
          </w:p>
          <w:p w:rsidR="00207890" w:rsidRPr="00857F9D" w:rsidRDefault="00207890" w:rsidP="00784A75">
            <w:pPr>
              <w:rPr>
                <w:rFonts w:eastAsia="Calibri"/>
                <w:sz w:val="26"/>
                <w:szCs w:val="26"/>
                <w:lang w:val="en-US"/>
              </w:rPr>
            </w:pPr>
            <w:r w:rsidRPr="00857F9D">
              <w:rPr>
                <w:rFonts w:eastAsia="Calibri"/>
                <w:sz w:val="26"/>
                <w:szCs w:val="26"/>
                <w:lang w:val="en-US"/>
              </w:rPr>
              <w:t>- HS đọc bài</w:t>
            </w: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tc>
      </w:tr>
      <w:tr w:rsidR="00207890" w:rsidRPr="00857F9D" w:rsidTr="00784A75">
        <w:trPr>
          <w:trHeight w:val="2973"/>
        </w:trPr>
        <w:tc>
          <w:tcPr>
            <w:tcW w:w="5036" w:type="dxa"/>
            <w:tcBorders>
              <w:top w:val="nil"/>
              <w:bottom w:val="nil"/>
            </w:tcBorders>
          </w:tcPr>
          <w:p w:rsidR="00207890" w:rsidRPr="00857F9D" w:rsidRDefault="00207890" w:rsidP="00784A75">
            <w:pPr>
              <w:tabs>
                <w:tab w:val="left" w:pos="3405"/>
                <w:tab w:val="center" w:pos="4536"/>
              </w:tabs>
              <w:jc w:val="both"/>
              <w:rPr>
                <w:sz w:val="26"/>
                <w:szCs w:val="26"/>
              </w:rPr>
            </w:pPr>
            <w:r w:rsidRPr="00857F9D">
              <w:rPr>
                <w:b/>
                <w:bCs/>
                <w:sz w:val="26"/>
                <w:szCs w:val="26"/>
              </w:rPr>
              <w:lastRenderedPageBreak/>
              <w:t xml:space="preserve">Hoạt động 2: </w:t>
            </w:r>
            <w:r w:rsidRPr="00857F9D">
              <w:rPr>
                <w:sz w:val="26"/>
                <w:szCs w:val="26"/>
              </w:rPr>
              <w:t>Tìm hiểu nội dung bài</w:t>
            </w:r>
          </w:p>
          <w:p w:rsidR="00207890" w:rsidRPr="00857F9D" w:rsidRDefault="00207890" w:rsidP="00784A75">
            <w:pPr>
              <w:jc w:val="both"/>
              <w:rPr>
                <w:sz w:val="26"/>
                <w:szCs w:val="26"/>
              </w:rPr>
            </w:pPr>
            <w:r w:rsidRPr="00857F9D">
              <w:rPr>
                <w:sz w:val="26"/>
                <w:szCs w:val="26"/>
              </w:rPr>
              <w:t>- GV giao bài tập HS làm bài.</w:t>
            </w:r>
          </w:p>
          <w:p w:rsidR="00207890" w:rsidRPr="00857F9D" w:rsidRDefault="00207890" w:rsidP="00784A75">
            <w:pPr>
              <w:jc w:val="both"/>
              <w:rPr>
                <w:sz w:val="26"/>
                <w:szCs w:val="26"/>
              </w:rPr>
            </w:pPr>
            <w:r w:rsidRPr="00857F9D">
              <w:rPr>
                <w:sz w:val="26"/>
                <w:szCs w:val="26"/>
              </w:rPr>
              <w:t xml:space="preserve">- GV lệnh HS đạt chuẩn làm bài tập 1, 2, 3/ 62 Vở Bài tập Tiếng Việt. </w:t>
            </w:r>
          </w:p>
          <w:p w:rsidR="00207890" w:rsidRPr="00857F9D" w:rsidRDefault="00207890" w:rsidP="00784A75">
            <w:pPr>
              <w:rPr>
                <w:sz w:val="26"/>
                <w:szCs w:val="26"/>
                <w:lang w:val="pt-BR"/>
              </w:rPr>
            </w:pPr>
            <w:r w:rsidRPr="00857F9D">
              <w:rPr>
                <w:sz w:val="26"/>
                <w:szCs w:val="26"/>
                <w:lang w:val="pt-BR"/>
              </w:rPr>
              <w:t xml:space="preserve">- GV cho Hs làm bài trong vòng 7 phút. </w:t>
            </w:r>
          </w:p>
          <w:p w:rsidR="00207890" w:rsidRPr="00857F9D" w:rsidRDefault="00207890" w:rsidP="00784A75">
            <w:pPr>
              <w:rPr>
                <w:sz w:val="26"/>
                <w:szCs w:val="26"/>
                <w:lang w:val="pt-BR"/>
              </w:rPr>
            </w:pPr>
            <w:r w:rsidRPr="00857F9D">
              <w:rPr>
                <w:sz w:val="26"/>
                <w:szCs w:val="26"/>
                <w:lang w:val="pt-BR"/>
              </w:rPr>
              <w:t>- Gv quan sát, giúp đỡ, nhắc nhở tư thế ngồi học cho Hs; chấm chữa bài.</w:t>
            </w:r>
          </w:p>
          <w:p w:rsidR="00207890" w:rsidRPr="00857F9D" w:rsidRDefault="00207890" w:rsidP="00784A75">
            <w:pPr>
              <w:jc w:val="both"/>
              <w:rPr>
                <w:sz w:val="26"/>
                <w:szCs w:val="26"/>
                <w:lang w:val="pt-BR"/>
              </w:rPr>
            </w:pPr>
            <w:r w:rsidRPr="00857F9D">
              <w:rPr>
                <w:sz w:val="26"/>
                <w:szCs w:val="26"/>
                <w:lang w:val="pt-BR"/>
              </w:rPr>
              <w:t>- HS làm xong bài GV cho HS đổi vở kiểm tra bài cho nhau.</w:t>
            </w:r>
          </w:p>
        </w:tc>
        <w:tc>
          <w:tcPr>
            <w:tcW w:w="4036" w:type="dxa"/>
            <w:tcBorders>
              <w:top w:val="nil"/>
              <w:bottom w:val="nil"/>
            </w:tcBorders>
          </w:tcPr>
          <w:p w:rsidR="00207890" w:rsidRPr="00857F9D" w:rsidRDefault="00207890" w:rsidP="00784A75">
            <w:pPr>
              <w:jc w:val="both"/>
              <w:rPr>
                <w:rFonts w:eastAsia="Calibri"/>
                <w:color w:val="000000"/>
                <w:sz w:val="26"/>
                <w:szCs w:val="26"/>
              </w:rPr>
            </w:pPr>
          </w:p>
          <w:p w:rsidR="00207890" w:rsidRPr="00857F9D" w:rsidRDefault="00207890" w:rsidP="00784A75">
            <w:pPr>
              <w:jc w:val="both"/>
              <w:rPr>
                <w:rFonts w:eastAsia="Calibri"/>
                <w:color w:val="000000"/>
                <w:sz w:val="26"/>
                <w:szCs w:val="26"/>
              </w:rPr>
            </w:pPr>
          </w:p>
          <w:p w:rsidR="00207890" w:rsidRPr="00857F9D" w:rsidRDefault="00207890" w:rsidP="00784A75">
            <w:pPr>
              <w:rPr>
                <w:sz w:val="26"/>
                <w:szCs w:val="26"/>
              </w:rPr>
            </w:pPr>
            <w:r w:rsidRPr="00857F9D">
              <w:rPr>
                <w:rFonts w:eastAsia="Calibri"/>
                <w:sz w:val="26"/>
                <w:szCs w:val="26"/>
              </w:rPr>
              <w:t>-</w:t>
            </w:r>
            <w:r w:rsidRPr="00857F9D">
              <w:rPr>
                <w:sz w:val="26"/>
                <w:szCs w:val="26"/>
              </w:rPr>
              <w:t xml:space="preserve"> HS đánh dấu bài tập cần làm vào vở.</w:t>
            </w:r>
          </w:p>
          <w:p w:rsidR="00207890" w:rsidRPr="00857F9D" w:rsidRDefault="00207890" w:rsidP="00784A75">
            <w:pPr>
              <w:rPr>
                <w:rFonts w:eastAsia="Calibri"/>
                <w:sz w:val="26"/>
                <w:szCs w:val="26"/>
                <w:lang w:val="en-US"/>
              </w:rPr>
            </w:pPr>
            <w:r w:rsidRPr="00857F9D">
              <w:rPr>
                <w:rFonts w:eastAsia="Calibri"/>
                <w:sz w:val="26"/>
                <w:szCs w:val="26"/>
                <w:lang w:val="en-US"/>
              </w:rPr>
              <w:t>-Hs làm bài</w:t>
            </w:r>
          </w:p>
          <w:p w:rsidR="00207890" w:rsidRPr="00857F9D" w:rsidRDefault="00207890" w:rsidP="00784A75">
            <w:pPr>
              <w:jc w:val="both"/>
              <w:rPr>
                <w:rFonts w:eastAsia="Calibri"/>
                <w:color w:val="000000"/>
                <w:sz w:val="26"/>
                <w:szCs w:val="26"/>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jc w:val="both"/>
              <w:rPr>
                <w:rFonts w:eastAsia="Calibri"/>
                <w:sz w:val="26"/>
                <w:szCs w:val="26"/>
                <w:lang w:val="en-US"/>
              </w:rPr>
            </w:pPr>
          </w:p>
        </w:tc>
      </w:tr>
      <w:tr w:rsidR="00207890" w:rsidRPr="00857F9D" w:rsidTr="00784A75">
        <w:tc>
          <w:tcPr>
            <w:tcW w:w="5036" w:type="dxa"/>
            <w:tcBorders>
              <w:top w:val="nil"/>
              <w:bottom w:val="nil"/>
            </w:tcBorders>
          </w:tcPr>
          <w:p w:rsidR="00207890" w:rsidRPr="00857F9D" w:rsidRDefault="00207890" w:rsidP="00784A75">
            <w:pPr>
              <w:tabs>
                <w:tab w:val="left" w:pos="3405"/>
                <w:tab w:val="center" w:pos="4536"/>
              </w:tabs>
              <w:jc w:val="both"/>
              <w:rPr>
                <w:sz w:val="26"/>
                <w:szCs w:val="26"/>
              </w:rPr>
            </w:pPr>
            <w:r w:rsidRPr="00857F9D">
              <w:rPr>
                <w:b/>
                <w:bCs/>
                <w:sz w:val="26"/>
                <w:szCs w:val="26"/>
              </w:rPr>
              <w:t xml:space="preserve">Hoạt động 3: </w:t>
            </w:r>
            <w:r w:rsidRPr="00857F9D">
              <w:rPr>
                <w:sz w:val="26"/>
                <w:szCs w:val="26"/>
              </w:rPr>
              <w:t>Chữa bài</w:t>
            </w:r>
          </w:p>
          <w:p w:rsidR="00207890" w:rsidRPr="00857F9D" w:rsidRDefault="00207890" w:rsidP="00784A75">
            <w:pPr>
              <w:tabs>
                <w:tab w:val="left" w:pos="3405"/>
                <w:tab w:val="center" w:pos="4536"/>
              </w:tabs>
              <w:jc w:val="both"/>
              <w:rPr>
                <w:sz w:val="26"/>
                <w:szCs w:val="26"/>
              </w:rPr>
            </w:pPr>
            <w:r w:rsidRPr="00857F9D">
              <w:rPr>
                <w:sz w:val="26"/>
                <w:szCs w:val="26"/>
              </w:rPr>
              <w:t>- Gv Gọi 1 Hs lên điều hành phần chia sẻ trước lớp.</w:t>
            </w:r>
          </w:p>
          <w:p w:rsidR="00207890" w:rsidRPr="00857F9D" w:rsidRDefault="00207890" w:rsidP="00784A75">
            <w:pPr>
              <w:jc w:val="both"/>
              <w:rPr>
                <w:b/>
                <w:sz w:val="26"/>
                <w:szCs w:val="26"/>
              </w:rPr>
            </w:pPr>
            <w:r w:rsidRPr="00857F9D">
              <w:rPr>
                <w:b/>
                <w:sz w:val="26"/>
                <w:szCs w:val="26"/>
              </w:rPr>
              <w:t xml:space="preserve">* Bài 1/62 </w:t>
            </w:r>
          </w:p>
          <w:p w:rsidR="00207890" w:rsidRPr="00857F9D" w:rsidRDefault="00207890" w:rsidP="00784A75">
            <w:pPr>
              <w:jc w:val="both"/>
              <w:rPr>
                <w:sz w:val="26"/>
                <w:szCs w:val="26"/>
              </w:rPr>
            </w:pPr>
            <w:r w:rsidRPr="00857F9D">
              <w:rPr>
                <w:sz w:val="26"/>
                <w:szCs w:val="26"/>
              </w:rPr>
              <w:t xml:space="preserve">- Gọi HS đọc bài làm. </w:t>
            </w: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Pr="00857F9D" w:rsidRDefault="00207890" w:rsidP="00784A75">
            <w:pPr>
              <w:jc w:val="both"/>
              <w:rPr>
                <w:sz w:val="26"/>
                <w:szCs w:val="26"/>
              </w:rPr>
            </w:pPr>
          </w:p>
          <w:p w:rsidR="00207890" w:rsidRDefault="00207890" w:rsidP="00784A75">
            <w:pPr>
              <w:jc w:val="both"/>
              <w:rPr>
                <w:sz w:val="26"/>
                <w:szCs w:val="26"/>
              </w:rPr>
            </w:pPr>
          </w:p>
          <w:p w:rsidR="00207890" w:rsidRDefault="00207890" w:rsidP="00784A75">
            <w:pPr>
              <w:jc w:val="both"/>
              <w:rPr>
                <w:sz w:val="26"/>
                <w:szCs w:val="26"/>
              </w:rPr>
            </w:pPr>
          </w:p>
          <w:p w:rsidR="00207890" w:rsidRDefault="00207890" w:rsidP="00784A75">
            <w:pPr>
              <w:jc w:val="both"/>
              <w:rPr>
                <w:sz w:val="26"/>
                <w:szCs w:val="26"/>
              </w:rPr>
            </w:pPr>
          </w:p>
          <w:p w:rsidR="00207890" w:rsidRDefault="00207890" w:rsidP="00784A75">
            <w:pPr>
              <w:jc w:val="both"/>
              <w:rPr>
                <w:sz w:val="26"/>
                <w:szCs w:val="26"/>
              </w:rPr>
            </w:pPr>
          </w:p>
          <w:p w:rsidR="00207890" w:rsidRDefault="00207890" w:rsidP="00784A75">
            <w:pPr>
              <w:jc w:val="both"/>
              <w:rPr>
                <w:sz w:val="26"/>
                <w:szCs w:val="26"/>
              </w:rPr>
            </w:pPr>
          </w:p>
          <w:p w:rsidR="00207890" w:rsidRPr="00857F9D" w:rsidRDefault="00207890" w:rsidP="00784A75">
            <w:pPr>
              <w:jc w:val="both"/>
              <w:rPr>
                <w:sz w:val="26"/>
                <w:szCs w:val="26"/>
              </w:rPr>
            </w:pPr>
            <w:r>
              <w:rPr>
                <w:sz w:val="26"/>
                <w:szCs w:val="26"/>
              </w:rPr>
              <w:t>-</w:t>
            </w:r>
            <w:r w:rsidRPr="00857F9D">
              <w:rPr>
                <w:sz w:val="26"/>
                <w:szCs w:val="26"/>
              </w:rPr>
              <w:t xml:space="preserve"> Gọi HS nhận xét.</w:t>
            </w:r>
          </w:p>
          <w:p w:rsidR="00207890" w:rsidRPr="00857F9D" w:rsidRDefault="00207890" w:rsidP="00784A75">
            <w:pPr>
              <w:jc w:val="both"/>
              <w:rPr>
                <w:sz w:val="26"/>
                <w:szCs w:val="26"/>
                <w:lang w:val="en-US"/>
              </w:rPr>
            </w:pPr>
            <w:r w:rsidRPr="00857F9D">
              <w:rPr>
                <w:sz w:val="26"/>
                <w:szCs w:val="26"/>
              </w:rPr>
              <w:t xml:space="preserve">- GV nhận xét bổ sung. </w:t>
            </w:r>
            <w:r w:rsidRPr="00857F9D">
              <w:rPr>
                <w:sz w:val="26"/>
                <w:szCs w:val="26"/>
                <w:lang w:val="en-US"/>
              </w:rPr>
              <w:t>Chốt nội dung</w:t>
            </w:r>
          </w:p>
        </w:tc>
        <w:tc>
          <w:tcPr>
            <w:tcW w:w="4036" w:type="dxa"/>
            <w:tcBorders>
              <w:top w:val="nil"/>
              <w:bottom w:val="nil"/>
            </w:tcBorders>
          </w:tcPr>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r w:rsidRPr="00857F9D">
              <w:rPr>
                <w:rFonts w:eastAsia="Calibri"/>
                <w:sz w:val="26"/>
                <w:szCs w:val="26"/>
                <w:lang w:val="en-US"/>
              </w:rPr>
              <w:t>- 1 Hs lên chia sẻ.</w:t>
            </w: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r w:rsidRPr="00857F9D">
              <w:rPr>
                <w:rFonts w:eastAsia="Calibri"/>
                <w:sz w:val="26"/>
                <w:szCs w:val="26"/>
                <w:lang w:val="en-US"/>
              </w:rPr>
              <w:t xml:space="preserve">Hs trình bày: </w:t>
            </w:r>
          </w:p>
          <w:p w:rsidR="00207890" w:rsidRPr="00857F9D" w:rsidRDefault="00207890" w:rsidP="00784A75">
            <w:pPr>
              <w:rPr>
                <w:rFonts w:eastAsia="Calibri"/>
                <w:sz w:val="26"/>
                <w:szCs w:val="26"/>
                <w:lang w:val="en-US"/>
              </w:rPr>
            </w:pPr>
            <w:r w:rsidRPr="00857F9D">
              <w:rPr>
                <w:rFonts w:eastAsia="Calibri"/>
                <w:sz w:val="26"/>
                <w:szCs w:val="26"/>
                <w:lang w:val="en-US"/>
              </w:rPr>
              <w:t>+ Ngày đọc : 24/3/2023</w:t>
            </w:r>
          </w:p>
          <w:p w:rsidR="00207890" w:rsidRPr="00857F9D" w:rsidRDefault="00207890" w:rsidP="00784A75">
            <w:pPr>
              <w:rPr>
                <w:rFonts w:eastAsia="Calibri"/>
                <w:sz w:val="26"/>
                <w:szCs w:val="26"/>
                <w:lang w:val="en-US"/>
              </w:rPr>
            </w:pPr>
            <w:r w:rsidRPr="00857F9D">
              <w:rPr>
                <w:rFonts w:eastAsia="Calibri"/>
                <w:sz w:val="26"/>
                <w:szCs w:val="26"/>
                <w:lang w:val="en-US"/>
              </w:rPr>
              <w:t xml:space="preserve">+ Tên bài : Cô giáo dạy em xếp hàng </w:t>
            </w:r>
          </w:p>
          <w:p w:rsidR="00207890" w:rsidRPr="00857F9D" w:rsidRDefault="00207890" w:rsidP="00784A75">
            <w:pPr>
              <w:rPr>
                <w:rFonts w:eastAsia="Calibri"/>
                <w:sz w:val="26"/>
                <w:szCs w:val="26"/>
                <w:lang w:val="en-US"/>
              </w:rPr>
            </w:pPr>
            <w:r w:rsidRPr="00857F9D">
              <w:rPr>
                <w:rFonts w:eastAsia="Calibri"/>
                <w:sz w:val="26"/>
                <w:szCs w:val="26"/>
                <w:lang w:val="en-US"/>
              </w:rPr>
              <w:t xml:space="preserve">+ Tác giả : Chu Huy </w:t>
            </w:r>
          </w:p>
          <w:p w:rsidR="00207890" w:rsidRPr="00857F9D" w:rsidRDefault="00207890" w:rsidP="00784A75">
            <w:pPr>
              <w:rPr>
                <w:rFonts w:eastAsia="Calibri"/>
                <w:sz w:val="26"/>
                <w:szCs w:val="26"/>
                <w:lang w:val="en-US"/>
              </w:rPr>
            </w:pPr>
            <w:r w:rsidRPr="00857F9D">
              <w:rPr>
                <w:rFonts w:eastAsia="Calibri"/>
                <w:sz w:val="26"/>
                <w:szCs w:val="26"/>
                <w:lang w:val="en-US"/>
              </w:rPr>
              <w:t xml:space="preserve">+ Nghề nghiệp công việc được nói đến : Giáo viên </w:t>
            </w:r>
          </w:p>
          <w:p w:rsidR="00207890" w:rsidRPr="00857F9D" w:rsidRDefault="00207890" w:rsidP="00784A75">
            <w:pPr>
              <w:rPr>
                <w:rFonts w:eastAsia="Calibri"/>
                <w:sz w:val="26"/>
                <w:szCs w:val="26"/>
                <w:lang w:val="en-US"/>
              </w:rPr>
            </w:pPr>
            <w:r w:rsidRPr="00857F9D">
              <w:rPr>
                <w:rFonts w:eastAsia="Calibri"/>
                <w:sz w:val="26"/>
                <w:szCs w:val="26"/>
                <w:lang w:val="en-US"/>
              </w:rPr>
              <w:t xml:space="preserve">+ Cảm nghĩ của em về nghề và công việc đó : </w:t>
            </w:r>
            <w:r w:rsidRPr="00857F9D">
              <w:rPr>
                <w:color w:val="000000"/>
                <w:sz w:val="26"/>
                <w:szCs w:val="26"/>
                <w:shd w:val="clear" w:color="auto" w:fill="FFFFFF"/>
                <w:lang w:val="en-US"/>
              </w:rPr>
              <w:t>Nghề dạy học là một nghề vinh quang, do đó để trở thành một người thầy giáo chân chính, người thầy phải lao động thật nghiêm túc, không ngừng học tập nâng cao trình độ của mình và phải luôn luôn tu dưỡng đạo đức</w:t>
            </w:r>
            <w:r w:rsidRPr="00857F9D">
              <w:rPr>
                <w:rFonts w:ascii="Arial" w:hAnsi="Arial" w:cs="Arial"/>
                <w:sz w:val="26"/>
                <w:szCs w:val="26"/>
                <w:shd w:val="clear" w:color="auto" w:fill="FFFFFF"/>
                <w:lang w:val="en-US"/>
              </w:rPr>
              <w:t xml:space="preserve">. </w:t>
            </w:r>
          </w:p>
          <w:p w:rsidR="00207890" w:rsidRPr="00857F9D" w:rsidRDefault="00207890" w:rsidP="00784A75">
            <w:pPr>
              <w:rPr>
                <w:rFonts w:eastAsia="Calibri"/>
                <w:sz w:val="26"/>
                <w:szCs w:val="26"/>
                <w:lang w:val="en-US"/>
              </w:rPr>
            </w:pPr>
            <w:r w:rsidRPr="00857F9D">
              <w:rPr>
                <w:rFonts w:eastAsia="Calibri"/>
                <w:sz w:val="26"/>
                <w:szCs w:val="26"/>
                <w:lang w:val="en-US"/>
              </w:rPr>
              <w:t>- Hs NX</w:t>
            </w:r>
          </w:p>
          <w:p w:rsidR="00207890" w:rsidRPr="00857F9D" w:rsidRDefault="00207890" w:rsidP="00784A75">
            <w:pPr>
              <w:rPr>
                <w:rFonts w:eastAsia="Calibri"/>
                <w:sz w:val="26"/>
                <w:szCs w:val="26"/>
                <w:lang w:val="en-US"/>
              </w:rPr>
            </w:pPr>
            <w:r w:rsidRPr="00857F9D">
              <w:rPr>
                <w:sz w:val="26"/>
                <w:szCs w:val="26"/>
                <w:lang w:val="en-US"/>
              </w:rPr>
              <w:t>- HS chữa bài vào vở.</w:t>
            </w:r>
          </w:p>
        </w:tc>
      </w:tr>
      <w:tr w:rsidR="00207890" w:rsidRPr="00857F9D" w:rsidTr="00784A75">
        <w:tc>
          <w:tcPr>
            <w:tcW w:w="5036" w:type="dxa"/>
            <w:tcBorders>
              <w:top w:val="nil"/>
              <w:bottom w:val="nil"/>
            </w:tcBorders>
          </w:tcPr>
          <w:p w:rsidR="00207890" w:rsidRPr="00857F9D" w:rsidRDefault="00207890" w:rsidP="00784A75">
            <w:pPr>
              <w:jc w:val="both"/>
              <w:rPr>
                <w:sz w:val="26"/>
                <w:szCs w:val="26"/>
                <w:lang w:val="en-US"/>
              </w:rPr>
            </w:pPr>
            <w:r w:rsidRPr="00857F9D">
              <w:rPr>
                <w:sz w:val="26"/>
                <w:szCs w:val="26"/>
                <w:lang w:val="en-US"/>
              </w:rPr>
              <w:t xml:space="preserve">  </w:t>
            </w:r>
            <w:r w:rsidRPr="00857F9D">
              <w:rPr>
                <w:i/>
                <w:color w:val="FF0000"/>
                <w:sz w:val="26"/>
                <w:szCs w:val="26"/>
              </w:rPr>
              <w:sym w:font="Wingdings" w:char="F0E8"/>
            </w:r>
            <w:r w:rsidRPr="00857F9D">
              <w:rPr>
                <w:sz w:val="26"/>
                <w:szCs w:val="26"/>
                <w:lang w:val="en-US"/>
              </w:rPr>
              <w:t xml:space="preserve">    GV chốt: Qua các ý kiến trao đổi cô thấy các em đã hiểu rõ ý nghĩa, ích lợi của mỗi cách học. Chúng ta cần phát huy tính tích cực, làm tốt nhiệm vụ được giao khi học cá nhân, học theo cặp hoặc học theo nhóm.</w:t>
            </w:r>
          </w:p>
          <w:p w:rsidR="00207890" w:rsidRPr="00857F9D" w:rsidRDefault="00207890" w:rsidP="00784A75">
            <w:pPr>
              <w:jc w:val="both"/>
              <w:rPr>
                <w:b/>
                <w:sz w:val="26"/>
                <w:szCs w:val="26"/>
                <w:lang w:val="en-US"/>
              </w:rPr>
            </w:pPr>
            <w:r w:rsidRPr="00857F9D">
              <w:rPr>
                <w:b/>
                <w:sz w:val="26"/>
                <w:szCs w:val="26"/>
                <w:lang w:val="en-US"/>
              </w:rPr>
              <w:t xml:space="preserve">* Bài 2/62 </w:t>
            </w:r>
          </w:p>
          <w:p w:rsidR="00207890" w:rsidRPr="00857F9D" w:rsidRDefault="00207890" w:rsidP="00784A75">
            <w:pPr>
              <w:jc w:val="both"/>
              <w:rPr>
                <w:sz w:val="26"/>
                <w:szCs w:val="26"/>
                <w:lang w:val="en-US"/>
              </w:rPr>
            </w:pPr>
            <w:r w:rsidRPr="00857F9D">
              <w:rPr>
                <w:sz w:val="26"/>
                <w:szCs w:val="26"/>
                <w:lang w:val="en-US"/>
              </w:rPr>
              <w:t>- Gọi Hs nêu nối tiếp bài làm</w:t>
            </w: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p>
          <w:p w:rsidR="00207890" w:rsidRPr="00857F9D" w:rsidRDefault="00207890" w:rsidP="00784A75">
            <w:pPr>
              <w:jc w:val="both"/>
              <w:rPr>
                <w:sz w:val="26"/>
                <w:szCs w:val="26"/>
                <w:lang w:val="en-US"/>
              </w:rPr>
            </w:pPr>
            <w:r w:rsidRPr="00857F9D">
              <w:rPr>
                <w:sz w:val="26"/>
                <w:szCs w:val="26"/>
                <w:lang w:val="en-US"/>
              </w:rPr>
              <w:t>- Gv, Hs nhận xét chốt bài làm đúng</w:t>
            </w:r>
          </w:p>
          <w:p w:rsidR="00207890" w:rsidRPr="00857F9D" w:rsidRDefault="00207890" w:rsidP="00784A75">
            <w:pPr>
              <w:tabs>
                <w:tab w:val="left" w:pos="3405"/>
                <w:tab w:val="center" w:pos="4536"/>
              </w:tabs>
              <w:jc w:val="both"/>
              <w:rPr>
                <w:b/>
                <w:bCs/>
                <w:sz w:val="26"/>
                <w:szCs w:val="26"/>
                <w:lang w:val="en-US"/>
              </w:rPr>
            </w:pPr>
            <w:r w:rsidRPr="00857F9D">
              <w:rPr>
                <w:sz w:val="26"/>
                <w:szCs w:val="26"/>
                <w:lang w:val="en-US"/>
              </w:rPr>
              <w:t xml:space="preserve"> </w:t>
            </w:r>
            <w:r w:rsidRPr="00857F9D">
              <w:rPr>
                <w:i/>
                <w:color w:val="FF0000"/>
                <w:sz w:val="26"/>
                <w:szCs w:val="26"/>
              </w:rPr>
              <w:sym w:font="Wingdings" w:char="F0E8"/>
            </w:r>
            <w:r w:rsidRPr="00857F9D">
              <w:rPr>
                <w:sz w:val="26"/>
                <w:szCs w:val="26"/>
                <w:lang w:val="en-US"/>
              </w:rPr>
              <w:t xml:space="preserve">   GV chốt: mở rộng vốn từ về nghề nghiệp</w:t>
            </w:r>
          </w:p>
        </w:tc>
        <w:tc>
          <w:tcPr>
            <w:tcW w:w="4036" w:type="dxa"/>
            <w:tcBorders>
              <w:top w:val="nil"/>
              <w:bottom w:val="nil"/>
            </w:tcBorders>
          </w:tcPr>
          <w:p w:rsidR="00207890" w:rsidRPr="00857F9D" w:rsidRDefault="00207890" w:rsidP="00784A75">
            <w:pPr>
              <w:jc w:val="both"/>
              <w:rPr>
                <w:color w:val="000000"/>
                <w:sz w:val="26"/>
                <w:szCs w:val="26"/>
              </w:rPr>
            </w:pPr>
          </w:p>
          <w:p w:rsidR="00207890" w:rsidRPr="00857F9D" w:rsidRDefault="00207890" w:rsidP="00784A75">
            <w:pPr>
              <w:jc w:val="both"/>
              <w:rPr>
                <w:color w:val="000000"/>
                <w:sz w:val="26"/>
                <w:szCs w:val="26"/>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r w:rsidRPr="00857F9D">
              <w:rPr>
                <w:rFonts w:eastAsia="Calibri"/>
                <w:sz w:val="26"/>
                <w:szCs w:val="26"/>
                <w:lang w:val="en-US"/>
              </w:rPr>
              <w:lastRenderedPageBreak/>
              <w:t>- Tên nghề : Nghề Y</w:t>
            </w:r>
          </w:p>
          <w:p w:rsidR="00207890" w:rsidRPr="00857F9D" w:rsidRDefault="00207890" w:rsidP="00784A75">
            <w:pPr>
              <w:rPr>
                <w:color w:val="202124"/>
                <w:sz w:val="26"/>
                <w:szCs w:val="26"/>
                <w:shd w:val="clear" w:color="auto" w:fill="FFFFFF"/>
                <w:lang w:val="en-US"/>
              </w:rPr>
            </w:pPr>
            <w:r w:rsidRPr="00857F9D">
              <w:rPr>
                <w:rFonts w:eastAsia="Calibri"/>
                <w:sz w:val="26"/>
                <w:szCs w:val="26"/>
                <w:lang w:val="en-US"/>
              </w:rPr>
              <w:t>- Người làm nghề :</w:t>
            </w:r>
            <w:r w:rsidRPr="00857F9D">
              <w:rPr>
                <w:color w:val="202124"/>
                <w:sz w:val="26"/>
                <w:szCs w:val="26"/>
                <w:shd w:val="clear" w:color="auto" w:fill="FFFFFF"/>
                <w:lang w:val="en-US"/>
              </w:rPr>
              <w:t xml:space="preserve"> là vị trí công việc thuộc ngành y </w:t>
            </w:r>
          </w:p>
          <w:p w:rsidR="00207890" w:rsidRPr="00857F9D" w:rsidRDefault="00207890" w:rsidP="00784A75">
            <w:pPr>
              <w:rPr>
                <w:rFonts w:eastAsia="Calibri"/>
                <w:sz w:val="26"/>
                <w:szCs w:val="26"/>
                <w:lang w:val="en-US"/>
              </w:rPr>
            </w:pPr>
            <w:r w:rsidRPr="00857F9D">
              <w:rPr>
                <w:rFonts w:eastAsia="Calibri"/>
                <w:sz w:val="26"/>
                <w:szCs w:val="26"/>
                <w:lang w:val="en-US"/>
              </w:rPr>
              <w:t>- Nhiệm vụ :</w:t>
            </w:r>
            <w:r w:rsidRPr="00857F9D">
              <w:rPr>
                <w:color w:val="202124"/>
                <w:sz w:val="26"/>
                <w:szCs w:val="26"/>
                <w:shd w:val="clear" w:color="auto" w:fill="FFFFFF"/>
                <w:lang w:val="en-US"/>
              </w:rPr>
              <w:t xml:space="preserve"> Nhiệm vụ chính của bạn chính là </w:t>
            </w:r>
            <w:r w:rsidRPr="00857F9D">
              <w:rPr>
                <w:bCs/>
                <w:color w:val="202124"/>
                <w:sz w:val="26"/>
                <w:szCs w:val="26"/>
                <w:shd w:val="clear" w:color="auto" w:fill="FFFFFF"/>
                <w:lang w:val="en-US"/>
              </w:rPr>
              <w:t>ưu tiên chăm sóc và điều trị bệnh nhân</w:t>
            </w:r>
          </w:p>
          <w:p w:rsidR="00207890" w:rsidRPr="00857F9D" w:rsidRDefault="00207890" w:rsidP="00784A75">
            <w:pPr>
              <w:rPr>
                <w:rFonts w:eastAsia="Calibri"/>
                <w:sz w:val="26"/>
                <w:szCs w:val="26"/>
                <w:lang w:val="en-US"/>
              </w:rPr>
            </w:pPr>
            <w:r w:rsidRPr="00857F9D">
              <w:rPr>
                <w:rFonts w:eastAsia="Calibri"/>
                <w:sz w:val="26"/>
                <w:szCs w:val="26"/>
                <w:lang w:val="en-US"/>
              </w:rPr>
              <w:t xml:space="preserve">- Tên nghề : Nghề Dược </w:t>
            </w:r>
          </w:p>
          <w:p w:rsidR="00207890" w:rsidRPr="00857F9D" w:rsidRDefault="00207890" w:rsidP="00784A75">
            <w:pPr>
              <w:rPr>
                <w:color w:val="202124"/>
                <w:sz w:val="26"/>
                <w:szCs w:val="26"/>
                <w:shd w:val="clear" w:color="auto" w:fill="FFFFFF"/>
                <w:lang w:val="en-US"/>
              </w:rPr>
            </w:pPr>
            <w:r w:rsidRPr="00857F9D">
              <w:rPr>
                <w:rFonts w:eastAsia="Calibri"/>
                <w:sz w:val="26"/>
                <w:szCs w:val="26"/>
                <w:lang w:val="en-US"/>
              </w:rPr>
              <w:t>- Người làm nghề :</w:t>
            </w:r>
            <w:r w:rsidRPr="00857F9D">
              <w:rPr>
                <w:color w:val="202124"/>
                <w:sz w:val="26"/>
                <w:szCs w:val="26"/>
                <w:shd w:val="clear" w:color="auto" w:fill="FFFFFF"/>
                <w:lang w:val="en-US"/>
              </w:rPr>
              <w:t xml:space="preserve"> là vị trí công việc thuộc ngành y dược</w:t>
            </w:r>
          </w:p>
          <w:p w:rsidR="00207890" w:rsidRPr="00857F9D" w:rsidRDefault="00207890" w:rsidP="00784A75">
            <w:pPr>
              <w:rPr>
                <w:rFonts w:eastAsia="Calibri"/>
                <w:sz w:val="26"/>
                <w:szCs w:val="26"/>
                <w:lang w:val="en-US"/>
              </w:rPr>
            </w:pPr>
            <w:r w:rsidRPr="00857F9D">
              <w:rPr>
                <w:rFonts w:eastAsia="Calibri"/>
                <w:sz w:val="26"/>
                <w:szCs w:val="26"/>
                <w:lang w:val="en-US"/>
              </w:rPr>
              <w:t>- Nhiệm vụ :</w:t>
            </w:r>
            <w:r w:rsidRPr="00857F9D">
              <w:rPr>
                <w:color w:val="202124"/>
                <w:sz w:val="26"/>
                <w:szCs w:val="26"/>
                <w:shd w:val="clear" w:color="auto" w:fill="FFFFFF"/>
                <w:lang w:val="en-US"/>
              </w:rPr>
              <w:t xml:space="preserve"> tham gia vào quá trình theo dõi việc dùng </w:t>
            </w:r>
            <w:r w:rsidRPr="00857F9D">
              <w:rPr>
                <w:bCs/>
                <w:color w:val="202124"/>
                <w:sz w:val="26"/>
                <w:szCs w:val="26"/>
                <w:shd w:val="clear" w:color="auto" w:fill="FFFFFF"/>
                <w:lang w:val="en-US"/>
              </w:rPr>
              <w:t>thuốc</w:t>
            </w:r>
            <w:r w:rsidRPr="00857F9D">
              <w:rPr>
                <w:color w:val="202124"/>
                <w:sz w:val="26"/>
                <w:szCs w:val="26"/>
                <w:shd w:val="clear" w:color="auto" w:fill="FFFFFF"/>
                <w:lang w:val="en-US"/>
              </w:rPr>
              <w:t> trong điều trị </w:t>
            </w:r>
            <w:r w:rsidRPr="00857F9D">
              <w:rPr>
                <w:bCs/>
                <w:color w:val="202124"/>
                <w:sz w:val="26"/>
                <w:szCs w:val="26"/>
                <w:shd w:val="clear" w:color="auto" w:fill="FFFFFF"/>
                <w:lang w:val="en-US"/>
              </w:rPr>
              <w:t>của</w:t>
            </w:r>
            <w:r w:rsidRPr="00857F9D">
              <w:rPr>
                <w:color w:val="202124"/>
                <w:sz w:val="26"/>
                <w:szCs w:val="26"/>
                <w:shd w:val="clear" w:color="auto" w:fill="FFFFFF"/>
                <w:lang w:val="en-US"/>
              </w:rPr>
              <w:t> người bệnh</w:t>
            </w:r>
          </w:p>
          <w:p w:rsidR="00207890" w:rsidRPr="00857F9D" w:rsidRDefault="00207890" w:rsidP="00784A75">
            <w:pPr>
              <w:rPr>
                <w:rFonts w:eastAsia="Calibri"/>
                <w:sz w:val="26"/>
                <w:szCs w:val="26"/>
                <w:lang w:val="en-US"/>
              </w:rPr>
            </w:pPr>
            <w:r w:rsidRPr="00857F9D">
              <w:rPr>
                <w:rFonts w:eastAsia="Calibri"/>
                <w:sz w:val="26"/>
                <w:szCs w:val="26"/>
                <w:lang w:val="en-US"/>
              </w:rPr>
              <w:t xml:space="preserve">- Tên nghề : Nghề Nông </w:t>
            </w:r>
          </w:p>
          <w:p w:rsidR="00207890" w:rsidRPr="00857F9D" w:rsidRDefault="00207890" w:rsidP="00784A75">
            <w:pPr>
              <w:rPr>
                <w:rFonts w:eastAsia="Calibri"/>
                <w:sz w:val="26"/>
                <w:szCs w:val="26"/>
                <w:lang w:val="en-US"/>
              </w:rPr>
            </w:pPr>
            <w:r w:rsidRPr="00857F9D">
              <w:rPr>
                <w:rFonts w:eastAsia="Calibri"/>
                <w:sz w:val="26"/>
                <w:szCs w:val="26"/>
                <w:lang w:val="en-US"/>
              </w:rPr>
              <w:t>- Người làm nghề : Tham gia trồng trọt,chăn nuôi</w:t>
            </w:r>
          </w:p>
          <w:p w:rsidR="00207890" w:rsidRPr="00857F9D" w:rsidRDefault="00207890" w:rsidP="00784A75">
            <w:pPr>
              <w:rPr>
                <w:rFonts w:eastAsia="Calibri"/>
                <w:sz w:val="26"/>
                <w:szCs w:val="26"/>
                <w:lang w:val="en-US"/>
              </w:rPr>
            </w:pPr>
            <w:r w:rsidRPr="00857F9D">
              <w:rPr>
                <w:rFonts w:eastAsia="Calibri"/>
                <w:sz w:val="26"/>
                <w:szCs w:val="26"/>
                <w:lang w:val="en-US"/>
              </w:rPr>
              <w:t>- Nhiệm vụ</w:t>
            </w:r>
            <w:r w:rsidR="00582F76">
              <w:rPr>
                <w:rFonts w:eastAsia="Calibri"/>
                <w:sz w:val="26"/>
                <w:szCs w:val="26"/>
                <w:lang w:val="en-US"/>
              </w:rPr>
              <w:t xml:space="preserve"> :</w:t>
            </w:r>
            <w:r w:rsidR="00582F76">
              <w:rPr>
                <w:color w:val="202124"/>
                <w:sz w:val="26"/>
                <w:szCs w:val="26"/>
                <w:shd w:val="clear" w:color="auto" w:fill="FFFFFF"/>
                <w:lang w:val="en-US"/>
              </w:rPr>
              <w:t xml:space="preserve"> T</w:t>
            </w:r>
            <w:r w:rsidRPr="00857F9D">
              <w:rPr>
                <w:color w:val="202124"/>
                <w:sz w:val="26"/>
                <w:szCs w:val="26"/>
                <w:shd w:val="clear" w:color="auto" w:fill="FFFFFF"/>
                <w:lang w:val="en-US"/>
              </w:rPr>
              <w:t>ạo ra lương thực thực phẩm </w:t>
            </w:r>
            <w:r w:rsidR="00582F76">
              <w:rPr>
                <w:color w:val="202124"/>
                <w:sz w:val="26"/>
                <w:szCs w:val="26"/>
                <w:shd w:val="clear" w:color="auto" w:fill="FFFFFF"/>
                <w:lang w:val="en-US"/>
              </w:rPr>
              <w:t xml:space="preserve">và nguyên liệu cho các ngành công nghiệp chế biến khác. </w:t>
            </w:r>
          </w:p>
        </w:tc>
      </w:tr>
      <w:tr w:rsidR="00207890" w:rsidRPr="00857F9D" w:rsidTr="00784A75">
        <w:tc>
          <w:tcPr>
            <w:tcW w:w="5036" w:type="dxa"/>
            <w:tcBorders>
              <w:top w:val="nil"/>
              <w:bottom w:val="dashed" w:sz="4" w:space="0" w:color="auto"/>
            </w:tcBorders>
          </w:tcPr>
          <w:p w:rsidR="00207890" w:rsidRPr="00857F9D" w:rsidRDefault="00207890" w:rsidP="00784A75">
            <w:pPr>
              <w:jc w:val="both"/>
              <w:rPr>
                <w:rFonts w:eastAsia="Calibri"/>
                <w:b/>
                <w:color w:val="000000"/>
                <w:sz w:val="26"/>
                <w:szCs w:val="26"/>
              </w:rPr>
            </w:pPr>
            <w:r w:rsidRPr="00857F9D">
              <w:rPr>
                <w:rFonts w:eastAsia="Calibri"/>
                <w:b/>
                <w:color w:val="000000"/>
                <w:sz w:val="26"/>
                <w:szCs w:val="26"/>
              </w:rPr>
              <w:lastRenderedPageBreak/>
              <w:t>* Bài 3/62</w:t>
            </w:r>
          </w:p>
          <w:p w:rsidR="00207890" w:rsidRPr="00857F9D" w:rsidRDefault="00207890" w:rsidP="00784A75">
            <w:pPr>
              <w:jc w:val="both"/>
              <w:rPr>
                <w:sz w:val="26"/>
                <w:szCs w:val="26"/>
              </w:rPr>
            </w:pPr>
            <w:r w:rsidRPr="00857F9D">
              <w:rPr>
                <w:sz w:val="26"/>
                <w:szCs w:val="26"/>
              </w:rPr>
              <w:t>- Gọi Hs nêu nối tiếp bài làm</w:t>
            </w:r>
          </w:p>
          <w:p w:rsidR="00207890" w:rsidRPr="00857F9D" w:rsidRDefault="00207890" w:rsidP="00784A75">
            <w:pPr>
              <w:jc w:val="both"/>
              <w:rPr>
                <w:sz w:val="26"/>
                <w:szCs w:val="26"/>
              </w:rPr>
            </w:pPr>
            <w:r w:rsidRPr="00857F9D">
              <w:rPr>
                <w:sz w:val="26"/>
                <w:szCs w:val="26"/>
              </w:rPr>
              <w:t>- Gv, Hs nhận xét chốt bài làm đúng</w:t>
            </w:r>
          </w:p>
          <w:p w:rsidR="00207890" w:rsidRPr="00857F9D" w:rsidRDefault="00207890" w:rsidP="00784A75">
            <w:pPr>
              <w:jc w:val="both"/>
              <w:rPr>
                <w:rFonts w:eastAsia="Calibri"/>
                <w:b/>
                <w:color w:val="000000"/>
                <w:sz w:val="26"/>
                <w:szCs w:val="26"/>
              </w:rPr>
            </w:pPr>
            <w:r w:rsidRPr="00857F9D">
              <w:rPr>
                <w:sz w:val="26"/>
                <w:szCs w:val="26"/>
              </w:rPr>
              <w:t xml:space="preserve"> </w:t>
            </w:r>
            <w:r w:rsidRPr="00857F9D">
              <w:rPr>
                <w:i/>
                <w:color w:val="FF0000"/>
                <w:sz w:val="26"/>
                <w:szCs w:val="26"/>
              </w:rPr>
              <w:sym w:font="Wingdings" w:char="F0E8"/>
            </w:r>
            <w:r w:rsidRPr="00857F9D">
              <w:rPr>
                <w:sz w:val="26"/>
                <w:szCs w:val="26"/>
              </w:rPr>
              <w:t xml:space="preserve">   GV chốt: Củng cố về từ để hỏi </w:t>
            </w:r>
          </w:p>
          <w:p w:rsidR="00207890" w:rsidRPr="00857F9D" w:rsidRDefault="00207890" w:rsidP="00784A75">
            <w:pPr>
              <w:jc w:val="both"/>
              <w:rPr>
                <w:rFonts w:eastAsia="Calibri"/>
                <w:b/>
                <w:color w:val="000000"/>
                <w:sz w:val="26"/>
                <w:szCs w:val="26"/>
              </w:rPr>
            </w:pPr>
            <w:r w:rsidRPr="00857F9D">
              <w:rPr>
                <w:rFonts w:eastAsia="Calibri"/>
                <w:b/>
                <w:color w:val="000000"/>
                <w:sz w:val="26"/>
                <w:szCs w:val="26"/>
              </w:rPr>
              <w:t>3. HĐ Vận dụng</w:t>
            </w:r>
          </w:p>
          <w:p w:rsidR="00207890" w:rsidRPr="00857F9D" w:rsidRDefault="00207890" w:rsidP="00784A75">
            <w:pPr>
              <w:jc w:val="both"/>
              <w:rPr>
                <w:sz w:val="26"/>
                <w:szCs w:val="26"/>
              </w:rPr>
            </w:pPr>
            <w:r w:rsidRPr="00857F9D">
              <w:rPr>
                <w:sz w:val="26"/>
                <w:szCs w:val="26"/>
              </w:rPr>
              <w:t>- Gọi 1 HS đọc lại cả bài.</w:t>
            </w:r>
          </w:p>
          <w:p w:rsidR="00207890" w:rsidRPr="00857F9D" w:rsidRDefault="00207890" w:rsidP="00784A75">
            <w:pPr>
              <w:jc w:val="both"/>
              <w:rPr>
                <w:rFonts w:eastAsia="Calibri"/>
                <w:color w:val="000000"/>
                <w:sz w:val="26"/>
                <w:szCs w:val="26"/>
              </w:rPr>
            </w:pPr>
            <w:r w:rsidRPr="00857F9D">
              <w:rPr>
                <w:rFonts w:eastAsia="Calibri"/>
                <w:color w:val="000000"/>
                <w:sz w:val="26"/>
                <w:szCs w:val="26"/>
              </w:rPr>
              <w:t>H: Em biết được thông điệp gì qua bài học?</w:t>
            </w:r>
          </w:p>
          <w:p w:rsidR="00207890" w:rsidRPr="00857F9D" w:rsidRDefault="00207890" w:rsidP="00784A75">
            <w:pPr>
              <w:jc w:val="both"/>
              <w:rPr>
                <w:i/>
                <w:color w:val="FF0000"/>
                <w:sz w:val="26"/>
                <w:szCs w:val="26"/>
              </w:rPr>
            </w:pPr>
          </w:p>
          <w:p w:rsidR="00207890" w:rsidRPr="00857F9D" w:rsidRDefault="00207890" w:rsidP="00784A75">
            <w:pPr>
              <w:jc w:val="both"/>
              <w:rPr>
                <w:i/>
                <w:color w:val="FF0000"/>
                <w:sz w:val="26"/>
                <w:szCs w:val="26"/>
              </w:rPr>
            </w:pPr>
          </w:p>
          <w:p w:rsidR="00207890" w:rsidRPr="00857F9D" w:rsidRDefault="00207890" w:rsidP="00784A75">
            <w:pPr>
              <w:jc w:val="both"/>
              <w:rPr>
                <w:rFonts w:ascii="Arial" w:hAnsi="Arial" w:cs="Arial"/>
                <w:color w:val="000000"/>
                <w:sz w:val="26"/>
                <w:szCs w:val="26"/>
                <w:shd w:val="clear" w:color="auto" w:fill="FFFFFF"/>
              </w:rPr>
            </w:pPr>
            <w:r w:rsidRPr="00857F9D">
              <w:rPr>
                <w:i/>
                <w:color w:val="FF0000"/>
                <w:sz w:val="26"/>
                <w:szCs w:val="26"/>
              </w:rPr>
              <w:sym w:font="Wingdings" w:char="F0E8"/>
            </w:r>
            <w:r w:rsidRPr="00857F9D">
              <w:rPr>
                <w:sz w:val="26"/>
                <w:szCs w:val="26"/>
              </w:rPr>
              <w:t xml:space="preserve"> GV hệ thống bài: </w:t>
            </w:r>
            <w:r w:rsidRPr="00857F9D">
              <w:rPr>
                <w:color w:val="000000"/>
                <w:sz w:val="26"/>
                <w:szCs w:val="26"/>
                <w:shd w:val="clear" w:color="auto" w:fill="FFFFFF"/>
              </w:rPr>
              <w:t>Chọn cho mình một nghề nghĩa là chọn cho mình một tương lai. Việc chọn nghề thực sự quan trọng và vô cùng cần thiết. Chọn sai lầm một nghề nghĩa là đặt cho mình một tương lai không thực sự an toàn và vững chắc, và thực tế hiện nay có rất nhiều học sinh đang rất lúng túng trong việc hướng học và chọn ngành nghề sao cho phù hợp.</w:t>
            </w:r>
            <w:r w:rsidRPr="00857F9D">
              <w:rPr>
                <w:rFonts w:ascii="Arial" w:hAnsi="Arial" w:cs="Arial"/>
                <w:color w:val="000000"/>
                <w:sz w:val="26"/>
                <w:szCs w:val="26"/>
                <w:shd w:val="clear" w:color="auto" w:fill="FFFFFF"/>
              </w:rPr>
              <w:t> </w:t>
            </w:r>
          </w:p>
          <w:p w:rsidR="00207890" w:rsidRPr="00857F9D" w:rsidRDefault="00207890" w:rsidP="00784A75">
            <w:pPr>
              <w:jc w:val="both"/>
              <w:rPr>
                <w:sz w:val="26"/>
                <w:szCs w:val="26"/>
              </w:rPr>
            </w:pPr>
            <w:r w:rsidRPr="00857F9D">
              <w:rPr>
                <w:sz w:val="26"/>
                <w:szCs w:val="26"/>
              </w:rPr>
              <w:t>- Nhận xét giờ học.</w:t>
            </w:r>
          </w:p>
          <w:p w:rsidR="00207890" w:rsidRPr="00857F9D" w:rsidRDefault="00207890" w:rsidP="00784A75">
            <w:pPr>
              <w:jc w:val="both"/>
              <w:rPr>
                <w:sz w:val="26"/>
                <w:szCs w:val="26"/>
              </w:rPr>
            </w:pPr>
            <w:r w:rsidRPr="00857F9D">
              <w:rPr>
                <w:sz w:val="26"/>
                <w:szCs w:val="26"/>
              </w:rPr>
              <w:t>- Dặn chuẩn bị bài sau.</w:t>
            </w:r>
          </w:p>
        </w:tc>
        <w:tc>
          <w:tcPr>
            <w:tcW w:w="4036" w:type="dxa"/>
            <w:tcBorders>
              <w:top w:val="nil"/>
              <w:bottom w:val="dashed" w:sz="4" w:space="0" w:color="auto"/>
            </w:tcBorders>
          </w:tcPr>
          <w:p w:rsidR="00207890" w:rsidRPr="00857F9D" w:rsidRDefault="00207890" w:rsidP="00784A75">
            <w:pPr>
              <w:rPr>
                <w:color w:val="000000"/>
                <w:sz w:val="26"/>
                <w:szCs w:val="26"/>
              </w:rPr>
            </w:pPr>
          </w:p>
          <w:p w:rsidR="00207890" w:rsidRPr="00857F9D" w:rsidRDefault="00207890" w:rsidP="00784A75">
            <w:pPr>
              <w:tabs>
                <w:tab w:val="left" w:pos="7020"/>
              </w:tabs>
              <w:rPr>
                <w:sz w:val="26"/>
                <w:szCs w:val="26"/>
              </w:rPr>
            </w:pPr>
          </w:p>
          <w:p w:rsidR="00207890" w:rsidRPr="00857F9D" w:rsidRDefault="00207890" w:rsidP="00784A75">
            <w:pPr>
              <w:tabs>
                <w:tab w:val="left" w:pos="7020"/>
              </w:tabs>
              <w:rPr>
                <w:sz w:val="26"/>
                <w:szCs w:val="26"/>
              </w:rPr>
            </w:pPr>
            <w:r w:rsidRPr="00857F9D">
              <w:rPr>
                <w:sz w:val="26"/>
                <w:szCs w:val="26"/>
              </w:rPr>
              <w:t>- Khoanh ý b</w:t>
            </w:r>
          </w:p>
          <w:p w:rsidR="00207890" w:rsidRPr="00857F9D" w:rsidRDefault="00207890" w:rsidP="00784A75">
            <w:pPr>
              <w:tabs>
                <w:tab w:val="left" w:pos="7020"/>
              </w:tabs>
              <w:rPr>
                <w:sz w:val="26"/>
                <w:szCs w:val="26"/>
              </w:rPr>
            </w:pPr>
          </w:p>
          <w:p w:rsidR="00207890" w:rsidRPr="00857F9D" w:rsidRDefault="00207890" w:rsidP="00784A75">
            <w:pPr>
              <w:tabs>
                <w:tab w:val="left" w:pos="7020"/>
              </w:tabs>
              <w:rPr>
                <w:sz w:val="26"/>
                <w:szCs w:val="26"/>
              </w:rPr>
            </w:pPr>
          </w:p>
          <w:p w:rsidR="00207890" w:rsidRPr="00857F9D" w:rsidRDefault="00207890" w:rsidP="00784A75">
            <w:pPr>
              <w:tabs>
                <w:tab w:val="left" w:pos="7020"/>
              </w:tabs>
              <w:rPr>
                <w:sz w:val="26"/>
                <w:szCs w:val="26"/>
              </w:rPr>
            </w:pPr>
            <w:r w:rsidRPr="00857F9D">
              <w:rPr>
                <w:sz w:val="26"/>
                <w:szCs w:val="26"/>
              </w:rPr>
              <w:t>- Hs đọc bài.</w:t>
            </w:r>
          </w:p>
          <w:p w:rsidR="00207890" w:rsidRPr="00857F9D" w:rsidRDefault="00207890" w:rsidP="00784A75">
            <w:pPr>
              <w:tabs>
                <w:tab w:val="left" w:pos="7020"/>
              </w:tabs>
              <w:rPr>
                <w:rFonts w:eastAsia="Calibri"/>
                <w:color w:val="000000"/>
                <w:sz w:val="26"/>
                <w:szCs w:val="26"/>
              </w:rPr>
            </w:pPr>
            <w:r>
              <w:rPr>
                <w:sz w:val="26"/>
                <w:szCs w:val="26"/>
              </w:rPr>
              <w:t>- Có rất nhiều</w:t>
            </w:r>
            <w:r w:rsidRPr="00857F9D">
              <w:rPr>
                <w:sz w:val="26"/>
                <w:szCs w:val="26"/>
              </w:rPr>
              <w:t xml:space="preserve"> ngành  nghề nhưng chúng ta luôn quý trọng và yêu mến ngành nghề mà chúng ta đã lựa chọn và mọi người lựa chọn.</w:t>
            </w: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9F37F7" w:rsidRDefault="00207890" w:rsidP="00784A75">
            <w:pPr>
              <w:tabs>
                <w:tab w:val="left" w:pos="7020"/>
              </w:tabs>
              <w:rPr>
                <w:rFonts w:eastAsia="Calibri"/>
                <w:color w:val="000000"/>
                <w:sz w:val="26"/>
                <w:szCs w:val="26"/>
              </w:rPr>
            </w:pPr>
          </w:p>
          <w:p w:rsidR="00207890" w:rsidRPr="00857F9D" w:rsidRDefault="00207890" w:rsidP="00784A75">
            <w:pPr>
              <w:tabs>
                <w:tab w:val="left" w:pos="7020"/>
              </w:tabs>
              <w:rPr>
                <w:rFonts w:eastAsia="Calibri"/>
                <w:color w:val="000000"/>
                <w:sz w:val="26"/>
                <w:szCs w:val="26"/>
                <w:lang w:val="en-US"/>
              </w:rPr>
            </w:pPr>
            <w:r w:rsidRPr="00857F9D">
              <w:rPr>
                <w:rFonts w:eastAsia="Calibri"/>
                <w:color w:val="000000"/>
                <w:sz w:val="26"/>
                <w:szCs w:val="26"/>
                <w:lang w:val="en-US"/>
              </w:rPr>
              <w:t>-</w:t>
            </w:r>
            <w:r>
              <w:rPr>
                <w:rFonts w:eastAsia="Calibri"/>
                <w:color w:val="000000"/>
                <w:sz w:val="26"/>
                <w:szCs w:val="26"/>
                <w:lang w:val="en-US"/>
              </w:rPr>
              <w:t xml:space="preserve"> HS nghe</w:t>
            </w:r>
          </w:p>
          <w:p w:rsidR="00207890" w:rsidRPr="00857F9D" w:rsidRDefault="00207890" w:rsidP="00784A75">
            <w:pPr>
              <w:tabs>
                <w:tab w:val="left" w:pos="7020"/>
              </w:tabs>
              <w:rPr>
                <w:rFonts w:eastAsia="Calibri"/>
                <w:color w:val="000000"/>
                <w:sz w:val="26"/>
                <w:szCs w:val="26"/>
                <w:lang w:val="en-US"/>
              </w:rPr>
            </w:pPr>
          </w:p>
        </w:tc>
      </w:tr>
    </w:tbl>
    <w:p w:rsidR="00207890" w:rsidRPr="00857F9D" w:rsidRDefault="00207890" w:rsidP="00207890">
      <w:pPr>
        <w:spacing w:line="288" w:lineRule="auto"/>
        <w:rPr>
          <w:sz w:val="26"/>
          <w:szCs w:val="26"/>
          <w:lang w:val="en-US"/>
        </w:rPr>
      </w:pPr>
    </w:p>
    <w:p w:rsidR="00207890" w:rsidRPr="00857F9D" w:rsidRDefault="00207890" w:rsidP="00207890">
      <w:pPr>
        <w:tabs>
          <w:tab w:val="left" w:pos="6096"/>
        </w:tabs>
        <w:jc w:val="center"/>
        <w:rPr>
          <w:rFonts w:eastAsia="Calibri"/>
          <w:b/>
          <w:bCs/>
          <w:sz w:val="26"/>
          <w:szCs w:val="26"/>
          <w:u w:val="single"/>
        </w:rPr>
      </w:pPr>
      <w:r w:rsidRPr="00857F9D">
        <w:rPr>
          <w:rFonts w:eastAsia="Calibri"/>
          <w:b/>
          <w:bCs/>
          <w:sz w:val="26"/>
          <w:szCs w:val="26"/>
          <w:u w:val="single"/>
        </w:rPr>
        <w:t>TIẾNG VIỆT</w:t>
      </w:r>
    </w:p>
    <w:p w:rsidR="00207890" w:rsidRPr="00857F9D" w:rsidRDefault="00207890" w:rsidP="00207890">
      <w:pPr>
        <w:spacing w:line="288" w:lineRule="auto"/>
        <w:ind w:left="720" w:hanging="720"/>
        <w:jc w:val="center"/>
        <w:rPr>
          <w:b/>
          <w:bCs/>
          <w:sz w:val="26"/>
          <w:szCs w:val="26"/>
        </w:rPr>
      </w:pPr>
      <w:r w:rsidRPr="00857F9D">
        <w:rPr>
          <w:b/>
          <w:bCs/>
          <w:sz w:val="26"/>
          <w:szCs w:val="26"/>
        </w:rPr>
        <w:t>ÔN LUYỆN Bài 28: CON ĐƯỜNG CỦA BÉ (Tiết 2)</w:t>
      </w:r>
    </w:p>
    <w:p w:rsidR="00207890" w:rsidRPr="00857F9D" w:rsidRDefault="00207890" w:rsidP="00207890">
      <w:pPr>
        <w:jc w:val="both"/>
        <w:rPr>
          <w:rFonts w:eastAsia="Calibri"/>
          <w:b/>
          <w:bCs/>
          <w:sz w:val="26"/>
          <w:szCs w:val="26"/>
        </w:rPr>
      </w:pPr>
      <w:r w:rsidRPr="00857F9D">
        <w:rPr>
          <w:rFonts w:eastAsia="Calibri"/>
          <w:b/>
          <w:bCs/>
          <w:sz w:val="26"/>
          <w:szCs w:val="26"/>
        </w:rPr>
        <w:t>I. YÊU CẦU CẦN ĐẠT:</w:t>
      </w:r>
    </w:p>
    <w:p w:rsidR="00207890" w:rsidRPr="00857F9D" w:rsidRDefault="0033171B" w:rsidP="00207890">
      <w:pPr>
        <w:jc w:val="both"/>
        <w:rPr>
          <w:rFonts w:eastAsia="Calibri"/>
          <w:b/>
          <w:i/>
          <w:sz w:val="26"/>
          <w:szCs w:val="26"/>
        </w:rPr>
      </w:pPr>
      <w:r>
        <w:rPr>
          <w:rFonts w:eastAsia="Calibri"/>
          <w:b/>
          <w:i/>
          <w:sz w:val="26"/>
          <w:szCs w:val="26"/>
        </w:rPr>
        <w:t>1. Năng lực đặc thù</w:t>
      </w:r>
      <w:r w:rsidR="00207890" w:rsidRPr="00857F9D">
        <w:rPr>
          <w:rFonts w:eastAsia="Calibri"/>
          <w:b/>
          <w:i/>
          <w:sz w:val="26"/>
          <w:szCs w:val="26"/>
        </w:rPr>
        <w:t>:</w:t>
      </w:r>
    </w:p>
    <w:p w:rsidR="00207890" w:rsidRPr="00857F9D" w:rsidRDefault="00207890" w:rsidP="00207890">
      <w:pPr>
        <w:contextualSpacing/>
        <w:jc w:val="both"/>
        <w:rPr>
          <w:rFonts w:eastAsia="Calibri"/>
          <w:sz w:val="26"/>
          <w:szCs w:val="26"/>
        </w:rPr>
      </w:pPr>
      <w:r w:rsidRPr="00857F9D">
        <w:rPr>
          <w:rFonts w:eastAsia="Calibri"/>
          <w:sz w:val="26"/>
          <w:szCs w:val="26"/>
          <w:lang w:val="vi-VN"/>
        </w:rPr>
        <w:t>-</w:t>
      </w:r>
      <w:r w:rsidRPr="00857F9D">
        <w:rPr>
          <w:rFonts w:eastAsia="Calibri"/>
          <w:sz w:val="26"/>
          <w:szCs w:val="26"/>
        </w:rPr>
        <w:t xml:space="preserve"> Giúp học sinh củng cố kiến thức, kĩ năng:</w:t>
      </w:r>
    </w:p>
    <w:p w:rsidR="00207890" w:rsidRPr="00857F9D" w:rsidRDefault="00207890" w:rsidP="00207890">
      <w:pPr>
        <w:spacing w:line="288" w:lineRule="auto"/>
        <w:jc w:val="both"/>
        <w:rPr>
          <w:sz w:val="26"/>
          <w:szCs w:val="26"/>
        </w:rPr>
      </w:pPr>
      <w:r w:rsidRPr="00857F9D">
        <w:rPr>
          <w:rFonts w:eastAsia="Calibri"/>
          <w:sz w:val="26"/>
          <w:szCs w:val="26"/>
        </w:rPr>
        <w:t xml:space="preserve">+ </w:t>
      </w:r>
      <w:r w:rsidRPr="00857F9D">
        <w:rPr>
          <w:sz w:val="26"/>
          <w:szCs w:val="26"/>
        </w:rPr>
        <w:t>Mở rộng vốn từ về nghề nghiệp; nhận biết được câu hỏi với từ để hỏi, biết biến đổi câu kể thành câu hỏi</w:t>
      </w:r>
    </w:p>
    <w:p w:rsidR="00207890" w:rsidRPr="00857F9D" w:rsidRDefault="00207890" w:rsidP="00207890">
      <w:pPr>
        <w:contextualSpacing/>
        <w:jc w:val="both"/>
        <w:rPr>
          <w:rFonts w:eastAsia="Calibri"/>
          <w:b/>
          <w:i/>
          <w:sz w:val="26"/>
          <w:szCs w:val="26"/>
        </w:rPr>
      </w:pPr>
      <w:r w:rsidRPr="00857F9D">
        <w:rPr>
          <w:rFonts w:eastAsia="Calibri"/>
          <w:b/>
          <w:i/>
          <w:sz w:val="26"/>
          <w:szCs w:val="26"/>
        </w:rPr>
        <w:lastRenderedPageBreak/>
        <w:t>2. Năng lực chung:</w:t>
      </w:r>
    </w:p>
    <w:p w:rsidR="00207890" w:rsidRPr="00857F9D" w:rsidRDefault="00207890" w:rsidP="00207890">
      <w:pPr>
        <w:jc w:val="both"/>
        <w:rPr>
          <w:rFonts w:eastAsia="Calibri"/>
          <w:sz w:val="26"/>
          <w:szCs w:val="26"/>
        </w:rPr>
      </w:pPr>
      <w:r w:rsidRPr="00857F9D">
        <w:rPr>
          <w:rFonts w:eastAsia="Calibri"/>
          <w:sz w:val="26"/>
          <w:szCs w:val="26"/>
        </w:rPr>
        <w:t>- Năng lực tự chủ, tự học: lắng nghe, trả lời câu hỏi, làm bài tập.</w:t>
      </w:r>
    </w:p>
    <w:p w:rsidR="00207890" w:rsidRPr="00857F9D" w:rsidRDefault="00207890" w:rsidP="00207890">
      <w:pPr>
        <w:jc w:val="both"/>
        <w:rPr>
          <w:rFonts w:eastAsia="Calibri"/>
          <w:sz w:val="26"/>
          <w:szCs w:val="26"/>
        </w:rPr>
      </w:pPr>
      <w:r w:rsidRPr="00857F9D">
        <w:rPr>
          <w:rFonts w:eastAsia="Calibri"/>
          <w:sz w:val="26"/>
          <w:szCs w:val="26"/>
        </w:rPr>
        <w:t>- Năng lực giải quyết vấn đề và sáng tạo: giải quyết được vấn đề với các dạng bài tập Tiếng Việt.</w:t>
      </w:r>
    </w:p>
    <w:p w:rsidR="00207890" w:rsidRPr="00857F9D" w:rsidRDefault="00207890" w:rsidP="00207890">
      <w:pPr>
        <w:jc w:val="both"/>
        <w:rPr>
          <w:rFonts w:eastAsia="Calibri"/>
          <w:sz w:val="26"/>
          <w:szCs w:val="26"/>
        </w:rPr>
      </w:pPr>
      <w:r w:rsidRPr="00857F9D">
        <w:rPr>
          <w:rFonts w:eastAsia="Calibri"/>
          <w:sz w:val="26"/>
          <w:szCs w:val="26"/>
        </w:rPr>
        <w:t>- Năng lực giao tiếp và hợp tác: giao tiếp với thầy cô, bạn bè trong các hoạt động học tập.</w:t>
      </w:r>
    </w:p>
    <w:p w:rsidR="00207890" w:rsidRPr="00857F9D" w:rsidRDefault="00207890" w:rsidP="00207890">
      <w:pPr>
        <w:jc w:val="both"/>
        <w:rPr>
          <w:rFonts w:eastAsia="Calibri"/>
          <w:b/>
          <w:i/>
          <w:sz w:val="26"/>
          <w:szCs w:val="26"/>
        </w:rPr>
      </w:pPr>
      <w:r w:rsidRPr="00857F9D">
        <w:rPr>
          <w:rFonts w:eastAsia="Calibri"/>
          <w:b/>
          <w:i/>
          <w:sz w:val="26"/>
          <w:szCs w:val="26"/>
        </w:rPr>
        <w:t>3. Phẩm chất:</w:t>
      </w:r>
    </w:p>
    <w:p w:rsidR="00207890" w:rsidRPr="00857F9D" w:rsidRDefault="00207890" w:rsidP="00207890">
      <w:pPr>
        <w:jc w:val="both"/>
        <w:rPr>
          <w:rFonts w:eastAsia="Calibri"/>
          <w:sz w:val="26"/>
          <w:szCs w:val="26"/>
        </w:rPr>
      </w:pPr>
      <w:r w:rsidRPr="00857F9D">
        <w:rPr>
          <w:rFonts w:eastAsia="Calibri"/>
          <w:sz w:val="26"/>
          <w:szCs w:val="26"/>
        </w:rPr>
        <w:t>- Phẩm chất nhân ái: Có ý thức giúp đỡ lẫn nhau trong các hoạt động học tập để hoàn thành nhiệm vụ.</w:t>
      </w:r>
    </w:p>
    <w:p w:rsidR="00207890" w:rsidRPr="00857F9D" w:rsidRDefault="00207890" w:rsidP="00207890">
      <w:pPr>
        <w:jc w:val="both"/>
        <w:rPr>
          <w:rFonts w:eastAsia="Calibri"/>
          <w:sz w:val="26"/>
          <w:szCs w:val="26"/>
        </w:rPr>
      </w:pPr>
      <w:r w:rsidRPr="00857F9D">
        <w:rPr>
          <w:rFonts w:eastAsia="Calibri"/>
          <w:sz w:val="26"/>
          <w:szCs w:val="26"/>
        </w:rPr>
        <w:t>- Phẩm chất chăm chỉ: Chăm chỉ suy nghĩ, trả lời câu hỏi; làm tốt các bài tập.</w:t>
      </w:r>
    </w:p>
    <w:p w:rsidR="00207890" w:rsidRPr="00857F9D" w:rsidRDefault="00207890" w:rsidP="00207890">
      <w:pPr>
        <w:jc w:val="both"/>
        <w:rPr>
          <w:rFonts w:eastAsia="Calibri"/>
          <w:sz w:val="26"/>
          <w:szCs w:val="26"/>
        </w:rPr>
      </w:pPr>
      <w:r w:rsidRPr="00857F9D">
        <w:rPr>
          <w:rFonts w:eastAsia="Calibri"/>
          <w:sz w:val="26"/>
          <w:szCs w:val="26"/>
        </w:rPr>
        <w:t>- Phẩm chất trách nhiệm: Giữ trật tự, biết lắng nghe, học tập nghiêm túc.</w:t>
      </w:r>
    </w:p>
    <w:p w:rsidR="00207890" w:rsidRPr="00857F9D" w:rsidRDefault="00207890" w:rsidP="00207890">
      <w:pPr>
        <w:jc w:val="both"/>
        <w:rPr>
          <w:rFonts w:eastAsia="Calibri"/>
          <w:b/>
          <w:sz w:val="26"/>
          <w:szCs w:val="26"/>
        </w:rPr>
      </w:pPr>
      <w:r w:rsidRPr="00857F9D">
        <w:rPr>
          <w:rFonts w:eastAsia="Calibri"/>
          <w:b/>
          <w:sz w:val="26"/>
          <w:szCs w:val="26"/>
        </w:rPr>
        <w:t>II. ĐỒ DÙNG DẠY HỌC</w:t>
      </w:r>
    </w:p>
    <w:p w:rsidR="00207890" w:rsidRPr="00857F9D" w:rsidRDefault="00207890" w:rsidP="00207890">
      <w:pPr>
        <w:jc w:val="both"/>
        <w:rPr>
          <w:rFonts w:eastAsia="Calibri"/>
          <w:sz w:val="26"/>
          <w:szCs w:val="26"/>
        </w:rPr>
      </w:pPr>
      <w:r w:rsidRPr="00857F9D">
        <w:rPr>
          <w:rFonts w:eastAsia="Calibri"/>
          <w:b/>
          <w:i/>
          <w:sz w:val="26"/>
          <w:szCs w:val="26"/>
        </w:rPr>
        <w:t>1. Giáo viên:</w:t>
      </w:r>
      <w:r w:rsidRPr="00857F9D">
        <w:rPr>
          <w:rFonts w:eastAsia="Calibri"/>
          <w:sz w:val="26"/>
          <w:szCs w:val="26"/>
        </w:rPr>
        <w:t xml:space="preserve"> Vở bài tập Tiếng Việt; máy soi (BT5)</w:t>
      </w:r>
    </w:p>
    <w:p w:rsidR="00207890" w:rsidRPr="00857F9D" w:rsidRDefault="00207890" w:rsidP="00207890">
      <w:pPr>
        <w:jc w:val="both"/>
        <w:rPr>
          <w:rFonts w:eastAsia="Calibri"/>
          <w:sz w:val="26"/>
          <w:szCs w:val="26"/>
        </w:rPr>
      </w:pPr>
      <w:r w:rsidRPr="00857F9D">
        <w:rPr>
          <w:rFonts w:eastAsia="Calibri"/>
          <w:b/>
          <w:i/>
          <w:sz w:val="26"/>
          <w:szCs w:val="26"/>
        </w:rPr>
        <w:t>2. Học sinh:</w:t>
      </w:r>
      <w:r w:rsidRPr="00857F9D">
        <w:rPr>
          <w:rFonts w:eastAsia="Calibri"/>
          <w:sz w:val="26"/>
          <w:szCs w:val="26"/>
        </w:rPr>
        <w:t xml:space="preserve"> Vở bài tập Tiếng Việt.</w:t>
      </w:r>
    </w:p>
    <w:p w:rsidR="00207890" w:rsidRPr="00857F9D" w:rsidRDefault="00207890" w:rsidP="00207890">
      <w:pPr>
        <w:jc w:val="both"/>
        <w:rPr>
          <w:rFonts w:eastAsia="Calibri"/>
          <w:b/>
          <w:sz w:val="26"/>
          <w:szCs w:val="26"/>
        </w:rPr>
      </w:pPr>
      <w:r w:rsidRPr="00857F9D">
        <w:rPr>
          <w:rFonts w:eastAsia="Calibri"/>
          <w:b/>
          <w:sz w:val="26"/>
          <w:szCs w:val="26"/>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207890" w:rsidRPr="00857F9D" w:rsidTr="00784A75">
        <w:tc>
          <w:tcPr>
            <w:tcW w:w="5036" w:type="dxa"/>
            <w:tcBorders>
              <w:bottom w:val="single" w:sz="4" w:space="0" w:color="auto"/>
            </w:tcBorders>
          </w:tcPr>
          <w:p w:rsidR="00207890" w:rsidRPr="00857F9D" w:rsidRDefault="00207890" w:rsidP="00784A75">
            <w:pPr>
              <w:jc w:val="center"/>
              <w:rPr>
                <w:b/>
                <w:color w:val="000000"/>
                <w:sz w:val="26"/>
                <w:szCs w:val="26"/>
              </w:rPr>
            </w:pPr>
            <w:r w:rsidRPr="00857F9D">
              <w:rPr>
                <w:b/>
                <w:color w:val="000000"/>
                <w:sz w:val="26"/>
                <w:szCs w:val="26"/>
              </w:rPr>
              <w:t>Hoạt động của giáo viên</w:t>
            </w:r>
          </w:p>
        </w:tc>
        <w:tc>
          <w:tcPr>
            <w:tcW w:w="4036" w:type="dxa"/>
            <w:tcBorders>
              <w:bottom w:val="single" w:sz="4" w:space="0" w:color="auto"/>
            </w:tcBorders>
          </w:tcPr>
          <w:p w:rsidR="00207890" w:rsidRPr="00857F9D" w:rsidRDefault="00207890" w:rsidP="00784A75">
            <w:pPr>
              <w:jc w:val="center"/>
              <w:rPr>
                <w:b/>
                <w:color w:val="000000"/>
                <w:sz w:val="26"/>
                <w:szCs w:val="26"/>
              </w:rPr>
            </w:pPr>
            <w:r w:rsidRPr="00857F9D">
              <w:rPr>
                <w:b/>
                <w:color w:val="000000"/>
                <w:sz w:val="26"/>
                <w:szCs w:val="26"/>
              </w:rPr>
              <w:t>Hoạt động của học sinh</w:t>
            </w:r>
          </w:p>
        </w:tc>
      </w:tr>
      <w:tr w:rsidR="00207890" w:rsidRPr="00857F9D" w:rsidTr="00784A75">
        <w:trPr>
          <w:trHeight w:val="2338"/>
        </w:trPr>
        <w:tc>
          <w:tcPr>
            <w:tcW w:w="5036" w:type="dxa"/>
            <w:tcBorders>
              <w:top w:val="single" w:sz="4" w:space="0" w:color="auto"/>
              <w:bottom w:val="dashed" w:sz="4" w:space="0" w:color="auto"/>
            </w:tcBorders>
          </w:tcPr>
          <w:p w:rsidR="00207890" w:rsidRPr="00857F9D" w:rsidRDefault="00207890" w:rsidP="00784A75">
            <w:pPr>
              <w:rPr>
                <w:rFonts w:eastAsia="Calibri"/>
                <w:b/>
                <w:color w:val="000000"/>
                <w:sz w:val="26"/>
                <w:szCs w:val="26"/>
              </w:rPr>
            </w:pPr>
            <w:r w:rsidRPr="00857F9D">
              <w:rPr>
                <w:b/>
                <w:bCs/>
                <w:color w:val="000000"/>
                <w:sz w:val="26"/>
                <w:szCs w:val="26"/>
              </w:rPr>
              <w:t xml:space="preserve">1. </w:t>
            </w:r>
            <w:r w:rsidRPr="00857F9D">
              <w:rPr>
                <w:rFonts w:eastAsia="Calibri"/>
                <w:b/>
                <w:color w:val="000000"/>
                <w:sz w:val="26"/>
                <w:szCs w:val="26"/>
              </w:rPr>
              <w:t xml:space="preserve">HĐ Khởi động </w:t>
            </w:r>
          </w:p>
          <w:p w:rsidR="00207890" w:rsidRPr="00857F9D" w:rsidRDefault="00207890" w:rsidP="00784A75">
            <w:pPr>
              <w:jc w:val="both"/>
              <w:outlineLvl w:val="0"/>
              <w:rPr>
                <w:rFonts w:eastAsia="Calibri"/>
                <w:bCs/>
                <w:sz w:val="26"/>
                <w:szCs w:val="26"/>
              </w:rPr>
            </w:pPr>
            <w:r w:rsidRPr="00857F9D">
              <w:rPr>
                <w:rFonts w:eastAsia="Calibri"/>
                <w:bCs/>
                <w:sz w:val="26"/>
                <w:szCs w:val="26"/>
              </w:rPr>
              <w:t>- GV tổ chức cho Hs hát</w:t>
            </w:r>
          </w:p>
          <w:p w:rsidR="00207890" w:rsidRPr="00857F9D" w:rsidRDefault="00207890" w:rsidP="00784A75">
            <w:pPr>
              <w:jc w:val="both"/>
              <w:outlineLvl w:val="0"/>
              <w:rPr>
                <w:rFonts w:eastAsia="Calibri"/>
                <w:bCs/>
                <w:sz w:val="26"/>
                <w:szCs w:val="26"/>
              </w:rPr>
            </w:pPr>
            <w:r w:rsidRPr="00857F9D">
              <w:rPr>
                <w:rFonts w:eastAsia="Calibri"/>
                <w:bCs/>
                <w:sz w:val="26"/>
                <w:szCs w:val="26"/>
              </w:rPr>
              <w:t>- GV dẫn dắt vào bài mới</w:t>
            </w:r>
          </w:p>
          <w:p w:rsidR="00207890" w:rsidRPr="00857F9D" w:rsidRDefault="00207890" w:rsidP="00784A75">
            <w:pPr>
              <w:contextualSpacing/>
              <w:jc w:val="both"/>
              <w:rPr>
                <w:rFonts w:eastAsia="Calibri"/>
                <w:bCs/>
                <w:sz w:val="26"/>
                <w:szCs w:val="26"/>
              </w:rPr>
            </w:pPr>
            <w:r w:rsidRPr="00857F9D">
              <w:rPr>
                <w:rFonts w:eastAsia="Calibri"/>
                <w:bCs/>
                <w:sz w:val="26"/>
                <w:szCs w:val="26"/>
              </w:rPr>
              <w:t xml:space="preserve">- Gv nêu yêu cầu cần đạt của tiết học: </w:t>
            </w:r>
          </w:p>
          <w:p w:rsidR="00207890" w:rsidRPr="00857F9D" w:rsidRDefault="00207890" w:rsidP="00784A75">
            <w:pPr>
              <w:contextualSpacing/>
              <w:jc w:val="both"/>
              <w:rPr>
                <w:rFonts w:eastAsia="Calibri"/>
                <w:sz w:val="26"/>
                <w:szCs w:val="26"/>
              </w:rPr>
            </w:pPr>
            <w:r w:rsidRPr="00857F9D">
              <w:rPr>
                <w:rFonts w:eastAsia="Calibri"/>
                <w:sz w:val="26"/>
                <w:szCs w:val="26"/>
              </w:rPr>
              <w:t>+ Giúp học sinh củng cố kiến thức, rèn kĩ năng viết</w:t>
            </w:r>
            <w:r w:rsidRPr="00857F9D">
              <w:rPr>
                <w:sz w:val="26"/>
                <w:szCs w:val="26"/>
              </w:rPr>
              <w:t xml:space="preserve"> bài, làm được các bài tập trong vở bài tập</w:t>
            </w:r>
            <w:r w:rsidRPr="00857F9D">
              <w:rPr>
                <w:rFonts w:eastAsia="Calibri"/>
                <w:sz w:val="26"/>
                <w:szCs w:val="26"/>
              </w:rPr>
              <w:t>.</w:t>
            </w:r>
          </w:p>
        </w:tc>
        <w:tc>
          <w:tcPr>
            <w:tcW w:w="4036" w:type="dxa"/>
            <w:tcBorders>
              <w:top w:val="single" w:sz="4" w:space="0" w:color="auto"/>
              <w:bottom w:val="dashed" w:sz="4" w:space="0" w:color="auto"/>
            </w:tcBorders>
          </w:tcPr>
          <w:p w:rsidR="00207890" w:rsidRPr="00857F9D" w:rsidRDefault="00207890" w:rsidP="00784A75">
            <w:pPr>
              <w:jc w:val="both"/>
              <w:rPr>
                <w:rFonts w:eastAsia="SimSun"/>
                <w:sz w:val="26"/>
                <w:szCs w:val="26"/>
              </w:rPr>
            </w:pPr>
          </w:p>
          <w:p w:rsidR="00207890" w:rsidRPr="00857F9D" w:rsidRDefault="00207890" w:rsidP="00784A75">
            <w:pPr>
              <w:jc w:val="both"/>
              <w:rPr>
                <w:rFonts w:eastAsia="SimSun"/>
                <w:sz w:val="26"/>
                <w:szCs w:val="26"/>
              </w:rPr>
            </w:pPr>
            <w:r w:rsidRPr="00857F9D">
              <w:rPr>
                <w:rFonts w:eastAsia="SimSun"/>
                <w:sz w:val="26"/>
                <w:szCs w:val="26"/>
              </w:rPr>
              <w:t>- HS thực hiện</w:t>
            </w:r>
          </w:p>
          <w:p w:rsidR="00207890" w:rsidRPr="00857F9D" w:rsidRDefault="00207890" w:rsidP="00784A75">
            <w:pPr>
              <w:rPr>
                <w:rFonts w:eastAsia="Calibri"/>
                <w:color w:val="000000"/>
                <w:sz w:val="26"/>
                <w:szCs w:val="26"/>
              </w:rPr>
            </w:pPr>
            <w:r w:rsidRPr="00857F9D">
              <w:rPr>
                <w:rFonts w:eastAsia="Calibri"/>
                <w:color w:val="000000"/>
                <w:sz w:val="26"/>
                <w:szCs w:val="26"/>
              </w:rPr>
              <w:t xml:space="preserve">- </w:t>
            </w:r>
            <w:r w:rsidRPr="00857F9D">
              <w:rPr>
                <w:rFonts w:eastAsia="Calibri"/>
                <w:color w:val="000000"/>
                <w:sz w:val="26"/>
                <w:szCs w:val="26"/>
                <w:lang w:val="vi-VN"/>
              </w:rPr>
              <w:t>HS l</w:t>
            </w:r>
            <w:r w:rsidRPr="00857F9D">
              <w:rPr>
                <w:rFonts w:eastAsia="Calibri"/>
                <w:color w:val="000000"/>
                <w:sz w:val="26"/>
                <w:szCs w:val="26"/>
              </w:rPr>
              <w:t>ắng nghe</w:t>
            </w:r>
          </w:p>
          <w:p w:rsidR="00207890" w:rsidRPr="00857F9D" w:rsidRDefault="00207890" w:rsidP="00784A75">
            <w:pPr>
              <w:rPr>
                <w:rFonts w:eastAsia="Calibri"/>
                <w:sz w:val="26"/>
                <w:szCs w:val="26"/>
              </w:rPr>
            </w:pPr>
          </w:p>
        </w:tc>
      </w:tr>
      <w:tr w:rsidR="00207890" w:rsidRPr="00857F9D" w:rsidTr="00784A75">
        <w:trPr>
          <w:trHeight w:val="1408"/>
        </w:trPr>
        <w:tc>
          <w:tcPr>
            <w:tcW w:w="5036" w:type="dxa"/>
            <w:tcBorders>
              <w:top w:val="dashed" w:sz="4" w:space="0" w:color="auto"/>
              <w:bottom w:val="nil"/>
            </w:tcBorders>
          </w:tcPr>
          <w:p w:rsidR="00207890" w:rsidRPr="00857F9D" w:rsidRDefault="00207890" w:rsidP="00784A75">
            <w:pPr>
              <w:rPr>
                <w:rFonts w:eastAsia="Calibri"/>
                <w:b/>
                <w:color w:val="000000"/>
                <w:sz w:val="26"/>
                <w:szCs w:val="26"/>
                <w:lang w:val="vi-VN"/>
              </w:rPr>
            </w:pPr>
            <w:r w:rsidRPr="00857F9D">
              <w:rPr>
                <w:rFonts w:eastAsia="Calibri"/>
                <w:b/>
                <w:color w:val="000000"/>
                <w:sz w:val="26"/>
                <w:szCs w:val="26"/>
              </w:rPr>
              <w:t>2. HĐ</w:t>
            </w:r>
            <w:r w:rsidRPr="00857F9D">
              <w:rPr>
                <w:rFonts w:eastAsia="Calibri"/>
                <w:color w:val="000000"/>
                <w:sz w:val="26"/>
                <w:szCs w:val="26"/>
              </w:rPr>
              <w:t xml:space="preserve"> </w:t>
            </w:r>
            <w:r w:rsidRPr="00857F9D">
              <w:rPr>
                <w:rFonts w:eastAsia="Calibri"/>
                <w:b/>
                <w:color w:val="000000"/>
                <w:sz w:val="26"/>
                <w:szCs w:val="26"/>
              </w:rPr>
              <w:t>L</w:t>
            </w:r>
            <w:r w:rsidRPr="00857F9D">
              <w:rPr>
                <w:rFonts w:eastAsia="Calibri"/>
                <w:b/>
                <w:color w:val="000000"/>
                <w:sz w:val="26"/>
                <w:szCs w:val="26"/>
                <w:lang w:val="vi-VN"/>
              </w:rPr>
              <w:t>uyện tập</w:t>
            </w:r>
            <w:r w:rsidRPr="00857F9D">
              <w:rPr>
                <w:rFonts w:eastAsia="Calibri"/>
                <w:b/>
                <w:color w:val="000000"/>
                <w:sz w:val="26"/>
                <w:szCs w:val="26"/>
              </w:rPr>
              <w:t>, thực hành</w:t>
            </w:r>
            <w:r w:rsidRPr="00857F9D">
              <w:rPr>
                <w:rFonts w:eastAsia="Calibri"/>
                <w:b/>
                <w:color w:val="000000"/>
                <w:sz w:val="26"/>
                <w:szCs w:val="26"/>
                <w:lang w:val="vi-VN"/>
              </w:rPr>
              <w:t>.</w:t>
            </w:r>
          </w:p>
          <w:p w:rsidR="00207890" w:rsidRPr="00857F9D" w:rsidRDefault="00207890" w:rsidP="00784A75">
            <w:pPr>
              <w:rPr>
                <w:sz w:val="26"/>
                <w:szCs w:val="26"/>
                <w:lang w:val="vi-VN"/>
              </w:rPr>
            </w:pPr>
            <w:r w:rsidRPr="00857F9D">
              <w:rPr>
                <w:b/>
                <w:bCs/>
                <w:sz w:val="26"/>
                <w:szCs w:val="26"/>
                <w:lang w:val="pt-BR"/>
              </w:rPr>
              <w:t>Hoạt động 1:</w:t>
            </w:r>
            <w:r w:rsidRPr="00857F9D">
              <w:rPr>
                <w:sz w:val="26"/>
                <w:szCs w:val="26"/>
                <w:lang w:val="pt-BR"/>
              </w:rPr>
              <w:t xml:space="preserve">  </w:t>
            </w:r>
            <w:r w:rsidRPr="00857F9D">
              <w:rPr>
                <w:sz w:val="26"/>
                <w:szCs w:val="26"/>
              </w:rPr>
              <w:t>Mở rộng vốn từ về nghề nghiệp</w:t>
            </w:r>
            <w:r w:rsidRPr="00857F9D">
              <w:rPr>
                <w:sz w:val="26"/>
                <w:szCs w:val="26"/>
                <w:lang w:val="vi-VN"/>
              </w:rPr>
              <w:t xml:space="preserve"> </w:t>
            </w:r>
          </w:p>
          <w:p w:rsidR="00207890" w:rsidRPr="00857F9D" w:rsidRDefault="00207890" w:rsidP="00784A75">
            <w:pPr>
              <w:rPr>
                <w:sz w:val="26"/>
                <w:szCs w:val="26"/>
                <w:lang w:val="vi-VN"/>
              </w:rPr>
            </w:pPr>
            <w:r w:rsidRPr="00857F9D">
              <w:rPr>
                <w:sz w:val="26"/>
                <w:szCs w:val="26"/>
                <w:lang w:val="vi-VN"/>
              </w:rPr>
              <w:t>- GV đưa ra các nghề nghệp : Nghề Điện tử, Nghề Lái xe ô tô  …</w:t>
            </w: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Pr="00857F9D" w:rsidRDefault="00207890" w:rsidP="00784A75">
            <w:pPr>
              <w:jc w:val="both"/>
              <w:rPr>
                <w:rFonts w:eastAsia="Calibri"/>
                <w:color w:val="000000"/>
                <w:sz w:val="26"/>
                <w:szCs w:val="26"/>
                <w:lang w:val="vi-VN"/>
              </w:rPr>
            </w:pPr>
          </w:p>
          <w:p w:rsidR="00207890" w:rsidRDefault="00207890" w:rsidP="00784A75">
            <w:pPr>
              <w:jc w:val="both"/>
              <w:rPr>
                <w:rFonts w:eastAsia="Calibri"/>
                <w:color w:val="000000"/>
                <w:sz w:val="26"/>
                <w:szCs w:val="26"/>
                <w:lang w:val="vi-VN"/>
              </w:rPr>
            </w:pPr>
          </w:p>
          <w:p w:rsidR="00E02852" w:rsidRPr="00E02852" w:rsidRDefault="00E02852" w:rsidP="00784A75">
            <w:pPr>
              <w:jc w:val="both"/>
              <w:rPr>
                <w:rFonts w:eastAsia="Calibri"/>
                <w:color w:val="000000"/>
                <w:sz w:val="26"/>
                <w:szCs w:val="26"/>
                <w:lang w:val="en-US"/>
              </w:rPr>
            </w:pPr>
            <w:bookmarkStart w:id="3" w:name="_GoBack"/>
            <w:bookmarkEnd w:id="3"/>
          </w:p>
          <w:p w:rsidR="00207890" w:rsidRPr="00857F9D" w:rsidRDefault="00207890" w:rsidP="00784A75">
            <w:pPr>
              <w:jc w:val="both"/>
              <w:rPr>
                <w:rFonts w:eastAsia="Calibri"/>
                <w:color w:val="000000"/>
                <w:sz w:val="26"/>
                <w:szCs w:val="26"/>
                <w:lang w:val="vi-VN"/>
              </w:rPr>
            </w:pPr>
            <w:r w:rsidRPr="00857F9D">
              <w:rPr>
                <w:rFonts w:eastAsia="Calibri"/>
                <w:color w:val="000000"/>
                <w:sz w:val="26"/>
                <w:szCs w:val="26"/>
                <w:lang w:val="vi-VN"/>
              </w:rPr>
              <w:t>- GV nhận xét, chốt kết quả.</w:t>
            </w:r>
          </w:p>
        </w:tc>
        <w:tc>
          <w:tcPr>
            <w:tcW w:w="4036" w:type="dxa"/>
            <w:tcBorders>
              <w:top w:val="dashed" w:sz="4" w:space="0" w:color="auto"/>
              <w:bottom w:val="nil"/>
            </w:tcBorders>
          </w:tcPr>
          <w:p w:rsidR="00207890" w:rsidRPr="00857F9D" w:rsidRDefault="00207890" w:rsidP="00784A75">
            <w:pPr>
              <w:rPr>
                <w:rFonts w:eastAsia="Calibri"/>
                <w:sz w:val="26"/>
                <w:szCs w:val="26"/>
                <w:lang w:val="vi-VN"/>
              </w:rPr>
            </w:pPr>
          </w:p>
          <w:p w:rsidR="00207890" w:rsidRPr="00857F9D" w:rsidRDefault="00207890" w:rsidP="00784A75">
            <w:pPr>
              <w:rPr>
                <w:rFonts w:eastAsia="Calibri"/>
                <w:sz w:val="26"/>
                <w:szCs w:val="26"/>
                <w:lang w:val="vi-VN"/>
              </w:rPr>
            </w:pPr>
          </w:p>
          <w:p w:rsidR="00207890" w:rsidRPr="00857F9D" w:rsidRDefault="00207890" w:rsidP="00784A75">
            <w:pPr>
              <w:rPr>
                <w:sz w:val="26"/>
                <w:szCs w:val="26"/>
                <w:lang w:val="vi-VN"/>
              </w:rPr>
            </w:pPr>
          </w:p>
          <w:p w:rsidR="00207890" w:rsidRPr="00857F9D" w:rsidRDefault="00207890" w:rsidP="00784A75">
            <w:pPr>
              <w:rPr>
                <w:sz w:val="26"/>
                <w:szCs w:val="26"/>
                <w:lang w:val="vi-VN"/>
              </w:rPr>
            </w:pPr>
            <w:r w:rsidRPr="00857F9D">
              <w:rPr>
                <w:sz w:val="26"/>
                <w:szCs w:val="26"/>
                <w:lang w:val="vi-VN"/>
              </w:rPr>
              <w:t>- Học sinh trình bày :</w:t>
            </w:r>
          </w:p>
          <w:p w:rsidR="00207890" w:rsidRPr="00857F9D" w:rsidRDefault="00207890" w:rsidP="00784A75">
            <w:pPr>
              <w:rPr>
                <w:rFonts w:eastAsia="Calibri"/>
                <w:sz w:val="26"/>
                <w:szCs w:val="26"/>
                <w:lang w:val="vi-VN"/>
              </w:rPr>
            </w:pPr>
            <w:r w:rsidRPr="00857F9D">
              <w:rPr>
                <w:rFonts w:eastAsia="Calibri"/>
                <w:sz w:val="26"/>
                <w:szCs w:val="26"/>
                <w:lang w:val="vi-VN"/>
              </w:rPr>
              <w:t xml:space="preserve">- Tên nghề : Nghề Điện tử </w:t>
            </w:r>
          </w:p>
          <w:p w:rsidR="00207890" w:rsidRPr="00857F9D" w:rsidRDefault="00207890" w:rsidP="00784A75">
            <w:pPr>
              <w:rPr>
                <w:color w:val="202124"/>
                <w:sz w:val="26"/>
                <w:szCs w:val="26"/>
                <w:shd w:val="clear" w:color="auto" w:fill="FFFFFF"/>
                <w:lang w:val="vi-VN"/>
              </w:rPr>
            </w:pPr>
            <w:r w:rsidRPr="00857F9D">
              <w:rPr>
                <w:rFonts w:eastAsia="Calibri"/>
                <w:sz w:val="26"/>
                <w:szCs w:val="26"/>
                <w:lang w:val="vi-VN"/>
              </w:rPr>
              <w:t>- Người làm nghề :</w:t>
            </w:r>
            <w:r w:rsidRPr="00857F9D">
              <w:rPr>
                <w:color w:val="202124"/>
                <w:sz w:val="26"/>
                <w:szCs w:val="26"/>
                <w:shd w:val="clear" w:color="auto" w:fill="FFFFFF"/>
                <w:lang w:val="vi-VN"/>
              </w:rPr>
              <w:t xml:space="preserve"> sửa chữa </w:t>
            </w:r>
          </w:p>
          <w:p w:rsidR="00207890" w:rsidRPr="00857F9D" w:rsidRDefault="00207890" w:rsidP="00784A75">
            <w:pPr>
              <w:rPr>
                <w:rFonts w:eastAsia="Calibri"/>
                <w:sz w:val="26"/>
                <w:szCs w:val="26"/>
                <w:lang w:val="vi-VN"/>
              </w:rPr>
            </w:pPr>
            <w:r w:rsidRPr="00857F9D">
              <w:rPr>
                <w:rFonts w:eastAsia="Calibri"/>
                <w:sz w:val="26"/>
                <w:szCs w:val="26"/>
                <w:lang w:val="vi-VN"/>
              </w:rPr>
              <w:t>- Nhiệm vụ :</w:t>
            </w:r>
            <w:r w:rsidRPr="00857F9D">
              <w:rPr>
                <w:color w:val="202124"/>
                <w:sz w:val="26"/>
                <w:szCs w:val="26"/>
                <w:shd w:val="clear" w:color="auto" w:fill="FFFFFF"/>
                <w:lang w:val="vi-VN"/>
              </w:rPr>
              <w:t xml:space="preserve"> Sửa chữa, lắp đặt các thiết bị điện tử </w:t>
            </w:r>
          </w:p>
          <w:p w:rsidR="00207890" w:rsidRPr="00857F9D" w:rsidRDefault="00207890" w:rsidP="00784A75">
            <w:pPr>
              <w:rPr>
                <w:rFonts w:eastAsia="Calibri"/>
                <w:sz w:val="26"/>
                <w:szCs w:val="26"/>
                <w:lang w:val="vi-VN"/>
              </w:rPr>
            </w:pPr>
            <w:r w:rsidRPr="00857F9D">
              <w:rPr>
                <w:rFonts w:eastAsia="Calibri"/>
                <w:sz w:val="26"/>
                <w:szCs w:val="26"/>
                <w:lang w:val="vi-VN"/>
              </w:rPr>
              <w:t xml:space="preserve"> </w:t>
            </w:r>
          </w:p>
          <w:p w:rsidR="00207890" w:rsidRPr="00857F9D" w:rsidRDefault="00207890" w:rsidP="00784A75">
            <w:pPr>
              <w:rPr>
                <w:rFonts w:eastAsia="Calibri"/>
                <w:color w:val="000000"/>
                <w:sz w:val="26"/>
                <w:szCs w:val="26"/>
                <w:lang w:val="vi-VN"/>
              </w:rPr>
            </w:pPr>
            <w:r w:rsidRPr="00857F9D">
              <w:rPr>
                <w:rFonts w:eastAsia="Calibri"/>
                <w:color w:val="000000"/>
                <w:sz w:val="26"/>
                <w:szCs w:val="26"/>
                <w:lang w:val="vi-VN"/>
              </w:rPr>
              <w:t xml:space="preserve">- Tên nghề : Nghề lái xe ô tô </w:t>
            </w:r>
          </w:p>
          <w:p w:rsidR="00207890" w:rsidRPr="00857F9D" w:rsidRDefault="00207890" w:rsidP="00784A75">
            <w:pPr>
              <w:rPr>
                <w:color w:val="000000"/>
                <w:sz w:val="26"/>
                <w:szCs w:val="26"/>
                <w:shd w:val="clear" w:color="auto" w:fill="FFFFFF"/>
                <w:lang w:val="vi-VN"/>
              </w:rPr>
            </w:pPr>
            <w:r w:rsidRPr="00857F9D">
              <w:rPr>
                <w:rFonts w:eastAsia="Calibri"/>
                <w:color w:val="000000"/>
                <w:sz w:val="26"/>
                <w:szCs w:val="26"/>
                <w:lang w:val="vi-VN"/>
              </w:rPr>
              <w:t>- Người làm nghề :</w:t>
            </w:r>
            <w:r w:rsidRPr="00857F9D">
              <w:rPr>
                <w:color w:val="000000"/>
                <w:sz w:val="26"/>
                <w:szCs w:val="26"/>
                <w:shd w:val="clear" w:color="auto" w:fill="FFFFFF"/>
                <w:lang w:val="vi-VN"/>
              </w:rPr>
              <w:t xml:space="preserve"> lái các loại xe ô tô là tài xế</w:t>
            </w:r>
          </w:p>
          <w:p w:rsidR="00207890" w:rsidRPr="00857F9D" w:rsidRDefault="00207890" w:rsidP="00784A75">
            <w:pPr>
              <w:rPr>
                <w:color w:val="000000"/>
                <w:sz w:val="26"/>
                <w:szCs w:val="26"/>
                <w:shd w:val="clear" w:color="auto" w:fill="FFFFFF"/>
                <w:lang w:val="vi-VN"/>
              </w:rPr>
            </w:pPr>
            <w:r w:rsidRPr="00857F9D">
              <w:rPr>
                <w:rFonts w:eastAsia="Calibri"/>
                <w:color w:val="000000"/>
                <w:sz w:val="26"/>
                <w:szCs w:val="26"/>
                <w:lang w:val="vi-VN"/>
              </w:rPr>
              <w:t>- Nhiệm vụ:</w:t>
            </w:r>
            <w:r w:rsidRPr="00857F9D">
              <w:rPr>
                <w:color w:val="000000"/>
                <w:sz w:val="26"/>
                <w:szCs w:val="26"/>
                <w:shd w:val="clear" w:color="auto" w:fill="FFFFFF"/>
                <w:lang w:val="vi-VN"/>
              </w:rPr>
              <w:t xml:space="preserve"> công việc chính là </w:t>
            </w:r>
            <w:r w:rsidRPr="00857F9D">
              <w:rPr>
                <w:bCs/>
                <w:color w:val="000000"/>
                <w:sz w:val="26"/>
                <w:szCs w:val="26"/>
                <w:shd w:val="clear" w:color="auto" w:fill="FFFFFF"/>
                <w:lang w:val="vi-VN"/>
              </w:rPr>
              <w:t>lái xe dịch vụ, taxi, xe kinh doanh, xe tải, xe vận chuyển</w:t>
            </w:r>
            <w:r w:rsidRPr="00857F9D">
              <w:rPr>
                <w:color w:val="000000"/>
                <w:sz w:val="26"/>
                <w:szCs w:val="26"/>
                <w:shd w:val="clear" w:color="auto" w:fill="FFFFFF"/>
                <w:lang w:val="vi-VN"/>
              </w:rPr>
              <w:t>, …</w:t>
            </w:r>
          </w:p>
        </w:tc>
      </w:tr>
      <w:tr w:rsidR="00207890" w:rsidRPr="00857F9D" w:rsidTr="00784A75">
        <w:trPr>
          <w:trHeight w:val="2979"/>
        </w:trPr>
        <w:tc>
          <w:tcPr>
            <w:tcW w:w="5036" w:type="dxa"/>
            <w:tcBorders>
              <w:top w:val="nil"/>
              <w:bottom w:val="nil"/>
            </w:tcBorders>
          </w:tcPr>
          <w:p w:rsidR="00207890" w:rsidRPr="00857F9D" w:rsidRDefault="00207890" w:rsidP="00784A75">
            <w:pPr>
              <w:tabs>
                <w:tab w:val="left" w:pos="3405"/>
                <w:tab w:val="center" w:pos="4536"/>
              </w:tabs>
              <w:jc w:val="both"/>
              <w:rPr>
                <w:sz w:val="26"/>
                <w:szCs w:val="26"/>
                <w:lang w:val="vi-VN"/>
              </w:rPr>
            </w:pPr>
            <w:r w:rsidRPr="00857F9D">
              <w:rPr>
                <w:b/>
                <w:bCs/>
                <w:sz w:val="26"/>
                <w:szCs w:val="26"/>
                <w:lang w:val="vi-VN"/>
              </w:rPr>
              <w:lastRenderedPageBreak/>
              <w:t xml:space="preserve">Hoạt động 2: </w:t>
            </w:r>
            <w:r w:rsidRPr="00857F9D">
              <w:rPr>
                <w:sz w:val="26"/>
                <w:szCs w:val="26"/>
                <w:lang w:val="vi-VN"/>
              </w:rPr>
              <w:t>HDHS làm bài tập</w:t>
            </w:r>
          </w:p>
          <w:p w:rsidR="00207890" w:rsidRPr="00857F9D" w:rsidRDefault="00207890" w:rsidP="00784A75">
            <w:pPr>
              <w:jc w:val="both"/>
              <w:rPr>
                <w:sz w:val="26"/>
                <w:szCs w:val="26"/>
                <w:lang w:val="vi-VN"/>
              </w:rPr>
            </w:pPr>
            <w:r w:rsidRPr="00857F9D">
              <w:rPr>
                <w:sz w:val="26"/>
                <w:szCs w:val="26"/>
                <w:lang w:val="vi-VN"/>
              </w:rPr>
              <w:t>- GV giao bài tập HS làm bài.</w:t>
            </w:r>
          </w:p>
          <w:p w:rsidR="00207890" w:rsidRPr="00857F9D" w:rsidRDefault="00207890" w:rsidP="00784A75">
            <w:pPr>
              <w:jc w:val="both"/>
              <w:rPr>
                <w:sz w:val="26"/>
                <w:szCs w:val="26"/>
                <w:lang w:val="vi-VN"/>
              </w:rPr>
            </w:pPr>
            <w:r w:rsidRPr="00857F9D">
              <w:rPr>
                <w:sz w:val="26"/>
                <w:szCs w:val="26"/>
                <w:lang w:val="vi-VN"/>
              </w:rPr>
              <w:t xml:space="preserve">- GV lệnh HS đạt chuẩn làm bài tập 4, 5/ 63 Vở Bài tập Tiếng Việt. </w:t>
            </w:r>
          </w:p>
          <w:p w:rsidR="00207890" w:rsidRPr="00857F9D" w:rsidRDefault="00207890" w:rsidP="00784A75">
            <w:pPr>
              <w:rPr>
                <w:sz w:val="26"/>
                <w:szCs w:val="26"/>
                <w:lang w:val="pt-BR"/>
              </w:rPr>
            </w:pPr>
            <w:r w:rsidRPr="00857F9D">
              <w:rPr>
                <w:sz w:val="26"/>
                <w:szCs w:val="26"/>
                <w:lang w:val="pt-BR"/>
              </w:rPr>
              <w:t xml:space="preserve">- GV cho Hs làm bài trong vòng 7 phút. </w:t>
            </w:r>
          </w:p>
          <w:p w:rsidR="00207890" w:rsidRPr="00857F9D" w:rsidRDefault="00207890" w:rsidP="00784A75">
            <w:pPr>
              <w:rPr>
                <w:sz w:val="26"/>
                <w:szCs w:val="26"/>
                <w:lang w:val="pt-BR"/>
              </w:rPr>
            </w:pPr>
            <w:r w:rsidRPr="00857F9D">
              <w:rPr>
                <w:sz w:val="26"/>
                <w:szCs w:val="26"/>
                <w:lang w:val="pt-BR"/>
              </w:rPr>
              <w:t>- Gv quan sát, giúp đỡ, nhắc nhở tư thế ngồi học cho Hs; chấm chữa bài.</w:t>
            </w:r>
          </w:p>
          <w:p w:rsidR="00207890" w:rsidRPr="00857F9D" w:rsidRDefault="00207890" w:rsidP="00784A75">
            <w:pPr>
              <w:jc w:val="both"/>
              <w:rPr>
                <w:sz w:val="26"/>
                <w:szCs w:val="26"/>
                <w:lang w:val="pt-BR"/>
              </w:rPr>
            </w:pPr>
            <w:r w:rsidRPr="00857F9D">
              <w:rPr>
                <w:sz w:val="26"/>
                <w:szCs w:val="26"/>
                <w:lang w:val="pt-BR"/>
              </w:rPr>
              <w:t>- HS làm xong bài GV cho HS đổi vở kiểm tra bài cho nhau.</w:t>
            </w:r>
          </w:p>
        </w:tc>
        <w:tc>
          <w:tcPr>
            <w:tcW w:w="4036" w:type="dxa"/>
            <w:tcBorders>
              <w:top w:val="nil"/>
              <w:bottom w:val="nil"/>
            </w:tcBorders>
          </w:tcPr>
          <w:p w:rsidR="00207890" w:rsidRPr="00857F9D" w:rsidRDefault="00207890" w:rsidP="00784A75">
            <w:pPr>
              <w:jc w:val="both"/>
              <w:rPr>
                <w:rFonts w:eastAsia="Calibri"/>
                <w:color w:val="000000"/>
                <w:sz w:val="26"/>
                <w:szCs w:val="26"/>
              </w:rPr>
            </w:pPr>
          </w:p>
          <w:p w:rsidR="00207890" w:rsidRPr="00857F9D" w:rsidRDefault="00207890" w:rsidP="00784A75">
            <w:pPr>
              <w:rPr>
                <w:sz w:val="26"/>
                <w:szCs w:val="26"/>
                <w:lang w:val="pt-BR"/>
              </w:rPr>
            </w:pPr>
          </w:p>
          <w:p w:rsidR="00207890" w:rsidRPr="00857F9D" w:rsidRDefault="00207890" w:rsidP="00784A75">
            <w:pPr>
              <w:rPr>
                <w:sz w:val="26"/>
                <w:szCs w:val="26"/>
                <w:lang w:val="pt-BR"/>
              </w:rPr>
            </w:pPr>
            <w:r w:rsidRPr="00857F9D">
              <w:rPr>
                <w:rFonts w:eastAsia="Calibri"/>
                <w:sz w:val="26"/>
                <w:szCs w:val="26"/>
                <w:lang w:val="pt-BR"/>
              </w:rPr>
              <w:t>-</w:t>
            </w:r>
            <w:r w:rsidRPr="00857F9D">
              <w:rPr>
                <w:sz w:val="26"/>
                <w:szCs w:val="26"/>
                <w:lang w:val="pt-BR"/>
              </w:rPr>
              <w:t xml:space="preserve"> HS đánh dấu bài tập cần làm vào vở.</w:t>
            </w:r>
          </w:p>
          <w:p w:rsidR="00207890" w:rsidRPr="00857F9D" w:rsidRDefault="00207890" w:rsidP="00784A75">
            <w:pPr>
              <w:rPr>
                <w:rFonts w:eastAsia="Calibri"/>
                <w:sz w:val="26"/>
                <w:szCs w:val="26"/>
                <w:lang w:val="en-US"/>
              </w:rPr>
            </w:pPr>
            <w:r w:rsidRPr="00857F9D">
              <w:rPr>
                <w:rFonts w:eastAsia="Calibri"/>
                <w:sz w:val="26"/>
                <w:szCs w:val="26"/>
                <w:lang w:val="en-US"/>
              </w:rPr>
              <w:t>-Hs làm bài</w:t>
            </w:r>
          </w:p>
          <w:p w:rsidR="00207890" w:rsidRPr="00857F9D" w:rsidRDefault="00207890" w:rsidP="00784A75">
            <w:pPr>
              <w:jc w:val="both"/>
              <w:rPr>
                <w:rFonts w:eastAsia="Calibri"/>
                <w:color w:val="000000"/>
                <w:sz w:val="26"/>
                <w:szCs w:val="26"/>
              </w:rPr>
            </w:pPr>
          </w:p>
          <w:p w:rsidR="00207890" w:rsidRPr="00857F9D" w:rsidRDefault="00207890" w:rsidP="00784A75">
            <w:pPr>
              <w:rPr>
                <w:rFonts w:eastAsia="Calibri"/>
                <w:sz w:val="26"/>
                <w:szCs w:val="26"/>
                <w:lang w:val="en-US"/>
              </w:rPr>
            </w:pPr>
          </w:p>
          <w:p w:rsidR="00207890" w:rsidRPr="00857F9D" w:rsidRDefault="00207890" w:rsidP="00784A75">
            <w:pPr>
              <w:rPr>
                <w:rFonts w:eastAsia="Calibri"/>
                <w:sz w:val="26"/>
                <w:szCs w:val="26"/>
                <w:lang w:val="en-US"/>
              </w:rPr>
            </w:pPr>
          </w:p>
          <w:p w:rsidR="00207890" w:rsidRPr="00857F9D" w:rsidRDefault="00207890" w:rsidP="00784A75">
            <w:pPr>
              <w:jc w:val="both"/>
              <w:rPr>
                <w:rFonts w:eastAsia="Calibri"/>
                <w:sz w:val="26"/>
                <w:szCs w:val="26"/>
                <w:lang w:val="en-US"/>
              </w:rPr>
            </w:pPr>
          </w:p>
        </w:tc>
      </w:tr>
      <w:tr w:rsidR="00207890" w:rsidRPr="00857F9D" w:rsidTr="00784A75">
        <w:tc>
          <w:tcPr>
            <w:tcW w:w="5036" w:type="dxa"/>
            <w:tcBorders>
              <w:top w:val="nil"/>
              <w:bottom w:val="nil"/>
            </w:tcBorders>
          </w:tcPr>
          <w:p w:rsidR="00207890" w:rsidRPr="00857F9D" w:rsidRDefault="00207890" w:rsidP="00784A75">
            <w:pPr>
              <w:tabs>
                <w:tab w:val="left" w:pos="3405"/>
                <w:tab w:val="center" w:pos="4536"/>
              </w:tabs>
              <w:jc w:val="both"/>
              <w:rPr>
                <w:sz w:val="26"/>
                <w:szCs w:val="26"/>
              </w:rPr>
            </w:pPr>
            <w:r w:rsidRPr="00857F9D">
              <w:rPr>
                <w:b/>
                <w:bCs/>
                <w:sz w:val="26"/>
                <w:szCs w:val="26"/>
              </w:rPr>
              <w:t xml:space="preserve">Hoạt động 3: </w:t>
            </w:r>
            <w:r w:rsidRPr="00857F9D">
              <w:rPr>
                <w:sz w:val="26"/>
                <w:szCs w:val="26"/>
              </w:rPr>
              <w:t>Chữa bài</w:t>
            </w:r>
          </w:p>
          <w:p w:rsidR="00207890" w:rsidRPr="00857F9D" w:rsidRDefault="00207890" w:rsidP="00784A75">
            <w:pPr>
              <w:tabs>
                <w:tab w:val="left" w:pos="3405"/>
                <w:tab w:val="center" w:pos="4536"/>
              </w:tabs>
              <w:jc w:val="both"/>
              <w:rPr>
                <w:sz w:val="26"/>
                <w:szCs w:val="26"/>
              </w:rPr>
            </w:pPr>
            <w:r w:rsidRPr="00857F9D">
              <w:rPr>
                <w:sz w:val="26"/>
                <w:szCs w:val="26"/>
              </w:rPr>
              <w:t>- Gv Gọi 1 Hs lên điều hành phần chia sẻ trước lớp.</w:t>
            </w:r>
          </w:p>
          <w:p w:rsidR="00207890" w:rsidRPr="00857F9D" w:rsidRDefault="00207890" w:rsidP="00784A75">
            <w:pPr>
              <w:jc w:val="both"/>
              <w:rPr>
                <w:rFonts w:eastAsia="Calibri"/>
                <w:b/>
                <w:color w:val="000000"/>
                <w:sz w:val="26"/>
                <w:szCs w:val="26"/>
              </w:rPr>
            </w:pPr>
            <w:r w:rsidRPr="00857F9D">
              <w:rPr>
                <w:rFonts w:eastAsia="Calibri"/>
                <w:b/>
                <w:color w:val="000000"/>
                <w:sz w:val="26"/>
                <w:szCs w:val="26"/>
              </w:rPr>
              <w:t>* Bài 4/63: Chọn thông tin thích hợp điền vào bảng:</w:t>
            </w:r>
          </w:p>
          <w:p w:rsidR="00207890" w:rsidRPr="00857F9D" w:rsidRDefault="00207890" w:rsidP="00784A75">
            <w:pPr>
              <w:jc w:val="both"/>
              <w:rPr>
                <w:rFonts w:eastAsia="Calibri"/>
                <w:color w:val="000000"/>
                <w:sz w:val="26"/>
                <w:szCs w:val="26"/>
              </w:rPr>
            </w:pPr>
            <w:r w:rsidRPr="00857F9D">
              <w:rPr>
                <w:rFonts w:eastAsia="Calibri"/>
                <w:color w:val="000000"/>
                <w:sz w:val="26"/>
                <w:szCs w:val="26"/>
              </w:rPr>
              <w:t>- GV gọi 1 hs nêu yêu cầu.</w:t>
            </w:r>
          </w:p>
          <w:p w:rsidR="00207890" w:rsidRPr="00857F9D" w:rsidRDefault="00207890" w:rsidP="00784A75">
            <w:pPr>
              <w:jc w:val="both"/>
              <w:rPr>
                <w:rFonts w:eastAsia="Calibri"/>
                <w:color w:val="000000"/>
                <w:sz w:val="26"/>
                <w:szCs w:val="26"/>
              </w:rPr>
            </w:pPr>
            <w:r w:rsidRPr="00857F9D">
              <w:rPr>
                <w:rFonts w:eastAsia="Calibri"/>
                <w:color w:val="000000"/>
                <w:sz w:val="26"/>
                <w:szCs w:val="26"/>
              </w:rPr>
              <w:t>- GV cho HS đọc kết quả.</w:t>
            </w:r>
          </w:p>
          <w:p w:rsidR="00207890" w:rsidRPr="00857F9D" w:rsidRDefault="00207890" w:rsidP="00784A75">
            <w:pPr>
              <w:jc w:val="both"/>
              <w:rPr>
                <w:rFonts w:eastAsia="Calibri"/>
                <w:color w:val="000000"/>
                <w:sz w:val="26"/>
                <w:szCs w:val="26"/>
              </w:rPr>
            </w:pPr>
          </w:p>
          <w:p w:rsidR="00207890" w:rsidRPr="00857F9D" w:rsidRDefault="00207890" w:rsidP="00784A75">
            <w:pPr>
              <w:jc w:val="both"/>
              <w:rPr>
                <w:rFonts w:eastAsia="Calibri"/>
                <w:color w:val="000000"/>
                <w:sz w:val="26"/>
                <w:szCs w:val="26"/>
              </w:rPr>
            </w:pPr>
          </w:p>
          <w:p w:rsidR="00207890" w:rsidRPr="00857F9D" w:rsidRDefault="00207890" w:rsidP="00784A75">
            <w:pPr>
              <w:jc w:val="both"/>
              <w:rPr>
                <w:rFonts w:eastAsia="Calibri"/>
                <w:color w:val="000000"/>
                <w:sz w:val="26"/>
                <w:szCs w:val="26"/>
              </w:rPr>
            </w:pPr>
          </w:p>
          <w:p w:rsidR="00207890" w:rsidRPr="00857F9D" w:rsidRDefault="00207890" w:rsidP="00784A75">
            <w:pPr>
              <w:jc w:val="both"/>
              <w:rPr>
                <w:rFonts w:eastAsia="Calibri"/>
                <w:color w:val="000000"/>
                <w:sz w:val="26"/>
                <w:szCs w:val="26"/>
              </w:rPr>
            </w:pPr>
          </w:p>
          <w:p w:rsidR="00207890" w:rsidRPr="00857F9D" w:rsidRDefault="00207890" w:rsidP="00784A75">
            <w:pPr>
              <w:jc w:val="both"/>
              <w:rPr>
                <w:rFonts w:eastAsia="Calibri"/>
                <w:color w:val="000000"/>
                <w:sz w:val="26"/>
                <w:szCs w:val="26"/>
              </w:rPr>
            </w:pPr>
            <w:r w:rsidRPr="00857F9D">
              <w:rPr>
                <w:rFonts w:eastAsia="Calibri"/>
                <w:color w:val="000000"/>
                <w:sz w:val="26"/>
                <w:szCs w:val="26"/>
              </w:rPr>
              <w:t>- G</w:t>
            </w:r>
            <w:r w:rsidRPr="00857F9D">
              <w:rPr>
                <w:rFonts w:eastAsia="Calibri"/>
                <w:color w:val="000000"/>
                <w:sz w:val="26"/>
                <w:szCs w:val="26"/>
                <w:lang w:val="vi-VN"/>
              </w:rPr>
              <w:t xml:space="preserve">V </w:t>
            </w:r>
            <w:r w:rsidRPr="00857F9D">
              <w:rPr>
                <w:rFonts w:eastAsia="Calibri"/>
                <w:color w:val="000000"/>
                <w:sz w:val="26"/>
                <w:szCs w:val="26"/>
              </w:rPr>
              <w:t>nhận xét, chốt kết quả.</w:t>
            </w:r>
          </w:p>
          <w:p w:rsidR="00207890" w:rsidRPr="00857F9D" w:rsidRDefault="00207890" w:rsidP="00784A75">
            <w:pPr>
              <w:spacing w:line="288" w:lineRule="auto"/>
              <w:jc w:val="both"/>
              <w:rPr>
                <w:i/>
                <w:color w:val="FF0000"/>
                <w:sz w:val="26"/>
                <w:szCs w:val="26"/>
              </w:rPr>
            </w:pPr>
            <w:r w:rsidRPr="00857F9D">
              <w:rPr>
                <w:i/>
                <w:sz w:val="26"/>
                <w:szCs w:val="26"/>
              </w:rPr>
              <w:sym w:font="Wingdings" w:char="F0E8"/>
            </w:r>
            <w:r w:rsidRPr="00857F9D">
              <w:rPr>
                <w:i/>
                <w:sz w:val="26"/>
                <w:szCs w:val="26"/>
              </w:rPr>
              <w:t xml:space="preserve"> Cho HS nhắc lại nhận biết được câu hỏi với từ để hỏi</w:t>
            </w:r>
          </w:p>
        </w:tc>
        <w:tc>
          <w:tcPr>
            <w:tcW w:w="4036" w:type="dxa"/>
            <w:tcBorders>
              <w:top w:val="nil"/>
              <w:bottom w:val="nil"/>
            </w:tcBorders>
          </w:tcPr>
          <w:p w:rsidR="00207890" w:rsidRPr="00857F9D" w:rsidRDefault="00207890" w:rsidP="00784A75">
            <w:pPr>
              <w:rPr>
                <w:rFonts w:eastAsia="Calibri"/>
                <w:sz w:val="26"/>
                <w:szCs w:val="26"/>
              </w:rPr>
            </w:pPr>
          </w:p>
          <w:p w:rsidR="00207890" w:rsidRPr="00857F9D" w:rsidRDefault="00207890" w:rsidP="00784A75">
            <w:pPr>
              <w:rPr>
                <w:rFonts w:eastAsia="Calibri"/>
                <w:sz w:val="26"/>
                <w:szCs w:val="26"/>
              </w:rPr>
            </w:pPr>
            <w:r w:rsidRPr="00857F9D">
              <w:rPr>
                <w:rFonts w:eastAsia="Calibri"/>
                <w:sz w:val="26"/>
                <w:szCs w:val="26"/>
              </w:rPr>
              <w:t>- 1 Hs lên chia sẻ.</w:t>
            </w:r>
          </w:p>
          <w:p w:rsidR="00207890" w:rsidRPr="00857F9D" w:rsidRDefault="00207890" w:rsidP="00784A75">
            <w:pPr>
              <w:rPr>
                <w:rFonts w:eastAsia="Calibri"/>
                <w:sz w:val="26"/>
                <w:szCs w:val="26"/>
              </w:rPr>
            </w:pPr>
          </w:p>
          <w:p w:rsidR="00207890" w:rsidRPr="00857F9D" w:rsidRDefault="00207890" w:rsidP="00784A75">
            <w:pPr>
              <w:rPr>
                <w:rFonts w:eastAsia="Calibri"/>
                <w:sz w:val="26"/>
                <w:szCs w:val="26"/>
              </w:rPr>
            </w:pPr>
          </w:p>
          <w:p w:rsidR="00207890" w:rsidRPr="00857F9D" w:rsidRDefault="00207890" w:rsidP="00784A75">
            <w:pPr>
              <w:rPr>
                <w:rFonts w:eastAsia="Calibri"/>
                <w:sz w:val="26"/>
                <w:szCs w:val="26"/>
              </w:rPr>
            </w:pPr>
            <w:r w:rsidRPr="00857F9D">
              <w:rPr>
                <w:rFonts w:eastAsia="Calibri"/>
                <w:sz w:val="26"/>
                <w:szCs w:val="26"/>
              </w:rPr>
              <w:t>- Hs trình bày các từ cần điền:</w:t>
            </w:r>
          </w:p>
          <w:p w:rsidR="00207890" w:rsidRPr="00857F9D" w:rsidRDefault="00207890" w:rsidP="00784A75">
            <w:pPr>
              <w:rPr>
                <w:rFonts w:eastAsia="Calibri"/>
                <w:sz w:val="26"/>
                <w:szCs w:val="26"/>
              </w:rPr>
            </w:pPr>
            <w:r w:rsidRPr="00857F9D">
              <w:rPr>
                <w:rFonts w:eastAsia="Calibri"/>
                <w:sz w:val="26"/>
                <w:szCs w:val="26"/>
              </w:rPr>
              <w:t xml:space="preserve">Câu kể : </w:t>
            </w:r>
          </w:p>
          <w:p w:rsidR="00207890" w:rsidRPr="00857F9D" w:rsidRDefault="00207890" w:rsidP="00784A75">
            <w:pPr>
              <w:rPr>
                <w:rFonts w:eastAsia="Calibri"/>
                <w:sz w:val="26"/>
                <w:szCs w:val="26"/>
              </w:rPr>
            </w:pPr>
            <w:r w:rsidRPr="00857F9D">
              <w:rPr>
                <w:rFonts w:eastAsia="Calibri"/>
                <w:sz w:val="26"/>
                <w:szCs w:val="26"/>
              </w:rPr>
              <w:t>+ Kết thúc câu bằng : dấu chấm</w:t>
            </w:r>
          </w:p>
          <w:p w:rsidR="00207890" w:rsidRPr="00857F9D" w:rsidRDefault="00207890" w:rsidP="00784A75">
            <w:pPr>
              <w:rPr>
                <w:rFonts w:eastAsia="Calibri"/>
                <w:sz w:val="26"/>
                <w:szCs w:val="26"/>
              </w:rPr>
            </w:pPr>
            <w:r w:rsidRPr="00857F9D">
              <w:rPr>
                <w:rFonts w:eastAsia="Calibri"/>
                <w:sz w:val="26"/>
                <w:szCs w:val="26"/>
              </w:rPr>
              <w:t>+ Công dụng : Dùng để kể, tả</w:t>
            </w:r>
          </w:p>
          <w:p w:rsidR="00207890" w:rsidRPr="00857F9D" w:rsidRDefault="00207890" w:rsidP="00784A75">
            <w:pPr>
              <w:rPr>
                <w:rFonts w:eastAsia="Calibri"/>
                <w:sz w:val="26"/>
                <w:szCs w:val="26"/>
              </w:rPr>
            </w:pPr>
            <w:r w:rsidRPr="00857F9D">
              <w:rPr>
                <w:rFonts w:eastAsia="Calibri"/>
                <w:sz w:val="26"/>
                <w:szCs w:val="26"/>
              </w:rPr>
              <w:t xml:space="preserve">Câu hỏi : </w:t>
            </w:r>
          </w:p>
          <w:p w:rsidR="00207890" w:rsidRPr="00857F9D" w:rsidRDefault="00207890" w:rsidP="00784A75">
            <w:pPr>
              <w:rPr>
                <w:rFonts w:eastAsia="Calibri"/>
                <w:sz w:val="26"/>
                <w:szCs w:val="26"/>
              </w:rPr>
            </w:pPr>
            <w:r w:rsidRPr="00857F9D">
              <w:rPr>
                <w:rFonts w:eastAsia="Calibri"/>
                <w:sz w:val="26"/>
                <w:szCs w:val="26"/>
              </w:rPr>
              <w:t xml:space="preserve">+ Kết thúc câu bằng : dấu </w:t>
            </w:r>
            <w:r w:rsidR="0033171B">
              <w:rPr>
                <w:rFonts w:eastAsia="Calibri"/>
                <w:sz w:val="26"/>
                <w:szCs w:val="26"/>
              </w:rPr>
              <w:t xml:space="preserve">chấm </w:t>
            </w:r>
            <w:r w:rsidRPr="00857F9D">
              <w:rPr>
                <w:rFonts w:eastAsia="Calibri"/>
                <w:sz w:val="26"/>
                <w:szCs w:val="26"/>
              </w:rPr>
              <w:t>hỏ</w:t>
            </w:r>
            <w:r w:rsidR="0033171B">
              <w:rPr>
                <w:rFonts w:eastAsia="Calibri"/>
                <w:sz w:val="26"/>
                <w:szCs w:val="26"/>
              </w:rPr>
              <w:t>i</w:t>
            </w:r>
          </w:p>
          <w:p w:rsidR="00207890" w:rsidRPr="00857F9D" w:rsidRDefault="00207890" w:rsidP="00784A75">
            <w:pPr>
              <w:rPr>
                <w:rFonts w:eastAsia="Calibri"/>
                <w:sz w:val="26"/>
                <w:szCs w:val="26"/>
              </w:rPr>
            </w:pPr>
            <w:r w:rsidRPr="00857F9D">
              <w:rPr>
                <w:rFonts w:eastAsia="Calibri"/>
                <w:sz w:val="26"/>
                <w:szCs w:val="26"/>
              </w:rPr>
              <w:t>+ Công dụng: Dùng để hỏi điều chưa biết .</w:t>
            </w:r>
          </w:p>
          <w:p w:rsidR="00207890" w:rsidRPr="00857F9D" w:rsidRDefault="00207890" w:rsidP="00784A75">
            <w:pPr>
              <w:jc w:val="both"/>
              <w:rPr>
                <w:sz w:val="26"/>
                <w:szCs w:val="26"/>
              </w:rPr>
            </w:pPr>
            <w:r w:rsidRPr="00857F9D">
              <w:rPr>
                <w:sz w:val="26"/>
                <w:szCs w:val="26"/>
              </w:rPr>
              <w:t>- HS chữa bài vào vở.</w:t>
            </w:r>
          </w:p>
        </w:tc>
      </w:tr>
      <w:tr w:rsidR="00207890" w:rsidRPr="00857F9D" w:rsidTr="00784A75">
        <w:tc>
          <w:tcPr>
            <w:tcW w:w="5036" w:type="dxa"/>
            <w:tcBorders>
              <w:top w:val="nil"/>
              <w:bottom w:val="nil"/>
            </w:tcBorders>
          </w:tcPr>
          <w:p w:rsidR="00207890" w:rsidRPr="00857F9D" w:rsidRDefault="00207890" w:rsidP="00784A75">
            <w:pPr>
              <w:jc w:val="both"/>
              <w:rPr>
                <w:rFonts w:eastAsia="Calibri"/>
                <w:b/>
                <w:color w:val="000000"/>
                <w:sz w:val="26"/>
                <w:szCs w:val="26"/>
              </w:rPr>
            </w:pPr>
            <w:r w:rsidRPr="00857F9D">
              <w:rPr>
                <w:rFonts w:eastAsia="Calibri"/>
                <w:b/>
                <w:color w:val="000000"/>
                <w:sz w:val="26"/>
                <w:szCs w:val="26"/>
              </w:rPr>
              <w:t xml:space="preserve">* Bài 5: Chuyển mỗi câu kể sau đây thành 3 câu hỏi </w:t>
            </w:r>
          </w:p>
          <w:p w:rsidR="00207890" w:rsidRPr="00857F9D" w:rsidRDefault="00207890" w:rsidP="00784A75">
            <w:pPr>
              <w:jc w:val="both"/>
              <w:rPr>
                <w:rFonts w:eastAsia="Calibri"/>
                <w:color w:val="000000"/>
                <w:sz w:val="26"/>
                <w:szCs w:val="26"/>
              </w:rPr>
            </w:pPr>
            <w:r w:rsidRPr="00857F9D">
              <w:rPr>
                <w:rFonts w:eastAsia="Calibri"/>
                <w:color w:val="000000"/>
                <w:sz w:val="26"/>
                <w:szCs w:val="26"/>
              </w:rPr>
              <w:t>- GV gọi 1 hs nêu yêu cầu.</w:t>
            </w:r>
          </w:p>
          <w:p w:rsidR="00207890" w:rsidRPr="00857F9D" w:rsidRDefault="00207890" w:rsidP="00784A75">
            <w:pPr>
              <w:jc w:val="both"/>
              <w:rPr>
                <w:rFonts w:eastAsia="Calibri"/>
                <w:color w:val="000000"/>
                <w:sz w:val="26"/>
                <w:szCs w:val="26"/>
                <w:lang w:val="en-US"/>
              </w:rPr>
            </w:pPr>
            <w:r w:rsidRPr="00857F9D">
              <w:rPr>
                <w:rFonts w:eastAsia="Calibri"/>
                <w:color w:val="000000"/>
                <w:sz w:val="26"/>
                <w:szCs w:val="26"/>
                <w:lang w:val="en-US"/>
              </w:rPr>
              <w:t>- GV cho HS chia sẻ trong nhóm đôi.</w:t>
            </w:r>
          </w:p>
          <w:p w:rsidR="00207890" w:rsidRPr="00857F9D" w:rsidRDefault="00207890" w:rsidP="00784A75">
            <w:pPr>
              <w:jc w:val="both"/>
              <w:rPr>
                <w:rFonts w:eastAsia="Calibri"/>
                <w:color w:val="000000"/>
                <w:sz w:val="26"/>
                <w:szCs w:val="26"/>
                <w:lang w:val="en-US"/>
              </w:rPr>
            </w:pPr>
            <w:r w:rsidRPr="00857F9D">
              <w:rPr>
                <w:rFonts w:eastAsia="Calibri"/>
                <w:color w:val="000000"/>
                <w:sz w:val="26"/>
                <w:szCs w:val="26"/>
                <w:lang w:val="en-US"/>
              </w:rPr>
              <w:t>- GV cho HS chia sẻ trước lớp.</w:t>
            </w:r>
          </w:p>
          <w:p w:rsidR="00207890" w:rsidRPr="00857F9D" w:rsidRDefault="00207890" w:rsidP="00784A75">
            <w:pPr>
              <w:jc w:val="both"/>
              <w:rPr>
                <w:rFonts w:eastAsia="Calibri"/>
                <w:color w:val="000000"/>
                <w:sz w:val="26"/>
                <w:szCs w:val="26"/>
                <w:lang w:val="en-US"/>
              </w:rPr>
            </w:pPr>
            <w:r w:rsidRPr="00857F9D">
              <w:rPr>
                <w:rFonts w:eastAsia="Calibri"/>
                <w:color w:val="000000"/>
                <w:sz w:val="26"/>
                <w:szCs w:val="26"/>
                <w:lang w:val="en-US"/>
              </w:rPr>
              <w:t>- G</w:t>
            </w:r>
            <w:r w:rsidRPr="00857F9D">
              <w:rPr>
                <w:rFonts w:eastAsia="Calibri"/>
                <w:color w:val="000000"/>
                <w:sz w:val="26"/>
                <w:szCs w:val="26"/>
                <w:lang w:val="vi-VN"/>
              </w:rPr>
              <w:t xml:space="preserve">V </w:t>
            </w:r>
            <w:r w:rsidRPr="00857F9D">
              <w:rPr>
                <w:rFonts w:eastAsia="Calibri"/>
                <w:color w:val="000000"/>
                <w:sz w:val="26"/>
                <w:szCs w:val="26"/>
                <w:lang w:val="en-US"/>
              </w:rPr>
              <w:t>nhận xét, tuyên dương HS.</w:t>
            </w:r>
          </w:p>
          <w:p w:rsidR="00207890" w:rsidRPr="00857F9D" w:rsidRDefault="00207890" w:rsidP="00784A75">
            <w:pPr>
              <w:tabs>
                <w:tab w:val="left" w:pos="3405"/>
                <w:tab w:val="center" w:pos="4536"/>
              </w:tabs>
              <w:jc w:val="both"/>
              <w:rPr>
                <w:b/>
                <w:bCs/>
                <w:sz w:val="26"/>
                <w:szCs w:val="26"/>
                <w:lang w:val="en-US"/>
              </w:rPr>
            </w:pPr>
            <w:r w:rsidRPr="00857F9D">
              <w:rPr>
                <w:i/>
                <w:sz w:val="26"/>
                <w:szCs w:val="26"/>
              </w:rPr>
              <w:sym w:font="Wingdings" w:char="F0E8"/>
            </w:r>
            <w:r w:rsidRPr="00857F9D">
              <w:rPr>
                <w:i/>
                <w:sz w:val="26"/>
                <w:szCs w:val="26"/>
              </w:rPr>
              <w:t xml:space="preserve"> GV chốt cho HS biết biến đổi câu kể thành câu hỏi</w:t>
            </w:r>
          </w:p>
        </w:tc>
        <w:tc>
          <w:tcPr>
            <w:tcW w:w="4036" w:type="dxa"/>
            <w:tcBorders>
              <w:top w:val="nil"/>
              <w:bottom w:val="nil"/>
            </w:tcBorders>
          </w:tcPr>
          <w:p w:rsidR="00207890" w:rsidRPr="00857F9D" w:rsidRDefault="00207890" w:rsidP="00784A75">
            <w:pPr>
              <w:jc w:val="both"/>
              <w:rPr>
                <w:color w:val="000000"/>
                <w:sz w:val="26"/>
                <w:szCs w:val="26"/>
              </w:rPr>
            </w:pPr>
          </w:p>
          <w:p w:rsidR="00207890" w:rsidRPr="00857F9D" w:rsidRDefault="00207890" w:rsidP="00784A75">
            <w:pPr>
              <w:jc w:val="both"/>
              <w:rPr>
                <w:color w:val="000000"/>
                <w:sz w:val="26"/>
                <w:szCs w:val="26"/>
              </w:rPr>
            </w:pPr>
          </w:p>
          <w:p w:rsidR="00207890" w:rsidRPr="00857F9D" w:rsidRDefault="00207890" w:rsidP="00784A75">
            <w:pPr>
              <w:jc w:val="both"/>
              <w:rPr>
                <w:rFonts w:eastAsia="Calibri"/>
                <w:i/>
                <w:color w:val="000000"/>
                <w:sz w:val="26"/>
                <w:szCs w:val="26"/>
                <w:lang w:val="en-US"/>
              </w:rPr>
            </w:pPr>
            <w:r w:rsidRPr="00857F9D">
              <w:rPr>
                <w:color w:val="000000"/>
                <w:sz w:val="26"/>
                <w:szCs w:val="26"/>
              </w:rPr>
              <w:t>- Hs nêu</w:t>
            </w:r>
            <w:r w:rsidRPr="00857F9D">
              <w:rPr>
                <w:rFonts w:eastAsia="Calibri"/>
                <w:i/>
                <w:color w:val="000000"/>
                <w:sz w:val="26"/>
                <w:szCs w:val="26"/>
                <w:lang w:val="en-US"/>
              </w:rPr>
              <w:t>.</w:t>
            </w:r>
          </w:p>
          <w:p w:rsidR="00207890" w:rsidRPr="00857F9D" w:rsidRDefault="00207890" w:rsidP="00784A75">
            <w:pPr>
              <w:rPr>
                <w:color w:val="000000"/>
                <w:sz w:val="26"/>
                <w:szCs w:val="26"/>
              </w:rPr>
            </w:pPr>
            <w:r w:rsidRPr="00857F9D">
              <w:rPr>
                <w:color w:val="000000"/>
                <w:sz w:val="26"/>
                <w:szCs w:val="26"/>
              </w:rPr>
              <w:t>- HS chia sẻ trong nhóm đôi.</w:t>
            </w:r>
          </w:p>
          <w:p w:rsidR="00207890" w:rsidRPr="00857F9D" w:rsidRDefault="00207890" w:rsidP="00784A75">
            <w:pPr>
              <w:rPr>
                <w:color w:val="000000"/>
                <w:sz w:val="26"/>
                <w:szCs w:val="26"/>
              </w:rPr>
            </w:pPr>
            <w:r w:rsidRPr="00857F9D">
              <w:rPr>
                <w:color w:val="000000"/>
                <w:sz w:val="26"/>
                <w:szCs w:val="26"/>
              </w:rPr>
              <w:t>- 9 HS chia sẻ.</w:t>
            </w:r>
          </w:p>
          <w:p w:rsidR="00207890" w:rsidRPr="00857F9D" w:rsidRDefault="00207890" w:rsidP="00784A75">
            <w:pPr>
              <w:rPr>
                <w:rFonts w:eastAsia="Calibri"/>
                <w:sz w:val="26"/>
                <w:szCs w:val="26"/>
                <w:lang w:val="en-US"/>
              </w:rPr>
            </w:pPr>
          </w:p>
        </w:tc>
      </w:tr>
      <w:tr w:rsidR="00207890" w:rsidRPr="00857F9D" w:rsidTr="00784A75">
        <w:tc>
          <w:tcPr>
            <w:tcW w:w="5036" w:type="dxa"/>
            <w:tcBorders>
              <w:top w:val="nil"/>
              <w:bottom w:val="dashed" w:sz="4" w:space="0" w:color="auto"/>
            </w:tcBorders>
          </w:tcPr>
          <w:p w:rsidR="00207890" w:rsidRPr="00857F9D" w:rsidRDefault="00207890" w:rsidP="00784A75">
            <w:pPr>
              <w:jc w:val="both"/>
              <w:rPr>
                <w:rFonts w:eastAsia="Calibri"/>
                <w:b/>
                <w:color w:val="000000"/>
                <w:sz w:val="26"/>
                <w:szCs w:val="26"/>
              </w:rPr>
            </w:pPr>
            <w:r w:rsidRPr="00857F9D">
              <w:rPr>
                <w:rFonts w:eastAsia="Calibri"/>
                <w:b/>
                <w:color w:val="000000"/>
                <w:sz w:val="26"/>
                <w:szCs w:val="26"/>
              </w:rPr>
              <w:t>3. HĐ Vận dụng</w:t>
            </w:r>
          </w:p>
          <w:p w:rsidR="00207890" w:rsidRPr="00857F9D" w:rsidRDefault="00207890" w:rsidP="00784A75">
            <w:pPr>
              <w:spacing w:line="288" w:lineRule="auto"/>
              <w:jc w:val="both"/>
              <w:rPr>
                <w:sz w:val="26"/>
                <w:szCs w:val="26"/>
              </w:rPr>
            </w:pPr>
            <w:r w:rsidRPr="00857F9D">
              <w:rPr>
                <w:rFonts w:eastAsia="Calibri"/>
                <w:color w:val="000000"/>
                <w:sz w:val="26"/>
                <w:szCs w:val="26"/>
              </w:rPr>
              <w:t xml:space="preserve">- </w:t>
            </w:r>
            <w:r w:rsidRPr="00857F9D">
              <w:rPr>
                <w:sz w:val="26"/>
                <w:szCs w:val="26"/>
              </w:rPr>
              <w:t>Em có ước mơ làm nghề gì?</w:t>
            </w:r>
          </w:p>
          <w:p w:rsidR="00207890" w:rsidRPr="00857F9D" w:rsidRDefault="00207890" w:rsidP="00784A75">
            <w:pPr>
              <w:spacing w:line="288" w:lineRule="auto"/>
              <w:jc w:val="both"/>
              <w:rPr>
                <w:sz w:val="26"/>
                <w:szCs w:val="26"/>
              </w:rPr>
            </w:pPr>
            <w:r w:rsidRPr="00857F9D">
              <w:rPr>
                <w:sz w:val="26"/>
                <w:szCs w:val="26"/>
              </w:rPr>
              <w:t>- Hướng dẫn các em lên kế hoạch để thực hiện ước mơ đó</w:t>
            </w:r>
          </w:p>
          <w:p w:rsidR="00207890" w:rsidRPr="00803C3F" w:rsidRDefault="00207890" w:rsidP="00784A75">
            <w:pPr>
              <w:jc w:val="both"/>
              <w:rPr>
                <w:rFonts w:eastAsia="Calibri"/>
                <w:color w:val="000000"/>
                <w:sz w:val="26"/>
                <w:szCs w:val="26"/>
              </w:rPr>
            </w:pPr>
            <w:r w:rsidRPr="00857F9D">
              <w:rPr>
                <w:sz w:val="26"/>
                <w:szCs w:val="26"/>
              </w:rPr>
              <w:t>- Nhận xét, tuyên dương</w:t>
            </w:r>
            <w:r w:rsidR="00803C3F">
              <w:rPr>
                <w:rFonts w:eastAsia="Calibri"/>
                <w:color w:val="000000"/>
                <w:sz w:val="26"/>
                <w:szCs w:val="26"/>
              </w:rPr>
              <w:t>.</w:t>
            </w:r>
          </w:p>
        </w:tc>
        <w:tc>
          <w:tcPr>
            <w:tcW w:w="4036" w:type="dxa"/>
            <w:tcBorders>
              <w:top w:val="nil"/>
              <w:bottom w:val="dashed" w:sz="4" w:space="0" w:color="auto"/>
            </w:tcBorders>
          </w:tcPr>
          <w:p w:rsidR="00207890" w:rsidRPr="00857F9D" w:rsidRDefault="00207890" w:rsidP="00784A75">
            <w:pPr>
              <w:rPr>
                <w:color w:val="000000"/>
                <w:sz w:val="26"/>
                <w:szCs w:val="26"/>
              </w:rPr>
            </w:pPr>
          </w:p>
          <w:p w:rsidR="00207890" w:rsidRPr="00857F9D" w:rsidRDefault="00207890" w:rsidP="00784A75">
            <w:pPr>
              <w:spacing w:line="288" w:lineRule="auto"/>
              <w:jc w:val="both"/>
              <w:rPr>
                <w:sz w:val="26"/>
                <w:szCs w:val="26"/>
              </w:rPr>
            </w:pPr>
            <w:r w:rsidRPr="00857F9D">
              <w:rPr>
                <w:sz w:val="26"/>
                <w:szCs w:val="26"/>
              </w:rPr>
              <w:t>-HS trả lời và lên kế hoạch để thực hiện ước mơ đó</w:t>
            </w:r>
          </w:p>
          <w:p w:rsidR="00207890" w:rsidRPr="00857F9D" w:rsidRDefault="00207890" w:rsidP="00784A75">
            <w:pPr>
              <w:tabs>
                <w:tab w:val="left" w:pos="7020"/>
              </w:tabs>
              <w:rPr>
                <w:rFonts w:eastAsia="Calibri"/>
                <w:color w:val="000000"/>
                <w:sz w:val="26"/>
                <w:szCs w:val="26"/>
              </w:rPr>
            </w:pPr>
          </w:p>
        </w:tc>
      </w:tr>
    </w:tbl>
    <w:p w:rsidR="00581CD3" w:rsidRPr="00335E04" w:rsidRDefault="009D4640" w:rsidP="00335E04">
      <w:pPr>
        <w:spacing w:line="288" w:lineRule="auto"/>
        <w:rPr>
          <w:b/>
          <w:bCs/>
          <w:sz w:val="26"/>
          <w:szCs w:val="26"/>
        </w:rPr>
      </w:pPr>
      <w:r w:rsidRPr="005125E2">
        <w:rPr>
          <w:b/>
          <w:bCs/>
          <w:sz w:val="26"/>
          <w:szCs w:val="26"/>
        </w:rPr>
        <w:t xml:space="preserve">                                </w:t>
      </w:r>
    </w:p>
    <w:p w:rsidR="008F216A" w:rsidRPr="005125E2" w:rsidRDefault="008F216A" w:rsidP="008F216A">
      <w:pPr>
        <w:spacing w:line="288" w:lineRule="auto"/>
        <w:ind w:left="720" w:hanging="720"/>
        <w:jc w:val="center"/>
        <w:rPr>
          <w:b/>
          <w:bCs/>
          <w:sz w:val="26"/>
          <w:szCs w:val="26"/>
          <w:u w:val="single"/>
        </w:rPr>
      </w:pPr>
      <w:r w:rsidRPr="005125E2">
        <w:rPr>
          <w:b/>
          <w:bCs/>
          <w:sz w:val="26"/>
          <w:szCs w:val="26"/>
          <w:u w:val="single"/>
        </w:rPr>
        <w:t>HOẠT ĐỘNG TRẢI NGHIỆM</w:t>
      </w:r>
    </w:p>
    <w:p w:rsidR="008F216A" w:rsidRPr="00B27526" w:rsidRDefault="008F216A" w:rsidP="008F216A">
      <w:pPr>
        <w:spacing w:line="288" w:lineRule="auto"/>
        <w:ind w:left="720" w:hanging="720"/>
        <w:jc w:val="center"/>
        <w:rPr>
          <w:b/>
          <w:bCs/>
          <w:sz w:val="26"/>
          <w:szCs w:val="26"/>
        </w:rPr>
      </w:pPr>
      <w:r w:rsidRPr="00B27526">
        <w:rPr>
          <w:b/>
          <w:bCs/>
          <w:sz w:val="26"/>
          <w:szCs w:val="26"/>
          <w:u w:val="single"/>
        </w:rPr>
        <w:t>CHỦ ĐỀ</w:t>
      </w:r>
      <w:r w:rsidRPr="00B27526">
        <w:rPr>
          <w:b/>
          <w:bCs/>
          <w:sz w:val="26"/>
          <w:szCs w:val="26"/>
        </w:rPr>
        <w:t xml:space="preserve">: NHỮNG NGƯỜI SỐNG XUNG QUANH EM </w:t>
      </w:r>
    </w:p>
    <w:p w:rsidR="008F216A" w:rsidRPr="00B27526" w:rsidRDefault="008F216A" w:rsidP="008F216A">
      <w:pPr>
        <w:spacing w:line="288" w:lineRule="auto"/>
        <w:ind w:left="720" w:hanging="720"/>
        <w:jc w:val="center"/>
        <w:rPr>
          <w:b/>
          <w:bCs/>
          <w:sz w:val="26"/>
          <w:szCs w:val="26"/>
        </w:rPr>
      </w:pPr>
      <w:r w:rsidRPr="00B27526">
        <w:rPr>
          <w:b/>
          <w:bCs/>
          <w:sz w:val="26"/>
          <w:szCs w:val="26"/>
        </w:rPr>
        <w:t>Sinh hoạt cuối tuần: TRÒ CHƠI GIẢI Ô CHỮ</w:t>
      </w:r>
    </w:p>
    <w:p w:rsidR="008F216A" w:rsidRPr="00B27526" w:rsidRDefault="008F216A" w:rsidP="008F216A">
      <w:pPr>
        <w:spacing w:line="288" w:lineRule="auto"/>
        <w:ind w:left="720" w:hanging="720"/>
        <w:jc w:val="center"/>
        <w:rPr>
          <w:b/>
          <w:bCs/>
          <w:sz w:val="26"/>
          <w:szCs w:val="26"/>
        </w:rPr>
      </w:pPr>
    </w:p>
    <w:p w:rsidR="008F216A" w:rsidRPr="00B27526" w:rsidRDefault="008F216A" w:rsidP="008F216A">
      <w:pPr>
        <w:spacing w:line="288" w:lineRule="auto"/>
        <w:ind w:firstLine="360"/>
        <w:rPr>
          <w:b/>
          <w:bCs/>
          <w:sz w:val="26"/>
          <w:szCs w:val="26"/>
          <w:u w:val="single"/>
        </w:rPr>
      </w:pPr>
      <w:r w:rsidRPr="00B27526">
        <w:rPr>
          <w:b/>
          <w:bCs/>
          <w:sz w:val="26"/>
          <w:szCs w:val="26"/>
          <w:u w:val="single"/>
        </w:rPr>
        <w:t>I. YÊU CẦU CẦN ĐẠT:</w:t>
      </w:r>
    </w:p>
    <w:p w:rsidR="008F216A" w:rsidRPr="00B27526" w:rsidRDefault="008F216A" w:rsidP="008F216A">
      <w:pPr>
        <w:spacing w:line="288" w:lineRule="auto"/>
        <w:ind w:firstLine="360"/>
        <w:jc w:val="both"/>
        <w:rPr>
          <w:b/>
          <w:sz w:val="26"/>
          <w:szCs w:val="26"/>
        </w:rPr>
      </w:pPr>
      <w:r w:rsidRPr="00B27526">
        <w:rPr>
          <w:b/>
          <w:sz w:val="26"/>
          <w:szCs w:val="26"/>
        </w:rPr>
        <w:t xml:space="preserve">1. Năng lực đặc thù: </w:t>
      </w:r>
    </w:p>
    <w:p w:rsidR="008F216A" w:rsidRPr="00B27526" w:rsidRDefault="008F216A" w:rsidP="008F216A">
      <w:pPr>
        <w:spacing w:line="288" w:lineRule="auto"/>
        <w:ind w:firstLine="360"/>
        <w:jc w:val="both"/>
        <w:rPr>
          <w:sz w:val="26"/>
          <w:szCs w:val="26"/>
        </w:rPr>
      </w:pPr>
      <w:r w:rsidRPr="00B27526">
        <w:rPr>
          <w:sz w:val="26"/>
          <w:szCs w:val="26"/>
        </w:rPr>
        <w:t>- Học sinh có thêm hiểu biết truyền thống tốt đẹp của quê hương, địa phương  mình.</w:t>
      </w:r>
    </w:p>
    <w:p w:rsidR="008F216A" w:rsidRPr="00B27526" w:rsidRDefault="008F216A" w:rsidP="008F216A">
      <w:pPr>
        <w:spacing w:before="120" w:line="288" w:lineRule="auto"/>
        <w:ind w:firstLine="360"/>
        <w:jc w:val="both"/>
        <w:rPr>
          <w:b/>
          <w:sz w:val="26"/>
          <w:szCs w:val="26"/>
        </w:rPr>
      </w:pPr>
      <w:r w:rsidRPr="00B27526">
        <w:rPr>
          <w:b/>
          <w:sz w:val="26"/>
          <w:szCs w:val="26"/>
        </w:rPr>
        <w:lastRenderedPageBreak/>
        <w:t>2. Năng lực chung.</w:t>
      </w:r>
    </w:p>
    <w:p w:rsidR="008F216A" w:rsidRPr="00B27526" w:rsidRDefault="008F216A" w:rsidP="008F216A">
      <w:pPr>
        <w:spacing w:line="288" w:lineRule="auto"/>
        <w:ind w:firstLine="360"/>
        <w:jc w:val="both"/>
        <w:rPr>
          <w:sz w:val="26"/>
          <w:szCs w:val="26"/>
        </w:rPr>
      </w:pPr>
      <w:r w:rsidRPr="00B27526">
        <w:rPr>
          <w:sz w:val="26"/>
          <w:szCs w:val="26"/>
        </w:rPr>
        <w:t>- Năng lực tự chủ, tự học: Biết có ý thức giữ gìn và phát huy truyền thống tốt đẹp của quê hương bằng những hành động, việc làm cụ thể.</w:t>
      </w:r>
    </w:p>
    <w:p w:rsidR="008F216A" w:rsidRPr="00B27526" w:rsidRDefault="008F216A" w:rsidP="008F216A">
      <w:pPr>
        <w:spacing w:line="288" w:lineRule="auto"/>
        <w:ind w:firstLine="360"/>
        <w:jc w:val="both"/>
        <w:rPr>
          <w:sz w:val="26"/>
          <w:szCs w:val="26"/>
        </w:rPr>
      </w:pPr>
      <w:r w:rsidRPr="00B27526">
        <w:rPr>
          <w:sz w:val="26"/>
          <w:szCs w:val="26"/>
        </w:rPr>
        <w:t>- Năng lực giải quyết vấn đề và sáng tạo: Biết phát huy truyền thống tốt đẹp của quê hương bằng việc làm thực tế.</w:t>
      </w:r>
    </w:p>
    <w:p w:rsidR="008F216A" w:rsidRPr="00B27526" w:rsidRDefault="008F216A" w:rsidP="008F216A">
      <w:pPr>
        <w:spacing w:line="288" w:lineRule="auto"/>
        <w:ind w:firstLine="360"/>
        <w:jc w:val="both"/>
        <w:rPr>
          <w:sz w:val="26"/>
          <w:szCs w:val="26"/>
        </w:rPr>
      </w:pPr>
      <w:r w:rsidRPr="00B27526">
        <w:rPr>
          <w:sz w:val="26"/>
          <w:szCs w:val="26"/>
        </w:rPr>
        <w:t>- Năng lực giao tiếp và hợp tác: Biết chia sẻ với bạn về hiểu biết của mình về những truyền thống tốt đẹp cảu dân tộc Việt Nam và của quê hương.</w:t>
      </w:r>
    </w:p>
    <w:p w:rsidR="008F216A" w:rsidRPr="00B27526" w:rsidRDefault="008F216A" w:rsidP="008F216A">
      <w:pPr>
        <w:spacing w:before="120" w:line="288" w:lineRule="auto"/>
        <w:ind w:firstLine="360"/>
        <w:jc w:val="both"/>
        <w:rPr>
          <w:b/>
          <w:sz w:val="26"/>
          <w:szCs w:val="26"/>
        </w:rPr>
      </w:pPr>
      <w:r w:rsidRPr="00B27526">
        <w:rPr>
          <w:b/>
          <w:sz w:val="26"/>
          <w:szCs w:val="26"/>
        </w:rPr>
        <w:t>3. Phẩm chất.</w:t>
      </w:r>
    </w:p>
    <w:p w:rsidR="008F216A" w:rsidRPr="00B27526" w:rsidRDefault="008F216A" w:rsidP="008F216A">
      <w:pPr>
        <w:spacing w:line="288" w:lineRule="auto"/>
        <w:ind w:firstLine="360"/>
        <w:jc w:val="both"/>
        <w:rPr>
          <w:sz w:val="26"/>
          <w:szCs w:val="26"/>
        </w:rPr>
      </w:pPr>
      <w:r w:rsidRPr="00B27526">
        <w:rPr>
          <w:sz w:val="26"/>
          <w:szCs w:val="26"/>
        </w:rPr>
        <w:t>- Phẩm chất nhân ái: tôn trọng bạn, biết lắng nghe những chia sẻ mà bạn đưa ra.</w:t>
      </w:r>
    </w:p>
    <w:p w:rsidR="008F216A" w:rsidRPr="00B27526" w:rsidRDefault="008F216A" w:rsidP="008F216A">
      <w:pPr>
        <w:spacing w:line="288" w:lineRule="auto"/>
        <w:ind w:firstLine="360"/>
        <w:jc w:val="both"/>
        <w:rPr>
          <w:sz w:val="26"/>
          <w:szCs w:val="26"/>
        </w:rPr>
      </w:pPr>
      <w:r w:rsidRPr="00B27526">
        <w:rPr>
          <w:sz w:val="26"/>
          <w:szCs w:val="26"/>
        </w:rPr>
        <w:t>- Phẩm chất chăm chỉ: Chịu khó tìm hiểu các truyền thống của dân tộc mình để giới thiệu với các bạn phù hợp, sáng tạo.</w:t>
      </w:r>
    </w:p>
    <w:p w:rsidR="008F216A" w:rsidRPr="00B27526" w:rsidRDefault="008F216A" w:rsidP="008F216A">
      <w:pPr>
        <w:spacing w:line="288" w:lineRule="auto"/>
        <w:ind w:firstLine="360"/>
        <w:jc w:val="both"/>
        <w:rPr>
          <w:sz w:val="26"/>
          <w:szCs w:val="26"/>
        </w:rPr>
      </w:pPr>
      <w:r w:rsidRPr="00B27526">
        <w:rPr>
          <w:sz w:val="26"/>
          <w:szCs w:val="26"/>
        </w:rPr>
        <w:t>- Phẩm chất trách nhiệm: làm việc tập trung, nghiêm túc, có trách nhiệm trước tập thể lớp.</w:t>
      </w:r>
    </w:p>
    <w:p w:rsidR="008F216A" w:rsidRPr="00B27526" w:rsidRDefault="008F216A" w:rsidP="008F216A">
      <w:pPr>
        <w:spacing w:before="120" w:line="288" w:lineRule="auto"/>
        <w:ind w:firstLine="360"/>
        <w:jc w:val="both"/>
        <w:rPr>
          <w:b/>
          <w:sz w:val="26"/>
          <w:szCs w:val="26"/>
        </w:rPr>
      </w:pPr>
      <w:r w:rsidRPr="00B27526">
        <w:rPr>
          <w:b/>
          <w:sz w:val="26"/>
          <w:szCs w:val="26"/>
        </w:rPr>
        <w:t xml:space="preserve">II. ĐỒ DÙNG DẠY HỌC </w:t>
      </w:r>
    </w:p>
    <w:p w:rsidR="008F216A" w:rsidRPr="00B27526" w:rsidRDefault="008F216A" w:rsidP="008F216A">
      <w:pPr>
        <w:spacing w:line="288" w:lineRule="auto"/>
        <w:ind w:firstLine="360"/>
        <w:jc w:val="both"/>
        <w:rPr>
          <w:sz w:val="26"/>
          <w:szCs w:val="26"/>
        </w:rPr>
      </w:pPr>
      <w:r w:rsidRPr="00B27526">
        <w:rPr>
          <w:sz w:val="26"/>
          <w:szCs w:val="26"/>
        </w:rPr>
        <w:t>- Kế hoạch bài dạy, bài giảng Power point.</w:t>
      </w:r>
    </w:p>
    <w:p w:rsidR="008F216A" w:rsidRPr="00B27526" w:rsidRDefault="008F216A" w:rsidP="008F216A">
      <w:pPr>
        <w:spacing w:line="288" w:lineRule="auto"/>
        <w:ind w:firstLine="360"/>
        <w:jc w:val="both"/>
        <w:rPr>
          <w:sz w:val="26"/>
          <w:szCs w:val="26"/>
        </w:rPr>
      </w:pPr>
      <w:r w:rsidRPr="00B27526">
        <w:rPr>
          <w:sz w:val="26"/>
          <w:szCs w:val="26"/>
        </w:rPr>
        <w:t>- SGK và các thiết bị, học liệu phục vụ cho tiết dạy.</w:t>
      </w:r>
    </w:p>
    <w:p w:rsidR="008F216A" w:rsidRPr="00B27526" w:rsidRDefault="008F216A" w:rsidP="008F216A">
      <w:pPr>
        <w:spacing w:line="288" w:lineRule="auto"/>
        <w:ind w:firstLine="360"/>
        <w:jc w:val="both"/>
        <w:outlineLvl w:val="0"/>
        <w:rPr>
          <w:b/>
          <w:bCs/>
          <w:sz w:val="26"/>
          <w:szCs w:val="26"/>
          <w:u w:val="single"/>
        </w:rPr>
      </w:pPr>
      <w:r w:rsidRPr="00B27526">
        <w:rPr>
          <w:b/>
          <w:sz w:val="26"/>
          <w:szCs w:val="26"/>
          <w:lang w:val="en-US"/>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F216A" w:rsidRPr="00B27526" w:rsidTr="008F216A">
        <w:tc>
          <w:tcPr>
            <w:tcW w:w="5862" w:type="dxa"/>
            <w:tcBorders>
              <w:bottom w:val="dashed" w:sz="4" w:space="0" w:color="auto"/>
            </w:tcBorders>
          </w:tcPr>
          <w:p w:rsidR="008F216A" w:rsidRPr="00B27526" w:rsidRDefault="008F216A" w:rsidP="008F216A">
            <w:pPr>
              <w:spacing w:line="288" w:lineRule="auto"/>
              <w:jc w:val="center"/>
              <w:rPr>
                <w:b/>
                <w:sz w:val="26"/>
                <w:szCs w:val="26"/>
              </w:rPr>
            </w:pPr>
            <w:r w:rsidRPr="00B27526">
              <w:rPr>
                <w:b/>
                <w:sz w:val="26"/>
                <w:szCs w:val="26"/>
              </w:rPr>
              <w:t>Hoạt động của giáo viên</w:t>
            </w:r>
          </w:p>
        </w:tc>
        <w:tc>
          <w:tcPr>
            <w:tcW w:w="3876" w:type="dxa"/>
            <w:tcBorders>
              <w:bottom w:val="dashed" w:sz="4" w:space="0" w:color="auto"/>
            </w:tcBorders>
          </w:tcPr>
          <w:p w:rsidR="008F216A" w:rsidRPr="00B27526" w:rsidRDefault="008F216A" w:rsidP="008F216A">
            <w:pPr>
              <w:spacing w:line="288" w:lineRule="auto"/>
              <w:jc w:val="center"/>
              <w:rPr>
                <w:b/>
                <w:sz w:val="26"/>
                <w:szCs w:val="26"/>
              </w:rPr>
            </w:pPr>
            <w:r w:rsidRPr="00B27526">
              <w:rPr>
                <w:b/>
                <w:sz w:val="26"/>
                <w:szCs w:val="26"/>
              </w:rPr>
              <w:t>Hoạt động của học sinh</w:t>
            </w:r>
          </w:p>
        </w:tc>
      </w:tr>
      <w:tr w:rsidR="008F216A" w:rsidRPr="00B27526" w:rsidTr="008F216A">
        <w:tc>
          <w:tcPr>
            <w:tcW w:w="9738" w:type="dxa"/>
            <w:gridSpan w:val="2"/>
            <w:tcBorders>
              <w:bottom w:val="dashed" w:sz="4" w:space="0" w:color="auto"/>
            </w:tcBorders>
          </w:tcPr>
          <w:p w:rsidR="008F216A" w:rsidRPr="00B27526" w:rsidRDefault="008F216A" w:rsidP="008F216A">
            <w:pPr>
              <w:spacing w:line="288" w:lineRule="auto"/>
              <w:jc w:val="both"/>
              <w:rPr>
                <w:bCs/>
                <w:i/>
                <w:sz w:val="26"/>
                <w:szCs w:val="26"/>
              </w:rPr>
            </w:pPr>
            <w:r w:rsidRPr="00B27526">
              <w:rPr>
                <w:b/>
                <w:bCs/>
                <w:sz w:val="26"/>
                <w:szCs w:val="26"/>
              </w:rPr>
              <w:t>1. Khởi động:</w:t>
            </w:r>
          </w:p>
          <w:p w:rsidR="008F216A" w:rsidRPr="00B27526" w:rsidRDefault="008F216A" w:rsidP="008F216A">
            <w:pPr>
              <w:spacing w:line="288" w:lineRule="auto"/>
              <w:jc w:val="both"/>
              <w:rPr>
                <w:sz w:val="26"/>
                <w:szCs w:val="26"/>
              </w:rPr>
            </w:pPr>
            <w:r w:rsidRPr="00B27526">
              <w:rPr>
                <w:sz w:val="26"/>
                <w:szCs w:val="26"/>
              </w:rPr>
              <w:t xml:space="preserve">- Mục tiêu: </w:t>
            </w:r>
          </w:p>
          <w:p w:rsidR="008F216A" w:rsidRPr="00B27526" w:rsidRDefault="008F216A" w:rsidP="008F216A">
            <w:pPr>
              <w:spacing w:line="288" w:lineRule="auto"/>
              <w:jc w:val="both"/>
              <w:rPr>
                <w:sz w:val="26"/>
                <w:szCs w:val="26"/>
              </w:rPr>
            </w:pPr>
            <w:r w:rsidRPr="00B27526">
              <w:rPr>
                <w:sz w:val="26"/>
                <w:szCs w:val="26"/>
              </w:rPr>
              <w:t>+ Tạo không khí vui vẻ, khấn khởi trước giờ học.</w:t>
            </w:r>
          </w:p>
          <w:p w:rsidR="008F216A" w:rsidRPr="00B27526" w:rsidRDefault="008F216A" w:rsidP="008F216A">
            <w:pPr>
              <w:spacing w:line="288" w:lineRule="auto"/>
              <w:jc w:val="both"/>
              <w:rPr>
                <w:sz w:val="26"/>
                <w:szCs w:val="26"/>
              </w:rPr>
            </w:pPr>
            <w:r w:rsidRPr="00B27526">
              <w:rPr>
                <w:sz w:val="26"/>
                <w:szCs w:val="26"/>
              </w:rPr>
              <w:t>- Cách tiến hành:</w:t>
            </w:r>
          </w:p>
        </w:tc>
      </w:tr>
      <w:tr w:rsidR="008F216A" w:rsidRPr="00B27526" w:rsidTr="008F216A">
        <w:tc>
          <w:tcPr>
            <w:tcW w:w="5862" w:type="dxa"/>
            <w:tcBorders>
              <w:bottom w:val="dashed" w:sz="4" w:space="0" w:color="auto"/>
            </w:tcBorders>
          </w:tcPr>
          <w:p w:rsidR="008F216A" w:rsidRPr="00B27526" w:rsidRDefault="008F216A" w:rsidP="008F216A">
            <w:pPr>
              <w:spacing w:line="288" w:lineRule="auto"/>
              <w:jc w:val="both"/>
              <w:outlineLvl w:val="0"/>
              <w:rPr>
                <w:bCs/>
                <w:sz w:val="26"/>
                <w:szCs w:val="26"/>
              </w:rPr>
            </w:pPr>
            <w:r w:rsidRPr="00B27526">
              <w:rPr>
                <w:bCs/>
                <w:sz w:val="26"/>
                <w:szCs w:val="26"/>
              </w:rPr>
              <w:t xml:space="preserve">- GV mở bài hát “Việt Nam quê hương tôi” để khởi động bài học. </w:t>
            </w:r>
          </w:p>
          <w:p w:rsidR="008F216A" w:rsidRPr="00B27526" w:rsidRDefault="008F216A" w:rsidP="008F216A">
            <w:pPr>
              <w:spacing w:line="288" w:lineRule="auto"/>
              <w:jc w:val="both"/>
              <w:outlineLvl w:val="0"/>
              <w:rPr>
                <w:bCs/>
                <w:sz w:val="26"/>
                <w:szCs w:val="26"/>
              </w:rPr>
            </w:pPr>
            <w:r w:rsidRPr="00B27526">
              <w:rPr>
                <w:bCs/>
                <w:sz w:val="26"/>
                <w:szCs w:val="26"/>
              </w:rPr>
              <w:t>+ GV cùng trao đổi với HS về nội dung bài hát.</w:t>
            </w:r>
          </w:p>
          <w:p w:rsidR="008F216A" w:rsidRPr="00B27526" w:rsidRDefault="008F216A" w:rsidP="008F216A">
            <w:pPr>
              <w:spacing w:line="288" w:lineRule="auto"/>
              <w:jc w:val="both"/>
              <w:outlineLvl w:val="0"/>
              <w:rPr>
                <w:bCs/>
                <w:sz w:val="26"/>
                <w:szCs w:val="26"/>
              </w:rPr>
            </w:pPr>
            <w:r w:rsidRPr="00B27526">
              <w:rPr>
                <w:bCs/>
                <w:sz w:val="26"/>
                <w:szCs w:val="26"/>
              </w:rPr>
              <w:t>- GV Nhận xét, tuyên dương.</w:t>
            </w:r>
          </w:p>
          <w:p w:rsidR="008F216A" w:rsidRPr="00B27526" w:rsidRDefault="008F216A" w:rsidP="008F216A">
            <w:pPr>
              <w:spacing w:line="288" w:lineRule="auto"/>
              <w:jc w:val="both"/>
              <w:outlineLvl w:val="0"/>
              <w:rPr>
                <w:bCs/>
                <w:sz w:val="26"/>
                <w:szCs w:val="26"/>
              </w:rPr>
            </w:pPr>
            <w:r w:rsidRPr="00B27526">
              <w:rPr>
                <w:bCs/>
                <w:sz w:val="26"/>
                <w:szCs w:val="26"/>
              </w:rPr>
              <w:t>- GV dẫn dắt vào bài mới.</w:t>
            </w:r>
          </w:p>
        </w:tc>
        <w:tc>
          <w:tcPr>
            <w:tcW w:w="3876" w:type="dxa"/>
            <w:tcBorders>
              <w:bottom w:val="dashed" w:sz="4" w:space="0" w:color="auto"/>
            </w:tcBorders>
          </w:tcPr>
          <w:p w:rsidR="008F216A" w:rsidRPr="00B27526" w:rsidRDefault="008F216A" w:rsidP="008F216A">
            <w:pPr>
              <w:spacing w:line="288" w:lineRule="auto"/>
              <w:jc w:val="both"/>
              <w:rPr>
                <w:sz w:val="26"/>
                <w:szCs w:val="26"/>
              </w:rPr>
            </w:pPr>
            <w:r w:rsidRPr="00B27526">
              <w:rPr>
                <w:sz w:val="26"/>
                <w:szCs w:val="26"/>
              </w:rPr>
              <w:t>- HS lắng nghe.</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HS trả lời về nội dung bài hát.</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HS lắng nghe.</w:t>
            </w:r>
          </w:p>
        </w:tc>
      </w:tr>
      <w:tr w:rsidR="008F216A" w:rsidRPr="00B27526" w:rsidTr="008F216A">
        <w:tc>
          <w:tcPr>
            <w:tcW w:w="9738" w:type="dxa"/>
            <w:gridSpan w:val="2"/>
            <w:tcBorders>
              <w:top w:val="dashed" w:sz="4" w:space="0" w:color="auto"/>
              <w:bottom w:val="dashed" w:sz="4" w:space="0" w:color="auto"/>
            </w:tcBorders>
          </w:tcPr>
          <w:p w:rsidR="008F216A" w:rsidRPr="00B27526" w:rsidRDefault="008F216A" w:rsidP="008F216A">
            <w:pPr>
              <w:spacing w:line="288" w:lineRule="auto"/>
              <w:jc w:val="both"/>
              <w:rPr>
                <w:b/>
                <w:bCs/>
                <w:iCs/>
                <w:sz w:val="26"/>
                <w:szCs w:val="26"/>
              </w:rPr>
            </w:pPr>
            <w:r w:rsidRPr="00B27526">
              <w:rPr>
                <w:b/>
                <w:bCs/>
                <w:iCs/>
                <w:sz w:val="26"/>
                <w:szCs w:val="26"/>
              </w:rPr>
              <w:t>2. Sinh hoạt cuối tuần</w:t>
            </w:r>
            <w:r w:rsidRPr="00B27526">
              <w:rPr>
                <w:bCs/>
                <w:i/>
                <w:iCs/>
                <w:sz w:val="26"/>
                <w:szCs w:val="26"/>
              </w:rPr>
              <w:t>:</w:t>
            </w:r>
          </w:p>
          <w:p w:rsidR="008F216A" w:rsidRPr="00B27526" w:rsidRDefault="008F216A" w:rsidP="008F216A">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Đánh giá kết quả hoạt động trong tuần, đề ra kế hoạch hoạt động tuần tới..</w:t>
            </w:r>
          </w:p>
          <w:p w:rsidR="008F216A" w:rsidRPr="00B27526" w:rsidRDefault="008F216A" w:rsidP="008F216A">
            <w:pPr>
              <w:spacing w:line="288" w:lineRule="auto"/>
              <w:jc w:val="both"/>
              <w:rPr>
                <w:sz w:val="26"/>
                <w:szCs w:val="26"/>
              </w:rPr>
            </w:pPr>
            <w:r w:rsidRPr="00B27526">
              <w:rPr>
                <w:b/>
                <w:bCs/>
                <w:iCs/>
                <w:sz w:val="26"/>
                <w:szCs w:val="26"/>
              </w:rPr>
              <w:t xml:space="preserve">- </w:t>
            </w:r>
            <w:r w:rsidRPr="00B27526">
              <w:rPr>
                <w:bCs/>
                <w:iCs/>
                <w:sz w:val="26"/>
                <w:szCs w:val="26"/>
              </w:rPr>
              <w:t>Cách tiến hành:</w:t>
            </w:r>
          </w:p>
        </w:tc>
      </w:tr>
      <w:tr w:rsidR="008F216A" w:rsidRPr="00B27526" w:rsidTr="008F216A">
        <w:tc>
          <w:tcPr>
            <w:tcW w:w="5862" w:type="dxa"/>
            <w:tcBorders>
              <w:top w:val="dashed" w:sz="4" w:space="0" w:color="auto"/>
              <w:bottom w:val="dashed" w:sz="4" w:space="0" w:color="auto"/>
            </w:tcBorders>
          </w:tcPr>
          <w:p w:rsidR="008F216A" w:rsidRPr="00B27526" w:rsidRDefault="008F216A" w:rsidP="008F216A">
            <w:pPr>
              <w:spacing w:line="288" w:lineRule="auto"/>
              <w:jc w:val="both"/>
              <w:rPr>
                <w:b/>
                <w:sz w:val="26"/>
                <w:szCs w:val="26"/>
              </w:rPr>
            </w:pPr>
            <w:r w:rsidRPr="00B27526">
              <w:rPr>
                <w:b/>
                <w:sz w:val="26"/>
                <w:szCs w:val="26"/>
              </w:rPr>
              <w:t>* Hoạt động 1: Đánh giá kết quả cuối tuần. (Làm việc nhóm 2)</w:t>
            </w:r>
          </w:p>
          <w:p w:rsidR="008F216A" w:rsidRPr="00B27526" w:rsidRDefault="008F216A" w:rsidP="008F216A">
            <w:pPr>
              <w:spacing w:line="288" w:lineRule="auto"/>
              <w:jc w:val="both"/>
              <w:rPr>
                <w:sz w:val="26"/>
                <w:szCs w:val="26"/>
              </w:rPr>
            </w:pPr>
            <w:r w:rsidRPr="00B27526">
              <w:rPr>
                <w:b/>
                <w:sz w:val="26"/>
                <w:szCs w:val="26"/>
              </w:rPr>
              <w:t xml:space="preserve">- </w:t>
            </w:r>
            <w:r w:rsidRPr="00B27526">
              <w:rPr>
                <w:sz w:val="26"/>
                <w:szCs w:val="26"/>
              </w:rPr>
              <w:t>GV yêu cầu lớp Trưởng (hoặc lớp phó học tập) đánh giá kết quả hoạt động cuối tuần. Yêu cầu các nhóm thảo luận, nhận xét, bổ sung các nội dung trong tuần.</w:t>
            </w:r>
          </w:p>
          <w:p w:rsidR="008F216A" w:rsidRPr="00B27526" w:rsidRDefault="008F216A" w:rsidP="008F216A">
            <w:pPr>
              <w:spacing w:line="288" w:lineRule="auto"/>
              <w:jc w:val="both"/>
              <w:rPr>
                <w:sz w:val="26"/>
                <w:szCs w:val="26"/>
              </w:rPr>
            </w:pPr>
            <w:r w:rsidRPr="00B27526">
              <w:rPr>
                <w:sz w:val="26"/>
                <w:szCs w:val="26"/>
              </w:rPr>
              <w:t>+ Kết quả sinh hoạt nền nếp.</w:t>
            </w:r>
          </w:p>
          <w:p w:rsidR="008F216A" w:rsidRPr="00B27526" w:rsidRDefault="008F216A" w:rsidP="008F216A">
            <w:pPr>
              <w:spacing w:line="288" w:lineRule="auto"/>
              <w:jc w:val="both"/>
              <w:rPr>
                <w:sz w:val="26"/>
                <w:szCs w:val="26"/>
              </w:rPr>
            </w:pPr>
            <w:r w:rsidRPr="00B27526">
              <w:rPr>
                <w:sz w:val="26"/>
                <w:szCs w:val="26"/>
              </w:rPr>
              <w:t>+ Kết quả học tập.</w:t>
            </w:r>
          </w:p>
          <w:p w:rsidR="008F216A" w:rsidRPr="00B27526" w:rsidRDefault="008F216A" w:rsidP="008F216A">
            <w:pPr>
              <w:spacing w:line="288" w:lineRule="auto"/>
              <w:jc w:val="both"/>
              <w:rPr>
                <w:sz w:val="26"/>
                <w:szCs w:val="26"/>
              </w:rPr>
            </w:pPr>
            <w:r w:rsidRPr="00B27526">
              <w:rPr>
                <w:sz w:val="26"/>
                <w:szCs w:val="26"/>
              </w:rPr>
              <w:t>+ Kết quả hoạt động các phong trào.</w:t>
            </w:r>
          </w:p>
          <w:p w:rsidR="008F216A" w:rsidRPr="00B27526" w:rsidRDefault="008F216A" w:rsidP="008F216A">
            <w:pPr>
              <w:spacing w:line="288" w:lineRule="auto"/>
              <w:jc w:val="both"/>
              <w:rPr>
                <w:sz w:val="26"/>
                <w:szCs w:val="26"/>
              </w:rPr>
            </w:pPr>
            <w:r w:rsidRPr="00B27526">
              <w:rPr>
                <w:sz w:val="26"/>
                <w:szCs w:val="26"/>
              </w:rPr>
              <w:lastRenderedPageBreak/>
              <w:t>- GV mời các nhóm nhận xét, bổ sung.</w:t>
            </w:r>
          </w:p>
          <w:p w:rsidR="008F216A" w:rsidRPr="00B27526" w:rsidRDefault="008F216A" w:rsidP="008F216A">
            <w:pPr>
              <w:spacing w:line="288" w:lineRule="auto"/>
              <w:jc w:val="both"/>
              <w:rPr>
                <w:sz w:val="26"/>
                <w:szCs w:val="26"/>
              </w:rPr>
            </w:pPr>
            <w:r w:rsidRPr="00B27526">
              <w:rPr>
                <w:sz w:val="26"/>
                <w:szCs w:val="26"/>
              </w:rPr>
              <w:t>- GV nhận xét chung, tuyên dương. (Có thể khen, thưởng,...tuỳ vào kết quả trong tuần)</w:t>
            </w:r>
          </w:p>
          <w:p w:rsidR="008F216A" w:rsidRPr="00B27526" w:rsidRDefault="008F216A" w:rsidP="008F216A">
            <w:pPr>
              <w:spacing w:line="288" w:lineRule="auto"/>
              <w:jc w:val="both"/>
              <w:rPr>
                <w:b/>
                <w:sz w:val="26"/>
                <w:szCs w:val="26"/>
              </w:rPr>
            </w:pPr>
            <w:r w:rsidRPr="00B27526">
              <w:rPr>
                <w:b/>
                <w:sz w:val="26"/>
                <w:szCs w:val="26"/>
              </w:rPr>
              <w:t>* Hoạt động 2: Kế hoạch tuần tới. (Làm việc nhóm 4)</w:t>
            </w:r>
          </w:p>
          <w:p w:rsidR="008F216A" w:rsidRPr="00B27526" w:rsidRDefault="008F216A" w:rsidP="008F216A">
            <w:pPr>
              <w:spacing w:line="288" w:lineRule="auto"/>
              <w:jc w:val="both"/>
              <w:rPr>
                <w:sz w:val="26"/>
                <w:szCs w:val="26"/>
              </w:rPr>
            </w:pPr>
            <w:r w:rsidRPr="00B27526">
              <w:rPr>
                <w:sz w:val="26"/>
                <w:szCs w:val="26"/>
              </w:rPr>
              <w:t xml:space="preserve"> </w:t>
            </w:r>
            <w:r w:rsidRPr="00B27526">
              <w:rPr>
                <w:b/>
                <w:sz w:val="26"/>
                <w:szCs w:val="26"/>
              </w:rPr>
              <w:t xml:space="preserve">- </w:t>
            </w:r>
            <w:r w:rsidRPr="00B27526">
              <w:rPr>
                <w:sz w:val="26"/>
                <w:szCs w:val="26"/>
              </w:rPr>
              <w:t>GV yêu cầu lớp Trưởng (hoặc lớp phó học tập) triển khai kế hoạch hoạt động tuần tới. Yêu cầu các nhóm thảo luận, nhận xét, bổ sung các nội dung trong kế hoạch.</w:t>
            </w:r>
          </w:p>
          <w:p w:rsidR="008F216A" w:rsidRPr="00B27526" w:rsidRDefault="008F216A" w:rsidP="008F216A">
            <w:pPr>
              <w:spacing w:line="288" w:lineRule="auto"/>
              <w:jc w:val="both"/>
              <w:rPr>
                <w:sz w:val="26"/>
                <w:szCs w:val="26"/>
              </w:rPr>
            </w:pPr>
            <w:r w:rsidRPr="00B27526">
              <w:rPr>
                <w:sz w:val="26"/>
                <w:szCs w:val="26"/>
              </w:rPr>
              <w:t>+ Thực hiện nền nếp trong tuần.</w:t>
            </w:r>
          </w:p>
          <w:p w:rsidR="008F216A" w:rsidRPr="00B27526" w:rsidRDefault="008F216A" w:rsidP="008F216A">
            <w:pPr>
              <w:spacing w:line="288" w:lineRule="auto"/>
              <w:jc w:val="both"/>
              <w:rPr>
                <w:sz w:val="26"/>
                <w:szCs w:val="26"/>
              </w:rPr>
            </w:pPr>
            <w:r w:rsidRPr="00B27526">
              <w:rPr>
                <w:sz w:val="26"/>
                <w:szCs w:val="26"/>
              </w:rPr>
              <w:t>+ Thi đua học tập tốt.</w:t>
            </w:r>
          </w:p>
          <w:p w:rsidR="008F216A" w:rsidRPr="00B27526" w:rsidRDefault="008F216A" w:rsidP="008F216A">
            <w:pPr>
              <w:spacing w:line="288" w:lineRule="auto"/>
              <w:jc w:val="both"/>
              <w:rPr>
                <w:sz w:val="26"/>
                <w:szCs w:val="26"/>
              </w:rPr>
            </w:pPr>
            <w:r w:rsidRPr="00B27526">
              <w:rPr>
                <w:sz w:val="26"/>
                <w:szCs w:val="26"/>
              </w:rPr>
              <w:t>+ Thực hiện các hoạt động các phong trào.</w:t>
            </w:r>
          </w:p>
          <w:p w:rsidR="008F216A" w:rsidRPr="00B27526" w:rsidRDefault="008F216A" w:rsidP="008F216A">
            <w:pPr>
              <w:spacing w:line="288" w:lineRule="auto"/>
              <w:jc w:val="both"/>
              <w:rPr>
                <w:sz w:val="26"/>
                <w:szCs w:val="26"/>
              </w:rPr>
            </w:pPr>
            <w:r w:rsidRPr="00B27526">
              <w:rPr>
                <w:sz w:val="26"/>
                <w:szCs w:val="26"/>
              </w:rPr>
              <w:t>- GV mời các nhóm nhận xét, bổ sung.</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GV nhận xét chung, thống nhất, và biểu quyết hành động.</w:t>
            </w:r>
          </w:p>
        </w:tc>
        <w:tc>
          <w:tcPr>
            <w:tcW w:w="3876" w:type="dxa"/>
            <w:tcBorders>
              <w:top w:val="dashed" w:sz="4" w:space="0" w:color="auto"/>
              <w:bottom w:val="dashed" w:sz="4" w:space="0" w:color="auto"/>
            </w:tcBorders>
          </w:tcPr>
          <w:p w:rsidR="008F216A" w:rsidRPr="00B27526" w:rsidRDefault="008F216A" w:rsidP="008F216A">
            <w:pPr>
              <w:spacing w:line="288" w:lineRule="auto"/>
              <w:rPr>
                <w:sz w:val="26"/>
                <w:szCs w:val="26"/>
              </w:rPr>
            </w:pPr>
          </w:p>
          <w:p w:rsidR="008F216A" w:rsidRPr="00B27526" w:rsidRDefault="008F216A" w:rsidP="008F216A">
            <w:pPr>
              <w:spacing w:line="288" w:lineRule="auto"/>
              <w:rPr>
                <w:sz w:val="26"/>
                <w:szCs w:val="26"/>
              </w:rPr>
            </w:pPr>
          </w:p>
          <w:p w:rsidR="008F216A" w:rsidRPr="00B27526" w:rsidRDefault="008F216A" w:rsidP="008F216A">
            <w:pPr>
              <w:spacing w:line="288" w:lineRule="auto"/>
              <w:jc w:val="both"/>
              <w:rPr>
                <w:sz w:val="26"/>
                <w:szCs w:val="26"/>
              </w:rPr>
            </w:pPr>
            <w:r w:rsidRPr="00B27526">
              <w:rPr>
                <w:sz w:val="26"/>
                <w:szCs w:val="26"/>
              </w:rPr>
              <w:t>- Lớp Trưởng (hoặc lớp phó học tập) đánh giá kết quả hoạt động cuối tuần.</w:t>
            </w:r>
          </w:p>
          <w:p w:rsidR="008F216A" w:rsidRPr="00B27526" w:rsidRDefault="008F216A" w:rsidP="008F216A">
            <w:pPr>
              <w:spacing w:line="288" w:lineRule="auto"/>
              <w:jc w:val="both"/>
              <w:rPr>
                <w:sz w:val="26"/>
                <w:szCs w:val="26"/>
              </w:rPr>
            </w:pPr>
            <w:r w:rsidRPr="00B27526">
              <w:rPr>
                <w:sz w:val="26"/>
                <w:szCs w:val="26"/>
              </w:rPr>
              <w:t>- HS thảo luận nhóm 2: nhận xét, bổ sung các nội dung trong tuần.</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lastRenderedPageBreak/>
              <w:t>- Một số nhóm nhận xét, bổ sung.</w:t>
            </w:r>
          </w:p>
          <w:p w:rsidR="008F216A" w:rsidRPr="00B27526" w:rsidRDefault="008F216A" w:rsidP="008F216A">
            <w:pPr>
              <w:spacing w:line="288" w:lineRule="auto"/>
              <w:jc w:val="both"/>
              <w:rPr>
                <w:sz w:val="26"/>
                <w:szCs w:val="26"/>
              </w:rPr>
            </w:pPr>
            <w:r w:rsidRPr="00B27526">
              <w:rPr>
                <w:sz w:val="26"/>
                <w:szCs w:val="26"/>
              </w:rPr>
              <w:t>- Lắng nghe rút kinh nghiệm.</w:t>
            </w:r>
          </w:p>
          <w:p w:rsidR="008F216A" w:rsidRPr="00B27526" w:rsidRDefault="008F216A" w:rsidP="008F216A">
            <w:pPr>
              <w:spacing w:line="288" w:lineRule="auto"/>
              <w:jc w:val="both"/>
              <w:rPr>
                <w:sz w:val="26"/>
                <w:szCs w:val="26"/>
              </w:rPr>
            </w:pPr>
            <w:r w:rsidRPr="00B27526">
              <w:rPr>
                <w:sz w:val="26"/>
                <w:szCs w:val="26"/>
              </w:rPr>
              <w:t>- 1 HS nêu lại  nội dung.</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Lớp Trưởng (hoặc lớp phó học tập) triển khai kế hoạt động tuần tới.</w:t>
            </w:r>
          </w:p>
          <w:p w:rsidR="008F216A" w:rsidRPr="00B27526" w:rsidRDefault="008F216A" w:rsidP="008F216A">
            <w:pPr>
              <w:spacing w:line="288" w:lineRule="auto"/>
              <w:jc w:val="both"/>
              <w:rPr>
                <w:sz w:val="26"/>
                <w:szCs w:val="26"/>
              </w:rPr>
            </w:pPr>
            <w:r w:rsidRPr="00B27526">
              <w:rPr>
                <w:sz w:val="26"/>
                <w:szCs w:val="26"/>
              </w:rPr>
              <w:t>- HS thảo luận nhóm 4: Xem xét các nội dung trong tuần tới, bổ sung nếu cần.</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Một số nhóm nhận xét, bổ sung.</w:t>
            </w:r>
          </w:p>
          <w:p w:rsidR="008F216A" w:rsidRPr="00B27526" w:rsidRDefault="008F216A" w:rsidP="008F216A">
            <w:pPr>
              <w:spacing w:line="288" w:lineRule="auto"/>
              <w:jc w:val="both"/>
              <w:rPr>
                <w:sz w:val="26"/>
                <w:szCs w:val="26"/>
              </w:rPr>
            </w:pPr>
            <w:r w:rsidRPr="00B27526">
              <w:rPr>
                <w:sz w:val="26"/>
                <w:szCs w:val="26"/>
              </w:rPr>
              <w:t>- Cả lớp biểu quyết hành động bằng giơ tay.</w:t>
            </w:r>
          </w:p>
        </w:tc>
      </w:tr>
      <w:tr w:rsidR="008F216A" w:rsidRPr="00B27526" w:rsidTr="008F216A">
        <w:tc>
          <w:tcPr>
            <w:tcW w:w="9738" w:type="dxa"/>
            <w:gridSpan w:val="2"/>
            <w:tcBorders>
              <w:top w:val="dashed" w:sz="4" w:space="0" w:color="auto"/>
              <w:bottom w:val="dashed" w:sz="4" w:space="0" w:color="auto"/>
            </w:tcBorders>
          </w:tcPr>
          <w:p w:rsidR="008F216A" w:rsidRPr="00B27526" w:rsidRDefault="008F216A" w:rsidP="008F216A">
            <w:pPr>
              <w:spacing w:line="288" w:lineRule="auto"/>
              <w:jc w:val="both"/>
              <w:rPr>
                <w:b/>
                <w:bCs/>
                <w:iCs/>
                <w:sz w:val="26"/>
                <w:szCs w:val="26"/>
              </w:rPr>
            </w:pPr>
            <w:r w:rsidRPr="00B27526">
              <w:rPr>
                <w:b/>
                <w:bCs/>
                <w:iCs/>
                <w:sz w:val="26"/>
                <w:szCs w:val="26"/>
              </w:rPr>
              <w:lastRenderedPageBreak/>
              <w:t>3. Sinh hoạt chủ đề.</w:t>
            </w:r>
          </w:p>
          <w:p w:rsidR="008F216A" w:rsidRPr="00B27526" w:rsidRDefault="008F216A" w:rsidP="008F216A">
            <w:pPr>
              <w:spacing w:line="288" w:lineRule="auto"/>
              <w:jc w:val="both"/>
              <w:rPr>
                <w:sz w:val="26"/>
                <w:szCs w:val="26"/>
              </w:rPr>
            </w:pPr>
            <w:r w:rsidRPr="00B27526">
              <w:rPr>
                <w:b/>
                <w:bCs/>
                <w:iCs/>
                <w:sz w:val="26"/>
                <w:szCs w:val="26"/>
              </w:rPr>
              <w:t xml:space="preserve">- </w:t>
            </w:r>
            <w:r w:rsidRPr="00B27526">
              <w:rPr>
                <w:bCs/>
                <w:sz w:val="26"/>
                <w:szCs w:val="26"/>
              </w:rPr>
              <w:t>Mục tiêu:</w:t>
            </w:r>
            <w:r w:rsidRPr="00B27526">
              <w:rPr>
                <w:sz w:val="26"/>
                <w:szCs w:val="26"/>
              </w:rPr>
              <w:t xml:space="preserve">  Học sinh có thêm hiểu biết truyền thống tốt đẹp của quê hương, địa phương  mình.</w:t>
            </w:r>
          </w:p>
          <w:p w:rsidR="008F216A" w:rsidRPr="00B27526" w:rsidRDefault="008F216A" w:rsidP="008F216A">
            <w:pPr>
              <w:spacing w:line="288" w:lineRule="auto"/>
              <w:rPr>
                <w:sz w:val="26"/>
                <w:szCs w:val="26"/>
              </w:rPr>
            </w:pPr>
            <w:r w:rsidRPr="00B27526">
              <w:rPr>
                <w:b/>
                <w:bCs/>
                <w:iCs/>
                <w:sz w:val="26"/>
                <w:szCs w:val="26"/>
              </w:rPr>
              <w:t xml:space="preserve">- </w:t>
            </w:r>
            <w:r w:rsidRPr="00B27526">
              <w:rPr>
                <w:bCs/>
                <w:iCs/>
                <w:sz w:val="26"/>
                <w:szCs w:val="26"/>
              </w:rPr>
              <w:t>Cách tiến hành:</w:t>
            </w:r>
          </w:p>
        </w:tc>
      </w:tr>
      <w:tr w:rsidR="008F216A" w:rsidRPr="00B27526" w:rsidTr="008F216A">
        <w:tc>
          <w:tcPr>
            <w:tcW w:w="5862" w:type="dxa"/>
            <w:tcBorders>
              <w:top w:val="dashed" w:sz="4" w:space="0" w:color="auto"/>
              <w:bottom w:val="dashed" w:sz="4" w:space="0" w:color="auto"/>
            </w:tcBorders>
          </w:tcPr>
          <w:p w:rsidR="008F216A" w:rsidRPr="00B27526" w:rsidRDefault="008F216A" w:rsidP="008F216A">
            <w:pPr>
              <w:spacing w:line="288" w:lineRule="auto"/>
              <w:jc w:val="both"/>
              <w:rPr>
                <w:b/>
                <w:sz w:val="26"/>
                <w:szCs w:val="26"/>
              </w:rPr>
            </w:pPr>
            <w:r w:rsidRPr="00B27526">
              <w:rPr>
                <w:b/>
                <w:sz w:val="26"/>
                <w:szCs w:val="26"/>
              </w:rPr>
              <w:t>Hoạt động 3. Trò chơi giải o chữ. (Làm việc cả lớp)</w:t>
            </w:r>
          </w:p>
          <w:p w:rsidR="008F216A" w:rsidRPr="00B27526" w:rsidRDefault="008F216A" w:rsidP="008F216A">
            <w:pPr>
              <w:spacing w:line="288" w:lineRule="auto"/>
              <w:jc w:val="both"/>
              <w:rPr>
                <w:sz w:val="26"/>
                <w:szCs w:val="26"/>
              </w:rPr>
            </w:pPr>
            <w:r w:rsidRPr="00B27526">
              <w:rPr>
                <w:sz w:val="26"/>
                <w:szCs w:val="26"/>
              </w:rPr>
              <w:t>- GV nêu cách chơi: Các em quan sát cùng nhau giải ô chữ:</w:t>
            </w:r>
          </w:p>
          <w:p w:rsidR="008F216A" w:rsidRPr="00B27526" w:rsidRDefault="008F216A" w:rsidP="008F216A">
            <w:pPr>
              <w:spacing w:line="288" w:lineRule="auto"/>
              <w:jc w:val="both"/>
              <w:rPr>
                <w:sz w:val="26"/>
                <w:szCs w:val="26"/>
              </w:rPr>
            </w:pPr>
            <w:r w:rsidRPr="00B27526">
              <w:rPr>
                <w:sz w:val="26"/>
                <w:szCs w:val="26"/>
              </w:rPr>
              <w:t xml:space="preserve">  Trò chơi gồm 6 hàng ngang, mỗi hàng ngang trả lời 1 câu hỏi ứng với số ô chữ và câu hỏi:</w:t>
            </w:r>
          </w:p>
          <w:p w:rsidR="008F216A" w:rsidRPr="00B27526" w:rsidRDefault="008F216A" w:rsidP="008F216A">
            <w:pPr>
              <w:spacing w:line="288" w:lineRule="auto"/>
              <w:jc w:val="both"/>
              <w:rPr>
                <w:sz w:val="26"/>
                <w:szCs w:val="26"/>
              </w:rPr>
            </w:pPr>
            <w:r w:rsidRPr="00B27526">
              <w:rPr>
                <w:sz w:val="26"/>
                <w:szCs w:val="26"/>
              </w:rPr>
              <w:t>Câu 1: Từ có 7 con chữ nói về phẩm chất của người Việt Nam bắt đầy bằng con chữ Y ( Yêu nước)</w:t>
            </w:r>
          </w:p>
          <w:p w:rsidR="008F216A" w:rsidRPr="00B27526" w:rsidRDefault="008F216A" w:rsidP="008F216A">
            <w:pPr>
              <w:spacing w:line="288" w:lineRule="auto"/>
              <w:jc w:val="both"/>
              <w:rPr>
                <w:sz w:val="26"/>
                <w:szCs w:val="26"/>
              </w:rPr>
            </w:pPr>
            <w:r w:rsidRPr="00B27526">
              <w:rPr>
                <w:sz w:val="26"/>
                <w:szCs w:val="26"/>
              </w:rPr>
              <w:t>Câu 2: Khi đã có được truyền thống tốt đẹp của đất nước chúng ta cần phải làm gì, 1 từ có 6 chữ cái bắt đầu con chữ P? ( Phát huy)</w:t>
            </w:r>
          </w:p>
          <w:p w:rsidR="008F216A" w:rsidRPr="00B27526" w:rsidRDefault="008F216A" w:rsidP="008F216A">
            <w:pPr>
              <w:spacing w:line="288" w:lineRule="auto"/>
              <w:jc w:val="both"/>
              <w:rPr>
                <w:sz w:val="26"/>
                <w:szCs w:val="26"/>
              </w:rPr>
            </w:pPr>
            <w:r w:rsidRPr="00B27526">
              <w:rPr>
                <w:sz w:val="26"/>
                <w:szCs w:val="26"/>
              </w:rPr>
              <w:t>Câu 3: Khi đất nước có quân ..... Dân tộc ta phải đứng lên bào vệ, từ đó là từ gì, từ đó gồm 7 chữ cái? ( xâm lược)</w:t>
            </w:r>
          </w:p>
          <w:p w:rsidR="008F216A" w:rsidRPr="00B27526" w:rsidRDefault="008F216A" w:rsidP="008F216A">
            <w:pPr>
              <w:spacing w:line="288" w:lineRule="auto"/>
              <w:jc w:val="both"/>
              <w:rPr>
                <w:sz w:val="26"/>
                <w:szCs w:val="26"/>
              </w:rPr>
            </w:pPr>
            <w:r w:rsidRPr="00B27526">
              <w:rPr>
                <w:sz w:val="26"/>
                <w:szCs w:val="26"/>
              </w:rPr>
              <w:t>Câu 4: Khi dân tộc đã có truyền thống tốt đẹp chúng ta cần phải làm gì, từ đó gồm 6 chữ cái? ( giữ gìn)</w:t>
            </w:r>
          </w:p>
          <w:p w:rsidR="008F216A" w:rsidRPr="00B27526" w:rsidRDefault="008F216A" w:rsidP="008F216A">
            <w:pPr>
              <w:spacing w:line="288" w:lineRule="auto"/>
              <w:jc w:val="both"/>
              <w:rPr>
                <w:sz w:val="26"/>
                <w:szCs w:val="26"/>
              </w:rPr>
            </w:pPr>
            <w:r w:rsidRPr="00B27526">
              <w:rPr>
                <w:sz w:val="26"/>
                <w:szCs w:val="26"/>
              </w:rPr>
              <w:t>Câu 5: Từ chỉ sự vật nói về trước đây mỗi địa phương trước sân của làng thường xây dựng cái gì, từ đó 7 chữ cái bắt đầu bằng chữ M? ( mái đình)</w:t>
            </w:r>
          </w:p>
          <w:p w:rsidR="008F216A" w:rsidRPr="00B27526" w:rsidRDefault="008F216A" w:rsidP="008F216A">
            <w:pPr>
              <w:spacing w:line="288" w:lineRule="auto"/>
              <w:jc w:val="both"/>
              <w:rPr>
                <w:sz w:val="26"/>
                <w:szCs w:val="26"/>
              </w:rPr>
            </w:pPr>
            <w:r w:rsidRPr="00B27526">
              <w:rPr>
                <w:sz w:val="26"/>
                <w:szCs w:val="26"/>
              </w:rPr>
              <w:lastRenderedPageBreak/>
              <w:t xml:space="preserve">Câu 6: Một từ giúp cho người này hiểu được và cùng nhau thực hiện từ đó là từ gì gồm 6 chữ cái? ( chia sẻ) </w:t>
            </w:r>
          </w:p>
          <w:p w:rsidR="008F216A" w:rsidRPr="00B27526" w:rsidRDefault="008F216A" w:rsidP="008F216A">
            <w:pPr>
              <w:spacing w:line="288" w:lineRule="auto"/>
              <w:jc w:val="both"/>
              <w:rPr>
                <w:sz w:val="26"/>
                <w:szCs w:val="26"/>
              </w:rPr>
            </w:pPr>
            <w:r w:rsidRPr="00B27526">
              <w:rPr>
                <w:sz w:val="26"/>
                <w:szCs w:val="26"/>
              </w:rPr>
              <w:t xml:space="preserve"> Kết quả hàng dọc là 1 từ khoá: NHÂN ÁI</w:t>
            </w:r>
          </w:p>
          <w:p w:rsidR="008F216A" w:rsidRPr="00B27526" w:rsidRDefault="008F216A" w:rsidP="008F216A">
            <w:pPr>
              <w:spacing w:line="288" w:lineRule="auto"/>
              <w:jc w:val="both"/>
              <w:rPr>
                <w:sz w:val="26"/>
                <w:szCs w:val="26"/>
              </w:rPr>
            </w:pPr>
            <w:r w:rsidRPr="00B27526">
              <w:rPr>
                <w:sz w:val="26"/>
                <w:szCs w:val="26"/>
              </w:rPr>
              <w:t>-Tiến hành chơi: HS nghe và giải đáp nhanh</w:t>
            </w:r>
          </w:p>
          <w:p w:rsidR="008F216A" w:rsidRPr="00B27526" w:rsidRDefault="008F216A" w:rsidP="008F216A">
            <w:pPr>
              <w:spacing w:line="288" w:lineRule="auto"/>
              <w:jc w:val="both"/>
              <w:rPr>
                <w:sz w:val="26"/>
                <w:szCs w:val="26"/>
              </w:rPr>
            </w:pPr>
            <w:r w:rsidRPr="00B27526">
              <w:rPr>
                <w:sz w:val="26"/>
                <w:szCs w:val="26"/>
              </w:rPr>
              <w:t>- Chia sẻ những điều em khám phá qua trò chơi</w:t>
            </w:r>
          </w:p>
          <w:p w:rsidR="008F216A" w:rsidRPr="00B27526" w:rsidRDefault="008F216A" w:rsidP="008F216A">
            <w:pPr>
              <w:spacing w:line="288" w:lineRule="auto"/>
              <w:jc w:val="both"/>
              <w:rPr>
                <w:sz w:val="26"/>
                <w:szCs w:val="26"/>
              </w:rPr>
            </w:pPr>
            <w:r w:rsidRPr="00B27526">
              <w:rPr>
                <w:sz w:val="26"/>
                <w:szCs w:val="26"/>
              </w:rPr>
              <w:t>- GV nhận xét chung, tuyên dương.</w:t>
            </w:r>
          </w:p>
        </w:tc>
        <w:tc>
          <w:tcPr>
            <w:tcW w:w="3876" w:type="dxa"/>
            <w:tcBorders>
              <w:top w:val="dashed" w:sz="4" w:space="0" w:color="auto"/>
              <w:bottom w:val="dashed" w:sz="4" w:space="0" w:color="auto"/>
            </w:tcBorders>
          </w:tcPr>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Quan sát và nghe lệnh của trò chơi</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HS tham gia trò chơi</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- 3 -4 HS chia sẻ</w:t>
            </w:r>
          </w:p>
          <w:p w:rsidR="008F216A" w:rsidRPr="00B27526" w:rsidRDefault="008F216A" w:rsidP="008F216A">
            <w:pPr>
              <w:spacing w:line="288" w:lineRule="auto"/>
              <w:jc w:val="both"/>
              <w:rPr>
                <w:sz w:val="26"/>
                <w:szCs w:val="26"/>
              </w:rPr>
            </w:pPr>
            <w:r w:rsidRPr="00B27526">
              <w:rPr>
                <w:sz w:val="26"/>
                <w:szCs w:val="26"/>
              </w:rPr>
              <w:t>- Lắng nghe, rút kinh nghiệm.</w:t>
            </w:r>
          </w:p>
        </w:tc>
      </w:tr>
      <w:tr w:rsidR="008F216A" w:rsidRPr="00B27526" w:rsidTr="008F216A">
        <w:tc>
          <w:tcPr>
            <w:tcW w:w="9738" w:type="dxa"/>
            <w:gridSpan w:val="2"/>
            <w:tcBorders>
              <w:top w:val="dashed" w:sz="4" w:space="0" w:color="auto"/>
              <w:bottom w:val="dashed" w:sz="4" w:space="0" w:color="auto"/>
            </w:tcBorders>
          </w:tcPr>
          <w:p w:rsidR="008F216A" w:rsidRPr="00B27526" w:rsidRDefault="008F216A" w:rsidP="008F216A">
            <w:pPr>
              <w:spacing w:line="288" w:lineRule="auto"/>
              <w:jc w:val="both"/>
              <w:rPr>
                <w:b/>
                <w:sz w:val="26"/>
                <w:szCs w:val="26"/>
              </w:rPr>
            </w:pPr>
            <w:r w:rsidRPr="00B27526">
              <w:rPr>
                <w:b/>
                <w:sz w:val="26"/>
                <w:szCs w:val="26"/>
              </w:rPr>
              <w:lastRenderedPageBreak/>
              <w:t>4. Vận dụng.</w:t>
            </w:r>
          </w:p>
          <w:p w:rsidR="008F216A" w:rsidRPr="00B27526" w:rsidRDefault="008F216A" w:rsidP="008F216A">
            <w:pPr>
              <w:spacing w:line="288" w:lineRule="auto"/>
              <w:rPr>
                <w:sz w:val="26"/>
                <w:szCs w:val="26"/>
              </w:rPr>
            </w:pPr>
            <w:r w:rsidRPr="00B27526">
              <w:rPr>
                <w:sz w:val="26"/>
                <w:szCs w:val="26"/>
              </w:rPr>
              <w:t>- Mục tiêu:</w:t>
            </w:r>
          </w:p>
          <w:p w:rsidR="008F216A" w:rsidRPr="00D100E6" w:rsidRDefault="008F216A" w:rsidP="008F216A">
            <w:pPr>
              <w:spacing w:line="264" w:lineRule="auto"/>
              <w:jc w:val="both"/>
              <w:rPr>
                <w:sz w:val="26"/>
                <w:szCs w:val="26"/>
              </w:rPr>
            </w:pPr>
            <w:r w:rsidRPr="00D100E6">
              <w:rPr>
                <w:sz w:val="26"/>
                <w:szCs w:val="26"/>
              </w:rPr>
              <w:t>+ Củng cố những kiến thức đã học trong tiết học để học sinh khắc sâu nội dung.</w:t>
            </w:r>
          </w:p>
          <w:p w:rsidR="008F216A" w:rsidRPr="00D100E6" w:rsidRDefault="008F216A" w:rsidP="008F216A">
            <w:pPr>
              <w:spacing w:line="264" w:lineRule="auto"/>
              <w:jc w:val="both"/>
              <w:rPr>
                <w:sz w:val="26"/>
                <w:szCs w:val="26"/>
              </w:rPr>
            </w:pPr>
            <w:r w:rsidRPr="00D100E6">
              <w:rPr>
                <w:sz w:val="26"/>
                <w:szCs w:val="26"/>
              </w:rPr>
              <w:t>+ Vận dụng kiến thức đã học vào thực tiễn.</w:t>
            </w:r>
          </w:p>
          <w:p w:rsidR="008F216A" w:rsidRPr="00D100E6" w:rsidRDefault="008F216A" w:rsidP="008F216A">
            <w:pPr>
              <w:spacing w:line="264" w:lineRule="auto"/>
              <w:jc w:val="both"/>
              <w:rPr>
                <w:sz w:val="26"/>
                <w:szCs w:val="26"/>
              </w:rPr>
            </w:pPr>
            <w:r w:rsidRPr="00D100E6">
              <w:rPr>
                <w:sz w:val="26"/>
                <w:szCs w:val="26"/>
              </w:rPr>
              <w:t>+ Tạo không khí vui vẻ, hào hứng, lưu luyến sau khi học sinh bài học.</w:t>
            </w:r>
          </w:p>
          <w:p w:rsidR="008F216A" w:rsidRPr="00B27526" w:rsidRDefault="008F216A" w:rsidP="008F216A">
            <w:pPr>
              <w:spacing w:line="288" w:lineRule="auto"/>
              <w:rPr>
                <w:sz w:val="26"/>
                <w:szCs w:val="26"/>
              </w:rPr>
            </w:pPr>
            <w:r w:rsidRPr="00B27526">
              <w:rPr>
                <w:sz w:val="26"/>
                <w:szCs w:val="26"/>
                <w:lang w:val="en-US"/>
              </w:rPr>
              <w:t>- Cách tiến hành:</w:t>
            </w:r>
          </w:p>
        </w:tc>
      </w:tr>
      <w:tr w:rsidR="008F216A" w:rsidRPr="00B27526" w:rsidTr="008F216A">
        <w:tc>
          <w:tcPr>
            <w:tcW w:w="5862" w:type="dxa"/>
            <w:tcBorders>
              <w:top w:val="dashed" w:sz="4" w:space="0" w:color="auto"/>
              <w:bottom w:val="dashed" w:sz="4" w:space="0" w:color="auto"/>
            </w:tcBorders>
          </w:tcPr>
          <w:p w:rsidR="008F216A" w:rsidRPr="00B27526" w:rsidRDefault="008F216A" w:rsidP="008F216A">
            <w:pPr>
              <w:spacing w:line="288" w:lineRule="auto"/>
              <w:jc w:val="both"/>
              <w:rPr>
                <w:sz w:val="26"/>
                <w:szCs w:val="26"/>
              </w:rPr>
            </w:pPr>
            <w:r w:rsidRPr="00B27526">
              <w:rPr>
                <w:sz w:val="26"/>
                <w:szCs w:val="26"/>
              </w:rPr>
              <w:t>- Cho HS xem vi deo một số hình ảnh, địa danh thể hiện truyền thống tốt đẹp của dân tộc Việt Nam. Nêu cảm nhận của mình.</w:t>
            </w:r>
          </w:p>
          <w:p w:rsidR="008F216A" w:rsidRPr="00B27526" w:rsidRDefault="008F216A" w:rsidP="008F216A">
            <w:pPr>
              <w:spacing w:line="288" w:lineRule="auto"/>
              <w:jc w:val="both"/>
              <w:rPr>
                <w:sz w:val="26"/>
                <w:szCs w:val="26"/>
              </w:rPr>
            </w:pPr>
            <w:r w:rsidRPr="00B27526">
              <w:rPr>
                <w:sz w:val="26"/>
                <w:szCs w:val="26"/>
              </w:rPr>
              <w:t>- GV nêu yêu cầu và hướng dẫn học sinh về nhà tìm hiểu một só hoạt động nhân đạo, tình nguyện do nhà trường, địa phương em tổ chức.</w:t>
            </w:r>
          </w:p>
          <w:p w:rsidR="008F216A" w:rsidRPr="00B27526" w:rsidRDefault="008F216A" w:rsidP="008F216A">
            <w:pPr>
              <w:spacing w:line="288" w:lineRule="auto"/>
              <w:jc w:val="both"/>
              <w:rPr>
                <w:sz w:val="26"/>
                <w:szCs w:val="26"/>
              </w:rPr>
            </w:pPr>
            <w:r w:rsidRPr="00B27526">
              <w:rPr>
                <w:sz w:val="26"/>
                <w:szCs w:val="26"/>
              </w:rPr>
              <w:t>- Nhận xét sau tiết dạy, dặn dò về nhà.</w:t>
            </w:r>
          </w:p>
        </w:tc>
        <w:tc>
          <w:tcPr>
            <w:tcW w:w="3876" w:type="dxa"/>
            <w:tcBorders>
              <w:top w:val="dashed" w:sz="4" w:space="0" w:color="auto"/>
              <w:bottom w:val="dashed" w:sz="4" w:space="0" w:color="auto"/>
            </w:tcBorders>
          </w:tcPr>
          <w:p w:rsidR="008F216A" w:rsidRPr="00B27526" w:rsidRDefault="008F216A" w:rsidP="008F216A">
            <w:pPr>
              <w:spacing w:line="288" w:lineRule="auto"/>
              <w:jc w:val="both"/>
              <w:rPr>
                <w:sz w:val="26"/>
                <w:szCs w:val="26"/>
              </w:rPr>
            </w:pPr>
            <w:r w:rsidRPr="00B27526">
              <w:rPr>
                <w:sz w:val="26"/>
                <w:szCs w:val="26"/>
              </w:rPr>
              <w:t>- Quan sát và nêu cảm nhận</w:t>
            </w: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p>
          <w:p w:rsidR="008F216A" w:rsidRPr="00B27526" w:rsidRDefault="008F216A" w:rsidP="008F216A">
            <w:pPr>
              <w:spacing w:line="288" w:lineRule="auto"/>
              <w:jc w:val="both"/>
              <w:rPr>
                <w:sz w:val="26"/>
                <w:szCs w:val="26"/>
              </w:rPr>
            </w:pPr>
            <w:r w:rsidRPr="00B27526">
              <w:rPr>
                <w:sz w:val="26"/>
                <w:szCs w:val="26"/>
              </w:rPr>
              <w:t>- Học sinh tiếp nhận thông tin và yêu cầu để về nhà ứng dụng với các thành viên trong gia đình.</w:t>
            </w:r>
          </w:p>
          <w:p w:rsidR="008F216A" w:rsidRPr="00B27526" w:rsidRDefault="008F216A" w:rsidP="008F216A">
            <w:pPr>
              <w:spacing w:line="288" w:lineRule="auto"/>
              <w:rPr>
                <w:sz w:val="26"/>
                <w:szCs w:val="26"/>
              </w:rPr>
            </w:pPr>
            <w:r w:rsidRPr="00B27526">
              <w:rPr>
                <w:sz w:val="26"/>
                <w:szCs w:val="26"/>
              </w:rPr>
              <w:t>- HS lắng nghe, rút kinh nghiệm</w:t>
            </w:r>
          </w:p>
        </w:tc>
      </w:tr>
    </w:tbl>
    <w:p w:rsidR="00581CD3" w:rsidRDefault="00581CD3" w:rsidP="00581CD3">
      <w:pPr>
        <w:jc w:val="center"/>
        <w:rPr>
          <w:b/>
        </w:rPr>
      </w:pPr>
    </w:p>
    <w:p w:rsidR="00581CD3" w:rsidRPr="00335E04" w:rsidRDefault="00581CD3" w:rsidP="00581CD3">
      <w:pPr>
        <w:jc w:val="center"/>
        <w:rPr>
          <w:b/>
          <w:sz w:val="26"/>
          <w:szCs w:val="28"/>
        </w:rPr>
      </w:pPr>
      <w:r w:rsidRPr="00335E04">
        <w:rPr>
          <w:b/>
          <w:sz w:val="26"/>
          <w:szCs w:val="28"/>
        </w:rPr>
        <w:t>PHÒNG TRÁNH TAI NẠN THƯƠNG TÍCH</w:t>
      </w:r>
    </w:p>
    <w:p w:rsidR="00581CD3" w:rsidRPr="00581CD3" w:rsidRDefault="00581CD3" w:rsidP="00581CD3">
      <w:pPr>
        <w:jc w:val="center"/>
        <w:rPr>
          <w:b/>
          <w:sz w:val="26"/>
          <w:szCs w:val="26"/>
        </w:rPr>
      </w:pPr>
      <w:r w:rsidRPr="00581CD3">
        <w:rPr>
          <w:b/>
          <w:sz w:val="26"/>
          <w:szCs w:val="26"/>
        </w:rPr>
        <w:t xml:space="preserve">BÀI 5: </w:t>
      </w:r>
      <w:r>
        <w:rPr>
          <w:b/>
          <w:sz w:val="26"/>
          <w:szCs w:val="26"/>
        </w:rPr>
        <w:t>PHÒNG TRÁNH TAI NẠN DO</w:t>
      </w:r>
      <w:r w:rsidRPr="00581CD3">
        <w:rPr>
          <w:b/>
          <w:sz w:val="26"/>
          <w:szCs w:val="26"/>
        </w:rPr>
        <w:t xml:space="preserve"> CÁC TRÒ CHƠI NGUY HIỂM</w:t>
      </w:r>
    </w:p>
    <w:p w:rsidR="00581CD3" w:rsidRPr="00581CD3" w:rsidRDefault="00581CD3" w:rsidP="00581CD3">
      <w:pPr>
        <w:shd w:val="clear" w:color="auto" w:fill="FFFFFF"/>
        <w:jc w:val="both"/>
        <w:rPr>
          <w:rFonts w:eastAsia="Calibri"/>
          <w:b/>
          <w:bCs/>
          <w:sz w:val="26"/>
          <w:szCs w:val="26"/>
          <w:bdr w:val="none" w:sz="0" w:space="0" w:color="auto" w:frame="1"/>
          <w:lang w:val="vi-VN"/>
        </w:rPr>
      </w:pPr>
      <w:r w:rsidRPr="00581CD3">
        <w:rPr>
          <w:rFonts w:eastAsia="Calibri"/>
          <w:b/>
          <w:bCs/>
          <w:sz w:val="26"/>
          <w:szCs w:val="26"/>
          <w:bdr w:val="none" w:sz="0" w:space="0" w:color="auto" w:frame="1"/>
          <w:lang w:val="vi-VN"/>
        </w:rPr>
        <w:t>I. YÊU CẦU CẦN ĐẠT</w:t>
      </w:r>
    </w:p>
    <w:p w:rsidR="00581CD3" w:rsidRPr="00581CD3" w:rsidRDefault="00581CD3" w:rsidP="00581CD3">
      <w:pPr>
        <w:widowControl w:val="0"/>
        <w:autoSpaceDE w:val="0"/>
        <w:autoSpaceDN w:val="0"/>
        <w:rPr>
          <w:b/>
          <w:sz w:val="26"/>
          <w:szCs w:val="26"/>
        </w:rPr>
      </w:pPr>
      <w:r w:rsidRPr="00581CD3">
        <w:rPr>
          <w:b/>
          <w:sz w:val="26"/>
          <w:szCs w:val="26"/>
        </w:rPr>
        <w:t>1. Về năng lực:</w:t>
      </w:r>
    </w:p>
    <w:p w:rsidR="00581CD3" w:rsidRPr="00581CD3" w:rsidRDefault="00581CD3" w:rsidP="00581CD3">
      <w:pPr>
        <w:widowControl w:val="0"/>
        <w:autoSpaceDE w:val="0"/>
        <w:autoSpaceDN w:val="0"/>
        <w:rPr>
          <w:sz w:val="26"/>
          <w:szCs w:val="26"/>
        </w:rPr>
      </w:pPr>
      <w:r w:rsidRPr="00581CD3">
        <w:rPr>
          <w:b/>
          <w:i/>
          <w:sz w:val="26"/>
          <w:szCs w:val="26"/>
        </w:rPr>
        <w:t>1.1Năng lực chung</w:t>
      </w:r>
      <w:r w:rsidRPr="00581CD3">
        <w:rPr>
          <w:b/>
          <w:sz w:val="26"/>
          <w:szCs w:val="26"/>
        </w:rPr>
        <w:t>:</w:t>
      </w:r>
      <w:r w:rsidRPr="00581CD3">
        <w:rPr>
          <w:sz w:val="26"/>
          <w:szCs w:val="26"/>
        </w:rPr>
        <w:t xml:space="preserve"> </w:t>
      </w:r>
    </w:p>
    <w:p w:rsidR="00581CD3" w:rsidRPr="00581CD3" w:rsidRDefault="00581CD3" w:rsidP="00581CD3">
      <w:pPr>
        <w:widowControl w:val="0"/>
        <w:autoSpaceDE w:val="0"/>
        <w:autoSpaceDN w:val="0"/>
        <w:rPr>
          <w:sz w:val="26"/>
          <w:szCs w:val="26"/>
        </w:rPr>
      </w:pPr>
      <w:r w:rsidRPr="00581CD3">
        <w:rPr>
          <w:sz w:val="26"/>
          <w:szCs w:val="26"/>
        </w:rPr>
        <w:t>- Biết tự học và giao tiếp, hợp tác với bạn</w:t>
      </w:r>
      <w:r>
        <w:rPr>
          <w:sz w:val="26"/>
          <w:szCs w:val="26"/>
        </w:rPr>
        <w:t>.</w:t>
      </w:r>
    </w:p>
    <w:p w:rsidR="00581CD3" w:rsidRPr="00581CD3" w:rsidRDefault="00581CD3" w:rsidP="00581CD3">
      <w:pPr>
        <w:widowControl w:val="0"/>
        <w:tabs>
          <w:tab w:val="left" w:pos="755"/>
        </w:tabs>
        <w:rPr>
          <w:sz w:val="26"/>
          <w:szCs w:val="26"/>
        </w:rPr>
      </w:pPr>
      <w:r w:rsidRPr="00581CD3">
        <w:rPr>
          <w:b/>
          <w:i/>
          <w:sz w:val="26"/>
          <w:szCs w:val="26"/>
        </w:rPr>
        <w:t>1.2 Năng lực đặc thù</w:t>
      </w:r>
      <w:r w:rsidRPr="00581CD3">
        <w:rPr>
          <w:i/>
          <w:sz w:val="26"/>
          <w:szCs w:val="26"/>
        </w:rPr>
        <w:t>:</w:t>
      </w:r>
      <w:r w:rsidRPr="00581CD3">
        <w:rPr>
          <w:sz w:val="26"/>
          <w:szCs w:val="26"/>
        </w:rPr>
        <w:t xml:space="preserve"> </w:t>
      </w:r>
    </w:p>
    <w:p w:rsidR="00581CD3" w:rsidRPr="00581CD3" w:rsidRDefault="00581CD3" w:rsidP="00581CD3">
      <w:pPr>
        <w:jc w:val="both"/>
        <w:rPr>
          <w:sz w:val="26"/>
          <w:szCs w:val="26"/>
        </w:rPr>
      </w:pPr>
      <w:r w:rsidRPr="00581CD3">
        <w:rPr>
          <w:sz w:val="26"/>
          <w:szCs w:val="26"/>
        </w:rPr>
        <w:t>- Biết được nguy cơ gây tai nạn của các trò chơi nguy hiểm như bắn súng cao su, bắn súng đạn nhựa, chơi đánh trỏng, trượt patin…</w:t>
      </w:r>
    </w:p>
    <w:p w:rsidR="00581CD3" w:rsidRPr="00581CD3" w:rsidRDefault="00581CD3" w:rsidP="00581CD3">
      <w:pPr>
        <w:jc w:val="both"/>
        <w:rPr>
          <w:sz w:val="26"/>
          <w:szCs w:val="26"/>
        </w:rPr>
      </w:pPr>
      <w:r w:rsidRPr="00581CD3">
        <w:rPr>
          <w:sz w:val="26"/>
          <w:szCs w:val="26"/>
        </w:rPr>
        <w:t>- Biết cách phòng, tránh các tai nạn thương tích khi chơi các trò chơi nguy hiểm.</w:t>
      </w:r>
    </w:p>
    <w:p w:rsidR="00581CD3" w:rsidRPr="00581CD3" w:rsidRDefault="00581CD3" w:rsidP="00581CD3">
      <w:pPr>
        <w:widowControl w:val="0"/>
        <w:tabs>
          <w:tab w:val="left" w:pos="755"/>
        </w:tabs>
        <w:rPr>
          <w:b/>
          <w:sz w:val="26"/>
          <w:szCs w:val="26"/>
        </w:rPr>
      </w:pPr>
      <w:r w:rsidRPr="00581CD3">
        <w:rPr>
          <w:rFonts w:eastAsia="SimSun"/>
          <w:b/>
          <w:sz w:val="26"/>
          <w:szCs w:val="26"/>
        </w:rPr>
        <w:t xml:space="preserve">2. </w:t>
      </w:r>
      <w:r w:rsidRPr="00581CD3">
        <w:rPr>
          <w:b/>
          <w:sz w:val="26"/>
          <w:szCs w:val="26"/>
        </w:rPr>
        <w:t xml:space="preserve">Về phẩm chất: </w:t>
      </w:r>
    </w:p>
    <w:p w:rsidR="00581CD3" w:rsidRPr="00581CD3" w:rsidRDefault="00581CD3" w:rsidP="00581CD3">
      <w:pPr>
        <w:jc w:val="both"/>
        <w:rPr>
          <w:sz w:val="26"/>
          <w:szCs w:val="26"/>
        </w:rPr>
      </w:pPr>
      <w:r w:rsidRPr="00581CD3">
        <w:rPr>
          <w:sz w:val="26"/>
          <w:szCs w:val="26"/>
        </w:rPr>
        <w:t xml:space="preserve"> Thực hiện và nhắc nhở các bạn phòng tránh các tai nạn thương tích khi chơi các trò chơi nguy hiểm.</w:t>
      </w:r>
    </w:p>
    <w:p w:rsidR="00581CD3" w:rsidRPr="00581CD3" w:rsidRDefault="00581CD3" w:rsidP="00581CD3">
      <w:pPr>
        <w:rPr>
          <w:b/>
          <w:sz w:val="26"/>
          <w:szCs w:val="26"/>
        </w:rPr>
      </w:pPr>
      <w:r w:rsidRPr="00581CD3">
        <w:rPr>
          <w:b/>
          <w:sz w:val="26"/>
          <w:szCs w:val="26"/>
        </w:rPr>
        <w:t>II. ĐỒ DÙNG DẠY HỌC :</w:t>
      </w:r>
    </w:p>
    <w:p w:rsidR="00581CD3" w:rsidRPr="00581CD3" w:rsidRDefault="00581CD3" w:rsidP="00581CD3">
      <w:pPr>
        <w:jc w:val="both"/>
        <w:rPr>
          <w:sz w:val="26"/>
          <w:szCs w:val="26"/>
        </w:rPr>
      </w:pPr>
      <w:r w:rsidRPr="00581CD3">
        <w:rPr>
          <w:sz w:val="26"/>
          <w:szCs w:val="26"/>
        </w:rPr>
        <w:t>- Tranh, ảnh mô tả một số trò chơi như bắn súng cao su, bắn súng đạn nhựa, chơi đánh trỏng, trượt patin…</w:t>
      </w:r>
    </w:p>
    <w:p w:rsidR="00581CD3" w:rsidRPr="00581CD3" w:rsidRDefault="00581CD3" w:rsidP="00581CD3">
      <w:pPr>
        <w:rPr>
          <w:b/>
          <w:sz w:val="26"/>
          <w:szCs w:val="26"/>
        </w:rPr>
      </w:pPr>
      <w:r w:rsidRPr="00581CD3">
        <w:rPr>
          <w:b/>
          <w:sz w:val="26"/>
          <w:szCs w:val="26"/>
        </w:rPr>
        <w:t>III. CÁC HOẠT ĐỘNG DẠY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4699"/>
      </w:tblGrid>
      <w:tr w:rsidR="00581CD3" w:rsidRPr="00581CD3" w:rsidTr="00581CD3">
        <w:tc>
          <w:tcPr>
            <w:tcW w:w="5180" w:type="dxa"/>
            <w:shd w:val="clear" w:color="auto" w:fill="auto"/>
          </w:tcPr>
          <w:p w:rsidR="00581CD3" w:rsidRPr="00581CD3" w:rsidRDefault="00581CD3" w:rsidP="00581CD3">
            <w:pPr>
              <w:jc w:val="center"/>
              <w:rPr>
                <w:b/>
                <w:sz w:val="26"/>
                <w:szCs w:val="26"/>
              </w:rPr>
            </w:pPr>
            <w:r w:rsidRPr="00581CD3">
              <w:rPr>
                <w:b/>
                <w:sz w:val="26"/>
                <w:szCs w:val="26"/>
              </w:rPr>
              <w:t>Hoạt động GV</w:t>
            </w:r>
          </w:p>
        </w:tc>
        <w:tc>
          <w:tcPr>
            <w:tcW w:w="5168" w:type="dxa"/>
            <w:shd w:val="clear" w:color="auto" w:fill="auto"/>
          </w:tcPr>
          <w:p w:rsidR="00581CD3" w:rsidRPr="00581CD3" w:rsidRDefault="00581CD3" w:rsidP="00581CD3">
            <w:pPr>
              <w:jc w:val="center"/>
              <w:rPr>
                <w:b/>
                <w:sz w:val="26"/>
                <w:szCs w:val="26"/>
              </w:rPr>
            </w:pPr>
            <w:r w:rsidRPr="00581CD3">
              <w:rPr>
                <w:b/>
                <w:sz w:val="26"/>
                <w:szCs w:val="26"/>
              </w:rPr>
              <w:t>Hoạt động HS</w:t>
            </w:r>
          </w:p>
        </w:tc>
      </w:tr>
      <w:tr w:rsidR="00581CD3" w:rsidRPr="00581CD3" w:rsidTr="00581CD3">
        <w:tc>
          <w:tcPr>
            <w:tcW w:w="5180" w:type="dxa"/>
            <w:shd w:val="clear" w:color="auto" w:fill="auto"/>
          </w:tcPr>
          <w:p w:rsidR="00581CD3" w:rsidRPr="00581CD3" w:rsidRDefault="00581CD3" w:rsidP="00581CD3">
            <w:pPr>
              <w:shd w:val="clear" w:color="auto" w:fill="FFFFFF"/>
              <w:rPr>
                <w:b/>
                <w:sz w:val="26"/>
                <w:szCs w:val="26"/>
              </w:rPr>
            </w:pPr>
            <w:r>
              <w:rPr>
                <w:b/>
                <w:sz w:val="26"/>
                <w:szCs w:val="26"/>
              </w:rPr>
              <w:t>1.Hoạt động mở đầu</w:t>
            </w:r>
            <w:r w:rsidRPr="00581CD3">
              <w:rPr>
                <w:b/>
                <w:sz w:val="26"/>
                <w:szCs w:val="26"/>
              </w:rPr>
              <w:t xml:space="preserve">: </w:t>
            </w:r>
          </w:p>
          <w:p w:rsidR="00581CD3" w:rsidRPr="00581CD3" w:rsidRDefault="00581CD3" w:rsidP="00581CD3">
            <w:pPr>
              <w:shd w:val="clear" w:color="auto" w:fill="FFFFFF"/>
              <w:rPr>
                <w:sz w:val="26"/>
                <w:szCs w:val="26"/>
              </w:rPr>
            </w:pPr>
            <w:r w:rsidRPr="00581CD3">
              <w:rPr>
                <w:sz w:val="26"/>
                <w:szCs w:val="26"/>
              </w:rPr>
              <w:t xml:space="preserve">   - Khởi động:</w:t>
            </w:r>
            <w:r w:rsidRPr="00581CD3">
              <w:rPr>
                <w:rStyle w:val="af1"/>
                <w:sz w:val="26"/>
                <w:szCs w:val="26"/>
                <w:bdr w:val="none" w:sz="0" w:space="0" w:color="auto" w:frame="1"/>
              </w:rPr>
              <w:t xml:space="preserve"> </w:t>
            </w:r>
            <w:r w:rsidRPr="00581CD3">
              <w:rPr>
                <w:sz w:val="26"/>
                <w:szCs w:val="26"/>
              </w:rPr>
              <w:t>Hát</w:t>
            </w:r>
          </w:p>
          <w:p w:rsidR="00581CD3" w:rsidRPr="00581CD3" w:rsidRDefault="00581CD3" w:rsidP="00581CD3">
            <w:pPr>
              <w:shd w:val="clear" w:color="auto" w:fill="FFFFFF"/>
              <w:rPr>
                <w:b/>
                <w:sz w:val="26"/>
                <w:szCs w:val="26"/>
              </w:rPr>
            </w:pPr>
            <w:r w:rsidRPr="00581CD3">
              <w:rPr>
                <w:b/>
                <w:sz w:val="26"/>
                <w:szCs w:val="26"/>
              </w:rPr>
              <w:t>2.</w:t>
            </w:r>
            <w:r w:rsidRPr="00581CD3">
              <w:rPr>
                <w:rStyle w:val="af1"/>
                <w:b/>
                <w:sz w:val="26"/>
                <w:szCs w:val="26"/>
                <w:bdr w:val="none" w:sz="0" w:space="0" w:color="auto" w:frame="1"/>
              </w:rPr>
              <w:t xml:space="preserve"> </w:t>
            </w:r>
            <w:r>
              <w:rPr>
                <w:b/>
                <w:sz w:val="26"/>
                <w:szCs w:val="26"/>
              </w:rPr>
              <w:t>Hình thành kiến thức:</w:t>
            </w:r>
          </w:p>
          <w:p w:rsidR="00581CD3" w:rsidRPr="00581CD3" w:rsidRDefault="00581CD3" w:rsidP="00581CD3">
            <w:pPr>
              <w:jc w:val="both"/>
              <w:rPr>
                <w:sz w:val="26"/>
                <w:szCs w:val="26"/>
              </w:rPr>
            </w:pPr>
            <w:r w:rsidRPr="00581CD3">
              <w:rPr>
                <w:b/>
                <w:sz w:val="26"/>
                <w:szCs w:val="26"/>
              </w:rPr>
              <w:t>Hoạt động 1 :</w:t>
            </w:r>
            <w:r w:rsidRPr="00581CD3">
              <w:rPr>
                <w:sz w:val="26"/>
                <w:szCs w:val="26"/>
              </w:rPr>
              <w:t xml:space="preserve"> Thảo luận nhóm</w:t>
            </w:r>
          </w:p>
          <w:p w:rsidR="00581CD3" w:rsidRPr="00581CD3" w:rsidRDefault="00581CD3" w:rsidP="00581CD3">
            <w:pPr>
              <w:jc w:val="both"/>
              <w:rPr>
                <w:sz w:val="26"/>
                <w:szCs w:val="26"/>
              </w:rPr>
            </w:pPr>
            <w:r w:rsidRPr="00581CD3">
              <w:rPr>
                <w:i/>
                <w:sz w:val="26"/>
                <w:szCs w:val="26"/>
              </w:rPr>
              <w:lastRenderedPageBreak/>
              <w:t>a. Mục tiêu :</w:t>
            </w:r>
            <w:r w:rsidRPr="00581CD3">
              <w:rPr>
                <w:sz w:val="26"/>
                <w:szCs w:val="26"/>
              </w:rPr>
              <w:t xml:space="preserve"> HS biết được nguy cơ gây tai nạn thương tích của các trò chơi bắn súng cao su, bắn súng đạn nhựa, chơi đánh trỏng, trượt patin…</w:t>
            </w:r>
          </w:p>
          <w:p w:rsidR="00581CD3" w:rsidRPr="00581CD3" w:rsidRDefault="00581CD3" w:rsidP="00581CD3">
            <w:pPr>
              <w:jc w:val="both"/>
              <w:rPr>
                <w:i/>
                <w:sz w:val="26"/>
                <w:szCs w:val="26"/>
              </w:rPr>
            </w:pPr>
            <w:r w:rsidRPr="00581CD3">
              <w:rPr>
                <w:i/>
                <w:sz w:val="26"/>
                <w:szCs w:val="26"/>
              </w:rPr>
              <w:t>b. Cách tiến hành :</w:t>
            </w:r>
          </w:p>
          <w:p w:rsidR="00581CD3" w:rsidRPr="00581CD3" w:rsidRDefault="00581CD3" w:rsidP="00581CD3">
            <w:pPr>
              <w:jc w:val="both"/>
              <w:rPr>
                <w:sz w:val="26"/>
                <w:szCs w:val="26"/>
              </w:rPr>
            </w:pPr>
            <w:r w:rsidRPr="00581CD3">
              <w:rPr>
                <w:sz w:val="26"/>
                <w:szCs w:val="26"/>
              </w:rPr>
              <w:t>- GV treo các tranh lên bảng, hướng dẫn các nhóm hoạt động cho HS kể các tai nạn thương tích có thê xảy ra do các trò chơi đó gây ra.</w:t>
            </w:r>
          </w:p>
          <w:p w:rsidR="00581CD3" w:rsidRPr="00581CD3" w:rsidRDefault="00581CD3" w:rsidP="00581CD3">
            <w:pPr>
              <w:jc w:val="both"/>
              <w:rPr>
                <w:sz w:val="26"/>
                <w:szCs w:val="26"/>
              </w:rPr>
            </w:pPr>
            <w:r w:rsidRPr="00581CD3">
              <w:rPr>
                <w:sz w:val="26"/>
                <w:szCs w:val="26"/>
              </w:rPr>
              <w:t xml:space="preserve"> - Cho HS thảo luận nhóm</w:t>
            </w:r>
          </w:p>
          <w:p w:rsidR="00581CD3" w:rsidRPr="00581CD3" w:rsidRDefault="00581CD3" w:rsidP="00581CD3">
            <w:pPr>
              <w:jc w:val="both"/>
              <w:rPr>
                <w:sz w:val="26"/>
                <w:szCs w:val="26"/>
              </w:rPr>
            </w:pPr>
            <w:r w:rsidRPr="00581CD3">
              <w:rPr>
                <w:i/>
                <w:sz w:val="26"/>
                <w:szCs w:val="26"/>
              </w:rPr>
              <w:t>c. Kết luận – nhắc nhở</w:t>
            </w:r>
            <w:r w:rsidRPr="00581CD3">
              <w:rPr>
                <w:sz w:val="26"/>
                <w:szCs w:val="26"/>
              </w:rPr>
              <w:t xml:space="preserve"> </w:t>
            </w:r>
          </w:p>
          <w:p w:rsidR="00581CD3" w:rsidRPr="00581CD3" w:rsidRDefault="00581CD3" w:rsidP="00581CD3">
            <w:pPr>
              <w:jc w:val="both"/>
              <w:rPr>
                <w:sz w:val="26"/>
                <w:szCs w:val="26"/>
              </w:rPr>
            </w:pPr>
            <w:r>
              <w:rPr>
                <w:b/>
                <w:bCs/>
                <w:sz w:val="26"/>
                <w:szCs w:val="26"/>
              </w:rPr>
              <w:t>3. Hoạt động vận dụng</w:t>
            </w:r>
            <w:r w:rsidRPr="00581CD3">
              <w:rPr>
                <w:b/>
                <w:bCs/>
                <w:sz w:val="26"/>
                <w:szCs w:val="26"/>
              </w:rPr>
              <w:t>:</w:t>
            </w:r>
          </w:p>
          <w:p w:rsidR="00581CD3" w:rsidRPr="00581CD3" w:rsidRDefault="00581CD3" w:rsidP="00581CD3">
            <w:pPr>
              <w:jc w:val="both"/>
              <w:rPr>
                <w:sz w:val="26"/>
                <w:szCs w:val="26"/>
              </w:rPr>
            </w:pPr>
            <w:r w:rsidRPr="00581CD3">
              <w:rPr>
                <w:b/>
                <w:sz w:val="26"/>
                <w:szCs w:val="26"/>
              </w:rPr>
              <w:t>Hoạt động 2 :</w:t>
            </w:r>
            <w:r w:rsidRPr="00581CD3">
              <w:rPr>
                <w:sz w:val="26"/>
                <w:szCs w:val="26"/>
              </w:rPr>
              <w:t xml:space="preserve"> Thảo luận nhóm đôi</w:t>
            </w:r>
          </w:p>
          <w:p w:rsidR="00581CD3" w:rsidRPr="00581CD3" w:rsidRDefault="00581CD3" w:rsidP="00581CD3">
            <w:pPr>
              <w:jc w:val="both"/>
              <w:rPr>
                <w:sz w:val="26"/>
                <w:szCs w:val="26"/>
              </w:rPr>
            </w:pPr>
            <w:r w:rsidRPr="00581CD3">
              <w:rPr>
                <w:i/>
                <w:sz w:val="26"/>
                <w:szCs w:val="26"/>
              </w:rPr>
              <w:t>a. Mục tiêu :</w:t>
            </w:r>
            <w:r w:rsidRPr="00581CD3">
              <w:rPr>
                <w:sz w:val="26"/>
                <w:szCs w:val="26"/>
              </w:rPr>
              <w:t xml:space="preserve"> HS biết được cách phòng tránh các tai nạn các trò chơi nguy hiểm trên.</w:t>
            </w:r>
          </w:p>
          <w:p w:rsidR="00581CD3" w:rsidRPr="00581CD3" w:rsidRDefault="00581CD3" w:rsidP="00581CD3">
            <w:pPr>
              <w:jc w:val="both"/>
              <w:rPr>
                <w:i/>
                <w:sz w:val="26"/>
                <w:szCs w:val="26"/>
              </w:rPr>
            </w:pPr>
            <w:r w:rsidRPr="00581CD3">
              <w:rPr>
                <w:i/>
                <w:sz w:val="26"/>
                <w:szCs w:val="26"/>
              </w:rPr>
              <w:t>b. Cách tiến hành :</w:t>
            </w:r>
          </w:p>
          <w:p w:rsidR="00581CD3" w:rsidRPr="00581CD3" w:rsidRDefault="00581CD3" w:rsidP="00581CD3">
            <w:pPr>
              <w:jc w:val="both"/>
              <w:rPr>
                <w:sz w:val="26"/>
                <w:szCs w:val="26"/>
              </w:rPr>
            </w:pPr>
            <w:r w:rsidRPr="00581CD3">
              <w:rPr>
                <w:sz w:val="26"/>
                <w:szCs w:val="26"/>
              </w:rPr>
              <w:t>- GV yêu cầu các nhóm thảo luận làm thế nào để tránh các tai nạn thương tích do các trò chơi trên ?</w:t>
            </w:r>
          </w:p>
          <w:p w:rsidR="00581CD3" w:rsidRPr="00581CD3" w:rsidRDefault="00581CD3" w:rsidP="00581CD3">
            <w:pPr>
              <w:jc w:val="both"/>
              <w:rPr>
                <w:sz w:val="26"/>
                <w:szCs w:val="26"/>
              </w:rPr>
            </w:pPr>
            <w:r w:rsidRPr="00581CD3">
              <w:rPr>
                <w:sz w:val="26"/>
                <w:szCs w:val="26"/>
              </w:rPr>
              <w:t>- Cho HS thảo luận nhóm.</w:t>
            </w:r>
          </w:p>
          <w:p w:rsidR="00581CD3" w:rsidRPr="00581CD3" w:rsidRDefault="00581CD3" w:rsidP="00581CD3">
            <w:pPr>
              <w:jc w:val="both"/>
              <w:rPr>
                <w:sz w:val="26"/>
                <w:szCs w:val="26"/>
              </w:rPr>
            </w:pPr>
            <w:r w:rsidRPr="00581CD3">
              <w:rPr>
                <w:sz w:val="26"/>
                <w:szCs w:val="26"/>
              </w:rPr>
              <w:t>- Cho đại diện nhóm trình bày.</w:t>
            </w:r>
          </w:p>
          <w:p w:rsidR="00581CD3" w:rsidRPr="00581CD3" w:rsidRDefault="00581CD3" w:rsidP="00581CD3">
            <w:pPr>
              <w:jc w:val="both"/>
              <w:rPr>
                <w:i/>
                <w:sz w:val="26"/>
                <w:szCs w:val="26"/>
              </w:rPr>
            </w:pPr>
            <w:r w:rsidRPr="00581CD3">
              <w:rPr>
                <w:i/>
                <w:sz w:val="26"/>
                <w:szCs w:val="26"/>
              </w:rPr>
              <w:t>c. Kết luận – nhắc nhở:</w:t>
            </w:r>
          </w:p>
          <w:p w:rsidR="00581CD3" w:rsidRPr="00581CD3" w:rsidRDefault="00581CD3" w:rsidP="00581CD3">
            <w:pPr>
              <w:jc w:val="both"/>
              <w:rPr>
                <w:sz w:val="26"/>
                <w:szCs w:val="26"/>
              </w:rPr>
            </w:pPr>
            <w:r w:rsidRPr="00581CD3">
              <w:rPr>
                <w:sz w:val="26"/>
                <w:szCs w:val="26"/>
              </w:rPr>
              <w:t>- Có rất nhiều trò chơi, các em hãy chơi các trò chơi an toàn, không chơi các trò chơi nguy hiểm như bắn súng cao su, bắn súng đạn nhựa, chơi đánh trỏng, trượt patin.</w:t>
            </w:r>
          </w:p>
          <w:p w:rsidR="00581CD3" w:rsidRPr="00581CD3" w:rsidRDefault="00581CD3" w:rsidP="00581CD3">
            <w:pPr>
              <w:jc w:val="both"/>
              <w:rPr>
                <w:sz w:val="26"/>
                <w:szCs w:val="26"/>
              </w:rPr>
            </w:pPr>
            <w:r w:rsidRPr="00581CD3">
              <w:rPr>
                <w:sz w:val="26"/>
                <w:szCs w:val="26"/>
              </w:rPr>
              <w:t>4.</w:t>
            </w:r>
            <w:r>
              <w:rPr>
                <w:sz w:val="26"/>
                <w:szCs w:val="26"/>
              </w:rPr>
              <w:t xml:space="preserve"> Vận dụng</w:t>
            </w:r>
            <w:r w:rsidRPr="00581CD3">
              <w:rPr>
                <w:b/>
                <w:sz w:val="26"/>
                <w:szCs w:val="26"/>
              </w:rPr>
              <w:t>:</w:t>
            </w:r>
            <w:r w:rsidRPr="00581CD3">
              <w:rPr>
                <w:sz w:val="26"/>
                <w:szCs w:val="26"/>
              </w:rPr>
              <w:t xml:space="preserve"> Yêu cầu HS nêu 1 số trò chơi nguy hiểm cần tránh. </w:t>
            </w:r>
          </w:p>
          <w:p w:rsidR="00581CD3" w:rsidRPr="00581CD3" w:rsidRDefault="00581CD3" w:rsidP="00581CD3">
            <w:pPr>
              <w:jc w:val="both"/>
              <w:rPr>
                <w:b/>
                <w:sz w:val="26"/>
                <w:szCs w:val="26"/>
              </w:rPr>
            </w:pPr>
            <w:r w:rsidRPr="00581CD3">
              <w:rPr>
                <w:b/>
                <w:sz w:val="26"/>
                <w:szCs w:val="26"/>
              </w:rPr>
              <w:t>- Nhận xét tiết học</w:t>
            </w:r>
          </w:p>
        </w:tc>
        <w:tc>
          <w:tcPr>
            <w:tcW w:w="5168" w:type="dxa"/>
            <w:shd w:val="clear" w:color="auto" w:fill="auto"/>
          </w:tcPr>
          <w:p w:rsidR="00581CD3" w:rsidRPr="00581CD3" w:rsidRDefault="00581CD3" w:rsidP="00581CD3">
            <w:pPr>
              <w:jc w:val="both"/>
              <w:rPr>
                <w:sz w:val="26"/>
                <w:szCs w:val="26"/>
              </w:rPr>
            </w:pPr>
          </w:p>
          <w:p w:rsidR="00581CD3" w:rsidRPr="00581CD3" w:rsidRDefault="00581CD3" w:rsidP="00581CD3">
            <w:pPr>
              <w:jc w:val="both"/>
              <w:rPr>
                <w:sz w:val="26"/>
                <w:szCs w:val="26"/>
              </w:rPr>
            </w:pPr>
            <w:r w:rsidRPr="00581CD3">
              <w:rPr>
                <w:sz w:val="26"/>
                <w:szCs w:val="26"/>
              </w:rPr>
              <w:t>- Hát</w:t>
            </w: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r w:rsidRPr="00581CD3">
              <w:rPr>
                <w:sz w:val="26"/>
                <w:szCs w:val="26"/>
              </w:rPr>
              <w:t xml:space="preserve">Thực hiện theo yêu cầu </w:t>
            </w:r>
          </w:p>
          <w:p w:rsidR="00581CD3" w:rsidRPr="00581CD3" w:rsidRDefault="00581CD3" w:rsidP="00581CD3">
            <w:pPr>
              <w:jc w:val="both"/>
              <w:rPr>
                <w:sz w:val="26"/>
                <w:szCs w:val="26"/>
              </w:rPr>
            </w:pPr>
            <w:r w:rsidRPr="00581CD3">
              <w:rPr>
                <w:sz w:val="26"/>
                <w:szCs w:val="26"/>
              </w:rPr>
              <w:t>(1 nhóm/ 5HS )</w:t>
            </w:r>
          </w:p>
          <w:p w:rsidR="00581CD3" w:rsidRPr="00581CD3" w:rsidRDefault="00581CD3" w:rsidP="00581CD3">
            <w:pPr>
              <w:jc w:val="both"/>
              <w:rPr>
                <w:sz w:val="26"/>
                <w:szCs w:val="26"/>
              </w:rPr>
            </w:pPr>
            <w:r w:rsidRPr="00581CD3">
              <w:rPr>
                <w:sz w:val="26"/>
                <w:szCs w:val="26"/>
              </w:rPr>
              <w:t>- Đại diện các nhóm trình bày – chia sẻ: Không nên tham gia vào các trò chơi nguy hiểm gây ra thương tích.</w:t>
            </w: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p>
          <w:p w:rsidR="00581CD3" w:rsidRPr="00581CD3" w:rsidRDefault="00581CD3" w:rsidP="00581CD3">
            <w:pPr>
              <w:jc w:val="both"/>
              <w:rPr>
                <w:sz w:val="26"/>
                <w:szCs w:val="26"/>
              </w:rPr>
            </w:pPr>
            <w:r w:rsidRPr="00581CD3">
              <w:rPr>
                <w:sz w:val="26"/>
                <w:szCs w:val="26"/>
              </w:rPr>
              <w:t xml:space="preserve">HS thảo luận nhóm - Cho đại diện nhóm trình bày: </w:t>
            </w:r>
          </w:p>
          <w:p w:rsidR="00581CD3" w:rsidRPr="00581CD3" w:rsidRDefault="00581CD3" w:rsidP="00581CD3">
            <w:pPr>
              <w:jc w:val="both"/>
              <w:rPr>
                <w:i/>
                <w:sz w:val="26"/>
                <w:szCs w:val="26"/>
              </w:rPr>
            </w:pPr>
            <w:r w:rsidRPr="00581CD3">
              <w:rPr>
                <w:sz w:val="26"/>
                <w:szCs w:val="26"/>
              </w:rPr>
              <w:t xml:space="preserve">Để phòng tránh các tai nạn thương tích do các trò chơi trên cần ghi nhớ: </w:t>
            </w:r>
            <w:r w:rsidRPr="00581CD3">
              <w:rPr>
                <w:i/>
                <w:sz w:val="26"/>
                <w:szCs w:val="26"/>
              </w:rPr>
              <w:t>không nên chơi các trò chơi nguy hiểm.</w:t>
            </w:r>
          </w:p>
          <w:p w:rsidR="00581CD3" w:rsidRPr="00581CD3" w:rsidRDefault="00581CD3" w:rsidP="00581CD3">
            <w:pPr>
              <w:jc w:val="both"/>
              <w:rPr>
                <w:sz w:val="26"/>
                <w:szCs w:val="26"/>
              </w:rPr>
            </w:pPr>
            <w:r w:rsidRPr="00581CD3">
              <w:rPr>
                <w:sz w:val="26"/>
                <w:szCs w:val="26"/>
              </w:rPr>
              <w:t>- Lắng nghe.</w:t>
            </w:r>
          </w:p>
          <w:p w:rsidR="00581CD3" w:rsidRPr="00581CD3" w:rsidRDefault="00581CD3" w:rsidP="00581CD3">
            <w:pPr>
              <w:jc w:val="both"/>
              <w:rPr>
                <w:sz w:val="26"/>
                <w:szCs w:val="26"/>
              </w:rPr>
            </w:pPr>
          </w:p>
          <w:p w:rsidR="00581CD3" w:rsidRPr="00581CD3" w:rsidRDefault="00581CD3" w:rsidP="00581CD3">
            <w:pPr>
              <w:rPr>
                <w:b/>
                <w:sz w:val="26"/>
                <w:szCs w:val="26"/>
              </w:rPr>
            </w:pPr>
            <w:r w:rsidRPr="00581CD3">
              <w:rPr>
                <w:sz w:val="26"/>
                <w:szCs w:val="26"/>
              </w:rPr>
              <w:t xml:space="preserve">- HS nêu. </w:t>
            </w:r>
            <w:r>
              <w:rPr>
                <w:sz w:val="26"/>
                <w:szCs w:val="26"/>
              </w:rPr>
              <w:t xml:space="preserve"> </w:t>
            </w:r>
          </w:p>
        </w:tc>
      </w:tr>
    </w:tbl>
    <w:p w:rsidR="00C42745" w:rsidRPr="00581CD3" w:rsidRDefault="00C42745" w:rsidP="00C42745">
      <w:pPr>
        <w:spacing w:line="288" w:lineRule="auto"/>
        <w:rPr>
          <w:sz w:val="26"/>
          <w:szCs w:val="26"/>
        </w:rPr>
      </w:pPr>
    </w:p>
    <w:tbl>
      <w:tblPr>
        <w:tblStyle w:val="TableGrid"/>
        <w:tblW w:w="9072" w:type="dxa"/>
        <w:tblInd w:w="108" w:type="dxa"/>
        <w:tblLook w:val="01E0" w:firstRow="1" w:lastRow="1" w:firstColumn="1" w:lastColumn="1" w:noHBand="0" w:noVBand="0"/>
      </w:tblPr>
      <w:tblGrid>
        <w:gridCol w:w="4862"/>
        <w:gridCol w:w="4210"/>
      </w:tblGrid>
      <w:tr w:rsidR="008A3664" w:rsidRPr="00657119" w:rsidTr="008A3664">
        <w:trPr>
          <w:trHeight w:val="305"/>
        </w:trPr>
        <w:tc>
          <w:tcPr>
            <w:tcW w:w="4862" w:type="dxa"/>
          </w:tcPr>
          <w:p w:rsidR="008A3664" w:rsidRPr="00657119" w:rsidRDefault="008A3664" w:rsidP="008A3664">
            <w:pPr>
              <w:rPr>
                <w:b/>
                <w:sz w:val="26"/>
                <w:szCs w:val="26"/>
              </w:rPr>
            </w:pPr>
            <w:r w:rsidRPr="00657119">
              <w:rPr>
                <w:b/>
                <w:sz w:val="26"/>
                <w:szCs w:val="26"/>
                <w:lang w:val="pt-BR"/>
              </w:rPr>
              <w:t xml:space="preserve">    </w:t>
            </w:r>
            <w:r w:rsidRPr="00657119">
              <w:rPr>
                <w:b/>
                <w:sz w:val="26"/>
                <w:szCs w:val="26"/>
              </w:rPr>
              <w:t>DUYỆT CỦA BAN GIÁM HIỆU</w:t>
            </w:r>
          </w:p>
        </w:tc>
        <w:tc>
          <w:tcPr>
            <w:tcW w:w="4210" w:type="dxa"/>
          </w:tcPr>
          <w:p w:rsidR="008A3664" w:rsidRPr="00657119" w:rsidRDefault="008A3664" w:rsidP="008A3664">
            <w:pPr>
              <w:jc w:val="center"/>
              <w:rPr>
                <w:b/>
                <w:sz w:val="26"/>
                <w:szCs w:val="26"/>
              </w:rPr>
            </w:pPr>
            <w:r w:rsidRPr="00657119">
              <w:rPr>
                <w:b/>
                <w:sz w:val="26"/>
                <w:szCs w:val="26"/>
              </w:rPr>
              <w:t xml:space="preserve">DUYỆT CỦA TỔ TRƯỞNG </w:t>
            </w:r>
          </w:p>
        </w:tc>
      </w:tr>
      <w:tr w:rsidR="008A3664" w:rsidRPr="00657119" w:rsidTr="008A3664">
        <w:trPr>
          <w:trHeight w:val="2730"/>
        </w:trPr>
        <w:tc>
          <w:tcPr>
            <w:tcW w:w="4862" w:type="dxa"/>
          </w:tcPr>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jc w:val="center"/>
              <w:rPr>
                <w:b/>
                <w:sz w:val="26"/>
                <w:szCs w:val="26"/>
                <w:u w:val="single"/>
              </w:rPr>
            </w:pPr>
          </w:p>
          <w:p w:rsidR="008A3664" w:rsidRPr="00657119" w:rsidRDefault="008A3664" w:rsidP="008A3664">
            <w:pPr>
              <w:tabs>
                <w:tab w:val="center" w:pos="4218"/>
              </w:tabs>
              <w:ind w:right="4"/>
              <w:rPr>
                <w:b/>
                <w:sz w:val="26"/>
                <w:szCs w:val="26"/>
                <w:u w:val="single"/>
              </w:rPr>
            </w:pPr>
          </w:p>
        </w:tc>
        <w:tc>
          <w:tcPr>
            <w:tcW w:w="4210" w:type="dxa"/>
          </w:tcPr>
          <w:p w:rsidR="008A3664" w:rsidRDefault="008A366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Default="00335E04" w:rsidP="008A3664">
            <w:pPr>
              <w:tabs>
                <w:tab w:val="center" w:pos="4218"/>
              </w:tabs>
              <w:ind w:right="4"/>
              <w:jc w:val="center"/>
              <w:rPr>
                <w:b/>
                <w:sz w:val="26"/>
                <w:szCs w:val="26"/>
                <w:u w:val="single"/>
              </w:rPr>
            </w:pPr>
          </w:p>
          <w:p w:rsidR="00335E04" w:rsidRPr="00657119" w:rsidRDefault="00335E04" w:rsidP="00335E04">
            <w:pPr>
              <w:tabs>
                <w:tab w:val="center" w:pos="4218"/>
              </w:tabs>
              <w:ind w:right="4"/>
              <w:rPr>
                <w:b/>
                <w:sz w:val="26"/>
                <w:szCs w:val="26"/>
                <w:u w:val="single"/>
              </w:rPr>
            </w:pPr>
          </w:p>
        </w:tc>
      </w:tr>
    </w:tbl>
    <w:p w:rsidR="008A3664" w:rsidRPr="005125E2" w:rsidRDefault="008A3664" w:rsidP="00C42745">
      <w:pPr>
        <w:spacing w:line="288" w:lineRule="auto"/>
        <w:rPr>
          <w:sz w:val="26"/>
          <w:szCs w:val="26"/>
          <w:lang w:val="en-US"/>
        </w:rPr>
      </w:pPr>
    </w:p>
    <w:p w:rsidR="004C68CC" w:rsidRPr="005125E2" w:rsidRDefault="004C68CC" w:rsidP="00C13DB4">
      <w:pPr>
        <w:rPr>
          <w:sz w:val="26"/>
          <w:szCs w:val="26"/>
        </w:rPr>
      </w:pPr>
    </w:p>
    <w:sectPr w:rsidR="004C68CC" w:rsidRPr="005125E2" w:rsidSect="00246160">
      <w:headerReference w:type="default" r:id="rId132"/>
      <w:footerReference w:type="even" r:id="rId133"/>
      <w:footerReference w:type="default" r:id="rId134"/>
      <w:pgSz w:w="11907" w:h="16840"/>
      <w:pgMar w:top="907" w:right="907" w:bottom="907" w:left="1469"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627" w:rsidRDefault="00E12627">
      <w:r>
        <w:separator/>
      </w:r>
    </w:p>
  </w:endnote>
  <w:endnote w:type="continuationSeparator" w:id="0">
    <w:p w:rsidR="00E12627" w:rsidRDefault="00E12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DB" w:rsidRDefault="006217DB">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6217DB" w:rsidRDefault="006217DB">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310459"/>
      <w:docPartObj>
        <w:docPartGallery w:val="Page Numbers (Bottom of Page)"/>
        <w:docPartUnique/>
      </w:docPartObj>
    </w:sdtPr>
    <w:sdtEndPr>
      <w:rPr>
        <w:noProof/>
      </w:rPr>
    </w:sdtEndPr>
    <w:sdtContent>
      <w:p w:rsidR="006217DB" w:rsidRPr="00874D87" w:rsidRDefault="006217DB" w:rsidP="00857F9D">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pPr>
        <w:r w:rsidRPr="00874D87">
          <w:rPr>
            <w:b/>
            <w:i/>
            <w:color w:val="000000"/>
          </w:rPr>
          <w:t xml:space="preserve"> GV: </w:t>
        </w:r>
        <w:r w:rsidR="001D11DA">
          <w:rPr>
            <w:b/>
            <w:i/>
            <w:color w:val="000000"/>
          </w:rPr>
          <w:t xml:space="preserve"> Trương Thị Thu Thuỷ</w:t>
        </w:r>
        <w:r w:rsidRPr="00874D87">
          <w:rPr>
            <w:b/>
            <w:i/>
            <w:color w:val="000000"/>
          </w:rPr>
          <w:t xml:space="preserve">                      </w:t>
        </w:r>
        <w:r w:rsidRPr="00874D87">
          <w:rPr>
            <w:b/>
            <w:i/>
            <w:color w:val="000000"/>
          </w:rPr>
          <w:fldChar w:fldCharType="begin"/>
        </w:r>
        <w:r w:rsidRPr="00874D87">
          <w:rPr>
            <w:b/>
            <w:i/>
            <w:color w:val="000000"/>
          </w:rPr>
          <w:instrText>PAGE</w:instrText>
        </w:r>
        <w:r w:rsidRPr="00874D87">
          <w:rPr>
            <w:b/>
            <w:i/>
            <w:color w:val="000000"/>
          </w:rPr>
          <w:fldChar w:fldCharType="separate"/>
        </w:r>
        <w:r w:rsidR="00E02852">
          <w:rPr>
            <w:b/>
            <w:i/>
            <w:noProof/>
            <w:color w:val="000000"/>
          </w:rPr>
          <w:t>49</w:t>
        </w:r>
        <w:r w:rsidRPr="00874D87">
          <w:rPr>
            <w:b/>
            <w:i/>
            <w:color w:val="000000"/>
          </w:rPr>
          <w:fldChar w:fldCharType="end"/>
        </w:r>
        <w:r w:rsidRPr="00874D87">
          <w:rPr>
            <w:b/>
            <w:i/>
            <w:color w:val="000000"/>
          </w:rPr>
          <w:t xml:space="preserve">                  Trường Tiểu học Tây Bắc Sơn</w:t>
        </w:r>
      </w:p>
      <w:p w:rsidR="006217DB" w:rsidRDefault="00E12627" w:rsidP="00AE0113">
        <w:pPr>
          <w:pStyle w:val="Footer"/>
          <w:jc w:val="center"/>
          <w:rPr>
            <w:noProof/>
          </w:rPr>
        </w:pPr>
      </w:p>
    </w:sdtContent>
  </w:sdt>
  <w:p w:rsidR="006217DB" w:rsidRPr="00390B02" w:rsidRDefault="006217DB" w:rsidP="00AE0113">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627" w:rsidRDefault="00E12627">
      <w:r>
        <w:separator/>
      </w:r>
    </w:p>
  </w:footnote>
  <w:footnote w:type="continuationSeparator" w:id="0">
    <w:p w:rsidR="00E12627" w:rsidRDefault="00E1262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17DB" w:rsidRPr="00390B02" w:rsidRDefault="006217DB" w:rsidP="00857F9D">
    <w:pPr>
      <w:pBdr>
        <w:top w:val="nil"/>
        <w:left w:val="nil"/>
        <w:bottom w:val="single" w:sz="4" w:space="0" w:color="000000"/>
        <w:right w:val="nil"/>
        <w:between w:val="nil"/>
      </w:pBdr>
      <w:tabs>
        <w:tab w:val="center" w:pos="4320"/>
        <w:tab w:val="right" w:pos="8640"/>
      </w:tabs>
      <w:jc w:val="center"/>
      <w:rPr>
        <w:b/>
        <w:i/>
        <w:color w:val="000000"/>
        <w:sz w:val="26"/>
        <w:szCs w:val="26"/>
        <w:u w:val="single"/>
      </w:rPr>
    </w:pPr>
    <w:r w:rsidRPr="00390B02">
      <w:rPr>
        <w:b/>
        <w:i/>
        <w:color w:val="000000"/>
        <w:sz w:val="26"/>
        <w:szCs w:val="26"/>
        <w:u w:val="single"/>
      </w:rPr>
      <w:t xml:space="preserve">Kế hoạch </w:t>
    </w:r>
    <w:r>
      <w:rPr>
        <w:b/>
        <w:i/>
        <w:color w:val="000000"/>
        <w:sz w:val="26"/>
        <w:szCs w:val="26"/>
        <w:u w:val="single"/>
      </w:rPr>
      <w:t xml:space="preserve">bài </w:t>
    </w:r>
    <w:r w:rsidRPr="00390B02">
      <w:rPr>
        <w:b/>
        <w:i/>
        <w:color w:val="000000"/>
        <w:sz w:val="26"/>
        <w:szCs w:val="26"/>
        <w:u w:val="single"/>
      </w:rPr>
      <w:t>dạy Lớp 3/</w:t>
    </w:r>
    <w:r>
      <w:rPr>
        <w:b/>
        <w:i/>
        <w:color w:val="000000"/>
        <w:sz w:val="26"/>
        <w:szCs w:val="26"/>
        <w:u w:val="single"/>
      </w:rPr>
      <w:t>3</w:t>
    </w:r>
    <w:r w:rsidRPr="00390B02">
      <w:rPr>
        <w:b/>
        <w:i/>
        <w:color w:val="000000"/>
        <w:sz w:val="26"/>
        <w:szCs w:val="26"/>
        <w:u w:val="single"/>
      </w:rPr>
      <w:t xml:space="preserve">                       Tuần </w:t>
    </w:r>
    <w:r>
      <w:rPr>
        <w:b/>
        <w:i/>
        <w:color w:val="000000"/>
        <w:sz w:val="26"/>
        <w:szCs w:val="26"/>
        <w:u w:val="single"/>
      </w:rPr>
      <w:t>15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abstractNum w:abstractNumId="10" w15:restartNumberingAfterBreak="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5C45DD7"/>
    <w:multiLevelType w:val="hybridMultilevel"/>
    <w:tmpl w:val="7B7A6FFE"/>
    <w:lvl w:ilvl="0" w:tplc="936C1B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15934E"/>
    <w:multiLevelType w:val="singleLevel"/>
    <w:tmpl w:val="0615934E"/>
    <w:lvl w:ilvl="0">
      <w:start w:val="3"/>
      <w:numFmt w:val="decimal"/>
      <w:suff w:val="space"/>
      <w:lvlText w:val="%1."/>
      <w:lvlJc w:val="left"/>
    </w:lvl>
  </w:abstractNum>
  <w:abstractNum w:abstractNumId="13" w15:restartNumberingAfterBreak="0">
    <w:nsid w:val="0B08716C"/>
    <w:multiLevelType w:val="hybridMultilevel"/>
    <w:tmpl w:val="22EC3708"/>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1A47CFC"/>
    <w:multiLevelType w:val="hybridMultilevel"/>
    <w:tmpl w:val="A68A7EF2"/>
    <w:lvl w:ilvl="0" w:tplc="77EC18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12670C3"/>
    <w:multiLevelType w:val="hybridMultilevel"/>
    <w:tmpl w:val="CDB09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764729"/>
    <w:multiLevelType w:val="hybridMultilevel"/>
    <w:tmpl w:val="ADB6B970"/>
    <w:lvl w:ilvl="0" w:tplc="8FCE63A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37C811"/>
    <w:multiLevelType w:val="singleLevel"/>
    <w:tmpl w:val="3137C811"/>
    <w:lvl w:ilvl="0">
      <w:start w:val="3"/>
      <w:numFmt w:val="decimal"/>
      <w:suff w:val="space"/>
      <w:lvlText w:val="%1."/>
      <w:lvlJc w:val="left"/>
    </w:lvl>
  </w:abstractNum>
  <w:abstractNum w:abstractNumId="21" w15:restartNumberingAfterBreak="0">
    <w:nsid w:val="31E67F5C"/>
    <w:multiLevelType w:val="hybridMultilevel"/>
    <w:tmpl w:val="8EE42C22"/>
    <w:lvl w:ilvl="0" w:tplc="66184374">
      <w:start w:val="1"/>
      <w:numFmt w:val="lowerLetter"/>
      <w:lvlText w:val="%1)"/>
      <w:lvlJc w:val="left"/>
      <w:pPr>
        <w:tabs>
          <w:tab w:val="num" w:pos="585"/>
        </w:tabs>
        <w:ind w:left="585"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3237D91B"/>
    <w:multiLevelType w:val="singleLevel"/>
    <w:tmpl w:val="3237D91B"/>
    <w:lvl w:ilvl="0">
      <w:start w:val="3"/>
      <w:numFmt w:val="decimal"/>
      <w:suff w:val="space"/>
      <w:lvlText w:val="%1."/>
      <w:lvlJc w:val="left"/>
    </w:lvl>
  </w:abstractNum>
  <w:abstractNum w:abstractNumId="23" w15:restartNumberingAfterBreak="0">
    <w:nsid w:val="38AF4899"/>
    <w:multiLevelType w:val="hybridMultilevel"/>
    <w:tmpl w:val="43741946"/>
    <w:lvl w:ilvl="0" w:tplc="855ED2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A93467"/>
    <w:multiLevelType w:val="hybridMultilevel"/>
    <w:tmpl w:val="9604B2CE"/>
    <w:lvl w:ilvl="0" w:tplc="C22224BC">
      <w:start w:val="2"/>
      <w:numFmt w:val="bullet"/>
      <w:lvlText w:val="-"/>
      <w:lvlJc w:val="left"/>
      <w:pPr>
        <w:ind w:left="720" w:hanging="360"/>
      </w:pPr>
      <w:rPr>
        <w:rFonts w:ascii="Times New Roman" w:eastAsia="Times New Roman" w:hAnsi="Times New Roman" w:cs="Times New Roman" w:hint="default"/>
        <w:b/>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62EC9"/>
    <w:multiLevelType w:val="hybridMultilevel"/>
    <w:tmpl w:val="8CDC60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135C28"/>
    <w:multiLevelType w:val="hybridMultilevel"/>
    <w:tmpl w:val="E278A540"/>
    <w:lvl w:ilvl="0" w:tplc="2BCCAF6E">
      <w:start w:val="1"/>
      <w:numFmt w:val="lowerLetter"/>
      <w:lvlText w:val="%1."/>
      <w:lvlJc w:val="left"/>
      <w:pPr>
        <w:ind w:left="502" w:hanging="360"/>
      </w:pPr>
      <w:rPr>
        <w:rFonts w:ascii="Times New Roman" w:eastAsia="Palatino Linotype" w:hAnsi="Times New Roman" w:cs="Times New Roman"/>
      </w:rPr>
    </w:lvl>
    <w:lvl w:ilvl="1" w:tplc="04090019" w:tentative="1">
      <w:start w:val="1"/>
      <w:numFmt w:val="lowerLetter"/>
      <w:lvlText w:val="%2."/>
      <w:lvlJc w:val="left"/>
      <w:pPr>
        <w:ind w:left="1240" w:hanging="360"/>
      </w:pPr>
    </w:lvl>
    <w:lvl w:ilvl="2" w:tplc="0409001B" w:tentative="1">
      <w:start w:val="1"/>
      <w:numFmt w:val="lowerRoman"/>
      <w:lvlText w:val="%3."/>
      <w:lvlJc w:val="right"/>
      <w:pPr>
        <w:ind w:left="1960" w:hanging="180"/>
      </w:pPr>
    </w:lvl>
    <w:lvl w:ilvl="3" w:tplc="0409000F" w:tentative="1">
      <w:start w:val="1"/>
      <w:numFmt w:val="decimal"/>
      <w:lvlText w:val="%4."/>
      <w:lvlJc w:val="left"/>
      <w:pPr>
        <w:ind w:left="2680" w:hanging="360"/>
      </w:pPr>
    </w:lvl>
    <w:lvl w:ilvl="4" w:tplc="04090019" w:tentative="1">
      <w:start w:val="1"/>
      <w:numFmt w:val="lowerLetter"/>
      <w:lvlText w:val="%5."/>
      <w:lvlJc w:val="left"/>
      <w:pPr>
        <w:ind w:left="3400" w:hanging="360"/>
      </w:pPr>
    </w:lvl>
    <w:lvl w:ilvl="5" w:tplc="0409001B" w:tentative="1">
      <w:start w:val="1"/>
      <w:numFmt w:val="lowerRoman"/>
      <w:lvlText w:val="%6."/>
      <w:lvlJc w:val="right"/>
      <w:pPr>
        <w:ind w:left="4120" w:hanging="180"/>
      </w:pPr>
    </w:lvl>
    <w:lvl w:ilvl="6" w:tplc="0409000F" w:tentative="1">
      <w:start w:val="1"/>
      <w:numFmt w:val="decimal"/>
      <w:lvlText w:val="%7."/>
      <w:lvlJc w:val="left"/>
      <w:pPr>
        <w:ind w:left="4840" w:hanging="360"/>
      </w:pPr>
    </w:lvl>
    <w:lvl w:ilvl="7" w:tplc="04090019" w:tentative="1">
      <w:start w:val="1"/>
      <w:numFmt w:val="lowerLetter"/>
      <w:lvlText w:val="%8."/>
      <w:lvlJc w:val="left"/>
      <w:pPr>
        <w:ind w:left="5560" w:hanging="360"/>
      </w:pPr>
    </w:lvl>
    <w:lvl w:ilvl="8" w:tplc="0409001B" w:tentative="1">
      <w:start w:val="1"/>
      <w:numFmt w:val="lowerRoman"/>
      <w:lvlText w:val="%9."/>
      <w:lvlJc w:val="right"/>
      <w:pPr>
        <w:ind w:left="6280" w:hanging="180"/>
      </w:pPr>
    </w:lvl>
  </w:abstractNum>
  <w:abstractNum w:abstractNumId="27" w15:restartNumberingAfterBreak="0">
    <w:nsid w:val="47166A13"/>
    <w:multiLevelType w:val="hybridMultilevel"/>
    <w:tmpl w:val="1F1E304E"/>
    <w:lvl w:ilvl="0" w:tplc="3E022BFE">
      <w:start w:val="2"/>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68016D"/>
    <w:multiLevelType w:val="hybridMultilevel"/>
    <w:tmpl w:val="85F6ACC4"/>
    <w:lvl w:ilvl="0" w:tplc="57F277D4">
      <w:start w:val="1"/>
      <w:numFmt w:val="lowerLetter"/>
      <w:lvlText w:val="%1)"/>
      <w:lvlJc w:val="left"/>
      <w:pPr>
        <w:tabs>
          <w:tab w:val="num" w:pos="735"/>
        </w:tabs>
        <w:ind w:left="735" w:hanging="360"/>
      </w:pPr>
      <w:rPr>
        <w:i/>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65C0F165"/>
    <w:multiLevelType w:val="singleLevel"/>
    <w:tmpl w:val="65C0F165"/>
    <w:lvl w:ilvl="0">
      <w:start w:val="1"/>
      <w:numFmt w:val="lowerLetter"/>
      <w:suff w:val="space"/>
      <w:lvlText w:val="%1."/>
      <w:lvlJc w:val="left"/>
    </w:lvl>
  </w:abstractNum>
  <w:abstractNum w:abstractNumId="30" w15:restartNumberingAfterBreak="0">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907080"/>
    <w:multiLevelType w:val="hybridMultilevel"/>
    <w:tmpl w:val="32AA09F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6C539A"/>
    <w:multiLevelType w:val="hybridMultilevel"/>
    <w:tmpl w:val="9BD607AC"/>
    <w:lvl w:ilvl="0" w:tplc="6F6CFF0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29"/>
  </w:num>
  <w:num w:numId="15">
    <w:abstractNumId w:val="18"/>
  </w:num>
  <w:num w:numId="16">
    <w:abstractNumId w:val="23"/>
  </w:num>
  <w:num w:numId="17">
    <w:abstractNumId w:val="14"/>
  </w:num>
  <w:num w:numId="18">
    <w:abstractNumId w:val="34"/>
  </w:num>
  <w:num w:numId="19">
    <w:abstractNumId w:val="11"/>
  </w:num>
  <w:num w:numId="20">
    <w:abstractNumId w:val="25"/>
  </w:num>
  <w:num w:numId="21">
    <w:abstractNumId w:val="30"/>
  </w:num>
  <w:num w:numId="22">
    <w:abstractNumId w:val="32"/>
  </w:num>
  <w:num w:numId="23">
    <w:abstractNumId w:val="17"/>
  </w:num>
  <w:num w:numId="24">
    <w:abstractNumId w:val="31"/>
  </w:num>
  <w:num w:numId="25">
    <w:abstractNumId w:val="22"/>
  </w:num>
  <w:num w:numId="26">
    <w:abstractNumId w:val="20"/>
  </w:num>
  <w:num w:numId="27">
    <w:abstractNumId w:val="24"/>
  </w:num>
  <w:num w:numId="28">
    <w:abstractNumId w:val="19"/>
  </w:num>
  <w:num w:numId="29">
    <w:abstractNumId w:val="10"/>
  </w:num>
  <w:num w:numId="30">
    <w:abstractNumId w:val="15"/>
  </w:num>
  <w:num w:numId="31">
    <w:abstractNumId w:val="33"/>
  </w:num>
  <w:num w:numId="32">
    <w:abstractNumId w:val="26"/>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392"/>
    <w:rsid w:val="00001BEB"/>
    <w:rsid w:val="000107A2"/>
    <w:rsid w:val="0002083A"/>
    <w:rsid w:val="00025385"/>
    <w:rsid w:val="00046AD6"/>
    <w:rsid w:val="00055A56"/>
    <w:rsid w:val="000616EE"/>
    <w:rsid w:val="00066325"/>
    <w:rsid w:val="00070129"/>
    <w:rsid w:val="00075099"/>
    <w:rsid w:val="00077607"/>
    <w:rsid w:val="00081FDA"/>
    <w:rsid w:val="00085222"/>
    <w:rsid w:val="0009652B"/>
    <w:rsid w:val="000B3A9E"/>
    <w:rsid w:val="000C6F9D"/>
    <w:rsid w:val="000D0392"/>
    <w:rsid w:val="000D3F17"/>
    <w:rsid w:val="000D7CE7"/>
    <w:rsid w:val="000E2AB3"/>
    <w:rsid w:val="00115EC0"/>
    <w:rsid w:val="00120257"/>
    <w:rsid w:val="001242FB"/>
    <w:rsid w:val="00126F7B"/>
    <w:rsid w:val="00137C64"/>
    <w:rsid w:val="00144731"/>
    <w:rsid w:val="00154AAB"/>
    <w:rsid w:val="00155F88"/>
    <w:rsid w:val="00162A5B"/>
    <w:rsid w:val="001648F4"/>
    <w:rsid w:val="00166421"/>
    <w:rsid w:val="0017225D"/>
    <w:rsid w:val="00175B6B"/>
    <w:rsid w:val="00180E45"/>
    <w:rsid w:val="001937B2"/>
    <w:rsid w:val="001C1666"/>
    <w:rsid w:val="001C2CCB"/>
    <w:rsid w:val="001C336D"/>
    <w:rsid w:val="001C3C7E"/>
    <w:rsid w:val="001D0518"/>
    <w:rsid w:val="001D11DA"/>
    <w:rsid w:val="001D1C82"/>
    <w:rsid w:val="001D35C1"/>
    <w:rsid w:val="001E071F"/>
    <w:rsid w:val="001F143E"/>
    <w:rsid w:val="001F50C1"/>
    <w:rsid w:val="00202D9B"/>
    <w:rsid w:val="00203ADA"/>
    <w:rsid w:val="00207890"/>
    <w:rsid w:val="00210B21"/>
    <w:rsid w:val="002111D9"/>
    <w:rsid w:val="00211251"/>
    <w:rsid w:val="002138DE"/>
    <w:rsid w:val="00216D1C"/>
    <w:rsid w:val="00216EE8"/>
    <w:rsid w:val="00223C88"/>
    <w:rsid w:val="00230FCD"/>
    <w:rsid w:val="00242794"/>
    <w:rsid w:val="00245BBB"/>
    <w:rsid w:val="00246160"/>
    <w:rsid w:val="00246AA9"/>
    <w:rsid w:val="00247614"/>
    <w:rsid w:val="002827D4"/>
    <w:rsid w:val="00283CFE"/>
    <w:rsid w:val="00283F50"/>
    <w:rsid w:val="002840E2"/>
    <w:rsid w:val="002948AA"/>
    <w:rsid w:val="002D1EF3"/>
    <w:rsid w:val="002D22C7"/>
    <w:rsid w:val="002E367A"/>
    <w:rsid w:val="002E4182"/>
    <w:rsid w:val="002F5122"/>
    <w:rsid w:val="003022C2"/>
    <w:rsid w:val="0033171B"/>
    <w:rsid w:val="0033501E"/>
    <w:rsid w:val="00335E04"/>
    <w:rsid w:val="003408EC"/>
    <w:rsid w:val="00350923"/>
    <w:rsid w:val="0035404C"/>
    <w:rsid w:val="0036291D"/>
    <w:rsid w:val="00363AF9"/>
    <w:rsid w:val="0037158B"/>
    <w:rsid w:val="00371935"/>
    <w:rsid w:val="0037686B"/>
    <w:rsid w:val="00383E89"/>
    <w:rsid w:val="00385EEB"/>
    <w:rsid w:val="00390B02"/>
    <w:rsid w:val="00395DC2"/>
    <w:rsid w:val="003A69DE"/>
    <w:rsid w:val="003D52D3"/>
    <w:rsid w:val="003F0139"/>
    <w:rsid w:val="003F26CA"/>
    <w:rsid w:val="003F6CE9"/>
    <w:rsid w:val="00400D18"/>
    <w:rsid w:val="00401DE1"/>
    <w:rsid w:val="0041016D"/>
    <w:rsid w:val="00411A90"/>
    <w:rsid w:val="00437DA7"/>
    <w:rsid w:val="004433D1"/>
    <w:rsid w:val="004454EA"/>
    <w:rsid w:val="00446C34"/>
    <w:rsid w:val="00460A21"/>
    <w:rsid w:val="00492F94"/>
    <w:rsid w:val="004942B5"/>
    <w:rsid w:val="004A3DFC"/>
    <w:rsid w:val="004B1B17"/>
    <w:rsid w:val="004B472A"/>
    <w:rsid w:val="004C68CC"/>
    <w:rsid w:val="004E5F6D"/>
    <w:rsid w:val="005125E2"/>
    <w:rsid w:val="00515D94"/>
    <w:rsid w:val="005345BF"/>
    <w:rsid w:val="00534812"/>
    <w:rsid w:val="0054047E"/>
    <w:rsid w:val="00547154"/>
    <w:rsid w:val="00581CD3"/>
    <w:rsid w:val="00581F8D"/>
    <w:rsid w:val="00582F76"/>
    <w:rsid w:val="005968BB"/>
    <w:rsid w:val="005976D9"/>
    <w:rsid w:val="005A4DFC"/>
    <w:rsid w:val="005A70A1"/>
    <w:rsid w:val="005A71AA"/>
    <w:rsid w:val="005B288B"/>
    <w:rsid w:val="005C22C6"/>
    <w:rsid w:val="005C7400"/>
    <w:rsid w:val="005F47E3"/>
    <w:rsid w:val="00601875"/>
    <w:rsid w:val="006130A8"/>
    <w:rsid w:val="00615E7C"/>
    <w:rsid w:val="00617E9C"/>
    <w:rsid w:val="00620B83"/>
    <w:rsid w:val="006217DB"/>
    <w:rsid w:val="00630AAC"/>
    <w:rsid w:val="00636657"/>
    <w:rsid w:val="006413E6"/>
    <w:rsid w:val="006502B4"/>
    <w:rsid w:val="00657119"/>
    <w:rsid w:val="0066359F"/>
    <w:rsid w:val="00674C13"/>
    <w:rsid w:val="00674C2D"/>
    <w:rsid w:val="006769DE"/>
    <w:rsid w:val="00681311"/>
    <w:rsid w:val="00684A11"/>
    <w:rsid w:val="0069156F"/>
    <w:rsid w:val="00692475"/>
    <w:rsid w:val="006A0090"/>
    <w:rsid w:val="006A048D"/>
    <w:rsid w:val="006B2D1A"/>
    <w:rsid w:val="006C23F8"/>
    <w:rsid w:val="006C490C"/>
    <w:rsid w:val="006D2B44"/>
    <w:rsid w:val="006D59A8"/>
    <w:rsid w:val="006D7DEC"/>
    <w:rsid w:val="006F1E2F"/>
    <w:rsid w:val="006F267A"/>
    <w:rsid w:val="006F39C9"/>
    <w:rsid w:val="006F3C4C"/>
    <w:rsid w:val="00700BA5"/>
    <w:rsid w:val="007237E9"/>
    <w:rsid w:val="00750338"/>
    <w:rsid w:val="00770B89"/>
    <w:rsid w:val="00785E8D"/>
    <w:rsid w:val="00793EAD"/>
    <w:rsid w:val="007A6185"/>
    <w:rsid w:val="007B7E58"/>
    <w:rsid w:val="008035FC"/>
    <w:rsid w:val="00803C3F"/>
    <w:rsid w:val="00817144"/>
    <w:rsid w:val="00817CF0"/>
    <w:rsid w:val="008222B1"/>
    <w:rsid w:val="008222D2"/>
    <w:rsid w:val="0083285F"/>
    <w:rsid w:val="00833723"/>
    <w:rsid w:val="00837DD0"/>
    <w:rsid w:val="008464CA"/>
    <w:rsid w:val="00857F9D"/>
    <w:rsid w:val="00864380"/>
    <w:rsid w:val="00866C5A"/>
    <w:rsid w:val="00874D87"/>
    <w:rsid w:val="008847C8"/>
    <w:rsid w:val="00887BBB"/>
    <w:rsid w:val="00892F38"/>
    <w:rsid w:val="00895359"/>
    <w:rsid w:val="008A3664"/>
    <w:rsid w:val="008A68A8"/>
    <w:rsid w:val="008B53D5"/>
    <w:rsid w:val="008D3ED8"/>
    <w:rsid w:val="008D60DB"/>
    <w:rsid w:val="008F216A"/>
    <w:rsid w:val="00900FD6"/>
    <w:rsid w:val="00906B5C"/>
    <w:rsid w:val="00913E2A"/>
    <w:rsid w:val="0091764F"/>
    <w:rsid w:val="0092166B"/>
    <w:rsid w:val="009276B8"/>
    <w:rsid w:val="00946E09"/>
    <w:rsid w:val="00964B45"/>
    <w:rsid w:val="00970B49"/>
    <w:rsid w:val="009744E7"/>
    <w:rsid w:val="00994524"/>
    <w:rsid w:val="00995C32"/>
    <w:rsid w:val="009A53D3"/>
    <w:rsid w:val="009B52F4"/>
    <w:rsid w:val="009B756A"/>
    <w:rsid w:val="009B7A00"/>
    <w:rsid w:val="009D0431"/>
    <w:rsid w:val="009D4640"/>
    <w:rsid w:val="009D51D9"/>
    <w:rsid w:val="009F0C8D"/>
    <w:rsid w:val="009F2278"/>
    <w:rsid w:val="009F37F7"/>
    <w:rsid w:val="00A108EA"/>
    <w:rsid w:val="00A149DD"/>
    <w:rsid w:val="00A22896"/>
    <w:rsid w:val="00A44D2F"/>
    <w:rsid w:val="00A51520"/>
    <w:rsid w:val="00A56EA3"/>
    <w:rsid w:val="00A650B6"/>
    <w:rsid w:val="00A7178B"/>
    <w:rsid w:val="00A72BCF"/>
    <w:rsid w:val="00A8090F"/>
    <w:rsid w:val="00A80D7F"/>
    <w:rsid w:val="00A97F61"/>
    <w:rsid w:val="00AB1076"/>
    <w:rsid w:val="00AB4442"/>
    <w:rsid w:val="00AC6FAC"/>
    <w:rsid w:val="00AE0113"/>
    <w:rsid w:val="00AE7EA7"/>
    <w:rsid w:val="00B00AB0"/>
    <w:rsid w:val="00B0539D"/>
    <w:rsid w:val="00B057C6"/>
    <w:rsid w:val="00B1469F"/>
    <w:rsid w:val="00B27526"/>
    <w:rsid w:val="00B51A95"/>
    <w:rsid w:val="00B82612"/>
    <w:rsid w:val="00B8718A"/>
    <w:rsid w:val="00BA053C"/>
    <w:rsid w:val="00BA6889"/>
    <w:rsid w:val="00BB1815"/>
    <w:rsid w:val="00BB2285"/>
    <w:rsid w:val="00BB796C"/>
    <w:rsid w:val="00BC4365"/>
    <w:rsid w:val="00BD242B"/>
    <w:rsid w:val="00BD4602"/>
    <w:rsid w:val="00BE1417"/>
    <w:rsid w:val="00BE20DA"/>
    <w:rsid w:val="00C13DB4"/>
    <w:rsid w:val="00C30F98"/>
    <w:rsid w:val="00C4116F"/>
    <w:rsid w:val="00C42745"/>
    <w:rsid w:val="00C46302"/>
    <w:rsid w:val="00C54ADF"/>
    <w:rsid w:val="00C5625C"/>
    <w:rsid w:val="00C6632F"/>
    <w:rsid w:val="00C72D1B"/>
    <w:rsid w:val="00C77040"/>
    <w:rsid w:val="00C845A2"/>
    <w:rsid w:val="00CA5E28"/>
    <w:rsid w:val="00CB12C0"/>
    <w:rsid w:val="00CD0384"/>
    <w:rsid w:val="00CD1B44"/>
    <w:rsid w:val="00CD3310"/>
    <w:rsid w:val="00CE43BA"/>
    <w:rsid w:val="00CE6E11"/>
    <w:rsid w:val="00CF25ED"/>
    <w:rsid w:val="00CF7030"/>
    <w:rsid w:val="00D100E6"/>
    <w:rsid w:val="00D54D7D"/>
    <w:rsid w:val="00D73264"/>
    <w:rsid w:val="00D90DA9"/>
    <w:rsid w:val="00D935F3"/>
    <w:rsid w:val="00DB0BAD"/>
    <w:rsid w:val="00DC2587"/>
    <w:rsid w:val="00DD6A31"/>
    <w:rsid w:val="00DE51D1"/>
    <w:rsid w:val="00DF1E84"/>
    <w:rsid w:val="00DF21CF"/>
    <w:rsid w:val="00E02852"/>
    <w:rsid w:val="00E12627"/>
    <w:rsid w:val="00E32332"/>
    <w:rsid w:val="00E50B48"/>
    <w:rsid w:val="00E564A4"/>
    <w:rsid w:val="00E85C41"/>
    <w:rsid w:val="00E91192"/>
    <w:rsid w:val="00E94916"/>
    <w:rsid w:val="00EB287D"/>
    <w:rsid w:val="00EB6A72"/>
    <w:rsid w:val="00ED1C1F"/>
    <w:rsid w:val="00ED1E0E"/>
    <w:rsid w:val="00ED32BB"/>
    <w:rsid w:val="00ED6F54"/>
    <w:rsid w:val="00EE79BC"/>
    <w:rsid w:val="00EF1935"/>
    <w:rsid w:val="00F05704"/>
    <w:rsid w:val="00F159DB"/>
    <w:rsid w:val="00F167AA"/>
    <w:rsid w:val="00F17F3C"/>
    <w:rsid w:val="00F2492D"/>
    <w:rsid w:val="00F51F64"/>
    <w:rsid w:val="00F560AA"/>
    <w:rsid w:val="00F5698D"/>
    <w:rsid w:val="00F71B4C"/>
    <w:rsid w:val="00F83846"/>
    <w:rsid w:val="00F9564C"/>
    <w:rsid w:val="00F96914"/>
    <w:rsid w:val="00F96BDA"/>
    <w:rsid w:val="00FA1F80"/>
    <w:rsid w:val="00FD3B9B"/>
    <w:rsid w:val="00FD56C7"/>
    <w:rsid w:val="00FE1E6D"/>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B37025"/>
  <w15:docId w15:val="{A5CB29A0-6BBE-4CB0-9994-8B642BCA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nl-NL"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qFormat="0"/>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iPriority="99" w:unhideWhenUsed="1" w:qFormat="0"/>
    <w:lsdException w:name="HTML Bottom of Form" w:semiHidden="1" w:uiPriority="99" w:unhideWhenUsed="1" w:qFormat="0"/>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0"/>
    <w:lsdException w:name="annotation subject" w:semiHidden="1"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qFormat="0"/>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style>
  <w:style w:type="paragraph" w:styleId="Heading1">
    <w:name w:val="heading 1"/>
    <w:basedOn w:val="Normal"/>
    <w:next w:val="Normal"/>
    <w:qFormat/>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qFormat/>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qFormat/>
    <w:pPr>
      <w:keepNext/>
      <w:spacing w:before="240" w:after="60"/>
      <w:outlineLvl w:val="2"/>
    </w:pPr>
    <w:rPr>
      <w:rFonts w:ascii="Arial" w:eastAsia="Arial" w:hAnsi="Arial" w:cs="Arial"/>
      <w:b/>
      <w:sz w:val="26"/>
      <w:szCs w:val="26"/>
    </w:rPr>
  </w:style>
  <w:style w:type="paragraph" w:styleId="Heading4">
    <w:name w:val="heading 4"/>
    <w:basedOn w:val="Normal"/>
    <w:next w:val="Normal"/>
    <w:qFormat/>
    <w:pPr>
      <w:keepNext/>
      <w:keepLines/>
      <w:spacing w:before="240" w:after="40"/>
      <w:outlineLvl w:val="3"/>
    </w:pPr>
    <w:rPr>
      <w:b/>
    </w:rPr>
  </w:style>
  <w:style w:type="paragraph" w:styleId="Heading5">
    <w:name w:val="heading 5"/>
    <w:basedOn w:val="Normal"/>
    <w:next w:val="Normal"/>
    <w:qFormat/>
    <w:pPr>
      <w:spacing w:before="240" w:after="60"/>
      <w:outlineLvl w:val="4"/>
    </w:pPr>
    <w:rPr>
      <w:b/>
      <w:i/>
      <w:sz w:val="26"/>
      <w:szCs w:val="26"/>
    </w:rPr>
  </w:style>
  <w:style w:type="paragraph" w:styleId="Heading6">
    <w:name w:val="heading 6"/>
    <w:basedOn w:val="Normal"/>
    <w:next w:val="Normal"/>
    <w:qFormat/>
    <w:pPr>
      <w:spacing w:before="240" w:after="60"/>
      <w:outlineLvl w:val="5"/>
    </w:pPr>
    <w:rPr>
      <w:rFonts w:ascii="Calibri" w:eastAsia="Calibri" w:hAnsi="Calibri" w:cs="Calibri"/>
      <w:b/>
      <w:sz w:val="22"/>
      <w:szCs w:val="22"/>
    </w:rPr>
  </w:style>
  <w:style w:type="paragraph" w:styleId="Heading7">
    <w:name w:val="heading 7"/>
    <w:basedOn w:val="Normal"/>
    <w:next w:val="Normal"/>
    <w:link w:val="Heading7Char"/>
    <w:semiHidden/>
    <w:unhideWhenUsed/>
    <w:qFormat/>
    <w:rsid w:val="00A8090F"/>
    <w:pPr>
      <w:keepNext/>
      <w:keepLines/>
      <w:spacing w:before="240" w:after="64" w:line="320" w:lineRule="auto"/>
      <w:outlineLvl w:val="6"/>
    </w:pPr>
    <w:rPr>
      <w:b/>
      <w:bCs/>
      <w:lang w:val="en-US"/>
    </w:rPr>
  </w:style>
  <w:style w:type="paragraph" w:styleId="Heading8">
    <w:name w:val="heading 8"/>
    <w:basedOn w:val="Normal"/>
    <w:next w:val="Normal"/>
    <w:link w:val="Heading8Char"/>
    <w:semiHidden/>
    <w:unhideWhenUsed/>
    <w:qFormat/>
    <w:rsid w:val="00A8090F"/>
    <w:pPr>
      <w:keepNext/>
      <w:keepLines/>
      <w:spacing w:before="240" w:after="64" w:line="320" w:lineRule="auto"/>
      <w:outlineLvl w:val="7"/>
    </w:pPr>
    <w:rPr>
      <w:lang w:val="en-US"/>
    </w:rPr>
  </w:style>
  <w:style w:type="paragraph" w:styleId="Heading9">
    <w:name w:val="heading 9"/>
    <w:basedOn w:val="Normal"/>
    <w:next w:val="Normal"/>
    <w:link w:val="Heading9Char"/>
    <w:semiHidden/>
    <w:unhideWhenUsed/>
    <w:qFormat/>
    <w:rsid w:val="00A8090F"/>
    <w:pPr>
      <w:keepNext/>
      <w:keepLines/>
      <w:spacing w:before="240" w:after="64" w:line="320" w:lineRule="auto"/>
      <w:outlineLvl w:val="8"/>
    </w:pPr>
    <w:rPr>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ind w:right="-716"/>
      <w:jc w:val="center"/>
    </w:pPr>
    <w:rPr>
      <w:sz w:val="32"/>
      <w:szCs w:val="3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paragraph" w:styleId="Header">
    <w:name w:val="header"/>
    <w:basedOn w:val="Normal"/>
    <w:link w:val="HeaderChar"/>
    <w:unhideWhenUsed/>
    <w:qFormat/>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nhideWhenUsed/>
    <w:qFormat/>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unhideWhenUsed/>
    <w:qFormat/>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unhideWhenUsed/>
    <w:qFormat/>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qForma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635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F3C4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222B1"/>
    <w:rPr>
      <w:rFonts w:ascii="Times New Roman" w:hAnsi="Times New Roman" w:cs="Times New Roman" w:hint="default"/>
      <w:b/>
      <w:bCs/>
    </w:rPr>
  </w:style>
  <w:style w:type="paragraph" w:styleId="NormalWeb">
    <w:name w:val="Normal (Web)"/>
    <w:basedOn w:val="Normal"/>
    <w:unhideWhenUsed/>
    <w:qFormat/>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BA053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460A21"/>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B756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077607"/>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3D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55Innghing">
    <w:name w:val="Tiêu đề #5 (5) + In nghiêng"/>
    <w:basedOn w:val="DefaultParagraphFont"/>
    <w:rsid w:val="006F267A"/>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55">
    <w:name w:val="Tiêu đề #5 (5)"/>
    <w:basedOn w:val="DefaultParagraphFont"/>
    <w:rsid w:val="006F267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6F267A"/>
    <w:rPr>
      <w:rFonts w:ascii="Palatino Linotype" w:eastAsia="Palatino Linotype" w:hAnsi="Palatino Linotype" w:cs="Palatino Linotype"/>
      <w:spacing w:val="10"/>
      <w:sz w:val="11"/>
      <w:szCs w:val="11"/>
      <w:shd w:val="clear" w:color="auto" w:fill="FFFFFF"/>
    </w:rPr>
  </w:style>
  <w:style w:type="character" w:customStyle="1" w:styleId="Vnbnnidung24Gincch0pt">
    <w:name w:val="Văn bản nội dung (24) + Giãn cách 0 pt"/>
    <w:basedOn w:val="Vnbnnidung24"/>
    <w:rsid w:val="006F267A"/>
    <w:rPr>
      <w:rFonts w:ascii="Palatino Linotype" w:eastAsia="Palatino Linotype" w:hAnsi="Palatino Linotype" w:cs="Palatino Linotype"/>
      <w:color w:val="000000"/>
      <w:spacing w:val="0"/>
      <w:w w:val="100"/>
      <w:position w:val="0"/>
      <w:sz w:val="11"/>
      <w:szCs w:val="11"/>
      <w:shd w:val="clear" w:color="auto" w:fill="FFFFFF"/>
      <w:lang w:val="vi-VN" w:eastAsia="vi-VN" w:bidi="vi-VN"/>
    </w:rPr>
  </w:style>
  <w:style w:type="paragraph" w:customStyle="1" w:styleId="Vnbnnidung240">
    <w:name w:val="Văn bản nội dung (24)"/>
    <w:basedOn w:val="Normal"/>
    <w:link w:val="Vnbnnidung24"/>
    <w:rsid w:val="006F267A"/>
    <w:pPr>
      <w:widowControl w:val="0"/>
      <w:shd w:val="clear" w:color="auto" w:fill="FFFFFF"/>
      <w:spacing w:line="0" w:lineRule="atLeast"/>
      <w:ind w:hanging="120"/>
    </w:pPr>
    <w:rPr>
      <w:rFonts w:ascii="Palatino Linotype" w:eastAsia="Palatino Linotype" w:hAnsi="Palatino Linotype" w:cs="Palatino Linotype"/>
      <w:spacing w:val="10"/>
      <w:sz w:val="11"/>
      <w:szCs w:val="11"/>
    </w:rPr>
  </w:style>
  <w:style w:type="character" w:styleId="PlaceholderText">
    <w:name w:val="Placeholder Text"/>
    <w:basedOn w:val="DefaultParagraphFont"/>
    <w:uiPriority w:val="99"/>
    <w:semiHidden/>
    <w:rsid w:val="006F267A"/>
    <w:rPr>
      <w:color w:val="808080"/>
    </w:rPr>
  </w:style>
  <w:style w:type="table" w:customStyle="1" w:styleId="TableGrid13">
    <w:name w:val="Table Grid13"/>
    <w:basedOn w:val="TableNormal"/>
    <w:next w:val="TableGrid"/>
    <w:uiPriority w:val="59"/>
    <w:rsid w:val="006F267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7Char">
    <w:name w:val="Heading 7 Char"/>
    <w:basedOn w:val="DefaultParagraphFont"/>
    <w:link w:val="Heading7"/>
    <w:semiHidden/>
    <w:rsid w:val="00A8090F"/>
    <w:rPr>
      <w:b/>
      <w:bCs/>
      <w:lang w:val="en-US"/>
    </w:rPr>
  </w:style>
  <w:style w:type="character" w:customStyle="1" w:styleId="Heading8Char">
    <w:name w:val="Heading 8 Char"/>
    <w:basedOn w:val="DefaultParagraphFont"/>
    <w:link w:val="Heading8"/>
    <w:semiHidden/>
    <w:rsid w:val="00A8090F"/>
    <w:rPr>
      <w:lang w:val="en-US"/>
    </w:rPr>
  </w:style>
  <w:style w:type="character" w:customStyle="1" w:styleId="Heading9Char">
    <w:name w:val="Heading 9 Char"/>
    <w:basedOn w:val="DefaultParagraphFont"/>
    <w:link w:val="Heading9"/>
    <w:semiHidden/>
    <w:rsid w:val="00A8090F"/>
    <w:rPr>
      <w:szCs w:val="21"/>
      <w:lang w:val="en-US"/>
    </w:rPr>
  </w:style>
  <w:style w:type="paragraph" w:styleId="BlockText">
    <w:name w:val="Block Text"/>
    <w:basedOn w:val="Normal"/>
    <w:qFormat/>
    <w:rsid w:val="00A8090F"/>
    <w:pPr>
      <w:spacing w:after="120"/>
      <w:ind w:leftChars="700" w:left="1440" w:rightChars="700" w:right="1440"/>
    </w:pPr>
    <w:rPr>
      <w:lang w:val="en-US"/>
    </w:rPr>
  </w:style>
  <w:style w:type="paragraph" w:styleId="BodyText">
    <w:name w:val="Body Text"/>
    <w:basedOn w:val="Normal"/>
    <w:link w:val="BodyTextChar"/>
    <w:qFormat/>
    <w:rsid w:val="00A8090F"/>
    <w:pPr>
      <w:spacing w:after="120"/>
    </w:pPr>
    <w:rPr>
      <w:lang w:val="en-US"/>
    </w:rPr>
  </w:style>
  <w:style w:type="character" w:customStyle="1" w:styleId="BodyTextChar">
    <w:name w:val="Body Text Char"/>
    <w:basedOn w:val="DefaultParagraphFont"/>
    <w:link w:val="BodyText"/>
    <w:rsid w:val="00A8090F"/>
    <w:rPr>
      <w:lang w:val="en-US"/>
    </w:rPr>
  </w:style>
  <w:style w:type="paragraph" w:styleId="BodyText2">
    <w:name w:val="Body Text 2"/>
    <w:basedOn w:val="Normal"/>
    <w:link w:val="BodyText2Char"/>
    <w:qFormat/>
    <w:rsid w:val="00A8090F"/>
    <w:pPr>
      <w:spacing w:after="120" w:line="480" w:lineRule="auto"/>
    </w:pPr>
    <w:rPr>
      <w:lang w:val="en-US"/>
    </w:rPr>
  </w:style>
  <w:style w:type="character" w:customStyle="1" w:styleId="BodyText2Char">
    <w:name w:val="Body Text 2 Char"/>
    <w:basedOn w:val="DefaultParagraphFont"/>
    <w:link w:val="BodyText2"/>
    <w:rsid w:val="00A8090F"/>
    <w:rPr>
      <w:lang w:val="en-US"/>
    </w:rPr>
  </w:style>
  <w:style w:type="paragraph" w:styleId="BodyText3">
    <w:name w:val="Body Text 3"/>
    <w:basedOn w:val="Normal"/>
    <w:link w:val="BodyText3Char"/>
    <w:qFormat/>
    <w:rsid w:val="00A8090F"/>
    <w:pPr>
      <w:spacing w:after="120"/>
    </w:pPr>
    <w:rPr>
      <w:sz w:val="16"/>
      <w:szCs w:val="16"/>
      <w:lang w:val="en-US"/>
    </w:rPr>
  </w:style>
  <w:style w:type="character" w:customStyle="1" w:styleId="BodyText3Char">
    <w:name w:val="Body Text 3 Char"/>
    <w:basedOn w:val="DefaultParagraphFont"/>
    <w:link w:val="BodyText3"/>
    <w:rsid w:val="00A8090F"/>
    <w:rPr>
      <w:sz w:val="16"/>
      <w:szCs w:val="16"/>
      <w:lang w:val="en-US"/>
    </w:rPr>
  </w:style>
  <w:style w:type="paragraph" w:styleId="BodyTextFirstIndent">
    <w:name w:val="Body Text First Indent"/>
    <w:basedOn w:val="BodyText"/>
    <w:link w:val="BodyTextFirstIndentChar"/>
    <w:qFormat/>
    <w:rsid w:val="00A8090F"/>
    <w:pPr>
      <w:ind w:firstLineChars="100" w:firstLine="420"/>
    </w:pPr>
  </w:style>
  <w:style w:type="character" w:customStyle="1" w:styleId="BodyTextFirstIndentChar">
    <w:name w:val="Body Text First Indent Char"/>
    <w:basedOn w:val="BodyTextChar"/>
    <w:link w:val="BodyTextFirstIndent"/>
    <w:rsid w:val="00A8090F"/>
    <w:rPr>
      <w:lang w:val="en-US"/>
    </w:rPr>
  </w:style>
  <w:style w:type="paragraph" w:styleId="BodyTextIndent">
    <w:name w:val="Body Text Indent"/>
    <w:basedOn w:val="Normal"/>
    <w:link w:val="BodyTextIndentChar"/>
    <w:qFormat/>
    <w:rsid w:val="00A8090F"/>
    <w:pPr>
      <w:spacing w:after="120"/>
      <w:ind w:leftChars="200" w:left="420"/>
    </w:pPr>
    <w:rPr>
      <w:lang w:val="en-US"/>
    </w:rPr>
  </w:style>
  <w:style w:type="character" w:customStyle="1" w:styleId="BodyTextIndentChar">
    <w:name w:val="Body Text Indent Char"/>
    <w:basedOn w:val="DefaultParagraphFont"/>
    <w:link w:val="BodyTextIndent"/>
    <w:rsid w:val="00A8090F"/>
    <w:rPr>
      <w:lang w:val="en-US"/>
    </w:rPr>
  </w:style>
  <w:style w:type="paragraph" w:styleId="BodyTextFirstIndent2">
    <w:name w:val="Body Text First Indent 2"/>
    <w:basedOn w:val="BodyTextIndent"/>
    <w:link w:val="BodyTextFirstIndent2Char"/>
    <w:qFormat/>
    <w:rsid w:val="00A8090F"/>
    <w:pPr>
      <w:ind w:firstLineChars="200" w:firstLine="420"/>
    </w:pPr>
  </w:style>
  <w:style w:type="character" w:customStyle="1" w:styleId="BodyTextFirstIndent2Char">
    <w:name w:val="Body Text First Indent 2 Char"/>
    <w:basedOn w:val="BodyTextIndentChar"/>
    <w:link w:val="BodyTextFirstIndent2"/>
    <w:rsid w:val="00A8090F"/>
    <w:rPr>
      <w:lang w:val="en-US"/>
    </w:rPr>
  </w:style>
  <w:style w:type="paragraph" w:styleId="BodyTextIndent2">
    <w:name w:val="Body Text Indent 2"/>
    <w:basedOn w:val="Normal"/>
    <w:link w:val="BodyTextIndent2Char"/>
    <w:qFormat/>
    <w:rsid w:val="00A8090F"/>
    <w:pPr>
      <w:spacing w:after="120" w:line="480" w:lineRule="auto"/>
      <w:ind w:leftChars="200" w:left="420"/>
    </w:pPr>
    <w:rPr>
      <w:lang w:val="en-US"/>
    </w:rPr>
  </w:style>
  <w:style w:type="character" w:customStyle="1" w:styleId="BodyTextIndent2Char">
    <w:name w:val="Body Text Indent 2 Char"/>
    <w:basedOn w:val="DefaultParagraphFont"/>
    <w:link w:val="BodyTextIndent2"/>
    <w:rsid w:val="00A8090F"/>
    <w:rPr>
      <w:lang w:val="en-US"/>
    </w:rPr>
  </w:style>
  <w:style w:type="paragraph" w:styleId="BodyTextIndent3">
    <w:name w:val="Body Text Indent 3"/>
    <w:basedOn w:val="Normal"/>
    <w:link w:val="BodyTextIndent3Char"/>
    <w:qFormat/>
    <w:rsid w:val="00A8090F"/>
    <w:pPr>
      <w:spacing w:after="120"/>
      <w:ind w:leftChars="200" w:left="420"/>
    </w:pPr>
    <w:rPr>
      <w:sz w:val="16"/>
      <w:szCs w:val="16"/>
      <w:lang w:val="en-US"/>
    </w:rPr>
  </w:style>
  <w:style w:type="character" w:customStyle="1" w:styleId="BodyTextIndent3Char">
    <w:name w:val="Body Text Indent 3 Char"/>
    <w:basedOn w:val="DefaultParagraphFont"/>
    <w:link w:val="BodyTextIndent3"/>
    <w:rsid w:val="00A8090F"/>
    <w:rPr>
      <w:sz w:val="16"/>
      <w:szCs w:val="16"/>
      <w:lang w:val="en-US"/>
    </w:rPr>
  </w:style>
  <w:style w:type="paragraph" w:styleId="Caption">
    <w:name w:val="caption"/>
    <w:basedOn w:val="Normal"/>
    <w:next w:val="Normal"/>
    <w:semiHidden/>
    <w:unhideWhenUsed/>
    <w:qFormat/>
    <w:rsid w:val="00A8090F"/>
    <w:rPr>
      <w:rFonts w:ascii="Arial" w:eastAsia="SimHei" w:hAnsi="Arial" w:cs="Arial"/>
      <w:sz w:val="20"/>
      <w:lang w:val="en-US"/>
    </w:rPr>
  </w:style>
  <w:style w:type="paragraph" w:styleId="Closing">
    <w:name w:val="Closing"/>
    <w:basedOn w:val="Normal"/>
    <w:link w:val="ClosingChar"/>
    <w:qFormat/>
    <w:rsid w:val="00A8090F"/>
    <w:pPr>
      <w:ind w:leftChars="2100" w:left="100"/>
    </w:pPr>
    <w:rPr>
      <w:lang w:val="en-US"/>
    </w:rPr>
  </w:style>
  <w:style w:type="character" w:customStyle="1" w:styleId="ClosingChar">
    <w:name w:val="Closing Char"/>
    <w:basedOn w:val="DefaultParagraphFont"/>
    <w:link w:val="Closing"/>
    <w:rsid w:val="00A8090F"/>
    <w:rPr>
      <w:lang w:val="en-US"/>
    </w:rPr>
  </w:style>
  <w:style w:type="character" w:styleId="CommentReference">
    <w:name w:val="annotation reference"/>
    <w:basedOn w:val="DefaultParagraphFont"/>
    <w:qFormat/>
    <w:rsid w:val="00A8090F"/>
    <w:rPr>
      <w:sz w:val="21"/>
      <w:szCs w:val="21"/>
    </w:rPr>
  </w:style>
  <w:style w:type="paragraph" w:styleId="CommentText">
    <w:name w:val="annotation text"/>
    <w:basedOn w:val="Normal"/>
    <w:link w:val="CommentTextChar"/>
    <w:qFormat/>
    <w:rsid w:val="00A8090F"/>
    <w:rPr>
      <w:lang w:val="en-US"/>
    </w:rPr>
  </w:style>
  <w:style w:type="character" w:customStyle="1" w:styleId="CommentTextChar">
    <w:name w:val="Comment Text Char"/>
    <w:basedOn w:val="DefaultParagraphFont"/>
    <w:link w:val="CommentText"/>
    <w:rsid w:val="00A8090F"/>
    <w:rPr>
      <w:lang w:val="en-US"/>
    </w:rPr>
  </w:style>
  <w:style w:type="paragraph" w:styleId="CommentSubject">
    <w:name w:val="annotation subject"/>
    <w:basedOn w:val="CommentText"/>
    <w:next w:val="CommentText"/>
    <w:link w:val="CommentSubjectChar"/>
    <w:qFormat/>
    <w:rsid w:val="00A8090F"/>
    <w:rPr>
      <w:b/>
      <w:bCs/>
    </w:rPr>
  </w:style>
  <w:style w:type="character" w:customStyle="1" w:styleId="CommentSubjectChar">
    <w:name w:val="Comment Subject Char"/>
    <w:basedOn w:val="CommentTextChar"/>
    <w:link w:val="CommentSubject"/>
    <w:rsid w:val="00A8090F"/>
    <w:rPr>
      <w:b/>
      <w:bCs/>
      <w:lang w:val="en-US"/>
    </w:rPr>
  </w:style>
  <w:style w:type="paragraph" w:styleId="Date">
    <w:name w:val="Date"/>
    <w:basedOn w:val="Normal"/>
    <w:next w:val="Normal"/>
    <w:link w:val="DateChar"/>
    <w:qFormat/>
    <w:rsid w:val="00A8090F"/>
    <w:pPr>
      <w:ind w:leftChars="2500" w:left="100"/>
    </w:pPr>
    <w:rPr>
      <w:lang w:val="en-US"/>
    </w:rPr>
  </w:style>
  <w:style w:type="character" w:customStyle="1" w:styleId="DateChar">
    <w:name w:val="Date Char"/>
    <w:basedOn w:val="DefaultParagraphFont"/>
    <w:link w:val="Date"/>
    <w:rsid w:val="00A8090F"/>
    <w:rPr>
      <w:lang w:val="en-US"/>
    </w:rPr>
  </w:style>
  <w:style w:type="paragraph" w:styleId="DocumentMap">
    <w:name w:val="Document Map"/>
    <w:basedOn w:val="Normal"/>
    <w:link w:val="DocumentMapChar"/>
    <w:qFormat/>
    <w:rsid w:val="00A8090F"/>
    <w:pPr>
      <w:shd w:val="clear" w:color="auto" w:fill="000080"/>
    </w:pPr>
    <w:rPr>
      <w:lang w:val="en-US"/>
    </w:rPr>
  </w:style>
  <w:style w:type="character" w:customStyle="1" w:styleId="DocumentMapChar">
    <w:name w:val="Document Map Char"/>
    <w:basedOn w:val="DefaultParagraphFont"/>
    <w:link w:val="DocumentMap"/>
    <w:rsid w:val="00A8090F"/>
    <w:rPr>
      <w:shd w:val="clear" w:color="auto" w:fill="000080"/>
      <w:lang w:val="en-US"/>
    </w:rPr>
  </w:style>
  <w:style w:type="paragraph" w:styleId="E-mailSignature">
    <w:name w:val="E-mail Signature"/>
    <w:basedOn w:val="Normal"/>
    <w:link w:val="E-mailSignatureChar"/>
    <w:qFormat/>
    <w:rsid w:val="00A8090F"/>
    <w:rPr>
      <w:lang w:val="en-US"/>
    </w:rPr>
  </w:style>
  <w:style w:type="character" w:customStyle="1" w:styleId="E-mailSignatureChar">
    <w:name w:val="E-mail Signature Char"/>
    <w:basedOn w:val="DefaultParagraphFont"/>
    <w:link w:val="E-mailSignature"/>
    <w:rsid w:val="00A8090F"/>
    <w:rPr>
      <w:lang w:val="en-US"/>
    </w:rPr>
  </w:style>
  <w:style w:type="character" w:styleId="Emphasis">
    <w:name w:val="Emphasis"/>
    <w:basedOn w:val="DefaultParagraphFont"/>
    <w:qFormat/>
    <w:rsid w:val="00A8090F"/>
    <w:rPr>
      <w:i/>
      <w:iCs/>
    </w:rPr>
  </w:style>
  <w:style w:type="character" w:styleId="EndnoteReference">
    <w:name w:val="endnote reference"/>
    <w:basedOn w:val="DefaultParagraphFont"/>
    <w:qFormat/>
    <w:rsid w:val="00A8090F"/>
    <w:rPr>
      <w:vertAlign w:val="superscript"/>
    </w:rPr>
  </w:style>
  <w:style w:type="paragraph" w:styleId="EndnoteText">
    <w:name w:val="endnote text"/>
    <w:basedOn w:val="Normal"/>
    <w:link w:val="EndnoteTextChar"/>
    <w:qFormat/>
    <w:rsid w:val="00A8090F"/>
    <w:pPr>
      <w:snapToGrid w:val="0"/>
    </w:pPr>
    <w:rPr>
      <w:lang w:val="en-US"/>
    </w:rPr>
  </w:style>
  <w:style w:type="character" w:customStyle="1" w:styleId="EndnoteTextChar">
    <w:name w:val="Endnote Text Char"/>
    <w:basedOn w:val="DefaultParagraphFont"/>
    <w:link w:val="EndnoteText"/>
    <w:rsid w:val="00A8090F"/>
    <w:rPr>
      <w:lang w:val="en-US"/>
    </w:rPr>
  </w:style>
  <w:style w:type="paragraph" w:styleId="EnvelopeAddress">
    <w:name w:val="envelope address"/>
    <w:basedOn w:val="Normal"/>
    <w:qFormat/>
    <w:rsid w:val="00A8090F"/>
    <w:pPr>
      <w:framePr w:w="7920" w:h="1980" w:hRule="exact" w:hSpace="180" w:wrap="auto" w:hAnchor="page" w:xAlign="center" w:yAlign="bottom"/>
      <w:snapToGrid w:val="0"/>
      <w:ind w:leftChars="1400" w:left="100"/>
    </w:pPr>
    <w:rPr>
      <w:rFonts w:ascii="Arial" w:hAnsi="Arial" w:cs="Arial"/>
      <w:lang w:val="en-US"/>
    </w:rPr>
  </w:style>
  <w:style w:type="paragraph" w:styleId="EnvelopeReturn">
    <w:name w:val="envelope return"/>
    <w:basedOn w:val="Normal"/>
    <w:qFormat/>
    <w:rsid w:val="00A8090F"/>
    <w:pPr>
      <w:snapToGrid w:val="0"/>
    </w:pPr>
    <w:rPr>
      <w:rFonts w:ascii="Arial" w:hAnsi="Arial" w:cs="Arial"/>
      <w:lang w:val="en-US"/>
    </w:rPr>
  </w:style>
  <w:style w:type="character" w:styleId="FootnoteReference">
    <w:name w:val="footnote reference"/>
    <w:basedOn w:val="DefaultParagraphFont"/>
    <w:qFormat/>
    <w:rsid w:val="00A8090F"/>
    <w:rPr>
      <w:vertAlign w:val="superscript"/>
    </w:rPr>
  </w:style>
  <w:style w:type="paragraph" w:styleId="FootnoteText">
    <w:name w:val="footnote text"/>
    <w:basedOn w:val="Normal"/>
    <w:link w:val="FootnoteTextChar"/>
    <w:qFormat/>
    <w:rsid w:val="00A8090F"/>
    <w:pPr>
      <w:snapToGrid w:val="0"/>
    </w:pPr>
    <w:rPr>
      <w:sz w:val="18"/>
      <w:szCs w:val="18"/>
      <w:lang w:val="en-US"/>
    </w:rPr>
  </w:style>
  <w:style w:type="character" w:customStyle="1" w:styleId="FootnoteTextChar">
    <w:name w:val="Footnote Text Char"/>
    <w:basedOn w:val="DefaultParagraphFont"/>
    <w:link w:val="FootnoteText"/>
    <w:rsid w:val="00A8090F"/>
    <w:rPr>
      <w:sz w:val="18"/>
      <w:szCs w:val="18"/>
      <w:lang w:val="en-US"/>
    </w:rPr>
  </w:style>
  <w:style w:type="character" w:styleId="HTMLAcronym">
    <w:name w:val="HTML Acronym"/>
    <w:basedOn w:val="DefaultParagraphFont"/>
    <w:qFormat/>
    <w:rsid w:val="00A8090F"/>
  </w:style>
  <w:style w:type="paragraph" w:styleId="HTMLAddress">
    <w:name w:val="HTML Address"/>
    <w:basedOn w:val="Normal"/>
    <w:link w:val="HTMLAddressChar"/>
    <w:qFormat/>
    <w:rsid w:val="00A8090F"/>
    <w:rPr>
      <w:i/>
      <w:iCs/>
      <w:lang w:val="en-US"/>
    </w:rPr>
  </w:style>
  <w:style w:type="character" w:customStyle="1" w:styleId="HTMLAddressChar">
    <w:name w:val="HTML Address Char"/>
    <w:basedOn w:val="DefaultParagraphFont"/>
    <w:link w:val="HTMLAddress"/>
    <w:rsid w:val="00A8090F"/>
    <w:rPr>
      <w:i/>
      <w:iCs/>
      <w:lang w:val="en-US"/>
    </w:rPr>
  </w:style>
  <w:style w:type="character" w:styleId="HTMLCite">
    <w:name w:val="HTML Cite"/>
    <w:basedOn w:val="DefaultParagraphFont"/>
    <w:qFormat/>
    <w:rsid w:val="00A8090F"/>
    <w:rPr>
      <w:i/>
      <w:iCs/>
    </w:rPr>
  </w:style>
  <w:style w:type="character" w:styleId="HTMLCode">
    <w:name w:val="HTML Code"/>
    <w:basedOn w:val="DefaultParagraphFont"/>
    <w:qFormat/>
    <w:rsid w:val="00A8090F"/>
    <w:rPr>
      <w:rFonts w:ascii="Courier New" w:hAnsi="Courier New" w:cs="Courier New"/>
      <w:sz w:val="20"/>
      <w:szCs w:val="20"/>
    </w:rPr>
  </w:style>
  <w:style w:type="character" w:styleId="HTMLDefinition">
    <w:name w:val="HTML Definition"/>
    <w:basedOn w:val="DefaultParagraphFont"/>
    <w:qFormat/>
    <w:rsid w:val="00A8090F"/>
    <w:rPr>
      <w:i/>
      <w:iCs/>
    </w:rPr>
  </w:style>
  <w:style w:type="character" w:styleId="HTMLKeyboard">
    <w:name w:val="HTML Keyboard"/>
    <w:basedOn w:val="DefaultParagraphFont"/>
    <w:qFormat/>
    <w:rsid w:val="00A8090F"/>
    <w:rPr>
      <w:rFonts w:ascii="Courier New" w:hAnsi="Courier New" w:cs="Courier New"/>
      <w:sz w:val="20"/>
      <w:szCs w:val="20"/>
    </w:rPr>
  </w:style>
  <w:style w:type="paragraph" w:styleId="HTMLPreformatted">
    <w:name w:val="HTML Preformatted"/>
    <w:basedOn w:val="Normal"/>
    <w:link w:val="HTMLPreformattedChar"/>
    <w:qFormat/>
    <w:rsid w:val="00A8090F"/>
    <w:rPr>
      <w:rFonts w:ascii="Courier New" w:hAnsi="Courier New" w:cs="Courier New"/>
      <w:sz w:val="20"/>
      <w:lang w:val="en-US"/>
    </w:rPr>
  </w:style>
  <w:style w:type="character" w:customStyle="1" w:styleId="HTMLPreformattedChar">
    <w:name w:val="HTML Preformatted Char"/>
    <w:basedOn w:val="DefaultParagraphFont"/>
    <w:link w:val="HTMLPreformatted"/>
    <w:rsid w:val="00A8090F"/>
    <w:rPr>
      <w:rFonts w:ascii="Courier New" w:hAnsi="Courier New" w:cs="Courier New"/>
      <w:sz w:val="20"/>
      <w:lang w:val="en-US"/>
    </w:rPr>
  </w:style>
  <w:style w:type="character" w:styleId="HTMLSample">
    <w:name w:val="HTML Sample"/>
    <w:basedOn w:val="DefaultParagraphFont"/>
    <w:qFormat/>
    <w:rsid w:val="00A8090F"/>
    <w:rPr>
      <w:rFonts w:ascii="Courier New" w:hAnsi="Courier New" w:cs="Courier New"/>
    </w:rPr>
  </w:style>
  <w:style w:type="character" w:styleId="HTMLTypewriter">
    <w:name w:val="HTML Typewriter"/>
    <w:basedOn w:val="DefaultParagraphFont"/>
    <w:qFormat/>
    <w:rsid w:val="00A8090F"/>
    <w:rPr>
      <w:rFonts w:ascii="Courier New" w:hAnsi="Courier New" w:cs="Courier New"/>
      <w:sz w:val="20"/>
      <w:szCs w:val="20"/>
    </w:rPr>
  </w:style>
  <w:style w:type="character" w:styleId="HTMLVariable">
    <w:name w:val="HTML Variable"/>
    <w:basedOn w:val="DefaultParagraphFont"/>
    <w:qFormat/>
    <w:rsid w:val="00A8090F"/>
    <w:rPr>
      <w:i/>
      <w:iCs/>
    </w:rPr>
  </w:style>
  <w:style w:type="paragraph" w:styleId="Index1">
    <w:name w:val="index 1"/>
    <w:basedOn w:val="Normal"/>
    <w:next w:val="Normal"/>
    <w:qFormat/>
    <w:rsid w:val="00A8090F"/>
    <w:rPr>
      <w:lang w:val="en-US"/>
    </w:rPr>
  </w:style>
  <w:style w:type="paragraph" w:styleId="Index2">
    <w:name w:val="index 2"/>
    <w:basedOn w:val="Normal"/>
    <w:next w:val="Normal"/>
    <w:qFormat/>
    <w:rsid w:val="00A8090F"/>
    <w:pPr>
      <w:ind w:leftChars="200" w:left="200"/>
    </w:pPr>
    <w:rPr>
      <w:lang w:val="en-US"/>
    </w:rPr>
  </w:style>
  <w:style w:type="paragraph" w:styleId="Index3">
    <w:name w:val="index 3"/>
    <w:basedOn w:val="Normal"/>
    <w:next w:val="Normal"/>
    <w:qFormat/>
    <w:rsid w:val="00A8090F"/>
    <w:pPr>
      <w:ind w:leftChars="400" w:left="400"/>
    </w:pPr>
    <w:rPr>
      <w:lang w:val="en-US"/>
    </w:rPr>
  </w:style>
  <w:style w:type="paragraph" w:styleId="Index4">
    <w:name w:val="index 4"/>
    <w:basedOn w:val="Normal"/>
    <w:next w:val="Normal"/>
    <w:qFormat/>
    <w:rsid w:val="00A8090F"/>
    <w:pPr>
      <w:ind w:leftChars="600" w:left="600"/>
    </w:pPr>
    <w:rPr>
      <w:lang w:val="en-US"/>
    </w:rPr>
  </w:style>
  <w:style w:type="paragraph" w:styleId="Index5">
    <w:name w:val="index 5"/>
    <w:basedOn w:val="Normal"/>
    <w:next w:val="Normal"/>
    <w:qFormat/>
    <w:rsid w:val="00A8090F"/>
    <w:pPr>
      <w:ind w:leftChars="800" w:left="800"/>
    </w:pPr>
    <w:rPr>
      <w:lang w:val="en-US"/>
    </w:rPr>
  </w:style>
  <w:style w:type="paragraph" w:styleId="Index6">
    <w:name w:val="index 6"/>
    <w:basedOn w:val="Normal"/>
    <w:next w:val="Normal"/>
    <w:qFormat/>
    <w:rsid w:val="00A8090F"/>
    <w:pPr>
      <w:ind w:leftChars="1000" w:left="1000"/>
    </w:pPr>
    <w:rPr>
      <w:lang w:val="en-US"/>
    </w:rPr>
  </w:style>
  <w:style w:type="paragraph" w:styleId="Index7">
    <w:name w:val="index 7"/>
    <w:basedOn w:val="Normal"/>
    <w:next w:val="Normal"/>
    <w:qFormat/>
    <w:rsid w:val="00A8090F"/>
    <w:pPr>
      <w:ind w:leftChars="1200" w:left="1200"/>
    </w:pPr>
    <w:rPr>
      <w:lang w:val="en-US"/>
    </w:rPr>
  </w:style>
  <w:style w:type="paragraph" w:styleId="Index8">
    <w:name w:val="index 8"/>
    <w:basedOn w:val="Normal"/>
    <w:next w:val="Normal"/>
    <w:qFormat/>
    <w:rsid w:val="00A8090F"/>
    <w:pPr>
      <w:ind w:leftChars="1400" w:left="1400"/>
    </w:pPr>
    <w:rPr>
      <w:lang w:val="en-US"/>
    </w:rPr>
  </w:style>
  <w:style w:type="paragraph" w:styleId="Index9">
    <w:name w:val="index 9"/>
    <w:basedOn w:val="Normal"/>
    <w:next w:val="Normal"/>
    <w:qFormat/>
    <w:rsid w:val="00A8090F"/>
    <w:pPr>
      <w:ind w:leftChars="1600" w:left="1600"/>
    </w:pPr>
    <w:rPr>
      <w:lang w:val="en-US"/>
    </w:rPr>
  </w:style>
  <w:style w:type="paragraph" w:styleId="IndexHeading">
    <w:name w:val="index heading"/>
    <w:basedOn w:val="Normal"/>
    <w:next w:val="Index1"/>
    <w:qFormat/>
    <w:rsid w:val="00A8090F"/>
    <w:rPr>
      <w:rFonts w:ascii="Arial" w:hAnsi="Arial" w:cs="Arial"/>
      <w:b/>
      <w:bCs/>
      <w:lang w:val="en-US"/>
    </w:rPr>
  </w:style>
  <w:style w:type="character" w:styleId="LineNumber">
    <w:name w:val="line number"/>
    <w:basedOn w:val="DefaultParagraphFont"/>
    <w:qFormat/>
    <w:rsid w:val="00A8090F"/>
  </w:style>
  <w:style w:type="paragraph" w:styleId="List">
    <w:name w:val="List"/>
    <w:basedOn w:val="Normal"/>
    <w:qFormat/>
    <w:rsid w:val="00A8090F"/>
    <w:pPr>
      <w:ind w:left="200" w:hangingChars="200" w:hanging="200"/>
    </w:pPr>
    <w:rPr>
      <w:lang w:val="en-US"/>
    </w:rPr>
  </w:style>
  <w:style w:type="paragraph" w:styleId="List2">
    <w:name w:val="List 2"/>
    <w:basedOn w:val="Normal"/>
    <w:qFormat/>
    <w:rsid w:val="00A8090F"/>
    <w:pPr>
      <w:ind w:leftChars="200" w:left="100" w:hangingChars="200" w:hanging="200"/>
    </w:pPr>
    <w:rPr>
      <w:lang w:val="en-US"/>
    </w:rPr>
  </w:style>
  <w:style w:type="paragraph" w:styleId="List3">
    <w:name w:val="List 3"/>
    <w:basedOn w:val="Normal"/>
    <w:qFormat/>
    <w:rsid w:val="00A8090F"/>
    <w:pPr>
      <w:ind w:leftChars="400" w:left="100" w:hangingChars="200" w:hanging="200"/>
    </w:pPr>
    <w:rPr>
      <w:lang w:val="en-US"/>
    </w:rPr>
  </w:style>
  <w:style w:type="paragraph" w:styleId="List4">
    <w:name w:val="List 4"/>
    <w:basedOn w:val="Normal"/>
    <w:qFormat/>
    <w:rsid w:val="00A8090F"/>
    <w:pPr>
      <w:ind w:leftChars="600" w:left="100" w:hangingChars="200" w:hanging="200"/>
    </w:pPr>
    <w:rPr>
      <w:lang w:val="en-US"/>
    </w:rPr>
  </w:style>
  <w:style w:type="paragraph" w:styleId="List5">
    <w:name w:val="List 5"/>
    <w:basedOn w:val="Normal"/>
    <w:qFormat/>
    <w:rsid w:val="00A8090F"/>
    <w:pPr>
      <w:ind w:leftChars="800" w:left="100" w:hangingChars="200" w:hanging="200"/>
    </w:pPr>
    <w:rPr>
      <w:lang w:val="en-US"/>
    </w:rPr>
  </w:style>
  <w:style w:type="paragraph" w:styleId="ListBullet">
    <w:name w:val="List Bullet"/>
    <w:basedOn w:val="Normal"/>
    <w:qFormat/>
    <w:rsid w:val="00A8090F"/>
    <w:pPr>
      <w:numPr>
        <w:numId w:val="3"/>
      </w:numPr>
    </w:pPr>
    <w:rPr>
      <w:lang w:val="en-US"/>
    </w:rPr>
  </w:style>
  <w:style w:type="paragraph" w:styleId="ListBullet2">
    <w:name w:val="List Bullet 2"/>
    <w:basedOn w:val="Normal"/>
    <w:qFormat/>
    <w:rsid w:val="00A8090F"/>
    <w:pPr>
      <w:numPr>
        <w:numId w:val="4"/>
      </w:numPr>
    </w:pPr>
    <w:rPr>
      <w:lang w:val="en-US"/>
    </w:rPr>
  </w:style>
  <w:style w:type="paragraph" w:styleId="ListBullet3">
    <w:name w:val="List Bullet 3"/>
    <w:basedOn w:val="Normal"/>
    <w:qFormat/>
    <w:rsid w:val="00A8090F"/>
    <w:pPr>
      <w:numPr>
        <w:numId w:val="5"/>
      </w:numPr>
    </w:pPr>
    <w:rPr>
      <w:lang w:val="en-US"/>
    </w:rPr>
  </w:style>
  <w:style w:type="paragraph" w:styleId="ListBullet4">
    <w:name w:val="List Bullet 4"/>
    <w:basedOn w:val="Normal"/>
    <w:qFormat/>
    <w:rsid w:val="00A8090F"/>
    <w:pPr>
      <w:numPr>
        <w:numId w:val="6"/>
      </w:numPr>
    </w:pPr>
    <w:rPr>
      <w:lang w:val="en-US"/>
    </w:rPr>
  </w:style>
  <w:style w:type="paragraph" w:styleId="ListBullet5">
    <w:name w:val="List Bullet 5"/>
    <w:basedOn w:val="Normal"/>
    <w:qFormat/>
    <w:rsid w:val="00A8090F"/>
    <w:pPr>
      <w:numPr>
        <w:numId w:val="7"/>
      </w:numPr>
    </w:pPr>
    <w:rPr>
      <w:lang w:val="en-US"/>
    </w:rPr>
  </w:style>
  <w:style w:type="paragraph" w:styleId="ListContinue">
    <w:name w:val="List Continue"/>
    <w:basedOn w:val="Normal"/>
    <w:qFormat/>
    <w:rsid w:val="00A8090F"/>
    <w:pPr>
      <w:spacing w:after="120"/>
      <w:ind w:leftChars="200" w:left="420"/>
    </w:pPr>
    <w:rPr>
      <w:lang w:val="en-US"/>
    </w:rPr>
  </w:style>
  <w:style w:type="paragraph" w:styleId="ListContinue2">
    <w:name w:val="List Continue 2"/>
    <w:basedOn w:val="Normal"/>
    <w:qFormat/>
    <w:rsid w:val="00A8090F"/>
    <w:pPr>
      <w:spacing w:after="120"/>
      <w:ind w:leftChars="400" w:left="840"/>
    </w:pPr>
    <w:rPr>
      <w:lang w:val="en-US"/>
    </w:rPr>
  </w:style>
  <w:style w:type="paragraph" w:styleId="ListContinue3">
    <w:name w:val="List Continue 3"/>
    <w:basedOn w:val="Normal"/>
    <w:qFormat/>
    <w:rsid w:val="00A8090F"/>
    <w:pPr>
      <w:spacing w:after="120"/>
      <w:ind w:leftChars="600" w:left="1260"/>
    </w:pPr>
    <w:rPr>
      <w:lang w:val="en-US"/>
    </w:rPr>
  </w:style>
  <w:style w:type="paragraph" w:styleId="ListContinue4">
    <w:name w:val="List Continue 4"/>
    <w:basedOn w:val="Normal"/>
    <w:qFormat/>
    <w:rsid w:val="00A8090F"/>
    <w:pPr>
      <w:spacing w:after="120"/>
      <w:ind w:leftChars="800" w:left="1680"/>
    </w:pPr>
    <w:rPr>
      <w:lang w:val="en-US"/>
    </w:rPr>
  </w:style>
  <w:style w:type="paragraph" w:styleId="ListContinue5">
    <w:name w:val="List Continue 5"/>
    <w:basedOn w:val="Normal"/>
    <w:qFormat/>
    <w:rsid w:val="00A8090F"/>
    <w:pPr>
      <w:spacing w:after="120"/>
      <w:ind w:leftChars="1000" w:left="2100"/>
    </w:pPr>
    <w:rPr>
      <w:lang w:val="en-US"/>
    </w:rPr>
  </w:style>
  <w:style w:type="paragraph" w:styleId="ListNumber">
    <w:name w:val="List Number"/>
    <w:basedOn w:val="Normal"/>
    <w:qFormat/>
    <w:rsid w:val="00A8090F"/>
    <w:pPr>
      <w:numPr>
        <w:numId w:val="8"/>
      </w:numPr>
    </w:pPr>
    <w:rPr>
      <w:lang w:val="en-US"/>
    </w:rPr>
  </w:style>
  <w:style w:type="paragraph" w:styleId="ListNumber2">
    <w:name w:val="List Number 2"/>
    <w:basedOn w:val="Normal"/>
    <w:qFormat/>
    <w:rsid w:val="00A8090F"/>
    <w:pPr>
      <w:numPr>
        <w:numId w:val="9"/>
      </w:numPr>
    </w:pPr>
    <w:rPr>
      <w:lang w:val="en-US"/>
    </w:rPr>
  </w:style>
  <w:style w:type="paragraph" w:styleId="ListNumber3">
    <w:name w:val="List Number 3"/>
    <w:basedOn w:val="Normal"/>
    <w:qFormat/>
    <w:rsid w:val="00A8090F"/>
    <w:pPr>
      <w:numPr>
        <w:numId w:val="10"/>
      </w:numPr>
    </w:pPr>
    <w:rPr>
      <w:lang w:val="en-US"/>
    </w:rPr>
  </w:style>
  <w:style w:type="paragraph" w:styleId="ListNumber4">
    <w:name w:val="List Number 4"/>
    <w:basedOn w:val="Normal"/>
    <w:qFormat/>
    <w:rsid w:val="00A8090F"/>
    <w:pPr>
      <w:numPr>
        <w:numId w:val="11"/>
      </w:numPr>
    </w:pPr>
    <w:rPr>
      <w:lang w:val="en-US"/>
    </w:rPr>
  </w:style>
  <w:style w:type="paragraph" w:styleId="ListNumber5">
    <w:name w:val="List Number 5"/>
    <w:basedOn w:val="Normal"/>
    <w:qFormat/>
    <w:rsid w:val="00A8090F"/>
    <w:pPr>
      <w:numPr>
        <w:numId w:val="12"/>
      </w:numPr>
    </w:pPr>
    <w:rPr>
      <w:lang w:val="en-US"/>
    </w:rPr>
  </w:style>
  <w:style w:type="paragraph" w:customStyle="1" w:styleId="MacroText1">
    <w:name w:val="Macro Text1"/>
    <w:next w:val="MacroText"/>
    <w:qFormat/>
    <w:rsid w:val="00A8090F"/>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SimSun" w:hAnsi="Courier New" w:cs="Courier New"/>
      <w:kern w:val="2"/>
      <w:lang w:val="en-US" w:eastAsia="zh-CN"/>
    </w:rPr>
  </w:style>
  <w:style w:type="paragraph" w:styleId="MessageHeader">
    <w:name w:val="Message Header"/>
    <w:basedOn w:val="Normal"/>
    <w:link w:val="MessageHeaderChar"/>
    <w:qFormat/>
    <w:rsid w:val="00A8090F"/>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lang w:val="en-US"/>
    </w:rPr>
  </w:style>
  <w:style w:type="character" w:customStyle="1" w:styleId="MessageHeaderChar">
    <w:name w:val="Message Header Char"/>
    <w:basedOn w:val="DefaultParagraphFont"/>
    <w:link w:val="MessageHeader"/>
    <w:rsid w:val="00A8090F"/>
    <w:rPr>
      <w:rFonts w:ascii="Arial" w:hAnsi="Arial" w:cs="Arial"/>
      <w:shd w:val="pct20" w:color="auto" w:fill="auto"/>
      <w:lang w:val="en-US"/>
    </w:rPr>
  </w:style>
  <w:style w:type="paragraph" w:styleId="NormalIndent">
    <w:name w:val="Normal Indent"/>
    <w:basedOn w:val="Normal"/>
    <w:qFormat/>
    <w:rsid w:val="00A8090F"/>
    <w:pPr>
      <w:ind w:firstLineChars="200" w:firstLine="420"/>
    </w:pPr>
    <w:rPr>
      <w:lang w:val="en-US"/>
    </w:rPr>
  </w:style>
  <w:style w:type="paragraph" w:styleId="NoteHeading">
    <w:name w:val="Note Heading"/>
    <w:basedOn w:val="Normal"/>
    <w:next w:val="Normal"/>
    <w:link w:val="NoteHeadingChar"/>
    <w:qFormat/>
    <w:rsid w:val="00A8090F"/>
    <w:pPr>
      <w:jc w:val="center"/>
    </w:pPr>
    <w:rPr>
      <w:lang w:val="en-US"/>
    </w:rPr>
  </w:style>
  <w:style w:type="character" w:customStyle="1" w:styleId="NoteHeadingChar">
    <w:name w:val="Note Heading Char"/>
    <w:basedOn w:val="DefaultParagraphFont"/>
    <w:link w:val="NoteHeading"/>
    <w:rsid w:val="00A8090F"/>
    <w:rPr>
      <w:lang w:val="en-US"/>
    </w:rPr>
  </w:style>
  <w:style w:type="character" w:styleId="PageNumber">
    <w:name w:val="page number"/>
    <w:basedOn w:val="DefaultParagraphFont"/>
    <w:qFormat/>
    <w:rsid w:val="00A8090F"/>
  </w:style>
  <w:style w:type="paragraph" w:styleId="PlainText">
    <w:name w:val="Plain Text"/>
    <w:basedOn w:val="Normal"/>
    <w:link w:val="PlainTextChar"/>
    <w:qFormat/>
    <w:rsid w:val="00A8090F"/>
    <w:rPr>
      <w:rFonts w:ascii="SimSun" w:hAnsi="Courier New" w:cs="Courier New"/>
      <w:szCs w:val="21"/>
      <w:lang w:val="en-US"/>
    </w:rPr>
  </w:style>
  <w:style w:type="character" w:customStyle="1" w:styleId="PlainTextChar">
    <w:name w:val="Plain Text Char"/>
    <w:basedOn w:val="DefaultParagraphFont"/>
    <w:link w:val="PlainText"/>
    <w:rsid w:val="00A8090F"/>
    <w:rPr>
      <w:rFonts w:ascii="SimSun" w:hAnsi="Courier New" w:cs="Courier New"/>
      <w:szCs w:val="21"/>
      <w:lang w:val="en-US"/>
    </w:rPr>
  </w:style>
  <w:style w:type="paragraph" w:styleId="Salutation">
    <w:name w:val="Salutation"/>
    <w:basedOn w:val="Normal"/>
    <w:next w:val="Normal"/>
    <w:link w:val="SalutationChar"/>
    <w:qFormat/>
    <w:rsid w:val="00A8090F"/>
    <w:rPr>
      <w:lang w:val="en-US"/>
    </w:rPr>
  </w:style>
  <w:style w:type="character" w:customStyle="1" w:styleId="SalutationChar">
    <w:name w:val="Salutation Char"/>
    <w:basedOn w:val="DefaultParagraphFont"/>
    <w:link w:val="Salutation"/>
    <w:rsid w:val="00A8090F"/>
    <w:rPr>
      <w:lang w:val="en-US"/>
    </w:rPr>
  </w:style>
  <w:style w:type="paragraph" w:styleId="Signature">
    <w:name w:val="Signature"/>
    <w:basedOn w:val="Normal"/>
    <w:link w:val="SignatureChar"/>
    <w:qFormat/>
    <w:rsid w:val="00A8090F"/>
    <w:pPr>
      <w:ind w:leftChars="2100" w:left="100"/>
    </w:pPr>
    <w:rPr>
      <w:lang w:val="en-US"/>
    </w:rPr>
  </w:style>
  <w:style w:type="character" w:customStyle="1" w:styleId="SignatureChar">
    <w:name w:val="Signature Char"/>
    <w:basedOn w:val="DefaultParagraphFont"/>
    <w:link w:val="Signature"/>
    <w:rsid w:val="00A8090F"/>
    <w:rPr>
      <w:lang w:val="en-US"/>
    </w:rPr>
  </w:style>
  <w:style w:type="table" w:styleId="Table3Deffects1">
    <w:name w:val="Table 3D effects 1"/>
    <w:basedOn w:val="TableNormal"/>
    <w:qFormat/>
    <w:rsid w:val="00A8090F"/>
    <w:pPr>
      <w:widowControl w:val="0"/>
      <w:jc w:val="both"/>
    </w:pPr>
    <w:rPr>
      <w:rFonts w:eastAsia="SimSun"/>
      <w:sz w:val="20"/>
      <w:szCs w:val="20"/>
      <w:lang w:val="en-US"/>
    </w:r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rsid w:val="00A8090F"/>
    <w:pPr>
      <w:widowControl w:val="0"/>
      <w:jc w:val="both"/>
    </w:pPr>
    <w:rPr>
      <w:rFonts w:eastAsia="SimSun"/>
      <w:sz w:val="20"/>
      <w:szCs w:val="20"/>
      <w:lang w:val="en-US"/>
    </w:r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rsid w:val="00A8090F"/>
    <w:pPr>
      <w:widowControl w:val="0"/>
      <w:jc w:val="both"/>
    </w:pPr>
    <w:rPr>
      <w:rFonts w:eastAsia="SimSun"/>
      <w:sz w:val="20"/>
      <w:szCs w:val="20"/>
      <w:lang w:val="en-US"/>
    </w:r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rsid w:val="00A8090F"/>
    <w:pPr>
      <w:widowControl w:val="0"/>
      <w:jc w:val="both"/>
    </w:pPr>
    <w:rPr>
      <w:rFonts w:eastAsia="SimSu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rsid w:val="00A8090F"/>
    <w:pPr>
      <w:widowControl w:val="0"/>
      <w:jc w:val="both"/>
    </w:pPr>
    <w:rPr>
      <w:rFonts w:eastAsia="SimSu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rsid w:val="00A8090F"/>
    <w:pPr>
      <w:widowControl w:val="0"/>
      <w:jc w:val="both"/>
    </w:pPr>
    <w:rPr>
      <w:rFonts w:eastAsia="SimSu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rsid w:val="00A8090F"/>
    <w:pPr>
      <w:widowControl w:val="0"/>
      <w:jc w:val="both"/>
    </w:pPr>
    <w:rPr>
      <w:rFonts w:eastAsia="SimSu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rsid w:val="00A8090F"/>
    <w:pPr>
      <w:widowControl w:val="0"/>
      <w:jc w:val="both"/>
    </w:pPr>
    <w:rPr>
      <w:rFonts w:eastAsia="SimSun"/>
      <w:sz w:val="20"/>
      <w:szCs w:val="20"/>
      <w:lang w:val="en-US"/>
    </w:r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rsid w:val="00A8090F"/>
    <w:pPr>
      <w:widowControl w:val="0"/>
      <w:jc w:val="both"/>
    </w:pPr>
    <w:rPr>
      <w:rFonts w:eastAsia="SimSu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rsid w:val="00A8090F"/>
    <w:pPr>
      <w:widowControl w:val="0"/>
      <w:jc w:val="both"/>
    </w:pPr>
    <w:rPr>
      <w:rFonts w:eastAsia="SimSun"/>
      <w:b/>
      <w:bCs/>
      <w:sz w:val="20"/>
      <w:szCs w:val="20"/>
      <w:lang w:val="en-U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rsid w:val="00A8090F"/>
    <w:pPr>
      <w:widowControl w:val="0"/>
      <w:jc w:val="both"/>
    </w:pPr>
    <w:rPr>
      <w:rFonts w:eastAsia="SimSun"/>
      <w:b/>
      <w:bCs/>
      <w:sz w:val="20"/>
      <w:szCs w:val="20"/>
      <w:lang w:val="en-U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rsid w:val="00A8090F"/>
    <w:pPr>
      <w:widowControl w:val="0"/>
      <w:jc w:val="both"/>
    </w:pPr>
    <w:rPr>
      <w:rFonts w:eastAsia="SimSun"/>
      <w:sz w:val="20"/>
      <w:szCs w:val="20"/>
      <w:lang w:val="en-US"/>
    </w:r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rsid w:val="00A8090F"/>
    <w:pPr>
      <w:widowControl w:val="0"/>
      <w:jc w:val="both"/>
    </w:pPr>
    <w:rPr>
      <w:rFonts w:eastAsia="SimSun"/>
      <w:sz w:val="20"/>
      <w:szCs w:val="20"/>
      <w:lang w:val="en-US"/>
    </w:r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rsid w:val="00A8090F"/>
    <w:pPr>
      <w:widowControl w:val="0"/>
      <w:jc w:val="both"/>
    </w:pPr>
    <w:rPr>
      <w:rFonts w:eastAsia="SimSun"/>
      <w:sz w:val="20"/>
      <w:szCs w:val="20"/>
      <w:lang w:val="en-US"/>
    </w:r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rsid w:val="00A8090F"/>
    <w:pPr>
      <w:widowControl w:val="0"/>
      <w:jc w:val="both"/>
    </w:pPr>
    <w:rPr>
      <w:rFonts w:eastAsia="SimSu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TableGrid14">
    <w:name w:val="Table Grid14"/>
    <w:basedOn w:val="TableNormal"/>
    <w:next w:val="TableGrid"/>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5">
    <w:name w:val="Table Grid 1"/>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0">
    <w:name w:val="Table Grid 2"/>
    <w:basedOn w:val="TableNormal"/>
    <w:qFormat/>
    <w:rsid w:val="00A8090F"/>
    <w:pPr>
      <w:widowControl w:val="0"/>
      <w:jc w:val="both"/>
    </w:pPr>
    <w:rPr>
      <w:rFonts w:eastAsia="SimSu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0">
    <w:name w:val="Table Grid 3"/>
    <w:basedOn w:val="TableNormal"/>
    <w:qFormat/>
    <w:rsid w:val="00A8090F"/>
    <w:pPr>
      <w:widowControl w:val="0"/>
      <w:jc w:val="both"/>
    </w:pPr>
    <w:rPr>
      <w:rFonts w:eastAsia="SimSu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0">
    <w:name w:val="Table Grid 4"/>
    <w:basedOn w:val="TableNormal"/>
    <w:qFormat/>
    <w:rsid w:val="00A8090F"/>
    <w:pPr>
      <w:widowControl w:val="0"/>
      <w:jc w:val="both"/>
    </w:pPr>
    <w:rPr>
      <w:rFonts w:eastAsia="SimSu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0">
    <w:name w:val="Table Grid 5"/>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0">
    <w:name w:val="Table Grid 6"/>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0">
    <w:name w:val="Table Grid 7"/>
    <w:basedOn w:val="TableNormal"/>
    <w:qFormat/>
    <w:rsid w:val="00A8090F"/>
    <w:pPr>
      <w:widowControl w:val="0"/>
      <w:jc w:val="both"/>
    </w:pPr>
    <w:rPr>
      <w:rFonts w:eastAsia="SimSu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0">
    <w:name w:val="Table Grid 8"/>
    <w:basedOn w:val="TableNormal"/>
    <w:qFormat/>
    <w:rsid w:val="00A8090F"/>
    <w:pPr>
      <w:widowControl w:val="0"/>
      <w:jc w:val="both"/>
    </w:pPr>
    <w:rPr>
      <w:rFonts w:eastAsia="SimSu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rsid w:val="00A8090F"/>
    <w:pPr>
      <w:widowControl w:val="0"/>
      <w:jc w:val="both"/>
    </w:pPr>
    <w:rPr>
      <w:rFonts w:eastAsia="SimSun"/>
      <w:sz w:val="20"/>
      <w:szCs w:val="20"/>
      <w:lang w:val="en-US"/>
    </w:r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rsid w:val="00A8090F"/>
    <w:pPr>
      <w:widowControl w:val="0"/>
      <w:jc w:val="both"/>
    </w:pPr>
    <w:rPr>
      <w:rFonts w:eastAsia="SimSun"/>
      <w:sz w:val="20"/>
      <w:szCs w:val="20"/>
      <w:lang w:val="en-US"/>
    </w:r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rsid w:val="00A8090F"/>
    <w:pPr>
      <w:widowControl w:val="0"/>
      <w:jc w:val="both"/>
    </w:pPr>
    <w:rPr>
      <w:rFonts w:eastAsia="SimSu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rsid w:val="00A8090F"/>
    <w:pPr>
      <w:widowControl w:val="0"/>
      <w:jc w:val="both"/>
    </w:pPr>
    <w:rPr>
      <w:rFonts w:eastAsia="SimSun"/>
      <w:sz w:val="20"/>
      <w:szCs w:val="20"/>
      <w:lang w:val="en-US"/>
    </w:r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rsid w:val="00A8090F"/>
    <w:pPr>
      <w:ind w:leftChars="200" w:left="420"/>
    </w:pPr>
    <w:rPr>
      <w:lang w:val="en-US"/>
    </w:rPr>
  </w:style>
  <w:style w:type="paragraph" w:styleId="TableofFigures">
    <w:name w:val="table of figures"/>
    <w:basedOn w:val="Normal"/>
    <w:next w:val="Normal"/>
    <w:qFormat/>
    <w:rsid w:val="00A8090F"/>
    <w:pPr>
      <w:ind w:leftChars="200" w:left="200" w:hangingChars="200" w:hanging="200"/>
    </w:pPr>
    <w:rPr>
      <w:lang w:val="en-US"/>
    </w:rPr>
  </w:style>
  <w:style w:type="table" w:styleId="TableProfessional">
    <w:name w:val="Table Professional"/>
    <w:basedOn w:val="TableNormal"/>
    <w:qFormat/>
    <w:rsid w:val="00A8090F"/>
    <w:pPr>
      <w:widowControl w:val="0"/>
      <w:jc w:val="both"/>
    </w:pPr>
    <w:rPr>
      <w:rFonts w:eastAsia="SimSu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rsid w:val="00A8090F"/>
    <w:pPr>
      <w:widowControl w:val="0"/>
      <w:jc w:val="both"/>
    </w:pPr>
    <w:rPr>
      <w:rFonts w:eastAsia="SimSun"/>
      <w:sz w:val="20"/>
      <w:szCs w:val="20"/>
      <w:lang w:val="en-US"/>
    </w:r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rsid w:val="00A8090F"/>
    <w:pPr>
      <w:widowControl w:val="0"/>
      <w:jc w:val="both"/>
    </w:pPr>
    <w:rPr>
      <w:rFonts w:eastAsia="SimSun"/>
      <w:sz w:val="20"/>
      <w:szCs w:val="20"/>
      <w:lang w:val="en-US"/>
    </w:r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rsid w:val="00A8090F"/>
    <w:pPr>
      <w:widowControl w:val="0"/>
      <w:jc w:val="both"/>
    </w:pPr>
    <w:rPr>
      <w:rFonts w:eastAsia="SimSu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rsid w:val="00A8090F"/>
    <w:pPr>
      <w:widowControl w:val="0"/>
      <w:jc w:val="both"/>
    </w:pPr>
    <w:rPr>
      <w:rFonts w:eastAsia="SimSun"/>
      <w:sz w:val="20"/>
      <w:szCs w:val="20"/>
      <w:lang w:val="en-US"/>
    </w:r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rsid w:val="00A8090F"/>
    <w:pPr>
      <w:widowControl w:val="0"/>
      <w:jc w:val="both"/>
    </w:pPr>
    <w:rPr>
      <w:rFonts w:eastAsia="SimSun"/>
      <w:sz w:val="20"/>
      <w:szCs w:val="20"/>
      <w:lang w:val="en-US"/>
    </w:r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rsid w:val="00A8090F"/>
    <w:pPr>
      <w:widowControl w:val="0"/>
      <w:jc w:val="both"/>
    </w:pPr>
    <w:rPr>
      <w:rFonts w:eastAsia="SimSu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rsid w:val="00A8090F"/>
    <w:pPr>
      <w:widowControl w:val="0"/>
      <w:jc w:val="both"/>
    </w:pPr>
    <w:rPr>
      <w:rFonts w:eastAsia="SimSu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rsid w:val="00A8090F"/>
    <w:pPr>
      <w:widowControl w:val="0"/>
      <w:jc w:val="both"/>
    </w:pPr>
    <w:rPr>
      <w:rFonts w:eastAsia="SimSu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rsid w:val="00A8090F"/>
    <w:pPr>
      <w:widowControl w:val="0"/>
      <w:jc w:val="both"/>
    </w:pPr>
    <w:rPr>
      <w:rFonts w:eastAsia="SimSu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AHeading">
    <w:name w:val="toa heading"/>
    <w:basedOn w:val="Normal"/>
    <w:next w:val="Normal"/>
    <w:qFormat/>
    <w:rsid w:val="00A8090F"/>
    <w:pPr>
      <w:spacing w:before="120"/>
    </w:pPr>
    <w:rPr>
      <w:rFonts w:ascii="Arial" w:hAnsi="Arial" w:cs="Arial"/>
      <w:lang w:val="en-US"/>
    </w:rPr>
  </w:style>
  <w:style w:type="paragraph" w:styleId="TOC1">
    <w:name w:val="toc 1"/>
    <w:basedOn w:val="Normal"/>
    <w:next w:val="Normal"/>
    <w:qFormat/>
    <w:rsid w:val="00A8090F"/>
    <w:rPr>
      <w:lang w:val="en-US"/>
    </w:rPr>
  </w:style>
  <w:style w:type="paragraph" w:styleId="TOC2">
    <w:name w:val="toc 2"/>
    <w:basedOn w:val="Normal"/>
    <w:next w:val="Normal"/>
    <w:qFormat/>
    <w:rsid w:val="00A8090F"/>
    <w:pPr>
      <w:ind w:leftChars="200" w:left="420"/>
    </w:pPr>
    <w:rPr>
      <w:lang w:val="en-US"/>
    </w:rPr>
  </w:style>
  <w:style w:type="paragraph" w:styleId="TOC3">
    <w:name w:val="toc 3"/>
    <w:basedOn w:val="Normal"/>
    <w:next w:val="Normal"/>
    <w:qFormat/>
    <w:rsid w:val="00A8090F"/>
    <w:pPr>
      <w:ind w:leftChars="400" w:left="840"/>
    </w:pPr>
    <w:rPr>
      <w:lang w:val="en-US"/>
    </w:rPr>
  </w:style>
  <w:style w:type="paragraph" w:styleId="TOC4">
    <w:name w:val="toc 4"/>
    <w:basedOn w:val="Normal"/>
    <w:next w:val="Normal"/>
    <w:qFormat/>
    <w:rsid w:val="00A8090F"/>
    <w:pPr>
      <w:ind w:leftChars="600" w:left="1260"/>
    </w:pPr>
    <w:rPr>
      <w:lang w:val="en-US"/>
    </w:rPr>
  </w:style>
  <w:style w:type="paragraph" w:styleId="TOC5">
    <w:name w:val="toc 5"/>
    <w:basedOn w:val="Normal"/>
    <w:next w:val="Normal"/>
    <w:qFormat/>
    <w:rsid w:val="00A8090F"/>
    <w:pPr>
      <w:ind w:leftChars="800" w:left="1680"/>
    </w:pPr>
    <w:rPr>
      <w:lang w:val="en-US"/>
    </w:rPr>
  </w:style>
  <w:style w:type="paragraph" w:styleId="TOC6">
    <w:name w:val="toc 6"/>
    <w:basedOn w:val="Normal"/>
    <w:next w:val="Normal"/>
    <w:qFormat/>
    <w:rsid w:val="00A8090F"/>
    <w:pPr>
      <w:ind w:leftChars="1000" w:left="2100"/>
    </w:pPr>
    <w:rPr>
      <w:lang w:val="en-US"/>
    </w:rPr>
  </w:style>
  <w:style w:type="paragraph" w:styleId="TOC7">
    <w:name w:val="toc 7"/>
    <w:basedOn w:val="Normal"/>
    <w:next w:val="Normal"/>
    <w:qFormat/>
    <w:rsid w:val="00A8090F"/>
    <w:pPr>
      <w:ind w:leftChars="1200" w:left="2520"/>
    </w:pPr>
    <w:rPr>
      <w:lang w:val="en-US"/>
    </w:rPr>
  </w:style>
  <w:style w:type="paragraph" w:styleId="TOC8">
    <w:name w:val="toc 8"/>
    <w:basedOn w:val="Normal"/>
    <w:next w:val="Normal"/>
    <w:qFormat/>
    <w:rsid w:val="00A8090F"/>
    <w:pPr>
      <w:ind w:leftChars="1400" w:left="2940"/>
    </w:pPr>
    <w:rPr>
      <w:lang w:val="en-US"/>
    </w:rPr>
  </w:style>
  <w:style w:type="paragraph" w:styleId="TOC9">
    <w:name w:val="toc 9"/>
    <w:basedOn w:val="Normal"/>
    <w:next w:val="Normal"/>
    <w:qFormat/>
    <w:rsid w:val="00A8090F"/>
    <w:pPr>
      <w:ind w:leftChars="1600" w:left="3360"/>
    </w:pPr>
    <w:rPr>
      <w:lang w:val="en-US"/>
    </w:rPr>
  </w:style>
  <w:style w:type="table" w:styleId="LightShading">
    <w:name w:val="Light Shading"/>
    <w:basedOn w:val="TableNormal"/>
    <w:uiPriority w:val="60"/>
    <w:qFormat/>
    <w:rsid w:val="00A8090F"/>
    <w:rPr>
      <w:rFonts w:eastAsia="SimSun"/>
      <w:color w:val="000000"/>
      <w:sz w:val="20"/>
      <w:szCs w:val="20"/>
      <w:lang w:val="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sid w:val="00A8090F"/>
    <w:rPr>
      <w:rFonts w:eastAsia="SimSun"/>
      <w:color w:val="365F91"/>
      <w:sz w:val="20"/>
      <w:szCs w:val="20"/>
      <w:lang w:val="en-US"/>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sid w:val="00A8090F"/>
    <w:rPr>
      <w:rFonts w:eastAsia="SimSun"/>
      <w:color w:val="943634"/>
      <w:sz w:val="20"/>
      <w:szCs w:val="20"/>
      <w:lang w:val="en-US"/>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sid w:val="00A8090F"/>
    <w:rPr>
      <w:rFonts w:eastAsia="SimSun"/>
      <w:color w:val="76923C"/>
      <w:sz w:val="20"/>
      <w:szCs w:val="20"/>
      <w:lang w:val="en-US"/>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sid w:val="00A8090F"/>
    <w:rPr>
      <w:rFonts w:eastAsia="SimSun"/>
      <w:color w:val="5F497A"/>
      <w:sz w:val="20"/>
      <w:szCs w:val="20"/>
      <w:lang w:val="en-US"/>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sid w:val="00A8090F"/>
    <w:rPr>
      <w:rFonts w:eastAsia="SimSun"/>
      <w:color w:val="31849B"/>
      <w:sz w:val="20"/>
      <w:szCs w:val="20"/>
      <w:lang w:val="en-US"/>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sid w:val="00A8090F"/>
    <w:rPr>
      <w:rFonts w:eastAsia="SimSun"/>
      <w:color w:val="E36C0A"/>
      <w:sz w:val="20"/>
      <w:szCs w:val="20"/>
      <w:lang w:val="en-US"/>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rsid w:val="00A8090F"/>
    <w:rPr>
      <w:rFonts w:eastAsia="SimSun"/>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rsid w:val="00A8090F"/>
    <w:rPr>
      <w:rFonts w:eastAsia="SimSun"/>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rsid w:val="00A8090F"/>
    <w:rPr>
      <w:rFonts w:eastAsia="SimSun"/>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rsid w:val="00A8090F"/>
    <w:rPr>
      <w:rFonts w:eastAsia="SimSun"/>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rsid w:val="00A8090F"/>
    <w:rPr>
      <w:rFonts w:eastAsia="SimSun"/>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rsid w:val="00A8090F"/>
    <w:rPr>
      <w:rFonts w:eastAsia="SimSun"/>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rsid w:val="00A8090F"/>
    <w:rPr>
      <w:rFonts w:eastAsia="SimSun"/>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rsid w:val="00A8090F"/>
    <w:rPr>
      <w:rFonts w:eastAsia="SimSun"/>
      <w:sz w:val="20"/>
      <w:szCs w:val="20"/>
      <w:lang w:val="en-US"/>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sid w:val="00A8090F"/>
    <w:rPr>
      <w:rFonts w:eastAsia="SimSun"/>
      <w:color w:val="000000"/>
      <w:sz w:val="20"/>
      <w:szCs w:val="20"/>
      <w:lang w:val="en-US"/>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sid w:val="00A8090F"/>
    <w:rPr>
      <w:rFonts w:eastAsia="SimSun"/>
      <w:color w:val="000000"/>
      <w:sz w:val="20"/>
      <w:szCs w:val="20"/>
      <w:lang w:val="en-US"/>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sid w:val="00A8090F"/>
    <w:rPr>
      <w:rFonts w:eastAsia="SimSun"/>
      <w:color w:val="000000"/>
      <w:sz w:val="20"/>
      <w:szCs w:val="20"/>
      <w:lang w:val="en-US"/>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sid w:val="00A8090F"/>
    <w:rPr>
      <w:rFonts w:eastAsia="SimSun"/>
      <w:color w:val="000000"/>
      <w:sz w:val="20"/>
      <w:szCs w:val="20"/>
      <w:lang w:val="en-US"/>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sid w:val="00A8090F"/>
    <w:rPr>
      <w:rFonts w:eastAsia="SimSun"/>
      <w:color w:val="000000"/>
      <w:sz w:val="20"/>
      <w:szCs w:val="20"/>
      <w:lang w:val="en-US"/>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sid w:val="00A8090F"/>
    <w:rPr>
      <w:rFonts w:eastAsia="SimSun"/>
      <w:color w:val="000000"/>
      <w:sz w:val="20"/>
      <w:szCs w:val="20"/>
      <w:lang w:val="en-US"/>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sid w:val="00A8090F"/>
    <w:rPr>
      <w:rFonts w:eastAsia="SimSun"/>
      <w:color w:val="000000"/>
      <w:sz w:val="20"/>
      <w:szCs w:val="20"/>
      <w:lang w:val="en-US"/>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rsid w:val="00A8090F"/>
    <w:rPr>
      <w:rFonts w:eastAsia="SimSun"/>
      <w:sz w:val="20"/>
      <w:szCs w:val="20"/>
      <w:lang w:val="en-US"/>
    </w:rPr>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rsid w:val="00A8090F"/>
    <w:rPr>
      <w:rFonts w:eastAsia="SimSun"/>
      <w:sz w:val="20"/>
      <w:szCs w:val="20"/>
      <w:lang w:val="en-US"/>
    </w:rPr>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rsid w:val="00A8090F"/>
    <w:rPr>
      <w:rFonts w:eastAsia="SimSun"/>
      <w:sz w:val="20"/>
      <w:szCs w:val="20"/>
      <w:lang w:val="en-US"/>
    </w:rPr>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rsid w:val="00A8090F"/>
    <w:rPr>
      <w:rFonts w:eastAsia="SimSun"/>
      <w:sz w:val="20"/>
      <w:szCs w:val="20"/>
      <w:lang w:val="en-US"/>
    </w:rPr>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rsid w:val="00A8090F"/>
    <w:rPr>
      <w:rFonts w:eastAsia="SimSun"/>
      <w:sz w:val="20"/>
      <w:szCs w:val="20"/>
      <w:lang w:val="en-US"/>
    </w:rPr>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rsid w:val="00A8090F"/>
    <w:rPr>
      <w:rFonts w:eastAsia="SimSun"/>
      <w:sz w:val="20"/>
      <w:szCs w:val="20"/>
      <w:lang w:val="en-US"/>
    </w:rPr>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rsid w:val="00A8090F"/>
    <w:rPr>
      <w:rFonts w:eastAsia="SimSun"/>
      <w:sz w:val="20"/>
      <w:szCs w:val="20"/>
      <w:lang w:val="en-US"/>
    </w:rPr>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sid w:val="00A8090F"/>
    <w:rPr>
      <w:rFonts w:ascii="SimSun" w:eastAsia="Courier New" w:hAnsi="SimSun"/>
      <w:color w:val="000000"/>
      <w:sz w:val="20"/>
      <w:szCs w:val="20"/>
      <w:lang w:val="en-US"/>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sid w:val="00A8090F"/>
    <w:rPr>
      <w:rFonts w:ascii="SimSun" w:eastAsia="Courier New" w:hAnsi="SimSun"/>
      <w:color w:val="000000"/>
      <w:sz w:val="20"/>
      <w:szCs w:val="20"/>
      <w:lang w:val="en-US"/>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sid w:val="00A8090F"/>
    <w:rPr>
      <w:rFonts w:ascii="SimSun" w:eastAsia="Courier New" w:hAnsi="SimSun"/>
      <w:color w:val="000000"/>
      <w:sz w:val="20"/>
      <w:szCs w:val="20"/>
      <w:lang w:val="en-US"/>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sid w:val="00A8090F"/>
    <w:rPr>
      <w:rFonts w:ascii="SimSun" w:eastAsia="Courier New" w:hAnsi="SimSun"/>
      <w:color w:val="000000"/>
      <w:sz w:val="20"/>
      <w:szCs w:val="20"/>
      <w:lang w:val="en-US"/>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sid w:val="00A8090F"/>
    <w:rPr>
      <w:rFonts w:ascii="SimSun" w:eastAsia="Courier New" w:hAnsi="SimSun"/>
      <w:color w:val="000000"/>
      <w:sz w:val="20"/>
      <w:szCs w:val="20"/>
      <w:lang w:val="en-US"/>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sid w:val="00A8090F"/>
    <w:rPr>
      <w:rFonts w:ascii="SimSun" w:eastAsia="Courier New" w:hAnsi="SimSun"/>
      <w:color w:val="000000"/>
      <w:sz w:val="20"/>
      <w:szCs w:val="20"/>
      <w:lang w:val="en-US"/>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sid w:val="00A8090F"/>
    <w:rPr>
      <w:rFonts w:ascii="SimSun" w:eastAsia="Courier New" w:hAnsi="SimSun"/>
      <w:color w:val="000000"/>
      <w:sz w:val="20"/>
      <w:szCs w:val="20"/>
      <w:lang w:val="en-US"/>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rsid w:val="00A8090F"/>
    <w:rPr>
      <w:rFonts w:eastAsia="SimSun"/>
      <w:sz w:val="20"/>
      <w:szCs w:val="20"/>
      <w:lang w:val="en-US"/>
    </w:rPr>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sid w:val="00A8090F"/>
    <w:rPr>
      <w:rFonts w:eastAsia="SimSun"/>
      <w:color w:val="FFFFFF"/>
      <w:sz w:val="20"/>
      <w:szCs w:val="20"/>
      <w:lang w:val="en-US"/>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sid w:val="00A8090F"/>
    <w:rPr>
      <w:rFonts w:eastAsia="SimSun"/>
      <w:color w:val="FFFFFF"/>
      <w:sz w:val="20"/>
      <w:szCs w:val="20"/>
      <w:lang w:val="en-US"/>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sid w:val="00A8090F"/>
    <w:rPr>
      <w:rFonts w:eastAsia="SimSun"/>
      <w:color w:val="FFFFFF"/>
      <w:sz w:val="20"/>
      <w:szCs w:val="20"/>
      <w:lang w:val="en-US"/>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sid w:val="00A8090F"/>
    <w:rPr>
      <w:rFonts w:eastAsia="SimSun"/>
      <w:color w:val="FFFFFF"/>
      <w:sz w:val="20"/>
      <w:szCs w:val="20"/>
      <w:lang w:val="en-US"/>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sid w:val="00A8090F"/>
    <w:rPr>
      <w:rFonts w:eastAsia="SimSun"/>
      <w:color w:val="FFFFFF"/>
      <w:sz w:val="20"/>
      <w:szCs w:val="20"/>
      <w:lang w:val="en-US"/>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sid w:val="00A8090F"/>
    <w:rPr>
      <w:rFonts w:eastAsia="SimSun"/>
      <w:color w:val="FFFFFF"/>
      <w:sz w:val="20"/>
      <w:szCs w:val="20"/>
      <w:lang w:val="en-US"/>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sid w:val="00A8090F"/>
    <w:rPr>
      <w:rFonts w:eastAsia="SimSun"/>
      <w:color w:val="FFFFFF"/>
      <w:sz w:val="20"/>
      <w:szCs w:val="20"/>
      <w:lang w:val="en-US"/>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sid w:val="00A8090F"/>
    <w:rPr>
      <w:rFonts w:eastAsia="SimSun"/>
      <w:color w:val="000000"/>
      <w:sz w:val="20"/>
      <w:szCs w:val="20"/>
      <w:lang w:val="en-US"/>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sid w:val="00A8090F"/>
    <w:rPr>
      <w:rFonts w:eastAsia="SimSun"/>
      <w:color w:val="000000"/>
      <w:sz w:val="20"/>
      <w:szCs w:val="20"/>
      <w:lang w:val="en-US"/>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sid w:val="00A8090F"/>
    <w:rPr>
      <w:rFonts w:eastAsia="SimSun"/>
      <w:color w:val="000000"/>
      <w:sz w:val="20"/>
      <w:szCs w:val="20"/>
      <w:lang w:val="en-US"/>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sid w:val="00A8090F"/>
    <w:rPr>
      <w:rFonts w:eastAsia="SimSun"/>
      <w:color w:val="000000"/>
      <w:sz w:val="20"/>
      <w:szCs w:val="20"/>
      <w:lang w:val="en-US"/>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sid w:val="00A8090F"/>
    <w:rPr>
      <w:rFonts w:eastAsia="SimSun"/>
      <w:color w:val="000000"/>
      <w:sz w:val="20"/>
      <w:szCs w:val="20"/>
      <w:lang w:val="en-US"/>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sid w:val="00A8090F"/>
    <w:rPr>
      <w:rFonts w:eastAsia="SimSun"/>
      <w:color w:val="000000"/>
      <w:sz w:val="20"/>
      <w:szCs w:val="20"/>
      <w:lang w:val="en-US"/>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sid w:val="00A8090F"/>
    <w:rPr>
      <w:rFonts w:eastAsia="SimSun"/>
      <w:color w:val="000000"/>
      <w:sz w:val="20"/>
      <w:szCs w:val="20"/>
      <w:lang w:val="en-US"/>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sid w:val="00A8090F"/>
    <w:rPr>
      <w:rFonts w:eastAsia="SimSun"/>
      <w:color w:val="000000"/>
      <w:sz w:val="20"/>
      <w:szCs w:val="20"/>
      <w:lang w:val="en-US"/>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sid w:val="00A8090F"/>
    <w:rPr>
      <w:rFonts w:eastAsia="SimSun"/>
      <w:color w:val="000000"/>
      <w:sz w:val="20"/>
      <w:szCs w:val="20"/>
      <w:lang w:val="en-US"/>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sid w:val="00A8090F"/>
    <w:rPr>
      <w:rFonts w:eastAsia="SimSun"/>
      <w:color w:val="000000"/>
      <w:sz w:val="20"/>
      <w:szCs w:val="20"/>
      <w:lang w:val="en-US"/>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sid w:val="00A8090F"/>
    <w:rPr>
      <w:rFonts w:eastAsia="SimSun"/>
      <w:color w:val="000000"/>
      <w:sz w:val="20"/>
      <w:szCs w:val="20"/>
      <w:lang w:val="en-US"/>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sid w:val="00A8090F"/>
    <w:rPr>
      <w:rFonts w:eastAsia="SimSun"/>
      <w:color w:val="000000"/>
      <w:sz w:val="20"/>
      <w:szCs w:val="20"/>
      <w:lang w:val="en-US"/>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sid w:val="00A8090F"/>
    <w:rPr>
      <w:rFonts w:eastAsia="SimSun"/>
      <w:color w:val="000000"/>
      <w:sz w:val="20"/>
      <w:szCs w:val="20"/>
      <w:lang w:val="en-US"/>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sid w:val="00A8090F"/>
    <w:rPr>
      <w:rFonts w:eastAsia="SimSun"/>
      <w:color w:val="000000"/>
      <w:sz w:val="20"/>
      <w:szCs w:val="20"/>
      <w:lang w:val="en-US"/>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sid w:val="00A8090F"/>
    <w:rPr>
      <w:rFonts w:eastAsia="SimSun"/>
      <w:color w:val="000000"/>
      <w:sz w:val="20"/>
      <w:szCs w:val="20"/>
      <w:lang w:val="en-US"/>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MacroText">
    <w:name w:val="macro"/>
    <w:link w:val="MacroTextChar"/>
    <w:uiPriority w:val="99"/>
    <w:semiHidden/>
    <w:unhideWhenUsed/>
    <w:rsid w:val="00A8090F"/>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rPr>
  </w:style>
  <w:style w:type="character" w:customStyle="1" w:styleId="MacroTextChar">
    <w:name w:val="Macro Text Char"/>
    <w:basedOn w:val="DefaultParagraphFont"/>
    <w:link w:val="MacroText"/>
    <w:uiPriority w:val="99"/>
    <w:semiHidden/>
    <w:rsid w:val="00A8090F"/>
    <w:rPr>
      <w:rFonts w:ascii="Consolas" w:hAnsi="Consolas" w:cs="Consolas"/>
      <w:sz w:val="20"/>
      <w:szCs w:val="20"/>
    </w:rPr>
  </w:style>
  <w:style w:type="character" w:customStyle="1" w:styleId="Tiu2">
    <w:name w:val="Tiêu đề #2_"/>
    <w:link w:val="Tiu20"/>
    <w:rsid w:val="00A72BCF"/>
    <w:rPr>
      <w:rFonts w:ascii="Segoe UI" w:eastAsia="Segoe UI" w:hAnsi="Segoe UI" w:cs="Segoe UI"/>
      <w:sz w:val="15"/>
      <w:szCs w:val="15"/>
      <w:shd w:val="clear" w:color="auto" w:fill="FFFFFF"/>
    </w:rPr>
  </w:style>
  <w:style w:type="paragraph" w:customStyle="1" w:styleId="Tiu20">
    <w:name w:val="Tiêu đề #2"/>
    <w:basedOn w:val="Normal"/>
    <w:link w:val="Tiu2"/>
    <w:rsid w:val="00A72BCF"/>
    <w:pPr>
      <w:widowControl w:val="0"/>
      <w:shd w:val="clear" w:color="auto" w:fill="FFFFFF"/>
      <w:spacing w:after="120" w:line="221" w:lineRule="exact"/>
      <w:outlineLvl w:val="1"/>
    </w:pPr>
    <w:rPr>
      <w:rFonts w:ascii="Segoe UI" w:eastAsia="Segoe UI" w:hAnsi="Segoe UI" w:cs="Segoe UI"/>
      <w:sz w:val="15"/>
      <w:szCs w:val="15"/>
    </w:rPr>
  </w:style>
  <w:style w:type="table" w:customStyle="1" w:styleId="TableGrid150">
    <w:name w:val="Table Grid15"/>
    <w:basedOn w:val="TableNormal"/>
    <w:next w:val="TableGrid"/>
    <w:uiPriority w:val="39"/>
    <w:rsid w:val="003408EC"/>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601875"/>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B1469F"/>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80E45"/>
    <w:rPr>
      <w:rFonts w:ascii="Calibri" w:eastAsia="Calibri" w:hAnsi="Calibr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5625C"/>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59"/>
    <w:qFormat/>
    <w:rsid w:val="00B8718A"/>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B52F4"/>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FE1E6D"/>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652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72D1B"/>
    <w:rPr>
      <w:rFonts w:eastAsia="Calibri"/>
      <w:sz w:val="28"/>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SegoeUI">
    <w:name w:val="Văn bản nội dung + Segoe UI"/>
    <w:aliases w:val="6 pt"/>
    <w:rsid w:val="008F216A"/>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af1">
    <w:name w:val="_"/>
    <w:rsid w:val="00581C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2774">
      <w:bodyDiv w:val="1"/>
      <w:marLeft w:val="0"/>
      <w:marRight w:val="0"/>
      <w:marTop w:val="0"/>
      <w:marBottom w:val="0"/>
      <w:divBdr>
        <w:top w:val="none" w:sz="0" w:space="0" w:color="auto"/>
        <w:left w:val="none" w:sz="0" w:space="0" w:color="auto"/>
        <w:bottom w:val="none" w:sz="0" w:space="0" w:color="auto"/>
        <w:right w:val="none" w:sz="0" w:space="0" w:color="auto"/>
      </w:divBdr>
    </w:div>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372776931">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734623989">
      <w:bodyDiv w:val="1"/>
      <w:marLeft w:val="0"/>
      <w:marRight w:val="0"/>
      <w:marTop w:val="0"/>
      <w:marBottom w:val="0"/>
      <w:divBdr>
        <w:top w:val="none" w:sz="0" w:space="0" w:color="auto"/>
        <w:left w:val="none" w:sz="0" w:space="0" w:color="auto"/>
        <w:bottom w:val="none" w:sz="0" w:space="0" w:color="auto"/>
        <w:right w:val="none" w:sz="0" w:space="0" w:color="auto"/>
      </w:divBdr>
    </w:div>
    <w:div w:id="734855844">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16225971">
      <w:bodyDiv w:val="1"/>
      <w:marLeft w:val="0"/>
      <w:marRight w:val="0"/>
      <w:marTop w:val="0"/>
      <w:marBottom w:val="0"/>
      <w:divBdr>
        <w:top w:val="none" w:sz="0" w:space="0" w:color="auto"/>
        <w:left w:val="none" w:sz="0" w:space="0" w:color="auto"/>
        <w:bottom w:val="none" w:sz="0" w:space="0" w:color="auto"/>
        <w:right w:val="none" w:sz="0" w:space="0" w:color="auto"/>
      </w:divBdr>
    </w:div>
    <w:div w:id="1090392068">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616908375">
      <w:bodyDiv w:val="1"/>
      <w:marLeft w:val="0"/>
      <w:marRight w:val="0"/>
      <w:marTop w:val="0"/>
      <w:marBottom w:val="0"/>
      <w:divBdr>
        <w:top w:val="none" w:sz="0" w:space="0" w:color="auto"/>
        <w:left w:val="none" w:sz="0" w:space="0" w:color="auto"/>
        <w:bottom w:val="none" w:sz="0" w:space="0" w:color="auto"/>
        <w:right w:val="none" w:sz="0" w:space="0" w:color="auto"/>
      </w:divBdr>
    </w:div>
    <w:div w:id="1694959369">
      <w:bodyDiv w:val="1"/>
      <w:marLeft w:val="0"/>
      <w:marRight w:val="0"/>
      <w:marTop w:val="0"/>
      <w:marBottom w:val="0"/>
      <w:divBdr>
        <w:top w:val="none" w:sz="0" w:space="0" w:color="auto"/>
        <w:left w:val="none" w:sz="0" w:space="0" w:color="auto"/>
        <w:bottom w:val="none" w:sz="0" w:space="0" w:color="auto"/>
        <w:right w:val="none" w:sz="0" w:space="0" w:color="auto"/>
      </w:divBdr>
    </w:div>
    <w:div w:id="1753356968">
      <w:bodyDiv w:val="1"/>
      <w:marLeft w:val="0"/>
      <w:marRight w:val="0"/>
      <w:marTop w:val="0"/>
      <w:marBottom w:val="0"/>
      <w:divBdr>
        <w:top w:val="none" w:sz="0" w:space="0" w:color="auto"/>
        <w:left w:val="none" w:sz="0" w:space="0" w:color="auto"/>
        <w:bottom w:val="none" w:sz="0" w:space="0" w:color="auto"/>
        <w:right w:val="none" w:sz="0" w:space="0" w:color="auto"/>
      </w:divBdr>
    </w:div>
    <w:div w:id="1890846379">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1999115753">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0154149">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37.png"/><Relationship Id="rId21" Type="http://schemas.openxmlformats.org/officeDocument/2006/relationships/image" Target="media/image8.png"/><Relationship Id="rId42" Type="http://schemas.openxmlformats.org/officeDocument/2006/relationships/image" Target="media/image18.wmf"/><Relationship Id="rId47" Type="http://schemas.openxmlformats.org/officeDocument/2006/relationships/oleObject" Target="embeddings/oleObject15.bin"/><Relationship Id="rId63" Type="http://schemas.openxmlformats.org/officeDocument/2006/relationships/oleObject" Target="embeddings/oleObject23.bin"/><Relationship Id="rId68" Type="http://schemas.openxmlformats.org/officeDocument/2006/relationships/oleObject" Target="embeddings/oleObject26.bin"/><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footer" Target="footer1.xm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oleObject" Target="embeddings/oleObject6.bin"/><Relationship Id="rId37" Type="http://schemas.openxmlformats.org/officeDocument/2006/relationships/oleObject" Target="embeddings/oleObject9.bin"/><Relationship Id="rId53" Type="http://schemas.openxmlformats.org/officeDocument/2006/relationships/oleObject" Target="embeddings/oleObject18.bin"/><Relationship Id="rId58" Type="http://schemas.openxmlformats.org/officeDocument/2006/relationships/image" Target="media/image25.wmf"/><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hyperlink" Target="https://blogtailieu.com/" TargetMode="External"/><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image" Target="media/image9.wmf"/><Relationship Id="rId27" Type="http://schemas.openxmlformats.org/officeDocument/2006/relationships/oleObject" Target="embeddings/oleObject3.bin"/><Relationship Id="rId30" Type="http://schemas.openxmlformats.org/officeDocument/2006/relationships/image" Target="media/image13.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0.wmf"/><Relationship Id="rId56" Type="http://schemas.openxmlformats.org/officeDocument/2006/relationships/image" Target="media/image24.wmf"/><Relationship Id="rId64" Type="http://schemas.openxmlformats.org/officeDocument/2006/relationships/oleObject" Target="embeddings/oleObject24.bin"/><Relationship Id="rId69" Type="http://schemas.openxmlformats.org/officeDocument/2006/relationships/image" Target="media/image30.wmf"/><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33.png"/><Relationship Id="rId118" Type="http://schemas.openxmlformats.org/officeDocument/2006/relationships/image" Target="media/image38.png"/><Relationship Id="rId126" Type="http://schemas.openxmlformats.org/officeDocument/2006/relationships/hyperlink" Target="https://blogtailieu.com/" TargetMode="External"/><Relationship Id="rId134"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oleObject" Target="embeddings/oleObject17.bin"/><Relationship Id="rId72" Type="http://schemas.openxmlformats.org/officeDocument/2006/relationships/oleObject" Target="embeddings/oleObject28.bin"/><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oleObject" Target="embeddings/oleObject7.bin"/><Relationship Id="rId38" Type="http://schemas.openxmlformats.org/officeDocument/2006/relationships/image" Target="media/image16.wmf"/><Relationship Id="rId46" Type="http://schemas.openxmlformats.org/officeDocument/2006/relationships/oleObject" Target="embeddings/oleObject14.bin"/><Relationship Id="rId59" Type="http://schemas.openxmlformats.org/officeDocument/2006/relationships/oleObject" Target="embeddings/oleObject21.bin"/><Relationship Id="rId67" Type="http://schemas.openxmlformats.org/officeDocument/2006/relationships/image" Target="media/image29.wmf"/><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36.png"/><Relationship Id="rId124" Type="http://schemas.openxmlformats.org/officeDocument/2006/relationships/hyperlink" Target="https://blogtailieu.com/" TargetMode="External"/><Relationship Id="rId129" Type="http://schemas.openxmlformats.org/officeDocument/2006/relationships/hyperlink" Target="https://blogtailieu.com/" TargetMode="External"/><Relationship Id="rId20" Type="http://schemas.openxmlformats.org/officeDocument/2006/relationships/image" Target="media/image7.png"/><Relationship Id="rId41" Type="http://schemas.openxmlformats.org/officeDocument/2006/relationships/oleObject" Target="embeddings/oleObject11.bin"/><Relationship Id="rId54" Type="http://schemas.openxmlformats.org/officeDocument/2006/relationships/image" Target="media/image23.wmf"/><Relationship Id="rId62" Type="http://schemas.openxmlformats.org/officeDocument/2006/relationships/image" Target="media/image27.wmf"/><Relationship Id="rId70" Type="http://schemas.openxmlformats.org/officeDocument/2006/relationships/oleObject" Target="embeddings/oleObject27.bin"/><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32.png"/><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oleObject" Target="embeddings/oleObject1.bin"/><Relationship Id="rId28" Type="http://schemas.openxmlformats.org/officeDocument/2006/relationships/image" Target="media/image12.wmf"/><Relationship Id="rId36" Type="http://schemas.openxmlformats.org/officeDocument/2006/relationships/image" Target="media/image15.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hyperlink" Target="https://blogtailieu.com/" TargetMode="External"/><Relationship Id="rId114" Type="http://schemas.openxmlformats.org/officeDocument/2006/relationships/image" Target="media/image34.png"/><Relationship Id="rId119" Type="http://schemas.openxmlformats.org/officeDocument/2006/relationships/hyperlink" Target="https://blogtailieu.com/" TargetMode="External"/><Relationship Id="rId127" Type="http://schemas.openxmlformats.org/officeDocument/2006/relationships/hyperlink" Target="https://blogtailieu.com/" TargetMode="External"/><Relationship Id="rId10" Type="http://schemas.openxmlformats.org/officeDocument/2006/relationships/hyperlink" Target="https://blogtailieu.com/" TargetMode="External"/><Relationship Id="rId31" Type="http://schemas.openxmlformats.org/officeDocument/2006/relationships/oleObject" Target="embeddings/oleObject5.bin"/><Relationship Id="rId44" Type="http://schemas.openxmlformats.org/officeDocument/2006/relationships/image" Target="media/image19.wmf"/><Relationship Id="rId52" Type="http://schemas.openxmlformats.org/officeDocument/2006/relationships/image" Target="media/image22.wmf"/><Relationship Id="rId60" Type="http://schemas.openxmlformats.org/officeDocument/2006/relationships/image" Target="media/image26.wmf"/><Relationship Id="rId65" Type="http://schemas.openxmlformats.org/officeDocument/2006/relationships/image" Target="media/image28.wmf"/><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hyperlink" Target="https://blogtailieu.com/" TargetMode="External"/><Relationship Id="rId13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image" Target="media/image3.tmp"/><Relationship Id="rId18" Type="http://schemas.openxmlformats.org/officeDocument/2006/relationships/image" Target="media/image5.png"/><Relationship Id="rId39" Type="http://schemas.openxmlformats.org/officeDocument/2006/relationships/oleObject" Target="embeddings/oleObject10.bin"/><Relationship Id="rId109" Type="http://schemas.openxmlformats.org/officeDocument/2006/relationships/hyperlink" Target="https://blogtailieu.com/" TargetMode="External"/><Relationship Id="rId34" Type="http://schemas.openxmlformats.org/officeDocument/2006/relationships/image" Target="media/image14.wmf"/><Relationship Id="rId50" Type="http://schemas.openxmlformats.org/officeDocument/2006/relationships/image" Target="media/image21.wmf"/><Relationship Id="rId55" Type="http://schemas.openxmlformats.org/officeDocument/2006/relationships/oleObject" Target="embeddings/oleObject19.bin"/><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13.bin"/><Relationship Id="rId66" Type="http://schemas.openxmlformats.org/officeDocument/2006/relationships/oleObject" Target="embeddings/oleObject25.bin"/><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35.png"/><Relationship Id="rId131" Type="http://schemas.openxmlformats.org/officeDocument/2006/relationships/hyperlink" Target="https://blogtailieu.com/" TargetMode="External"/><Relationship Id="rId136" Type="http://schemas.openxmlformats.org/officeDocument/2006/relationships/theme" Target="theme/theme1.xml"/><Relationship Id="rId61" Type="http://schemas.openxmlformats.org/officeDocument/2006/relationships/oleObject" Target="embeddings/oleObject22.bin"/><Relationship Id="rId82" Type="http://schemas.openxmlformats.org/officeDocument/2006/relationships/hyperlink" Target="https://blogtailieu.com/" TargetMode="External"/><Relationship Id="rId1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DDA6B4-6E00-48A1-BEA3-EA4297515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53</Pages>
  <Words>13019</Words>
  <Characters>74211</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29</cp:revision>
  <dcterms:created xsi:type="dcterms:W3CDTF">2023-10-26T13:11:00Z</dcterms:created>
  <dcterms:modified xsi:type="dcterms:W3CDTF">2024-12-09T09:10:00Z</dcterms:modified>
</cp:coreProperties>
</file>