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032" w:rsidRPr="0062364E" w:rsidRDefault="00734032" w:rsidP="00734032">
      <w:pPr>
        <w:jc w:val="center"/>
        <w:rPr>
          <w:b/>
          <w:sz w:val="32"/>
          <w:szCs w:val="32"/>
          <w:u w:val="single"/>
        </w:rPr>
      </w:pPr>
      <w:r w:rsidRPr="0062364E">
        <w:rPr>
          <w:b/>
          <w:sz w:val="32"/>
          <w:szCs w:val="32"/>
          <w:u w:val="single"/>
        </w:rPr>
        <w:t>TUẦN 16</w:t>
      </w:r>
    </w:p>
    <w:p w:rsidR="0062364E" w:rsidRDefault="0062364E" w:rsidP="0062364E">
      <w:pPr>
        <w:jc w:val="center"/>
        <w:rPr>
          <w:b/>
          <w:sz w:val="26"/>
          <w:szCs w:val="26"/>
        </w:rPr>
      </w:pPr>
    </w:p>
    <w:p w:rsidR="003E19C6" w:rsidRPr="007E3935" w:rsidRDefault="00734032" w:rsidP="0062364E">
      <w:pPr>
        <w:jc w:val="center"/>
        <w:rPr>
          <w:b/>
          <w:sz w:val="26"/>
          <w:szCs w:val="26"/>
        </w:rPr>
      </w:pPr>
      <w:r w:rsidRPr="007E3935">
        <w:rPr>
          <w:b/>
          <w:sz w:val="26"/>
          <w:szCs w:val="26"/>
        </w:rPr>
        <w:t>T</w:t>
      </w:r>
      <w:r w:rsidR="003E19C6" w:rsidRPr="007E3935">
        <w:rPr>
          <w:b/>
          <w:sz w:val="26"/>
          <w:szCs w:val="26"/>
        </w:rPr>
        <w:t>hứ hai ngày</w:t>
      </w:r>
      <w:r w:rsidR="0062364E">
        <w:rPr>
          <w:b/>
          <w:sz w:val="26"/>
          <w:szCs w:val="26"/>
        </w:rPr>
        <w:t xml:space="preserve"> 23</w:t>
      </w:r>
      <w:r w:rsidR="003E19C6" w:rsidRPr="007E3935">
        <w:rPr>
          <w:b/>
          <w:sz w:val="26"/>
          <w:szCs w:val="26"/>
        </w:rPr>
        <w:t xml:space="preserve"> tháng</w:t>
      </w:r>
      <w:r w:rsidR="00B60AA4">
        <w:rPr>
          <w:b/>
          <w:sz w:val="26"/>
          <w:szCs w:val="26"/>
        </w:rPr>
        <w:t xml:space="preserve"> 12</w:t>
      </w:r>
      <w:r w:rsidR="0062364E">
        <w:rPr>
          <w:b/>
          <w:sz w:val="26"/>
          <w:szCs w:val="26"/>
        </w:rPr>
        <w:t xml:space="preserve"> năm 2024</w:t>
      </w:r>
    </w:p>
    <w:p w:rsidR="0062364E" w:rsidRDefault="0062364E" w:rsidP="003E19C6">
      <w:pPr>
        <w:rPr>
          <w:b/>
          <w:sz w:val="26"/>
          <w:szCs w:val="26"/>
        </w:rPr>
      </w:pPr>
      <w:r>
        <w:rPr>
          <w:b/>
          <w:sz w:val="26"/>
          <w:szCs w:val="26"/>
        </w:rPr>
        <w:t>Buổi s</w:t>
      </w:r>
      <w:r w:rsidR="003E19C6" w:rsidRPr="007E3935">
        <w:rPr>
          <w:b/>
          <w:sz w:val="26"/>
          <w:szCs w:val="26"/>
        </w:rPr>
        <w:t xml:space="preserve">áng                                                   </w:t>
      </w:r>
    </w:p>
    <w:p w:rsidR="003E19C6" w:rsidRPr="007E3935" w:rsidRDefault="003E19C6" w:rsidP="0062364E">
      <w:pPr>
        <w:jc w:val="center"/>
        <w:rPr>
          <w:b/>
          <w:sz w:val="26"/>
          <w:szCs w:val="26"/>
        </w:rPr>
      </w:pPr>
      <w:r w:rsidRPr="007E3935">
        <w:rPr>
          <w:b/>
          <w:sz w:val="26"/>
          <w:szCs w:val="26"/>
        </w:rPr>
        <w:t>SINH HOẠT DƯỚI CỜ</w:t>
      </w:r>
    </w:p>
    <w:p w:rsidR="001D5B9C" w:rsidRPr="007E3935" w:rsidRDefault="003E19C6" w:rsidP="007E3935">
      <w:pPr>
        <w:tabs>
          <w:tab w:val="left" w:pos="3848"/>
        </w:tabs>
        <w:jc w:val="center"/>
        <w:rPr>
          <w:sz w:val="26"/>
          <w:szCs w:val="26"/>
        </w:rPr>
      </w:pPr>
      <w:r w:rsidRPr="007E3935">
        <w:rPr>
          <w:sz w:val="26"/>
          <w:szCs w:val="26"/>
        </w:rPr>
        <w:t>...............................................................................</w:t>
      </w:r>
    </w:p>
    <w:p w:rsidR="001D5B9C" w:rsidRPr="007E3935" w:rsidRDefault="001D5B9C" w:rsidP="00882A52">
      <w:pPr>
        <w:spacing w:line="288" w:lineRule="auto"/>
        <w:rPr>
          <w:b/>
          <w:bCs/>
          <w:sz w:val="26"/>
          <w:szCs w:val="26"/>
          <w:u w:val="single"/>
        </w:rPr>
      </w:pPr>
    </w:p>
    <w:p w:rsidR="006B71A0" w:rsidRPr="006B71A0" w:rsidRDefault="006B71A0" w:rsidP="00B9302A">
      <w:pPr>
        <w:spacing w:line="288" w:lineRule="auto"/>
        <w:rPr>
          <w:vanish/>
          <w:sz w:val="26"/>
          <w:szCs w:val="26"/>
        </w:rPr>
      </w:pPr>
    </w:p>
    <w:p w:rsidR="00882A52" w:rsidRPr="007E3935" w:rsidRDefault="00882A52" w:rsidP="00882A52">
      <w:pPr>
        <w:spacing w:line="288" w:lineRule="auto"/>
        <w:ind w:left="720" w:hanging="720"/>
        <w:jc w:val="center"/>
        <w:rPr>
          <w:b/>
          <w:bCs/>
          <w:sz w:val="26"/>
          <w:szCs w:val="26"/>
          <w:u w:val="single"/>
        </w:rPr>
      </w:pPr>
      <w:r w:rsidRPr="007E3935">
        <w:rPr>
          <w:b/>
          <w:bCs/>
          <w:sz w:val="26"/>
          <w:szCs w:val="26"/>
          <w:u w:val="single"/>
        </w:rPr>
        <w:t>TIẾNG VIỆT</w:t>
      </w:r>
    </w:p>
    <w:p w:rsidR="00882A52" w:rsidRPr="007E3935" w:rsidRDefault="00882A52" w:rsidP="00882A52">
      <w:pPr>
        <w:spacing w:line="288" w:lineRule="auto"/>
        <w:ind w:left="720" w:hanging="720"/>
        <w:jc w:val="center"/>
        <w:rPr>
          <w:b/>
          <w:bCs/>
          <w:sz w:val="26"/>
          <w:szCs w:val="26"/>
        </w:rPr>
      </w:pPr>
      <w:r w:rsidRPr="007E3935">
        <w:rPr>
          <w:b/>
          <w:bCs/>
          <w:sz w:val="26"/>
          <w:szCs w:val="26"/>
        </w:rPr>
        <w:t>CHỦ ĐIỂM: CỘNG ĐỒNG GẮN BÓ</w:t>
      </w:r>
    </w:p>
    <w:p w:rsidR="00882A52" w:rsidRPr="007E3935" w:rsidRDefault="00882A52" w:rsidP="00882A52">
      <w:pPr>
        <w:spacing w:line="288" w:lineRule="auto"/>
        <w:ind w:left="720" w:hanging="720"/>
        <w:jc w:val="center"/>
        <w:rPr>
          <w:b/>
          <w:bCs/>
          <w:sz w:val="26"/>
          <w:szCs w:val="26"/>
        </w:rPr>
      </w:pPr>
      <w:r w:rsidRPr="007E3935">
        <w:rPr>
          <w:b/>
          <w:bCs/>
          <w:sz w:val="26"/>
          <w:szCs w:val="26"/>
        </w:rPr>
        <w:t>Bài 29: NGÔI NHÀ TRONG CỎ (T1+2)</w:t>
      </w:r>
    </w:p>
    <w:p w:rsidR="00882A52" w:rsidRPr="007E3935" w:rsidRDefault="00882A52" w:rsidP="00882A52">
      <w:pPr>
        <w:spacing w:line="288" w:lineRule="auto"/>
        <w:ind w:left="720" w:hanging="720"/>
        <w:jc w:val="both"/>
        <w:rPr>
          <w:b/>
          <w:bCs/>
          <w:sz w:val="26"/>
          <w:szCs w:val="26"/>
        </w:rPr>
      </w:pPr>
    </w:p>
    <w:p w:rsidR="00882A52" w:rsidRPr="007E3935" w:rsidRDefault="00882A52" w:rsidP="00882A52">
      <w:pPr>
        <w:spacing w:line="288" w:lineRule="auto"/>
        <w:ind w:firstLine="360"/>
        <w:rPr>
          <w:b/>
          <w:bCs/>
          <w:sz w:val="26"/>
          <w:szCs w:val="26"/>
          <w:u w:val="single"/>
        </w:rPr>
      </w:pPr>
      <w:r w:rsidRPr="007E3935">
        <w:rPr>
          <w:b/>
          <w:bCs/>
          <w:sz w:val="26"/>
          <w:szCs w:val="26"/>
          <w:u w:val="single"/>
        </w:rPr>
        <w:t>I. YÊU CẦU CẦN ĐẠT:</w:t>
      </w:r>
    </w:p>
    <w:p w:rsidR="00882A52" w:rsidRPr="007E3935" w:rsidRDefault="00882A52" w:rsidP="00882A52">
      <w:pPr>
        <w:spacing w:line="288" w:lineRule="auto"/>
        <w:ind w:firstLine="360"/>
        <w:jc w:val="both"/>
        <w:rPr>
          <w:b/>
          <w:sz w:val="26"/>
          <w:szCs w:val="26"/>
        </w:rPr>
      </w:pPr>
      <w:r w:rsidRPr="007E3935">
        <w:rPr>
          <w:b/>
          <w:sz w:val="26"/>
          <w:szCs w:val="26"/>
        </w:rPr>
        <w:t>1. Năng lực đặc thù.</w:t>
      </w:r>
    </w:p>
    <w:p w:rsidR="00882A52" w:rsidRPr="007E3935" w:rsidRDefault="00882A52" w:rsidP="00882A52">
      <w:pPr>
        <w:spacing w:line="288" w:lineRule="auto"/>
        <w:ind w:firstLine="360"/>
        <w:jc w:val="both"/>
        <w:rPr>
          <w:sz w:val="26"/>
          <w:szCs w:val="26"/>
        </w:rPr>
      </w:pPr>
      <w:r w:rsidRPr="007E3935">
        <w:rPr>
          <w:sz w:val="26"/>
          <w:szCs w:val="26"/>
        </w:rPr>
        <w:t>- Học sinh đọc đúng từ ngữ, câu, đoạn và toàn bộ câu chuyện “Ngôi nhà trong cỏ”.</w:t>
      </w:r>
    </w:p>
    <w:p w:rsidR="00882A52" w:rsidRPr="007E3935" w:rsidRDefault="00882A52" w:rsidP="00882A52">
      <w:pPr>
        <w:spacing w:line="288" w:lineRule="auto"/>
        <w:ind w:firstLine="360"/>
        <w:jc w:val="both"/>
        <w:rPr>
          <w:sz w:val="26"/>
          <w:szCs w:val="26"/>
        </w:rPr>
      </w:pPr>
      <w:r w:rsidRPr="007E3935">
        <w:rPr>
          <w:sz w:val="26"/>
          <w:szCs w:val="26"/>
        </w:rPr>
        <w:t>- Bước đầu biết thể hiện tâm trạng, cảm xúc của nhân vật qua tình tiết trong câu chuyện qua giọng đọc, biết nghỉ hơi ở chỗ có dấu câu.</w:t>
      </w:r>
    </w:p>
    <w:p w:rsidR="00882A52" w:rsidRPr="007E3935" w:rsidRDefault="00882A52" w:rsidP="00882A52">
      <w:pPr>
        <w:spacing w:line="288" w:lineRule="auto"/>
        <w:ind w:firstLine="360"/>
        <w:jc w:val="both"/>
        <w:rPr>
          <w:sz w:val="26"/>
          <w:szCs w:val="26"/>
        </w:rPr>
      </w:pPr>
      <w:r w:rsidRPr="007E3935">
        <w:rPr>
          <w:sz w:val="26"/>
          <w:szCs w:val="26"/>
        </w:rPr>
        <w:t>- Nhận biết được các sự việc xảy ra trong câu chuyện gắn với thời gian, địa điểm cụ thể.</w:t>
      </w:r>
    </w:p>
    <w:p w:rsidR="00882A52" w:rsidRPr="007E3935" w:rsidRDefault="00882A52" w:rsidP="00882A52">
      <w:pPr>
        <w:spacing w:line="288" w:lineRule="auto"/>
        <w:ind w:firstLine="360"/>
        <w:jc w:val="both"/>
        <w:rPr>
          <w:sz w:val="26"/>
          <w:szCs w:val="26"/>
        </w:rPr>
      </w:pPr>
      <w:r w:rsidRPr="007E3935">
        <w:rPr>
          <w:sz w:val="26"/>
          <w:szCs w:val="26"/>
        </w:rPr>
        <w:t>- Hiểu suy nghĩ, cảm xúc của nhân vật dựa vào hành động, việc làm của nhân vật.</w:t>
      </w:r>
    </w:p>
    <w:p w:rsidR="00882A52" w:rsidRPr="007E3935" w:rsidRDefault="00882A52" w:rsidP="00882A52">
      <w:pPr>
        <w:spacing w:line="288" w:lineRule="auto"/>
        <w:ind w:firstLine="360"/>
        <w:jc w:val="both"/>
        <w:rPr>
          <w:sz w:val="26"/>
          <w:szCs w:val="26"/>
        </w:rPr>
      </w:pPr>
      <w:r w:rsidRPr="007E3935">
        <w:rPr>
          <w:sz w:val="26"/>
          <w:szCs w:val="26"/>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rsidR="00882A52" w:rsidRPr="007E3935" w:rsidRDefault="00882A52" w:rsidP="00882A52">
      <w:pPr>
        <w:spacing w:line="288" w:lineRule="auto"/>
        <w:ind w:firstLine="360"/>
        <w:jc w:val="both"/>
        <w:rPr>
          <w:sz w:val="26"/>
          <w:szCs w:val="26"/>
        </w:rPr>
      </w:pPr>
      <w:r w:rsidRPr="007E3935">
        <w:rPr>
          <w:sz w:val="26"/>
          <w:szCs w:val="26"/>
        </w:rPr>
        <w:t>- Phát triển năng lực ngôn ngữ.</w:t>
      </w:r>
    </w:p>
    <w:p w:rsidR="00882A52" w:rsidRPr="007E3935" w:rsidRDefault="00882A52" w:rsidP="00882A52">
      <w:pPr>
        <w:spacing w:before="120" w:line="288" w:lineRule="auto"/>
        <w:ind w:firstLine="360"/>
        <w:jc w:val="both"/>
        <w:rPr>
          <w:b/>
          <w:sz w:val="26"/>
          <w:szCs w:val="26"/>
        </w:rPr>
      </w:pPr>
      <w:r w:rsidRPr="007E3935">
        <w:rPr>
          <w:b/>
          <w:sz w:val="26"/>
          <w:szCs w:val="26"/>
        </w:rPr>
        <w:t>2. Năng lực chung.</w:t>
      </w:r>
    </w:p>
    <w:p w:rsidR="00882A52" w:rsidRPr="007E3935" w:rsidRDefault="00882A52" w:rsidP="00882A52">
      <w:pPr>
        <w:spacing w:line="288" w:lineRule="auto"/>
        <w:ind w:firstLine="360"/>
        <w:jc w:val="both"/>
        <w:rPr>
          <w:sz w:val="26"/>
          <w:szCs w:val="26"/>
        </w:rPr>
      </w:pPr>
      <w:r w:rsidRPr="007E3935">
        <w:rPr>
          <w:sz w:val="26"/>
          <w:szCs w:val="26"/>
        </w:rPr>
        <w:t>- Năng lực tự chủ, tự học: lắng nghe, đọc bài và trả lời các câu hỏi. Nêu được nội dung bài.</w:t>
      </w:r>
    </w:p>
    <w:p w:rsidR="00882A52" w:rsidRPr="007E3935" w:rsidRDefault="00882A52" w:rsidP="00882A52">
      <w:pPr>
        <w:spacing w:line="288" w:lineRule="auto"/>
        <w:ind w:firstLine="360"/>
        <w:jc w:val="both"/>
        <w:rPr>
          <w:sz w:val="26"/>
          <w:szCs w:val="26"/>
        </w:rPr>
      </w:pPr>
      <w:r w:rsidRPr="007E3935">
        <w:rPr>
          <w:sz w:val="26"/>
          <w:szCs w:val="26"/>
        </w:rPr>
        <w:t>- Năng lực giải quyết vấn đề và sáng tạo: tham gia trò chơi, vận dụng.</w:t>
      </w:r>
    </w:p>
    <w:p w:rsidR="00882A52" w:rsidRPr="007E3935" w:rsidRDefault="00882A52" w:rsidP="00882A52">
      <w:pPr>
        <w:spacing w:line="288" w:lineRule="auto"/>
        <w:ind w:firstLine="360"/>
        <w:jc w:val="both"/>
        <w:rPr>
          <w:sz w:val="26"/>
          <w:szCs w:val="26"/>
        </w:rPr>
      </w:pPr>
      <w:r w:rsidRPr="007E3935">
        <w:rPr>
          <w:sz w:val="26"/>
          <w:szCs w:val="26"/>
        </w:rPr>
        <w:t>- Năng lực giao tiếp và hợp tác: tham gia đọc trong nhóm.</w:t>
      </w:r>
    </w:p>
    <w:p w:rsidR="00882A52" w:rsidRPr="007E3935" w:rsidRDefault="00882A52" w:rsidP="00882A52">
      <w:pPr>
        <w:spacing w:before="120" w:line="288" w:lineRule="auto"/>
        <w:ind w:firstLine="360"/>
        <w:jc w:val="both"/>
        <w:rPr>
          <w:b/>
          <w:sz w:val="26"/>
          <w:szCs w:val="26"/>
        </w:rPr>
      </w:pPr>
      <w:r w:rsidRPr="007E3935">
        <w:rPr>
          <w:b/>
          <w:sz w:val="26"/>
          <w:szCs w:val="26"/>
        </w:rPr>
        <w:t>3. Phẩm chất.</w:t>
      </w:r>
    </w:p>
    <w:p w:rsidR="00882A52" w:rsidRPr="007E3935" w:rsidRDefault="00882A52" w:rsidP="00882A52">
      <w:pPr>
        <w:spacing w:line="288" w:lineRule="auto"/>
        <w:ind w:firstLine="360"/>
        <w:jc w:val="both"/>
        <w:rPr>
          <w:sz w:val="26"/>
          <w:szCs w:val="26"/>
        </w:rPr>
      </w:pPr>
      <w:r w:rsidRPr="007E3935">
        <w:rPr>
          <w:sz w:val="26"/>
          <w:szCs w:val="26"/>
        </w:rPr>
        <w:t>- Phẩm chất yêu nước: Biết yêu cảnh đẹp, quê hương qua bài tập đọc.</w:t>
      </w:r>
    </w:p>
    <w:p w:rsidR="00882A52" w:rsidRPr="007E3935" w:rsidRDefault="00882A52" w:rsidP="00882A52">
      <w:pPr>
        <w:spacing w:line="288" w:lineRule="auto"/>
        <w:ind w:firstLine="360"/>
        <w:jc w:val="both"/>
        <w:rPr>
          <w:sz w:val="26"/>
          <w:szCs w:val="26"/>
        </w:rPr>
      </w:pPr>
      <w:r w:rsidRPr="007E3935">
        <w:rPr>
          <w:sz w:val="26"/>
          <w:szCs w:val="26"/>
        </w:rPr>
        <w:t>-Phẩm chất nhân ái: Biết yêu quý những người hàng xóm láng giềng nói riêng, bạn bè và những người sống xung quanh nói chung</w:t>
      </w:r>
    </w:p>
    <w:p w:rsidR="00882A52" w:rsidRPr="007E3935" w:rsidRDefault="00882A52" w:rsidP="00882A52">
      <w:pPr>
        <w:spacing w:line="288" w:lineRule="auto"/>
        <w:ind w:firstLine="360"/>
        <w:jc w:val="both"/>
        <w:rPr>
          <w:sz w:val="26"/>
          <w:szCs w:val="26"/>
        </w:rPr>
      </w:pPr>
      <w:r w:rsidRPr="007E3935">
        <w:rPr>
          <w:sz w:val="26"/>
          <w:szCs w:val="26"/>
        </w:rPr>
        <w:t>- Phẩm chất chăm chỉ: Chăm chỉ đọc bài, trả lời câu hỏi.</w:t>
      </w:r>
    </w:p>
    <w:p w:rsidR="00882A52" w:rsidRPr="007E3935" w:rsidRDefault="00882A52" w:rsidP="00882A52">
      <w:pPr>
        <w:spacing w:line="288" w:lineRule="auto"/>
        <w:ind w:firstLine="360"/>
        <w:jc w:val="both"/>
        <w:rPr>
          <w:sz w:val="26"/>
          <w:szCs w:val="26"/>
        </w:rPr>
      </w:pPr>
      <w:r w:rsidRPr="007E3935">
        <w:rPr>
          <w:sz w:val="26"/>
          <w:szCs w:val="26"/>
        </w:rPr>
        <w:t>- Phẩm chất trách nhiệm: Giữ trật tự, học tập nghiêm túc.</w:t>
      </w:r>
    </w:p>
    <w:p w:rsidR="00882A52" w:rsidRPr="007E3935" w:rsidRDefault="00882A52" w:rsidP="00882A52">
      <w:pPr>
        <w:spacing w:before="120" w:line="288" w:lineRule="auto"/>
        <w:ind w:firstLine="360"/>
        <w:jc w:val="both"/>
        <w:rPr>
          <w:b/>
          <w:sz w:val="26"/>
          <w:szCs w:val="26"/>
        </w:rPr>
      </w:pPr>
      <w:r w:rsidRPr="007E3935">
        <w:rPr>
          <w:b/>
          <w:sz w:val="26"/>
          <w:szCs w:val="26"/>
        </w:rPr>
        <w:t>II.ĐỒ DÙNG DẠY HỌC</w:t>
      </w:r>
    </w:p>
    <w:p w:rsidR="00882A52" w:rsidRPr="007E3935" w:rsidRDefault="00882A52" w:rsidP="00882A52">
      <w:pPr>
        <w:spacing w:line="288" w:lineRule="auto"/>
        <w:ind w:firstLine="360"/>
        <w:jc w:val="both"/>
        <w:rPr>
          <w:sz w:val="26"/>
          <w:szCs w:val="26"/>
        </w:rPr>
      </w:pPr>
      <w:r w:rsidRPr="007E3935">
        <w:rPr>
          <w:sz w:val="26"/>
          <w:szCs w:val="26"/>
        </w:rPr>
        <w:t>- Kế hoạch bài dạy, bài giảng Power point.</w:t>
      </w:r>
    </w:p>
    <w:p w:rsidR="00882A52" w:rsidRPr="007E3935" w:rsidRDefault="00882A52" w:rsidP="00882A52">
      <w:pPr>
        <w:spacing w:line="288" w:lineRule="auto"/>
        <w:ind w:firstLine="360"/>
        <w:jc w:val="both"/>
        <w:rPr>
          <w:sz w:val="26"/>
          <w:szCs w:val="26"/>
        </w:rPr>
      </w:pPr>
      <w:r w:rsidRPr="007E3935">
        <w:rPr>
          <w:sz w:val="26"/>
          <w:szCs w:val="26"/>
        </w:rPr>
        <w:t>- SGK và các thiết bị, học liệu phụ vụ cho tiết dạy.</w:t>
      </w:r>
    </w:p>
    <w:p w:rsidR="00882A52" w:rsidRPr="007E3935" w:rsidRDefault="00882A52" w:rsidP="00882A52">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82A52" w:rsidRPr="007E3935" w:rsidTr="00882A52">
        <w:tc>
          <w:tcPr>
            <w:tcW w:w="5862"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center"/>
              <w:rPr>
                <w:b/>
                <w:sz w:val="26"/>
                <w:szCs w:val="26"/>
              </w:rPr>
            </w:pPr>
            <w:r w:rsidRPr="007E3935">
              <w:rPr>
                <w:b/>
                <w:sz w:val="26"/>
                <w:szCs w:val="26"/>
              </w:rPr>
              <w:t>Hoạt động của học sinh</w:t>
            </w:r>
          </w:p>
        </w:tc>
      </w:tr>
      <w:tr w:rsidR="00882A52" w:rsidRPr="007E3935" w:rsidTr="00882A52">
        <w:tc>
          <w:tcPr>
            <w:tcW w:w="9738" w:type="dxa"/>
            <w:gridSpan w:val="2"/>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bCs/>
                <w:i/>
                <w:sz w:val="26"/>
                <w:szCs w:val="26"/>
              </w:rPr>
            </w:pPr>
            <w:r w:rsidRPr="007E3935">
              <w:rPr>
                <w:b/>
                <w:bCs/>
                <w:sz w:val="26"/>
                <w:szCs w:val="26"/>
              </w:rPr>
              <w:t>1. Khởi động.</w:t>
            </w:r>
          </w:p>
          <w:p w:rsidR="00882A52" w:rsidRPr="007E3935" w:rsidRDefault="00882A52" w:rsidP="00882A52">
            <w:pPr>
              <w:spacing w:line="288" w:lineRule="auto"/>
              <w:jc w:val="both"/>
              <w:rPr>
                <w:sz w:val="26"/>
                <w:szCs w:val="26"/>
              </w:rPr>
            </w:pPr>
            <w:r w:rsidRPr="007E3935">
              <w:rPr>
                <w:sz w:val="26"/>
                <w:szCs w:val="26"/>
              </w:rPr>
              <w:lastRenderedPageBreak/>
              <w:t>- Mục tiêu: + Tạo không khí vui vẻ, khấn khởi trước giờ học.</w:t>
            </w:r>
          </w:p>
          <w:p w:rsidR="00882A52" w:rsidRPr="007E3935" w:rsidRDefault="00882A52" w:rsidP="00882A52">
            <w:pPr>
              <w:spacing w:line="288" w:lineRule="auto"/>
              <w:jc w:val="both"/>
              <w:rPr>
                <w:sz w:val="26"/>
                <w:szCs w:val="26"/>
              </w:rPr>
            </w:pPr>
            <w:r w:rsidRPr="007E3935">
              <w:rPr>
                <w:sz w:val="26"/>
                <w:szCs w:val="26"/>
              </w:rPr>
              <w:t>+ Kiểm tra kiến thức đã học của học sinh ở bài trước.</w:t>
            </w:r>
          </w:p>
          <w:p w:rsidR="00882A52" w:rsidRPr="007E3935" w:rsidRDefault="00882A52" w:rsidP="00882A52">
            <w:pPr>
              <w:spacing w:line="288" w:lineRule="auto"/>
              <w:jc w:val="both"/>
              <w:rPr>
                <w:sz w:val="26"/>
                <w:szCs w:val="26"/>
              </w:rPr>
            </w:pPr>
            <w:r w:rsidRPr="007E3935">
              <w:rPr>
                <w:sz w:val="26"/>
                <w:szCs w:val="26"/>
              </w:rPr>
              <w:t>- Cách tiến hành:</w:t>
            </w:r>
          </w:p>
        </w:tc>
      </w:tr>
      <w:tr w:rsidR="00882A52" w:rsidRPr="007E3935" w:rsidTr="00882A52">
        <w:tc>
          <w:tcPr>
            <w:tcW w:w="5862"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outlineLvl w:val="0"/>
              <w:rPr>
                <w:bCs/>
                <w:sz w:val="26"/>
                <w:szCs w:val="26"/>
              </w:rPr>
            </w:pPr>
            <w:r w:rsidRPr="007E3935">
              <w:rPr>
                <w:bCs/>
                <w:sz w:val="26"/>
                <w:szCs w:val="26"/>
              </w:rPr>
              <w:lastRenderedPageBreak/>
              <w:t>- GV cho HS hát bài “ Lớp chúng ta đoàn kết” để khởi động bài học.</w:t>
            </w:r>
          </w:p>
          <w:p w:rsidR="00882A52" w:rsidRPr="007E3935" w:rsidRDefault="00882A52" w:rsidP="00882A52">
            <w:pPr>
              <w:spacing w:line="288" w:lineRule="auto"/>
              <w:jc w:val="both"/>
              <w:outlineLvl w:val="0"/>
              <w:rPr>
                <w:bCs/>
                <w:sz w:val="26"/>
                <w:szCs w:val="26"/>
              </w:rPr>
            </w:pPr>
            <w:r w:rsidRPr="007E3935">
              <w:rPr>
                <w:bCs/>
                <w:sz w:val="26"/>
                <w:szCs w:val="26"/>
              </w:rPr>
              <w:t>+ Câu 1: Bài hát nói đến ai?</w:t>
            </w:r>
          </w:p>
          <w:p w:rsidR="00882A52" w:rsidRPr="007E3935" w:rsidRDefault="00882A52" w:rsidP="00882A52">
            <w:pPr>
              <w:spacing w:line="288" w:lineRule="auto"/>
              <w:jc w:val="both"/>
              <w:outlineLvl w:val="0"/>
              <w:rPr>
                <w:bCs/>
                <w:sz w:val="26"/>
                <w:szCs w:val="26"/>
              </w:rPr>
            </w:pPr>
            <w:r w:rsidRPr="007E3935">
              <w:rPr>
                <w:bCs/>
                <w:sz w:val="26"/>
                <w:szCs w:val="26"/>
              </w:rPr>
              <w:t>+ Câu 2: Bài hát muốn nói với chúng ta điều gì?</w:t>
            </w:r>
          </w:p>
          <w:p w:rsidR="006B71A0" w:rsidRDefault="006B71A0" w:rsidP="00882A52">
            <w:pPr>
              <w:spacing w:line="288" w:lineRule="auto"/>
              <w:jc w:val="both"/>
              <w:outlineLvl w:val="0"/>
              <w:rPr>
                <w:bCs/>
                <w:sz w:val="26"/>
                <w:szCs w:val="26"/>
              </w:rPr>
            </w:pPr>
          </w:p>
          <w:p w:rsidR="006B71A0" w:rsidRDefault="006B71A0" w:rsidP="00882A52">
            <w:pPr>
              <w:spacing w:line="288" w:lineRule="auto"/>
              <w:jc w:val="both"/>
              <w:outlineLvl w:val="0"/>
              <w:rPr>
                <w:bCs/>
                <w:sz w:val="26"/>
                <w:szCs w:val="26"/>
              </w:rPr>
            </w:pPr>
          </w:p>
          <w:p w:rsidR="006B71A0" w:rsidRDefault="006B71A0" w:rsidP="00882A52">
            <w:pPr>
              <w:spacing w:line="288" w:lineRule="auto"/>
              <w:jc w:val="both"/>
              <w:outlineLvl w:val="0"/>
              <w:rPr>
                <w:bCs/>
                <w:sz w:val="26"/>
                <w:szCs w:val="26"/>
              </w:rPr>
            </w:pPr>
          </w:p>
          <w:p w:rsidR="006B71A0" w:rsidRDefault="006B71A0" w:rsidP="00882A52">
            <w:pPr>
              <w:spacing w:line="288" w:lineRule="auto"/>
              <w:jc w:val="both"/>
              <w:outlineLvl w:val="0"/>
              <w:rPr>
                <w:bCs/>
                <w:sz w:val="26"/>
                <w:szCs w:val="26"/>
              </w:rPr>
            </w:pPr>
          </w:p>
          <w:p w:rsidR="00882A52" w:rsidRPr="007E3935" w:rsidRDefault="00882A52" w:rsidP="00882A52">
            <w:pPr>
              <w:spacing w:line="288" w:lineRule="auto"/>
              <w:jc w:val="both"/>
              <w:outlineLvl w:val="0"/>
              <w:rPr>
                <w:bCs/>
                <w:sz w:val="26"/>
                <w:szCs w:val="26"/>
              </w:rPr>
            </w:pPr>
            <w:r w:rsidRPr="007E3935">
              <w:rPr>
                <w:bCs/>
                <w:sz w:val="26"/>
                <w:szCs w:val="26"/>
              </w:rPr>
              <w:t>- GV Nhận xét, tuyên dương.</w:t>
            </w:r>
          </w:p>
          <w:p w:rsidR="00882A52" w:rsidRPr="007E3935" w:rsidRDefault="00882A52" w:rsidP="00882A52">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sz w:val="26"/>
                <w:szCs w:val="26"/>
              </w:rPr>
            </w:pPr>
            <w:r w:rsidRPr="007E3935">
              <w:rPr>
                <w:sz w:val="26"/>
                <w:szCs w:val="26"/>
              </w:rPr>
              <w:t>- HS tham gia trò chơi</w:t>
            </w:r>
          </w:p>
          <w:p w:rsidR="006B71A0" w:rsidRDefault="006B71A0"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Trả lời: Bài hát nói đến các bạn HS trong một lớp</w:t>
            </w:r>
          </w:p>
          <w:p w:rsidR="00882A52" w:rsidRPr="007E3935" w:rsidRDefault="00882A52" w:rsidP="00882A52">
            <w:pPr>
              <w:spacing w:line="288" w:lineRule="auto"/>
              <w:jc w:val="both"/>
              <w:rPr>
                <w:sz w:val="26"/>
                <w:szCs w:val="26"/>
              </w:rPr>
            </w:pPr>
            <w:r w:rsidRPr="007E3935">
              <w:rPr>
                <w:sz w:val="26"/>
                <w:szCs w:val="26"/>
              </w:rPr>
              <w:t>+ Trả lời: Các bạn HS trong cùng một lớp biết yêu thương, quí mến, giúp đỡ lẫn nhau cùng tiến bộ trong học tập đoàn kết thân ái xứng đáng là con ngoan trò giỏi.</w:t>
            </w:r>
          </w:p>
          <w:p w:rsidR="00882A52" w:rsidRPr="007E3935" w:rsidRDefault="00882A52" w:rsidP="00882A52">
            <w:pPr>
              <w:spacing w:line="288" w:lineRule="auto"/>
              <w:jc w:val="both"/>
              <w:rPr>
                <w:sz w:val="26"/>
                <w:szCs w:val="26"/>
              </w:rPr>
            </w:pPr>
            <w:r w:rsidRPr="007E3935">
              <w:rPr>
                <w:sz w:val="26"/>
                <w:szCs w:val="26"/>
              </w:rPr>
              <w:t>- HS lắng nghe.</w:t>
            </w:r>
          </w:p>
        </w:tc>
      </w:tr>
      <w:tr w:rsidR="00882A52" w:rsidRPr="007E3935" w:rsidTr="00882A52">
        <w:tc>
          <w:tcPr>
            <w:tcW w:w="9738" w:type="dxa"/>
            <w:gridSpan w:val="2"/>
            <w:tcBorders>
              <w:top w:val="dashed"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b/>
                <w:bCs/>
                <w:iCs/>
                <w:sz w:val="26"/>
                <w:szCs w:val="26"/>
              </w:rPr>
            </w:pPr>
            <w:r w:rsidRPr="007E3935">
              <w:rPr>
                <w:b/>
                <w:bCs/>
                <w:iCs/>
                <w:sz w:val="26"/>
                <w:szCs w:val="26"/>
              </w:rPr>
              <w:t>2. Khám phá</w:t>
            </w:r>
            <w:r w:rsidRPr="007E3935">
              <w:rPr>
                <w:bCs/>
                <w:i/>
                <w:iCs/>
                <w:sz w:val="26"/>
                <w:szCs w:val="26"/>
              </w:rPr>
              <w:t>.</w:t>
            </w:r>
          </w:p>
          <w:p w:rsidR="00882A52" w:rsidRPr="007E3935" w:rsidRDefault="00882A52" w:rsidP="00882A52">
            <w:pPr>
              <w:spacing w:line="288" w:lineRule="auto"/>
              <w:jc w:val="both"/>
              <w:rPr>
                <w:sz w:val="26"/>
                <w:szCs w:val="26"/>
              </w:rPr>
            </w:pPr>
            <w:r w:rsidRPr="007E3935">
              <w:rPr>
                <w:b/>
                <w:bCs/>
                <w:iCs/>
                <w:sz w:val="26"/>
                <w:szCs w:val="26"/>
              </w:rPr>
              <w:t>-</w:t>
            </w:r>
            <w:r w:rsidRPr="007E3935">
              <w:rPr>
                <w:bCs/>
                <w:sz w:val="26"/>
                <w:szCs w:val="26"/>
              </w:rPr>
              <w:t>Mục tiêu:</w:t>
            </w:r>
          </w:p>
          <w:p w:rsidR="00882A52" w:rsidRPr="007E3935" w:rsidRDefault="00882A52" w:rsidP="00882A52">
            <w:pPr>
              <w:spacing w:line="288" w:lineRule="auto"/>
              <w:jc w:val="both"/>
              <w:rPr>
                <w:sz w:val="26"/>
                <w:szCs w:val="26"/>
              </w:rPr>
            </w:pPr>
            <w:r w:rsidRPr="007E3935">
              <w:rPr>
                <w:sz w:val="26"/>
                <w:szCs w:val="26"/>
              </w:rPr>
              <w:t>+ Học sinh đọc đúng từ ngữ, câu, đoạn và toàn bộ câu chuyện “Ngôi nhà trong cỏ”.</w:t>
            </w:r>
          </w:p>
          <w:p w:rsidR="00882A52" w:rsidRPr="007E3935" w:rsidRDefault="00882A52" w:rsidP="00882A52">
            <w:pPr>
              <w:spacing w:line="288" w:lineRule="auto"/>
              <w:jc w:val="both"/>
              <w:rPr>
                <w:sz w:val="26"/>
                <w:szCs w:val="26"/>
              </w:rPr>
            </w:pPr>
            <w:r w:rsidRPr="007E3935">
              <w:rPr>
                <w:sz w:val="26"/>
                <w:szCs w:val="26"/>
              </w:rPr>
              <w:t>+ Bước đầu biết thể hiện tâm trạng, cảm xúc của nhân vật trong câu chuyện qua giọng đọc, biết nghỉ hơi ở chỗ có dấu câu.</w:t>
            </w:r>
          </w:p>
          <w:p w:rsidR="00882A52" w:rsidRPr="007E3935" w:rsidRDefault="00882A52" w:rsidP="00882A52">
            <w:pPr>
              <w:spacing w:line="288" w:lineRule="auto"/>
              <w:jc w:val="both"/>
              <w:rPr>
                <w:sz w:val="26"/>
                <w:szCs w:val="26"/>
              </w:rPr>
            </w:pPr>
            <w:r w:rsidRPr="007E3935">
              <w:rPr>
                <w:sz w:val="26"/>
                <w:szCs w:val="26"/>
              </w:rPr>
              <w:t>+ Nhận biết được các sự việc xảy ra trong câu chuyện gắn với thời gian, địa điểm cụ thể.</w:t>
            </w:r>
          </w:p>
          <w:p w:rsidR="00882A52" w:rsidRPr="007E3935" w:rsidRDefault="00882A52" w:rsidP="00882A52">
            <w:pPr>
              <w:spacing w:line="288" w:lineRule="auto"/>
              <w:jc w:val="both"/>
              <w:rPr>
                <w:sz w:val="26"/>
                <w:szCs w:val="26"/>
              </w:rPr>
            </w:pPr>
            <w:r w:rsidRPr="007E3935">
              <w:rPr>
                <w:sz w:val="26"/>
                <w:szCs w:val="26"/>
              </w:rPr>
              <w:t>+ Hiểu suy nghĩ, cảm xúc của nhân vật dựa vào hành động, việc làm của nhân vật.</w:t>
            </w:r>
          </w:p>
          <w:p w:rsidR="00882A52" w:rsidRPr="007E3935" w:rsidRDefault="00882A52" w:rsidP="00882A52">
            <w:pPr>
              <w:spacing w:line="288" w:lineRule="auto"/>
              <w:jc w:val="both"/>
              <w:rPr>
                <w:sz w:val="26"/>
                <w:szCs w:val="26"/>
              </w:rPr>
            </w:pPr>
            <w:r w:rsidRPr="007E3935">
              <w:rPr>
                <w:sz w:val="26"/>
                <w:szCs w:val="26"/>
              </w:rPr>
              <w:t>+ Hiểu điều tác giả muốn nói qua câu chuyện.</w:t>
            </w:r>
          </w:p>
          <w:p w:rsidR="00882A52" w:rsidRPr="007E3935" w:rsidRDefault="00882A52" w:rsidP="00882A52">
            <w:pPr>
              <w:spacing w:line="288" w:lineRule="auto"/>
              <w:jc w:val="both"/>
              <w:rPr>
                <w:sz w:val="26"/>
                <w:szCs w:val="26"/>
              </w:rPr>
            </w:pPr>
            <w:r w:rsidRPr="007E3935">
              <w:rPr>
                <w:sz w:val="26"/>
                <w:szCs w:val="26"/>
              </w:rPr>
              <w:t>+ Phát triển năng lực ngôn ngữ.</w:t>
            </w:r>
          </w:p>
          <w:p w:rsidR="00882A52" w:rsidRPr="007E3935" w:rsidRDefault="00882A52" w:rsidP="00882A52">
            <w:pPr>
              <w:spacing w:line="288" w:lineRule="auto"/>
              <w:jc w:val="both"/>
              <w:rPr>
                <w:bCs/>
                <w:iCs/>
                <w:sz w:val="26"/>
                <w:szCs w:val="26"/>
              </w:rPr>
            </w:pPr>
            <w:r w:rsidRPr="007E3935">
              <w:rPr>
                <w:b/>
                <w:bCs/>
                <w:iCs/>
                <w:sz w:val="26"/>
                <w:szCs w:val="26"/>
              </w:rPr>
              <w:t xml:space="preserve">- </w:t>
            </w:r>
            <w:r w:rsidRPr="007E3935">
              <w:rPr>
                <w:bCs/>
                <w:iCs/>
                <w:sz w:val="26"/>
                <w:szCs w:val="26"/>
              </w:rPr>
              <w:t>Cách tiến hành:</w:t>
            </w:r>
          </w:p>
        </w:tc>
      </w:tr>
      <w:tr w:rsidR="00882A52" w:rsidRPr="007E3935" w:rsidTr="00882A52">
        <w:tc>
          <w:tcPr>
            <w:tcW w:w="5862"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jc w:val="both"/>
              <w:rPr>
                <w:b/>
                <w:bCs/>
                <w:sz w:val="26"/>
                <w:szCs w:val="26"/>
                <w:lang w:val="vi-VN"/>
              </w:rPr>
            </w:pPr>
            <w:r w:rsidRPr="007E3935">
              <w:rPr>
                <w:b/>
                <w:bCs/>
                <w:sz w:val="26"/>
                <w:szCs w:val="26"/>
                <w:lang w:val="vi-VN"/>
              </w:rPr>
              <w:t>2.1. Hoạt động 1: Đọc văn bản.</w:t>
            </w:r>
          </w:p>
          <w:p w:rsidR="00882A52" w:rsidRPr="007E3935" w:rsidRDefault="00882A52" w:rsidP="00882A52">
            <w:pPr>
              <w:jc w:val="both"/>
              <w:rPr>
                <w:sz w:val="26"/>
                <w:szCs w:val="26"/>
                <w:lang w:val="vi-VN"/>
              </w:rPr>
            </w:pPr>
            <w:r w:rsidRPr="007E3935">
              <w:rPr>
                <w:sz w:val="26"/>
                <w:szCs w:val="26"/>
                <w:lang w:val="vi-VN"/>
              </w:rPr>
              <w:t xml:space="preserve">- GV đọc mẫu: Đọc diễn cảm, nhấn giọng ở những từ ngữ giàu sức gợi tả, gợi cảm. </w:t>
            </w:r>
          </w:p>
          <w:p w:rsidR="00882A52" w:rsidRPr="007E3935" w:rsidRDefault="00882A52" w:rsidP="00882A52">
            <w:pPr>
              <w:jc w:val="both"/>
              <w:rPr>
                <w:sz w:val="26"/>
                <w:szCs w:val="26"/>
                <w:lang w:val="vi-VN"/>
              </w:rPr>
            </w:pPr>
            <w:r w:rsidRPr="007E3935">
              <w:rPr>
                <w:sz w:val="26"/>
                <w:szCs w:val="26"/>
                <w:lang w:val="vi-VN"/>
              </w:rPr>
              <w:t>- GV HD đọc: Đọc trôi chảy toàn bài, ngắt nghỉ câu đúng, chú ý câu dài. Đọc diễn cảm các lời thoại với ngữ điệu phù hợp.</w:t>
            </w:r>
          </w:p>
          <w:p w:rsidR="00882A52" w:rsidRPr="007E3935" w:rsidRDefault="00882A52" w:rsidP="00882A52">
            <w:pPr>
              <w:jc w:val="both"/>
              <w:rPr>
                <w:sz w:val="26"/>
                <w:szCs w:val="26"/>
                <w:lang w:val="vi-VN"/>
              </w:rPr>
            </w:pPr>
            <w:r w:rsidRPr="007E3935">
              <w:rPr>
                <w:sz w:val="26"/>
                <w:szCs w:val="26"/>
                <w:lang w:val="vi-VN"/>
              </w:rPr>
              <w:t>- Gọi 1 HS đọc toàn bài.</w:t>
            </w:r>
          </w:p>
          <w:p w:rsidR="00882A52" w:rsidRPr="007E3935" w:rsidRDefault="00882A52" w:rsidP="00882A52">
            <w:pPr>
              <w:jc w:val="both"/>
              <w:rPr>
                <w:sz w:val="26"/>
                <w:szCs w:val="26"/>
                <w:lang w:val="vi-VN"/>
              </w:rPr>
            </w:pPr>
            <w:r w:rsidRPr="007E3935">
              <w:rPr>
                <w:sz w:val="26"/>
                <w:szCs w:val="26"/>
                <w:lang w:val="vi-VN"/>
              </w:rPr>
              <w:t>- GV chia đoạn: (3 đoạn)</w:t>
            </w:r>
          </w:p>
          <w:p w:rsidR="00882A52" w:rsidRPr="007E3935" w:rsidRDefault="00882A52" w:rsidP="00882A52">
            <w:pPr>
              <w:jc w:val="both"/>
              <w:rPr>
                <w:sz w:val="26"/>
                <w:szCs w:val="26"/>
                <w:lang w:val="vi-VN"/>
              </w:rPr>
            </w:pPr>
            <w:r w:rsidRPr="007E3935">
              <w:rPr>
                <w:sz w:val="26"/>
                <w:szCs w:val="26"/>
                <w:lang w:val="vi-VN"/>
              </w:rPr>
              <w:t xml:space="preserve">+ Đoạn 1: Từ đầu đến </w:t>
            </w:r>
            <w:r w:rsidRPr="007E3935">
              <w:rPr>
                <w:i/>
                <w:iCs/>
                <w:sz w:val="26"/>
                <w:szCs w:val="26"/>
                <w:lang w:val="vi-VN"/>
              </w:rPr>
              <w:t>đi tìm tiếng hát</w:t>
            </w:r>
            <w:r w:rsidRPr="007E3935">
              <w:rPr>
                <w:sz w:val="26"/>
                <w:szCs w:val="26"/>
                <w:lang w:val="vi-VN"/>
              </w:rPr>
              <w:t>.</w:t>
            </w:r>
          </w:p>
          <w:p w:rsidR="00882A52" w:rsidRPr="007E3935" w:rsidRDefault="00882A52" w:rsidP="00882A52">
            <w:pPr>
              <w:jc w:val="both"/>
              <w:rPr>
                <w:sz w:val="26"/>
                <w:szCs w:val="26"/>
                <w:lang w:val="vi-VN"/>
              </w:rPr>
            </w:pPr>
            <w:r w:rsidRPr="007E3935">
              <w:rPr>
                <w:sz w:val="26"/>
                <w:szCs w:val="26"/>
                <w:lang w:val="vi-VN"/>
              </w:rPr>
              <w:t>+ Đoạn 2: Tiếp theo cho đến</w:t>
            </w:r>
            <w:r w:rsidRPr="007E3935">
              <w:rPr>
                <w:i/>
                <w:iCs/>
                <w:sz w:val="26"/>
                <w:szCs w:val="26"/>
                <w:lang w:val="vi-VN"/>
              </w:rPr>
              <w:t xml:space="preserve"> một tài năng âm nhạc</w:t>
            </w:r>
            <w:r w:rsidRPr="007E3935">
              <w:rPr>
                <w:sz w:val="26"/>
                <w:szCs w:val="26"/>
                <w:lang w:val="vi-VN"/>
              </w:rPr>
              <w:t>.</w:t>
            </w:r>
          </w:p>
          <w:p w:rsidR="00882A52" w:rsidRPr="007E3935" w:rsidRDefault="00882A52" w:rsidP="00882A52">
            <w:pPr>
              <w:jc w:val="both"/>
              <w:rPr>
                <w:sz w:val="26"/>
                <w:szCs w:val="26"/>
                <w:lang w:val="vi-VN"/>
              </w:rPr>
            </w:pPr>
            <w:r w:rsidRPr="007E3935">
              <w:rPr>
                <w:sz w:val="26"/>
                <w:szCs w:val="26"/>
                <w:lang w:val="vi-VN"/>
              </w:rPr>
              <w:t>+ Đoạn 3: Còn lại.</w:t>
            </w:r>
          </w:p>
          <w:p w:rsidR="00882A52" w:rsidRPr="007E3935" w:rsidRDefault="00882A52" w:rsidP="00882A52">
            <w:pPr>
              <w:jc w:val="both"/>
              <w:rPr>
                <w:sz w:val="26"/>
                <w:szCs w:val="26"/>
                <w:lang w:val="vi-VN"/>
              </w:rPr>
            </w:pPr>
            <w:r w:rsidRPr="007E3935">
              <w:rPr>
                <w:sz w:val="26"/>
                <w:szCs w:val="26"/>
                <w:lang w:val="vi-VN"/>
              </w:rPr>
              <w:t>- GV gọi HS đọc nối tiếp theo đoạn.</w:t>
            </w:r>
          </w:p>
          <w:p w:rsidR="00882A52" w:rsidRPr="007E3935" w:rsidRDefault="00882A52" w:rsidP="00882A52">
            <w:pPr>
              <w:jc w:val="both"/>
              <w:rPr>
                <w:sz w:val="26"/>
                <w:szCs w:val="26"/>
                <w:lang w:val="vi-VN"/>
              </w:rPr>
            </w:pPr>
            <w:r w:rsidRPr="007E3935">
              <w:rPr>
                <w:sz w:val="26"/>
                <w:szCs w:val="26"/>
                <w:lang w:val="vi-VN"/>
              </w:rPr>
              <w:t>- Luyện đọc từ khó:</w:t>
            </w:r>
            <w:r w:rsidRPr="007E3935">
              <w:rPr>
                <w:i/>
                <w:sz w:val="26"/>
                <w:szCs w:val="26"/>
                <w:lang w:val="vi-VN"/>
              </w:rPr>
              <w:t xml:space="preserve"> nhảy xa, vang lên, rủ nhau, chốc lát, vùng cỏ,,…</w:t>
            </w:r>
          </w:p>
          <w:p w:rsidR="00882A52" w:rsidRPr="007E3935" w:rsidRDefault="00882A52" w:rsidP="00882A52">
            <w:pPr>
              <w:jc w:val="both"/>
              <w:rPr>
                <w:sz w:val="26"/>
                <w:szCs w:val="26"/>
                <w:lang w:val="vi-VN"/>
              </w:rPr>
            </w:pPr>
            <w:r w:rsidRPr="007E3935">
              <w:rPr>
                <w:sz w:val="26"/>
                <w:szCs w:val="26"/>
                <w:lang w:val="vi-VN"/>
              </w:rPr>
              <w:t>-Luyện đọc câu dài: Chuồn chuồn vừa bay đến,/ đậu trên nhánh cỏ may,/ đôi cánh mỏng nhẹ khi điệu nhạc vút cao.</w:t>
            </w:r>
          </w:p>
          <w:p w:rsidR="00882A52" w:rsidRPr="007E3935" w:rsidRDefault="00882A52" w:rsidP="00882A52">
            <w:pPr>
              <w:jc w:val="both"/>
              <w:rPr>
                <w:sz w:val="26"/>
                <w:szCs w:val="26"/>
                <w:lang w:val="vi-VN"/>
              </w:rPr>
            </w:pPr>
            <w:r w:rsidRPr="007E3935">
              <w:rPr>
                <w:sz w:val="26"/>
                <w:szCs w:val="26"/>
                <w:lang w:val="vi-VN"/>
              </w:rPr>
              <w:t>Chỉ chốc lát,/ ngôi nhà xinh xắn bằng đất/ đã được xây xong/ dưới ô nấm/ giữa vùng cỏ xanh tươi.</w:t>
            </w:r>
          </w:p>
          <w:p w:rsidR="00882A52" w:rsidRPr="007E3935" w:rsidRDefault="00882A52" w:rsidP="00882A52">
            <w:pPr>
              <w:jc w:val="both"/>
              <w:rPr>
                <w:sz w:val="26"/>
                <w:szCs w:val="26"/>
                <w:lang w:val="vi-VN"/>
              </w:rPr>
            </w:pPr>
            <w:r w:rsidRPr="007E3935">
              <w:rPr>
                <w:i/>
                <w:iCs/>
                <w:sz w:val="26"/>
                <w:szCs w:val="26"/>
                <w:lang w:val="vi-VN"/>
              </w:rPr>
              <w:lastRenderedPageBreak/>
              <w:t xml:space="preserve">- </w:t>
            </w:r>
            <w:r w:rsidRPr="007E3935">
              <w:rPr>
                <w:sz w:val="26"/>
                <w:szCs w:val="26"/>
                <w:lang w:val="vi-VN"/>
              </w:rPr>
              <w:t>Luyện đọc đoạn: GV tổ chức cho HS luyện đọc đoạn theo nhóm 3.</w:t>
            </w:r>
          </w:p>
          <w:p w:rsidR="00882A52" w:rsidRPr="007E3935" w:rsidRDefault="00882A52" w:rsidP="00882A52">
            <w:pPr>
              <w:jc w:val="both"/>
              <w:rPr>
                <w:sz w:val="26"/>
                <w:szCs w:val="26"/>
                <w:lang w:val="vi-VN"/>
              </w:rPr>
            </w:pPr>
            <w:r w:rsidRPr="007E3935">
              <w:rPr>
                <w:sz w:val="26"/>
                <w:szCs w:val="26"/>
                <w:lang w:val="vi-VN"/>
              </w:rPr>
              <w:t>- GV nhận xét các nhóm.</w:t>
            </w:r>
          </w:p>
          <w:p w:rsidR="00882A52" w:rsidRPr="007E3935" w:rsidRDefault="00882A52" w:rsidP="00882A52">
            <w:pPr>
              <w:jc w:val="both"/>
              <w:rPr>
                <w:b/>
                <w:bCs/>
                <w:sz w:val="26"/>
                <w:szCs w:val="26"/>
                <w:lang w:val="vi-VN"/>
              </w:rPr>
            </w:pPr>
            <w:r w:rsidRPr="007E3935">
              <w:rPr>
                <w:b/>
                <w:bCs/>
                <w:sz w:val="26"/>
                <w:szCs w:val="26"/>
                <w:lang w:val="vi-VN"/>
              </w:rPr>
              <w:t>2.2. Hoạt động 2: Trả lời câu hỏi.</w:t>
            </w:r>
          </w:p>
          <w:p w:rsidR="00882A52" w:rsidRPr="007E3935" w:rsidRDefault="00882A52" w:rsidP="00882A52">
            <w:pPr>
              <w:jc w:val="both"/>
              <w:rPr>
                <w:sz w:val="26"/>
                <w:szCs w:val="26"/>
                <w:lang w:val="vi-VN"/>
              </w:rPr>
            </w:pPr>
            <w:r w:rsidRPr="007E3935">
              <w:rPr>
                <w:sz w:val="26"/>
                <w:szCs w:val="26"/>
                <w:lang w:val="vi-VN"/>
              </w:rPr>
              <w:t>- GV gọi HS đọc và trả lời lần lượt 5 câu hỏi trong sgk. GV nhận xét, tuyên dương.</w:t>
            </w:r>
          </w:p>
          <w:p w:rsidR="00882A52" w:rsidRPr="007E3935" w:rsidRDefault="00882A52" w:rsidP="00882A52">
            <w:pPr>
              <w:jc w:val="both"/>
              <w:rPr>
                <w:sz w:val="26"/>
                <w:szCs w:val="26"/>
                <w:lang w:val="vi-VN"/>
              </w:rPr>
            </w:pPr>
            <w:r w:rsidRPr="007E3935">
              <w:rPr>
                <w:sz w:val="26"/>
                <w:szCs w:val="26"/>
                <w:lang w:val="vi-VN"/>
              </w:rPr>
              <w:t>- GV hỗ trợ HS gặp khó khăn, lưu ý rèn cách trả lời đầy đủ câu.</w:t>
            </w:r>
          </w:p>
          <w:p w:rsidR="00882A52" w:rsidRPr="007E3935" w:rsidRDefault="00882A52" w:rsidP="00882A52">
            <w:pPr>
              <w:jc w:val="both"/>
              <w:rPr>
                <w:sz w:val="26"/>
                <w:szCs w:val="26"/>
                <w:lang w:val="vi-VN"/>
              </w:rPr>
            </w:pPr>
            <w:r w:rsidRPr="007E3935">
              <w:rPr>
                <w:sz w:val="26"/>
                <w:szCs w:val="26"/>
                <w:lang w:val="vi-VN"/>
              </w:rPr>
              <w:t>+ Câu 1: Vào sáng sớm, chuyện gì xảy ra khiến cào cào, nhái bén, chuồn chuồn chú ý?</w:t>
            </w: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r w:rsidRPr="007E3935">
              <w:rPr>
                <w:sz w:val="26"/>
                <w:szCs w:val="26"/>
                <w:lang w:val="vi-VN"/>
              </w:rPr>
              <w:t>+ Câu 2: Các bạn đã phát hiện ra điều gì?</w:t>
            </w:r>
          </w:p>
          <w:p w:rsidR="006B71A0" w:rsidRDefault="006B71A0" w:rsidP="00882A52">
            <w:pPr>
              <w:jc w:val="both"/>
              <w:rPr>
                <w:sz w:val="26"/>
                <w:szCs w:val="26"/>
                <w:lang w:val="vi-VN"/>
              </w:rPr>
            </w:pPr>
          </w:p>
          <w:p w:rsidR="00882A52" w:rsidRPr="007E3935" w:rsidRDefault="00882A52" w:rsidP="00882A52">
            <w:pPr>
              <w:jc w:val="both"/>
              <w:rPr>
                <w:sz w:val="26"/>
                <w:szCs w:val="26"/>
                <w:lang w:val="vi-VN"/>
              </w:rPr>
            </w:pPr>
            <w:r w:rsidRPr="007E3935">
              <w:rPr>
                <w:sz w:val="26"/>
                <w:szCs w:val="26"/>
                <w:lang w:val="vi-VN"/>
              </w:rPr>
              <w:t>+ Câu 3: Chi tiết nào cho thấy cuộc gặp gỡ của các bạn với dế than rất thân mật?</w:t>
            </w: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r w:rsidRPr="007E3935">
              <w:rPr>
                <w:sz w:val="26"/>
                <w:szCs w:val="26"/>
                <w:lang w:val="vi-VN"/>
              </w:rPr>
              <w:t>+ Câu 4: Các bạn đã giúp dế than việc gì?</w:t>
            </w: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r w:rsidRPr="007E3935">
              <w:rPr>
                <w:sz w:val="26"/>
                <w:szCs w:val="26"/>
                <w:lang w:val="vi-VN"/>
              </w:rPr>
              <w:t>+ Câu 5: Em nghĩ gì về việc các bạn giúp đỡ dế than?.</w:t>
            </w:r>
          </w:p>
          <w:p w:rsidR="00882A52" w:rsidRPr="007E3935" w:rsidRDefault="00882A52" w:rsidP="00882A52">
            <w:pPr>
              <w:jc w:val="both"/>
              <w:rPr>
                <w:sz w:val="26"/>
                <w:szCs w:val="26"/>
                <w:lang w:val="vi-VN"/>
              </w:rPr>
            </w:pPr>
            <w:r w:rsidRPr="007E3935">
              <w:rPr>
                <w:sz w:val="26"/>
                <w:szCs w:val="26"/>
                <w:lang w:val="vi-VN"/>
              </w:rPr>
              <w:t>- GV mời HS nêu nội dung bài.</w:t>
            </w:r>
          </w:p>
          <w:p w:rsidR="00882A52" w:rsidRPr="007E3935" w:rsidRDefault="00882A52" w:rsidP="00882A52">
            <w:pPr>
              <w:spacing w:line="288" w:lineRule="auto"/>
              <w:jc w:val="both"/>
              <w:rPr>
                <w:sz w:val="26"/>
                <w:szCs w:val="26"/>
              </w:rPr>
            </w:pPr>
            <w:r w:rsidRPr="007E3935">
              <w:rPr>
                <w:sz w:val="26"/>
                <w:szCs w:val="26"/>
                <w:lang w:val="vi-VN"/>
              </w:rPr>
              <w:t>- GV Chốt: Câu chuyện muốn nói với chúng ta những người hàng xóm là những người bạn tốt. Chúng ta có thể học hỏi nhiều điều từ họ, đồng thời cùng họ làm những công việc chung để cuộc sống tốt đẹp hơn.</w:t>
            </w:r>
          </w:p>
          <w:p w:rsidR="00882A52" w:rsidRPr="007E3935" w:rsidRDefault="00882A52" w:rsidP="00882A52">
            <w:pPr>
              <w:jc w:val="both"/>
              <w:rPr>
                <w:b/>
                <w:sz w:val="26"/>
                <w:szCs w:val="26"/>
              </w:rPr>
            </w:pPr>
            <w:r w:rsidRPr="007E3935">
              <w:rPr>
                <w:b/>
                <w:sz w:val="26"/>
                <w:szCs w:val="26"/>
              </w:rPr>
              <w:t>2.3. Hoạt động : Luyện đọc lại.</w:t>
            </w:r>
          </w:p>
          <w:p w:rsidR="00882A52" w:rsidRPr="007E3935" w:rsidRDefault="00882A52" w:rsidP="00882A52">
            <w:pPr>
              <w:jc w:val="both"/>
              <w:rPr>
                <w:sz w:val="26"/>
                <w:szCs w:val="26"/>
              </w:rPr>
            </w:pPr>
            <w:r w:rsidRPr="007E3935">
              <w:rPr>
                <w:sz w:val="26"/>
                <w:szCs w:val="26"/>
              </w:rPr>
              <w:t>- GV đọc diễn cảm toàn bài.</w:t>
            </w:r>
          </w:p>
          <w:p w:rsidR="00882A52" w:rsidRPr="007E3935" w:rsidRDefault="00882A52" w:rsidP="00882A52">
            <w:pPr>
              <w:jc w:val="both"/>
              <w:rPr>
                <w:sz w:val="26"/>
                <w:szCs w:val="26"/>
              </w:rPr>
            </w:pPr>
            <w:r w:rsidRPr="007E3935">
              <w:rPr>
                <w:sz w:val="26"/>
                <w:szCs w:val="26"/>
              </w:rPr>
              <w:t>- HS đọc nối tiếp, Cả lớp đọc thầm theo.</w:t>
            </w:r>
          </w:p>
        </w:tc>
        <w:tc>
          <w:tcPr>
            <w:tcW w:w="3876"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lắng nghe.</w:t>
            </w: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lắng nghe cách đọc.</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- 1 HS đọc toàn bài.</w:t>
            </w:r>
          </w:p>
          <w:p w:rsidR="00882A52" w:rsidRPr="007E3935" w:rsidRDefault="00882A52" w:rsidP="00882A52">
            <w:pPr>
              <w:jc w:val="both"/>
              <w:rPr>
                <w:sz w:val="26"/>
                <w:szCs w:val="26"/>
              </w:rPr>
            </w:pPr>
            <w:r w:rsidRPr="007E3935">
              <w:rPr>
                <w:sz w:val="26"/>
                <w:szCs w:val="26"/>
              </w:rPr>
              <w:t>- HS quan sát</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đọc nối tiếp theo đoạn.</w:t>
            </w:r>
          </w:p>
          <w:p w:rsidR="00882A52" w:rsidRPr="007E3935" w:rsidRDefault="00882A52" w:rsidP="00882A52">
            <w:pPr>
              <w:jc w:val="both"/>
              <w:rPr>
                <w:sz w:val="26"/>
                <w:szCs w:val="26"/>
              </w:rPr>
            </w:pPr>
            <w:r w:rsidRPr="007E3935">
              <w:rPr>
                <w:sz w:val="26"/>
                <w:szCs w:val="26"/>
              </w:rPr>
              <w:t>- HS đọc từ khó.</w:t>
            </w: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- 2-3 HS đọc câu dài.</w:t>
            </w: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luyện đọc theo nhóm 3.</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trả lời lần lượt các câu hỏi:</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Vào sáng sớm, một âm thanh vang lên từ đâu không rõ khiến cào cào, nhái bén, chuồn chuồn chú ý.</w:t>
            </w:r>
          </w:p>
          <w:p w:rsidR="00882A52" w:rsidRPr="007E3935" w:rsidRDefault="00882A52" w:rsidP="00882A52">
            <w:pPr>
              <w:jc w:val="both"/>
              <w:rPr>
                <w:sz w:val="26"/>
                <w:szCs w:val="26"/>
              </w:rPr>
            </w:pPr>
            <w:r w:rsidRPr="007E3935">
              <w:rPr>
                <w:sz w:val="26"/>
                <w:szCs w:val="26"/>
              </w:rPr>
              <w:t>+ Các bạn phát hiện ra dế than vừa dang xây nhà vừa hát.</w:t>
            </w:r>
          </w:p>
          <w:p w:rsidR="00882A52" w:rsidRPr="007E3935" w:rsidRDefault="00882A52" w:rsidP="00882A52">
            <w:pPr>
              <w:jc w:val="both"/>
              <w:rPr>
                <w:sz w:val="26"/>
                <w:szCs w:val="26"/>
              </w:rPr>
            </w:pPr>
            <w:r w:rsidRPr="007E3935">
              <w:rPr>
                <w:sz w:val="26"/>
                <w:szCs w:val="26"/>
              </w:rPr>
              <w:t xml:space="preserve">+ Khi đế than vừa dứt lời hát, các bạn đã vỗ tay rất to thể hiện sự thán phục đối với dế than. Sau đó các bạn đã tự giới thiệu mình để làm quen với dế than. Các bạn khen ngợi dế than hát rất hay, là một tài năng âm nhạc.Còn dế than khiêm tốn chỉ nhận mình là một thợ đào đất. </w:t>
            </w:r>
          </w:p>
          <w:p w:rsidR="00882A52" w:rsidRPr="007E3935" w:rsidRDefault="00882A52" w:rsidP="00882A52">
            <w:pPr>
              <w:jc w:val="both"/>
              <w:rPr>
                <w:sz w:val="26"/>
                <w:szCs w:val="26"/>
              </w:rPr>
            </w:pPr>
            <w:r w:rsidRPr="007E3935">
              <w:rPr>
                <w:sz w:val="26"/>
                <w:szCs w:val="26"/>
              </w:rPr>
              <w:t>+ Các bạn đã xúm vào giúp dế than xây nhà.</w:t>
            </w:r>
          </w:p>
          <w:p w:rsidR="00882A52" w:rsidRPr="007E3935" w:rsidRDefault="00882A52" w:rsidP="00882A52">
            <w:pPr>
              <w:jc w:val="both"/>
              <w:rPr>
                <w:sz w:val="26"/>
                <w:szCs w:val="26"/>
              </w:rPr>
            </w:pPr>
            <w:r w:rsidRPr="007E3935">
              <w:rPr>
                <w:sz w:val="26"/>
                <w:szCs w:val="26"/>
              </w:rPr>
              <w:t>+ ( Việc các bạn giúp đỡ dế than thể hiện sự tốt bụng, thân thiện của các bạn chuồn chuồn, nhái bén, cào cào; sự đoàn kết của  những người bạn tốt; tình bạn đngá quý giữ các con vật)</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600C85" w:rsidP="00882A52">
            <w:pPr>
              <w:jc w:val="both"/>
              <w:rPr>
                <w:sz w:val="26"/>
                <w:szCs w:val="26"/>
              </w:rPr>
            </w:pPr>
            <w:r>
              <w:rPr>
                <w:sz w:val="26"/>
                <w:szCs w:val="26"/>
              </w:rPr>
              <w:t>- 1HS đọc</w:t>
            </w:r>
            <w:r w:rsidR="00882A52" w:rsidRPr="007E3935">
              <w:rPr>
                <w:sz w:val="26"/>
                <w:szCs w:val="26"/>
              </w:rPr>
              <w:t>.</w:t>
            </w:r>
          </w:p>
          <w:p w:rsidR="00882A52" w:rsidRPr="007E3935" w:rsidRDefault="00600C85" w:rsidP="00882A52">
            <w:pPr>
              <w:jc w:val="both"/>
              <w:rPr>
                <w:sz w:val="26"/>
                <w:szCs w:val="26"/>
              </w:rPr>
            </w:pPr>
            <w:r>
              <w:rPr>
                <w:sz w:val="26"/>
                <w:szCs w:val="26"/>
              </w:rPr>
              <w:t>-2-3 đọc nối tiếp.</w:t>
            </w:r>
          </w:p>
        </w:tc>
      </w:tr>
      <w:tr w:rsidR="00882A52" w:rsidRPr="007E3935" w:rsidTr="00882A52">
        <w:tc>
          <w:tcPr>
            <w:tcW w:w="9738" w:type="dxa"/>
            <w:gridSpan w:val="2"/>
            <w:tcBorders>
              <w:top w:val="dashed"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rPr>
                <w:b/>
                <w:sz w:val="26"/>
                <w:szCs w:val="26"/>
              </w:rPr>
            </w:pPr>
            <w:r w:rsidRPr="007E3935">
              <w:rPr>
                <w:b/>
                <w:sz w:val="26"/>
                <w:szCs w:val="26"/>
              </w:rPr>
              <w:lastRenderedPageBreak/>
              <w:t>3. Nói và nghe:  Kể chuyện Hàng xóm của tắc kè</w:t>
            </w:r>
          </w:p>
          <w:p w:rsidR="00882A52" w:rsidRPr="007E3935" w:rsidRDefault="00882A52" w:rsidP="00882A52">
            <w:pPr>
              <w:spacing w:line="288" w:lineRule="auto"/>
              <w:rPr>
                <w:sz w:val="26"/>
                <w:szCs w:val="26"/>
              </w:rPr>
            </w:pPr>
            <w:r w:rsidRPr="007E3935">
              <w:rPr>
                <w:sz w:val="26"/>
                <w:szCs w:val="26"/>
              </w:rPr>
              <w:t>- Mục tiêu:</w:t>
            </w:r>
          </w:p>
          <w:p w:rsidR="00882A52" w:rsidRPr="007E3935" w:rsidRDefault="00882A52" w:rsidP="00882A52">
            <w:pPr>
              <w:spacing w:line="264" w:lineRule="auto"/>
              <w:jc w:val="both"/>
              <w:rPr>
                <w:sz w:val="26"/>
                <w:szCs w:val="26"/>
              </w:rPr>
            </w:pPr>
            <w:r w:rsidRPr="007E3935">
              <w:rPr>
                <w:sz w:val="26"/>
                <w:szCs w:val="26"/>
              </w:rPr>
              <w:t>+Kể được câu chuyện Hàng xóm của tắc kè dựa vào tranh minh hoạ và câu hỏi gợi ý.</w:t>
            </w:r>
          </w:p>
          <w:p w:rsidR="00882A52" w:rsidRPr="007E3935" w:rsidRDefault="00882A52" w:rsidP="00882A52">
            <w:pPr>
              <w:spacing w:line="288" w:lineRule="auto"/>
              <w:jc w:val="both"/>
              <w:rPr>
                <w:sz w:val="26"/>
                <w:szCs w:val="26"/>
              </w:rPr>
            </w:pPr>
            <w:r w:rsidRPr="007E3935">
              <w:rPr>
                <w:sz w:val="26"/>
                <w:szCs w:val="26"/>
              </w:rPr>
              <w:t>+ Phát triển năng lực ngôn ngữ.</w:t>
            </w:r>
          </w:p>
          <w:p w:rsidR="00882A52" w:rsidRPr="007E3935" w:rsidRDefault="00882A52" w:rsidP="00882A52">
            <w:pPr>
              <w:spacing w:line="288" w:lineRule="auto"/>
              <w:rPr>
                <w:sz w:val="26"/>
                <w:szCs w:val="26"/>
              </w:rPr>
            </w:pPr>
            <w:r w:rsidRPr="007E3935">
              <w:rPr>
                <w:sz w:val="26"/>
                <w:szCs w:val="26"/>
                <w:lang w:val="en-US"/>
              </w:rPr>
              <w:t>- Cách tiến hành:</w:t>
            </w:r>
          </w:p>
        </w:tc>
      </w:tr>
      <w:tr w:rsidR="00882A52" w:rsidRPr="007E3935" w:rsidTr="00882A52">
        <w:tc>
          <w:tcPr>
            <w:tcW w:w="5862"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spacing w:line="288" w:lineRule="auto"/>
              <w:jc w:val="both"/>
              <w:rPr>
                <w:b/>
                <w:sz w:val="26"/>
                <w:szCs w:val="26"/>
              </w:rPr>
            </w:pPr>
            <w:r w:rsidRPr="007E3935">
              <w:rPr>
                <w:b/>
                <w:sz w:val="26"/>
                <w:szCs w:val="26"/>
              </w:rPr>
              <w:t xml:space="preserve">3.1. Hoạt động 3:Dựa vào tranh và câu hỏi gợi ý, đoán nội dung câu chuyện Hàng xóm của tắc kè </w:t>
            </w:r>
          </w:p>
          <w:p w:rsidR="00882A52" w:rsidRPr="007E3935" w:rsidRDefault="00882A52" w:rsidP="00882A52">
            <w:pPr>
              <w:spacing w:line="288" w:lineRule="auto"/>
              <w:jc w:val="both"/>
              <w:rPr>
                <w:sz w:val="26"/>
                <w:szCs w:val="26"/>
              </w:rPr>
            </w:pPr>
            <w:r w:rsidRPr="007E3935">
              <w:rPr>
                <w:sz w:val="26"/>
                <w:szCs w:val="26"/>
              </w:rPr>
              <w:t>- GV gọi HS đọc chủ đề và yêu cầu nội dung.</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600C85" w:rsidRDefault="00600C85"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GV tổ chức cho HS làm việc nhóm 4: ( Trao đổi trong nhóm để đoán nội dung câu chuyện)</w:t>
            </w:r>
          </w:p>
          <w:p w:rsidR="00882A52" w:rsidRPr="007E3935" w:rsidRDefault="00882A52" w:rsidP="00882A52">
            <w:pPr>
              <w:spacing w:line="288" w:lineRule="auto"/>
              <w:jc w:val="both"/>
              <w:rPr>
                <w:sz w:val="26"/>
                <w:szCs w:val="26"/>
              </w:rPr>
            </w:pPr>
            <w:r w:rsidRPr="007E3935">
              <w:rPr>
                <w:sz w:val="26"/>
                <w:szCs w:val="26"/>
              </w:rPr>
              <w:t>- Gọi HS trình bày trước lớp.</w:t>
            </w:r>
          </w:p>
          <w:p w:rsidR="00882A52" w:rsidRPr="007E3935" w:rsidRDefault="00882A52" w:rsidP="00882A52">
            <w:pPr>
              <w:spacing w:line="288" w:lineRule="auto"/>
              <w:jc w:val="both"/>
              <w:rPr>
                <w:sz w:val="26"/>
                <w:szCs w:val="26"/>
              </w:rPr>
            </w:pPr>
            <w:r w:rsidRPr="007E3935">
              <w:rPr>
                <w:sz w:val="26"/>
                <w:szCs w:val="26"/>
              </w:rPr>
              <w:t>- GV nhận xét, tuyên dương.</w:t>
            </w:r>
          </w:p>
          <w:p w:rsidR="00882A52" w:rsidRPr="007E3935" w:rsidRDefault="00882A52" w:rsidP="00882A52">
            <w:pPr>
              <w:spacing w:line="288" w:lineRule="auto"/>
              <w:jc w:val="both"/>
              <w:rPr>
                <w:b/>
                <w:sz w:val="26"/>
                <w:szCs w:val="26"/>
              </w:rPr>
            </w:pPr>
            <w:r w:rsidRPr="007E3935">
              <w:rPr>
                <w:b/>
                <w:sz w:val="26"/>
                <w:szCs w:val="26"/>
              </w:rPr>
              <w:t>3.2. Hoạt động 4: Nghe và kể lại câu chuyện</w:t>
            </w:r>
          </w:p>
          <w:p w:rsidR="00882A52" w:rsidRPr="007E3935" w:rsidRDefault="00882A52" w:rsidP="00882A52">
            <w:pPr>
              <w:spacing w:line="288" w:lineRule="auto"/>
              <w:jc w:val="both"/>
              <w:rPr>
                <w:sz w:val="26"/>
                <w:szCs w:val="26"/>
              </w:rPr>
            </w:pPr>
            <w:r w:rsidRPr="007E3935">
              <w:rPr>
                <w:sz w:val="26"/>
                <w:szCs w:val="26"/>
              </w:rPr>
              <w:t>- Gọi HS đọc yêu cầu trước lớp</w:t>
            </w:r>
          </w:p>
          <w:p w:rsidR="00882A52" w:rsidRPr="007E3935" w:rsidRDefault="00882A52" w:rsidP="00882A52">
            <w:pPr>
              <w:spacing w:line="288" w:lineRule="auto"/>
              <w:jc w:val="both"/>
              <w:rPr>
                <w:sz w:val="26"/>
                <w:szCs w:val="26"/>
              </w:rPr>
            </w:pPr>
            <w:r w:rsidRPr="007E3935">
              <w:rPr>
                <w:sz w:val="26"/>
                <w:szCs w:val="26"/>
              </w:rPr>
              <w:t>- GV kể lần 1 toàn bộ câu chuyện cho HS nghe</w:t>
            </w:r>
          </w:p>
          <w:p w:rsidR="00882A52" w:rsidRPr="007E3935" w:rsidRDefault="00882A52" w:rsidP="00882A52">
            <w:pPr>
              <w:spacing w:line="288" w:lineRule="auto"/>
              <w:jc w:val="both"/>
              <w:rPr>
                <w:sz w:val="26"/>
                <w:szCs w:val="26"/>
              </w:rPr>
            </w:pPr>
            <w:r w:rsidRPr="007E3935">
              <w:rPr>
                <w:sz w:val="26"/>
                <w:szCs w:val="26"/>
              </w:rPr>
              <w:t xml:space="preserve"> -GV  kể lần 2 ( GV nêu câu hỏi dưới tranh và mời HS trả lời câu hỏi)</w:t>
            </w:r>
          </w:p>
          <w:p w:rsidR="00882A52" w:rsidRPr="007E3935" w:rsidRDefault="00882A52" w:rsidP="00882A52">
            <w:pPr>
              <w:spacing w:line="288" w:lineRule="auto"/>
              <w:jc w:val="both"/>
              <w:rPr>
                <w:sz w:val="26"/>
                <w:szCs w:val="26"/>
              </w:rPr>
            </w:pPr>
            <w:r w:rsidRPr="007E3935">
              <w:rPr>
                <w:sz w:val="26"/>
                <w:szCs w:val="26"/>
              </w:rPr>
              <w:t>+ GV cho HS làm việc cá nhân nhìn tranh đọc câu hỏi dưới tranh nhớ nội dung và kể lại câu chuyện.</w:t>
            </w:r>
          </w:p>
          <w:p w:rsidR="00882A52" w:rsidRPr="007E3935" w:rsidRDefault="00882A52" w:rsidP="00882A52">
            <w:pPr>
              <w:spacing w:line="288" w:lineRule="auto"/>
              <w:jc w:val="both"/>
              <w:rPr>
                <w:sz w:val="26"/>
                <w:szCs w:val="26"/>
              </w:rPr>
            </w:pPr>
            <w:r w:rsidRPr="007E3935">
              <w:rPr>
                <w:sz w:val="26"/>
                <w:szCs w:val="26"/>
              </w:rPr>
              <w:t>- GV cho HS làm việc nhóm đôi: ( 1 HS kể , 1HS lắng nghe để góp ý sau đó đổi vai người kể, người nghe)</w:t>
            </w:r>
          </w:p>
          <w:p w:rsidR="00882A52" w:rsidRPr="007E3935" w:rsidRDefault="00882A52" w:rsidP="00882A52">
            <w:pPr>
              <w:spacing w:line="288" w:lineRule="auto"/>
              <w:jc w:val="both"/>
              <w:rPr>
                <w:sz w:val="26"/>
                <w:szCs w:val="26"/>
              </w:rPr>
            </w:pPr>
            <w:r w:rsidRPr="007E3935">
              <w:rPr>
                <w:sz w:val="26"/>
                <w:szCs w:val="26"/>
              </w:rPr>
              <w:t>-GV mời 1 HS kể toàn bộ câu chuyện</w:t>
            </w:r>
          </w:p>
          <w:p w:rsidR="00882A52" w:rsidRPr="007E3935" w:rsidRDefault="00882A52" w:rsidP="00882A52">
            <w:pPr>
              <w:spacing w:line="288" w:lineRule="auto"/>
              <w:jc w:val="both"/>
              <w:rPr>
                <w:sz w:val="26"/>
                <w:szCs w:val="26"/>
              </w:rPr>
            </w:pPr>
            <w:r w:rsidRPr="007E3935">
              <w:rPr>
                <w:sz w:val="26"/>
                <w:szCs w:val="26"/>
              </w:rPr>
              <w:t>- GV nhận xét, tuyên dương.</w:t>
            </w:r>
          </w:p>
          <w:p w:rsidR="00882A52" w:rsidRPr="007E3935" w:rsidRDefault="00600C85" w:rsidP="00882A52">
            <w:pPr>
              <w:spacing w:line="288" w:lineRule="auto"/>
              <w:jc w:val="both"/>
              <w:rPr>
                <w:sz w:val="26"/>
                <w:szCs w:val="26"/>
              </w:rPr>
            </w:pPr>
            <w:r>
              <w:rPr>
                <w:sz w:val="26"/>
                <w:szCs w:val="26"/>
              </w:rPr>
              <w:t>4.</w:t>
            </w:r>
            <w:r w:rsidR="00882A52" w:rsidRPr="007E3935">
              <w:rPr>
                <w:sz w:val="26"/>
                <w:szCs w:val="26"/>
              </w:rPr>
              <w:t xml:space="preserve"> Hoạt động 5.Em học được điều gì sau khi nghe câu chuyện?</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-GV gọi HS trình bày trước lớp</w:t>
            </w:r>
          </w:p>
          <w:p w:rsidR="00882A52" w:rsidRPr="007E3935" w:rsidRDefault="00600C85" w:rsidP="00882A52">
            <w:pPr>
              <w:spacing w:line="288" w:lineRule="auto"/>
              <w:jc w:val="both"/>
              <w:rPr>
                <w:sz w:val="26"/>
                <w:szCs w:val="26"/>
              </w:rPr>
            </w:pPr>
            <w:r>
              <w:rPr>
                <w:sz w:val="26"/>
                <w:szCs w:val="26"/>
              </w:rPr>
              <w:t>- GV nhận xét , tuyên dương</w:t>
            </w:r>
          </w:p>
        </w:tc>
        <w:tc>
          <w:tcPr>
            <w:tcW w:w="3876"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spacing w:line="288" w:lineRule="auto"/>
              <w:rPr>
                <w:sz w:val="26"/>
                <w:szCs w:val="26"/>
              </w:rPr>
            </w:pPr>
          </w:p>
          <w:p w:rsidR="00882A52" w:rsidRPr="007E3935" w:rsidRDefault="00882A52" w:rsidP="00882A52">
            <w:pPr>
              <w:spacing w:line="288" w:lineRule="auto"/>
              <w:rPr>
                <w:sz w:val="26"/>
                <w:szCs w:val="26"/>
              </w:rPr>
            </w:pPr>
          </w:p>
          <w:p w:rsidR="00882A52" w:rsidRPr="007E3935" w:rsidRDefault="00882A52" w:rsidP="00882A52">
            <w:pPr>
              <w:spacing w:line="288" w:lineRule="auto"/>
              <w:rPr>
                <w:sz w:val="26"/>
                <w:szCs w:val="26"/>
              </w:rPr>
            </w:pPr>
            <w:r w:rsidRPr="007E3935">
              <w:rPr>
                <w:sz w:val="26"/>
                <w:szCs w:val="26"/>
              </w:rPr>
              <w:t>- 1 HS đọc to chủ đề: Hàng xóm của tắc kè</w:t>
            </w:r>
          </w:p>
          <w:p w:rsidR="00882A52" w:rsidRPr="007E3935" w:rsidRDefault="00882A52" w:rsidP="00882A52">
            <w:pPr>
              <w:spacing w:line="288" w:lineRule="auto"/>
              <w:jc w:val="both"/>
              <w:rPr>
                <w:sz w:val="26"/>
                <w:szCs w:val="26"/>
              </w:rPr>
            </w:pPr>
            <w:r w:rsidRPr="007E3935">
              <w:rPr>
                <w:sz w:val="26"/>
                <w:szCs w:val="26"/>
              </w:rPr>
              <w:lastRenderedPageBreak/>
              <w:t xml:space="preserve">+ Yêu cầu: </w:t>
            </w:r>
            <w:r w:rsidRPr="007E3935">
              <w:rPr>
                <w:i/>
                <w:sz w:val="26"/>
                <w:szCs w:val="26"/>
              </w:rPr>
              <w:t>Dựa vào tranh và câu hỏi đoán nội dung câu chuyện Hàng xóm của tắc kè</w:t>
            </w:r>
          </w:p>
          <w:p w:rsidR="00882A52" w:rsidRPr="007E3935" w:rsidRDefault="00882A52" w:rsidP="00882A52">
            <w:pPr>
              <w:spacing w:line="288" w:lineRule="auto"/>
              <w:jc w:val="both"/>
              <w:rPr>
                <w:sz w:val="26"/>
                <w:szCs w:val="26"/>
              </w:rPr>
            </w:pPr>
            <w:r w:rsidRPr="007E3935">
              <w:rPr>
                <w:sz w:val="26"/>
                <w:szCs w:val="26"/>
              </w:rPr>
              <w:t>- HS sinh hoạt nhóm và kể lại nội dung câu chuyện</w:t>
            </w:r>
          </w:p>
          <w:p w:rsidR="00882A52" w:rsidRPr="007E3935" w:rsidRDefault="00882A52" w:rsidP="00882A52">
            <w:pPr>
              <w:spacing w:line="288" w:lineRule="auto"/>
              <w:jc w:val="both"/>
              <w:rPr>
                <w:sz w:val="26"/>
                <w:szCs w:val="26"/>
              </w:rPr>
            </w:pPr>
            <w:r w:rsidRPr="007E3935">
              <w:rPr>
                <w:sz w:val="26"/>
                <w:szCs w:val="26"/>
              </w:rPr>
              <w:t>- HS kể về nội dung câu chuyện trước lớp.</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- 1 HS đọc yêu cầu: Nghe và kể lại câu chuyện</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HS trình bày trước lớp, HS khác có thể nêu câu hỏi. Sau đó đổi vai HS khác trình bày.</w:t>
            </w:r>
          </w:p>
          <w:p w:rsidR="00600C85" w:rsidRDefault="00600C85"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- 1 HS kể toàn bộ câu chuyện</w:t>
            </w:r>
          </w:p>
          <w:p w:rsidR="00882A52" w:rsidRPr="007E3935" w:rsidRDefault="00882A52" w:rsidP="00882A52">
            <w:pPr>
              <w:spacing w:line="288" w:lineRule="auto"/>
              <w:jc w:val="both"/>
              <w:rPr>
                <w:sz w:val="26"/>
                <w:szCs w:val="26"/>
              </w:rPr>
            </w:pPr>
          </w:p>
          <w:p w:rsidR="00882A52" w:rsidRPr="007E3935" w:rsidRDefault="00600C85" w:rsidP="00882A52">
            <w:pPr>
              <w:spacing w:line="288" w:lineRule="auto"/>
              <w:jc w:val="both"/>
              <w:rPr>
                <w:sz w:val="26"/>
                <w:szCs w:val="26"/>
              </w:rPr>
            </w:pPr>
            <w:r>
              <w:rPr>
                <w:sz w:val="26"/>
                <w:szCs w:val="26"/>
              </w:rPr>
              <w:t>-1HS đọc yêu cầu.</w:t>
            </w:r>
          </w:p>
          <w:p w:rsidR="00882A52" w:rsidRPr="007E3935" w:rsidRDefault="00882A52" w:rsidP="00882A52">
            <w:pPr>
              <w:spacing w:line="288" w:lineRule="auto"/>
              <w:jc w:val="both"/>
              <w:rPr>
                <w:sz w:val="26"/>
                <w:szCs w:val="26"/>
              </w:rPr>
            </w:pPr>
            <w:r w:rsidRPr="007E3935">
              <w:rPr>
                <w:sz w:val="26"/>
                <w:szCs w:val="26"/>
              </w:rPr>
              <w:t>+Câu chuyện cho ta thấy, dù sống ở đâu cũng phải tôn trọng những người sống xung quanh. Ta phải giữ gìn trật tự để khong làm ảnh hưởng đến người khác. Nhưng đồng thời, ta cũng biết nên biết thông cảm với hàng xóm nếu họ có lỡ làm phiền ta vì hoàn cảnh đặc biệt. Hàng xóm láng giềng cần biết thông cảm tôn trọng lẫn nhau)</w:t>
            </w:r>
          </w:p>
        </w:tc>
      </w:tr>
    </w:tbl>
    <w:p w:rsidR="001F2D05" w:rsidRDefault="001F2D05" w:rsidP="001F2D05">
      <w:pPr>
        <w:spacing w:line="288" w:lineRule="auto"/>
        <w:ind w:left="720" w:hanging="720"/>
        <w:jc w:val="center"/>
        <w:rPr>
          <w:b/>
          <w:bCs/>
          <w:sz w:val="26"/>
          <w:szCs w:val="26"/>
          <w:u w:val="single"/>
        </w:rPr>
      </w:pPr>
    </w:p>
    <w:p w:rsidR="001F2D05" w:rsidRPr="007E3935" w:rsidRDefault="001F2D05" w:rsidP="001F2D05">
      <w:pPr>
        <w:spacing w:line="288" w:lineRule="auto"/>
        <w:ind w:left="720" w:hanging="720"/>
        <w:jc w:val="center"/>
        <w:rPr>
          <w:b/>
          <w:bCs/>
          <w:sz w:val="26"/>
          <w:szCs w:val="26"/>
          <w:u w:val="single"/>
        </w:rPr>
      </w:pPr>
      <w:r w:rsidRPr="007E3935">
        <w:rPr>
          <w:b/>
          <w:bCs/>
          <w:sz w:val="26"/>
          <w:szCs w:val="26"/>
          <w:u w:val="single"/>
        </w:rPr>
        <w:t>TOÁN</w:t>
      </w:r>
    </w:p>
    <w:p w:rsidR="001F2D05" w:rsidRPr="007E3935" w:rsidRDefault="001F2D05" w:rsidP="001F2D05">
      <w:pPr>
        <w:spacing w:line="288" w:lineRule="auto"/>
        <w:ind w:left="720" w:hanging="720"/>
        <w:jc w:val="center"/>
        <w:rPr>
          <w:b/>
          <w:bCs/>
          <w:sz w:val="26"/>
          <w:szCs w:val="26"/>
          <w:u w:val="single"/>
        </w:rPr>
      </w:pPr>
      <w:r w:rsidRPr="007E3935">
        <w:rPr>
          <w:b/>
          <w:bCs/>
          <w:sz w:val="26"/>
          <w:szCs w:val="26"/>
          <w:u w:val="single"/>
        </w:rPr>
        <w:t>CHỦ ĐỀ 6</w:t>
      </w:r>
      <w:r w:rsidRPr="007E3935">
        <w:rPr>
          <w:b/>
          <w:bCs/>
          <w:sz w:val="26"/>
          <w:szCs w:val="26"/>
        </w:rPr>
        <w:t>: PHÉP NHÂN, PHÉP CHIA TRONG PHẠM VI 1 000</w:t>
      </w:r>
    </w:p>
    <w:p w:rsidR="001F2D05" w:rsidRPr="007E3935" w:rsidRDefault="001F2D05" w:rsidP="001F2D05">
      <w:pPr>
        <w:spacing w:line="288" w:lineRule="auto"/>
        <w:ind w:left="720" w:hanging="720"/>
        <w:jc w:val="center"/>
        <w:rPr>
          <w:b/>
          <w:bCs/>
          <w:sz w:val="26"/>
          <w:szCs w:val="26"/>
        </w:rPr>
      </w:pPr>
      <w:r w:rsidRPr="001F2D05">
        <w:rPr>
          <w:b/>
          <w:bCs/>
          <w:sz w:val="26"/>
          <w:szCs w:val="26"/>
        </w:rPr>
        <w:t xml:space="preserve">BÀI 38: </w:t>
      </w:r>
      <w:hyperlink r:id="rId8" w:history="1">
        <w:bookmarkStart w:id="0" w:name="bookmark262"/>
        <w:r w:rsidRPr="007E3935">
          <w:rPr>
            <w:rFonts w:eastAsia="Segoe UI"/>
            <w:b/>
            <w:color w:val="000000"/>
            <w:sz w:val="26"/>
            <w:szCs w:val="26"/>
            <w:lang w:val="vi-VN" w:eastAsia="vi-VN" w:bidi="vi-VN"/>
          </w:rPr>
          <w:t>BIỂU THỨ</w:t>
        </w:r>
      </w:hyperlink>
      <w:r w:rsidRPr="007E3935">
        <w:rPr>
          <w:rFonts w:eastAsia="Segoe UI"/>
          <w:b/>
          <w:color w:val="000000"/>
          <w:sz w:val="26"/>
          <w:szCs w:val="26"/>
          <w:lang w:val="vi-VN" w:eastAsia="vi-VN" w:bidi="vi-VN"/>
        </w:rPr>
        <w:t xml:space="preserve">C SỐ. </w:t>
      </w:r>
      <w:hyperlink r:id="rId9" w:history="1">
        <w:r w:rsidRPr="007E3935">
          <w:rPr>
            <w:rFonts w:eastAsia="Segoe UI"/>
            <w:b/>
            <w:color w:val="000000"/>
            <w:sz w:val="26"/>
            <w:szCs w:val="26"/>
            <w:lang w:val="vi-VN" w:eastAsia="vi-VN" w:bidi="vi-VN"/>
          </w:rPr>
          <w:t>TÍNH GIÁ</w:t>
        </w:r>
      </w:hyperlink>
      <w:r w:rsidRPr="007E3935">
        <w:rPr>
          <w:rFonts w:eastAsia="Segoe UI"/>
          <w:b/>
          <w:color w:val="000000"/>
          <w:sz w:val="26"/>
          <w:szCs w:val="26"/>
          <w:lang w:val="vi-VN" w:eastAsia="vi-VN" w:bidi="vi-VN"/>
        </w:rPr>
        <w:t xml:space="preserve"> TRỊ CÙA BIỂU THỨC SỐ (</w:t>
      </w:r>
      <w:hyperlink r:id="rId10" w:history="1">
        <w:r w:rsidRPr="007E3935">
          <w:rPr>
            <w:rFonts w:eastAsia="Segoe UI"/>
            <w:b/>
            <w:color w:val="000000"/>
            <w:sz w:val="26"/>
            <w:szCs w:val="26"/>
            <w:lang w:eastAsia="vi-VN" w:bidi="vi-VN"/>
          </w:rPr>
          <w:t>T3</w:t>
        </w:r>
        <w:r w:rsidRPr="007E3935">
          <w:rPr>
            <w:rFonts w:eastAsia="Segoe UI"/>
            <w:b/>
            <w:color w:val="000000"/>
            <w:sz w:val="26"/>
            <w:szCs w:val="26"/>
            <w:lang w:val="vi-VN" w:eastAsia="vi-VN" w:bidi="vi-VN"/>
          </w:rPr>
          <w:t>)</w:t>
        </w:r>
        <w:bookmarkEnd w:id="0"/>
      </w:hyperlink>
    </w:p>
    <w:p w:rsidR="001F2D05" w:rsidRPr="007E3935" w:rsidRDefault="001F2D05" w:rsidP="001F2D05">
      <w:pPr>
        <w:spacing w:line="288" w:lineRule="auto"/>
        <w:ind w:firstLine="360"/>
        <w:rPr>
          <w:b/>
          <w:bCs/>
          <w:sz w:val="26"/>
          <w:szCs w:val="26"/>
          <w:u w:val="single"/>
        </w:rPr>
      </w:pPr>
    </w:p>
    <w:p w:rsidR="001F2D05" w:rsidRPr="007E3935" w:rsidRDefault="001F2D05" w:rsidP="001F2D05">
      <w:pPr>
        <w:spacing w:line="288" w:lineRule="auto"/>
        <w:ind w:firstLine="360"/>
        <w:jc w:val="both"/>
        <w:rPr>
          <w:b/>
          <w:bCs/>
          <w:sz w:val="26"/>
          <w:szCs w:val="26"/>
          <w:u w:val="single"/>
        </w:rPr>
      </w:pPr>
      <w:r w:rsidRPr="007E3935">
        <w:rPr>
          <w:b/>
          <w:bCs/>
          <w:sz w:val="26"/>
          <w:szCs w:val="26"/>
          <w:u w:val="single"/>
        </w:rPr>
        <w:t>I. YÊU CẦU CẦN ĐẠT:</w:t>
      </w:r>
    </w:p>
    <w:p w:rsidR="001F2D05" w:rsidRPr="007E3935" w:rsidRDefault="001F2D05" w:rsidP="001F2D05">
      <w:pPr>
        <w:spacing w:line="288" w:lineRule="auto"/>
        <w:ind w:firstLine="360"/>
        <w:jc w:val="both"/>
        <w:rPr>
          <w:b/>
          <w:sz w:val="26"/>
          <w:szCs w:val="26"/>
        </w:rPr>
      </w:pPr>
      <w:r w:rsidRPr="007E3935">
        <w:rPr>
          <w:b/>
          <w:sz w:val="26"/>
          <w:szCs w:val="26"/>
        </w:rPr>
        <w:t>1. Năng lực đặc thù:</w:t>
      </w:r>
    </w:p>
    <w:p w:rsidR="001F2D05" w:rsidRPr="007E3935" w:rsidRDefault="001F2D05" w:rsidP="001F2D05">
      <w:pPr>
        <w:widowControl w:val="0"/>
        <w:spacing w:line="288" w:lineRule="auto"/>
        <w:ind w:firstLine="360"/>
        <w:jc w:val="both"/>
        <w:rPr>
          <w:color w:val="000000"/>
          <w:sz w:val="26"/>
          <w:szCs w:val="26"/>
          <w:lang w:val="vi-VN" w:eastAsia="vi-VN" w:bidi="vi-VN"/>
        </w:rPr>
      </w:pPr>
      <w:r w:rsidRPr="007E3935">
        <w:rPr>
          <w:sz w:val="26"/>
          <w:szCs w:val="26"/>
        </w:rPr>
        <w:t>-</w:t>
      </w:r>
      <w:hyperlink r:id="rId11" w:history="1">
        <w:r w:rsidRPr="007E3935">
          <w:rPr>
            <w:color w:val="000000"/>
            <w:sz w:val="26"/>
            <w:szCs w:val="26"/>
            <w:lang w:val="vi-VN" w:eastAsia="vi-VN" w:bidi="vi-VN"/>
          </w:rPr>
          <w:t xml:space="preserve"> Nhận biết được biểu</w:t>
        </w:r>
      </w:hyperlink>
      <w:r w:rsidRPr="007E3935">
        <w:rPr>
          <w:rFonts w:eastAsia="Palatino Linotype"/>
          <w:color w:val="000000"/>
          <w:sz w:val="26"/>
          <w:szCs w:val="26"/>
          <w:lang w:val="vi-VN" w:eastAsia="vi-VN" w:bidi="vi-VN"/>
        </w:rPr>
        <w:t xml:space="preserve"> thức số (có d</w:t>
      </w:r>
      <w:r w:rsidRPr="007E3935">
        <w:rPr>
          <w:rFonts w:eastAsia="Palatino Linotype"/>
          <w:color w:val="000000"/>
          <w:sz w:val="26"/>
          <w:szCs w:val="26"/>
          <w:lang w:eastAsia="vi-VN" w:bidi="vi-VN"/>
        </w:rPr>
        <w:t>ấ</w:t>
      </w:r>
      <w:r w:rsidRPr="007E3935">
        <w:rPr>
          <w:rFonts w:eastAsia="Palatino Linotype"/>
          <w:color w:val="000000"/>
          <w:sz w:val="26"/>
          <w:szCs w:val="26"/>
          <w:lang w:val="vi-VN" w:eastAsia="vi-VN" w:bidi="vi-VN"/>
        </w:rPr>
        <w:t>u ngoặc hoặc không c</w:t>
      </w:r>
      <w:hyperlink r:id="rId12" w:history="1">
        <w:r w:rsidRPr="007E3935">
          <w:rPr>
            <w:color w:val="000000"/>
            <w:sz w:val="26"/>
            <w:szCs w:val="26"/>
            <w:lang w:val="vi-VN" w:eastAsia="vi-VN" w:bidi="vi-VN"/>
          </w:rPr>
          <w:t>ó d</w:t>
        </w:r>
        <w:r w:rsidRPr="007E3935">
          <w:rPr>
            <w:color w:val="000000"/>
            <w:sz w:val="26"/>
            <w:szCs w:val="26"/>
            <w:lang w:eastAsia="vi-VN" w:bidi="vi-VN"/>
          </w:rPr>
          <w:t>ấ</w:t>
        </w:r>
        <w:r w:rsidRPr="007E3935">
          <w:rPr>
            <w:color w:val="000000"/>
            <w:sz w:val="26"/>
            <w:szCs w:val="26"/>
            <w:lang w:val="vi-VN" w:eastAsia="vi-VN" w:bidi="vi-VN"/>
          </w:rPr>
          <w:t>u ngoặc)</w:t>
        </w:r>
      </w:hyperlink>
      <w:r w:rsidRPr="007E3935">
        <w:rPr>
          <w:rFonts w:eastAsia="Palatino Linotype"/>
          <w:color w:val="000000"/>
          <w:sz w:val="26"/>
          <w:szCs w:val="26"/>
          <w:lang w:val="vi-VN" w:eastAsia="vi-VN" w:bidi="vi-VN"/>
        </w:rPr>
        <w:t>.</w:t>
      </w:r>
    </w:p>
    <w:p w:rsidR="001F2D05" w:rsidRPr="007E3935" w:rsidRDefault="001F2D05" w:rsidP="001F2D05">
      <w:pPr>
        <w:widowControl w:val="0"/>
        <w:spacing w:line="288" w:lineRule="auto"/>
        <w:ind w:firstLine="360"/>
        <w:jc w:val="both"/>
        <w:rPr>
          <w:color w:val="000000"/>
          <w:sz w:val="26"/>
          <w:szCs w:val="26"/>
          <w:lang w:val="vi-VN" w:eastAsia="vi-VN" w:bidi="vi-VN"/>
        </w:rPr>
      </w:pPr>
      <w:hyperlink r:id="rId13" w:history="1">
        <w:r w:rsidRPr="007E3935">
          <w:rPr>
            <w:color w:val="000000"/>
            <w:sz w:val="26"/>
            <w:szCs w:val="26"/>
            <w:lang w:val="vi-VN" w:eastAsia="vi-VN" w:bidi="vi-VN"/>
          </w:rPr>
          <w:t>- Tính được giá trị củ</w:t>
        </w:r>
      </w:hyperlink>
      <w:r w:rsidRPr="007E3935">
        <w:rPr>
          <w:color w:val="000000"/>
          <w:sz w:val="26"/>
          <w:szCs w:val="26"/>
          <w:lang w:val="vi-VN" w:eastAsia="vi-VN" w:bidi="vi-VN"/>
        </w:rPr>
        <w:t>a biểu thức số (có dấu ngoặc hoặc kh</w:t>
      </w:r>
      <w:hyperlink r:id="rId14" w:history="1">
        <w:r w:rsidRPr="007E3935">
          <w:rPr>
            <w:color w:val="000000"/>
            <w:sz w:val="26"/>
            <w:szCs w:val="26"/>
            <w:lang w:val="vi-VN" w:eastAsia="vi-VN" w:bidi="vi-VN"/>
          </w:rPr>
          <w:t>ông có dấu ngoặc).</w:t>
        </w:r>
      </w:hyperlink>
    </w:p>
    <w:p w:rsidR="001F2D05" w:rsidRPr="007E3935" w:rsidRDefault="001F2D05" w:rsidP="001F2D05">
      <w:pPr>
        <w:widowControl w:val="0"/>
        <w:spacing w:line="288" w:lineRule="auto"/>
        <w:ind w:firstLine="360"/>
        <w:jc w:val="both"/>
        <w:rPr>
          <w:color w:val="000000"/>
          <w:sz w:val="26"/>
          <w:szCs w:val="26"/>
          <w:lang w:val="vi-VN" w:eastAsia="vi-VN" w:bidi="vi-VN"/>
        </w:rPr>
      </w:pPr>
      <w:hyperlink r:id="rId15" w:history="1">
        <w:r w:rsidRPr="007E3935">
          <w:rPr>
            <w:color w:val="000000"/>
            <w:sz w:val="26"/>
            <w:szCs w:val="26"/>
            <w:lang w:val="vi-VN" w:eastAsia="vi-VN" w:bidi="vi-VN"/>
          </w:rPr>
          <w:t>- Vận dụng vào giải b</w:t>
        </w:r>
      </w:hyperlink>
      <w:r w:rsidRPr="007E3935">
        <w:rPr>
          <w:rFonts w:eastAsia="Palatino Linotype"/>
          <w:color w:val="000000"/>
          <w:sz w:val="26"/>
          <w:szCs w:val="26"/>
          <w:lang w:val="vi-VN" w:eastAsia="vi-VN" w:bidi="vi-VN"/>
        </w:rPr>
        <w:t>ài toán liên quan tính giá trị của biểu</w:t>
      </w:r>
      <w:hyperlink r:id="rId16" w:history="1">
        <w:r w:rsidRPr="007E3935">
          <w:rPr>
            <w:color w:val="000000"/>
            <w:sz w:val="26"/>
            <w:szCs w:val="26"/>
            <w:lang w:val="vi-VN" w:eastAsia="vi-VN" w:bidi="vi-VN"/>
          </w:rPr>
          <w:t xml:space="preserve"> thức, bước đầu làm quen</w:t>
        </w:r>
      </w:hyperlink>
      <w:r w:rsidRPr="007E3935">
        <w:rPr>
          <w:rFonts w:eastAsia="Palatino Linotype"/>
          <w:color w:val="000000"/>
          <w:sz w:val="26"/>
          <w:szCs w:val="26"/>
          <w:lang w:val="vi-VN" w:eastAsia="vi-VN" w:bidi="vi-VN"/>
        </w:rPr>
        <w:t xml:space="preserve"> tính </w:t>
      </w:r>
      <w:r w:rsidRPr="007E3935">
        <w:rPr>
          <w:rFonts w:eastAsia="Palatino Linotype"/>
          <w:color w:val="000000"/>
          <w:sz w:val="26"/>
          <w:szCs w:val="26"/>
          <w:lang w:val="vi-VN" w:eastAsia="vi-VN" w:bidi="vi-VN"/>
        </w:rPr>
        <w:lastRenderedPageBreak/>
        <w:t xml:space="preserve">chất kết hợp của phép cộng (qua biếu thức sổ, chưa </w:t>
      </w:r>
      <w:hyperlink r:id="rId17" w:history="1">
        <w:r w:rsidRPr="007E3935">
          <w:rPr>
            <w:color w:val="000000"/>
            <w:sz w:val="26"/>
            <w:szCs w:val="26"/>
            <w:lang w:val="vi-VN" w:eastAsia="vi-VN" w:bidi="vi-VN"/>
          </w:rPr>
          <w:t>dùng biểu thức chữ).</w:t>
        </w:r>
      </w:hyperlink>
    </w:p>
    <w:p w:rsidR="001F2D05" w:rsidRPr="007E3935" w:rsidRDefault="001F2D05" w:rsidP="001F2D05">
      <w:pPr>
        <w:widowControl w:val="0"/>
        <w:spacing w:line="288" w:lineRule="auto"/>
        <w:ind w:firstLine="360"/>
        <w:jc w:val="both"/>
        <w:rPr>
          <w:sz w:val="26"/>
          <w:szCs w:val="26"/>
          <w:lang w:val="vi-VN"/>
        </w:rPr>
      </w:pPr>
      <w:r w:rsidRPr="007E3935">
        <w:rPr>
          <w:sz w:val="26"/>
          <w:szCs w:val="26"/>
          <w:lang w:val="vi-VN"/>
        </w:rPr>
        <w:t xml:space="preserve">- Phát triển năng lực giao tiếp Toán học.     </w:t>
      </w:r>
    </w:p>
    <w:p w:rsidR="001F2D05" w:rsidRPr="007E3935" w:rsidRDefault="001F2D05" w:rsidP="001F2D05">
      <w:pPr>
        <w:widowControl w:val="0"/>
        <w:spacing w:line="288" w:lineRule="auto"/>
        <w:ind w:firstLine="360"/>
        <w:jc w:val="both"/>
        <w:rPr>
          <w:color w:val="000000"/>
          <w:sz w:val="26"/>
          <w:szCs w:val="26"/>
          <w:lang w:val="vi-VN" w:eastAsia="vi-VN" w:bidi="vi-VN"/>
        </w:rPr>
      </w:pPr>
      <w:r w:rsidRPr="007E3935">
        <w:rPr>
          <w:b/>
          <w:sz w:val="26"/>
          <w:szCs w:val="26"/>
          <w:lang w:val="vi-VN"/>
        </w:rPr>
        <w:t>2. Năng lực chung.</w:t>
      </w:r>
    </w:p>
    <w:p w:rsidR="001F2D05" w:rsidRPr="007E3935" w:rsidRDefault="001F2D05" w:rsidP="001F2D05">
      <w:pPr>
        <w:spacing w:line="288" w:lineRule="auto"/>
        <w:ind w:firstLine="360"/>
        <w:jc w:val="both"/>
        <w:rPr>
          <w:sz w:val="26"/>
          <w:szCs w:val="26"/>
          <w:lang w:val="vi-VN"/>
        </w:rPr>
      </w:pPr>
      <w:r w:rsidRPr="007E3935">
        <w:rPr>
          <w:sz w:val="26"/>
          <w:szCs w:val="26"/>
          <w:lang w:val="vi-VN"/>
        </w:rPr>
        <w:t>- Năng lực tự chủ, tự học: lắng nghe, trả lời câu hỏi, làm bài tập.</w:t>
      </w:r>
    </w:p>
    <w:p w:rsidR="001F2D05" w:rsidRPr="007E3935" w:rsidRDefault="001F2D05" w:rsidP="001F2D05">
      <w:pPr>
        <w:spacing w:line="288" w:lineRule="auto"/>
        <w:ind w:firstLine="360"/>
        <w:jc w:val="both"/>
        <w:rPr>
          <w:sz w:val="26"/>
          <w:szCs w:val="26"/>
          <w:lang w:val="vi-VN"/>
        </w:rPr>
      </w:pPr>
      <w:r w:rsidRPr="007E3935">
        <w:rPr>
          <w:sz w:val="26"/>
          <w:szCs w:val="26"/>
          <w:lang w:val="vi-VN"/>
        </w:rPr>
        <w:t>- Năng lực giải quyết vấn đề và sáng tạo: tham gia trò chơi, vận dụng.</w:t>
      </w:r>
    </w:p>
    <w:p w:rsidR="001F2D05" w:rsidRPr="007E3935" w:rsidRDefault="001F2D05" w:rsidP="001F2D05">
      <w:pPr>
        <w:spacing w:line="288" w:lineRule="auto"/>
        <w:ind w:firstLine="360"/>
        <w:jc w:val="both"/>
        <w:rPr>
          <w:sz w:val="26"/>
          <w:szCs w:val="26"/>
          <w:lang w:val="vi-VN"/>
        </w:rPr>
      </w:pPr>
      <w:r w:rsidRPr="007E3935">
        <w:rPr>
          <w:sz w:val="26"/>
          <w:szCs w:val="26"/>
          <w:lang w:val="vi-VN"/>
        </w:rPr>
        <w:t>- Năng lực giao tiếp và hợp tác: hoạt động nhóm.</w:t>
      </w:r>
    </w:p>
    <w:p w:rsidR="001F2D05" w:rsidRPr="007E3935" w:rsidRDefault="001F2D05" w:rsidP="001F2D05">
      <w:pPr>
        <w:spacing w:line="288" w:lineRule="auto"/>
        <w:ind w:firstLine="360"/>
        <w:jc w:val="both"/>
        <w:rPr>
          <w:b/>
          <w:sz w:val="26"/>
          <w:szCs w:val="26"/>
          <w:lang w:val="vi-VN"/>
        </w:rPr>
      </w:pPr>
      <w:r w:rsidRPr="007E3935">
        <w:rPr>
          <w:b/>
          <w:sz w:val="26"/>
          <w:szCs w:val="26"/>
          <w:lang w:val="vi-VN"/>
        </w:rPr>
        <w:t>3. Phẩm chất.</w:t>
      </w:r>
    </w:p>
    <w:p w:rsidR="001F2D05" w:rsidRPr="007E3935" w:rsidRDefault="001F2D05" w:rsidP="001F2D05">
      <w:pPr>
        <w:spacing w:line="288" w:lineRule="auto"/>
        <w:ind w:firstLine="360"/>
        <w:jc w:val="both"/>
        <w:rPr>
          <w:sz w:val="26"/>
          <w:szCs w:val="26"/>
          <w:lang w:val="vi-VN"/>
        </w:rPr>
      </w:pPr>
      <w:r w:rsidRPr="007E3935">
        <w:rPr>
          <w:sz w:val="26"/>
          <w:szCs w:val="26"/>
          <w:lang w:val="vi-VN"/>
        </w:rPr>
        <w:t>- Phẩm chất nhân ái: Có ý thức giúp đỡ lẫn nhau trong hoạt động nhóm để hoàn thành nhiệm vụ.</w:t>
      </w:r>
    </w:p>
    <w:p w:rsidR="001F2D05" w:rsidRPr="007E3935" w:rsidRDefault="001F2D05" w:rsidP="001F2D05">
      <w:pPr>
        <w:spacing w:line="288" w:lineRule="auto"/>
        <w:ind w:firstLine="360"/>
        <w:jc w:val="both"/>
        <w:rPr>
          <w:sz w:val="26"/>
          <w:szCs w:val="26"/>
          <w:lang w:val="vi-VN"/>
        </w:rPr>
      </w:pPr>
      <w:r w:rsidRPr="007E3935">
        <w:rPr>
          <w:sz w:val="26"/>
          <w:szCs w:val="26"/>
          <w:lang w:val="vi-VN"/>
        </w:rPr>
        <w:t>- Phẩm chất chăm chỉ: Chăm chỉ suy nghĩ, trả lời câu hỏi; làm tốt các bài tập.</w:t>
      </w:r>
    </w:p>
    <w:p w:rsidR="001F2D05" w:rsidRPr="007E3935" w:rsidRDefault="001F2D05" w:rsidP="001F2D05">
      <w:pPr>
        <w:spacing w:line="288" w:lineRule="auto"/>
        <w:ind w:firstLine="360"/>
        <w:jc w:val="both"/>
        <w:rPr>
          <w:sz w:val="26"/>
          <w:szCs w:val="26"/>
          <w:lang w:val="vi-VN"/>
        </w:rPr>
      </w:pPr>
      <w:r w:rsidRPr="007E3935">
        <w:rPr>
          <w:sz w:val="26"/>
          <w:szCs w:val="26"/>
          <w:lang w:val="vi-VN"/>
        </w:rPr>
        <w:t>- Phẩm chất trách nhiệm: Giữ trật tự, biết lắng nghe, học tập nghiêm túc.</w:t>
      </w:r>
    </w:p>
    <w:p w:rsidR="001F2D05" w:rsidRPr="007E3935" w:rsidRDefault="001F2D05" w:rsidP="001F2D05">
      <w:pPr>
        <w:spacing w:line="288" w:lineRule="auto"/>
        <w:ind w:firstLine="360"/>
        <w:jc w:val="both"/>
        <w:rPr>
          <w:b/>
          <w:sz w:val="26"/>
          <w:szCs w:val="26"/>
          <w:lang w:val="vi-VN"/>
        </w:rPr>
      </w:pPr>
      <w:r w:rsidRPr="007E3935">
        <w:rPr>
          <w:b/>
          <w:sz w:val="26"/>
          <w:szCs w:val="26"/>
          <w:lang w:val="vi-VN"/>
        </w:rPr>
        <w:t xml:space="preserve">II. ĐỒ DÙNG DẠY HỌC </w:t>
      </w:r>
    </w:p>
    <w:p w:rsidR="001F2D05" w:rsidRPr="007E3935" w:rsidRDefault="001F2D05" w:rsidP="001F2D05">
      <w:pPr>
        <w:spacing w:line="288" w:lineRule="auto"/>
        <w:ind w:firstLine="360"/>
        <w:jc w:val="both"/>
        <w:rPr>
          <w:sz w:val="26"/>
          <w:szCs w:val="26"/>
          <w:lang w:val="vi-VN"/>
        </w:rPr>
      </w:pPr>
      <w:r w:rsidRPr="007E3935">
        <w:rPr>
          <w:sz w:val="26"/>
          <w:szCs w:val="26"/>
          <w:lang w:val="vi-VN"/>
        </w:rPr>
        <w:t>- Kế hoạch bài dạy, bài giảng Power point.</w:t>
      </w:r>
    </w:p>
    <w:p w:rsidR="001F2D05" w:rsidRPr="007E3935" w:rsidRDefault="001F2D05" w:rsidP="001F2D05">
      <w:pPr>
        <w:spacing w:line="288" w:lineRule="auto"/>
        <w:ind w:firstLine="360"/>
        <w:jc w:val="both"/>
        <w:rPr>
          <w:sz w:val="26"/>
          <w:szCs w:val="26"/>
          <w:lang w:val="vi-VN"/>
        </w:rPr>
      </w:pPr>
      <w:r w:rsidRPr="007E3935">
        <w:rPr>
          <w:sz w:val="26"/>
          <w:szCs w:val="26"/>
          <w:lang w:val="vi-VN"/>
        </w:rPr>
        <w:t>- SGK và các thiết bị, học liệu phụ vụ cho tiết dạy.</w:t>
      </w:r>
    </w:p>
    <w:p w:rsidR="001F2D05" w:rsidRPr="007E3935" w:rsidRDefault="001F2D05" w:rsidP="001F2D05">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09"/>
        <w:gridCol w:w="3876"/>
      </w:tblGrid>
      <w:tr w:rsidR="001F2D05" w:rsidRPr="007E3935" w:rsidTr="00726E5A">
        <w:tc>
          <w:tcPr>
            <w:tcW w:w="5862" w:type="dxa"/>
            <w:gridSpan w:val="2"/>
            <w:tcBorders>
              <w:top w:val="single" w:sz="4" w:space="0" w:color="auto"/>
              <w:left w:val="single" w:sz="4" w:space="0" w:color="auto"/>
              <w:bottom w:val="dashed" w:sz="4" w:space="0" w:color="auto"/>
              <w:right w:val="single" w:sz="4" w:space="0" w:color="auto"/>
            </w:tcBorders>
            <w:hideMark/>
          </w:tcPr>
          <w:p w:rsidR="001F2D05" w:rsidRPr="007E3935" w:rsidRDefault="001F2D05" w:rsidP="00726E5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F2D05" w:rsidRPr="007E3935" w:rsidRDefault="001F2D05" w:rsidP="00726E5A">
            <w:pPr>
              <w:spacing w:line="288" w:lineRule="auto"/>
              <w:jc w:val="center"/>
              <w:rPr>
                <w:b/>
                <w:sz w:val="26"/>
                <w:szCs w:val="26"/>
              </w:rPr>
            </w:pPr>
            <w:r w:rsidRPr="007E3935">
              <w:rPr>
                <w:b/>
                <w:sz w:val="26"/>
                <w:szCs w:val="26"/>
              </w:rPr>
              <w:t>Hoạt động của học sinh</w:t>
            </w:r>
          </w:p>
        </w:tc>
      </w:tr>
      <w:tr w:rsidR="001F2D05" w:rsidRPr="007E3935" w:rsidTr="00726E5A">
        <w:tc>
          <w:tcPr>
            <w:tcW w:w="9738" w:type="dxa"/>
            <w:gridSpan w:val="3"/>
            <w:tcBorders>
              <w:top w:val="single" w:sz="4" w:space="0" w:color="auto"/>
              <w:left w:val="single" w:sz="4" w:space="0" w:color="auto"/>
              <w:bottom w:val="dashed" w:sz="4" w:space="0" w:color="auto"/>
              <w:right w:val="single" w:sz="4" w:space="0" w:color="auto"/>
            </w:tcBorders>
            <w:hideMark/>
          </w:tcPr>
          <w:p w:rsidR="001F2D05" w:rsidRPr="007E3935" w:rsidRDefault="001F2D05" w:rsidP="00726E5A">
            <w:pPr>
              <w:spacing w:line="288" w:lineRule="auto"/>
              <w:jc w:val="both"/>
              <w:rPr>
                <w:bCs/>
                <w:i/>
                <w:sz w:val="26"/>
                <w:szCs w:val="26"/>
              </w:rPr>
            </w:pPr>
            <w:r w:rsidRPr="007E3935">
              <w:rPr>
                <w:b/>
                <w:bCs/>
                <w:sz w:val="26"/>
                <w:szCs w:val="26"/>
              </w:rPr>
              <w:t>1. Khởi động:</w:t>
            </w:r>
          </w:p>
          <w:p w:rsidR="001F2D05" w:rsidRPr="007E3935" w:rsidRDefault="001F2D05" w:rsidP="00726E5A">
            <w:pPr>
              <w:spacing w:line="288" w:lineRule="auto"/>
              <w:jc w:val="both"/>
              <w:rPr>
                <w:sz w:val="26"/>
                <w:szCs w:val="26"/>
              </w:rPr>
            </w:pPr>
            <w:r w:rsidRPr="007E3935">
              <w:rPr>
                <w:sz w:val="26"/>
                <w:szCs w:val="26"/>
              </w:rPr>
              <w:t>- Mục tiêu: + Tạo không khí vui vẻ, khấn khởi trước giờ học.</w:t>
            </w:r>
          </w:p>
          <w:p w:rsidR="001F2D05" w:rsidRPr="007E3935" w:rsidRDefault="001F2D05" w:rsidP="00726E5A">
            <w:pPr>
              <w:spacing w:line="288" w:lineRule="auto"/>
              <w:jc w:val="both"/>
              <w:rPr>
                <w:sz w:val="26"/>
                <w:szCs w:val="26"/>
              </w:rPr>
            </w:pPr>
            <w:r w:rsidRPr="007E3935">
              <w:rPr>
                <w:sz w:val="26"/>
                <w:szCs w:val="26"/>
              </w:rPr>
              <w:t xml:space="preserve">                  + Kiểm tra kiến thức đã học của học sinh ở bài trước.</w:t>
            </w:r>
          </w:p>
          <w:p w:rsidR="001F2D05" w:rsidRPr="007E3935" w:rsidRDefault="001F2D05" w:rsidP="00726E5A">
            <w:pPr>
              <w:spacing w:line="288" w:lineRule="auto"/>
              <w:jc w:val="both"/>
              <w:rPr>
                <w:sz w:val="26"/>
                <w:szCs w:val="26"/>
              </w:rPr>
            </w:pPr>
            <w:r w:rsidRPr="007E3935">
              <w:rPr>
                <w:sz w:val="26"/>
                <w:szCs w:val="26"/>
              </w:rPr>
              <w:t>- Cách tiến hành:</w:t>
            </w:r>
          </w:p>
        </w:tc>
      </w:tr>
      <w:tr w:rsidR="001F2D05" w:rsidRPr="007E3935" w:rsidTr="00726E5A">
        <w:tc>
          <w:tcPr>
            <w:tcW w:w="5862" w:type="dxa"/>
            <w:gridSpan w:val="2"/>
            <w:tcBorders>
              <w:top w:val="single" w:sz="4" w:space="0" w:color="auto"/>
              <w:left w:val="single" w:sz="4" w:space="0" w:color="auto"/>
              <w:bottom w:val="dashed" w:sz="4" w:space="0" w:color="auto"/>
              <w:right w:val="single" w:sz="4" w:space="0" w:color="auto"/>
            </w:tcBorders>
          </w:tcPr>
          <w:p w:rsidR="001F2D05" w:rsidRPr="007E3935" w:rsidRDefault="001F2D05" w:rsidP="00726E5A">
            <w:pPr>
              <w:spacing w:line="288" w:lineRule="auto"/>
              <w:jc w:val="both"/>
              <w:outlineLvl w:val="0"/>
              <w:rPr>
                <w:bCs/>
                <w:sz w:val="26"/>
                <w:szCs w:val="26"/>
              </w:rPr>
            </w:pPr>
            <w:r w:rsidRPr="007E3935">
              <w:rPr>
                <w:bCs/>
                <w:sz w:val="26"/>
                <w:szCs w:val="26"/>
              </w:rPr>
              <w:t>- GV tổ chức trò chơi để khởi động bài học.</w:t>
            </w:r>
          </w:p>
          <w:p w:rsidR="001F2D05" w:rsidRPr="007E3935" w:rsidRDefault="001F2D05" w:rsidP="00726E5A">
            <w:pPr>
              <w:spacing w:line="288" w:lineRule="auto"/>
              <w:jc w:val="both"/>
              <w:outlineLvl w:val="0"/>
              <w:rPr>
                <w:bCs/>
                <w:sz w:val="26"/>
                <w:szCs w:val="26"/>
              </w:rPr>
            </w:pPr>
            <w:r w:rsidRPr="007E3935">
              <w:rPr>
                <w:bCs/>
                <w:sz w:val="26"/>
                <w:szCs w:val="26"/>
              </w:rPr>
              <w:t>Bài 1. Tính giá trị biểu thức.</w:t>
            </w:r>
          </w:p>
          <w:p w:rsidR="001F2D05" w:rsidRPr="007E3935" w:rsidRDefault="001F2D05" w:rsidP="00726E5A">
            <w:pPr>
              <w:spacing w:line="288" w:lineRule="auto"/>
              <w:jc w:val="both"/>
              <w:outlineLvl w:val="0"/>
              <w:rPr>
                <w:bCs/>
                <w:sz w:val="26"/>
                <w:szCs w:val="26"/>
              </w:rPr>
            </w:pPr>
            <w:r w:rsidRPr="007E3935">
              <w:rPr>
                <w:bCs/>
                <w:sz w:val="26"/>
                <w:szCs w:val="26"/>
              </w:rPr>
              <w:t>a. 83 + 13 – 76                   b. 547 – 264 – 200</w:t>
            </w:r>
          </w:p>
          <w:p w:rsidR="001F2D05" w:rsidRPr="007E3935" w:rsidRDefault="001F2D05" w:rsidP="00726E5A">
            <w:pPr>
              <w:spacing w:line="288" w:lineRule="auto"/>
              <w:jc w:val="both"/>
              <w:outlineLvl w:val="0"/>
              <w:rPr>
                <w:bCs/>
                <w:sz w:val="26"/>
                <w:szCs w:val="26"/>
              </w:rPr>
            </w:pPr>
            <w:r w:rsidRPr="007E3935">
              <w:rPr>
                <w:bCs/>
                <w:sz w:val="26"/>
                <w:szCs w:val="26"/>
              </w:rPr>
              <w:t xml:space="preserve">c. 6 x 3:2 </w:t>
            </w:r>
          </w:p>
          <w:p w:rsidR="001F2D05" w:rsidRPr="007E3935" w:rsidRDefault="001F2D05" w:rsidP="00726E5A">
            <w:pPr>
              <w:spacing w:line="288" w:lineRule="auto"/>
              <w:jc w:val="both"/>
              <w:outlineLvl w:val="0"/>
              <w:rPr>
                <w:bCs/>
                <w:sz w:val="26"/>
                <w:szCs w:val="26"/>
              </w:rPr>
            </w:pPr>
          </w:p>
          <w:p w:rsidR="001F2D05" w:rsidRPr="007E3935" w:rsidRDefault="001F2D05" w:rsidP="00726E5A">
            <w:pPr>
              <w:spacing w:line="288" w:lineRule="auto"/>
              <w:jc w:val="both"/>
              <w:outlineLvl w:val="0"/>
              <w:rPr>
                <w:bCs/>
                <w:sz w:val="26"/>
                <w:szCs w:val="26"/>
              </w:rPr>
            </w:pPr>
          </w:p>
          <w:p w:rsidR="001F2D05" w:rsidRPr="007E3935" w:rsidRDefault="001F2D05" w:rsidP="00726E5A">
            <w:pPr>
              <w:spacing w:line="288" w:lineRule="auto"/>
              <w:jc w:val="both"/>
              <w:outlineLvl w:val="0"/>
              <w:rPr>
                <w:bCs/>
                <w:sz w:val="26"/>
                <w:szCs w:val="26"/>
              </w:rPr>
            </w:pPr>
          </w:p>
          <w:p w:rsidR="001F2D05" w:rsidRPr="007E3935" w:rsidRDefault="001F2D05" w:rsidP="00726E5A">
            <w:pPr>
              <w:spacing w:line="288" w:lineRule="auto"/>
              <w:jc w:val="both"/>
              <w:outlineLvl w:val="0"/>
              <w:rPr>
                <w:bCs/>
                <w:sz w:val="26"/>
                <w:szCs w:val="26"/>
              </w:rPr>
            </w:pPr>
          </w:p>
          <w:p w:rsidR="001F2D05" w:rsidRPr="007E3935" w:rsidRDefault="001F2D05" w:rsidP="00726E5A">
            <w:pPr>
              <w:spacing w:line="288" w:lineRule="auto"/>
              <w:jc w:val="both"/>
              <w:outlineLvl w:val="0"/>
              <w:rPr>
                <w:bCs/>
                <w:sz w:val="26"/>
                <w:szCs w:val="26"/>
              </w:rPr>
            </w:pPr>
            <w:r w:rsidRPr="007E3935">
              <w:rPr>
                <w:bCs/>
                <w:sz w:val="26"/>
                <w:szCs w:val="26"/>
              </w:rPr>
              <w:t>- GV Nhận xét, tuyên dương.</w:t>
            </w:r>
          </w:p>
          <w:p w:rsidR="001F2D05" w:rsidRPr="007E3935" w:rsidRDefault="001F2D05" w:rsidP="00726E5A">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1F2D05" w:rsidRPr="007E3935" w:rsidRDefault="001F2D05" w:rsidP="00726E5A">
            <w:pPr>
              <w:spacing w:line="288" w:lineRule="auto"/>
              <w:jc w:val="both"/>
              <w:rPr>
                <w:sz w:val="26"/>
                <w:szCs w:val="26"/>
              </w:rPr>
            </w:pPr>
            <w:r w:rsidRPr="007E3935">
              <w:rPr>
                <w:sz w:val="26"/>
                <w:szCs w:val="26"/>
              </w:rPr>
              <w:t>- HS tham gia trò chơi</w:t>
            </w:r>
          </w:p>
          <w:p w:rsidR="001F2D05" w:rsidRPr="007E3935" w:rsidRDefault="001F2D05" w:rsidP="00726E5A">
            <w:pPr>
              <w:spacing w:line="288" w:lineRule="auto"/>
              <w:jc w:val="both"/>
              <w:rPr>
                <w:sz w:val="26"/>
                <w:szCs w:val="26"/>
              </w:rPr>
            </w:pPr>
            <w:r w:rsidRPr="007E3935">
              <w:rPr>
                <w:sz w:val="26"/>
                <w:szCs w:val="26"/>
              </w:rPr>
              <w:t xml:space="preserve">- HS làm bài tập </w:t>
            </w:r>
          </w:p>
          <w:p w:rsidR="001F2D05" w:rsidRPr="007E3935" w:rsidRDefault="001F2D05" w:rsidP="00726E5A">
            <w:pPr>
              <w:spacing w:line="288" w:lineRule="auto"/>
              <w:jc w:val="both"/>
              <w:rPr>
                <w:sz w:val="26"/>
                <w:szCs w:val="26"/>
              </w:rPr>
            </w:pPr>
            <w:r w:rsidRPr="007E3935">
              <w:rPr>
                <w:bCs/>
                <w:sz w:val="26"/>
                <w:szCs w:val="26"/>
              </w:rPr>
              <w:t xml:space="preserve">a. 83 + 13 – 76 = 96 - 76                   </w:t>
            </w:r>
          </w:p>
          <w:p w:rsidR="001F2D05" w:rsidRPr="007E3935" w:rsidRDefault="001F2D05" w:rsidP="00726E5A">
            <w:pPr>
              <w:spacing w:line="288" w:lineRule="auto"/>
              <w:jc w:val="center"/>
              <w:rPr>
                <w:sz w:val="26"/>
                <w:szCs w:val="26"/>
              </w:rPr>
            </w:pPr>
            <w:r w:rsidRPr="007E3935">
              <w:rPr>
                <w:sz w:val="26"/>
                <w:szCs w:val="26"/>
              </w:rPr>
              <w:t xml:space="preserve">      = 20</w:t>
            </w:r>
          </w:p>
          <w:p w:rsidR="001F2D05" w:rsidRPr="007E3935" w:rsidRDefault="001F2D05" w:rsidP="00726E5A">
            <w:pPr>
              <w:spacing w:line="288" w:lineRule="auto"/>
              <w:jc w:val="both"/>
              <w:rPr>
                <w:bCs/>
                <w:sz w:val="26"/>
                <w:szCs w:val="26"/>
              </w:rPr>
            </w:pPr>
            <w:r w:rsidRPr="007E3935">
              <w:rPr>
                <w:bCs/>
                <w:sz w:val="26"/>
                <w:szCs w:val="26"/>
              </w:rPr>
              <w:t>b. 547 – 264 – 200 = 283 - 200</w:t>
            </w:r>
          </w:p>
          <w:p w:rsidR="001F2D05" w:rsidRPr="007E3935" w:rsidRDefault="001F2D05" w:rsidP="00726E5A">
            <w:pPr>
              <w:tabs>
                <w:tab w:val="left" w:pos="2217"/>
              </w:tabs>
              <w:spacing w:line="288" w:lineRule="auto"/>
              <w:jc w:val="both"/>
              <w:rPr>
                <w:sz w:val="26"/>
                <w:szCs w:val="26"/>
              </w:rPr>
            </w:pPr>
            <w:r w:rsidRPr="007E3935">
              <w:rPr>
                <w:bCs/>
                <w:sz w:val="26"/>
                <w:szCs w:val="26"/>
              </w:rPr>
              <w:t xml:space="preserve">                     </w:t>
            </w:r>
            <w:r w:rsidRPr="007E3935">
              <w:rPr>
                <w:bCs/>
                <w:sz w:val="26"/>
                <w:szCs w:val="26"/>
              </w:rPr>
              <w:tab/>
              <w:t xml:space="preserve"> = 83</w:t>
            </w:r>
          </w:p>
          <w:p w:rsidR="001F2D05" w:rsidRPr="007E3935" w:rsidRDefault="001F2D05" w:rsidP="00726E5A">
            <w:pPr>
              <w:spacing w:line="288" w:lineRule="auto"/>
              <w:jc w:val="both"/>
              <w:outlineLvl w:val="0"/>
              <w:rPr>
                <w:bCs/>
                <w:sz w:val="26"/>
                <w:szCs w:val="26"/>
              </w:rPr>
            </w:pPr>
            <w:r w:rsidRPr="007E3935">
              <w:rPr>
                <w:bCs/>
                <w:sz w:val="26"/>
                <w:szCs w:val="26"/>
              </w:rPr>
              <w:t xml:space="preserve">c. 6 x 3 : 2 = 18 : 2 </w:t>
            </w:r>
          </w:p>
          <w:p w:rsidR="001F2D05" w:rsidRPr="007E3935" w:rsidRDefault="001F2D05" w:rsidP="00726E5A">
            <w:pPr>
              <w:tabs>
                <w:tab w:val="left" w:pos="1116"/>
              </w:tabs>
              <w:spacing w:line="288" w:lineRule="auto"/>
              <w:jc w:val="both"/>
              <w:rPr>
                <w:sz w:val="26"/>
                <w:szCs w:val="26"/>
              </w:rPr>
            </w:pPr>
            <w:r w:rsidRPr="007E3935">
              <w:rPr>
                <w:sz w:val="26"/>
                <w:szCs w:val="26"/>
              </w:rPr>
              <w:tab/>
              <w:t xml:space="preserve">  = 9</w:t>
            </w:r>
          </w:p>
          <w:p w:rsidR="001F2D05" w:rsidRPr="007E3935" w:rsidRDefault="001F2D05" w:rsidP="00726E5A">
            <w:pPr>
              <w:spacing w:line="288" w:lineRule="auto"/>
              <w:jc w:val="both"/>
              <w:rPr>
                <w:sz w:val="26"/>
                <w:szCs w:val="26"/>
              </w:rPr>
            </w:pPr>
            <w:r w:rsidRPr="007E3935">
              <w:rPr>
                <w:sz w:val="26"/>
                <w:szCs w:val="26"/>
              </w:rPr>
              <w:t>- HS nhận xét.</w:t>
            </w:r>
          </w:p>
          <w:p w:rsidR="001F2D05" w:rsidRPr="007E3935" w:rsidRDefault="001F2D05" w:rsidP="00726E5A">
            <w:pPr>
              <w:spacing w:line="288" w:lineRule="auto"/>
              <w:jc w:val="both"/>
              <w:rPr>
                <w:sz w:val="26"/>
                <w:szCs w:val="26"/>
              </w:rPr>
            </w:pPr>
            <w:r w:rsidRPr="007E3935">
              <w:rPr>
                <w:sz w:val="26"/>
                <w:szCs w:val="26"/>
              </w:rPr>
              <w:t>- HS lắng nghe.</w:t>
            </w:r>
          </w:p>
        </w:tc>
      </w:tr>
      <w:tr w:rsidR="001F2D05" w:rsidRPr="007E3935" w:rsidTr="00726E5A">
        <w:tc>
          <w:tcPr>
            <w:tcW w:w="9738" w:type="dxa"/>
            <w:gridSpan w:val="3"/>
            <w:tcBorders>
              <w:top w:val="dashed" w:sz="4" w:space="0" w:color="auto"/>
              <w:left w:val="single" w:sz="4" w:space="0" w:color="auto"/>
              <w:bottom w:val="dashed" w:sz="4" w:space="0" w:color="auto"/>
              <w:right w:val="single" w:sz="4" w:space="0" w:color="auto"/>
            </w:tcBorders>
            <w:hideMark/>
          </w:tcPr>
          <w:p w:rsidR="001F2D05" w:rsidRPr="007E3935" w:rsidRDefault="001F2D05" w:rsidP="00726E5A">
            <w:pPr>
              <w:spacing w:line="288" w:lineRule="auto"/>
              <w:jc w:val="both"/>
              <w:rPr>
                <w:b/>
                <w:sz w:val="26"/>
                <w:szCs w:val="26"/>
                <w:lang w:val="vi-VN"/>
              </w:rPr>
            </w:pPr>
            <w:r w:rsidRPr="007E3935">
              <w:rPr>
                <w:b/>
                <w:sz w:val="26"/>
                <w:szCs w:val="26"/>
              </w:rPr>
              <w:t xml:space="preserve">2.  </w:t>
            </w:r>
            <w:bookmarkStart w:id="1" w:name="bookmark268"/>
            <w:r w:rsidRPr="007E3935">
              <w:rPr>
                <w:b/>
                <w:sz w:val="26"/>
                <w:szCs w:val="26"/>
                <w:lang w:val="vi-VN"/>
              </w:rPr>
              <w:t>Khám phá</w:t>
            </w:r>
            <w:bookmarkEnd w:id="1"/>
            <w:r w:rsidRPr="000139CD">
              <w:rPr>
                <w:sz w:val="26"/>
                <w:szCs w:val="26"/>
                <w:lang w:val="vi-VN"/>
              </w:rPr>
              <w:t xml:space="preserve">:  </w:t>
            </w:r>
            <w:r w:rsidRPr="000139CD">
              <w:rPr>
                <w:b/>
                <w:sz w:val="26"/>
                <w:szCs w:val="26"/>
                <w:lang w:val="vi-VN"/>
              </w:rPr>
              <w:t>Tính giá trị biểu thức có dấu ngoặc</w:t>
            </w:r>
          </w:p>
          <w:p w:rsidR="001F2D05" w:rsidRPr="007E3935" w:rsidRDefault="001F2D05" w:rsidP="00726E5A">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1F2D05" w:rsidRPr="007E3935" w:rsidRDefault="001F2D05" w:rsidP="00726E5A">
            <w:pPr>
              <w:spacing w:line="288" w:lineRule="auto"/>
              <w:jc w:val="both"/>
              <w:rPr>
                <w:rFonts w:eastAsia="Palatino Linotype"/>
                <w:sz w:val="26"/>
                <w:szCs w:val="26"/>
                <w:lang w:val="vi-VN"/>
              </w:rPr>
            </w:pPr>
            <w:r w:rsidRPr="007E3935">
              <w:rPr>
                <w:sz w:val="26"/>
                <w:szCs w:val="26"/>
                <w:lang w:val="vi-VN"/>
              </w:rPr>
              <w:t xml:space="preserve">+ </w:t>
            </w:r>
            <w:r w:rsidRPr="007E3935">
              <w:rPr>
                <w:rFonts w:eastAsia="Palatino Linotype"/>
                <w:sz w:val="26"/>
                <w:szCs w:val="26"/>
                <w:lang w:val="vi-VN"/>
              </w:rPr>
              <w:t xml:space="preserve">HS nắm được quy tắc tính và trình bày cách tính (theo hai bước) để tìm giá trị của biểu thức có dấu ngoặc; </w:t>
            </w:r>
          </w:p>
          <w:p w:rsidR="001F2D05" w:rsidRPr="007E3935" w:rsidRDefault="001F2D05" w:rsidP="00726E5A">
            <w:pPr>
              <w:spacing w:line="288" w:lineRule="auto"/>
              <w:jc w:val="both"/>
              <w:rPr>
                <w:sz w:val="26"/>
                <w:szCs w:val="26"/>
                <w:lang w:val="vi-VN"/>
              </w:rPr>
            </w:pPr>
            <w:r w:rsidRPr="007E3935">
              <w:rPr>
                <w:rFonts w:eastAsia="Palatino Linotype"/>
                <w:sz w:val="26"/>
                <w:szCs w:val="26"/>
                <w:lang w:val="vi-VN"/>
              </w:rPr>
              <w:t xml:space="preserve">+ Vận dụng làm được bài tập trong phần hoạt động và bài tập 1,2 trong phán luyện tập của bài; làm </w:t>
            </w:r>
            <w:hyperlink r:id="rId18" w:history="1">
              <w:r w:rsidRPr="006B71A0">
                <w:rPr>
                  <w:rFonts w:eastAsia="Palatino Linotype"/>
                  <w:sz w:val="26"/>
                  <w:szCs w:val="26"/>
                  <w:u w:val="single"/>
                  <w:lang w:val="vi-VN"/>
                </w:rPr>
                <w:t>quen với tính chất kết h</w:t>
              </w:r>
            </w:hyperlink>
            <w:r w:rsidRPr="007E3935">
              <w:rPr>
                <w:rFonts w:eastAsia="Palatino Linotype"/>
                <w:sz w:val="26"/>
                <w:szCs w:val="26"/>
                <w:lang w:val="vi-VN"/>
              </w:rPr>
              <w:t>ợp của phép cộng (phần luyện tập).</w:t>
            </w:r>
          </w:p>
          <w:p w:rsidR="001F2D05" w:rsidRPr="007E3935" w:rsidRDefault="001F2D05" w:rsidP="00726E5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1F2D05" w:rsidRPr="007E3935" w:rsidTr="00726E5A">
        <w:tc>
          <w:tcPr>
            <w:tcW w:w="5353" w:type="dxa"/>
            <w:tcBorders>
              <w:top w:val="dashed" w:sz="4" w:space="0" w:color="auto"/>
              <w:left w:val="single" w:sz="4" w:space="0" w:color="auto"/>
              <w:bottom w:val="dashed" w:sz="4" w:space="0" w:color="auto"/>
              <w:right w:val="single" w:sz="4" w:space="0" w:color="auto"/>
            </w:tcBorders>
          </w:tcPr>
          <w:p w:rsidR="001F2D05" w:rsidRPr="007E3935" w:rsidRDefault="001F2D05" w:rsidP="00726E5A">
            <w:pPr>
              <w:spacing w:line="288" w:lineRule="auto"/>
              <w:jc w:val="both"/>
              <w:rPr>
                <w:rFonts w:eastAsia="Palatino Linotype"/>
                <w:sz w:val="26"/>
                <w:szCs w:val="26"/>
                <w:lang w:val="vi-VN"/>
              </w:rPr>
            </w:pPr>
            <w:hyperlink r:id="rId19" w:history="1">
              <w:r>
                <w:rPr>
                  <w:rFonts w:eastAsia="Palatino Linotype"/>
                  <w:sz w:val="26"/>
                  <w:szCs w:val="26"/>
                  <w:lang w:val="vi-VN"/>
                </w:rPr>
                <w:t xml:space="preserve"> +</w:t>
              </w:r>
              <w:r w:rsidRPr="006B71A0">
                <w:rPr>
                  <w:rFonts w:eastAsia="Palatino Linotype"/>
                  <w:sz w:val="26"/>
                  <w:szCs w:val="26"/>
                  <w:lang w:val="vi-VN"/>
                </w:rPr>
                <w:t xml:space="preserve"> Từ bài toán thực tế, G</w:t>
              </w:r>
            </w:hyperlink>
            <w:r w:rsidRPr="006B71A0">
              <w:rPr>
                <w:rFonts w:eastAsia="Palatino Linotype"/>
                <w:sz w:val="26"/>
                <w:szCs w:val="26"/>
                <w:lang w:val="vi-VN"/>
              </w:rPr>
              <w:t>V</w:t>
            </w:r>
            <w:r>
              <w:rPr>
                <w:rFonts w:eastAsia="Palatino Linotype"/>
                <w:sz w:val="26"/>
                <w:szCs w:val="26"/>
                <w:lang w:val="vi-VN"/>
              </w:rPr>
              <w:t xml:space="preserve"> giúp HS nhận</w:t>
            </w:r>
            <w:r w:rsidRPr="007E3935">
              <w:rPr>
                <w:rFonts w:eastAsia="Palatino Linotype"/>
                <w:sz w:val="26"/>
                <w:szCs w:val="26"/>
                <w:lang w:val="vi-VN"/>
              </w:rPr>
              <w:t xml:space="preserve"> ra cách tính giá trị của biểu thức có dấu ngoặ</w:t>
            </w:r>
            <w:r>
              <w:rPr>
                <w:rFonts w:eastAsia="Palatino Linotype"/>
                <w:sz w:val="26"/>
                <w:szCs w:val="26"/>
                <w:lang w:val="vi-VN"/>
              </w:rPr>
              <w:t xml:space="preserve">c 2 x (3 + 4) </w:t>
            </w:r>
          </w:p>
          <w:p w:rsidR="001F2D05" w:rsidRPr="006B71A0" w:rsidRDefault="001F2D05" w:rsidP="00726E5A">
            <w:pPr>
              <w:spacing w:line="288" w:lineRule="auto"/>
              <w:ind w:right="-108"/>
              <w:jc w:val="both"/>
              <w:rPr>
                <w:sz w:val="26"/>
                <w:szCs w:val="26"/>
                <w:lang w:val="vi-VN"/>
              </w:rPr>
            </w:pPr>
            <w:r w:rsidRPr="006B71A0">
              <w:rPr>
                <w:sz w:val="26"/>
                <w:szCs w:val="26"/>
                <w:lang w:val="vi-VN"/>
              </w:rPr>
              <w:lastRenderedPageBreak/>
              <w:t>+</w:t>
            </w:r>
            <w:r w:rsidRPr="007E3935">
              <w:rPr>
                <w:sz w:val="26"/>
                <w:szCs w:val="26"/>
                <w:lang w:val="vi-VN"/>
              </w:rPr>
              <w:t xml:space="preserve"> </w:t>
            </w:r>
            <w:r w:rsidRPr="007E3935">
              <w:rPr>
                <w:rFonts w:eastAsia="Palatino Linotype"/>
                <w:sz w:val="26"/>
                <w:szCs w:val="26"/>
                <w:lang w:val="vi-VN"/>
              </w:rPr>
              <w:t xml:space="preserve">GV giúp HS biết cách tính giá trị của biểu thức có dấu </w:t>
            </w:r>
            <w:r w:rsidRPr="006B71A0">
              <w:rPr>
                <w:rFonts w:eastAsia="Palatino Linotype"/>
                <w:sz w:val="26"/>
                <w:szCs w:val="26"/>
                <w:lang w:val="vi-VN"/>
              </w:rPr>
              <w:t>ng</w:t>
            </w:r>
            <w:hyperlink r:id="rId20" w:history="1">
              <w:r w:rsidRPr="006B71A0">
                <w:rPr>
                  <w:rFonts w:eastAsia="Palatino Linotype"/>
                  <w:sz w:val="26"/>
                  <w:szCs w:val="26"/>
                  <w:lang w:val="vi-VN"/>
                </w:rPr>
                <w:t>oặc và cách trình bày hai</w:t>
              </w:r>
            </w:hyperlink>
            <w:r w:rsidRPr="006B71A0">
              <w:rPr>
                <w:rFonts w:eastAsia="Palatino Linotype"/>
                <w:sz w:val="26"/>
                <w:szCs w:val="26"/>
                <w:lang w:val="vi-VN"/>
              </w:rPr>
              <w:t xml:space="preserve"> </w:t>
            </w:r>
            <w:hyperlink r:id="rId21" w:history="1">
              <w:r w:rsidRPr="006B71A0">
                <w:rPr>
                  <w:rFonts w:eastAsia="Palatino Linotype"/>
                  <w:sz w:val="26"/>
                  <w:szCs w:val="26"/>
                  <w:lang w:val="vi-VN"/>
                </w:rPr>
                <w:t>bước, chẳng hạn: 2 x</w:t>
              </w:r>
            </w:hyperlink>
            <w:r w:rsidRPr="006B71A0">
              <w:rPr>
                <w:rFonts w:eastAsia="Palatino Linotype"/>
                <w:sz w:val="26"/>
                <w:szCs w:val="26"/>
                <w:lang w:val="vi-VN"/>
              </w:rPr>
              <w:t xml:space="preserve"> (3 + 4) </w:t>
            </w:r>
            <w:r w:rsidRPr="006B71A0">
              <w:rPr>
                <w:sz w:val="26"/>
                <w:szCs w:val="26"/>
                <w:lang w:val="vi-VN"/>
              </w:rPr>
              <w:t xml:space="preserve">= </w:t>
            </w:r>
            <w:r w:rsidRPr="006B71A0">
              <w:rPr>
                <w:rFonts w:eastAsia="Palatino Linotype"/>
                <w:sz w:val="26"/>
                <w:szCs w:val="26"/>
                <w:lang w:val="vi-VN"/>
              </w:rPr>
              <w:t>2 x 7</w:t>
            </w:r>
          </w:p>
          <w:p w:rsidR="001F2D05" w:rsidRPr="006B71A0" w:rsidRDefault="001F2D05" w:rsidP="00726E5A">
            <w:pPr>
              <w:spacing w:line="288" w:lineRule="auto"/>
              <w:jc w:val="both"/>
              <w:rPr>
                <w:sz w:val="26"/>
                <w:szCs w:val="26"/>
                <w:lang w:val="vi-VN"/>
              </w:rPr>
            </w:pPr>
            <w:r w:rsidRPr="000139CD">
              <w:rPr>
                <w:sz w:val="26"/>
                <w:szCs w:val="26"/>
                <w:lang w:val="vi-VN"/>
              </w:rPr>
              <w:t xml:space="preserve">                          </w:t>
            </w:r>
            <w:r w:rsidRPr="006B71A0">
              <w:rPr>
                <w:sz w:val="26"/>
                <w:szCs w:val="26"/>
                <w:lang w:val="vi-VN"/>
              </w:rPr>
              <w:t xml:space="preserve">= </w:t>
            </w:r>
            <w:r w:rsidRPr="006B71A0">
              <w:rPr>
                <w:rFonts w:eastAsia="Palatino Linotype"/>
                <w:sz w:val="26"/>
                <w:szCs w:val="26"/>
                <w:lang w:val="vi-VN"/>
              </w:rPr>
              <w:t>14.</w:t>
            </w:r>
          </w:p>
          <w:p w:rsidR="001F2D05" w:rsidRPr="006B71A0" w:rsidRDefault="001F2D05" w:rsidP="00726E5A">
            <w:pPr>
              <w:spacing w:line="288" w:lineRule="auto"/>
              <w:ind w:left="120" w:hanging="120"/>
              <w:jc w:val="both"/>
              <w:rPr>
                <w:sz w:val="26"/>
                <w:szCs w:val="26"/>
                <w:lang w:val="vi-VN"/>
              </w:rPr>
            </w:pPr>
            <w:hyperlink r:id="rId22" w:history="1">
              <w:r w:rsidRPr="006B71A0">
                <w:rPr>
                  <w:rFonts w:eastAsia="Palatino Linotype"/>
                  <w:sz w:val="26"/>
                  <w:szCs w:val="26"/>
                  <w:lang w:val="vi-VN"/>
                </w:rPr>
                <w:t>- GV chốt lại quy tắc tí</w:t>
              </w:r>
            </w:hyperlink>
            <w:r w:rsidRPr="006B71A0">
              <w:rPr>
                <w:rFonts w:eastAsia="Palatino Linotype"/>
                <w:sz w:val="26"/>
                <w:szCs w:val="26"/>
                <w:lang w:val="vi-VN"/>
              </w:rPr>
              <w:t xml:space="preserve">nh giá trị cùa biểu thức có dấu ngoặc </w:t>
            </w:r>
            <w:hyperlink r:id="rId23" w:history="1">
              <w:r w:rsidRPr="006B71A0">
                <w:rPr>
                  <w:rFonts w:eastAsia="Palatino Linotype"/>
                  <w:sz w:val="26"/>
                  <w:szCs w:val="26"/>
                  <w:lang w:val="vi-VN"/>
                </w:rPr>
                <w:t>(như SGK), sau đó có thể</w:t>
              </w:r>
            </w:hyperlink>
            <w:r w:rsidRPr="006B71A0">
              <w:rPr>
                <w:rFonts w:eastAsia="Palatino Linotype"/>
                <w:sz w:val="26"/>
                <w:szCs w:val="26"/>
                <w:lang w:val="vi-VN"/>
              </w:rPr>
              <w:t xml:space="preserve"> cho HS vận dụng tính giá trị của biểu thức nào đó, chẳng hạn:</w:t>
            </w:r>
          </w:p>
          <w:p w:rsidR="001F2D05" w:rsidRPr="006B71A0" w:rsidRDefault="001F2D05" w:rsidP="00726E5A">
            <w:pPr>
              <w:spacing w:line="288" w:lineRule="auto"/>
              <w:ind w:left="260"/>
              <w:rPr>
                <w:rFonts w:eastAsia="Palatino Linotype"/>
                <w:sz w:val="26"/>
                <w:szCs w:val="26"/>
                <w:lang w:val="vi-VN"/>
              </w:rPr>
            </w:pPr>
            <w:hyperlink r:id="rId24" w:history="1">
              <w:r w:rsidRPr="006B71A0">
                <w:rPr>
                  <w:rFonts w:eastAsia="Palatino Linotype"/>
                  <w:sz w:val="26"/>
                  <w:szCs w:val="26"/>
                  <w:lang w:val="vi-VN"/>
                </w:rPr>
                <w:t>(14 + 6) x 2 hoặc 40 :</w:t>
              </w:r>
            </w:hyperlink>
            <w:r w:rsidRPr="006B71A0">
              <w:rPr>
                <w:rFonts w:eastAsia="Palatino Linotype"/>
                <w:sz w:val="26"/>
                <w:szCs w:val="26"/>
                <w:lang w:val="vi-VN"/>
              </w:rPr>
              <w:t xml:space="preserve"> (8 - 3),... (trình bày theo hai bước).</w:t>
            </w:r>
          </w:p>
          <w:p w:rsidR="001F2D05" w:rsidRPr="006B71A0" w:rsidRDefault="001F2D05" w:rsidP="00726E5A">
            <w:pPr>
              <w:spacing w:line="288" w:lineRule="auto"/>
              <w:rPr>
                <w:b/>
                <w:sz w:val="26"/>
                <w:szCs w:val="26"/>
                <w:lang w:val="vi-VN"/>
              </w:rPr>
            </w:pPr>
            <w:r w:rsidRPr="006B71A0">
              <w:rPr>
                <w:rFonts w:eastAsia="Palatino Linotype"/>
                <w:b/>
                <w:sz w:val="26"/>
                <w:szCs w:val="26"/>
                <w:lang w:val="vi-VN"/>
              </w:rPr>
              <w:t>3. Hoạt động.</w:t>
            </w:r>
          </w:p>
          <w:p w:rsidR="001F2D05" w:rsidRPr="006B71A0" w:rsidRDefault="001F2D05" w:rsidP="00726E5A">
            <w:pPr>
              <w:spacing w:line="288" w:lineRule="auto"/>
              <w:ind w:right="100"/>
              <w:jc w:val="both"/>
              <w:rPr>
                <w:rFonts w:eastAsia="Segoe UI"/>
                <w:spacing w:val="3"/>
                <w:sz w:val="26"/>
                <w:szCs w:val="26"/>
                <w:shd w:val="clear" w:color="auto" w:fill="FFFFFF"/>
                <w:lang w:val="vi-VN" w:eastAsia="vi-VN" w:bidi="vi-VN"/>
              </w:rPr>
            </w:pPr>
            <w:hyperlink r:id="rId25" w:history="1">
              <w:r w:rsidRPr="006B71A0">
                <w:rPr>
                  <w:rFonts w:eastAsia="Palatino Linotype"/>
                  <w:b/>
                  <w:sz w:val="26"/>
                  <w:szCs w:val="26"/>
                  <w:lang w:val="vi-VN"/>
                </w:rPr>
                <w:t>Bài 1</w:t>
              </w:r>
              <w:r w:rsidRPr="006B71A0">
                <w:rPr>
                  <w:rFonts w:eastAsia="Palatino Linotype"/>
                  <w:sz w:val="26"/>
                  <w:szCs w:val="26"/>
                  <w:lang w:val="vi-VN"/>
                </w:rPr>
                <w:t>: Yêu cầu HS tính</w:t>
              </w:r>
            </w:hyperlink>
            <w:r w:rsidRPr="006B71A0">
              <w:rPr>
                <w:rFonts w:eastAsia="Segoe UI"/>
                <w:spacing w:val="3"/>
                <w:sz w:val="26"/>
                <w:szCs w:val="26"/>
                <w:shd w:val="clear" w:color="auto" w:fill="FFFFFF"/>
                <w:lang w:val="vi-VN" w:eastAsia="vi-VN" w:bidi="vi-VN"/>
              </w:rPr>
              <w:t xml:space="preserve"> được và trình bàycách tính giá trị c</w:t>
            </w:r>
            <w:hyperlink r:id="rId26" w:history="1">
              <w:r w:rsidRPr="006B71A0">
                <w:rPr>
                  <w:rFonts w:eastAsia="Palatino Linotype"/>
                  <w:sz w:val="26"/>
                  <w:szCs w:val="26"/>
                  <w:lang w:val="vi-VN"/>
                </w:rPr>
                <w:t>ủa biểu thức</w:t>
              </w:r>
            </w:hyperlink>
            <w:r w:rsidRPr="006B71A0">
              <w:rPr>
                <w:rFonts w:eastAsia="Segoe UI"/>
                <w:spacing w:val="3"/>
                <w:sz w:val="26"/>
                <w:szCs w:val="26"/>
                <w:shd w:val="clear" w:color="auto" w:fill="FFFFFF"/>
                <w:lang w:val="vi-VN" w:eastAsia="vi-VN" w:bidi="vi-VN"/>
              </w:rPr>
              <w:t>:</w:t>
            </w:r>
          </w:p>
          <w:p w:rsidR="001F2D05" w:rsidRPr="006B71A0" w:rsidRDefault="001F2D05" w:rsidP="00726E5A">
            <w:pPr>
              <w:tabs>
                <w:tab w:val="left" w:pos="360"/>
              </w:tabs>
              <w:spacing w:line="288" w:lineRule="auto"/>
              <w:ind w:right="100"/>
              <w:rPr>
                <w:rFonts w:eastAsia="Segoe UI"/>
                <w:spacing w:val="3"/>
                <w:sz w:val="26"/>
                <w:szCs w:val="26"/>
                <w:shd w:val="clear" w:color="auto" w:fill="FFFFFF"/>
                <w:lang w:val="vi-VN" w:eastAsia="vi-VN" w:bidi="vi-VN"/>
              </w:rPr>
            </w:pPr>
            <w:r w:rsidRPr="006B71A0">
              <w:rPr>
                <w:rFonts w:eastAsia="Segoe UI"/>
                <w:spacing w:val="3"/>
                <w:sz w:val="26"/>
                <w:szCs w:val="26"/>
                <w:shd w:val="clear" w:color="auto" w:fill="FFFFFF"/>
                <w:lang w:val="vi-VN" w:eastAsia="vi-VN" w:bidi="vi-VN"/>
              </w:rPr>
              <w:tab/>
              <w:t>a. 45: ( 5+4)</w:t>
            </w:r>
          </w:p>
          <w:p w:rsidR="001F2D05" w:rsidRPr="007E3935" w:rsidRDefault="001F2D05" w:rsidP="00726E5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b. 8 </w:t>
            </w:r>
            <w:r w:rsidRPr="007E3935">
              <w:rPr>
                <w:rFonts w:ascii="Palatino Linotype" w:eastAsia="Palatino Linotype" w:hAnsi="Palatino Linotype" w:cs="Palatino Linotype"/>
                <w:color w:val="000000"/>
                <w:sz w:val="26"/>
                <w:szCs w:val="26"/>
                <w:shd w:val="clear" w:color="auto" w:fill="FFFFFF"/>
                <w:lang w:val="vi-VN" w:eastAsia="vi-VN" w:bidi="vi-VN"/>
              </w:rPr>
              <w:t xml:space="preserve">x </w:t>
            </w:r>
            <w:r w:rsidRPr="007E3935">
              <w:rPr>
                <w:rFonts w:eastAsia="Segoe UI"/>
                <w:color w:val="000000"/>
                <w:spacing w:val="3"/>
                <w:sz w:val="26"/>
                <w:szCs w:val="26"/>
                <w:shd w:val="clear" w:color="auto" w:fill="FFFFFF"/>
                <w:lang w:val="vi-VN" w:eastAsia="vi-VN" w:bidi="vi-VN"/>
              </w:rPr>
              <w:t xml:space="preserve">(11 - 6) </w:t>
            </w:r>
          </w:p>
          <w:p w:rsidR="001F2D05" w:rsidRPr="007E3935" w:rsidRDefault="001F2D05" w:rsidP="00726E5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c. 42 - (42 - 5)</w:t>
            </w:r>
          </w:p>
          <w:p w:rsidR="001F2D05" w:rsidRPr="007E3935" w:rsidRDefault="001F2D05" w:rsidP="00726E5A">
            <w:pPr>
              <w:tabs>
                <w:tab w:val="left" w:pos="855"/>
              </w:tabs>
              <w:spacing w:line="288" w:lineRule="auto"/>
              <w:ind w:right="100"/>
              <w:rPr>
                <w:rFonts w:eastAsia="Segoe UI"/>
                <w:color w:val="000000"/>
                <w:spacing w:val="3"/>
                <w:sz w:val="26"/>
                <w:szCs w:val="26"/>
                <w:shd w:val="clear" w:color="auto" w:fill="FFFFFF"/>
                <w:lang w:val="vi-VN" w:eastAsia="vi-VN" w:bidi="vi-VN"/>
              </w:rPr>
            </w:pPr>
          </w:p>
          <w:p w:rsidR="001F2D05" w:rsidRPr="007E3935" w:rsidRDefault="001F2D05" w:rsidP="00726E5A">
            <w:pPr>
              <w:tabs>
                <w:tab w:val="left" w:pos="3814"/>
                <w:tab w:val="left" w:pos="6128"/>
              </w:tabs>
              <w:spacing w:line="288" w:lineRule="auto"/>
              <w:rPr>
                <w:rFonts w:eastAsia="Courier New"/>
                <w:sz w:val="26"/>
                <w:szCs w:val="26"/>
                <w:lang w:val="vi-VN"/>
              </w:rPr>
            </w:pPr>
          </w:p>
          <w:p w:rsidR="001F2D05" w:rsidRPr="007E3935" w:rsidRDefault="001F2D05" w:rsidP="00726E5A">
            <w:pPr>
              <w:tabs>
                <w:tab w:val="left" w:pos="3814"/>
                <w:tab w:val="left" w:pos="6128"/>
              </w:tabs>
              <w:spacing w:line="288" w:lineRule="auto"/>
              <w:rPr>
                <w:rFonts w:eastAsia="Courier New"/>
                <w:sz w:val="26"/>
                <w:szCs w:val="26"/>
                <w:lang w:val="vi-VN" w:eastAsia="vi-VN" w:bidi="vi-VN"/>
              </w:rPr>
            </w:pPr>
          </w:p>
          <w:p w:rsidR="001F2D05" w:rsidRPr="007E3935" w:rsidRDefault="001F2D05" w:rsidP="00726E5A">
            <w:pPr>
              <w:tabs>
                <w:tab w:val="left" w:pos="3814"/>
                <w:tab w:val="left" w:pos="6128"/>
              </w:tabs>
              <w:spacing w:line="288" w:lineRule="auto"/>
              <w:rPr>
                <w:rFonts w:eastAsia="Courier New"/>
                <w:sz w:val="26"/>
                <w:szCs w:val="26"/>
                <w:lang w:val="vi-VN" w:eastAsia="vi-VN" w:bidi="vi-VN"/>
              </w:rPr>
            </w:pPr>
            <w:r w:rsidRPr="007E3935">
              <w:rPr>
                <w:rFonts w:eastAsia="Courier New"/>
                <w:sz w:val="26"/>
                <w:szCs w:val="26"/>
                <w:lang w:val="vi-VN" w:eastAsia="vi-VN" w:bidi="vi-VN"/>
              </w:rPr>
              <w:t>- GV nhận xét, tuyên dương.</w:t>
            </w:r>
          </w:p>
          <w:p w:rsidR="001F2D05" w:rsidRPr="007E3935" w:rsidRDefault="001F2D05" w:rsidP="00726E5A">
            <w:pPr>
              <w:widowControl w:val="0"/>
              <w:spacing w:line="288" w:lineRule="auto"/>
              <w:ind w:right="100"/>
              <w:jc w:val="both"/>
              <w:rPr>
                <w:sz w:val="26"/>
                <w:szCs w:val="26"/>
                <w:lang w:val="vi-VN" w:eastAsia="vi-VN" w:bidi="vi-VN"/>
              </w:rPr>
            </w:pPr>
            <w:r w:rsidRPr="007E3935">
              <w:rPr>
                <w:b/>
                <w:i/>
                <w:iCs/>
                <w:sz w:val="26"/>
                <w:szCs w:val="26"/>
                <w:lang w:val="vi-VN" w:eastAsia="vi-VN" w:bidi="vi-VN"/>
              </w:rPr>
              <w:t>Bài 2:</w:t>
            </w:r>
            <w:r w:rsidRPr="007E3935">
              <w:rPr>
                <w:sz w:val="26"/>
                <w:szCs w:val="26"/>
                <w:lang w:val="vi-VN" w:eastAsia="vi-VN" w:bidi="vi-VN"/>
              </w:rPr>
              <w:t xml:space="preserve"> </w:t>
            </w:r>
          </w:p>
          <w:p w:rsidR="001F2D05" w:rsidRPr="007E3935" w:rsidRDefault="001F2D05" w:rsidP="00726E5A">
            <w:pPr>
              <w:widowControl w:val="0"/>
              <w:spacing w:line="288" w:lineRule="auto"/>
              <w:ind w:right="100"/>
              <w:jc w:val="both"/>
              <w:rPr>
                <w:sz w:val="26"/>
                <w:szCs w:val="26"/>
                <w:lang w:val="vi-VN" w:eastAsia="vi-VN" w:bidi="vi-VN"/>
              </w:rPr>
            </w:pPr>
            <w:r w:rsidRPr="007E3935">
              <w:rPr>
                <w:sz w:val="26"/>
                <w:szCs w:val="26"/>
                <w:lang w:val="vi-VN" w:eastAsia="vi-VN" w:bidi="vi-VN"/>
              </w:rPr>
              <w:t xml:space="preserve">- GV hướng dẫn HS. </w:t>
            </w:r>
          </w:p>
          <w:p w:rsidR="001F2D05" w:rsidRPr="007E3935" w:rsidRDefault="001F2D05" w:rsidP="00726E5A">
            <w:pPr>
              <w:widowControl w:val="0"/>
              <w:spacing w:line="288" w:lineRule="auto"/>
              <w:ind w:right="100"/>
              <w:jc w:val="both"/>
              <w:rPr>
                <w:sz w:val="26"/>
                <w:szCs w:val="26"/>
                <w:lang w:val="vi-VN" w:eastAsia="vi-VN" w:bidi="vi-VN"/>
              </w:rPr>
            </w:pPr>
            <w:r w:rsidRPr="007E3935">
              <w:rPr>
                <w:sz w:val="26"/>
                <w:szCs w:val="26"/>
                <w:lang w:val="vi-VN" w:eastAsia="vi-VN" w:bidi="vi-VN"/>
              </w:rPr>
              <w:t>- Yêu cầu HS tính được giá trị của biểu thức ghi ở mỗi</w:t>
            </w:r>
            <w:hyperlink r:id="rId27" w:history="1">
              <w:r w:rsidRPr="007E3935">
                <w:rPr>
                  <w:sz w:val="26"/>
                  <w:szCs w:val="26"/>
                  <w:lang w:val="vi-VN" w:eastAsia="vi-VN" w:bidi="vi-VN"/>
                </w:rPr>
                <w:t xml:space="preserve"> ca-nô rồi nêu (nối) với sổ</w:t>
              </w:r>
            </w:hyperlink>
            <w:r w:rsidRPr="007E3935">
              <w:rPr>
                <w:sz w:val="26"/>
                <w:szCs w:val="26"/>
                <w:lang w:val="vi-VN" w:eastAsia="vi-VN" w:bidi="vi-VN"/>
              </w:rPr>
              <w:t xml:space="preserve"> </w:t>
            </w:r>
            <w:hyperlink r:id="rId28" w:history="1">
              <w:r w:rsidRPr="007E3935">
                <w:rPr>
                  <w:sz w:val="26"/>
                  <w:szCs w:val="26"/>
                  <w:lang w:val="vi-VN" w:eastAsia="vi-VN" w:bidi="vi-VN"/>
                </w:rPr>
                <w:t>ghi ở bến đỗ là giá trị c</w:t>
              </w:r>
            </w:hyperlink>
            <w:r w:rsidRPr="007E3935">
              <w:rPr>
                <w:sz w:val="26"/>
                <w:szCs w:val="26"/>
                <w:lang w:val="vi-VN" w:eastAsia="vi-VN" w:bidi="vi-VN"/>
              </w:rPr>
              <w:t>ủa biểu thức đó.</w:t>
            </w:r>
          </w:p>
          <w:p w:rsidR="001F2D05" w:rsidRPr="007E3935" w:rsidRDefault="001F2D05" w:rsidP="00726E5A">
            <w:pPr>
              <w:widowControl w:val="0"/>
              <w:spacing w:line="288" w:lineRule="auto"/>
              <w:ind w:right="100"/>
              <w:jc w:val="both"/>
              <w:rPr>
                <w:sz w:val="26"/>
                <w:szCs w:val="26"/>
                <w:lang w:val="vi-VN" w:eastAsia="vi-VN" w:bidi="vi-VN"/>
              </w:rPr>
            </w:pPr>
          </w:p>
          <w:p w:rsidR="001F2D05" w:rsidRPr="007E3935" w:rsidRDefault="001F2D05" w:rsidP="00726E5A">
            <w:pPr>
              <w:widowControl w:val="0"/>
              <w:spacing w:line="288" w:lineRule="auto"/>
              <w:ind w:right="100"/>
              <w:jc w:val="both"/>
              <w:rPr>
                <w:sz w:val="26"/>
                <w:szCs w:val="26"/>
                <w:lang w:val="vi-VN" w:eastAsia="vi-VN" w:bidi="vi-VN"/>
              </w:rPr>
            </w:pPr>
          </w:p>
          <w:p w:rsidR="001F2D05" w:rsidRPr="007E3935" w:rsidRDefault="001F2D05" w:rsidP="00726E5A">
            <w:pPr>
              <w:widowControl w:val="0"/>
              <w:spacing w:line="288" w:lineRule="auto"/>
              <w:ind w:right="100"/>
              <w:jc w:val="both"/>
              <w:rPr>
                <w:sz w:val="26"/>
                <w:szCs w:val="26"/>
                <w:lang w:val="vi-VN" w:eastAsia="vi-VN" w:bidi="vi-VN"/>
              </w:rPr>
            </w:pPr>
          </w:p>
          <w:p w:rsidR="001F2D05" w:rsidRPr="007E3935" w:rsidRDefault="001F2D05" w:rsidP="00726E5A">
            <w:pPr>
              <w:widowControl w:val="0"/>
              <w:spacing w:line="288" w:lineRule="auto"/>
              <w:ind w:right="100"/>
              <w:jc w:val="both"/>
              <w:rPr>
                <w:sz w:val="26"/>
                <w:szCs w:val="26"/>
                <w:lang w:val="vi-VN" w:eastAsia="vi-VN" w:bidi="vi-VN"/>
              </w:rPr>
            </w:pPr>
          </w:p>
          <w:p w:rsidR="001F2D05" w:rsidRPr="007E3935" w:rsidRDefault="001F2D05" w:rsidP="00726E5A">
            <w:pPr>
              <w:widowControl w:val="0"/>
              <w:spacing w:line="288" w:lineRule="auto"/>
              <w:ind w:right="100"/>
              <w:jc w:val="both"/>
              <w:rPr>
                <w:sz w:val="26"/>
                <w:szCs w:val="26"/>
                <w:lang w:val="vi-VN" w:eastAsia="vi-VN" w:bidi="vi-VN"/>
              </w:rPr>
            </w:pPr>
            <w:r w:rsidRPr="007E3935">
              <w:rPr>
                <w:sz w:val="26"/>
                <w:szCs w:val="26"/>
                <w:lang w:val="vi-VN" w:eastAsia="vi-VN" w:bidi="vi-VN"/>
              </w:rPr>
              <w:t>- GV nhận xét, tuyên dương.</w:t>
            </w:r>
          </w:p>
          <w:p w:rsidR="001F2D05" w:rsidRPr="007E3935" w:rsidRDefault="001F2D05" w:rsidP="00726E5A">
            <w:pPr>
              <w:widowControl w:val="0"/>
              <w:spacing w:line="288" w:lineRule="auto"/>
              <w:ind w:right="100"/>
              <w:jc w:val="both"/>
              <w:rPr>
                <w:sz w:val="26"/>
                <w:szCs w:val="26"/>
                <w:lang w:val="vi-VN" w:eastAsia="vi-VN" w:bidi="vi-VN"/>
              </w:rPr>
            </w:pPr>
            <w:r w:rsidRPr="007E3935">
              <w:rPr>
                <w:sz w:val="26"/>
                <w:szCs w:val="26"/>
                <w:lang w:val="vi-VN" w:eastAsia="vi-VN" w:bidi="vi-VN"/>
              </w:rPr>
              <w:t>- GV chốt:</w:t>
            </w:r>
          </w:p>
          <w:p w:rsidR="001F2D05" w:rsidRPr="007E3935" w:rsidRDefault="001F2D05" w:rsidP="00726E5A">
            <w:pPr>
              <w:widowControl w:val="0"/>
              <w:spacing w:line="288" w:lineRule="auto"/>
              <w:jc w:val="both"/>
              <w:rPr>
                <w:sz w:val="26"/>
                <w:szCs w:val="26"/>
                <w:lang w:val="vi-VN" w:eastAsia="vi-VN" w:bidi="vi-VN"/>
              </w:rPr>
            </w:pPr>
            <w:hyperlink r:id="rId29" w:history="1">
              <w:r w:rsidRPr="007E3935">
                <w:rPr>
                  <w:sz w:val="26"/>
                  <w:szCs w:val="26"/>
                  <w:lang w:val="vi-VN" w:eastAsia="vi-VN" w:bidi="vi-VN"/>
                </w:rPr>
                <w:t>(15 + 5): 5 = 4, nói c</w:t>
              </w:r>
            </w:hyperlink>
            <w:r w:rsidRPr="007E3935">
              <w:rPr>
                <w:sz w:val="26"/>
                <w:szCs w:val="26"/>
                <w:lang w:val="vi-VN" w:eastAsia="vi-VN" w:bidi="vi-VN"/>
              </w:rPr>
              <w:t>a-nô ghi biểu thức này với bến số 4;</w:t>
            </w:r>
          </w:p>
          <w:p w:rsidR="001F2D05" w:rsidRPr="007E3935" w:rsidRDefault="001F2D05" w:rsidP="00726E5A">
            <w:pPr>
              <w:widowControl w:val="0"/>
              <w:spacing w:line="288" w:lineRule="auto"/>
              <w:jc w:val="both"/>
              <w:rPr>
                <w:sz w:val="26"/>
                <w:szCs w:val="26"/>
                <w:lang w:val="vi-VN" w:eastAsia="vi-VN" w:bidi="vi-VN"/>
              </w:rPr>
            </w:pPr>
            <w:hyperlink r:id="rId30" w:history="1">
              <w:r w:rsidRPr="007E3935">
                <w:rPr>
                  <w:sz w:val="26"/>
                  <w:szCs w:val="26"/>
                  <w:lang w:val="vi-VN" w:eastAsia="vi-VN" w:bidi="vi-VN"/>
                </w:rPr>
                <w:t>32 - (25 + 4) = 3, nố</w:t>
              </w:r>
            </w:hyperlink>
            <w:r w:rsidRPr="007E3935">
              <w:rPr>
                <w:sz w:val="26"/>
                <w:szCs w:val="26"/>
                <w:lang w:val="vi-VN" w:eastAsia="vi-VN" w:bidi="vi-VN"/>
              </w:rPr>
              <w:t xml:space="preserve">i ca-nô ghi biểu thức này với bến sổ </w:t>
            </w:r>
            <w:hyperlink r:id="rId31" w:history="1">
              <w:r w:rsidRPr="007E3935">
                <w:rPr>
                  <w:sz w:val="26"/>
                  <w:szCs w:val="26"/>
                  <w:lang w:val="vi-VN" w:eastAsia="vi-VN" w:bidi="vi-VN"/>
                </w:rPr>
                <w:t>3;</w:t>
              </w:r>
            </w:hyperlink>
          </w:p>
          <w:p w:rsidR="001F2D05" w:rsidRPr="007E3935" w:rsidRDefault="001F2D05" w:rsidP="00726E5A">
            <w:pPr>
              <w:widowControl w:val="0"/>
              <w:spacing w:line="288" w:lineRule="auto"/>
              <w:jc w:val="both"/>
              <w:rPr>
                <w:sz w:val="26"/>
                <w:szCs w:val="26"/>
                <w:lang w:val="vi-VN" w:eastAsia="vi-VN" w:bidi="vi-VN"/>
              </w:rPr>
            </w:pPr>
            <w:hyperlink r:id="rId32" w:history="1">
              <w:r w:rsidRPr="007E3935">
                <w:rPr>
                  <w:sz w:val="26"/>
                  <w:szCs w:val="26"/>
                  <w:lang w:val="vi-VN" w:eastAsia="vi-VN" w:bidi="vi-VN"/>
                </w:rPr>
                <w:t xml:space="preserve">16 + (40 - 16) = 40, </w:t>
              </w:r>
            </w:hyperlink>
            <w:r w:rsidRPr="007E3935">
              <w:rPr>
                <w:sz w:val="26"/>
                <w:szCs w:val="26"/>
                <w:lang w:val="vi-VN" w:eastAsia="vi-VN" w:bidi="vi-VN"/>
              </w:rPr>
              <w:t>nối ca-nô ghi biểu thức này với bến s</w:t>
            </w:r>
            <w:hyperlink r:id="rId33" w:history="1">
              <w:r w:rsidRPr="007E3935">
                <w:rPr>
                  <w:sz w:val="26"/>
                  <w:szCs w:val="26"/>
                  <w:lang w:val="vi-VN" w:eastAsia="vi-VN" w:bidi="vi-VN"/>
                </w:rPr>
                <w:t>ổ 40;</w:t>
              </w:r>
            </w:hyperlink>
          </w:p>
          <w:p w:rsidR="001F2D05" w:rsidRPr="007E3935" w:rsidRDefault="001F2D05" w:rsidP="00726E5A">
            <w:pPr>
              <w:widowControl w:val="0"/>
              <w:spacing w:line="288" w:lineRule="auto"/>
              <w:jc w:val="both"/>
              <w:rPr>
                <w:sz w:val="26"/>
                <w:szCs w:val="26"/>
                <w:lang w:val="vi-VN" w:eastAsia="vi-VN" w:bidi="vi-VN"/>
              </w:rPr>
            </w:pPr>
            <w:hyperlink r:id="rId34" w:history="1">
              <w:r w:rsidRPr="007E3935">
                <w:rPr>
                  <w:sz w:val="26"/>
                  <w:szCs w:val="26"/>
                  <w:lang w:val="vi-VN" w:eastAsia="vi-VN" w:bidi="vi-VN"/>
                </w:rPr>
                <w:t xml:space="preserve"> 40: (11 - 3) = 5, nổi</w:t>
              </w:r>
            </w:hyperlink>
            <w:r w:rsidRPr="007E3935">
              <w:rPr>
                <w:sz w:val="26"/>
                <w:szCs w:val="26"/>
                <w:lang w:val="vi-VN" w:eastAsia="vi-VN" w:bidi="vi-VN"/>
              </w:rPr>
              <w:t xml:space="preserve"> ca-nô ghi biểu thức này với bến số 5.</w:t>
            </w:r>
          </w:p>
          <w:p w:rsidR="001F2D05" w:rsidRPr="007E3935" w:rsidRDefault="001F2D05" w:rsidP="00726E5A">
            <w:pPr>
              <w:widowControl w:val="0"/>
              <w:spacing w:line="288" w:lineRule="auto"/>
              <w:jc w:val="both"/>
              <w:rPr>
                <w:sz w:val="26"/>
                <w:szCs w:val="26"/>
                <w:lang w:val="vi-VN" w:eastAsia="vi-VN" w:bidi="vi-VN"/>
              </w:rPr>
            </w:pPr>
            <w:hyperlink r:id="rId35" w:history="1">
              <w:r w:rsidRPr="007E3935">
                <w:rPr>
                  <w:sz w:val="26"/>
                  <w:szCs w:val="26"/>
                  <w:lang w:val="vi-VN" w:eastAsia="vi-VN" w:bidi="vi-VN"/>
                </w:rPr>
                <w:t xml:space="preserve"> - Tuỳ đối tượng HS v</w:t>
              </w:r>
            </w:hyperlink>
            <w:r w:rsidRPr="007E3935">
              <w:rPr>
                <w:sz w:val="26"/>
                <w:szCs w:val="26"/>
                <w:lang w:val="vi-VN" w:eastAsia="vi-VN" w:bidi="vi-VN"/>
              </w:rPr>
              <w:t xml:space="preserve">à lớp, GV có thể hỏi thêm:  </w:t>
            </w:r>
            <w:r w:rsidRPr="007E3935">
              <w:rPr>
                <w:sz w:val="26"/>
                <w:szCs w:val="26"/>
                <w:lang w:val="vi-VN" w:eastAsia="vi-VN" w:bidi="vi-VN"/>
              </w:rPr>
              <w:lastRenderedPageBreak/>
              <w:t>“Biểu th</w:t>
            </w:r>
            <w:hyperlink r:id="rId36" w:history="1">
              <w:r>
                <w:rPr>
                  <w:sz w:val="26"/>
                  <w:szCs w:val="26"/>
                  <w:lang w:val="vi-VN" w:eastAsia="vi-VN" w:bidi="vi-VN"/>
                </w:rPr>
                <w:t>ức nào có giá trị lớn nhấ</w:t>
              </w:r>
              <w:r w:rsidRPr="007E3935">
                <w:rPr>
                  <w:sz w:val="26"/>
                  <w:szCs w:val="26"/>
                  <w:lang w:val="vi-VN" w:eastAsia="vi-VN" w:bidi="vi-VN"/>
                </w:rPr>
                <w:t>t,</w:t>
              </w:r>
            </w:hyperlink>
            <w:r w:rsidRPr="007E3935">
              <w:rPr>
                <w:sz w:val="26"/>
                <w:szCs w:val="26"/>
                <w:lang w:val="vi-VN" w:eastAsia="vi-VN" w:bidi="vi-VN"/>
              </w:rPr>
              <w:t xml:space="preserve"> bé nhất?...”.</w:t>
            </w:r>
          </w:p>
          <w:p w:rsidR="001F2D05" w:rsidRPr="007E3935" w:rsidRDefault="001F2D05" w:rsidP="00726E5A">
            <w:pPr>
              <w:widowControl w:val="0"/>
              <w:spacing w:line="288" w:lineRule="auto"/>
              <w:ind w:right="100"/>
              <w:jc w:val="both"/>
              <w:rPr>
                <w:sz w:val="26"/>
                <w:szCs w:val="26"/>
                <w:lang w:val="vi-VN" w:eastAsia="vi-VN" w:bidi="vi-VN"/>
              </w:rPr>
            </w:pPr>
            <w:r w:rsidRPr="007E3935">
              <w:rPr>
                <w:sz w:val="26"/>
                <w:szCs w:val="26"/>
                <w:lang w:val="vi-VN"/>
              </w:rPr>
              <w:t xml:space="preserve">- </w:t>
            </w:r>
            <w:hyperlink r:id="rId37" w:history="1">
              <w:r w:rsidRPr="007E3935">
                <w:rPr>
                  <w:sz w:val="26"/>
                  <w:szCs w:val="26"/>
                  <w:lang w:val="vi-VN" w:eastAsia="vi-VN" w:bidi="vi-VN"/>
                </w:rPr>
                <w:t xml:space="preserve"> HS có thể nhẩm tính</w:t>
              </w:r>
            </w:hyperlink>
            <w:r w:rsidRPr="007E3935">
              <w:rPr>
                <w:sz w:val="26"/>
                <w:szCs w:val="26"/>
                <w:lang w:val="vi-VN" w:eastAsia="vi-VN" w:bidi="vi-VN"/>
              </w:rPr>
              <w:t xml:space="preserve"> ra kết quả hoặc viết vào bàng con ho</w:t>
            </w:r>
            <w:hyperlink r:id="rId38" w:history="1">
              <w:r w:rsidRPr="007E3935">
                <w:rPr>
                  <w:sz w:val="26"/>
                  <w:szCs w:val="26"/>
                  <w:lang w:val="vi-VN" w:eastAsia="vi-VN" w:bidi="vi-VN"/>
                </w:rPr>
                <w:t>ặc giấy nháp tính theo hai</w:t>
              </w:r>
            </w:hyperlink>
            <w:r w:rsidRPr="007E3935">
              <w:rPr>
                <w:sz w:val="26"/>
                <w:szCs w:val="26"/>
                <w:lang w:val="vi-VN" w:eastAsia="vi-VN" w:bidi="vi-VN"/>
              </w:rPr>
              <w:t xml:space="preserve"> </w:t>
            </w:r>
            <w:hyperlink r:id="rId39" w:history="1">
              <w:r w:rsidRPr="007E3935">
                <w:rPr>
                  <w:sz w:val="26"/>
                  <w:szCs w:val="26"/>
                  <w:lang w:val="vi-VN" w:eastAsia="vi-VN" w:bidi="vi-VN"/>
                </w:rPr>
                <w:t>bước tính đề tìm giá</w:t>
              </w:r>
            </w:hyperlink>
            <w:r w:rsidRPr="007E3935">
              <w:rPr>
                <w:sz w:val="26"/>
                <w:szCs w:val="26"/>
                <w:lang w:val="vi-VN" w:eastAsia="vi-VN" w:bidi="vi-VN"/>
              </w:rPr>
              <w:t xml:space="preserve"> trị của biểu thức.</w:t>
            </w:r>
          </w:p>
        </w:tc>
        <w:tc>
          <w:tcPr>
            <w:tcW w:w="4385" w:type="dxa"/>
            <w:gridSpan w:val="2"/>
            <w:tcBorders>
              <w:top w:val="dashed" w:sz="4" w:space="0" w:color="auto"/>
              <w:left w:val="single" w:sz="4" w:space="0" w:color="auto"/>
              <w:bottom w:val="dashed" w:sz="4" w:space="0" w:color="auto"/>
              <w:right w:val="single" w:sz="4" w:space="0" w:color="auto"/>
            </w:tcBorders>
          </w:tcPr>
          <w:p w:rsidR="001F2D05" w:rsidRPr="007E3935" w:rsidRDefault="001F2D05" w:rsidP="00726E5A">
            <w:pPr>
              <w:spacing w:line="288" w:lineRule="auto"/>
              <w:jc w:val="both"/>
              <w:rPr>
                <w:sz w:val="26"/>
                <w:szCs w:val="26"/>
              </w:rPr>
            </w:pPr>
            <w:r w:rsidRPr="007E3935">
              <w:rPr>
                <w:sz w:val="26"/>
                <w:szCs w:val="26"/>
              </w:rPr>
              <w:lastRenderedPageBreak/>
              <w:t xml:space="preserve"> - HS đọc tình huống (a) trong SGK .</w:t>
            </w:r>
          </w:p>
          <w:p w:rsidR="001F2D05" w:rsidRDefault="001F2D05" w:rsidP="00726E5A">
            <w:pPr>
              <w:spacing w:line="288" w:lineRule="auto"/>
              <w:jc w:val="both"/>
              <w:rPr>
                <w:sz w:val="26"/>
                <w:szCs w:val="26"/>
              </w:rPr>
            </w:pPr>
          </w:p>
          <w:p w:rsidR="001F2D05" w:rsidRPr="007E3935" w:rsidRDefault="001F2D05" w:rsidP="00726E5A">
            <w:pPr>
              <w:spacing w:line="288" w:lineRule="auto"/>
              <w:jc w:val="both"/>
              <w:rPr>
                <w:sz w:val="26"/>
                <w:szCs w:val="26"/>
              </w:rPr>
            </w:pPr>
            <w:r w:rsidRPr="007E3935">
              <w:rPr>
                <w:sz w:val="26"/>
                <w:szCs w:val="26"/>
              </w:rPr>
              <w:lastRenderedPageBreak/>
              <w:t xml:space="preserve">- HS lắng nghe GV hướng dẫn ra cách tính giá trị biểu thức 2 x ( 3+4) </w:t>
            </w:r>
          </w:p>
          <w:p w:rsidR="001F2D05" w:rsidRPr="007E3935" w:rsidRDefault="001F2D05" w:rsidP="00726E5A">
            <w:pPr>
              <w:spacing w:line="288" w:lineRule="auto"/>
              <w:jc w:val="both"/>
              <w:rPr>
                <w:sz w:val="26"/>
                <w:szCs w:val="26"/>
              </w:rPr>
            </w:pPr>
            <w:r w:rsidRPr="007E3935">
              <w:rPr>
                <w:rFonts w:eastAsia="Palatino Linotype"/>
                <w:sz w:val="26"/>
                <w:szCs w:val="26"/>
              </w:rPr>
              <w:t>- HS tính giá trị của biểu thức.</w:t>
            </w:r>
          </w:p>
          <w:p w:rsidR="001F2D05" w:rsidRPr="007E3935" w:rsidRDefault="001F2D05" w:rsidP="00726E5A">
            <w:pPr>
              <w:spacing w:line="288" w:lineRule="auto"/>
              <w:jc w:val="both"/>
              <w:rPr>
                <w:sz w:val="26"/>
                <w:szCs w:val="26"/>
              </w:rPr>
            </w:pPr>
            <w:r w:rsidRPr="007E3935">
              <w:rPr>
                <w:sz w:val="26"/>
                <w:szCs w:val="26"/>
              </w:rPr>
              <w:t>2 x ( 3+4) =2 x 7</w:t>
            </w:r>
          </w:p>
          <w:p w:rsidR="001F2D05" w:rsidRPr="007E3935" w:rsidRDefault="001F2D05" w:rsidP="00726E5A">
            <w:pPr>
              <w:tabs>
                <w:tab w:val="left" w:pos="1230"/>
              </w:tabs>
              <w:spacing w:line="288" w:lineRule="auto"/>
              <w:jc w:val="both"/>
              <w:rPr>
                <w:sz w:val="26"/>
                <w:szCs w:val="26"/>
              </w:rPr>
            </w:pPr>
            <w:r>
              <w:rPr>
                <w:sz w:val="26"/>
                <w:szCs w:val="26"/>
              </w:rPr>
              <w:t xml:space="preserve">                 </w:t>
            </w:r>
            <w:r w:rsidRPr="007E3935">
              <w:rPr>
                <w:sz w:val="26"/>
                <w:szCs w:val="26"/>
              </w:rPr>
              <w:t>= 14</w:t>
            </w:r>
          </w:p>
          <w:p w:rsidR="001F2D05" w:rsidRPr="007E3935" w:rsidRDefault="001F2D05" w:rsidP="00726E5A">
            <w:pPr>
              <w:spacing w:line="288" w:lineRule="auto"/>
              <w:jc w:val="both"/>
              <w:rPr>
                <w:sz w:val="26"/>
                <w:szCs w:val="26"/>
              </w:rPr>
            </w:pPr>
          </w:p>
          <w:p w:rsidR="001F2D05" w:rsidRPr="007E3935" w:rsidRDefault="001F2D05" w:rsidP="00726E5A">
            <w:pPr>
              <w:spacing w:line="288" w:lineRule="auto"/>
              <w:jc w:val="both"/>
              <w:rPr>
                <w:sz w:val="26"/>
                <w:szCs w:val="26"/>
              </w:rPr>
            </w:pPr>
          </w:p>
          <w:p w:rsidR="001F2D05" w:rsidRPr="007E3935" w:rsidRDefault="001F2D05" w:rsidP="00726E5A">
            <w:pPr>
              <w:spacing w:line="288" w:lineRule="auto"/>
              <w:jc w:val="both"/>
              <w:rPr>
                <w:sz w:val="26"/>
                <w:szCs w:val="26"/>
              </w:rPr>
            </w:pPr>
          </w:p>
          <w:p w:rsidR="001F2D05" w:rsidRPr="007E3935" w:rsidRDefault="001F2D05" w:rsidP="00726E5A">
            <w:pPr>
              <w:spacing w:line="288" w:lineRule="auto"/>
              <w:jc w:val="both"/>
              <w:rPr>
                <w:sz w:val="26"/>
                <w:szCs w:val="26"/>
              </w:rPr>
            </w:pPr>
          </w:p>
          <w:p w:rsidR="001F2D05" w:rsidRPr="007E3935" w:rsidRDefault="001F2D05" w:rsidP="00726E5A">
            <w:pPr>
              <w:spacing w:line="288" w:lineRule="auto"/>
              <w:jc w:val="both"/>
              <w:rPr>
                <w:sz w:val="26"/>
                <w:szCs w:val="26"/>
              </w:rPr>
            </w:pPr>
          </w:p>
          <w:p w:rsidR="001F2D05" w:rsidRPr="007E3935" w:rsidRDefault="001F2D05" w:rsidP="00726E5A">
            <w:pPr>
              <w:spacing w:line="288" w:lineRule="auto"/>
              <w:ind w:right="100"/>
              <w:jc w:val="both"/>
              <w:rPr>
                <w:rFonts w:eastAsia="Segoe UI"/>
                <w:color w:val="000000"/>
                <w:spacing w:val="3"/>
                <w:sz w:val="26"/>
                <w:szCs w:val="26"/>
                <w:shd w:val="clear" w:color="auto" w:fill="FFFFFF"/>
                <w:lang w:val="vi-VN" w:eastAsia="vi-VN" w:bidi="vi-VN"/>
              </w:rPr>
            </w:pPr>
            <w:r w:rsidRPr="007E3935">
              <w:rPr>
                <w:rFonts w:eastAsia="Palatino Linotype"/>
                <w:sz w:val="26"/>
                <w:szCs w:val="26"/>
              </w:rPr>
              <w:t>- HS tính</w:t>
            </w:r>
            <w:r w:rsidRPr="007E3935">
              <w:rPr>
                <w:rFonts w:eastAsia="Segoe UI"/>
                <w:color w:val="000000"/>
                <w:spacing w:val="3"/>
                <w:sz w:val="26"/>
                <w:szCs w:val="26"/>
                <w:shd w:val="clear" w:color="auto" w:fill="FFFFFF"/>
                <w:lang w:val="vi-VN" w:eastAsia="vi-VN" w:bidi="vi-VN"/>
              </w:rPr>
              <w:t xml:space="preserve"> được và trình bày cách tính giá trị c</w:t>
            </w:r>
            <w:r w:rsidRPr="007E3935">
              <w:rPr>
                <w:rFonts w:eastAsia="Palatino Linotype"/>
                <w:sz w:val="26"/>
                <w:szCs w:val="26"/>
              </w:rPr>
              <w:t>ủa biểu thức</w:t>
            </w:r>
            <w:r w:rsidRPr="007E3935">
              <w:rPr>
                <w:rFonts w:eastAsia="Segoe UI"/>
                <w:color w:val="000000"/>
                <w:spacing w:val="3"/>
                <w:sz w:val="26"/>
                <w:szCs w:val="26"/>
                <w:shd w:val="clear" w:color="auto" w:fill="FFFFFF"/>
                <w:lang w:val="vi-VN" w:eastAsia="vi-VN" w:bidi="vi-VN"/>
              </w:rPr>
              <w:t>, chẳng hạn:</w:t>
            </w:r>
          </w:p>
          <w:p w:rsidR="001F2D05" w:rsidRPr="007E3935" w:rsidRDefault="001F2D05" w:rsidP="00726E5A">
            <w:pPr>
              <w:tabs>
                <w:tab w:val="left" w:pos="360"/>
              </w:tabs>
              <w:spacing w:line="288" w:lineRule="auto"/>
              <w:ind w:right="100"/>
              <w:jc w:val="both"/>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a. 45: ( 5 + 4) = 45:9 </w:t>
            </w:r>
          </w:p>
          <w:p w:rsidR="001F2D05" w:rsidRPr="007E3935" w:rsidRDefault="001F2D05" w:rsidP="00726E5A">
            <w:pPr>
              <w:tabs>
                <w:tab w:val="left" w:pos="855"/>
              </w:tabs>
              <w:spacing w:line="288" w:lineRule="auto"/>
              <w:ind w:right="100"/>
              <w:jc w:val="both"/>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 5</w:t>
            </w:r>
          </w:p>
          <w:p w:rsidR="001F2D05" w:rsidRPr="007E3935" w:rsidRDefault="001F2D05" w:rsidP="00726E5A">
            <w:pPr>
              <w:tabs>
                <w:tab w:val="left" w:pos="855"/>
              </w:tabs>
              <w:spacing w:line="288" w:lineRule="auto"/>
              <w:ind w:right="100"/>
              <w:jc w:val="both"/>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b. 8 </w:t>
            </w:r>
            <w:r w:rsidRPr="007E3935">
              <w:rPr>
                <w:rFonts w:ascii="Palatino Linotype" w:eastAsia="Palatino Linotype" w:hAnsi="Palatino Linotype" w:cs="Palatino Linotype"/>
                <w:color w:val="000000"/>
                <w:sz w:val="26"/>
                <w:szCs w:val="26"/>
                <w:shd w:val="clear" w:color="auto" w:fill="FFFFFF"/>
                <w:lang w:val="vi-VN" w:eastAsia="vi-VN" w:bidi="vi-VN"/>
              </w:rPr>
              <w:t xml:space="preserve">x </w:t>
            </w:r>
            <w:r w:rsidRPr="007E3935">
              <w:rPr>
                <w:rFonts w:eastAsia="Segoe UI"/>
                <w:color w:val="000000"/>
                <w:spacing w:val="3"/>
                <w:sz w:val="26"/>
                <w:szCs w:val="26"/>
                <w:shd w:val="clear" w:color="auto" w:fill="FFFFFF"/>
                <w:lang w:val="vi-VN" w:eastAsia="vi-VN" w:bidi="vi-VN"/>
              </w:rPr>
              <w:t>(11 - 6) = 8 x 5</w:t>
            </w:r>
          </w:p>
          <w:p w:rsidR="001F2D05" w:rsidRPr="007E3935" w:rsidRDefault="001F2D05" w:rsidP="00726E5A">
            <w:pPr>
              <w:tabs>
                <w:tab w:val="left" w:pos="855"/>
              </w:tabs>
              <w:spacing w:line="288" w:lineRule="auto"/>
              <w:ind w:right="100"/>
              <w:jc w:val="both"/>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 40 </w:t>
            </w:r>
          </w:p>
          <w:p w:rsidR="001F2D05" w:rsidRPr="007E3935" w:rsidRDefault="001F2D05" w:rsidP="00726E5A">
            <w:pPr>
              <w:tabs>
                <w:tab w:val="left" w:pos="855"/>
              </w:tabs>
              <w:spacing w:line="288" w:lineRule="auto"/>
              <w:ind w:right="100"/>
              <w:jc w:val="both"/>
              <w:rPr>
                <w:sz w:val="26"/>
                <w:szCs w:val="26"/>
              </w:rPr>
            </w:pPr>
            <w:r w:rsidRPr="007E3935">
              <w:rPr>
                <w:rFonts w:eastAsia="Segoe UI"/>
                <w:color w:val="000000"/>
                <w:spacing w:val="3"/>
                <w:sz w:val="26"/>
                <w:szCs w:val="26"/>
                <w:shd w:val="clear" w:color="auto" w:fill="FFFFFF"/>
                <w:lang w:val="vi-VN" w:eastAsia="vi-VN" w:bidi="vi-VN"/>
              </w:rPr>
              <w:t xml:space="preserve">c. 42 - (42 - 5)= </w:t>
            </w:r>
            <w:r w:rsidRPr="007E3935">
              <w:rPr>
                <w:sz w:val="26"/>
                <w:szCs w:val="26"/>
              </w:rPr>
              <w:t>42 – 37</w:t>
            </w:r>
          </w:p>
          <w:p w:rsidR="001F2D05" w:rsidRPr="007E3935" w:rsidRDefault="001F2D05" w:rsidP="00726E5A">
            <w:pPr>
              <w:tabs>
                <w:tab w:val="left" w:pos="855"/>
              </w:tabs>
              <w:spacing w:line="288" w:lineRule="auto"/>
              <w:ind w:right="100"/>
              <w:jc w:val="both"/>
              <w:rPr>
                <w:rFonts w:eastAsia="Segoe UI"/>
                <w:color w:val="000000"/>
                <w:spacing w:val="3"/>
                <w:sz w:val="26"/>
                <w:szCs w:val="26"/>
                <w:shd w:val="clear" w:color="auto" w:fill="FFFFFF"/>
                <w:lang w:val="en-US" w:eastAsia="vi-VN" w:bidi="vi-VN"/>
              </w:rPr>
            </w:pPr>
            <w:r w:rsidRPr="007E3935">
              <w:rPr>
                <w:sz w:val="26"/>
                <w:szCs w:val="26"/>
              </w:rPr>
              <w:t xml:space="preserve">                        = 5</w:t>
            </w:r>
          </w:p>
          <w:p w:rsidR="001F2D05" w:rsidRPr="007E3935" w:rsidRDefault="001F2D05" w:rsidP="00726E5A">
            <w:pPr>
              <w:spacing w:line="288" w:lineRule="auto"/>
              <w:jc w:val="both"/>
              <w:rPr>
                <w:sz w:val="26"/>
                <w:szCs w:val="26"/>
                <w:lang w:val="en-US" w:eastAsia="vi-VN" w:bidi="vi-VN"/>
              </w:rPr>
            </w:pPr>
            <w:r w:rsidRPr="007E3935">
              <w:rPr>
                <w:sz w:val="26"/>
                <w:szCs w:val="26"/>
                <w:lang w:val="en-US" w:eastAsia="vi-VN" w:bidi="vi-VN"/>
              </w:rPr>
              <w:t>- HS lắng nghe, rút kinh nghiệm.</w:t>
            </w:r>
          </w:p>
          <w:p w:rsidR="001F2D05" w:rsidRPr="007E3935" w:rsidRDefault="001F2D05" w:rsidP="00726E5A">
            <w:pPr>
              <w:spacing w:line="288" w:lineRule="auto"/>
              <w:jc w:val="both"/>
              <w:rPr>
                <w:sz w:val="26"/>
                <w:szCs w:val="26"/>
                <w:lang w:val="en-US" w:eastAsia="vi-VN" w:bidi="vi-VN"/>
              </w:rPr>
            </w:pPr>
          </w:p>
          <w:p w:rsidR="001F2D05" w:rsidRPr="007E3935" w:rsidRDefault="001F2D05" w:rsidP="00726E5A">
            <w:pPr>
              <w:spacing w:line="288" w:lineRule="auto"/>
              <w:jc w:val="both"/>
              <w:rPr>
                <w:sz w:val="26"/>
                <w:szCs w:val="26"/>
                <w:lang w:val="en-US" w:eastAsia="vi-VN" w:bidi="vi-VN"/>
              </w:rPr>
            </w:pPr>
            <w:r w:rsidRPr="007E3935">
              <w:rPr>
                <w:sz w:val="26"/>
                <w:szCs w:val="26"/>
                <w:lang w:val="en-US" w:eastAsia="vi-VN" w:bidi="vi-VN"/>
              </w:rPr>
              <w:t>- Lắng nghe Gv hướng dẫn.</w:t>
            </w:r>
          </w:p>
          <w:p w:rsidR="001F2D05" w:rsidRPr="007E3935" w:rsidRDefault="001F2D05" w:rsidP="00726E5A">
            <w:pPr>
              <w:spacing w:line="288" w:lineRule="auto"/>
              <w:jc w:val="both"/>
              <w:rPr>
                <w:sz w:val="26"/>
                <w:szCs w:val="26"/>
                <w:lang w:val="en-US" w:eastAsia="vi-VN" w:bidi="vi-VN"/>
              </w:rPr>
            </w:pPr>
            <w:r w:rsidRPr="007E3935">
              <w:rPr>
                <w:sz w:val="26"/>
                <w:szCs w:val="26"/>
                <w:lang w:val="en-US" w:eastAsia="vi-VN" w:bidi="vi-VN"/>
              </w:rPr>
              <w:t xml:space="preserve">- HS làm bài tập vào vở.  kiểm tra chéo.  </w:t>
            </w:r>
          </w:p>
          <w:p w:rsidR="001F2D05" w:rsidRPr="007E3935" w:rsidRDefault="001F2D05" w:rsidP="00726E5A">
            <w:pPr>
              <w:spacing w:line="288" w:lineRule="auto"/>
              <w:jc w:val="both"/>
              <w:rPr>
                <w:color w:val="000000"/>
                <w:sz w:val="26"/>
                <w:szCs w:val="26"/>
                <w:lang w:val="en-US"/>
              </w:rPr>
            </w:pPr>
            <w:r w:rsidRPr="007E3935">
              <w:rPr>
                <w:color w:val="000000"/>
                <w:sz w:val="26"/>
                <w:szCs w:val="26"/>
                <w:lang w:val="en-US"/>
              </w:rPr>
              <w:t>(15 + 5) : 5 = 20 : 5</w:t>
            </w:r>
          </w:p>
          <w:p w:rsidR="001F2D05" w:rsidRPr="007E3935" w:rsidRDefault="001F2D05" w:rsidP="00726E5A">
            <w:pPr>
              <w:spacing w:line="288" w:lineRule="auto"/>
              <w:jc w:val="both"/>
              <w:rPr>
                <w:color w:val="000000"/>
                <w:sz w:val="26"/>
                <w:szCs w:val="26"/>
                <w:lang w:val="en-US"/>
              </w:rPr>
            </w:pPr>
            <w:r w:rsidRPr="007E3935">
              <w:rPr>
                <w:color w:val="000000"/>
                <w:sz w:val="26"/>
                <w:szCs w:val="26"/>
                <w:lang w:val="en-US"/>
              </w:rPr>
              <w:t>                  = 4</w:t>
            </w:r>
          </w:p>
          <w:p w:rsidR="001F2D05" w:rsidRPr="007E3935" w:rsidRDefault="001F2D05" w:rsidP="00726E5A">
            <w:pPr>
              <w:spacing w:line="288" w:lineRule="auto"/>
              <w:jc w:val="both"/>
              <w:rPr>
                <w:color w:val="000000"/>
                <w:sz w:val="26"/>
                <w:szCs w:val="26"/>
                <w:lang w:val="en-US"/>
              </w:rPr>
            </w:pPr>
            <w:r w:rsidRPr="007E3935">
              <w:rPr>
                <w:color w:val="000000"/>
                <w:sz w:val="26"/>
                <w:szCs w:val="26"/>
                <w:lang w:val="en-US"/>
              </w:rPr>
              <w:t>32 – (25 + 4) = 32 – 29</w:t>
            </w:r>
          </w:p>
          <w:p w:rsidR="001F2D05" w:rsidRPr="007E3935" w:rsidRDefault="001F2D05" w:rsidP="00726E5A">
            <w:pPr>
              <w:spacing w:line="288" w:lineRule="auto"/>
              <w:jc w:val="both"/>
              <w:rPr>
                <w:color w:val="000000"/>
                <w:sz w:val="26"/>
                <w:szCs w:val="26"/>
                <w:lang w:val="en-US"/>
              </w:rPr>
            </w:pPr>
            <w:r w:rsidRPr="007E3935">
              <w:rPr>
                <w:color w:val="000000"/>
                <w:sz w:val="26"/>
                <w:szCs w:val="26"/>
                <w:lang w:val="en-US"/>
              </w:rPr>
              <w:t>                     = 3</w:t>
            </w:r>
          </w:p>
          <w:p w:rsidR="001F2D05" w:rsidRPr="007E3935" w:rsidRDefault="001F2D05" w:rsidP="00726E5A">
            <w:pPr>
              <w:spacing w:line="288" w:lineRule="auto"/>
              <w:jc w:val="both"/>
              <w:rPr>
                <w:color w:val="000000"/>
                <w:sz w:val="26"/>
                <w:szCs w:val="26"/>
                <w:lang w:val="en-US"/>
              </w:rPr>
            </w:pPr>
            <w:r w:rsidRPr="007E3935">
              <w:rPr>
                <w:color w:val="000000"/>
                <w:sz w:val="26"/>
                <w:szCs w:val="26"/>
                <w:lang w:val="en-US"/>
              </w:rPr>
              <w:t>16 + (40 – 16) = 16 + 24</w:t>
            </w:r>
          </w:p>
          <w:p w:rsidR="001F2D05" w:rsidRPr="007E3935" w:rsidRDefault="001F2D05" w:rsidP="00726E5A">
            <w:pPr>
              <w:spacing w:line="288" w:lineRule="auto"/>
              <w:jc w:val="both"/>
              <w:rPr>
                <w:color w:val="000000"/>
                <w:sz w:val="26"/>
                <w:szCs w:val="26"/>
                <w:lang w:val="en-US"/>
              </w:rPr>
            </w:pPr>
            <w:r w:rsidRPr="007E3935">
              <w:rPr>
                <w:color w:val="000000"/>
                <w:sz w:val="26"/>
                <w:szCs w:val="26"/>
                <w:lang w:val="en-US"/>
              </w:rPr>
              <w:t>                        = 40</w:t>
            </w:r>
          </w:p>
          <w:p w:rsidR="001F2D05" w:rsidRPr="007E3935" w:rsidRDefault="001F2D05" w:rsidP="00726E5A">
            <w:pPr>
              <w:spacing w:line="288" w:lineRule="auto"/>
              <w:jc w:val="both"/>
              <w:rPr>
                <w:color w:val="000000"/>
                <w:sz w:val="26"/>
                <w:szCs w:val="26"/>
                <w:lang w:val="en-US"/>
              </w:rPr>
            </w:pPr>
            <w:r w:rsidRPr="007E3935">
              <w:rPr>
                <w:color w:val="000000"/>
                <w:sz w:val="26"/>
                <w:szCs w:val="26"/>
                <w:lang w:val="en-US"/>
              </w:rPr>
              <w:t>40 : (11 – 3) = 40 : 8</w:t>
            </w:r>
          </w:p>
          <w:p w:rsidR="001F2D05" w:rsidRPr="007E3935" w:rsidRDefault="001F2D05" w:rsidP="00726E5A">
            <w:pPr>
              <w:spacing w:line="288" w:lineRule="auto"/>
              <w:jc w:val="both"/>
              <w:rPr>
                <w:color w:val="000000"/>
                <w:sz w:val="26"/>
                <w:szCs w:val="26"/>
                <w:lang w:val="en-US"/>
              </w:rPr>
            </w:pPr>
            <w:r w:rsidRPr="007E3935">
              <w:rPr>
                <w:color w:val="000000"/>
                <w:sz w:val="26"/>
                <w:szCs w:val="26"/>
                <w:lang w:val="en-US"/>
              </w:rPr>
              <w:lastRenderedPageBreak/>
              <w:t>                    = 5</w:t>
            </w:r>
            <w:r w:rsidRPr="007E3935">
              <w:rPr>
                <w:color w:val="000000"/>
                <w:sz w:val="26"/>
                <w:szCs w:val="26"/>
                <w:lang w:val="en-US"/>
              </w:rPr>
              <w:br/>
            </w:r>
            <w:r w:rsidRPr="007E3935">
              <w:rPr>
                <w:noProof/>
                <w:sz w:val="26"/>
                <w:szCs w:val="26"/>
                <w:lang w:val="en-US"/>
              </w:rPr>
              <w:drawing>
                <wp:inline distT="0" distB="0" distL="0" distR="0" wp14:anchorId="4F9BE9B4" wp14:editId="2B618E69">
                  <wp:extent cx="2574290" cy="2105660"/>
                  <wp:effectExtent l="0" t="0" r="0" b="8890"/>
                  <wp:docPr id="4" name="Picture 5" descr="Description: Description: https://img.loigiaihay.com/picture/2022/0308/tr-loi-bai-2-tran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https://img.loigiaihay.com/picture/2022/0308/tr-loi-bai-2-trang-1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4290" cy="2105660"/>
                          </a:xfrm>
                          <a:prstGeom prst="rect">
                            <a:avLst/>
                          </a:prstGeom>
                          <a:noFill/>
                          <a:ln>
                            <a:noFill/>
                          </a:ln>
                        </pic:spPr>
                      </pic:pic>
                    </a:graphicData>
                  </a:graphic>
                </wp:inline>
              </w:drawing>
            </w:r>
          </w:p>
          <w:p w:rsidR="001F2D05" w:rsidRPr="007E3935" w:rsidRDefault="001F2D05" w:rsidP="00726E5A">
            <w:pPr>
              <w:spacing w:line="288" w:lineRule="auto"/>
              <w:jc w:val="both"/>
              <w:rPr>
                <w:sz w:val="26"/>
                <w:szCs w:val="26"/>
                <w:lang w:val="en-US"/>
              </w:rPr>
            </w:pPr>
            <w:r w:rsidRPr="007E3935">
              <w:rPr>
                <w:sz w:val="26"/>
                <w:szCs w:val="26"/>
                <w:lang w:val="en-US"/>
              </w:rPr>
              <w:t>- HS lắng nghe, rút kinh nghiệm.</w:t>
            </w:r>
          </w:p>
        </w:tc>
      </w:tr>
    </w:tbl>
    <w:p w:rsidR="001F2D05" w:rsidRPr="007E3935" w:rsidRDefault="001F2D05" w:rsidP="001F2D05">
      <w:pPr>
        <w:spacing w:line="288" w:lineRule="auto"/>
        <w:rPr>
          <w:vanish/>
          <w:sz w:val="26"/>
          <w:szCs w:val="26"/>
          <w:lang w:val="en-US"/>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1F2D05"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1F2D05" w:rsidRPr="007E3935" w:rsidRDefault="001F2D05" w:rsidP="00726E5A">
            <w:pPr>
              <w:spacing w:line="288" w:lineRule="auto"/>
              <w:jc w:val="both"/>
              <w:rPr>
                <w:b/>
                <w:sz w:val="26"/>
                <w:szCs w:val="26"/>
              </w:rPr>
            </w:pPr>
            <w:r w:rsidRPr="007E3935">
              <w:rPr>
                <w:b/>
                <w:sz w:val="26"/>
                <w:szCs w:val="26"/>
              </w:rPr>
              <w:t>4. Vận dụng.</w:t>
            </w:r>
          </w:p>
          <w:p w:rsidR="001F2D05" w:rsidRPr="007E3935" w:rsidRDefault="001F2D05" w:rsidP="00726E5A">
            <w:pPr>
              <w:spacing w:line="288" w:lineRule="auto"/>
              <w:rPr>
                <w:sz w:val="26"/>
                <w:szCs w:val="26"/>
              </w:rPr>
            </w:pPr>
            <w:r w:rsidRPr="007E3935">
              <w:rPr>
                <w:sz w:val="26"/>
                <w:szCs w:val="26"/>
              </w:rPr>
              <w:t>- Mục tiêu:</w:t>
            </w:r>
          </w:p>
          <w:p w:rsidR="001F2D05" w:rsidRPr="007E3935" w:rsidRDefault="001F2D05" w:rsidP="00726E5A">
            <w:pPr>
              <w:spacing w:line="288" w:lineRule="auto"/>
              <w:jc w:val="both"/>
              <w:rPr>
                <w:sz w:val="26"/>
                <w:szCs w:val="26"/>
                <w:lang w:val="en-US"/>
              </w:rPr>
            </w:pPr>
            <w:r w:rsidRPr="007E3935">
              <w:rPr>
                <w:sz w:val="26"/>
                <w:szCs w:val="26"/>
                <w:lang w:val="en-US"/>
              </w:rPr>
              <w:t>+ Củng cố những kiến thức đã học trong tiết học để học sinh khắc sâu nội dung.</w:t>
            </w:r>
          </w:p>
          <w:p w:rsidR="001F2D05" w:rsidRPr="007E3935" w:rsidRDefault="001F2D05" w:rsidP="00726E5A">
            <w:pPr>
              <w:spacing w:line="288" w:lineRule="auto"/>
              <w:jc w:val="both"/>
              <w:rPr>
                <w:sz w:val="26"/>
                <w:szCs w:val="26"/>
                <w:lang w:val="en-US"/>
              </w:rPr>
            </w:pPr>
            <w:r w:rsidRPr="007E3935">
              <w:rPr>
                <w:sz w:val="26"/>
                <w:szCs w:val="26"/>
                <w:lang w:val="en-US"/>
              </w:rPr>
              <w:t>+ Vận dụng kiến thức đã học vào thực tiễn.</w:t>
            </w:r>
          </w:p>
          <w:p w:rsidR="001F2D05" w:rsidRPr="007E3935" w:rsidRDefault="001F2D05" w:rsidP="00726E5A">
            <w:pPr>
              <w:spacing w:line="288" w:lineRule="auto"/>
              <w:jc w:val="both"/>
              <w:rPr>
                <w:sz w:val="26"/>
                <w:szCs w:val="26"/>
                <w:lang w:val="en-US"/>
              </w:rPr>
            </w:pPr>
            <w:r w:rsidRPr="007E3935">
              <w:rPr>
                <w:sz w:val="26"/>
                <w:szCs w:val="26"/>
                <w:lang w:val="en-US"/>
              </w:rPr>
              <w:t>+ Tạo không khí vui vẻ, hào hứng, lưu luyến sau khi học sinh bài học.</w:t>
            </w:r>
          </w:p>
          <w:p w:rsidR="001F2D05" w:rsidRPr="007E3935" w:rsidRDefault="001F2D05" w:rsidP="00726E5A">
            <w:pPr>
              <w:spacing w:line="288" w:lineRule="auto"/>
              <w:rPr>
                <w:sz w:val="26"/>
                <w:szCs w:val="26"/>
              </w:rPr>
            </w:pPr>
            <w:r w:rsidRPr="007E3935">
              <w:rPr>
                <w:sz w:val="26"/>
                <w:szCs w:val="26"/>
                <w:lang w:val="en-US"/>
              </w:rPr>
              <w:t>- Cách tiến hành:</w:t>
            </w:r>
          </w:p>
        </w:tc>
      </w:tr>
      <w:tr w:rsidR="001F2D05" w:rsidRPr="007E3935" w:rsidTr="00726E5A">
        <w:tc>
          <w:tcPr>
            <w:tcW w:w="5778" w:type="dxa"/>
            <w:tcBorders>
              <w:top w:val="dashed" w:sz="4" w:space="0" w:color="auto"/>
              <w:left w:val="single" w:sz="4" w:space="0" w:color="auto"/>
              <w:bottom w:val="dashed" w:sz="4" w:space="0" w:color="auto"/>
              <w:right w:val="single" w:sz="4" w:space="0" w:color="auto"/>
            </w:tcBorders>
            <w:hideMark/>
          </w:tcPr>
          <w:p w:rsidR="001F2D05" w:rsidRPr="007E3935" w:rsidRDefault="001F2D05" w:rsidP="00726E5A">
            <w:pPr>
              <w:widowControl w:val="0"/>
              <w:spacing w:line="288" w:lineRule="auto"/>
              <w:rPr>
                <w:color w:val="000000"/>
                <w:sz w:val="26"/>
                <w:szCs w:val="26"/>
                <w:lang w:val="vi-VN" w:eastAsia="vi-VN" w:bidi="vi-VN"/>
              </w:rPr>
            </w:pPr>
            <w:r w:rsidRPr="007E3935">
              <w:rPr>
                <w:b/>
                <w:color w:val="000000"/>
                <w:sz w:val="26"/>
                <w:szCs w:val="26"/>
              </w:rPr>
              <w:t xml:space="preserve">- </w:t>
            </w:r>
            <w:r w:rsidRPr="007E3935">
              <w:rPr>
                <w:color w:val="000000"/>
                <w:sz w:val="26"/>
                <w:szCs w:val="26"/>
              </w:rPr>
              <w:t>GV tổ chức vận dụng bằng</w:t>
            </w:r>
            <w:hyperlink r:id="rId41" w:history="1">
              <w:r w:rsidRPr="007E3935">
                <w:rPr>
                  <w:color w:val="000000"/>
                  <w:sz w:val="26"/>
                  <w:szCs w:val="26"/>
                  <w:lang w:val="vi-VN" w:eastAsia="vi-VN" w:bidi="vi-VN"/>
                </w:rPr>
                <w:t xml:space="preserve"> tính được giá trị củ</w:t>
              </w:r>
            </w:hyperlink>
            <w:r w:rsidRPr="007E3935">
              <w:rPr>
                <w:color w:val="000000"/>
                <w:sz w:val="26"/>
                <w:szCs w:val="26"/>
                <w:lang w:val="vi-VN" w:eastAsia="vi-VN" w:bidi="vi-VN"/>
              </w:rPr>
              <w:t>a biểu thức số (có dấu ngoặc hoặc kh</w:t>
            </w:r>
            <w:hyperlink r:id="rId42" w:history="1">
              <w:r w:rsidRPr="007E3935">
                <w:rPr>
                  <w:color w:val="000000"/>
                  <w:sz w:val="26"/>
                  <w:szCs w:val="26"/>
                  <w:lang w:val="vi-VN" w:eastAsia="vi-VN" w:bidi="vi-VN"/>
                </w:rPr>
                <w:t>ông có dấu ngoặc).</w:t>
              </w:r>
            </w:hyperlink>
          </w:p>
          <w:p w:rsidR="001F2D05" w:rsidRPr="007E3935" w:rsidRDefault="001F2D05" w:rsidP="00726E5A">
            <w:pPr>
              <w:spacing w:line="288" w:lineRule="auto"/>
              <w:ind w:firstLine="360"/>
              <w:jc w:val="both"/>
              <w:rPr>
                <w:color w:val="FF0000"/>
                <w:sz w:val="26"/>
                <w:szCs w:val="26"/>
              </w:rPr>
            </w:pPr>
            <w:r w:rsidRPr="007E3935">
              <w:rPr>
                <w:color w:val="000000"/>
                <w:sz w:val="26"/>
                <w:szCs w:val="26"/>
              </w:rPr>
              <w:t>- Yêu cầu HS nhắc lại</w:t>
            </w:r>
            <w:r w:rsidRPr="007E3935">
              <w:rPr>
                <w:color w:val="FF0000"/>
                <w:sz w:val="26"/>
                <w:szCs w:val="26"/>
              </w:rPr>
              <w:t xml:space="preserve"> </w:t>
            </w:r>
            <w:hyperlink r:id="rId43" w:history="1">
              <w:r w:rsidRPr="007E3935">
                <w:rPr>
                  <w:color w:val="000000"/>
                  <w:sz w:val="26"/>
                  <w:szCs w:val="26"/>
                  <w:lang w:val="vi-VN" w:eastAsia="vi-VN" w:bidi="vi-VN"/>
                </w:rPr>
                <w:t>tính được giá trị củ</w:t>
              </w:r>
            </w:hyperlink>
            <w:r w:rsidRPr="007E3935">
              <w:rPr>
                <w:color w:val="000000"/>
                <w:sz w:val="26"/>
                <w:szCs w:val="26"/>
                <w:lang w:val="vi-VN" w:eastAsia="vi-VN" w:bidi="vi-VN"/>
              </w:rPr>
              <w:t xml:space="preserve">a biểu thức số. </w:t>
            </w:r>
            <w:r w:rsidRPr="007E3935">
              <w:rPr>
                <w:color w:val="FF0000"/>
                <w:sz w:val="26"/>
                <w:szCs w:val="26"/>
              </w:rPr>
              <w:t xml:space="preserve"> </w:t>
            </w:r>
          </w:p>
          <w:p w:rsidR="001F2D05" w:rsidRPr="007E3935" w:rsidRDefault="001F2D05" w:rsidP="00726E5A">
            <w:pPr>
              <w:spacing w:line="288" w:lineRule="auto"/>
              <w:jc w:val="both"/>
              <w:rPr>
                <w:b/>
                <w:color w:val="000000"/>
                <w:sz w:val="26"/>
                <w:szCs w:val="26"/>
              </w:rPr>
            </w:pPr>
            <w:r w:rsidRPr="007E3935">
              <w:rPr>
                <w:color w:val="000000"/>
                <w:sz w:val="26"/>
                <w:szCs w:val="26"/>
              </w:rPr>
              <w:t>- Nhận xét tiết học, tuyên dương</w:t>
            </w:r>
          </w:p>
        </w:tc>
        <w:tc>
          <w:tcPr>
            <w:tcW w:w="3960" w:type="dxa"/>
            <w:tcBorders>
              <w:top w:val="dashed" w:sz="4" w:space="0" w:color="auto"/>
              <w:left w:val="single" w:sz="4" w:space="0" w:color="auto"/>
              <w:bottom w:val="dashed" w:sz="4" w:space="0" w:color="auto"/>
              <w:right w:val="single" w:sz="4" w:space="0" w:color="auto"/>
            </w:tcBorders>
          </w:tcPr>
          <w:p w:rsidR="001F2D05" w:rsidRPr="007E3935" w:rsidRDefault="001F2D05" w:rsidP="00726E5A">
            <w:pPr>
              <w:spacing w:line="288" w:lineRule="auto"/>
              <w:rPr>
                <w:sz w:val="26"/>
                <w:szCs w:val="26"/>
              </w:rPr>
            </w:pPr>
            <w:r w:rsidRPr="007E3935">
              <w:rPr>
                <w:sz w:val="26"/>
                <w:szCs w:val="26"/>
              </w:rPr>
              <w:t>- HS tham gia để vận dụng kiến thức đã học vào thực tiễn.</w:t>
            </w:r>
          </w:p>
          <w:p w:rsidR="001F2D05" w:rsidRPr="007E3935" w:rsidRDefault="001F2D05" w:rsidP="00726E5A">
            <w:pPr>
              <w:spacing w:line="288" w:lineRule="auto"/>
              <w:rPr>
                <w:sz w:val="26"/>
                <w:szCs w:val="26"/>
              </w:rPr>
            </w:pPr>
          </w:p>
          <w:p w:rsidR="001F2D05" w:rsidRPr="007E3935" w:rsidRDefault="001F2D05" w:rsidP="00726E5A">
            <w:pPr>
              <w:spacing w:line="288" w:lineRule="auto"/>
              <w:rPr>
                <w:sz w:val="26"/>
                <w:szCs w:val="26"/>
              </w:rPr>
            </w:pPr>
            <w:r w:rsidRPr="007E3935">
              <w:rPr>
                <w:sz w:val="26"/>
                <w:szCs w:val="26"/>
              </w:rPr>
              <w:t>- HS nhắc lại.</w:t>
            </w:r>
          </w:p>
          <w:p w:rsidR="001F2D05" w:rsidRDefault="001F2D05" w:rsidP="00726E5A">
            <w:pPr>
              <w:spacing w:line="288" w:lineRule="auto"/>
              <w:rPr>
                <w:sz w:val="26"/>
                <w:szCs w:val="26"/>
              </w:rPr>
            </w:pPr>
          </w:p>
          <w:p w:rsidR="001F2D05" w:rsidRPr="007E3935" w:rsidRDefault="001F2D05" w:rsidP="00726E5A">
            <w:pPr>
              <w:spacing w:line="288" w:lineRule="auto"/>
              <w:rPr>
                <w:sz w:val="26"/>
                <w:szCs w:val="26"/>
              </w:rPr>
            </w:pPr>
            <w:r w:rsidRPr="007E3935">
              <w:rPr>
                <w:sz w:val="26"/>
                <w:szCs w:val="26"/>
              </w:rPr>
              <w:t>+ HS lắng nghe và trả lời.</w:t>
            </w:r>
          </w:p>
        </w:tc>
      </w:tr>
    </w:tbl>
    <w:p w:rsidR="001F2D05" w:rsidRPr="003A64AC" w:rsidRDefault="001F2D05" w:rsidP="001F2D05">
      <w:pPr>
        <w:spacing w:line="288" w:lineRule="auto"/>
        <w:rPr>
          <w:sz w:val="26"/>
          <w:szCs w:val="26"/>
        </w:rPr>
      </w:pPr>
    </w:p>
    <w:p w:rsidR="00B9302A" w:rsidRPr="003A64AC" w:rsidRDefault="003A64AC" w:rsidP="003A64AC">
      <w:pPr>
        <w:spacing w:line="288" w:lineRule="auto"/>
        <w:ind w:left="720" w:hanging="720"/>
        <w:rPr>
          <w:b/>
          <w:bCs/>
          <w:sz w:val="26"/>
          <w:szCs w:val="26"/>
        </w:rPr>
      </w:pPr>
      <w:r w:rsidRPr="003A64AC">
        <w:rPr>
          <w:b/>
          <w:bCs/>
          <w:sz w:val="26"/>
          <w:szCs w:val="26"/>
        </w:rPr>
        <w:t>Buổi chiều</w:t>
      </w:r>
    </w:p>
    <w:p w:rsidR="001E4802" w:rsidRPr="007E3935" w:rsidRDefault="001E4802" w:rsidP="001E4802">
      <w:pPr>
        <w:spacing w:line="288" w:lineRule="auto"/>
        <w:ind w:left="720" w:hanging="720"/>
        <w:jc w:val="center"/>
        <w:rPr>
          <w:b/>
          <w:bCs/>
          <w:sz w:val="26"/>
          <w:szCs w:val="26"/>
          <w:u w:val="single"/>
        </w:rPr>
      </w:pPr>
      <w:r w:rsidRPr="007E3935">
        <w:rPr>
          <w:b/>
          <w:bCs/>
          <w:sz w:val="26"/>
          <w:szCs w:val="26"/>
          <w:u w:val="single"/>
        </w:rPr>
        <w:t>TIẾNG VIỆT</w:t>
      </w:r>
    </w:p>
    <w:p w:rsidR="001E4802" w:rsidRPr="007E3935" w:rsidRDefault="001E4802" w:rsidP="001E4802">
      <w:pPr>
        <w:spacing w:line="288" w:lineRule="auto"/>
        <w:ind w:left="720" w:hanging="720"/>
        <w:jc w:val="center"/>
        <w:rPr>
          <w:b/>
          <w:bCs/>
          <w:sz w:val="26"/>
          <w:szCs w:val="26"/>
        </w:rPr>
      </w:pPr>
      <w:r w:rsidRPr="007E3935">
        <w:rPr>
          <w:b/>
          <w:bCs/>
          <w:sz w:val="26"/>
          <w:szCs w:val="26"/>
        </w:rPr>
        <w:t>Nghe – Viết:  GIÓ (T3)</w:t>
      </w:r>
    </w:p>
    <w:p w:rsidR="001E4802" w:rsidRPr="007E3935" w:rsidRDefault="001E4802" w:rsidP="001E4802">
      <w:pPr>
        <w:spacing w:line="288" w:lineRule="auto"/>
        <w:rPr>
          <w:b/>
          <w:bCs/>
          <w:sz w:val="26"/>
          <w:szCs w:val="26"/>
          <w:u w:val="single"/>
        </w:rPr>
      </w:pPr>
      <w:r>
        <w:rPr>
          <w:b/>
          <w:bCs/>
          <w:sz w:val="26"/>
          <w:szCs w:val="26"/>
        </w:rPr>
        <w:t xml:space="preserve">   </w:t>
      </w:r>
      <w:r w:rsidRPr="007E3935">
        <w:rPr>
          <w:b/>
          <w:bCs/>
          <w:sz w:val="26"/>
          <w:szCs w:val="26"/>
          <w:u w:val="single"/>
        </w:rPr>
        <w:t>I. YÊU CẦU CẦN ĐẠT:</w:t>
      </w:r>
    </w:p>
    <w:p w:rsidR="001E4802" w:rsidRPr="007E3935" w:rsidRDefault="001E4802" w:rsidP="001E4802">
      <w:pPr>
        <w:spacing w:line="288" w:lineRule="auto"/>
        <w:ind w:firstLine="360"/>
        <w:jc w:val="both"/>
        <w:rPr>
          <w:b/>
          <w:sz w:val="26"/>
          <w:szCs w:val="26"/>
        </w:rPr>
      </w:pPr>
      <w:r w:rsidRPr="007E3935">
        <w:rPr>
          <w:b/>
          <w:sz w:val="26"/>
          <w:szCs w:val="26"/>
        </w:rPr>
        <w:t>1. Năng lực đặc thù:</w:t>
      </w:r>
    </w:p>
    <w:p w:rsidR="001E4802" w:rsidRPr="007E3935" w:rsidRDefault="001E4802" w:rsidP="001E4802">
      <w:pPr>
        <w:spacing w:line="288" w:lineRule="auto"/>
        <w:ind w:firstLine="360"/>
        <w:jc w:val="both"/>
        <w:rPr>
          <w:sz w:val="26"/>
          <w:szCs w:val="26"/>
        </w:rPr>
      </w:pPr>
      <w:r w:rsidRPr="007E3935">
        <w:rPr>
          <w:sz w:val="26"/>
          <w:szCs w:val="26"/>
        </w:rPr>
        <w:t>- Viết đúng chính tả bài thơ “Gió” trong khoảng 15 phút.</w:t>
      </w:r>
    </w:p>
    <w:p w:rsidR="001E4802" w:rsidRPr="007E3935" w:rsidRDefault="001E4802" w:rsidP="001E4802">
      <w:pPr>
        <w:spacing w:line="288" w:lineRule="auto"/>
        <w:ind w:firstLine="360"/>
        <w:jc w:val="both"/>
        <w:rPr>
          <w:sz w:val="26"/>
          <w:szCs w:val="26"/>
        </w:rPr>
      </w:pPr>
      <w:r w:rsidRPr="007E3935">
        <w:rPr>
          <w:sz w:val="26"/>
          <w:szCs w:val="26"/>
        </w:rPr>
        <w:t>- Viết được các tiếng chứa s/x hoặc ao/au. Tìm được từ ngữ bởi mỗi tiếng cho trước.</w:t>
      </w:r>
    </w:p>
    <w:p w:rsidR="001E4802" w:rsidRPr="007E3935" w:rsidRDefault="001E4802" w:rsidP="001E4802">
      <w:pPr>
        <w:spacing w:line="288" w:lineRule="auto"/>
        <w:ind w:firstLine="360"/>
        <w:jc w:val="both"/>
        <w:rPr>
          <w:sz w:val="26"/>
          <w:szCs w:val="26"/>
        </w:rPr>
      </w:pPr>
      <w:r w:rsidRPr="007E3935">
        <w:rPr>
          <w:sz w:val="26"/>
          <w:szCs w:val="26"/>
        </w:rPr>
        <w:t>- Phát triển năng lực ngôn ngữ.</w:t>
      </w:r>
    </w:p>
    <w:p w:rsidR="001E4802" w:rsidRPr="007E3935" w:rsidRDefault="001E4802" w:rsidP="001E4802">
      <w:pPr>
        <w:spacing w:before="120" w:line="288" w:lineRule="auto"/>
        <w:ind w:firstLine="360"/>
        <w:jc w:val="both"/>
        <w:rPr>
          <w:b/>
          <w:sz w:val="26"/>
          <w:szCs w:val="26"/>
        </w:rPr>
      </w:pPr>
      <w:r w:rsidRPr="007E3935">
        <w:rPr>
          <w:b/>
          <w:sz w:val="26"/>
          <w:szCs w:val="26"/>
        </w:rPr>
        <w:t>2. Năng lực chung.</w:t>
      </w:r>
    </w:p>
    <w:p w:rsidR="001E4802" w:rsidRPr="007E3935" w:rsidRDefault="001E4802" w:rsidP="001E4802">
      <w:pPr>
        <w:spacing w:line="288" w:lineRule="auto"/>
        <w:ind w:firstLine="360"/>
        <w:jc w:val="both"/>
        <w:rPr>
          <w:sz w:val="26"/>
          <w:szCs w:val="26"/>
        </w:rPr>
      </w:pPr>
      <w:r w:rsidRPr="007E3935">
        <w:rPr>
          <w:sz w:val="26"/>
          <w:szCs w:val="26"/>
        </w:rPr>
        <w:t>- Năng lực tự chủ, tự học: lắng nghe, viết bài đúng, kịp thời và hoàn thành các bài tập trong SGK.</w:t>
      </w:r>
    </w:p>
    <w:p w:rsidR="001E4802" w:rsidRPr="007E3935" w:rsidRDefault="001E4802" w:rsidP="001E4802">
      <w:pPr>
        <w:spacing w:line="288" w:lineRule="auto"/>
        <w:ind w:firstLine="360"/>
        <w:jc w:val="both"/>
        <w:rPr>
          <w:sz w:val="26"/>
          <w:szCs w:val="26"/>
        </w:rPr>
      </w:pPr>
      <w:r w:rsidRPr="007E3935">
        <w:rPr>
          <w:sz w:val="26"/>
          <w:szCs w:val="26"/>
        </w:rPr>
        <w:t>- Năng lực giải quyết vấn đề và sáng tạo: tham gia trò chơi, vận dụng.</w:t>
      </w:r>
    </w:p>
    <w:p w:rsidR="001E4802" w:rsidRPr="007E3935" w:rsidRDefault="001E4802" w:rsidP="001E4802">
      <w:pPr>
        <w:spacing w:line="288" w:lineRule="auto"/>
        <w:ind w:firstLine="360"/>
        <w:jc w:val="both"/>
        <w:rPr>
          <w:sz w:val="26"/>
          <w:szCs w:val="26"/>
        </w:rPr>
      </w:pPr>
      <w:r w:rsidRPr="007E3935">
        <w:rPr>
          <w:sz w:val="26"/>
          <w:szCs w:val="26"/>
        </w:rPr>
        <w:t>- Năng lực giao tiếp và hợp tác: tham gia làm việc trong nhóm để trảr lời câu hỏi trong bài.</w:t>
      </w:r>
    </w:p>
    <w:p w:rsidR="001E4802" w:rsidRPr="007E3935" w:rsidRDefault="001E4802" w:rsidP="001E4802">
      <w:pPr>
        <w:spacing w:before="120" w:line="288" w:lineRule="auto"/>
        <w:ind w:firstLine="360"/>
        <w:jc w:val="both"/>
        <w:rPr>
          <w:b/>
          <w:sz w:val="26"/>
          <w:szCs w:val="26"/>
        </w:rPr>
      </w:pPr>
      <w:r w:rsidRPr="007E3935">
        <w:rPr>
          <w:b/>
          <w:sz w:val="26"/>
          <w:szCs w:val="26"/>
        </w:rPr>
        <w:lastRenderedPageBreak/>
        <w:t>3. Phẩm chất.</w:t>
      </w:r>
    </w:p>
    <w:p w:rsidR="001E4802" w:rsidRPr="007E3935" w:rsidRDefault="001E4802" w:rsidP="001E4802">
      <w:pPr>
        <w:spacing w:line="288" w:lineRule="auto"/>
        <w:ind w:firstLine="360"/>
        <w:jc w:val="both"/>
        <w:rPr>
          <w:sz w:val="26"/>
          <w:szCs w:val="26"/>
        </w:rPr>
      </w:pPr>
      <w:r w:rsidRPr="007E3935">
        <w:rPr>
          <w:sz w:val="26"/>
          <w:szCs w:val="26"/>
        </w:rPr>
        <w:t>- Phẩm chất yêu nước: Biết yêu bạn bè và những người xung quanh.</w:t>
      </w:r>
    </w:p>
    <w:p w:rsidR="001E4802" w:rsidRPr="007E3935" w:rsidRDefault="001E4802" w:rsidP="001E4802">
      <w:pPr>
        <w:spacing w:line="288" w:lineRule="auto"/>
        <w:ind w:firstLine="360"/>
        <w:jc w:val="both"/>
        <w:rPr>
          <w:sz w:val="26"/>
          <w:szCs w:val="26"/>
        </w:rPr>
      </w:pPr>
      <w:r w:rsidRPr="007E3935">
        <w:rPr>
          <w:sz w:val="26"/>
          <w:szCs w:val="26"/>
        </w:rPr>
        <w:t>- Phẩm chất chăm chỉ: Chăm chỉ viết bài, trả lời câu hỏi.</w:t>
      </w:r>
    </w:p>
    <w:p w:rsidR="001E4802" w:rsidRPr="007E3935" w:rsidRDefault="001E4802" w:rsidP="001E4802">
      <w:pPr>
        <w:spacing w:line="288" w:lineRule="auto"/>
        <w:ind w:firstLine="360"/>
        <w:jc w:val="both"/>
        <w:rPr>
          <w:sz w:val="26"/>
          <w:szCs w:val="26"/>
        </w:rPr>
      </w:pPr>
      <w:r w:rsidRPr="007E3935">
        <w:rPr>
          <w:sz w:val="26"/>
          <w:szCs w:val="26"/>
        </w:rPr>
        <w:t>- Phẩm chất trách nhiệm: Giữ trật tự, học tập nghiêm túc.</w:t>
      </w:r>
    </w:p>
    <w:p w:rsidR="001E4802" w:rsidRPr="007E3935" w:rsidRDefault="001E4802" w:rsidP="001E4802">
      <w:pPr>
        <w:spacing w:before="120" w:line="288" w:lineRule="auto"/>
        <w:ind w:firstLine="360"/>
        <w:jc w:val="both"/>
        <w:rPr>
          <w:b/>
          <w:sz w:val="26"/>
          <w:szCs w:val="26"/>
        </w:rPr>
      </w:pPr>
      <w:r w:rsidRPr="007E3935">
        <w:rPr>
          <w:b/>
          <w:sz w:val="26"/>
          <w:szCs w:val="26"/>
        </w:rPr>
        <w:t>II.ĐỒ DÙNG DẠY HỌC</w:t>
      </w:r>
    </w:p>
    <w:p w:rsidR="001E4802" w:rsidRPr="007E3935" w:rsidRDefault="001E4802" w:rsidP="001E4802">
      <w:pPr>
        <w:spacing w:line="288" w:lineRule="auto"/>
        <w:ind w:firstLine="360"/>
        <w:jc w:val="both"/>
        <w:rPr>
          <w:sz w:val="26"/>
          <w:szCs w:val="26"/>
        </w:rPr>
      </w:pPr>
      <w:r w:rsidRPr="007E3935">
        <w:rPr>
          <w:sz w:val="26"/>
          <w:szCs w:val="26"/>
        </w:rPr>
        <w:t>- Kế hoạch bài dạy, bài giảng Power point.</w:t>
      </w:r>
    </w:p>
    <w:p w:rsidR="001E4802" w:rsidRPr="007E3935" w:rsidRDefault="001E4802" w:rsidP="001E4802">
      <w:pPr>
        <w:spacing w:line="288" w:lineRule="auto"/>
        <w:ind w:firstLine="360"/>
        <w:jc w:val="both"/>
        <w:rPr>
          <w:sz w:val="26"/>
          <w:szCs w:val="26"/>
        </w:rPr>
      </w:pPr>
      <w:r w:rsidRPr="007E3935">
        <w:rPr>
          <w:sz w:val="26"/>
          <w:szCs w:val="26"/>
        </w:rPr>
        <w:t>- SGK và các thiết bị, học liệu phụ vụ cho tiết dạy.</w:t>
      </w:r>
    </w:p>
    <w:p w:rsidR="001E4802" w:rsidRPr="007E3935" w:rsidRDefault="001E4802" w:rsidP="001E4802">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802"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1E4802" w:rsidRPr="007E3935" w:rsidRDefault="001E4802" w:rsidP="00726E5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E4802" w:rsidRPr="007E3935" w:rsidRDefault="001E4802" w:rsidP="00726E5A">
            <w:pPr>
              <w:spacing w:line="288" w:lineRule="auto"/>
              <w:jc w:val="center"/>
              <w:rPr>
                <w:b/>
                <w:sz w:val="26"/>
                <w:szCs w:val="26"/>
              </w:rPr>
            </w:pPr>
            <w:r w:rsidRPr="007E3935">
              <w:rPr>
                <w:b/>
                <w:sz w:val="26"/>
                <w:szCs w:val="26"/>
              </w:rPr>
              <w:t>Hoạt động của học sinh</w:t>
            </w:r>
          </w:p>
        </w:tc>
      </w:tr>
      <w:tr w:rsidR="001E4802" w:rsidRPr="007E3935" w:rsidTr="00726E5A">
        <w:tc>
          <w:tcPr>
            <w:tcW w:w="9738" w:type="dxa"/>
            <w:gridSpan w:val="2"/>
            <w:tcBorders>
              <w:top w:val="single" w:sz="4" w:space="0" w:color="auto"/>
              <w:left w:val="single" w:sz="4" w:space="0" w:color="auto"/>
              <w:bottom w:val="dashed" w:sz="4" w:space="0" w:color="auto"/>
              <w:right w:val="single" w:sz="4" w:space="0" w:color="auto"/>
            </w:tcBorders>
            <w:hideMark/>
          </w:tcPr>
          <w:p w:rsidR="001E4802" w:rsidRPr="007E3935" w:rsidRDefault="001E4802" w:rsidP="00726E5A">
            <w:pPr>
              <w:spacing w:line="288" w:lineRule="auto"/>
              <w:jc w:val="both"/>
              <w:rPr>
                <w:bCs/>
                <w:i/>
                <w:sz w:val="26"/>
                <w:szCs w:val="26"/>
              </w:rPr>
            </w:pPr>
            <w:r w:rsidRPr="007E3935">
              <w:rPr>
                <w:b/>
                <w:bCs/>
                <w:sz w:val="26"/>
                <w:szCs w:val="26"/>
              </w:rPr>
              <w:t>1. Khởi động.</w:t>
            </w:r>
          </w:p>
          <w:p w:rsidR="001E4802" w:rsidRPr="007E3935" w:rsidRDefault="001E4802" w:rsidP="00726E5A">
            <w:pPr>
              <w:spacing w:line="288" w:lineRule="auto"/>
              <w:jc w:val="both"/>
              <w:rPr>
                <w:sz w:val="26"/>
                <w:szCs w:val="26"/>
              </w:rPr>
            </w:pPr>
            <w:r w:rsidRPr="007E3935">
              <w:rPr>
                <w:sz w:val="26"/>
                <w:szCs w:val="26"/>
              </w:rPr>
              <w:t>- Mục tiêu: + Tạo không khí vui vẻ, khấn khởi trước giờ học.</w:t>
            </w:r>
          </w:p>
          <w:p w:rsidR="001E4802" w:rsidRPr="007E3935" w:rsidRDefault="001E4802" w:rsidP="00726E5A">
            <w:pPr>
              <w:spacing w:line="288" w:lineRule="auto"/>
              <w:jc w:val="both"/>
              <w:rPr>
                <w:sz w:val="26"/>
                <w:szCs w:val="26"/>
              </w:rPr>
            </w:pPr>
            <w:r w:rsidRPr="007E3935">
              <w:rPr>
                <w:sz w:val="26"/>
                <w:szCs w:val="26"/>
              </w:rPr>
              <w:t>+ Kiểm tra kiến thức đã học của học sinh ở bài trước.</w:t>
            </w:r>
          </w:p>
          <w:p w:rsidR="001E4802" w:rsidRPr="007E3935" w:rsidRDefault="001E4802" w:rsidP="00726E5A">
            <w:pPr>
              <w:spacing w:line="288" w:lineRule="auto"/>
              <w:jc w:val="both"/>
              <w:rPr>
                <w:sz w:val="26"/>
                <w:szCs w:val="26"/>
              </w:rPr>
            </w:pPr>
            <w:r w:rsidRPr="007E3935">
              <w:rPr>
                <w:sz w:val="26"/>
                <w:szCs w:val="26"/>
              </w:rPr>
              <w:t>- Cách tiến hành:</w:t>
            </w:r>
          </w:p>
        </w:tc>
      </w:tr>
      <w:tr w:rsidR="001E4802"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1E4802" w:rsidRPr="007E3935" w:rsidRDefault="001E4802" w:rsidP="00726E5A">
            <w:pPr>
              <w:spacing w:line="288" w:lineRule="auto"/>
              <w:jc w:val="both"/>
              <w:outlineLvl w:val="0"/>
              <w:rPr>
                <w:bCs/>
                <w:sz w:val="26"/>
                <w:szCs w:val="26"/>
              </w:rPr>
            </w:pPr>
            <w:r w:rsidRPr="007E3935">
              <w:rPr>
                <w:bCs/>
                <w:sz w:val="26"/>
                <w:szCs w:val="26"/>
              </w:rPr>
              <w:t>- GV tổ chức trò chơi để khởi động bài học.</w:t>
            </w:r>
          </w:p>
          <w:p w:rsidR="001E4802" w:rsidRPr="007E3935" w:rsidRDefault="001E4802" w:rsidP="00726E5A">
            <w:pPr>
              <w:spacing w:line="288" w:lineRule="auto"/>
              <w:jc w:val="both"/>
              <w:outlineLvl w:val="0"/>
              <w:rPr>
                <w:bCs/>
                <w:sz w:val="26"/>
                <w:szCs w:val="26"/>
              </w:rPr>
            </w:pPr>
            <w:r w:rsidRPr="007E3935">
              <w:rPr>
                <w:bCs/>
                <w:sz w:val="26"/>
                <w:szCs w:val="26"/>
              </w:rPr>
              <w:t>+ Câu 1: Xem tranh đoán tên đồ vật chứa s.</w:t>
            </w:r>
          </w:p>
          <w:p w:rsidR="001E4802" w:rsidRPr="007E3935" w:rsidRDefault="001E4802" w:rsidP="00726E5A">
            <w:pPr>
              <w:spacing w:line="288" w:lineRule="auto"/>
              <w:jc w:val="both"/>
              <w:outlineLvl w:val="0"/>
              <w:rPr>
                <w:bCs/>
                <w:sz w:val="26"/>
                <w:szCs w:val="26"/>
              </w:rPr>
            </w:pPr>
            <w:r w:rsidRPr="007E3935">
              <w:rPr>
                <w:bCs/>
                <w:sz w:val="26"/>
                <w:szCs w:val="26"/>
              </w:rPr>
              <w:t>+ Câu 2: Xem tranh đoán tên đồ vật chứa x.</w:t>
            </w:r>
          </w:p>
          <w:p w:rsidR="001E4802" w:rsidRPr="007E3935" w:rsidRDefault="001E4802" w:rsidP="00726E5A">
            <w:pPr>
              <w:spacing w:line="288" w:lineRule="auto"/>
              <w:jc w:val="both"/>
              <w:outlineLvl w:val="0"/>
              <w:rPr>
                <w:bCs/>
                <w:sz w:val="26"/>
                <w:szCs w:val="26"/>
              </w:rPr>
            </w:pPr>
            <w:r w:rsidRPr="007E3935">
              <w:rPr>
                <w:bCs/>
                <w:sz w:val="26"/>
                <w:szCs w:val="26"/>
              </w:rPr>
              <w:t>- GV Nhận xét, tuyên dương.</w:t>
            </w:r>
          </w:p>
          <w:p w:rsidR="001E4802" w:rsidRPr="007E3935" w:rsidRDefault="001E4802" w:rsidP="00726E5A">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1E4802" w:rsidRPr="007E3935" w:rsidRDefault="001E4802" w:rsidP="00726E5A">
            <w:pPr>
              <w:spacing w:line="288" w:lineRule="auto"/>
              <w:jc w:val="both"/>
              <w:rPr>
                <w:sz w:val="26"/>
                <w:szCs w:val="26"/>
              </w:rPr>
            </w:pPr>
            <w:r w:rsidRPr="007E3935">
              <w:rPr>
                <w:sz w:val="26"/>
                <w:szCs w:val="26"/>
              </w:rPr>
              <w:t>- HS tham gia trò chơi</w:t>
            </w:r>
          </w:p>
          <w:p w:rsidR="001E4802" w:rsidRPr="007E3935" w:rsidRDefault="001E4802" w:rsidP="00726E5A">
            <w:pPr>
              <w:spacing w:line="288" w:lineRule="auto"/>
              <w:jc w:val="both"/>
              <w:rPr>
                <w:sz w:val="26"/>
                <w:szCs w:val="26"/>
              </w:rPr>
            </w:pPr>
            <w:r w:rsidRPr="007E3935">
              <w:rPr>
                <w:sz w:val="26"/>
                <w:szCs w:val="26"/>
              </w:rPr>
              <w:t>+ Trả lời: sáo trúc</w:t>
            </w:r>
          </w:p>
          <w:p w:rsidR="001E4802" w:rsidRPr="007E3935" w:rsidRDefault="001E4802" w:rsidP="00726E5A">
            <w:pPr>
              <w:spacing w:line="288" w:lineRule="auto"/>
              <w:jc w:val="both"/>
              <w:rPr>
                <w:sz w:val="26"/>
                <w:szCs w:val="26"/>
              </w:rPr>
            </w:pPr>
            <w:r w:rsidRPr="007E3935">
              <w:rPr>
                <w:sz w:val="26"/>
                <w:szCs w:val="26"/>
              </w:rPr>
              <w:t>+ Trả lời: cái xẻng</w:t>
            </w:r>
          </w:p>
          <w:p w:rsidR="001E4802" w:rsidRPr="007E3935" w:rsidRDefault="001E4802" w:rsidP="00726E5A">
            <w:pPr>
              <w:spacing w:line="288" w:lineRule="auto"/>
              <w:jc w:val="both"/>
              <w:rPr>
                <w:sz w:val="26"/>
                <w:szCs w:val="26"/>
              </w:rPr>
            </w:pPr>
            <w:r w:rsidRPr="007E3935">
              <w:rPr>
                <w:sz w:val="26"/>
                <w:szCs w:val="26"/>
              </w:rPr>
              <w:t>- HS lắng nghe.</w:t>
            </w:r>
          </w:p>
        </w:tc>
      </w:tr>
      <w:tr w:rsidR="001E4802"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1E4802" w:rsidRPr="007E3935" w:rsidRDefault="001E4802" w:rsidP="00726E5A">
            <w:pPr>
              <w:spacing w:line="288" w:lineRule="auto"/>
              <w:jc w:val="both"/>
              <w:rPr>
                <w:b/>
                <w:bCs/>
                <w:iCs/>
                <w:sz w:val="26"/>
                <w:szCs w:val="26"/>
              </w:rPr>
            </w:pPr>
            <w:r w:rsidRPr="007E3935">
              <w:rPr>
                <w:b/>
                <w:bCs/>
                <w:iCs/>
                <w:sz w:val="26"/>
                <w:szCs w:val="26"/>
              </w:rPr>
              <w:t>2. Khám phá</w:t>
            </w:r>
            <w:r w:rsidRPr="007E3935">
              <w:rPr>
                <w:bCs/>
                <w:i/>
                <w:iCs/>
                <w:sz w:val="26"/>
                <w:szCs w:val="26"/>
              </w:rPr>
              <w:t>.</w:t>
            </w:r>
          </w:p>
          <w:p w:rsidR="001E4802" w:rsidRPr="007E3935" w:rsidRDefault="001E4802" w:rsidP="00726E5A">
            <w:pPr>
              <w:spacing w:line="288" w:lineRule="auto"/>
              <w:rPr>
                <w:sz w:val="26"/>
                <w:szCs w:val="26"/>
              </w:rPr>
            </w:pPr>
            <w:r w:rsidRPr="007E3935">
              <w:rPr>
                <w:sz w:val="26"/>
                <w:szCs w:val="26"/>
              </w:rPr>
              <w:t>- Mục tiêu:</w:t>
            </w:r>
          </w:p>
          <w:p w:rsidR="001E4802" w:rsidRPr="007E3935" w:rsidRDefault="001E4802" w:rsidP="00726E5A">
            <w:pPr>
              <w:spacing w:line="264" w:lineRule="auto"/>
              <w:jc w:val="both"/>
              <w:rPr>
                <w:sz w:val="26"/>
                <w:szCs w:val="26"/>
                <w:lang w:val="vi-VN"/>
              </w:rPr>
            </w:pPr>
            <w:r w:rsidRPr="007E3935">
              <w:rPr>
                <w:sz w:val="26"/>
                <w:szCs w:val="26"/>
                <w:lang w:val="vi-VN"/>
              </w:rPr>
              <w:t xml:space="preserve">+ </w:t>
            </w:r>
            <w:r w:rsidRPr="007E3935">
              <w:rPr>
                <w:sz w:val="26"/>
                <w:szCs w:val="26"/>
              </w:rPr>
              <w:t>Viết đúng chính tả bài thơ “ Gió” trong khoảng 15 phút.</w:t>
            </w:r>
          </w:p>
          <w:p w:rsidR="001E4802" w:rsidRPr="007E3935" w:rsidRDefault="001E4802" w:rsidP="00726E5A">
            <w:pPr>
              <w:spacing w:line="288" w:lineRule="auto"/>
              <w:jc w:val="both"/>
              <w:rPr>
                <w:sz w:val="26"/>
                <w:szCs w:val="26"/>
              </w:rPr>
            </w:pPr>
            <w:r w:rsidRPr="007E3935">
              <w:rPr>
                <w:sz w:val="26"/>
                <w:szCs w:val="26"/>
              </w:rPr>
              <w:t>+ Phát triển năng lực ngôn ngữ.</w:t>
            </w:r>
          </w:p>
          <w:p w:rsidR="001E4802" w:rsidRPr="007E3935" w:rsidRDefault="001E4802" w:rsidP="00726E5A">
            <w:pPr>
              <w:spacing w:line="288" w:lineRule="auto"/>
              <w:jc w:val="both"/>
              <w:rPr>
                <w:bCs/>
                <w:iCs/>
                <w:sz w:val="26"/>
                <w:szCs w:val="26"/>
              </w:rPr>
            </w:pPr>
            <w:r w:rsidRPr="007E3935">
              <w:rPr>
                <w:sz w:val="26"/>
                <w:szCs w:val="26"/>
                <w:lang w:val="en-US"/>
              </w:rPr>
              <w:t>- Cách tiến hành:</w:t>
            </w:r>
          </w:p>
        </w:tc>
      </w:tr>
      <w:tr w:rsidR="001E4802" w:rsidRPr="007E3935" w:rsidTr="00726E5A">
        <w:tc>
          <w:tcPr>
            <w:tcW w:w="5862" w:type="dxa"/>
            <w:tcBorders>
              <w:top w:val="dashed" w:sz="4" w:space="0" w:color="auto"/>
              <w:left w:val="single" w:sz="4" w:space="0" w:color="auto"/>
              <w:bottom w:val="dashed" w:sz="4" w:space="0" w:color="auto"/>
              <w:right w:val="single" w:sz="4" w:space="0" w:color="auto"/>
            </w:tcBorders>
          </w:tcPr>
          <w:p w:rsidR="001E4802" w:rsidRPr="007E3935" w:rsidRDefault="001E4802" w:rsidP="00726E5A">
            <w:pPr>
              <w:spacing w:line="288" w:lineRule="auto"/>
              <w:jc w:val="both"/>
              <w:rPr>
                <w:b/>
                <w:sz w:val="26"/>
                <w:szCs w:val="26"/>
              </w:rPr>
            </w:pPr>
            <w:r w:rsidRPr="007E3935">
              <w:rPr>
                <w:b/>
                <w:sz w:val="26"/>
                <w:szCs w:val="26"/>
              </w:rPr>
              <w:t>2.1. Hoạt động 1: Nghe – Viết. (làm việc cá nhân)</w:t>
            </w:r>
          </w:p>
          <w:p w:rsidR="001E4802" w:rsidRPr="007E3935" w:rsidRDefault="001E4802" w:rsidP="00726E5A">
            <w:pPr>
              <w:spacing w:line="288" w:lineRule="auto"/>
              <w:jc w:val="both"/>
              <w:rPr>
                <w:sz w:val="26"/>
                <w:szCs w:val="26"/>
              </w:rPr>
            </w:pPr>
            <w:r w:rsidRPr="007E3935">
              <w:rPr>
                <w:sz w:val="26"/>
                <w:szCs w:val="26"/>
              </w:rPr>
              <w:t>- GV giới thiệu nội dung: Gió có nhiều bạn tốt, sẵn sàng giúp đỡ gió để gió thành công trong việc học</w:t>
            </w:r>
          </w:p>
          <w:p w:rsidR="001E4802" w:rsidRPr="007E3935" w:rsidRDefault="001E4802" w:rsidP="00726E5A">
            <w:pPr>
              <w:spacing w:line="288" w:lineRule="auto"/>
              <w:jc w:val="both"/>
              <w:rPr>
                <w:sz w:val="26"/>
                <w:szCs w:val="26"/>
              </w:rPr>
            </w:pPr>
            <w:r w:rsidRPr="007E3935">
              <w:rPr>
                <w:sz w:val="26"/>
                <w:szCs w:val="26"/>
              </w:rPr>
              <w:t>- GV đọc toàn bài thơ.</w:t>
            </w:r>
          </w:p>
          <w:p w:rsidR="001E4802" w:rsidRPr="007E3935" w:rsidRDefault="001E4802" w:rsidP="00726E5A">
            <w:pPr>
              <w:spacing w:line="288" w:lineRule="auto"/>
              <w:jc w:val="both"/>
              <w:rPr>
                <w:sz w:val="26"/>
                <w:szCs w:val="26"/>
              </w:rPr>
            </w:pPr>
            <w:r w:rsidRPr="007E3935">
              <w:rPr>
                <w:sz w:val="26"/>
                <w:szCs w:val="26"/>
              </w:rPr>
              <w:t>- Mời 3 HS đọc nối tiếp bài thơ.</w:t>
            </w:r>
          </w:p>
          <w:p w:rsidR="001E4802" w:rsidRPr="007E3935" w:rsidRDefault="001E4802" w:rsidP="00726E5A">
            <w:pPr>
              <w:spacing w:line="288" w:lineRule="auto"/>
              <w:jc w:val="both"/>
              <w:rPr>
                <w:sz w:val="26"/>
                <w:szCs w:val="26"/>
              </w:rPr>
            </w:pPr>
            <w:r w:rsidRPr="007E3935">
              <w:rPr>
                <w:sz w:val="26"/>
                <w:szCs w:val="26"/>
              </w:rPr>
              <w:t>- GV hướng dẫn cách viết bài thơ:</w:t>
            </w:r>
          </w:p>
          <w:p w:rsidR="001E4802" w:rsidRPr="007E3935" w:rsidRDefault="001E4802" w:rsidP="00726E5A">
            <w:pPr>
              <w:spacing w:line="288" w:lineRule="auto"/>
              <w:jc w:val="both"/>
              <w:rPr>
                <w:sz w:val="26"/>
                <w:szCs w:val="26"/>
              </w:rPr>
            </w:pPr>
            <w:r w:rsidRPr="007E3935">
              <w:rPr>
                <w:sz w:val="26"/>
                <w:szCs w:val="26"/>
              </w:rPr>
              <w:t>+ Bài thơ không chia khổ vì thế HS khong cách dòng ở đoạn nào</w:t>
            </w:r>
          </w:p>
          <w:p w:rsidR="001E4802" w:rsidRPr="007E3935" w:rsidRDefault="001E4802" w:rsidP="00726E5A">
            <w:pPr>
              <w:spacing w:line="288" w:lineRule="auto"/>
              <w:jc w:val="both"/>
              <w:rPr>
                <w:sz w:val="26"/>
                <w:szCs w:val="26"/>
              </w:rPr>
            </w:pPr>
            <w:r w:rsidRPr="007E3935">
              <w:rPr>
                <w:sz w:val="26"/>
                <w:szCs w:val="26"/>
              </w:rPr>
              <w:t>+ Viết hoa tên bài và các chữ đầu dòng, viết hoa tên tác giả.</w:t>
            </w:r>
          </w:p>
          <w:p w:rsidR="001E4802" w:rsidRPr="007E3935" w:rsidRDefault="001E4802" w:rsidP="00726E5A">
            <w:pPr>
              <w:spacing w:line="288" w:lineRule="auto"/>
              <w:jc w:val="both"/>
              <w:rPr>
                <w:sz w:val="26"/>
                <w:szCs w:val="26"/>
              </w:rPr>
            </w:pPr>
            <w:r w:rsidRPr="007E3935">
              <w:rPr>
                <w:sz w:val="26"/>
                <w:szCs w:val="26"/>
              </w:rPr>
              <w:t>+ Chú ý các dấu chấm cuối câu.</w:t>
            </w:r>
          </w:p>
          <w:p w:rsidR="001E4802" w:rsidRPr="007E3935" w:rsidRDefault="001E4802" w:rsidP="00726E5A">
            <w:pPr>
              <w:spacing w:line="288" w:lineRule="auto"/>
              <w:jc w:val="both"/>
              <w:rPr>
                <w:sz w:val="26"/>
                <w:szCs w:val="26"/>
              </w:rPr>
            </w:pPr>
            <w:r w:rsidRPr="007E3935">
              <w:rPr>
                <w:sz w:val="26"/>
                <w:szCs w:val="26"/>
              </w:rPr>
              <w:t>+ Cách viết một số từ dễ nhầm lẫm: hiền lành, tặng, sẵn sàng, vượt.</w:t>
            </w:r>
          </w:p>
          <w:p w:rsidR="001E4802" w:rsidRPr="007E3935" w:rsidRDefault="001E4802" w:rsidP="00726E5A">
            <w:pPr>
              <w:spacing w:line="288" w:lineRule="auto"/>
              <w:jc w:val="both"/>
              <w:rPr>
                <w:sz w:val="26"/>
                <w:szCs w:val="26"/>
              </w:rPr>
            </w:pPr>
            <w:r w:rsidRPr="007E3935">
              <w:rPr>
                <w:sz w:val="26"/>
                <w:szCs w:val="26"/>
              </w:rPr>
              <w:t>- GV đọc từng cụm từ hoặc dòng thơ cho HS viết.</w:t>
            </w:r>
          </w:p>
          <w:p w:rsidR="001E4802" w:rsidRPr="007E3935" w:rsidRDefault="001E4802" w:rsidP="00726E5A">
            <w:pPr>
              <w:spacing w:line="288" w:lineRule="auto"/>
              <w:jc w:val="both"/>
              <w:rPr>
                <w:sz w:val="26"/>
                <w:szCs w:val="26"/>
              </w:rPr>
            </w:pPr>
            <w:r w:rsidRPr="007E3935">
              <w:rPr>
                <w:sz w:val="26"/>
                <w:szCs w:val="26"/>
              </w:rPr>
              <w:t>- GV đọc lại bài thơ cho HS soát lỗi.</w:t>
            </w:r>
          </w:p>
          <w:p w:rsidR="001E4802" w:rsidRPr="007E3935" w:rsidRDefault="001E4802" w:rsidP="00726E5A">
            <w:pPr>
              <w:spacing w:line="288" w:lineRule="auto"/>
              <w:jc w:val="both"/>
              <w:rPr>
                <w:sz w:val="26"/>
                <w:szCs w:val="26"/>
              </w:rPr>
            </w:pPr>
            <w:r w:rsidRPr="007E3935">
              <w:rPr>
                <w:sz w:val="26"/>
                <w:szCs w:val="26"/>
              </w:rPr>
              <w:t>- GV cho HS đổi vở dò bài cho nhau.</w:t>
            </w:r>
          </w:p>
          <w:p w:rsidR="001E4802" w:rsidRPr="007E3935" w:rsidRDefault="001E4802" w:rsidP="00726E5A">
            <w:pPr>
              <w:spacing w:line="288" w:lineRule="auto"/>
              <w:jc w:val="both"/>
              <w:rPr>
                <w:sz w:val="26"/>
                <w:szCs w:val="26"/>
              </w:rPr>
            </w:pPr>
            <w:r w:rsidRPr="007E3935">
              <w:rPr>
                <w:sz w:val="26"/>
                <w:szCs w:val="26"/>
              </w:rPr>
              <w:lastRenderedPageBreak/>
              <w:t>- GV nhận xét chung.</w:t>
            </w:r>
          </w:p>
          <w:p w:rsidR="001E4802" w:rsidRPr="007E3935" w:rsidRDefault="001E4802" w:rsidP="00726E5A">
            <w:pPr>
              <w:spacing w:line="288" w:lineRule="auto"/>
              <w:jc w:val="both"/>
              <w:rPr>
                <w:b/>
                <w:sz w:val="26"/>
                <w:szCs w:val="26"/>
              </w:rPr>
            </w:pPr>
            <w:r w:rsidRPr="007E3935">
              <w:rPr>
                <w:b/>
                <w:sz w:val="26"/>
                <w:szCs w:val="26"/>
              </w:rPr>
              <w:t>2.2. Hoạt động 2: Làm bài tập a hoặc b</w:t>
            </w:r>
          </w:p>
          <w:p w:rsidR="001E4802" w:rsidRPr="007E3935" w:rsidRDefault="001E4802" w:rsidP="00726E5A">
            <w:pPr>
              <w:spacing w:line="288" w:lineRule="auto"/>
              <w:jc w:val="both"/>
              <w:rPr>
                <w:sz w:val="26"/>
                <w:szCs w:val="26"/>
              </w:rPr>
            </w:pPr>
            <w:r w:rsidRPr="007E3935">
              <w:rPr>
                <w:sz w:val="26"/>
                <w:szCs w:val="26"/>
              </w:rPr>
              <w:t>- GV mời HS nêu yêu cầu.</w:t>
            </w: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r w:rsidRPr="007E3935">
              <w:rPr>
                <w:sz w:val="26"/>
                <w:szCs w:val="26"/>
              </w:rPr>
              <w:t>- Mời đại diện nhóm trình bày.</w:t>
            </w:r>
          </w:p>
          <w:p w:rsidR="001E4802" w:rsidRPr="007E3935" w:rsidRDefault="001E4802" w:rsidP="00726E5A">
            <w:pPr>
              <w:spacing w:line="288" w:lineRule="auto"/>
              <w:jc w:val="both"/>
              <w:rPr>
                <w:sz w:val="26"/>
                <w:szCs w:val="26"/>
              </w:rPr>
            </w:pPr>
            <w:r w:rsidRPr="007E3935">
              <w:rPr>
                <w:sz w:val="26"/>
                <w:szCs w:val="26"/>
              </w:rPr>
              <w:t>-GV chốt ý đúng</w:t>
            </w:r>
          </w:p>
          <w:p w:rsidR="001E4802" w:rsidRPr="007E3935" w:rsidRDefault="001E4802" w:rsidP="00726E5A">
            <w:pPr>
              <w:spacing w:line="288" w:lineRule="auto"/>
              <w:jc w:val="both"/>
              <w:rPr>
                <w:sz w:val="26"/>
                <w:szCs w:val="26"/>
              </w:rPr>
            </w:pPr>
            <w:r w:rsidRPr="007E3935">
              <w:rPr>
                <w:sz w:val="26"/>
                <w:szCs w:val="26"/>
              </w:rPr>
              <w:t xml:space="preserve">a)Mưa rơi tí tách           Mưa vẽ trên </w:t>
            </w:r>
            <w:r w:rsidRPr="007E3935">
              <w:rPr>
                <w:b/>
                <w:sz w:val="26"/>
                <w:szCs w:val="26"/>
              </w:rPr>
              <w:t>s</w:t>
            </w:r>
            <w:r w:rsidRPr="007E3935">
              <w:rPr>
                <w:sz w:val="26"/>
                <w:szCs w:val="26"/>
              </w:rPr>
              <w:t>ân</w:t>
            </w:r>
          </w:p>
          <w:p w:rsidR="001E4802" w:rsidRPr="007E3935" w:rsidRDefault="001E4802" w:rsidP="00726E5A">
            <w:pPr>
              <w:spacing w:line="288" w:lineRule="auto"/>
              <w:jc w:val="both"/>
              <w:rPr>
                <w:sz w:val="26"/>
                <w:szCs w:val="26"/>
              </w:rPr>
            </w:pPr>
            <w:r w:rsidRPr="007E3935">
              <w:rPr>
                <w:sz w:val="26"/>
                <w:szCs w:val="26"/>
              </w:rPr>
              <w:t xml:space="preserve">Hạt trước hạt </w:t>
            </w:r>
            <w:r w:rsidRPr="007E3935">
              <w:rPr>
                <w:b/>
                <w:sz w:val="26"/>
                <w:szCs w:val="26"/>
              </w:rPr>
              <w:t>s</w:t>
            </w:r>
            <w:r w:rsidRPr="007E3935">
              <w:rPr>
                <w:sz w:val="26"/>
                <w:szCs w:val="26"/>
              </w:rPr>
              <w:t>au          Mưa dàn trên lá</w:t>
            </w:r>
          </w:p>
          <w:p w:rsidR="001E4802" w:rsidRPr="007E3935" w:rsidRDefault="001E4802" w:rsidP="00726E5A">
            <w:pPr>
              <w:spacing w:line="288" w:lineRule="auto"/>
              <w:jc w:val="both"/>
              <w:rPr>
                <w:sz w:val="26"/>
                <w:szCs w:val="26"/>
              </w:rPr>
            </w:pPr>
            <w:r w:rsidRPr="007E3935">
              <w:rPr>
                <w:sz w:val="26"/>
                <w:szCs w:val="26"/>
              </w:rPr>
              <w:t xml:space="preserve">Không </w:t>
            </w:r>
            <w:r w:rsidRPr="007E3935">
              <w:rPr>
                <w:b/>
                <w:sz w:val="26"/>
                <w:szCs w:val="26"/>
              </w:rPr>
              <w:t>x</w:t>
            </w:r>
            <w:r w:rsidRPr="007E3935">
              <w:rPr>
                <w:sz w:val="26"/>
                <w:szCs w:val="26"/>
              </w:rPr>
              <w:t xml:space="preserve">ô đẩy nhau       Mưa rơi trắng </w:t>
            </w:r>
            <w:r w:rsidRPr="007E3935">
              <w:rPr>
                <w:b/>
                <w:sz w:val="26"/>
                <w:szCs w:val="26"/>
              </w:rPr>
              <w:t>x</w:t>
            </w:r>
            <w:r w:rsidRPr="007E3935">
              <w:rPr>
                <w:sz w:val="26"/>
                <w:szCs w:val="26"/>
              </w:rPr>
              <w:t>oá</w:t>
            </w:r>
          </w:p>
          <w:p w:rsidR="001E4802" w:rsidRPr="007E3935" w:rsidRDefault="001E4802" w:rsidP="00726E5A">
            <w:pPr>
              <w:spacing w:line="288" w:lineRule="auto"/>
              <w:jc w:val="both"/>
              <w:rPr>
                <w:sz w:val="26"/>
                <w:szCs w:val="26"/>
              </w:rPr>
            </w:pPr>
            <w:r w:rsidRPr="007E3935">
              <w:rPr>
                <w:b/>
                <w:sz w:val="26"/>
                <w:szCs w:val="26"/>
              </w:rPr>
              <w:t>X</w:t>
            </w:r>
            <w:r w:rsidRPr="007E3935">
              <w:rPr>
                <w:sz w:val="26"/>
                <w:szCs w:val="26"/>
              </w:rPr>
              <w:t>ếp hàng lần lượt          Bong bóng phập phồng</w:t>
            </w:r>
          </w:p>
          <w:p w:rsidR="001E4802" w:rsidRPr="007E3935" w:rsidRDefault="001E4802" w:rsidP="00726E5A">
            <w:pPr>
              <w:spacing w:line="288" w:lineRule="auto"/>
              <w:jc w:val="both"/>
              <w:rPr>
                <w:sz w:val="26"/>
                <w:szCs w:val="26"/>
              </w:rPr>
            </w:pPr>
            <w:r w:rsidRPr="007E3935">
              <w:rPr>
                <w:sz w:val="26"/>
                <w:szCs w:val="26"/>
              </w:rPr>
              <w:t>- GV nhận xét, tuyên dương, bổ sung.</w:t>
            </w:r>
          </w:p>
          <w:p w:rsidR="001E4802" w:rsidRPr="007E3935" w:rsidRDefault="001E4802" w:rsidP="00726E5A">
            <w:pPr>
              <w:spacing w:line="288" w:lineRule="auto"/>
              <w:jc w:val="both"/>
              <w:rPr>
                <w:b/>
                <w:sz w:val="26"/>
                <w:szCs w:val="26"/>
              </w:rPr>
            </w:pPr>
            <w:r w:rsidRPr="007E3935">
              <w:rPr>
                <w:b/>
                <w:sz w:val="26"/>
                <w:szCs w:val="26"/>
              </w:rPr>
              <w:t>2.3. Hoạt động 3: Tìm từ ngữ tạo bởi mỗi tiếng cho trước ( sao/xao; sào/xào)</w:t>
            </w:r>
          </w:p>
          <w:p w:rsidR="001E4802" w:rsidRPr="007E3935" w:rsidRDefault="001E4802" w:rsidP="00726E5A">
            <w:pPr>
              <w:spacing w:line="288" w:lineRule="auto"/>
              <w:jc w:val="both"/>
              <w:rPr>
                <w:sz w:val="26"/>
                <w:szCs w:val="26"/>
              </w:rPr>
            </w:pPr>
            <w:r w:rsidRPr="007E3935">
              <w:rPr>
                <w:sz w:val="26"/>
                <w:szCs w:val="26"/>
              </w:rPr>
              <w:t>- GV mời HS nêu yêu cầu.</w:t>
            </w:r>
          </w:p>
          <w:p w:rsidR="001E4802" w:rsidRPr="007E3935" w:rsidRDefault="001E4802" w:rsidP="00726E5A">
            <w:pPr>
              <w:spacing w:line="288" w:lineRule="auto"/>
              <w:jc w:val="both"/>
              <w:rPr>
                <w:sz w:val="26"/>
                <w:szCs w:val="26"/>
              </w:rPr>
            </w:pPr>
            <w:r w:rsidRPr="007E3935">
              <w:rPr>
                <w:sz w:val="26"/>
                <w:szCs w:val="26"/>
              </w:rPr>
              <w:t>- Giao nhiệm vụ cho các nhóm: Tìm từ ngữ tạo bởi mỗi tiếng cho trước</w:t>
            </w:r>
          </w:p>
          <w:p w:rsidR="001E4802" w:rsidRPr="007E3935" w:rsidRDefault="001E4802" w:rsidP="00726E5A">
            <w:pPr>
              <w:spacing w:line="288" w:lineRule="auto"/>
              <w:jc w:val="both"/>
              <w:rPr>
                <w:sz w:val="26"/>
                <w:szCs w:val="26"/>
              </w:rPr>
            </w:pPr>
            <w:r w:rsidRPr="007E3935">
              <w:rPr>
                <w:sz w:val="26"/>
                <w:szCs w:val="26"/>
              </w:rPr>
              <w:t>- GV ghi thêm một số đáp án lên bảng:</w:t>
            </w:r>
          </w:p>
          <w:p w:rsidR="001E4802" w:rsidRPr="007E3935" w:rsidRDefault="001E4802" w:rsidP="00726E5A">
            <w:pPr>
              <w:spacing w:line="288" w:lineRule="auto"/>
              <w:jc w:val="both"/>
              <w:rPr>
                <w:sz w:val="26"/>
                <w:szCs w:val="26"/>
              </w:rPr>
            </w:pPr>
            <w:r w:rsidRPr="007E3935">
              <w:rPr>
                <w:sz w:val="26"/>
                <w:szCs w:val="26"/>
              </w:rPr>
              <w:t>+ sao: ngôi sao, vì sao, sao băng,sao chổi,sao nhãng, sao chép...</w:t>
            </w:r>
          </w:p>
          <w:p w:rsidR="001E4802" w:rsidRPr="007E3935" w:rsidRDefault="001E4802" w:rsidP="00726E5A">
            <w:pPr>
              <w:spacing w:line="288" w:lineRule="auto"/>
              <w:jc w:val="both"/>
              <w:rPr>
                <w:sz w:val="26"/>
                <w:szCs w:val="26"/>
              </w:rPr>
            </w:pPr>
            <w:r w:rsidRPr="007E3935">
              <w:rPr>
                <w:sz w:val="26"/>
                <w:szCs w:val="26"/>
              </w:rPr>
              <w:t>+xao, lao xao,xao xuyến,xao động,xao xác,...</w:t>
            </w:r>
          </w:p>
          <w:p w:rsidR="001E4802" w:rsidRPr="007E3935" w:rsidRDefault="001E4802" w:rsidP="00726E5A">
            <w:pPr>
              <w:spacing w:line="288" w:lineRule="auto"/>
              <w:jc w:val="both"/>
              <w:rPr>
                <w:sz w:val="26"/>
                <w:szCs w:val="26"/>
              </w:rPr>
            </w:pPr>
            <w:r w:rsidRPr="007E3935">
              <w:rPr>
                <w:sz w:val="26"/>
                <w:szCs w:val="26"/>
              </w:rPr>
              <w:t>+ sào: cây sào, yến sào,sào ruộng,...</w:t>
            </w:r>
          </w:p>
          <w:p w:rsidR="001E4802" w:rsidRPr="007E3935" w:rsidRDefault="001E4802" w:rsidP="00726E5A">
            <w:pPr>
              <w:spacing w:line="288" w:lineRule="auto"/>
              <w:jc w:val="both"/>
              <w:rPr>
                <w:sz w:val="26"/>
                <w:szCs w:val="26"/>
              </w:rPr>
            </w:pPr>
            <w:r w:rsidRPr="007E3935">
              <w:rPr>
                <w:sz w:val="26"/>
                <w:szCs w:val="26"/>
              </w:rPr>
              <w:t>+ xào: xào nấu, xào xạc, xào xáo,....</w:t>
            </w:r>
          </w:p>
          <w:p w:rsidR="001E4802" w:rsidRPr="007E3935" w:rsidRDefault="001E4802" w:rsidP="00726E5A">
            <w:pPr>
              <w:spacing w:line="288" w:lineRule="auto"/>
              <w:jc w:val="both"/>
              <w:rPr>
                <w:sz w:val="26"/>
                <w:szCs w:val="26"/>
              </w:rPr>
            </w:pPr>
            <w:r w:rsidRPr="007E3935">
              <w:rPr>
                <w:sz w:val="26"/>
                <w:szCs w:val="26"/>
              </w:rPr>
              <w:t>- Mời đại diện nhóm trình bày.</w:t>
            </w:r>
          </w:p>
          <w:p w:rsidR="001E4802" w:rsidRPr="007E3935" w:rsidRDefault="001E4802" w:rsidP="00726E5A">
            <w:pPr>
              <w:spacing w:line="288" w:lineRule="auto"/>
              <w:jc w:val="both"/>
              <w:rPr>
                <w:sz w:val="26"/>
                <w:szCs w:val="26"/>
              </w:rPr>
            </w:pPr>
            <w:r w:rsidRPr="007E3935">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r w:rsidRPr="007E3935">
              <w:rPr>
                <w:sz w:val="26"/>
                <w:szCs w:val="26"/>
              </w:rPr>
              <w:t>- HS lắng nghe.</w:t>
            </w: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r w:rsidRPr="007E3935">
              <w:rPr>
                <w:sz w:val="26"/>
                <w:szCs w:val="26"/>
              </w:rPr>
              <w:t>- HS lắng nghe.</w:t>
            </w:r>
          </w:p>
          <w:p w:rsidR="001E4802" w:rsidRPr="007E3935" w:rsidRDefault="001E4802" w:rsidP="00726E5A">
            <w:pPr>
              <w:spacing w:line="288" w:lineRule="auto"/>
              <w:jc w:val="both"/>
              <w:rPr>
                <w:sz w:val="26"/>
                <w:szCs w:val="26"/>
              </w:rPr>
            </w:pPr>
            <w:r w:rsidRPr="007E3935">
              <w:rPr>
                <w:sz w:val="26"/>
                <w:szCs w:val="26"/>
              </w:rPr>
              <w:t>- 4 HS đọc nối tiếp nhau.</w:t>
            </w:r>
          </w:p>
          <w:p w:rsidR="001E4802" w:rsidRPr="007E3935" w:rsidRDefault="001E4802" w:rsidP="00726E5A">
            <w:pPr>
              <w:spacing w:line="288" w:lineRule="auto"/>
              <w:jc w:val="both"/>
              <w:rPr>
                <w:sz w:val="26"/>
                <w:szCs w:val="26"/>
              </w:rPr>
            </w:pPr>
            <w:r w:rsidRPr="007E3935">
              <w:rPr>
                <w:sz w:val="26"/>
                <w:szCs w:val="26"/>
              </w:rPr>
              <w:t>- HS lắng nghe.</w:t>
            </w: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p>
          <w:p w:rsidR="001E4802"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r w:rsidRPr="007E3935">
              <w:rPr>
                <w:sz w:val="26"/>
                <w:szCs w:val="26"/>
              </w:rPr>
              <w:t>- HS viết bài.</w:t>
            </w:r>
          </w:p>
          <w:p w:rsidR="001E4802" w:rsidRPr="007E3935" w:rsidRDefault="001E4802" w:rsidP="00726E5A">
            <w:pPr>
              <w:spacing w:line="288" w:lineRule="auto"/>
              <w:jc w:val="both"/>
              <w:rPr>
                <w:sz w:val="26"/>
                <w:szCs w:val="26"/>
              </w:rPr>
            </w:pPr>
            <w:r w:rsidRPr="007E3935">
              <w:rPr>
                <w:sz w:val="26"/>
                <w:szCs w:val="26"/>
              </w:rPr>
              <w:t>- HS nghe, dò bài.</w:t>
            </w:r>
          </w:p>
          <w:p w:rsidR="001E4802" w:rsidRPr="007E3935" w:rsidRDefault="001E4802" w:rsidP="00726E5A">
            <w:pPr>
              <w:spacing w:line="288" w:lineRule="auto"/>
              <w:jc w:val="both"/>
              <w:rPr>
                <w:sz w:val="26"/>
                <w:szCs w:val="26"/>
              </w:rPr>
            </w:pPr>
            <w:r w:rsidRPr="007E3935">
              <w:rPr>
                <w:sz w:val="26"/>
                <w:szCs w:val="26"/>
              </w:rPr>
              <w:t>- HS đổi vở dò bài cho nhau.</w:t>
            </w: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r w:rsidRPr="007E3935">
              <w:rPr>
                <w:sz w:val="26"/>
                <w:szCs w:val="26"/>
              </w:rPr>
              <w:t>- 1 HS đọc yêu cầu bài.</w:t>
            </w:r>
          </w:p>
          <w:p w:rsidR="001E4802" w:rsidRPr="007E3935" w:rsidRDefault="001E4802" w:rsidP="00726E5A">
            <w:pPr>
              <w:spacing w:line="288" w:lineRule="auto"/>
              <w:jc w:val="both"/>
              <w:rPr>
                <w:sz w:val="26"/>
                <w:szCs w:val="26"/>
              </w:rPr>
            </w:pPr>
            <w:r w:rsidRPr="007E3935">
              <w:rPr>
                <w:sz w:val="26"/>
                <w:szCs w:val="26"/>
              </w:rPr>
              <w:t>-HS làm việc nhóm( HS tự đọc thầm đoạn thơ chọ s/x ( câu a)</w:t>
            </w:r>
          </w:p>
          <w:p w:rsidR="001E4802" w:rsidRPr="007E3935" w:rsidRDefault="001E4802" w:rsidP="00726E5A">
            <w:pPr>
              <w:spacing w:line="288" w:lineRule="auto"/>
              <w:jc w:val="both"/>
              <w:rPr>
                <w:sz w:val="26"/>
                <w:szCs w:val="26"/>
              </w:rPr>
            </w:pPr>
            <w:r w:rsidRPr="007E3935">
              <w:rPr>
                <w:sz w:val="26"/>
                <w:szCs w:val="26"/>
              </w:rPr>
              <w:t>- các nhóm sinh hoạt và làm việc theo yêu cầu.</w:t>
            </w:r>
          </w:p>
          <w:p w:rsidR="001E4802" w:rsidRPr="007E3935" w:rsidRDefault="001E4802" w:rsidP="00726E5A">
            <w:pPr>
              <w:spacing w:line="288" w:lineRule="auto"/>
              <w:jc w:val="both"/>
              <w:rPr>
                <w:sz w:val="26"/>
                <w:szCs w:val="26"/>
              </w:rPr>
            </w:pPr>
            <w:r w:rsidRPr="007E3935">
              <w:rPr>
                <w:sz w:val="26"/>
                <w:szCs w:val="26"/>
              </w:rPr>
              <w:t xml:space="preserve">- Kết quả: </w:t>
            </w:r>
            <w:r w:rsidRPr="007E3935">
              <w:rPr>
                <w:i/>
                <w:sz w:val="26"/>
                <w:szCs w:val="26"/>
              </w:rPr>
              <w:t>sau,xô,xếp,sân,xoá</w:t>
            </w: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r w:rsidRPr="007E3935">
              <w:rPr>
                <w:sz w:val="26"/>
                <w:szCs w:val="26"/>
              </w:rPr>
              <w:t>- Các nhóm nhận xét.</w:t>
            </w: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r w:rsidRPr="007E3935">
              <w:rPr>
                <w:sz w:val="26"/>
                <w:szCs w:val="26"/>
              </w:rPr>
              <w:t>- 1 HS đọc yêu cầu.</w:t>
            </w:r>
          </w:p>
          <w:p w:rsidR="001E4802" w:rsidRPr="007E3935" w:rsidRDefault="001E4802" w:rsidP="00726E5A">
            <w:pPr>
              <w:spacing w:line="288" w:lineRule="auto"/>
              <w:jc w:val="both"/>
              <w:rPr>
                <w:sz w:val="26"/>
                <w:szCs w:val="26"/>
              </w:rPr>
            </w:pPr>
            <w:r w:rsidRPr="007E3935">
              <w:rPr>
                <w:sz w:val="26"/>
                <w:szCs w:val="26"/>
              </w:rPr>
              <w:t>- Các nhóm làm việc theo yêu cầu.</w:t>
            </w:r>
          </w:p>
          <w:p w:rsidR="001E4802" w:rsidRDefault="001E4802" w:rsidP="00726E5A">
            <w:pPr>
              <w:spacing w:line="288" w:lineRule="auto"/>
              <w:jc w:val="both"/>
              <w:rPr>
                <w:sz w:val="26"/>
                <w:szCs w:val="26"/>
              </w:rPr>
            </w:pPr>
          </w:p>
          <w:p w:rsidR="001E4802" w:rsidRDefault="001E4802" w:rsidP="00726E5A">
            <w:pPr>
              <w:spacing w:line="288" w:lineRule="auto"/>
              <w:jc w:val="both"/>
              <w:rPr>
                <w:sz w:val="26"/>
                <w:szCs w:val="26"/>
              </w:rPr>
            </w:pPr>
          </w:p>
          <w:p w:rsidR="001E4802" w:rsidRDefault="001E4802" w:rsidP="00726E5A">
            <w:pPr>
              <w:spacing w:line="288" w:lineRule="auto"/>
              <w:jc w:val="both"/>
              <w:rPr>
                <w:sz w:val="26"/>
                <w:szCs w:val="26"/>
              </w:rPr>
            </w:pPr>
          </w:p>
          <w:p w:rsidR="001E4802" w:rsidRDefault="001E4802" w:rsidP="00726E5A">
            <w:pPr>
              <w:spacing w:line="288" w:lineRule="auto"/>
              <w:jc w:val="both"/>
              <w:rPr>
                <w:sz w:val="26"/>
                <w:szCs w:val="26"/>
              </w:rPr>
            </w:pPr>
          </w:p>
          <w:p w:rsidR="001E4802" w:rsidRDefault="001E4802" w:rsidP="00726E5A">
            <w:pPr>
              <w:spacing w:line="288" w:lineRule="auto"/>
              <w:jc w:val="both"/>
              <w:rPr>
                <w:sz w:val="26"/>
                <w:szCs w:val="26"/>
              </w:rPr>
            </w:pPr>
          </w:p>
          <w:p w:rsidR="001E4802" w:rsidRDefault="001E4802" w:rsidP="00726E5A">
            <w:pPr>
              <w:spacing w:line="288" w:lineRule="auto"/>
              <w:jc w:val="both"/>
              <w:rPr>
                <w:sz w:val="26"/>
                <w:szCs w:val="26"/>
              </w:rPr>
            </w:pPr>
          </w:p>
          <w:p w:rsidR="001E4802" w:rsidRDefault="001E4802" w:rsidP="00726E5A">
            <w:pPr>
              <w:spacing w:line="288" w:lineRule="auto"/>
              <w:jc w:val="both"/>
              <w:rPr>
                <w:sz w:val="26"/>
                <w:szCs w:val="26"/>
              </w:rPr>
            </w:pPr>
          </w:p>
          <w:p w:rsidR="001E4802" w:rsidRPr="007E3935" w:rsidRDefault="001E4802" w:rsidP="00726E5A">
            <w:pPr>
              <w:spacing w:line="288" w:lineRule="auto"/>
              <w:jc w:val="both"/>
              <w:rPr>
                <w:sz w:val="26"/>
                <w:szCs w:val="26"/>
              </w:rPr>
            </w:pPr>
            <w:r w:rsidRPr="007E3935">
              <w:rPr>
                <w:sz w:val="26"/>
                <w:szCs w:val="26"/>
              </w:rPr>
              <w:t>- Đại diện các nhóm trình bày</w:t>
            </w:r>
          </w:p>
        </w:tc>
      </w:tr>
      <w:tr w:rsidR="001E4802"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1E4802" w:rsidRPr="007E3935" w:rsidRDefault="001E4802" w:rsidP="00726E5A">
            <w:pPr>
              <w:spacing w:line="288" w:lineRule="auto"/>
              <w:jc w:val="both"/>
              <w:rPr>
                <w:b/>
                <w:sz w:val="26"/>
                <w:szCs w:val="26"/>
              </w:rPr>
            </w:pPr>
            <w:r w:rsidRPr="007E3935">
              <w:rPr>
                <w:b/>
                <w:sz w:val="26"/>
                <w:szCs w:val="26"/>
              </w:rPr>
              <w:lastRenderedPageBreak/>
              <w:t>3. Vận dụng.</w:t>
            </w:r>
          </w:p>
          <w:p w:rsidR="001E4802" w:rsidRPr="007E3935" w:rsidRDefault="001E4802" w:rsidP="00726E5A">
            <w:pPr>
              <w:spacing w:line="288" w:lineRule="auto"/>
              <w:rPr>
                <w:sz w:val="26"/>
                <w:szCs w:val="26"/>
              </w:rPr>
            </w:pPr>
            <w:r w:rsidRPr="007E3935">
              <w:rPr>
                <w:sz w:val="26"/>
                <w:szCs w:val="26"/>
              </w:rPr>
              <w:t>- Mục tiêu:</w:t>
            </w:r>
          </w:p>
          <w:p w:rsidR="001E4802" w:rsidRPr="007E3935" w:rsidRDefault="001E4802" w:rsidP="00726E5A">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1E4802" w:rsidRPr="007E3935" w:rsidRDefault="001E4802" w:rsidP="00726E5A">
            <w:pPr>
              <w:spacing w:line="264" w:lineRule="auto"/>
              <w:jc w:val="both"/>
              <w:rPr>
                <w:sz w:val="26"/>
                <w:szCs w:val="26"/>
                <w:lang w:val="vi-VN"/>
              </w:rPr>
            </w:pPr>
            <w:r w:rsidRPr="007E3935">
              <w:rPr>
                <w:sz w:val="26"/>
                <w:szCs w:val="26"/>
                <w:lang w:val="vi-VN"/>
              </w:rPr>
              <w:t>+ Vận dụng kiến thức đã học vào thực tiễn.</w:t>
            </w:r>
          </w:p>
          <w:p w:rsidR="001E4802" w:rsidRPr="007E3935" w:rsidRDefault="001E4802" w:rsidP="00726E5A">
            <w:pPr>
              <w:spacing w:line="264" w:lineRule="auto"/>
              <w:jc w:val="both"/>
              <w:rPr>
                <w:sz w:val="26"/>
                <w:szCs w:val="26"/>
                <w:lang w:val="vi-VN"/>
              </w:rPr>
            </w:pPr>
            <w:r w:rsidRPr="007E3935">
              <w:rPr>
                <w:sz w:val="26"/>
                <w:szCs w:val="26"/>
                <w:lang w:val="vi-VN"/>
              </w:rPr>
              <w:t>+ Tạo không khí vui vẻ, hào hứng, lưu luyến sau khi học sinh bài học.</w:t>
            </w:r>
          </w:p>
          <w:p w:rsidR="001E4802" w:rsidRPr="007E3935" w:rsidRDefault="001E4802" w:rsidP="00726E5A">
            <w:pPr>
              <w:spacing w:line="288" w:lineRule="auto"/>
              <w:jc w:val="both"/>
              <w:rPr>
                <w:sz w:val="26"/>
                <w:szCs w:val="26"/>
              </w:rPr>
            </w:pPr>
            <w:r w:rsidRPr="007E3935">
              <w:rPr>
                <w:sz w:val="26"/>
                <w:szCs w:val="26"/>
              </w:rPr>
              <w:t>+ Phát triển năng lực ngôn ngữ.</w:t>
            </w:r>
          </w:p>
          <w:p w:rsidR="001E4802" w:rsidRPr="007E3935" w:rsidRDefault="001E4802" w:rsidP="00726E5A">
            <w:pPr>
              <w:spacing w:line="288" w:lineRule="auto"/>
              <w:rPr>
                <w:sz w:val="26"/>
                <w:szCs w:val="26"/>
              </w:rPr>
            </w:pPr>
            <w:r w:rsidRPr="007E3935">
              <w:rPr>
                <w:sz w:val="26"/>
                <w:szCs w:val="26"/>
                <w:lang w:val="en-US"/>
              </w:rPr>
              <w:t>- Cách tiến hành:</w:t>
            </w:r>
          </w:p>
        </w:tc>
      </w:tr>
      <w:tr w:rsidR="001E4802" w:rsidRPr="007E3935" w:rsidTr="00726E5A">
        <w:tc>
          <w:tcPr>
            <w:tcW w:w="5862" w:type="dxa"/>
            <w:tcBorders>
              <w:top w:val="dashed" w:sz="4" w:space="0" w:color="auto"/>
              <w:left w:val="single" w:sz="4" w:space="0" w:color="auto"/>
              <w:bottom w:val="dashed" w:sz="4" w:space="0" w:color="auto"/>
              <w:right w:val="single" w:sz="4" w:space="0" w:color="auto"/>
            </w:tcBorders>
            <w:hideMark/>
          </w:tcPr>
          <w:p w:rsidR="001E4802" w:rsidRPr="007E3935" w:rsidRDefault="001E4802" w:rsidP="00726E5A">
            <w:pPr>
              <w:spacing w:line="288" w:lineRule="auto"/>
              <w:jc w:val="both"/>
              <w:rPr>
                <w:sz w:val="26"/>
                <w:szCs w:val="26"/>
              </w:rPr>
            </w:pPr>
            <w:r w:rsidRPr="007E3935">
              <w:rPr>
                <w:sz w:val="26"/>
                <w:szCs w:val="26"/>
              </w:rPr>
              <w:t xml:space="preserve">- GV hướng dẫn HS thực hiện hoạt động vận dụng: </w:t>
            </w:r>
          </w:p>
          <w:p w:rsidR="001E4802" w:rsidRPr="007E3935" w:rsidRDefault="001E4802" w:rsidP="00726E5A">
            <w:pPr>
              <w:spacing w:line="288" w:lineRule="auto"/>
              <w:jc w:val="both"/>
              <w:rPr>
                <w:sz w:val="26"/>
                <w:szCs w:val="26"/>
              </w:rPr>
            </w:pPr>
            <w:r w:rsidRPr="007E3935">
              <w:rPr>
                <w:sz w:val="26"/>
                <w:szCs w:val="26"/>
              </w:rPr>
              <w:t>+ Xem lại tranh minh hoạ câu chuyện Hàng xóm của tắc kè hoa, tập luyện kể lại từng đoạn theo tranh và câu hỏi gợi ý.</w:t>
            </w:r>
          </w:p>
          <w:p w:rsidR="001E4802" w:rsidRPr="007E3935" w:rsidRDefault="001E4802" w:rsidP="00726E5A">
            <w:pPr>
              <w:spacing w:line="288" w:lineRule="auto"/>
              <w:jc w:val="both"/>
              <w:rPr>
                <w:sz w:val="26"/>
                <w:szCs w:val="26"/>
              </w:rPr>
            </w:pPr>
            <w:r w:rsidRPr="007E3935">
              <w:rPr>
                <w:sz w:val="26"/>
                <w:szCs w:val="26"/>
              </w:rPr>
              <w:t>+ Kể lại cho người thân nghe và nêu cảm nghĩ về câu chuyện.</w:t>
            </w:r>
          </w:p>
          <w:p w:rsidR="001E4802" w:rsidRPr="007E3935" w:rsidRDefault="001E4802" w:rsidP="00726E5A">
            <w:pPr>
              <w:spacing w:line="288" w:lineRule="auto"/>
              <w:jc w:val="both"/>
              <w:rPr>
                <w:sz w:val="26"/>
                <w:szCs w:val="26"/>
              </w:rPr>
            </w:pPr>
            <w:r w:rsidRPr="007E3935">
              <w:rPr>
                <w:sz w:val="26"/>
                <w:szCs w:val="26"/>
              </w:rPr>
              <w:t>*GV dặn dò HS : Về nhà trao đổi với người thân về những điều thú vị trong bài học hôm nay</w:t>
            </w:r>
          </w:p>
          <w:p w:rsidR="001E4802" w:rsidRPr="007E3935" w:rsidRDefault="001E4802" w:rsidP="00726E5A">
            <w:pPr>
              <w:spacing w:line="288" w:lineRule="auto"/>
              <w:jc w:val="both"/>
              <w:rPr>
                <w:sz w:val="26"/>
                <w:szCs w:val="26"/>
              </w:rPr>
            </w:pPr>
            <w:r w:rsidRPr="007E3935">
              <w:rPr>
                <w:sz w:val="26"/>
                <w:szCs w:val="26"/>
              </w:rPr>
              <w:lastRenderedPageBreak/>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1E4802" w:rsidRPr="007E3935" w:rsidRDefault="001E4802" w:rsidP="00726E5A">
            <w:pPr>
              <w:spacing w:line="288" w:lineRule="auto"/>
              <w:rPr>
                <w:sz w:val="26"/>
                <w:szCs w:val="26"/>
              </w:rPr>
            </w:pPr>
            <w:r w:rsidRPr="007E3935">
              <w:rPr>
                <w:sz w:val="26"/>
                <w:szCs w:val="26"/>
              </w:rPr>
              <w:lastRenderedPageBreak/>
              <w:t>- HS lắng nghe để lựa chọn.</w:t>
            </w:r>
          </w:p>
          <w:p w:rsidR="001E4802" w:rsidRPr="007E3935" w:rsidRDefault="001E4802" w:rsidP="00726E5A">
            <w:pPr>
              <w:spacing w:line="288" w:lineRule="auto"/>
              <w:rPr>
                <w:sz w:val="26"/>
                <w:szCs w:val="26"/>
              </w:rPr>
            </w:pPr>
          </w:p>
          <w:p w:rsidR="001E4802" w:rsidRPr="007E3935" w:rsidRDefault="001E4802" w:rsidP="00726E5A">
            <w:pPr>
              <w:spacing w:line="288" w:lineRule="auto"/>
              <w:rPr>
                <w:sz w:val="26"/>
                <w:szCs w:val="26"/>
              </w:rPr>
            </w:pPr>
          </w:p>
          <w:p w:rsidR="001E4802" w:rsidRPr="007E3935" w:rsidRDefault="001E4802" w:rsidP="00726E5A">
            <w:pPr>
              <w:spacing w:line="288" w:lineRule="auto"/>
              <w:rPr>
                <w:sz w:val="26"/>
                <w:szCs w:val="26"/>
              </w:rPr>
            </w:pPr>
          </w:p>
          <w:p w:rsidR="001E4802" w:rsidRPr="007E3935" w:rsidRDefault="001E4802" w:rsidP="00726E5A">
            <w:pPr>
              <w:spacing w:line="288" w:lineRule="auto"/>
              <w:rPr>
                <w:sz w:val="26"/>
                <w:szCs w:val="26"/>
              </w:rPr>
            </w:pPr>
          </w:p>
          <w:p w:rsidR="001E4802" w:rsidRPr="007E3935" w:rsidRDefault="001E4802" w:rsidP="00726E5A">
            <w:pPr>
              <w:spacing w:line="288" w:lineRule="auto"/>
              <w:rPr>
                <w:sz w:val="26"/>
                <w:szCs w:val="26"/>
              </w:rPr>
            </w:pPr>
          </w:p>
        </w:tc>
      </w:tr>
    </w:tbl>
    <w:p w:rsidR="003A64AC" w:rsidRDefault="003A64AC" w:rsidP="003A64AC">
      <w:pPr>
        <w:rPr>
          <w:b/>
          <w:bCs/>
          <w:sz w:val="26"/>
          <w:szCs w:val="26"/>
        </w:rPr>
      </w:pPr>
    </w:p>
    <w:p w:rsidR="006E14CB" w:rsidRPr="007E3935" w:rsidRDefault="006E14CB" w:rsidP="006E14CB">
      <w:pPr>
        <w:spacing w:line="288" w:lineRule="auto"/>
        <w:ind w:left="720" w:hanging="720"/>
        <w:jc w:val="center"/>
        <w:rPr>
          <w:b/>
          <w:bCs/>
          <w:sz w:val="26"/>
          <w:szCs w:val="26"/>
          <w:u w:val="single"/>
        </w:rPr>
      </w:pPr>
      <w:r w:rsidRPr="007E3935">
        <w:rPr>
          <w:b/>
          <w:bCs/>
          <w:sz w:val="26"/>
          <w:szCs w:val="26"/>
          <w:u w:val="single"/>
        </w:rPr>
        <w:t>TỰ NHIÊN VÀ XÃ HỘI</w:t>
      </w:r>
    </w:p>
    <w:p w:rsidR="006E14CB" w:rsidRPr="007E3935" w:rsidRDefault="006E14CB" w:rsidP="006E14CB">
      <w:pPr>
        <w:spacing w:line="288" w:lineRule="auto"/>
        <w:ind w:left="720" w:hanging="720"/>
        <w:jc w:val="center"/>
        <w:rPr>
          <w:b/>
          <w:bCs/>
          <w:sz w:val="26"/>
          <w:szCs w:val="26"/>
        </w:rPr>
      </w:pPr>
      <w:r w:rsidRPr="007E3935">
        <w:rPr>
          <w:b/>
          <w:bCs/>
          <w:sz w:val="26"/>
          <w:szCs w:val="26"/>
          <w:u w:val="single"/>
        </w:rPr>
        <w:t>CHỦ ĐỀ 3</w:t>
      </w:r>
      <w:r w:rsidRPr="007E3935">
        <w:rPr>
          <w:b/>
          <w:bCs/>
          <w:sz w:val="26"/>
          <w:szCs w:val="26"/>
        </w:rPr>
        <w:t xml:space="preserve">: CỘNG ĐỒNG ĐỊA PHƯƠNG </w:t>
      </w:r>
    </w:p>
    <w:p w:rsidR="006E14CB" w:rsidRPr="007E3935" w:rsidRDefault="006E14CB" w:rsidP="006E14CB">
      <w:pPr>
        <w:spacing w:line="288" w:lineRule="auto"/>
        <w:ind w:left="720" w:hanging="720"/>
        <w:jc w:val="center"/>
        <w:rPr>
          <w:b/>
          <w:bCs/>
          <w:sz w:val="26"/>
          <w:szCs w:val="26"/>
        </w:rPr>
      </w:pPr>
      <w:r w:rsidRPr="007E3935">
        <w:rPr>
          <w:b/>
          <w:bCs/>
          <w:sz w:val="26"/>
          <w:szCs w:val="26"/>
        </w:rPr>
        <w:t xml:space="preserve">ÔN TẬP CHỦ ĐỀ CỘNG ĐỒNG ĐỊA PHƯƠNG (T2) </w:t>
      </w:r>
    </w:p>
    <w:p w:rsidR="006E14CB" w:rsidRPr="007E3935" w:rsidRDefault="006E14CB" w:rsidP="006E14CB">
      <w:pPr>
        <w:spacing w:line="288" w:lineRule="auto"/>
        <w:ind w:left="720" w:hanging="720"/>
        <w:jc w:val="center"/>
        <w:rPr>
          <w:b/>
          <w:bCs/>
          <w:sz w:val="26"/>
          <w:szCs w:val="26"/>
        </w:rPr>
      </w:pPr>
    </w:p>
    <w:p w:rsidR="006E14CB" w:rsidRPr="007E3935" w:rsidRDefault="006E14CB" w:rsidP="006E14CB">
      <w:pPr>
        <w:spacing w:line="288" w:lineRule="auto"/>
        <w:ind w:firstLine="360"/>
        <w:rPr>
          <w:b/>
          <w:bCs/>
          <w:sz w:val="26"/>
          <w:szCs w:val="26"/>
          <w:u w:val="single"/>
        </w:rPr>
      </w:pPr>
      <w:r w:rsidRPr="007E3935">
        <w:rPr>
          <w:b/>
          <w:bCs/>
          <w:sz w:val="26"/>
          <w:szCs w:val="26"/>
          <w:u w:val="single"/>
        </w:rPr>
        <w:t>I. YÊU CẦU CẦN ĐẠT:</w:t>
      </w:r>
    </w:p>
    <w:p w:rsidR="006E14CB" w:rsidRPr="007E3935" w:rsidRDefault="006E14CB" w:rsidP="006E14CB">
      <w:pPr>
        <w:spacing w:line="288" w:lineRule="auto"/>
        <w:ind w:firstLine="360"/>
        <w:jc w:val="both"/>
        <w:rPr>
          <w:b/>
          <w:sz w:val="26"/>
          <w:szCs w:val="26"/>
        </w:rPr>
      </w:pPr>
      <w:r w:rsidRPr="007E3935">
        <w:rPr>
          <w:b/>
          <w:sz w:val="26"/>
          <w:szCs w:val="26"/>
        </w:rPr>
        <w:t>1. Năng lực đặc thù: Sau khi học, học sinh sẽ:</w:t>
      </w:r>
    </w:p>
    <w:p w:rsidR="006E14CB" w:rsidRPr="007E3935" w:rsidRDefault="006E14CB" w:rsidP="006E14CB">
      <w:pPr>
        <w:spacing w:line="288" w:lineRule="auto"/>
        <w:ind w:firstLine="360"/>
        <w:jc w:val="both"/>
        <w:rPr>
          <w:sz w:val="26"/>
          <w:szCs w:val="26"/>
        </w:rPr>
      </w:pPr>
      <w:r w:rsidRPr="007E3935">
        <w:rPr>
          <w:sz w:val="26"/>
          <w:szCs w:val="26"/>
        </w:rPr>
        <w:t>- Củng cố kĩ năng đặt câu hỏi, quan sát, thu thập, xử lí thông tin và trình bày sản phẩm.</w:t>
      </w:r>
    </w:p>
    <w:p w:rsidR="006E14CB" w:rsidRDefault="006E14CB" w:rsidP="006E14CB">
      <w:pPr>
        <w:spacing w:line="288" w:lineRule="auto"/>
        <w:ind w:firstLine="360"/>
        <w:jc w:val="both"/>
        <w:rPr>
          <w:sz w:val="26"/>
          <w:szCs w:val="26"/>
        </w:rPr>
      </w:pPr>
      <w:r w:rsidRPr="007E3935">
        <w:rPr>
          <w:sz w:val="26"/>
          <w:szCs w:val="26"/>
        </w:rPr>
        <w:t>- Xử lí tình huống hướng đến tiêu dùng tiết kiệm, bảo vệ môi trường.</w:t>
      </w:r>
    </w:p>
    <w:p w:rsidR="006E14CB" w:rsidRPr="003E19D6" w:rsidRDefault="006E14CB" w:rsidP="003E19D6">
      <w:pPr>
        <w:jc w:val="both"/>
        <w:rPr>
          <w:rFonts w:ascii="Cambria" w:hAnsi="Cambria"/>
          <w:sz w:val="26"/>
          <w:szCs w:val="26"/>
        </w:rPr>
      </w:pPr>
      <w:r>
        <w:rPr>
          <w:sz w:val="26"/>
          <w:szCs w:val="26"/>
        </w:rPr>
        <w:t xml:space="preserve">     </w:t>
      </w:r>
      <w:r w:rsidRPr="00601467">
        <w:rPr>
          <w:b/>
          <w:sz w:val="26"/>
          <w:szCs w:val="26"/>
        </w:rPr>
        <w:t>*GDĐP</w:t>
      </w:r>
      <w:r>
        <w:rPr>
          <w:sz w:val="26"/>
          <w:szCs w:val="26"/>
        </w:rPr>
        <w:t xml:space="preserve">: </w:t>
      </w:r>
      <w:r w:rsidRPr="00601467">
        <w:rPr>
          <w:rFonts w:ascii="Cambria" w:hAnsi="Cambria"/>
          <w:sz w:val="26"/>
          <w:szCs w:val="26"/>
        </w:rPr>
        <w:t>HS biết giữ gìn và bảo vệ di t</w:t>
      </w:r>
      <w:r w:rsidR="003E19D6">
        <w:rPr>
          <w:rFonts w:ascii="Cambria" w:hAnsi="Cambria"/>
          <w:sz w:val="26"/>
          <w:szCs w:val="26"/>
        </w:rPr>
        <w:t>ích lịch sử - văn hoá quê hương</w:t>
      </w:r>
      <w:bookmarkStart w:id="2" w:name="_GoBack"/>
      <w:bookmarkEnd w:id="2"/>
    </w:p>
    <w:p w:rsidR="006E14CB" w:rsidRPr="007E3935" w:rsidRDefault="006E14CB" w:rsidP="006E14CB">
      <w:pPr>
        <w:spacing w:before="120" w:line="288" w:lineRule="auto"/>
        <w:ind w:firstLine="360"/>
        <w:jc w:val="both"/>
        <w:rPr>
          <w:b/>
          <w:sz w:val="26"/>
          <w:szCs w:val="26"/>
        </w:rPr>
      </w:pPr>
      <w:r w:rsidRPr="007E3935">
        <w:rPr>
          <w:b/>
          <w:sz w:val="26"/>
          <w:szCs w:val="26"/>
        </w:rPr>
        <w:t>2. Năng lực chung.</w:t>
      </w:r>
    </w:p>
    <w:p w:rsidR="006E14CB" w:rsidRPr="007E3935" w:rsidRDefault="006E14CB" w:rsidP="006E14CB">
      <w:pPr>
        <w:spacing w:line="288" w:lineRule="auto"/>
        <w:ind w:firstLine="360"/>
        <w:jc w:val="both"/>
        <w:rPr>
          <w:sz w:val="26"/>
          <w:szCs w:val="26"/>
        </w:rPr>
      </w:pPr>
      <w:r w:rsidRPr="007E3935">
        <w:rPr>
          <w:sz w:val="26"/>
          <w:szCs w:val="26"/>
        </w:rPr>
        <w:t>- Năng lực tự chủ, tự học: Có biểu hiện chú ý học tập, tự giác tìm hiểu bài để hoàn thành tốt nội dung tiết học.</w:t>
      </w:r>
    </w:p>
    <w:p w:rsidR="006E14CB" w:rsidRPr="007E3935" w:rsidRDefault="006E14CB" w:rsidP="006E14CB">
      <w:pPr>
        <w:spacing w:line="288" w:lineRule="auto"/>
        <w:ind w:firstLine="360"/>
        <w:jc w:val="both"/>
        <w:rPr>
          <w:sz w:val="26"/>
          <w:szCs w:val="26"/>
        </w:rPr>
      </w:pPr>
      <w:r w:rsidRPr="007E3935">
        <w:rPr>
          <w:sz w:val="26"/>
          <w:szCs w:val="26"/>
        </w:rPr>
        <w:t>- Năng lực giải quyết vấn đề và sáng tạo: Có biểu hiện tích cực, sáng tạo trong các hoạt động học tập, trò chơi, vận dụng.</w:t>
      </w:r>
    </w:p>
    <w:p w:rsidR="006E14CB" w:rsidRPr="007E3935" w:rsidRDefault="006E14CB" w:rsidP="006E14CB">
      <w:pPr>
        <w:spacing w:line="288" w:lineRule="auto"/>
        <w:ind w:firstLine="360"/>
        <w:jc w:val="both"/>
        <w:rPr>
          <w:sz w:val="26"/>
          <w:szCs w:val="26"/>
        </w:rPr>
      </w:pPr>
      <w:r w:rsidRPr="007E3935">
        <w:rPr>
          <w:sz w:val="26"/>
          <w:szCs w:val="26"/>
        </w:rPr>
        <w:t>- Năng lực giao tiếp và hợp tác: Có biểu hiện tích cực, sôi nổi và nhiệt tình trong hoạt động nhóm. Có khả năng trình bày, thuyết trình… trong các hoạt động học tập.</w:t>
      </w:r>
    </w:p>
    <w:p w:rsidR="006E14CB" w:rsidRPr="007E3935" w:rsidRDefault="006E14CB" w:rsidP="006E14CB">
      <w:pPr>
        <w:spacing w:before="120" w:line="288" w:lineRule="auto"/>
        <w:ind w:firstLine="360"/>
        <w:jc w:val="both"/>
        <w:rPr>
          <w:b/>
          <w:sz w:val="26"/>
          <w:szCs w:val="26"/>
        </w:rPr>
      </w:pPr>
      <w:r w:rsidRPr="007E3935">
        <w:rPr>
          <w:b/>
          <w:sz w:val="26"/>
          <w:szCs w:val="26"/>
        </w:rPr>
        <w:t>3. Phẩm chất.</w:t>
      </w:r>
    </w:p>
    <w:p w:rsidR="006E14CB" w:rsidRPr="007E3935" w:rsidRDefault="006E14CB" w:rsidP="006E14CB">
      <w:pPr>
        <w:spacing w:line="288" w:lineRule="auto"/>
        <w:ind w:firstLine="360"/>
        <w:jc w:val="both"/>
        <w:rPr>
          <w:sz w:val="26"/>
          <w:szCs w:val="26"/>
        </w:rPr>
      </w:pPr>
      <w:r w:rsidRPr="007E3935">
        <w:rPr>
          <w:sz w:val="26"/>
          <w:szCs w:val="26"/>
        </w:rPr>
        <w:t>- Phẩm chất nhân ái: Bày tỏ được tình cảm, sự gắn bó của bản thân với quê hương.</w:t>
      </w:r>
    </w:p>
    <w:p w:rsidR="006E14CB" w:rsidRPr="007E3935" w:rsidRDefault="006E14CB" w:rsidP="006E14CB">
      <w:pPr>
        <w:spacing w:line="288" w:lineRule="auto"/>
        <w:ind w:firstLine="360"/>
        <w:jc w:val="both"/>
        <w:rPr>
          <w:sz w:val="26"/>
          <w:szCs w:val="26"/>
        </w:rPr>
      </w:pPr>
      <w:r w:rsidRPr="007E3935">
        <w:rPr>
          <w:sz w:val="26"/>
          <w:szCs w:val="26"/>
        </w:rPr>
        <w:t>- Phẩm chất chăm chỉ: Có tinh thần chăm chỉ học tập, luôn tự giác tìm hiểu bài.</w:t>
      </w:r>
    </w:p>
    <w:p w:rsidR="006E14CB" w:rsidRPr="007E3935" w:rsidRDefault="006E14CB" w:rsidP="006E14CB">
      <w:pPr>
        <w:spacing w:line="288" w:lineRule="auto"/>
        <w:ind w:firstLine="360"/>
        <w:jc w:val="both"/>
        <w:rPr>
          <w:sz w:val="26"/>
          <w:szCs w:val="26"/>
        </w:rPr>
      </w:pPr>
      <w:r w:rsidRPr="007E3935">
        <w:rPr>
          <w:sz w:val="26"/>
          <w:szCs w:val="26"/>
        </w:rPr>
        <w:t>- Phẩm chất trách nhiệm: Giữ trật tự, biết lắng nghe, học tập nghiêm túc. Biết thực hiện việc làm vừa sức bảo vệ môi trường, sử dụng tiết kiệm.</w:t>
      </w:r>
    </w:p>
    <w:p w:rsidR="006E14CB" w:rsidRPr="007E3935" w:rsidRDefault="006E14CB" w:rsidP="006E14CB">
      <w:pPr>
        <w:spacing w:line="288" w:lineRule="auto"/>
        <w:ind w:firstLine="360"/>
        <w:jc w:val="both"/>
        <w:rPr>
          <w:b/>
          <w:sz w:val="26"/>
          <w:szCs w:val="26"/>
        </w:rPr>
      </w:pPr>
      <w:r w:rsidRPr="007E3935">
        <w:rPr>
          <w:b/>
          <w:sz w:val="26"/>
          <w:szCs w:val="26"/>
        </w:rPr>
        <w:t xml:space="preserve">II. ĐỒ DÙNG DẠY HỌC </w:t>
      </w:r>
    </w:p>
    <w:p w:rsidR="006E14CB" w:rsidRPr="007E3935" w:rsidRDefault="006E14CB" w:rsidP="006E14CB">
      <w:pPr>
        <w:spacing w:line="288" w:lineRule="auto"/>
        <w:ind w:firstLine="360"/>
        <w:jc w:val="both"/>
        <w:rPr>
          <w:sz w:val="26"/>
          <w:szCs w:val="26"/>
        </w:rPr>
      </w:pPr>
      <w:r w:rsidRPr="007E3935">
        <w:rPr>
          <w:sz w:val="26"/>
          <w:szCs w:val="26"/>
        </w:rPr>
        <w:t>- Kế hoạch bài dạy, bài giảng Power point.</w:t>
      </w:r>
    </w:p>
    <w:p w:rsidR="006E14CB" w:rsidRPr="007E3935" w:rsidRDefault="006E14CB" w:rsidP="006E14CB">
      <w:pPr>
        <w:spacing w:line="288" w:lineRule="auto"/>
        <w:ind w:firstLine="360"/>
        <w:jc w:val="both"/>
        <w:rPr>
          <w:sz w:val="26"/>
          <w:szCs w:val="26"/>
        </w:rPr>
      </w:pPr>
      <w:r w:rsidRPr="007E3935">
        <w:rPr>
          <w:sz w:val="26"/>
          <w:szCs w:val="26"/>
        </w:rPr>
        <w:t>- SGK và các thiết bị, học liệu phục vụ cho tiết dạy.</w:t>
      </w:r>
    </w:p>
    <w:p w:rsidR="006E14CB" w:rsidRPr="007E3935" w:rsidRDefault="006E14CB" w:rsidP="006E14CB">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E14CB"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6E14CB" w:rsidRPr="007E3935" w:rsidRDefault="006E14CB" w:rsidP="00726E5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6E14CB" w:rsidRPr="007E3935" w:rsidRDefault="006E14CB" w:rsidP="00726E5A">
            <w:pPr>
              <w:spacing w:line="288" w:lineRule="auto"/>
              <w:jc w:val="center"/>
              <w:rPr>
                <w:b/>
                <w:sz w:val="26"/>
                <w:szCs w:val="26"/>
              </w:rPr>
            </w:pPr>
            <w:r w:rsidRPr="007E3935">
              <w:rPr>
                <w:b/>
                <w:sz w:val="26"/>
                <w:szCs w:val="26"/>
              </w:rPr>
              <w:t>Hoạt động của học sinh</w:t>
            </w:r>
          </w:p>
        </w:tc>
      </w:tr>
      <w:tr w:rsidR="006E14CB" w:rsidRPr="007E3935" w:rsidTr="00726E5A">
        <w:tc>
          <w:tcPr>
            <w:tcW w:w="9738" w:type="dxa"/>
            <w:gridSpan w:val="2"/>
            <w:tcBorders>
              <w:top w:val="single" w:sz="4" w:space="0" w:color="auto"/>
              <w:left w:val="single" w:sz="4" w:space="0" w:color="auto"/>
              <w:bottom w:val="dashed" w:sz="4" w:space="0" w:color="auto"/>
              <w:right w:val="single" w:sz="4" w:space="0" w:color="auto"/>
            </w:tcBorders>
            <w:hideMark/>
          </w:tcPr>
          <w:p w:rsidR="006E14CB" w:rsidRPr="007E3935" w:rsidRDefault="006E14CB" w:rsidP="00726E5A">
            <w:pPr>
              <w:spacing w:line="288" w:lineRule="auto"/>
              <w:jc w:val="both"/>
              <w:rPr>
                <w:bCs/>
                <w:i/>
                <w:sz w:val="26"/>
                <w:szCs w:val="26"/>
              </w:rPr>
            </w:pPr>
            <w:r w:rsidRPr="007E3935">
              <w:rPr>
                <w:b/>
                <w:bCs/>
                <w:sz w:val="26"/>
                <w:szCs w:val="26"/>
              </w:rPr>
              <w:t>1. Khởi động:</w:t>
            </w:r>
          </w:p>
          <w:p w:rsidR="006E14CB" w:rsidRPr="007E3935" w:rsidRDefault="006E14CB" w:rsidP="00726E5A">
            <w:pPr>
              <w:spacing w:line="288" w:lineRule="auto"/>
              <w:jc w:val="both"/>
              <w:rPr>
                <w:sz w:val="26"/>
                <w:szCs w:val="26"/>
              </w:rPr>
            </w:pPr>
            <w:r w:rsidRPr="007E3935">
              <w:rPr>
                <w:sz w:val="26"/>
                <w:szCs w:val="26"/>
              </w:rPr>
              <w:t xml:space="preserve">- Mục tiêu: </w:t>
            </w:r>
          </w:p>
          <w:p w:rsidR="006E14CB" w:rsidRPr="007E3935" w:rsidRDefault="006E14CB" w:rsidP="00726E5A">
            <w:pPr>
              <w:spacing w:line="288" w:lineRule="auto"/>
              <w:jc w:val="both"/>
              <w:rPr>
                <w:sz w:val="26"/>
                <w:szCs w:val="26"/>
              </w:rPr>
            </w:pPr>
            <w:r w:rsidRPr="007E3935">
              <w:rPr>
                <w:sz w:val="26"/>
                <w:szCs w:val="26"/>
              </w:rPr>
              <w:t>+ Tạo không khí vui vẻ, phấn khởi trước giờ học.</w:t>
            </w:r>
          </w:p>
          <w:p w:rsidR="006E14CB" w:rsidRPr="007E3935" w:rsidRDefault="006E14CB" w:rsidP="00726E5A">
            <w:pPr>
              <w:spacing w:line="288" w:lineRule="auto"/>
              <w:jc w:val="both"/>
              <w:rPr>
                <w:sz w:val="26"/>
                <w:szCs w:val="26"/>
              </w:rPr>
            </w:pPr>
            <w:r w:rsidRPr="007E3935">
              <w:rPr>
                <w:sz w:val="26"/>
                <w:szCs w:val="26"/>
              </w:rPr>
              <w:t>+ Kiểm tra kiến thức đã học của học sinh ở bài trước.</w:t>
            </w:r>
          </w:p>
          <w:p w:rsidR="006E14CB" w:rsidRPr="007E3935" w:rsidRDefault="006E14CB" w:rsidP="00726E5A">
            <w:pPr>
              <w:spacing w:line="288" w:lineRule="auto"/>
              <w:jc w:val="both"/>
              <w:rPr>
                <w:sz w:val="26"/>
                <w:szCs w:val="26"/>
              </w:rPr>
            </w:pPr>
            <w:r w:rsidRPr="007E3935">
              <w:rPr>
                <w:sz w:val="26"/>
                <w:szCs w:val="26"/>
              </w:rPr>
              <w:t>- Cách tiến hành:</w:t>
            </w:r>
          </w:p>
        </w:tc>
      </w:tr>
      <w:tr w:rsidR="006E14CB"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6E14CB" w:rsidRPr="007E3935" w:rsidRDefault="006E14CB" w:rsidP="00726E5A">
            <w:pPr>
              <w:spacing w:line="288" w:lineRule="auto"/>
              <w:jc w:val="both"/>
              <w:outlineLvl w:val="0"/>
              <w:rPr>
                <w:bCs/>
                <w:sz w:val="26"/>
                <w:szCs w:val="26"/>
              </w:rPr>
            </w:pPr>
            <w:r w:rsidRPr="007E3935">
              <w:rPr>
                <w:bCs/>
                <w:sz w:val="26"/>
                <w:szCs w:val="26"/>
              </w:rPr>
              <w:t xml:space="preserve">- GV treo ảnh vùng núi phía Bắc </w:t>
            </w:r>
          </w:p>
          <w:p w:rsidR="006E14CB" w:rsidRPr="007E3935" w:rsidRDefault="006E14CB" w:rsidP="00726E5A">
            <w:pPr>
              <w:spacing w:line="288" w:lineRule="auto"/>
              <w:jc w:val="both"/>
              <w:outlineLvl w:val="0"/>
              <w:rPr>
                <w:bCs/>
                <w:sz w:val="26"/>
                <w:szCs w:val="26"/>
              </w:rPr>
            </w:pPr>
            <w:r w:rsidRPr="007E3935">
              <w:rPr>
                <w:bCs/>
                <w:sz w:val="26"/>
                <w:szCs w:val="26"/>
              </w:rPr>
              <w:t>+ GV nêu câu hỏi: Qua bức tranh, em thấy quê hương của chúng ta như thế nào?</w:t>
            </w:r>
          </w:p>
          <w:p w:rsidR="006E14CB" w:rsidRPr="007E3935" w:rsidRDefault="006E14CB" w:rsidP="00726E5A">
            <w:pPr>
              <w:spacing w:line="288" w:lineRule="auto"/>
              <w:jc w:val="both"/>
              <w:outlineLvl w:val="0"/>
              <w:rPr>
                <w:bCs/>
                <w:sz w:val="26"/>
                <w:szCs w:val="26"/>
              </w:rPr>
            </w:pPr>
            <w:r w:rsidRPr="007E3935">
              <w:rPr>
                <w:bCs/>
                <w:sz w:val="26"/>
                <w:szCs w:val="26"/>
              </w:rPr>
              <w:t>- GV Nhận xét, tuyên dương.</w:t>
            </w:r>
          </w:p>
          <w:p w:rsidR="006E14CB" w:rsidRPr="007E3935" w:rsidRDefault="006E14CB" w:rsidP="00726E5A">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6E14CB" w:rsidRPr="007E3935" w:rsidRDefault="006E14CB" w:rsidP="00726E5A">
            <w:pPr>
              <w:spacing w:line="288" w:lineRule="auto"/>
              <w:jc w:val="both"/>
              <w:rPr>
                <w:sz w:val="26"/>
                <w:szCs w:val="26"/>
              </w:rPr>
            </w:pPr>
            <w:r w:rsidRPr="007E3935">
              <w:rPr>
                <w:sz w:val="26"/>
                <w:szCs w:val="26"/>
              </w:rPr>
              <w:t>- HS lắng nghe bài hát.</w:t>
            </w:r>
          </w:p>
          <w:p w:rsidR="006E14CB" w:rsidRPr="007E3935" w:rsidRDefault="006E14CB" w:rsidP="00726E5A">
            <w:pPr>
              <w:spacing w:line="288" w:lineRule="auto"/>
              <w:jc w:val="both"/>
              <w:rPr>
                <w:sz w:val="26"/>
                <w:szCs w:val="26"/>
              </w:rPr>
            </w:pPr>
            <w:r w:rsidRPr="007E3935">
              <w:rPr>
                <w:sz w:val="26"/>
                <w:szCs w:val="26"/>
              </w:rPr>
              <w:t>+ HS trả lời.</w:t>
            </w: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r w:rsidRPr="007E3935">
              <w:rPr>
                <w:sz w:val="26"/>
                <w:szCs w:val="26"/>
              </w:rPr>
              <w:t>- HS lắng nghe.</w:t>
            </w:r>
          </w:p>
        </w:tc>
      </w:tr>
      <w:tr w:rsidR="006E14CB"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6E14CB" w:rsidRPr="007E3935" w:rsidRDefault="006E14CB" w:rsidP="00726E5A">
            <w:pPr>
              <w:spacing w:line="288" w:lineRule="auto"/>
              <w:jc w:val="both"/>
              <w:rPr>
                <w:b/>
                <w:bCs/>
                <w:iCs/>
                <w:sz w:val="26"/>
                <w:szCs w:val="26"/>
              </w:rPr>
            </w:pPr>
            <w:r w:rsidRPr="007E3935">
              <w:rPr>
                <w:b/>
                <w:bCs/>
                <w:iCs/>
                <w:sz w:val="26"/>
                <w:szCs w:val="26"/>
              </w:rPr>
              <w:t>2. Luyện tập</w:t>
            </w:r>
            <w:r w:rsidRPr="007E3935">
              <w:rPr>
                <w:bCs/>
                <w:i/>
                <w:iCs/>
                <w:sz w:val="26"/>
                <w:szCs w:val="26"/>
              </w:rPr>
              <w:t>:</w:t>
            </w:r>
          </w:p>
          <w:p w:rsidR="006E14CB" w:rsidRPr="007E3935" w:rsidRDefault="006E14CB" w:rsidP="00726E5A">
            <w:pPr>
              <w:spacing w:line="288" w:lineRule="auto"/>
              <w:jc w:val="both"/>
              <w:rPr>
                <w:sz w:val="26"/>
                <w:szCs w:val="26"/>
              </w:rPr>
            </w:pPr>
            <w:r w:rsidRPr="007E3935">
              <w:rPr>
                <w:b/>
                <w:bCs/>
                <w:iCs/>
                <w:sz w:val="26"/>
                <w:szCs w:val="26"/>
              </w:rPr>
              <w:lastRenderedPageBreak/>
              <w:t xml:space="preserve">- </w:t>
            </w:r>
            <w:r w:rsidRPr="007E3935">
              <w:rPr>
                <w:bCs/>
                <w:sz w:val="26"/>
                <w:szCs w:val="26"/>
              </w:rPr>
              <w:t>Mục tiêu:</w:t>
            </w:r>
            <w:r w:rsidRPr="007E3935">
              <w:rPr>
                <w:sz w:val="26"/>
                <w:szCs w:val="26"/>
              </w:rPr>
              <w:t xml:space="preserve"> </w:t>
            </w:r>
          </w:p>
          <w:p w:rsidR="006E14CB" w:rsidRPr="007E3935" w:rsidRDefault="006E14CB" w:rsidP="00726E5A">
            <w:pPr>
              <w:spacing w:line="288" w:lineRule="auto"/>
              <w:jc w:val="both"/>
              <w:rPr>
                <w:sz w:val="26"/>
                <w:szCs w:val="26"/>
              </w:rPr>
            </w:pPr>
            <w:r w:rsidRPr="007E3935">
              <w:rPr>
                <w:sz w:val="26"/>
                <w:szCs w:val="26"/>
              </w:rPr>
              <w:t>+ Biết thu thập, giới thiệu về một địa danh ở địa phương.</w:t>
            </w:r>
          </w:p>
          <w:p w:rsidR="006E14CB" w:rsidRPr="007E3935" w:rsidRDefault="006E14CB" w:rsidP="00726E5A">
            <w:pPr>
              <w:spacing w:line="288" w:lineRule="auto"/>
              <w:jc w:val="both"/>
              <w:rPr>
                <w:sz w:val="26"/>
                <w:szCs w:val="26"/>
              </w:rPr>
            </w:pPr>
            <w:r w:rsidRPr="007E3935">
              <w:rPr>
                <w:sz w:val="26"/>
                <w:szCs w:val="26"/>
              </w:rPr>
              <w:t>+ Xử lí tình huống hướng đến tiêu dùng tiết kiệm, bảo vệ môi trường.</w:t>
            </w:r>
          </w:p>
          <w:p w:rsidR="006E14CB" w:rsidRPr="007E3935" w:rsidRDefault="006E14CB" w:rsidP="00726E5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6E14CB" w:rsidRPr="007E3935" w:rsidTr="00726E5A">
        <w:tc>
          <w:tcPr>
            <w:tcW w:w="5862" w:type="dxa"/>
            <w:tcBorders>
              <w:top w:val="dashed" w:sz="4" w:space="0" w:color="auto"/>
              <w:left w:val="single" w:sz="4" w:space="0" w:color="auto"/>
              <w:bottom w:val="dashed" w:sz="4" w:space="0" w:color="auto"/>
              <w:right w:val="single" w:sz="4" w:space="0" w:color="auto"/>
            </w:tcBorders>
          </w:tcPr>
          <w:p w:rsidR="006E14CB" w:rsidRPr="007E3935" w:rsidRDefault="006E14CB" w:rsidP="00726E5A">
            <w:pPr>
              <w:spacing w:line="276" w:lineRule="auto"/>
              <w:jc w:val="both"/>
              <w:rPr>
                <w:b/>
                <w:sz w:val="26"/>
                <w:szCs w:val="26"/>
              </w:rPr>
            </w:pPr>
            <w:r w:rsidRPr="007E3935">
              <w:rPr>
                <w:b/>
                <w:sz w:val="26"/>
                <w:szCs w:val="26"/>
              </w:rPr>
              <w:lastRenderedPageBreak/>
              <w:t>Hoạt động 1. Giới thiệu về một địa danh (di tích lịch sử - văn hoá hoặc cảnh quan thiên nhiên) ở địa phương</w:t>
            </w:r>
          </w:p>
          <w:p w:rsidR="006E14CB" w:rsidRPr="007E3935" w:rsidRDefault="006E14CB" w:rsidP="00726E5A">
            <w:pPr>
              <w:spacing w:line="288" w:lineRule="auto"/>
              <w:jc w:val="both"/>
              <w:rPr>
                <w:sz w:val="26"/>
                <w:szCs w:val="26"/>
              </w:rPr>
            </w:pPr>
            <w:r w:rsidRPr="007E3935">
              <w:rPr>
                <w:sz w:val="26"/>
                <w:szCs w:val="26"/>
              </w:rPr>
              <w:t>- GV chia nhóm 6, yêu cầu HS trong nhóm trao đổi, giới thiệu về một địa danh ở địa phương theo các gợi ý:</w:t>
            </w:r>
          </w:p>
          <w:p w:rsidR="006E14CB" w:rsidRPr="007E3935" w:rsidRDefault="006E14CB" w:rsidP="00726E5A">
            <w:pPr>
              <w:spacing w:line="288" w:lineRule="auto"/>
              <w:jc w:val="both"/>
              <w:rPr>
                <w:sz w:val="26"/>
                <w:szCs w:val="26"/>
              </w:rPr>
            </w:pPr>
            <w:r w:rsidRPr="007E3935">
              <w:rPr>
                <w:sz w:val="26"/>
                <w:szCs w:val="26"/>
              </w:rPr>
              <w:t>+ Tên địa danh đó là gì?</w:t>
            </w:r>
          </w:p>
          <w:p w:rsidR="006E14CB" w:rsidRPr="007E3935" w:rsidRDefault="006E14CB" w:rsidP="00726E5A">
            <w:pPr>
              <w:spacing w:line="288" w:lineRule="auto"/>
              <w:jc w:val="both"/>
              <w:rPr>
                <w:sz w:val="26"/>
                <w:szCs w:val="26"/>
              </w:rPr>
            </w:pPr>
            <w:r w:rsidRPr="007E3935">
              <w:rPr>
                <w:sz w:val="26"/>
                <w:szCs w:val="26"/>
              </w:rPr>
              <w:t>+ Địa danh đó ở đâu?</w:t>
            </w:r>
          </w:p>
          <w:p w:rsidR="006E14CB" w:rsidRPr="007E3935" w:rsidRDefault="006E14CB" w:rsidP="00726E5A">
            <w:pPr>
              <w:spacing w:line="288" w:lineRule="auto"/>
              <w:jc w:val="both"/>
              <w:rPr>
                <w:sz w:val="26"/>
                <w:szCs w:val="26"/>
              </w:rPr>
            </w:pPr>
            <w:r w:rsidRPr="007E3935">
              <w:rPr>
                <w:sz w:val="26"/>
                <w:szCs w:val="26"/>
              </w:rPr>
              <w:t>+ Ở đó có những gì?</w:t>
            </w:r>
          </w:p>
          <w:p w:rsidR="006E14CB" w:rsidRPr="007E3935" w:rsidRDefault="006E14CB" w:rsidP="00726E5A">
            <w:pPr>
              <w:spacing w:line="288" w:lineRule="auto"/>
              <w:jc w:val="both"/>
              <w:rPr>
                <w:sz w:val="26"/>
                <w:szCs w:val="26"/>
              </w:rPr>
            </w:pPr>
            <w:r w:rsidRPr="007E3935">
              <w:rPr>
                <w:sz w:val="26"/>
                <w:szCs w:val="26"/>
              </w:rPr>
              <w:t>+ Em ấn tượng nhất điều gì khi đến nơi đó?</w:t>
            </w:r>
          </w:p>
          <w:p w:rsidR="006E14CB" w:rsidRPr="007E3935" w:rsidRDefault="006E14CB" w:rsidP="00726E5A">
            <w:pPr>
              <w:spacing w:line="288" w:lineRule="auto"/>
              <w:jc w:val="both"/>
              <w:rPr>
                <w:bCs/>
                <w:sz w:val="26"/>
                <w:szCs w:val="26"/>
              </w:rPr>
            </w:pPr>
            <w:r w:rsidRPr="007E3935">
              <w:rPr>
                <w:bCs/>
                <w:sz w:val="26"/>
                <w:szCs w:val="26"/>
              </w:rPr>
              <w:t>- Mời các nhóm trưng bày sản phẩm.</w:t>
            </w:r>
          </w:p>
          <w:p w:rsidR="006E14CB" w:rsidRPr="007E3935" w:rsidRDefault="006E14CB" w:rsidP="00726E5A">
            <w:pPr>
              <w:spacing w:line="288" w:lineRule="auto"/>
              <w:jc w:val="both"/>
              <w:rPr>
                <w:bCs/>
                <w:sz w:val="26"/>
                <w:szCs w:val="26"/>
              </w:rPr>
            </w:pPr>
          </w:p>
          <w:p w:rsidR="006E14CB" w:rsidRPr="007E3935" w:rsidRDefault="006E14CB" w:rsidP="00726E5A">
            <w:pPr>
              <w:spacing w:line="288" w:lineRule="auto"/>
              <w:jc w:val="both"/>
              <w:rPr>
                <w:bCs/>
                <w:sz w:val="26"/>
                <w:szCs w:val="26"/>
              </w:rPr>
            </w:pPr>
          </w:p>
          <w:p w:rsidR="006E14CB" w:rsidRPr="007E3935" w:rsidRDefault="006E14CB" w:rsidP="00726E5A">
            <w:pPr>
              <w:spacing w:line="288" w:lineRule="auto"/>
              <w:jc w:val="both"/>
              <w:rPr>
                <w:bCs/>
                <w:sz w:val="26"/>
                <w:szCs w:val="26"/>
              </w:rPr>
            </w:pPr>
          </w:p>
          <w:p w:rsidR="006E14CB" w:rsidRPr="007E3935" w:rsidRDefault="006E14CB" w:rsidP="00726E5A">
            <w:pPr>
              <w:spacing w:line="288" w:lineRule="auto"/>
              <w:jc w:val="both"/>
              <w:rPr>
                <w:bCs/>
                <w:sz w:val="26"/>
                <w:szCs w:val="26"/>
              </w:rPr>
            </w:pPr>
          </w:p>
          <w:p w:rsidR="006E14CB" w:rsidRPr="007E3935" w:rsidRDefault="006E14CB" w:rsidP="00726E5A">
            <w:pPr>
              <w:spacing w:line="288" w:lineRule="auto"/>
              <w:jc w:val="both"/>
              <w:rPr>
                <w:iCs/>
                <w:sz w:val="26"/>
                <w:szCs w:val="26"/>
              </w:rPr>
            </w:pPr>
            <w:r w:rsidRPr="007E3935">
              <w:rPr>
                <w:i/>
                <w:sz w:val="26"/>
                <w:szCs w:val="26"/>
              </w:rPr>
              <w:t>-</w:t>
            </w:r>
            <w:r w:rsidRPr="007E3935">
              <w:rPr>
                <w:iCs/>
                <w:sz w:val="26"/>
                <w:szCs w:val="26"/>
              </w:rPr>
              <w:t xml:space="preserve"> GV đưa ra các tiêu chí, yêu cầu HS bình chọn nhóm “Ấn tượng nhất”:</w:t>
            </w:r>
          </w:p>
          <w:p w:rsidR="006E14CB" w:rsidRPr="007E3935" w:rsidRDefault="006E14CB" w:rsidP="00726E5A">
            <w:pPr>
              <w:spacing w:line="288" w:lineRule="auto"/>
              <w:jc w:val="both"/>
              <w:rPr>
                <w:iCs/>
                <w:sz w:val="26"/>
                <w:szCs w:val="26"/>
              </w:rPr>
            </w:pPr>
            <w:r w:rsidRPr="007E3935">
              <w:rPr>
                <w:iCs/>
                <w:sz w:val="26"/>
                <w:szCs w:val="26"/>
              </w:rPr>
              <w:t>* Tiêu chí đánh giá: Chọn đúng địa danh (di tích lịch sử - văn hoá hoặc cảnh quan thiên nhiên) ở địa phương; Trình bày sáng tạo; Cách giải thích thuyết phục.</w:t>
            </w:r>
          </w:p>
          <w:p w:rsidR="006E14CB" w:rsidRPr="007E3935" w:rsidRDefault="006E14CB" w:rsidP="00726E5A">
            <w:pPr>
              <w:spacing w:line="288" w:lineRule="auto"/>
              <w:jc w:val="both"/>
              <w:rPr>
                <w:iCs/>
                <w:sz w:val="26"/>
                <w:szCs w:val="26"/>
              </w:rPr>
            </w:pPr>
            <w:r w:rsidRPr="007E3935">
              <w:rPr>
                <w:iCs/>
                <w:sz w:val="26"/>
                <w:szCs w:val="26"/>
              </w:rPr>
              <w:t>- GV nhận xét, bổ sung và hoàn thiện sản phẩm của các nhóm, tuyên dương nhóm “Ấn tượng nhất”.</w:t>
            </w:r>
          </w:p>
          <w:p w:rsidR="006E14CB" w:rsidRPr="007E3935" w:rsidRDefault="006E14CB" w:rsidP="00726E5A">
            <w:pPr>
              <w:spacing w:line="288" w:lineRule="auto"/>
              <w:jc w:val="both"/>
              <w:rPr>
                <w:iCs/>
                <w:sz w:val="26"/>
                <w:szCs w:val="26"/>
              </w:rPr>
            </w:pPr>
            <w:r w:rsidRPr="007E3935">
              <w:rPr>
                <w:iCs/>
                <w:sz w:val="26"/>
                <w:szCs w:val="26"/>
              </w:rPr>
              <w:t>- GV trưng bày sản phẩm của nhóm “Ấn tượng nhất” trước lớp.</w:t>
            </w:r>
          </w:p>
        </w:tc>
        <w:tc>
          <w:tcPr>
            <w:tcW w:w="3876" w:type="dxa"/>
            <w:tcBorders>
              <w:top w:val="dashed" w:sz="4" w:space="0" w:color="auto"/>
              <w:left w:val="single" w:sz="4" w:space="0" w:color="auto"/>
              <w:bottom w:val="dashed" w:sz="4" w:space="0" w:color="auto"/>
              <w:right w:val="single" w:sz="4" w:space="0" w:color="auto"/>
            </w:tcBorders>
          </w:tcPr>
          <w:p w:rsidR="006E14CB" w:rsidRPr="007E3935" w:rsidRDefault="006E14CB" w:rsidP="00726E5A">
            <w:pPr>
              <w:spacing w:line="288" w:lineRule="auto"/>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r w:rsidRPr="007E3935">
              <w:rPr>
                <w:sz w:val="26"/>
                <w:szCs w:val="26"/>
              </w:rPr>
              <w:t>-Mỗi HS giới thiệu về địa danh mình biết trong nhóm-&gt; Nhóm trao đổi tạo ra sản phẩm của nhóm (có cả thông tin và hình ảnh)</w:t>
            </w: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r w:rsidRPr="007E3935">
              <w:rPr>
                <w:sz w:val="26"/>
                <w:szCs w:val="26"/>
              </w:rPr>
              <w:t>- Các nhóm trưng bày sản phẩm, mỗi nhóm cử 1HS luân phiên nhau ở lại giải thích sản phẩm nhóm mình, các bạn khác đi tham quan sản phẩm nhóm khác.</w:t>
            </w:r>
          </w:p>
          <w:p w:rsidR="006E14CB" w:rsidRPr="007E3935" w:rsidRDefault="006E14CB" w:rsidP="00726E5A">
            <w:pPr>
              <w:spacing w:line="288" w:lineRule="auto"/>
              <w:jc w:val="both"/>
              <w:rPr>
                <w:iCs/>
                <w:sz w:val="26"/>
                <w:szCs w:val="26"/>
              </w:rPr>
            </w:pPr>
            <w:r w:rsidRPr="007E3935">
              <w:rPr>
                <w:sz w:val="26"/>
                <w:szCs w:val="26"/>
              </w:rPr>
              <w:t xml:space="preserve">-HS đọc các tiêu chí, bình chọn nhóm </w:t>
            </w:r>
            <w:r w:rsidRPr="007E3935">
              <w:rPr>
                <w:iCs/>
                <w:sz w:val="26"/>
                <w:szCs w:val="26"/>
              </w:rPr>
              <w:t>“Ấn tượng nhất”.</w:t>
            </w: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r w:rsidRPr="007E3935">
              <w:rPr>
                <w:sz w:val="26"/>
                <w:szCs w:val="26"/>
              </w:rPr>
              <w:t>-HS lắng nghe, rút kinh nghiệm.</w:t>
            </w: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r w:rsidRPr="007E3935">
              <w:rPr>
                <w:sz w:val="26"/>
                <w:szCs w:val="26"/>
              </w:rPr>
              <w:t>-HS quan sát.</w:t>
            </w:r>
          </w:p>
        </w:tc>
      </w:tr>
      <w:tr w:rsidR="006E14CB" w:rsidRPr="007E3935" w:rsidTr="00726E5A">
        <w:tc>
          <w:tcPr>
            <w:tcW w:w="5862" w:type="dxa"/>
            <w:tcBorders>
              <w:top w:val="dashed" w:sz="4" w:space="0" w:color="auto"/>
              <w:left w:val="single" w:sz="4" w:space="0" w:color="auto"/>
              <w:bottom w:val="dashed" w:sz="4" w:space="0" w:color="auto"/>
              <w:right w:val="single" w:sz="4" w:space="0" w:color="auto"/>
            </w:tcBorders>
            <w:hideMark/>
          </w:tcPr>
          <w:p w:rsidR="006E14CB" w:rsidRPr="007E3935" w:rsidRDefault="006E14CB" w:rsidP="00726E5A">
            <w:pPr>
              <w:spacing w:line="288" w:lineRule="auto"/>
              <w:jc w:val="both"/>
              <w:rPr>
                <w:b/>
                <w:sz w:val="26"/>
                <w:szCs w:val="26"/>
              </w:rPr>
            </w:pPr>
            <w:r w:rsidRPr="007E3935">
              <w:rPr>
                <w:b/>
                <w:sz w:val="26"/>
                <w:szCs w:val="26"/>
              </w:rPr>
              <w:t>Hoạt động 2. Xử lí tình huống</w:t>
            </w:r>
          </w:p>
          <w:p w:rsidR="006E14CB" w:rsidRPr="007E3935" w:rsidRDefault="006E14CB" w:rsidP="00726E5A">
            <w:pPr>
              <w:spacing w:line="288" w:lineRule="auto"/>
              <w:jc w:val="both"/>
              <w:rPr>
                <w:sz w:val="26"/>
                <w:szCs w:val="26"/>
              </w:rPr>
            </w:pPr>
            <w:r w:rsidRPr="007E3935">
              <w:rPr>
                <w:sz w:val="26"/>
                <w:szCs w:val="26"/>
              </w:rPr>
              <w:t>- GV mời HS đọc yêu cầu đề bài.</w:t>
            </w:r>
          </w:p>
          <w:p w:rsidR="006E14CB" w:rsidRPr="007E3935" w:rsidRDefault="006E14CB" w:rsidP="00726E5A">
            <w:pPr>
              <w:spacing w:line="288" w:lineRule="auto"/>
              <w:jc w:val="both"/>
              <w:rPr>
                <w:sz w:val="26"/>
                <w:szCs w:val="26"/>
              </w:rPr>
            </w:pPr>
            <w:r w:rsidRPr="007E3935">
              <w:rPr>
                <w:b/>
                <w:sz w:val="26"/>
                <w:szCs w:val="26"/>
              </w:rPr>
              <w:t xml:space="preserve">- </w:t>
            </w:r>
            <w:r w:rsidRPr="007E3935">
              <w:rPr>
                <w:sz w:val="26"/>
                <w:szCs w:val="26"/>
              </w:rPr>
              <w:t>GV chia nhóm 4, mời các nhóm quan sát các tình</w:t>
            </w:r>
          </w:p>
          <w:p w:rsidR="006E14CB" w:rsidRPr="007E3935" w:rsidRDefault="006E14CB" w:rsidP="00726E5A">
            <w:pPr>
              <w:spacing w:line="288" w:lineRule="auto"/>
              <w:jc w:val="both"/>
              <w:rPr>
                <w:sz w:val="26"/>
                <w:szCs w:val="26"/>
              </w:rPr>
            </w:pPr>
            <w:r w:rsidRPr="007E3935">
              <w:rPr>
                <w:sz w:val="26"/>
                <w:szCs w:val="26"/>
              </w:rPr>
              <w:t xml:space="preserve"> huống, giao việc cho các nhóm:</w:t>
            </w:r>
          </w:p>
          <w:p w:rsidR="006E14CB" w:rsidRPr="007E3935" w:rsidRDefault="006E14CB" w:rsidP="00726E5A">
            <w:pPr>
              <w:spacing w:line="288" w:lineRule="auto"/>
              <w:jc w:val="both"/>
              <w:rPr>
                <w:sz w:val="26"/>
                <w:szCs w:val="26"/>
              </w:rPr>
            </w:pPr>
            <w:r w:rsidRPr="007E3935">
              <w:rPr>
                <w:sz w:val="26"/>
                <w:szCs w:val="26"/>
              </w:rPr>
              <w:t>+ Nhóm lẻ thảo luận tình huống 1.</w:t>
            </w:r>
          </w:p>
          <w:p w:rsidR="006E14CB" w:rsidRPr="007E3935" w:rsidRDefault="006E14CB" w:rsidP="00726E5A">
            <w:pPr>
              <w:spacing w:line="288" w:lineRule="auto"/>
              <w:jc w:val="both"/>
              <w:rPr>
                <w:sz w:val="26"/>
                <w:szCs w:val="26"/>
              </w:rPr>
            </w:pPr>
            <w:r w:rsidRPr="007E3935">
              <w:rPr>
                <w:sz w:val="26"/>
                <w:szCs w:val="26"/>
              </w:rPr>
              <w:t>+ Nhóm chẵn thảo luận tình huống 2.</w:t>
            </w:r>
          </w:p>
          <w:p w:rsidR="006E14CB" w:rsidRPr="007E3935" w:rsidRDefault="006E14CB" w:rsidP="00726E5A">
            <w:pPr>
              <w:spacing w:line="288" w:lineRule="auto"/>
              <w:jc w:val="both"/>
              <w:rPr>
                <w:sz w:val="26"/>
                <w:szCs w:val="26"/>
              </w:rPr>
            </w:pPr>
            <w:r w:rsidRPr="007E3935">
              <w:rPr>
                <w:sz w:val="26"/>
                <w:szCs w:val="26"/>
              </w:rPr>
              <w:t>- GV mời các nhóm trao đổi, trả lời câu hỏi: Em sẽ khuyên các bạn làm gì trong tình huống đó? Vì sao?</w:t>
            </w:r>
          </w:p>
          <w:p w:rsidR="006E14CB" w:rsidRPr="007E3935" w:rsidRDefault="006E14CB" w:rsidP="00726E5A">
            <w:pPr>
              <w:spacing w:line="288" w:lineRule="auto"/>
              <w:jc w:val="center"/>
              <w:rPr>
                <w:sz w:val="26"/>
                <w:szCs w:val="26"/>
              </w:rPr>
            </w:pPr>
            <w:r w:rsidRPr="007E3935">
              <w:rPr>
                <w:noProof/>
                <w:sz w:val="26"/>
                <w:szCs w:val="26"/>
                <w:lang w:val="en-US"/>
              </w:rPr>
              <w:lastRenderedPageBreak/>
              <w:drawing>
                <wp:inline distT="0" distB="0" distL="0" distR="0" wp14:anchorId="17B2804D" wp14:editId="35F0B608">
                  <wp:extent cx="3404235" cy="1959610"/>
                  <wp:effectExtent l="0" t="0" r="5715"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l="28091" t="45657" r="23689" b="6635"/>
                          <a:stretch>
                            <a:fillRect/>
                          </a:stretch>
                        </pic:blipFill>
                        <pic:spPr bwMode="auto">
                          <a:xfrm>
                            <a:off x="0" y="0"/>
                            <a:ext cx="3404235" cy="1959610"/>
                          </a:xfrm>
                          <a:prstGeom prst="rect">
                            <a:avLst/>
                          </a:prstGeom>
                          <a:noFill/>
                          <a:ln>
                            <a:noFill/>
                          </a:ln>
                        </pic:spPr>
                      </pic:pic>
                    </a:graphicData>
                  </a:graphic>
                </wp:inline>
              </w:drawing>
            </w:r>
          </w:p>
          <w:p w:rsidR="006E14CB" w:rsidRPr="007E3935" w:rsidRDefault="006E14CB" w:rsidP="00726E5A">
            <w:pPr>
              <w:spacing w:line="288" w:lineRule="auto"/>
              <w:jc w:val="both"/>
              <w:rPr>
                <w:sz w:val="26"/>
                <w:szCs w:val="26"/>
              </w:rPr>
            </w:pPr>
            <w:r w:rsidRPr="007E3935">
              <w:rPr>
                <w:sz w:val="26"/>
                <w:szCs w:val="26"/>
              </w:rPr>
              <w:t>- Mời các nhóm trình bày.</w:t>
            </w:r>
          </w:p>
          <w:p w:rsidR="006E14CB" w:rsidRPr="007E3935" w:rsidRDefault="006E14CB" w:rsidP="00726E5A">
            <w:pPr>
              <w:spacing w:line="288" w:lineRule="auto"/>
              <w:jc w:val="both"/>
              <w:rPr>
                <w:sz w:val="26"/>
                <w:szCs w:val="26"/>
              </w:rPr>
            </w:pPr>
            <w:r w:rsidRPr="007E3935">
              <w:rPr>
                <w:sz w:val="26"/>
                <w:szCs w:val="26"/>
              </w:rPr>
              <w:t>- GV mời các nhóm khác nhận xét.</w:t>
            </w:r>
          </w:p>
          <w:p w:rsidR="006E14CB" w:rsidRPr="007E3935" w:rsidRDefault="006E14CB" w:rsidP="00726E5A">
            <w:pPr>
              <w:spacing w:line="288" w:lineRule="auto"/>
              <w:jc w:val="both"/>
              <w:rPr>
                <w:i/>
                <w:sz w:val="26"/>
                <w:szCs w:val="26"/>
              </w:rPr>
            </w:pPr>
            <w:r w:rsidRPr="007E3935">
              <w:rPr>
                <w:sz w:val="26"/>
                <w:szCs w:val="26"/>
              </w:rPr>
              <w:t xml:space="preserve">- GV nhận xét chung, tuyên dương và bổ sung thêm </w:t>
            </w:r>
          </w:p>
          <w:p w:rsidR="006E14CB" w:rsidRPr="007E3935" w:rsidRDefault="006E14CB" w:rsidP="00726E5A">
            <w:pPr>
              <w:spacing w:line="288" w:lineRule="auto"/>
              <w:jc w:val="both"/>
              <w:rPr>
                <w:iCs/>
                <w:sz w:val="26"/>
                <w:szCs w:val="26"/>
              </w:rPr>
            </w:pPr>
            <w:r w:rsidRPr="007E3935">
              <w:rPr>
                <w:i/>
                <w:sz w:val="26"/>
                <w:szCs w:val="26"/>
              </w:rPr>
              <w:softHyphen/>
            </w:r>
            <w:r w:rsidRPr="007E3935">
              <w:rPr>
                <w:iCs/>
                <w:sz w:val="26"/>
                <w:szCs w:val="26"/>
              </w:rPr>
              <w:t>- Giáo dục HS sử dụng tiết kiệm và bảo vệ môi trường.</w:t>
            </w:r>
          </w:p>
        </w:tc>
        <w:tc>
          <w:tcPr>
            <w:tcW w:w="3876" w:type="dxa"/>
            <w:tcBorders>
              <w:top w:val="dashed" w:sz="4" w:space="0" w:color="auto"/>
              <w:left w:val="single" w:sz="4" w:space="0" w:color="auto"/>
              <w:bottom w:val="dashed" w:sz="4" w:space="0" w:color="auto"/>
              <w:right w:val="single" w:sz="4" w:space="0" w:color="auto"/>
            </w:tcBorders>
          </w:tcPr>
          <w:p w:rsidR="006E14CB" w:rsidRPr="007E3935" w:rsidRDefault="006E14CB" w:rsidP="00726E5A">
            <w:pPr>
              <w:spacing w:line="288" w:lineRule="auto"/>
              <w:rPr>
                <w:sz w:val="26"/>
                <w:szCs w:val="26"/>
              </w:rPr>
            </w:pPr>
          </w:p>
          <w:p w:rsidR="006E14CB" w:rsidRPr="007E3935" w:rsidRDefault="006E14CB" w:rsidP="00726E5A">
            <w:pPr>
              <w:spacing w:line="288" w:lineRule="auto"/>
              <w:rPr>
                <w:sz w:val="26"/>
                <w:szCs w:val="26"/>
              </w:rPr>
            </w:pPr>
            <w:r w:rsidRPr="007E3935">
              <w:rPr>
                <w:sz w:val="26"/>
                <w:szCs w:val="26"/>
              </w:rPr>
              <w:t>- 1 HS đọc yêu cầu bài.</w:t>
            </w:r>
          </w:p>
          <w:p w:rsidR="006E14CB" w:rsidRPr="007E3935" w:rsidRDefault="006E14CB" w:rsidP="00726E5A">
            <w:pPr>
              <w:spacing w:line="288" w:lineRule="auto"/>
              <w:jc w:val="both"/>
              <w:rPr>
                <w:sz w:val="26"/>
                <w:szCs w:val="26"/>
              </w:rPr>
            </w:pPr>
            <w:r w:rsidRPr="007E3935">
              <w:rPr>
                <w:sz w:val="26"/>
                <w:szCs w:val="26"/>
              </w:rPr>
              <w:t>- Học sinh chia nhóm 4, quan sát</w:t>
            </w:r>
          </w:p>
          <w:p w:rsidR="006E14CB" w:rsidRPr="007E3935" w:rsidRDefault="006E14CB" w:rsidP="00726E5A">
            <w:pPr>
              <w:spacing w:line="288" w:lineRule="auto"/>
              <w:jc w:val="both"/>
              <w:rPr>
                <w:sz w:val="26"/>
                <w:szCs w:val="26"/>
              </w:rPr>
            </w:pPr>
            <w:r w:rsidRPr="007E3935">
              <w:rPr>
                <w:sz w:val="26"/>
                <w:szCs w:val="26"/>
              </w:rPr>
              <w:t xml:space="preserve"> tình huống và tiến hành thảo luận.</w:t>
            </w: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p>
          <w:p w:rsidR="006E14CB"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r w:rsidRPr="007E3935">
              <w:rPr>
                <w:sz w:val="26"/>
                <w:szCs w:val="26"/>
              </w:rPr>
              <w:t>- Đại diện các nhóm trình bày.</w:t>
            </w:r>
          </w:p>
          <w:p w:rsidR="006E14CB" w:rsidRPr="007E3935" w:rsidRDefault="006E14CB" w:rsidP="00726E5A">
            <w:pPr>
              <w:spacing w:line="288" w:lineRule="auto"/>
              <w:jc w:val="both"/>
              <w:rPr>
                <w:sz w:val="26"/>
                <w:szCs w:val="26"/>
              </w:rPr>
            </w:pPr>
            <w:r w:rsidRPr="007E3935">
              <w:rPr>
                <w:sz w:val="26"/>
                <w:szCs w:val="26"/>
              </w:rPr>
              <w:t>- Các nhóm nhận xét.</w:t>
            </w:r>
          </w:p>
          <w:p w:rsidR="006E14CB" w:rsidRPr="007E3935" w:rsidRDefault="006E14CB" w:rsidP="00726E5A">
            <w:pPr>
              <w:spacing w:line="288" w:lineRule="auto"/>
              <w:jc w:val="both"/>
              <w:rPr>
                <w:sz w:val="26"/>
                <w:szCs w:val="26"/>
              </w:rPr>
            </w:pPr>
            <w:r w:rsidRPr="007E3935">
              <w:rPr>
                <w:sz w:val="26"/>
                <w:szCs w:val="26"/>
              </w:rPr>
              <w:t>- Lắng nghe, rút kinh nghiệm.</w:t>
            </w:r>
          </w:p>
        </w:tc>
      </w:tr>
      <w:tr w:rsidR="006E14CB"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6E14CB" w:rsidRPr="007E3935" w:rsidRDefault="006E14CB" w:rsidP="00726E5A">
            <w:pPr>
              <w:spacing w:line="288" w:lineRule="auto"/>
              <w:jc w:val="both"/>
              <w:rPr>
                <w:b/>
                <w:sz w:val="26"/>
                <w:szCs w:val="26"/>
              </w:rPr>
            </w:pPr>
            <w:r w:rsidRPr="007E3935">
              <w:rPr>
                <w:b/>
                <w:sz w:val="26"/>
                <w:szCs w:val="26"/>
              </w:rPr>
              <w:lastRenderedPageBreak/>
              <w:t>4. Vận dụng.</w:t>
            </w:r>
          </w:p>
          <w:p w:rsidR="006E14CB" w:rsidRPr="007E3935" w:rsidRDefault="006E14CB" w:rsidP="00726E5A">
            <w:pPr>
              <w:spacing w:line="288" w:lineRule="auto"/>
              <w:rPr>
                <w:sz w:val="26"/>
                <w:szCs w:val="26"/>
              </w:rPr>
            </w:pPr>
            <w:r w:rsidRPr="007E3935">
              <w:rPr>
                <w:sz w:val="26"/>
                <w:szCs w:val="26"/>
              </w:rPr>
              <w:t>- Mục tiêu:</w:t>
            </w:r>
          </w:p>
          <w:p w:rsidR="006E14CB" w:rsidRPr="007E3935" w:rsidRDefault="006E14CB" w:rsidP="00726E5A">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6E14CB" w:rsidRPr="007E3935" w:rsidRDefault="006E14CB" w:rsidP="00726E5A">
            <w:pPr>
              <w:spacing w:line="264" w:lineRule="auto"/>
              <w:jc w:val="both"/>
              <w:rPr>
                <w:sz w:val="26"/>
                <w:szCs w:val="26"/>
                <w:lang w:val="vi-VN"/>
              </w:rPr>
            </w:pPr>
            <w:r w:rsidRPr="007E3935">
              <w:rPr>
                <w:sz w:val="26"/>
                <w:szCs w:val="26"/>
                <w:lang w:val="vi-VN"/>
              </w:rPr>
              <w:t>+ Vận dụng kiến thức đã học vào thực tiễn.</w:t>
            </w:r>
          </w:p>
          <w:p w:rsidR="006E14CB" w:rsidRPr="007E3935" w:rsidRDefault="006E14CB" w:rsidP="00726E5A">
            <w:pPr>
              <w:spacing w:line="264" w:lineRule="auto"/>
              <w:jc w:val="both"/>
              <w:rPr>
                <w:sz w:val="26"/>
                <w:szCs w:val="26"/>
                <w:lang w:val="vi-VN"/>
              </w:rPr>
            </w:pPr>
            <w:r w:rsidRPr="007E3935">
              <w:rPr>
                <w:sz w:val="26"/>
                <w:szCs w:val="26"/>
                <w:lang w:val="vi-VN"/>
              </w:rPr>
              <w:t>+ Tạo không khí vui vẻ, hào hứng, lưu luyến sau khi học sinh bài học.</w:t>
            </w:r>
          </w:p>
          <w:p w:rsidR="006E14CB" w:rsidRPr="007E3935" w:rsidRDefault="006E14CB" w:rsidP="00726E5A">
            <w:pPr>
              <w:spacing w:line="288" w:lineRule="auto"/>
              <w:rPr>
                <w:sz w:val="26"/>
                <w:szCs w:val="26"/>
              </w:rPr>
            </w:pPr>
            <w:r w:rsidRPr="007E3935">
              <w:rPr>
                <w:sz w:val="26"/>
                <w:szCs w:val="26"/>
                <w:lang w:val="en-US"/>
              </w:rPr>
              <w:t>- Cách tiến hành:</w:t>
            </w:r>
          </w:p>
        </w:tc>
      </w:tr>
      <w:tr w:rsidR="006E14CB" w:rsidRPr="007E3935" w:rsidTr="00726E5A">
        <w:tc>
          <w:tcPr>
            <w:tcW w:w="5862" w:type="dxa"/>
            <w:tcBorders>
              <w:top w:val="dashed" w:sz="4" w:space="0" w:color="auto"/>
              <w:left w:val="single" w:sz="4" w:space="0" w:color="auto"/>
              <w:bottom w:val="dashed" w:sz="4" w:space="0" w:color="auto"/>
              <w:right w:val="single" w:sz="4" w:space="0" w:color="auto"/>
            </w:tcBorders>
          </w:tcPr>
          <w:p w:rsidR="006E14CB" w:rsidRDefault="006E14CB" w:rsidP="00726E5A">
            <w:pPr>
              <w:spacing w:line="288" w:lineRule="auto"/>
              <w:jc w:val="both"/>
              <w:rPr>
                <w:sz w:val="26"/>
                <w:szCs w:val="26"/>
              </w:rPr>
            </w:pPr>
            <w:r w:rsidRPr="007E3935">
              <w:rPr>
                <w:sz w:val="26"/>
                <w:szCs w:val="26"/>
              </w:rPr>
              <w:t>- GV mở bài hát “Kun bảo vệ môi trường”</w:t>
            </w:r>
          </w:p>
          <w:p w:rsidR="006E14CB" w:rsidRPr="000139CD" w:rsidRDefault="006E14CB" w:rsidP="00726E5A">
            <w:pPr>
              <w:jc w:val="both"/>
              <w:rPr>
                <w:rFonts w:ascii="Cambria" w:hAnsi="Cambria"/>
                <w:sz w:val="26"/>
                <w:szCs w:val="26"/>
              </w:rPr>
            </w:pPr>
            <w:r w:rsidRPr="000139CD">
              <w:rPr>
                <w:rFonts w:ascii="Cambria" w:hAnsi="Cambria"/>
                <w:b/>
                <w:sz w:val="26"/>
                <w:szCs w:val="26"/>
              </w:rPr>
              <w:t>*</w:t>
            </w:r>
            <w:r>
              <w:rPr>
                <w:rFonts w:ascii="Cambria" w:hAnsi="Cambria"/>
                <w:sz w:val="26"/>
                <w:szCs w:val="26"/>
              </w:rPr>
              <w:t xml:space="preserve"> Cần làm gì để</w:t>
            </w:r>
            <w:r w:rsidRPr="00601467">
              <w:rPr>
                <w:rFonts w:ascii="Cambria" w:hAnsi="Cambria"/>
                <w:sz w:val="26"/>
                <w:szCs w:val="26"/>
              </w:rPr>
              <w:t xml:space="preserve"> giữ gìn và bảo vệ di tích lịch sử - văn hoá quê hương</w:t>
            </w:r>
            <w:r>
              <w:rPr>
                <w:rFonts w:ascii="Cambria" w:hAnsi="Cambria"/>
                <w:sz w:val="26"/>
                <w:szCs w:val="26"/>
              </w:rPr>
              <w:t>?</w:t>
            </w:r>
          </w:p>
          <w:p w:rsidR="006E14CB" w:rsidRDefault="006E14CB" w:rsidP="00726E5A">
            <w:pPr>
              <w:spacing w:line="288" w:lineRule="auto"/>
              <w:jc w:val="both"/>
              <w:rPr>
                <w:sz w:val="26"/>
                <w:szCs w:val="26"/>
              </w:rPr>
            </w:pPr>
            <w:r w:rsidRPr="007E3935">
              <w:rPr>
                <w:sz w:val="26"/>
                <w:szCs w:val="26"/>
              </w:rPr>
              <w:t xml:space="preserve">- Cùng trao đổi với HS về nội dung bài hát, về những hành động giúp bảo vệ môi trường. </w:t>
            </w:r>
          </w:p>
          <w:p w:rsidR="006E14CB" w:rsidRDefault="006E14CB" w:rsidP="00726E5A">
            <w:pPr>
              <w:spacing w:line="288" w:lineRule="auto"/>
              <w:jc w:val="both"/>
              <w:rPr>
                <w:sz w:val="26"/>
                <w:szCs w:val="26"/>
              </w:rPr>
            </w:pPr>
          </w:p>
          <w:p w:rsidR="006E14CB" w:rsidRPr="007E3935" w:rsidRDefault="006E14CB" w:rsidP="00726E5A">
            <w:pPr>
              <w:spacing w:line="288" w:lineRule="auto"/>
              <w:jc w:val="both"/>
              <w:rPr>
                <w:sz w:val="26"/>
                <w:szCs w:val="26"/>
              </w:rPr>
            </w:pPr>
            <w:r w:rsidRPr="007E3935">
              <w:rPr>
                <w:sz w:val="26"/>
                <w:szCs w:val="26"/>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6E14CB" w:rsidRPr="007E3935" w:rsidRDefault="006E14CB" w:rsidP="00726E5A">
            <w:pPr>
              <w:spacing w:line="288" w:lineRule="auto"/>
              <w:rPr>
                <w:sz w:val="26"/>
                <w:szCs w:val="26"/>
              </w:rPr>
            </w:pPr>
            <w:r>
              <w:rPr>
                <w:sz w:val="26"/>
                <w:szCs w:val="26"/>
              </w:rPr>
              <w:t>- HS theo dõi, lắng nghe.</w:t>
            </w:r>
          </w:p>
          <w:p w:rsidR="006E14CB" w:rsidRDefault="006E14CB" w:rsidP="00726E5A">
            <w:pPr>
              <w:spacing w:line="288" w:lineRule="auto"/>
              <w:rPr>
                <w:sz w:val="26"/>
                <w:szCs w:val="26"/>
              </w:rPr>
            </w:pPr>
          </w:p>
          <w:p w:rsidR="006E14CB" w:rsidRPr="007E3935" w:rsidRDefault="006E14CB" w:rsidP="00726E5A">
            <w:pPr>
              <w:spacing w:line="288" w:lineRule="auto"/>
              <w:rPr>
                <w:sz w:val="26"/>
                <w:szCs w:val="26"/>
              </w:rPr>
            </w:pPr>
            <w:r w:rsidRPr="000139CD">
              <w:rPr>
                <w:b/>
                <w:sz w:val="26"/>
                <w:szCs w:val="26"/>
              </w:rPr>
              <w:t>*</w:t>
            </w:r>
            <w:r w:rsidRPr="007E3935">
              <w:rPr>
                <w:sz w:val="26"/>
                <w:szCs w:val="26"/>
              </w:rPr>
              <w:t xml:space="preserve"> HS cùng trao đổi về nội dung bài hát, về những hàn</w:t>
            </w:r>
            <w:r>
              <w:rPr>
                <w:sz w:val="26"/>
                <w:szCs w:val="26"/>
              </w:rPr>
              <w:t>h động giúp bảo vệ môi trường, bảo vệ di tích lịch sử-văn hóa của quê hương.</w:t>
            </w:r>
          </w:p>
          <w:p w:rsidR="006E14CB" w:rsidRPr="007E3935" w:rsidRDefault="006E14CB" w:rsidP="00726E5A">
            <w:pPr>
              <w:spacing w:line="288" w:lineRule="auto"/>
              <w:rPr>
                <w:sz w:val="26"/>
                <w:szCs w:val="26"/>
              </w:rPr>
            </w:pPr>
          </w:p>
        </w:tc>
      </w:tr>
    </w:tbl>
    <w:p w:rsidR="006E14CB" w:rsidRDefault="006E14CB" w:rsidP="003A64AC">
      <w:pPr>
        <w:jc w:val="center"/>
        <w:rPr>
          <w:b/>
          <w:bCs/>
          <w:sz w:val="26"/>
          <w:szCs w:val="26"/>
        </w:rPr>
      </w:pPr>
    </w:p>
    <w:p w:rsidR="00850894" w:rsidRDefault="00850894" w:rsidP="003A64AC">
      <w:pPr>
        <w:jc w:val="center"/>
        <w:rPr>
          <w:b/>
          <w:bCs/>
          <w:sz w:val="26"/>
          <w:szCs w:val="26"/>
        </w:rPr>
      </w:pPr>
    </w:p>
    <w:p w:rsidR="00420CDB" w:rsidRPr="00882A52" w:rsidRDefault="00882A52" w:rsidP="003A64AC">
      <w:pPr>
        <w:jc w:val="center"/>
        <w:rPr>
          <w:sz w:val="26"/>
          <w:szCs w:val="26"/>
        </w:rPr>
      </w:pPr>
      <w:r w:rsidRPr="007E3935">
        <w:rPr>
          <w:b/>
          <w:bCs/>
          <w:sz w:val="26"/>
          <w:szCs w:val="26"/>
        </w:rPr>
        <w:t xml:space="preserve">Thứ ba ngày </w:t>
      </w:r>
      <w:r w:rsidR="003A64AC">
        <w:rPr>
          <w:b/>
          <w:bCs/>
          <w:sz w:val="26"/>
          <w:szCs w:val="26"/>
        </w:rPr>
        <w:t>24</w:t>
      </w:r>
      <w:r>
        <w:rPr>
          <w:b/>
          <w:bCs/>
          <w:sz w:val="26"/>
          <w:szCs w:val="26"/>
        </w:rPr>
        <w:t xml:space="preserve"> </w:t>
      </w:r>
      <w:r w:rsidRPr="007E3935">
        <w:rPr>
          <w:b/>
          <w:bCs/>
          <w:sz w:val="26"/>
          <w:szCs w:val="26"/>
        </w:rPr>
        <w:t>tháng</w:t>
      </w:r>
      <w:r>
        <w:rPr>
          <w:b/>
          <w:bCs/>
          <w:sz w:val="26"/>
          <w:szCs w:val="26"/>
        </w:rPr>
        <w:t xml:space="preserve"> 12</w:t>
      </w:r>
      <w:r w:rsidR="003A64AC">
        <w:rPr>
          <w:b/>
          <w:bCs/>
          <w:sz w:val="26"/>
          <w:szCs w:val="26"/>
        </w:rPr>
        <w:t xml:space="preserve"> năm 2024</w:t>
      </w:r>
    </w:p>
    <w:p w:rsidR="00801EC0" w:rsidRPr="007E3935" w:rsidRDefault="00801EC0" w:rsidP="00801EC0">
      <w:pPr>
        <w:spacing w:line="288" w:lineRule="auto"/>
        <w:ind w:left="720" w:hanging="720"/>
        <w:jc w:val="center"/>
        <w:rPr>
          <w:b/>
          <w:bCs/>
          <w:sz w:val="26"/>
          <w:szCs w:val="26"/>
          <w:u w:val="single"/>
        </w:rPr>
      </w:pPr>
      <w:r w:rsidRPr="007E3935">
        <w:rPr>
          <w:b/>
          <w:bCs/>
          <w:sz w:val="26"/>
          <w:szCs w:val="26"/>
          <w:u w:val="single"/>
        </w:rPr>
        <w:t>TIẾNG VIỆT</w:t>
      </w:r>
    </w:p>
    <w:p w:rsidR="00801EC0" w:rsidRPr="007E3935" w:rsidRDefault="00801EC0" w:rsidP="00801EC0">
      <w:pPr>
        <w:spacing w:line="288" w:lineRule="auto"/>
        <w:ind w:left="720" w:hanging="720"/>
        <w:jc w:val="center"/>
        <w:rPr>
          <w:b/>
          <w:bCs/>
          <w:sz w:val="26"/>
          <w:szCs w:val="26"/>
        </w:rPr>
      </w:pPr>
      <w:r w:rsidRPr="007E3935">
        <w:rPr>
          <w:b/>
          <w:bCs/>
          <w:sz w:val="26"/>
          <w:szCs w:val="26"/>
        </w:rPr>
        <w:t>CHỦ ĐIỂM: CỘNG ĐỒNG GẮN BÓ</w:t>
      </w:r>
    </w:p>
    <w:p w:rsidR="00801EC0" w:rsidRPr="007E3935" w:rsidRDefault="00801EC0" w:rsidP="00801EC0">
      <w:pPr>
        <w:spacing w:line="288" w:lineRule="auto"/>
        <w:ind w:left="720" w:hanging="720"/>
        <w:jc w:val="center"/>
        <w:rPr>
          <w:b/>
          <w:bCs/>
          <w:sz w:val="26"/>
          <w:szCs w:val="26"/>
        </w:rPr>
      </w:pPr>
      <w:r w:rsidRPr="007E3935">
        <w:rPr>
          <w:b/>
          <w:bCs/>
          <w:sz w:val="26"/>
          <w:szCs w:val="26"/>
        </w:rPr>
        <w:t>Bài 30: NHỮNG NGỌN HẢI ĐĂNG (T1+2)</w:t>
      </w:r>
    </w:p>
    <w:p w:rsidR="00801EC0" w:rsidRPr="007E3935" w:rsidRDefault="00801EC0" w:rsidP="00801EC0">
      <w:pPr>
        <w:spacing w:line="288" w:lineRule="auto"/>
        <w:ind w:left="720" w:hanging="720"/>
        <w:jc w:val="both"/>
        <w:rPr>
          <w:b/>
          <w:bCs/>
          <w:sz w:val="26"/>
          <w:szCs w:val="26"/>
        </w:rPr>
      </w:pPr>
    </w:p>
    <w:p w:rsidR="00801EC0" w:rsidRPr="007E3935" w:rsidRDefault="00801EC0" w:rsidP="00801EC0">
      <w:pPr>
        <w:spacing w:line="288" w:lineRule="auto"/>
        <w:ind w:firstLine="360"/>
        <w:rPr>
          <w:b/>
          <w:bCs/>
          <w:sz w:val="26"/>
          <w:szCs w:val="26"/>
          <w:u w:val="single"/>
        </w:rPr>
      </w:pPr>
      <w:r w:rsidRPr="007E3935">
        <w:rPr>
          <w:b/>
          <w:bCs/>
          <w:sz w:val="26"/>
          <w:szCs w:val="26"/>
          <w:u w:val="single"/>
        </w:rPr>
        <w:t>I. YÊU CẦU CẦN ĐẠT:</w:t>
      </w:r>
    </w:p>
    <w:p w:rsidR="00801EC0" w:rsidRPr="007E3935" w:rsidRDefault="00801EC0" w:rsidP="00801EC0">
      <w:pPr>
        <w:spacing w:line="288" w:lineRule="auto"/>
        <w:ind w:firstLine="360"/>
        <w:jc w:val="both"/>
        <w:rPr>
          <w:b/>
          <w:sz w:val="26"/>
          <w:szCs w:val="26"/>
        </w:rPr>
      </w:pPr>
      <w:r w:rsidRPr="007E3935">
        <w:rPr>
          <w:b/>
          <w:sz w:val="26"/>
          <w:szCs w:val="26"/>
        </w:rPr>
        <w:t>1. Năng lực đặc thù:</w:t>
      </w:r>
    </w:p>
    <w:p w:rsidR="00801EC0" w:rsidRPr="007E3935" w:rsidRDefault="00801EC0" w:rsidP="00801EC0">
      <w:pPr>
        <w:spacing w:line="288" w:lineRule="auto"/>
        <w:ind w:firstLine="360"/>
        <w:jc w:val="both"/>
        <w:rPr>
          <w:sz w:val="26"/>
          <w:szCs w:val="26"/>
        </w:rPr>
      </w:pPr>
      <w:r w:rsidRPr="007E3935">
        <w:rPr>
          <w:sz w:val="26"/>
          <w:szCs w:val="26"/>
        </w:rPr>
        <w:t>- Học sinh đọc đúng từ ngữ, câu, đoạn và toàn bài Những ngọn hải đăng</w:t>
      </w:r>
    </w:p>
    <w:p w:rsidR="00801EC0" w:rsidRPr="007E3935" w:rsidRDefault="00801EC0" w:rsidP="00801EC0">
      <w:pPr>
        <w:spacing w:line="288" w:lineRule="auto"/>
        <w:ind w:firstLine="360"/>
        <w:jc w:val="both"/>
        <w:rPr>
          <w:sz w:val="26"/>
          <w:szCs w:val="26"/>
        </w:rPr>
      </w:pPr>
      <w:r w:rsidRPr="007E3935">
        <w:rPr>
          <w:sz w:val="26"/>
          <w:szCs w:val="26"/>
        </w:rPr>
        <w:t>- Biết nghỉ hơi ở</w:t>
      </w:r>
      <w:r w:rsidR="004C3517">
        <w:rPr>
          <w:sz w:val="26"/>
          <w:szCs w:val="26"/>
        </w:rPr>
        <w:t xml:space="preserve"> dấu chấm, dấu phẩy..</w:t>
      </w:r>
      <w:r w:rsidRPr="007E3935">
        <w:rPr>
          <w:sz w:val="26"/>
          <w:szCs w:val="26"/>
        </w:rPr>
        <w:t>.</w:t>
      </w:r>
    </w:p>
    <w:p w:rsidR="00801EC0" w:rsidRPr="007E3935" w:rsidRDefault="00801EC0" w:rsidP="00801EC0">
      <w:pPr>
        <w:spacing w:line="288" w:lineRule="auto"/>
        <w:ind w:firstLine="360"/>
        <w:jc w:val="both"/>
        <w:rPr>
          <w:sz w:val="26"/>
          <w:szCs w:val="26"/>
        </w:rPr>
      </w:pPr>
      <w:r w:rsidRPr="007E3935">
        <w:rPr>
          <w:sz w:val="26"/>
          <w:szCs w:val="26"/>
        </w:rPr>
        <w:t>- Bước đầu thể hiện cảm xúc qua giọng đọc.</w:t>
      </w:r>
    </w:p>
    <w:p w:rsidR="00801EC0" w:rsidRPr="007E3935" w:rsidRDefault="00801EC0" w:rsidP="00801EC0">
      <w:pPr>
        <w:spacing w:line="288" w:lineRule="auto"/>
        <w:ind w:firstLine="360"/>
        <w:jc w:val="both"/>
        <w:rPr>
          <w:sz w:val="26"/>
          <w:szCs w:val="26"/>
        </w:rPr>
      </w:pPr>
      <w:r w:rsidRPr="007E3935">
        <w:rPr>
          <w:sz w:val="26"/>
          <w:szCs w:val="26"/>
        </w:rPr>
        <w:t xml:space="preserve">- Hiểu nội dung bài: Cảm nhận được những khó khăn vất vả và tinh thần lao động quên mình của những người canh giữ hải đăng; nhận biết được những thông tin đáng chú ý trong </w:t>
      </w:r>
      <w:r w:rsidRPr="007E3935">
        <w:rPr>
          <w:sz w:val="26"/>
          <w:szCs w:val="26"/>
        </w:rPr>
        <w:lastRenderedPageBreak/>
        <w:t>bài đọc. Tìm n</w:t>
      </w:r>
      <w:r>
        <w:rPr>
          <w:sz w:val="26"/>
          <w:szCs w:val="26"/>
        </w:rPr>
        <w:t>h</w:t>
      </w:r>
      <w:r w:rsidRPr="007E3935">
        <w:rPr>
          <w:sz w:val="26"/>
          <w:szCs w:val="26"/>
        </w:rPr>
        <w:t>ững ý chính của từng đoạn</w:t>
      </w:r>
      <w:r>
        <w:rPr>
          <w:sz w:val="26"/>
          <w:szCs w:val="26"/>
        </w:rPr>
        <w:t xml:space="preserve"> </w:t>
      </w:r>
      <w:r w:rsidRPr="007E3935">
        <w:rPr>
          <w:sz w:val="26"/>
          <w:szCs w:val="26"/>
        </w:rPr>
        <w:t>trong bài, nhận biết cách sắp xếp thông tin trong văn bản</w:t>
      </w:r>
    </w:p>
    <w:p w:rsidR="00801EC0" w:rsidRPr="007E3935" w:rsidRDefault="00801EC0" w:rsidP="00801EC0">
      <w:pPr>
        <w:spacing w:line="288" w:lineRule="auto"/>
        <w:ind w:firstLine="360"/>
        <w:jc w:val="both"/>
        <w:rPr>
          <w:sz w:val="26"/>
          <w:szCs w:val="26"/>
        </w:rPr>
      </w:pPr>
      <w:r w:rsidRPr="007E3935">
        <w:rPr>
          <w:sz w:val="26"/>
          <w:szCs w:val="26"/>
        </w:rPr>
        <w:t>- Viết đúng chữ viết hoa M, N cỡ nhỏ, viết đúng từ ngữ và câu ứng dụng có chữ viết hoaM,N.</w:t>
      </w:r>
    </w:p>
    <w:p w:rsidR="00801EC0" w:rsidRPr="007E3935" w:rsidRDefault="00801EC0" w:rsidP="00801EC0">
      <w:pPr>
        <w:spacing w:line="288" w:lineRule="auto"/>
        <w:ind w:firstLine="360"/>
        <w:jc w:val="both"/>
        <w:rPr>
          <w:sz w:val="26"/>
          <w:szCs w:val="26"/>
        </w:rPr>
      </w:pPr>
      <w:r w:rsidRPr="007E3935">
        <w:rPr>
          <w:sz w:val="26"/>
          <w:szCs w:val="26"/>
        </w:rPr>
        <w:t>- Phát triển năng lực ngôn ngữ.</w:t>
      </w:r>
    </w:p>
    <w:p w:rsidR="00801EC0" w:rsidRPr="007E3935" w:rsidRDefault="00801EC0" w:rsidP="00801EC0">
      <w:pPr>
        <w:spacing w:before="120" w:line="288" w:lineRule="auto"/>
        <w:ind w:firstLine="360"/>
        <w:jc w:val="both"/>
        <w:rPr>
          <w:b/>
          <w:sz w:val="26"/>
          <w:szCs w:val="26"/>
        </w:rPr>
      </w:pPr>
      <w:r w:rsidRPr="007E3935">
        <w:rPr>
          <w:b/>
          <w:sz w:val="26"/>
          <w:szCs w:val="26"/>
        </w:rPr>
        <w:t>2. Năng lực chung.</w:t>
      </w:r>
    </w:p>
    <w:p w:rsidR="00801EC0" w:rsidRPr="007E3935" w:rsidRDefault="00801EC0" w:rsidP="00801EC0">
      <w:pPr>
        <w:spacing w:line="288" w:lineRule="auto"/>
        <w:ind w:firstLine="360"/>
        <w:jc w:val="both"/>
        <w:rPr>
          <w:sz w:val="26"/>
          <w:szCs w:val="26"/>
        </w:rPr>
      </w:pPr>
      <w:r w:rsidRPr="007E3935">
        <w:rPr>
          <w:sz w:val="26"/>
          <w:szCs w:val="26"/>
        </w:rPr>
        <w:t>- Năng lực tự chủ, tự học: lắng nghe, đọc bài và trả lời các câu hỏi. Nêu được nội dung bài.</w:t>
      </w:r>
    </w:p>
    <w:p w:rsidR="00801EC0" w:rsidRPr="007E3935" w:rsidRDefault="00801EC0" w:rsidP="00801EC0">
      <w:pPr>
        <w:spacing w:line="288" w:lineRule="auto"/>
        <w:ind w:firstLine="360"/>
        <w:jc w:val="both"/>
        <w:rPr>
          <w:sz w:val="26"/>
          <w:szCs w:val="26"/>
        </w:rPr>
      </w:pPr>
      <w:r w:rsidRPr="007E3935">
        <w:rPr>
          <w:sz w:val="26"/>
          <w:szCs w:val="26"/>
        </w:rPr>
        <w:t>- Năng lực giải quyết vấn đề và sáng tạo: tham gia trò chơi, vận dụng.</w:t>
      </w:r>
    </w:p>
    <w:p w:rsidR="00801EC0" w:rsidRPr="007E3935" w:rsidRDefault="00801EC0" w:rsidP="00801EC0">
      <w:pPr>
        <w:spacing w:line="288" w:lineRule="auto"/>
        <w:ind w:firstLine="360"/>
        <w:jc w:val="both"/>
        <w:rPr>
          <w:sz w:val="26"/>
          <w:szCs w:val="26"/>
        </w:rPr>
      </w:pPr>
      <w:r w:rsidRPr="007E3935">
        <w:rPr>
          <w:sz w:val="26"/>
          <w:szCs w:val="26"/>
        </w:rPr>
        <w:t>- Năng lực giao tiếp và hợp tác: tham gia đọc trong nhóm.</w:t>
      </w:r>
    </w:p>
    <w:p w:rsidR="00801EC0" w:rsidRPr="007E3935" w:rsidRDefault="00801EC0" w:rsidP="00801EC0">
      <w:pPr>
        <w:spacing w:before="120" w:line="288" w:lineRule="auto"/>
        <w:ind w:firstLine="360"/>
        <w:jc w:val="both"/>
        <w:rPr>
          <w:b/>
          <w:sz w:val="26"/>
          <w:szCs w:val="26"/>
        </w:rPr>
      </w:pPr>
      <w:r w:rsidRPr="007E3935">
        <w:rPr>
          <w:b/>
          <w:sz w:val="26"/>
          <w:szCs w:val="26"/>
        </w:rPr>
        <w:t>3. Phẩm chất.</w:t>
      </w:r>
    </w:p>
    <w:p w:rsidR="00801EC0" w:rsidRPr="007E3935" w:rsidRDefault="00801EC0" w:rsidP="00801EC0">
      <w:pPr>
        <w:spacing w:line="288" w:lineRule="auto"/>
        <w:ind w:firstLine="360"/>
        <w:jc w:val="both"/>
        <w:rPr>
          <w:sz w:val="26"/>
          <w:szCs w:val="26"/>
        </w:rPr>
      </w:pPr>
      <w:r w:rsidRPr="007E3935">
        <w:rPr>
          <w:sz w:val="26"/>
          <w:szCs w:val="26"/>
        </w:rPr>
        <w:t>- Phẩm chất yêu nước: Biết yêu quê hương, đất nước qua bài thơ.</w:t>
      </w:r>
    </w:p>
    <w:p w:rsidR="00801EC0" w:rsidRPr="007E3935" w:rsidRDefault="00801EC0" w:rsidP="00801EC0">
      <w:pPr>
        <w:spacing w:line="288" w:lineRule="auto"/>
        <w:ind w:firstLine="360"/>
        <w:jc w:val="both"/>
        <w:rPr>
          <w:sz w:val="26"/>
          <w:szCs w:val="26"/>
        </w:rPr>
      </w:pPr>
      <w:r w:rsidRPr="007E3935">
        <w:rPr>
          <w:sz w:val="26"/>
          <w:szCs w:val="26"/>
        </w:rPr>
        <w:t>- Phẩm chất nhân ái: Biết yêu quý những người canh giữ biển đảo của Tổ quốc.</w:t>
      </w:r>
    </w:p>
    <w:p w:rsidR="00801EC0" w:rsidRPr="007E3935" w:rsidRDefault="00801EC0" w:rsidP="00801EC0">
      <w:pPr>
        <w:spacing w:line="288" w:lineRule="auto"/>
        <w:ind w:firstLine="360"/>
        <w:jc w:val="both"/>
        <w:rPr>
          <w:sz w:val="26"/>
          <w:szCs w:val="26"/>
        </w:rPr>
      </w:pPr>
      <w:r w:rsidRPr="007E3935">
        <w:rPr>
          <w:sz w:val="26"/>
          <w:szCs w:val="26"/>
        </w:rPr>
        <w:t>- Phẩm chất chăm chỉ: Chăm chỉ đọc bài, trả lời câu hỏi.</w:t>
      </w:r>
    </w:p>
    <w:p w:rsidR="00801EC0" w:rsidRPr="007E3935" w:rsidRDefault="00801EC0" w:rsidP="00801EC0">
      <w:pPr>
        <w:spacing w:line="288" w:lineRule="auto"/>
        <w:ind w:firstLine="360"/>
        <w:jc w:val="both"/>
        <w:rPr>
          <w:sz w:val="26"/>
          <w:szCs w:val="26"/>
        </w:rPr>
      </w:pPr>
      <w:r w:rsidRPr="007E3935">
        <w:rPr>
          <w:sz w:val="26"/>
          <w:szCs w:val="26"/>
        </w:rPr>
        <w:t>- Phẩm chất trách nhiệm: Giữ trật tự, học tập nghiêm túc.</w:t>
      </w:r>
    </w:p>
    <w:p w:rsidR="00801EC0" w:rsidRPr="007E3935" w:rsidRDefault="00801EC0" w:rsidP="00801EC0">
      <w:pPr>
        <w:spacing w:before="120" w:line="288" w:lineRule="auto"/>
        <w:ind w:firstLine="360"/>
        <w:jc w:val="both"/>
        <w:rPr>
          <w:b/>
          <w:sz w:val="26"/>
          <w:szCs w:val="26"/>
        </w:rPr>
      </w:pPr>
      <w:r w:rsidRPr="007E3935">
        <w:rPr>
          <w:b/>
          <w:sz w:val="26"/>
          <w:szCs w:val="26"/>
        </w:rPr>
        <w:t>II.ĐỒ DÙNG DẠY HỌC.</w:t>
      </w:r>
    </w:p>
    <w:p w:rsidR="00801EC0" w:rsidRPr="007E3935" w:rsidRDefault="00801EC0" w:rsidP="00801EC0">
      <w:pPr>
        <w:spacing w:line="288" w:lineRule="auto"/>
        <w:ind w:firstLine="360"/>
        <w:jc w:val="both"/>
        <w:rPr>
          <w:sz w:val="26"/>
          <w:szCs w:val="26"/>
          <w:lang w:val="en-US"/>
        </w:rPr>
      </w:pPr>
      <w:r w:rsidRPr="007E3935">
        <w:rPr>
          <w:sz w:val="26"/>
          <w:szCs w:val="26"/>
          <w:lang w:val="en-US"/>
        </w:rPr>
        <w:t>- Kế hoạch bài dạy, bài giảng Power point.</w:t>
      </w:r>
    </w:p>
    <w:p w:rsidR="00801EC0" w:rsidRPr="007E3935" w:rsidRDefault="00801EC0" w:rsidP="00801EC0">
      <w:pPr>
        <w:spacing w:line="288" w:lineRule="auto"/>
        <w:ind w:firstLine="360"/>
        <w:jc w:val="both"/>
        <w:rPr>
          <w:sz w:val="26"/>
          <w:szCs w:val="26"/>
          <w:lang w:val="en-US"/>
        </w:rPr>
      </w:pPr>
      <w:r w:rsidRPr="007E3935">
        <w:rPr>
          <w:sz w:val="26"/>
          <w:szCs w:val="26"/>
          <w:lang w:val="en-US"/>
        </w:rPr>
        <w:t>- SGK và các thiết bị, học liệu phụ vụ cho tiết dạy.</w:t>
      </w:r>
    </w:p>
    <w:p w:rsidR="00801EC0" w:rsidRPr="007E3935" w:rsidRDefault="00801EC0" w:rsidP="00801EC0">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1EC0"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801EC0" w:rsidRPr="007E3935" w:rsidRDefault="00801EC0" w:rsidP="00726E5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801EC0" w:rsidRPr="007E3935" w:rsidRDefault="00801EC0" w:rsidP="00726E5A">
            <w:pPr>
              <w:spacing w:line="288" w:lineRule="auto"/>
              <w:jc w:val="center"/>
              <w:rPr>
                <w:b/>
                <w:sz w:val="26"/>
                <w:szCs w:val="26"/>
              </w:rPr>
            </w:pPr>
            <w:r w:rsidRPr="007E3935">
              <w:rPr>
                <w:b/>
                <w:sz w:val="26"/>
                <w:szCs w:val="26"/>
              </w:rPr>
              <w:t>Hoạt động của học sinh</w:t>
            </w:r>
          </w:p>
        </w:tc>
      </w:tr>
      <w:tr w:rsidR="00801EC0" w:rsidRPr="007E3935" w:rsidTr="00726E5A">
        <w:tc>
          <w:tcPr>
            <w:tcW w:w="9738" w:type="dxa"/>
            <w:gridSpan w:val="2"/>
            <w:tcBorders>
              <w:top w:val="single" w:sz="4" w:space="0" w:color="auto"/>
              <w:left w:val="single" w:sz="4" w:space="0" w:color="auto"/>
              <w:bottom w:val="dashed" w:sz="4" w:space="0" w:color="auto"/>
              <w:right w:val="single" w:sz="4" w:space="0" w:color="auto"/>
            </w:tcBorders>
            <w:hideMark/>
          </w:tcPr>
          <w:p w:rsidR="00801EC0" w:rsidRPr="007E3935" w:rsidRDefault="00801EC0" w:rsidP="00726E5A">
            <w:pPr>
              <w:spacing w:line="288" w:lineRule="auto"/>
              <w:jc w:val="both"/>
              <w:rPr>
                <w:bCs/>
                <w:i/>
                <w:sz w:val="26"/>
                <w:szCs w:val="26"/>
              </w:rPr>
            </w:pPr>
            <w:r w:rsidRPr="007E3935">
              <w:rPr>
                <w:b/>
                <w:bCs/>
                <w:sz w:val="26"/>
                <w:szCs w:val="26"/>
              </w:rPr>
              <w:t>1. Khởi động:</w:t>
            </w:r>
          </w:p>
          <w:p w:rsidR="00801EC0" w:rsidRPr="007E3935" w:rsidRDefault="00801EC0" w:rsidP="00726E5A">
            <w:pPr>
              <w:spacing w:line="288" w:lineRule="auto"/>
              <w:jc w:val="both"/>
              <w:rPr>
                <w:sz w:val="26"/>
                <w:szCs w:val="26"/>
              </w:rPr>
            </w:pPr>
            <w:r w:rsidRPr="007E3935">
              <w:rPr>
                <w:sz w:val="26"/>
                <w:szCs w:val="26"/>
              </w:rPr>
              <w:t>- Mục tiêu: + Tạo không khí vui vẻ, khấn khởi trước giờ học.</w:t>
            </w:r>
          </w:p>
          <w:p w:rsidR="00801EC0" w:rsidRPr="007E3935" w:rsidRDefault="00801EC0" w:rsidP="00726E5A">
            <w:pPr>
              <w:spacing w:line="288" w:lineRule="auto"/>
              <w:jc w:val="both"/>
              <w:rPr>
                <w:sz w:val="26"/>
                <w:szCs w:val="26"/>
              </w:rPr>
            </w:pPr>
            <w:r w:rsidRPr="007E3935">
              <w:rPr>
                <w:sz w:val="26"/>
                <w:szCs w:val="26"/>
              </w:rPr>
              <w:t>+ Kiểm tra kiến thức đã học của học sinh ở bài trước.</w:t>
            </w:r>
          </w:p>
          <w:p w:rsidR="00801EC0" w:rsidRPr="007E3935" w:rsidRDefault="00801EC0" w:rsidP="00726E5A">
            <w:pPr>
              <w:spacing w:line="288" w:lineRule="auto"/>
              <w:jc w:val="both"/>
              <w:rPr>
                <w:sz w:val="26"/>
                <w:szCs w:val="26"/>
              </w:rPr>
            </w:pPr>
            <w:r w:rsidRPr="007E3935">
              <w:rPr>
                <w:sz w:val="26"/>
                <w:szCs w:val="26"/>
              </w:rPr>
              <w:t>- Cách tiến hành:</w:t>
            </w:r>
          </w:p>
        </w:tc>
      </w:tr>
      <w:tr w:rsidR="00801EC0" w:rsidRPr="007E3935" w:rsidTr="00726E5A">
        <w:tc>
          <w:tcPr>
            <w:tcW w:w="5862" w:type="dxa"/>
            <w:tcBorders>
              <w:top w:val="single" w:sz="4" w:space="0" w:color="auto"/>
              <w:left w:val="single" w:sz="4" w:space="0" w:color="auto"/>
              <w:bottom w:val="dashed" w:sz="4" w:space="0" w:color="auto"/>
              <w:right w:val="single" w:sz="4" w:space="0" w:color="auto"/>
            </w:tcBorders>
          </w:tcPr>
          <w:p w:rsidR="00801EC0" w:rsidRPr="007E3935" w:rsidRDefault="00801EC0" w:rsidP="00726E5A">
            <w:pPr>
              <w:spacing w:line="288" w:lineRule="auto"/>
              <w:jc w:val="both"/>
              <w:outlineLvl w:val="0"/>
              <w:rPr>
                <w:bCs/>
                <w:sz w:val="26"/>
                <w:szCs w:val="26"/>
              </w:rPr>
            </w:pPr>
            <w:r w:rsidRPr="007E3935">
              <w:rPr>
                <w:bCs/>
                <w:sz w:val="26"/>
                <w:szCs w:val="26"/>
              </w:rPr>
              <w:t>- GV tổ chức trò chơi để khởi động bài học.</w:t>
            </w:r>
          </w:p>
          <w:p w:rsidR="00801EC0" w:rsidRPr="007E3935" w:rsidRDefault="00801EC0" w:rsidP="00726E5A">
            <w:pPr>
              <w:spacing w:line="288" w:lineRule="auto"/>
              <w:jc w:val="both"/>
              <w:outlineLvl w:val="0"/>
              <w:rPr>
                <w:sz w:val="26"/>
                <w:szCs w:val="26"/>
              </w:rPr>
            </w:pPr>
            <w:r w:rsidRPr="007E3935">
              <w:rPr>
                <w:bCs/>
                <w:sz w:val="26"/>
                <w:szCs w:val="26"/>
              </w:rPr>
              <w:t xml:space="preserve">+ Câu 1: Hãy đọc một bài thơ nói về những người canh giữ biển đảo mà em biết. </w:t>
            </w:r>
          </w:p>
          <w:p w:rsidR="00801EC0" w:rsidRPr="007E3935" w:rsidRDefault="00801EC0" w:rsidP="00726E5A">
            <w:pPr>
              <w:spacing w:line="288" w:lineRule="auto"/>
              <w:jc w:val="both"/>
              <w:outlineLvl w:val="0"/>
              <w:rPr>
                <w:bCs/>
                <w:sz w:val="26"/>
                <w:szCs w:val="26"/>
              </w:rPr>
            </w:pPr>
            <w:r w:rsidRPr="007E3935">
              <w:rPr>
                <w:bCs/>
                <w:sz w:val="26"/>
                <w:szCs w:val="26"/>
              </w:rPr>
              <w:t xml:space="preserve">+ Câu 2: Em hãy nêu tình cảm của mình đối với những người canh giữ biển đảo? </w:t>
            </w:r>
          </w:p>
          <w:p w:rsidR="00801EC0" w:rsidRPr="007E3935" w:rsidRDefault="00801EC0" w:rsidP="00726E5A">
            <w:pPr>
              <w:spacing w:line="288" w:lineRule="auto"/>
              <w:jc w:val="both"/>
              <w:outlineLvl w:val="0"/>
              <w:rPr>
                <w:bCs/>
                <w:sz w:val="26"/>
                <w:szCs w:val="26"/>
              </w:rPr>
            </w:pPr>
            <w:r w:rsidRPr="007E3935">
              <w:rPr>
                <w:bCs/>
                <w:sz w:val="26"/>
                <w:szCs w:val="26"/>
              </w:rPr>
              <w:t>- GV Nhận xét, tuyên dương.</w:t>
            </w:r>
          </w:p>
          <w:p w:rsidR="00801EC0" w:rsidRPr="007E3935" w:rsidRDefault="00801EC0" w:rsidP="00726E5A">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801EC0" w:rsidRPr="007E3935" w:rsidRDefault="00801EC0" w:rsidP="00726E5A">
            <w:pPr>
              <w:spacing w:line="288" w:lineRule="auto"/>
              <w:jc w:val="both"/>
              <w:rPr>
                <w:sz w:val="26"/>
                <w:szCs w:val="26"/>
              </w:rPr>
            </w:pPr>
            <w:r w:rsidRPr="007E3935">
              <w:rPr>
                <w:sz w:val="26"/>
                <w:szCs w:val="26"/>
              </w:rPr>
              <w:t>- HS tham gia trò chơi.</w:t>
            </w:r>
          </w:p>
          <w:p w:rsidR="00801EC0" w:rsidRPr="007E3935" w:rsidRDefault="00801EC0" w:rsidP="00726E5A">
            <w:pPr>
              <w:jc w:val="both"/>
              <w:rPr>
                <w:sz w:val="26"/>
                <w:szCs w:val="26"/>
              </w:rPr>
            </w:pPr>
            <w:r w:rsidRPr="007E3935">
              <w:rPr>
                <w:sz w:val="26"/>
                <w:szCs w:val="26"/>
              </w:rPr>
              <w:t>+ Đọc và trả lời câu hỏi: ( Ví dụ bài Thư gửi bố ngoài đảo)</w:t>
            </w:r>
          </w:p>
          <w:p w:rsidR="00801EC0" w:rsidRPr="007E3935" w:rsidRDefault="00801EC0" w:rsidP="00726E5A">
            <w:pPr>
              <w:jc w:val="both"/>
              <w:rPr>
                <w:sz w:val="26"/>
                <w:szCs w:val="26"/>
              </w:rPr>
            </w:pPr>
          </w:p>
          <w:p w:rsidR="00801EC0" w:rsidRPr="007E3935" w:rsidRDefault="00801EC0" w:rsidP="00726E5A">
            <w:pPr>
              <w:spacing w:line="288" w:lineRule="auto"/>
              <w:jc w:val="both"/>
              <w:rPr>
                <w:i/>
                <w:sz w:val="26"/>
                <w:szCs w:val="26"/>
              </w:rPr>
            </w:pPr>
            <w:r w:rsidRPr="007E3935">
              <w:rPr>
                <w:sz w:val="26"/>
                <w:szCs w:val="26"/>
              </w:rPr>
              <w:t>+ Đọc và trả lời câu hỏi: Em luôn yêu quý và kính trọng ....</w:t>
            </w:r>
          </w:p>
          <w:p w:rsidR="00801EC0" w:rsidRPr="007E3935" w:rsidRDefault="00801EC0" w:rsidP="00726E5A">
            <w:pPr>
              <w:spacing w:line="288" w:lineRule="auto"/>
              <w:jc w:val="both"/>
              <w:rPr>
                <w:sz w:val="26"/>
                <w:szCs w:val="26"/>
              </w:rPr>
            </w:pPr>
            <w:r w:rsidRPr="007E3935">
              <w:rPr>
                <w:sz w:val="26"/>
                <w:szCs w:val="26"/>
              </w:rPr>
              <w:t>- HS lắng nghe.</w:t>
            </w:r>
          </w:p>
        </w:tc>
      </w:tr>
      <w:tr w:rsidR="00801EC0"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801EC0" w:rsidRPr="007E3935" w:rsidRDefault="00801EC0" w:rsidP="00726E5A">
            <w:pPr>
              <w:spacing w:line="288" w:lineRule="auto"/>
              <w:jc w:val="both"/>
              <w:rPr>
                <w:b/>
                <w:bCs/>
                <w:iCs/>
                <w:sz w:val="26"/>
                <w:szCs w:val="26"/>
              </w:rPr>
            </w:pPr>
            <w:r w:rsidRPr="007E3935">
              <w:rPr>
                <w:b/>
                <w:bCs/>
                <w:iCs/>
                <w:sz w:val="26"/>
                <w:szCs w:val="26"/>
              </w:rPr>
              <w:t>2. Khám phá</w:t>
            </w:r>
            <w:r w:rsidRPr="007E3935">
              <w:rPr>
                <w:bCs/>
                <w:i/>
                <w:iCs/>
                <w:sz w:val="26"/>
                <w:szCs w:val="26"/>
              </w:rPr>
              <w:t>.</w:t>
            </w:r>
          </w:p>
          <w:p w:rsidR="00801EC0" w:rsidRPr="007E3935" w:rsidRDefault="00801EC0" w:rsidP="00726E5A">
            <w:pPr>
              <w:spacing w:line="288" w:lineRule="auto"/>
              <w:jc w:val="both"/>
              <w:rPr>
                <w:sz w:val="26"/>
                <w:szCs w:val="26"/>
              </w:rPr>
            </w:pPr>
            <w:r w:rsidRPr="007E3935">
              <w:rPr>
                <w:b/>
                <w:bCs/>
                <w:iCs/>
                <w:sz w:val="26"/>
                <w:szCs w:val="26"/>
              </w:rPr>
              <w:t>-</w:t>
            </w:r>
            <w:r w:rsidRPr="007E3935">
              <w:rPr>
                <w:bCs/>
                <w:sz w:val="26"/>
                <w:szCs w:val="26"/>
              </w:rPr>
              <w:t>Mục tiêu:</w:t>
            </w:r>
          </w:p>
          <w:p w:rsidR="00801EC0" w:rsidRPr="007E3935" w:rsidRDefault="00801EC0" w:rsidP="00726E5A">
            <w:pPr>
              <w:spacing w:line="288" w:lineRule="auto"/>
              <w:jc w:val="both"/>
              <w:rPr>
                <w:sz w:val="26"/>
                <w:szCs w:val="26"/>
              </w:rPr>
            </w:pPr>
            <w:r w:rsidRPr="007E3935">
              <w:rPr>
                <w:sz w:val="26"/>
                <w:szCs w:val="26"/>
              </w:rPr>
              <w:t>+ Học sinh đọc đúng rõ ràng bài  “ Những ngọn hải đăng”.</w:t>
            </w:r>
          </w:p>
          <w:p w:rsidR="00801EC0" w:rsidRPr="007E3935" w:rsidRDefault="00801EC0" w:rsidP="00726E5A">
            <w:pPr>
              <w:spacing w:line="288" w:lineRule="auto"/>
              <w:jc w:val="both"/>
              <w:rPr>
                <w:sz w:val="26"/>
                <w:szCs w:val="26"/>
              </w:rPr>
            </w:pPr>
            <w:r w:rsidRPr="007E3935">
              <w:rPr>
                <w:sz w:val="26"/>
                <w:szCs w:val="26"/>
              </w:rPr>
              <w:t>+ Đọc đúng từ ngữ dễ phát âm sai: lạc đường, điện năng lượng, mưa nắng, biển lặng.</w:t>
            </w:r>
          </w:p>
          <w:p w:rsidR="00801EC0" w:rsidRPr="007E3935" w:rsidRDefault="00801EC0" w:rsidP="00726E5A">
            <w:pPr>
              <w:spacing w:line="288" w:lineRule="auto"/>
              <w:jc w:val="both"/>
              <w:rPr>
                <w:sz w:val="26"/>
                <w:szCs w:val="26"/>
              </w:rPr>
            </w:pPr>
            <w:r w:rsidRPr="007E3935">
              <w:rPr>
                <w:sz w:val="26"/>
                <w:szCs w:val="26"/>
              </w:rPr>
              <w:t>+Nghỉ hơi ở chỗ có dấu câu: dấu chấm, dấu phẩy.</w:t>
            </w:r>
          </w:p>
          <w:p w:rsidR="00801EC0" w:rsidRPr="007E3935" w:rsidRDefault="00801EC0" w:rsidP="00726E5A">
            <w:pPr>
              <w:spacing w:line="288" w:lineRule="auto"/>
              <w:jc w:val="both"/>
              <w:rPr>
                <w:sz w:val="26"/>
                <w:szCs w:val="26"/>
              </w:rPr>
            </w:pPr>
            <w:r w:rsidRPr="007E3935">
              <w:rPr>
                <w:sz w:val="26"/>
                <w:szCs w:val="26"/>
              </w:rPr>
              <w:t>+Đọc các câu dài: Hải đăng/hay đèn biển,/là ngọn tháp được thiết kế/để chiếu sáng bằng hệ thống đèn,/ giúp tàu thuyền định hướng đi lại giữa đại dương.</w:t>
            </w:r>
          </w:p>
          <w:p w:rsidR="00801EC0" w:rsidRPr="007E3935" w:rsidRDefault="00801EC0" w:rsidP="00726E5A">
            <w:pPr>
              <w:spacing w:line="288" w:lineRule="auto"/>
              <w:jc w:val="both"/>
              <w:rPr>
                <w:sz w:val="26"/>
                <w:szCs w:val="26"/>
              </w:rPr>
            </w:pPr>
            <w:r w:rsidRPr="007E3935">
              <w:rPr>
                <w:sz w:val="26"/>
                <w:szCs w:val="26"/>
              </w:rPr>
              <w:lastRenderedPageBreak/>
              <w:t>Với lòng yêu nghề,/ yêu biển đảo quê hương,/ họ đã vượt qua bao khó khăn,/gian khó nơi biển khơi xa vắng,/ góp sức mình bảo vệ vùng biển,/ vùng trời của Tổ quốc.</w:t>
            </w:r>
          </w:p>
          <w:p w:rsidR="00801EC0" w:rsidRPr="007E3935" w:rsidRDefault="00801EC0" w:rsidP="00726E5A">
            <w:pPr>
              <w:spacing w:line="288" w:lineRule="auto"/>
              <w:jc w:val="both"/>
              <w:rPr>
                <w:sz w:val="26"/>
                <w:szCs w:val="26"/>
              </w:rPr>
            </w:pPr>
            <w:r w:rsidRPr="007E3935">
              <w:rPr>
                <w:sz w:val="26"/>
                <w:szCs w:val="26"/>
              </w:rPr>
              <w:t xml:space="preserve"> + Bước đầu thể hiện cảm xúc qua giọng đọc.</w:t>
            </w:r>
          </w:p>
          <w:p w:rsidR="00801EC0" w:rsidRPr="007E3935" w:rsidRDefault="00801EC0" w:rsidP="00726E5A">
            <w:pPr>
              <w:spacing w:line="288" w:lineRule="auto"/>
              <w:jc w:val="both"/>
              <w:rPr>
                <w:sz w:val="26"/>
                <w:szCs w:val="26"/>
              </w:rPr>
            </w:pPr>
            <w:r w:rsidRPr="007E3935">
              <w:rPr>
                <w:sz w:val="26"/>
                <w:szCs w:val="26"/>
              </w:rPr>
              <w:t>+ Cảm nhận được những khó khăn vất vả và tinh thần lao động quên mình của những người canh giữ hải đăng; nhận biết được những thông tin đáng chú ý trong bài đọc.</w:t>
            </w:r>
          </w:p>
          <w:p w:rsidR="00801EC0" w:rsidRPr="007E3935" w:rsidRDefault="00801EC0" w:rsidP="00726E5A">
            <w:pPr>
              <w:spacing w:line="288" w:lineRule="auto"/>
              <w:jc w:val="both"/>
              <w:rPr>
                <w:sz w:val="26"/>
                <w:szCs w:val="26"/>
              </w:rPr>
            </w:pPr>
            <w:r w:rsidRPr="007E3935">
              <w:rPr>
                <w:sz w:val="26"/>
                <w:szCs w:val="26"/>
              </w:rPr>
              <w:t>+ Phát triển năng lực ngôn ngữ.</w:t>
            </w:r>
          </w:p>
          <w:p w:rsidR="00801EC0" w:rsidRPr="007E3935" w:rsidRDefault="00801EC0" w:rsidP="00726E5A">
            <w:pPr>
              <w:spacing w:line="288" w:lineRule="auto"/>
              <w:jc w:val="both"/>
              <w:rPr>
                <w:bCs/>
                <w:iCs/>
                <w:sz w:val="26"/>
                <w:szCs w:val="26"/>
              </w:rPr>
            </w:pPr>
            <w:r w:rsidRPr="007E3935">
              <w:rPr>
                <w:b/>
                <w:bCs/>
                <w:iCs/>
                <w:sz w:val="26"/>
                <w:szCs w:val="26"/>
              </w:rPr>
              <w:t xml:space="preserve">- </w:t>
            </w:r>
            <w:r w:rsidRPr="007E3935">
              <w:rPr>
                <w:bCs/>
                <w:iCs/>
                <w:sz w:val="26"/>
                <w:szCs w:val="26"/>
              </w:rPr>
              <w:t>Cách tiến hành:</w:t>
            </w:r>
          </w:p>
        </w:tc>
      </w:tr>
      <w:tr w:rsidR="00801EC0" w:rsidRPr="007E3935" w:rsidTr="00726E5A">
        <w:tc>
          <w:tcPr>
            <w:tcW w:w="5862" w:type="dxa"/>
            <w:tcBorders>
              <w:top w:val="dashed" w:sz="4" w:space="0" w:color="auto"/>
              <w:left w:val="single" w:sz="4" w:space="0" w:color="auto"/>
              <w:bottom w:val="dashed" w:sz="4" w:space="0" w:color="auto"/>
              <w:right w:val="single" w:sz="4" w:space="0" w:color="auto"/>
            </w:tcBorders>
          </w:tcPr>
          <w:p w:rsidR="00801EC0" w:rsidRPr="007E3935" w:rsidRDefault="00801EC0" w:rsidP="00726E5A">
            <w:pPr>
              <w:jc w:val="both"/>
              <w:rPr>
                <w:b/>
                <w:bCs/>
                <w:sz w:val="26"/>
                <w:szCs w:val="26"/>
                <w:lang w:val="vi-VN"/>
              </w:rPr>
            </w:pPr>
            <w:r w:rsidRPr="007E3935">
              <w:rPr>
                <w:b/>
                <w:bCs/>
                <w:sz w:val="26"/>
                <w:szCs w:val="26"/>
                <w:lang w:val="vi-VN"/>
              </w:rPr>
              <w:lastRenderedPageBreak/>
              <w:t>2.1. Hoạt động 1: Đọc văn bản.</w:t>
            </w:r>
          </w:p>
          <w:p w:rsidR="00801EC0" w:rsidRPr="007E3935" w:rsidRDefault="00801EC0" w:rsidP="00726E5A">
            <w:pPr>
              <w:jc w:val="both"/>
              <w:rPr>
                <w:sz w:val="26"/>
                <w:szCs w:val="26"/>
                <w:lang w:val="vi-VN"/>
              </w:rPr>
            </w:pPr>
            <w:r w:rsidRPr="007E3935">
              <w:rPr>
                <w:sz w:val="26"/>
                <w:szCs w:val="26"/>
                <w:lang w:val="vi-VN"/>
              </w:rPr>
              <w:t xml:space="preserve">- GV đọc mẫu: Đọc diễn cảm, nhấn giọng ở những từ ngữ giàu sức gợi tả, gợi cảm. </w:t>
            </w:r>
          </w:p>
          <w:p w:rsidR="00801EC0" w:rsidRPr="007E3935" w:rsidRDefault="00801EC0" w:rsidP="00726E5A">
            <w:pPr>
              <w:jc w:val="both"/>
              <w:rPr>
                <w:sz w:val="26"/>
                <w:szCs w:val="26"/>
                <w:lang w:val="vi-VN"/>
              </w:rPr>
            </w:pPr>
            <w:r w:rsidRPr="007E3935">
              <w:rPr>
                <w:sz w:val="26"/>
                <w:szCs w:val="26"/>
                <w:lang w:val="vi-VN"/>
              </w:rPr>
              <w:t>- GV HD đọc: Đọc trôi chảy toàn bài, nghỉ hơi ở chỗ ngắt nhịp thơ.</w:t>
            </w:r>
          </w:p>
          <w:p w:rsidR="00801EC0" w:rsidRPr="007E3935" w:rsidRDefault="00801EC0" w:rsidP="00726E5A">
            <w:pPr>
              <w:jc w:val="both"/>
              <w:rPr>
                <w:sz w:val="26"/>
                <w:szCs w:val="26"/>
                <w:lang w:val="vi-VN"/>
              </w:rPr>
            </w:pPr>
            <w:r w:rsidRPr="007E3935">
              <w:rPr>
                <w:sz w:val="26"/>
                <w:szCs w:val="26"/>
                <w:lang w:val="vi-VN"/>
              </w:rPr>
              <w:t>- Gọi 1 HS đọc toàn bài.</w:t>
            </w:r>
          </w:p>
          <w:p w:rsidR="00801EC0" w:rsidRPr="007E3935" w:rsidRDefault="00801EC0" w:rsidP="00726E5A">
            <w:pPr>
              <w:jc w:val="both"/>
              <w:rPr>
                <w:sz w:val="26"/>
                <w:szCs w:val="26"/>
                <w:lang w:val="vi-VN"/>
              </w:rPr>
            </w:pPr>
            <w:r w:rsidRPr="007E3935">
              <w:rPr>
                <w:sz w:val="26"/>
                <w:szCs w:val="26"/>
                <w:lang w:val="vi-VN"/>
              </w:rPr>
              <w:t>- GV chia đoạn ( 3 đoạn)</w:t>
            </w:r>
          </w:p>
          <w:p w:rsidR="00801EC0" w:rsidRPr="007E3935" w:rsidRDefault="00801EC0" w:rsidP="00726E5A">
            <w:pPr>
              <w:jc w:val="both"/>
              <w:rPr>
                <w:sz w:val="26"/>
                <w:szCs w:val="26"/>
                <w:lang w:val="vi-VN"/>
              </w:rPr>
            </w:pPr>
            <w:r w:rsidRPr="007E3935">
              <w:rPr>
                <w:sz w:val="26"/>
                <w:szCs w:val="26"/>
                <w:lang w:val="vi-VN"/>
              </w:rPr>
              <w:t>+Đoạn 1: Từ đầu đến không lo lạc đường.</w:t>
            </w:r>
          </w:p>
          <w:p w:rsidR="00801EC0" w:rsidRPr="007E3935" w:rsidRDefault="00801EC0" w:rsidP="00726E5A">
            <w:pPr>
              <w:jc w:val="both"/>
              <w:rPr>
                <w:sz w:val="26"/>
                <w:szCs w:val="26"/>
                <w:lang w:val="vi-VN"/>
              </w:rPr>
            </w:pPr>
            <w:r w:rsidRPr="007E3935">
              <w:rPr>
                <w:sz w:val="26"/>
                <w:szCs w:val="26"/>
                <w:lang w:val="vi-VN"/>
              </w:rPr>
              <w:t>+ Đoạn 2: Từ Những ngọn hải đăng đến khắc phục sự cố.</w:t>
            </w:r>
          </w:p>
          <w:p w:rsidR="00801EC0" w:rsidRPr="007E3935" w:rsidRDefault="00801EC0" w:rsidP="00726E5A">
            <w:pPr>
              <w:jc w:val="both"/>
              <w:rPr>
                <w:sz w:val="26"/>
                <w:szCs w:val="26"/>
                <w:lang w:val="vi-VN"/>
              </w:rPr>
            </w:pPr>
            <w:r w:rsidRPr="007E3935">
              <w:rPr>
                <w:sz w:val="26"/>
                <w:szCs w:val="26"/>
                <w:lang w:val="vi-VN"/>
              </w:rPr>
              <w:t>+ Đoạn 3: Đoạn còn lại.</w:t>
            </w:r>
          </w:p>
          <w:p w:rsidR="00801EC0" w:rsidRPr="007E3935" w:rsidRDefault="00801EC0" w:rsidP="00726E5A">
            <w:pPr>
              <w:jc w:val="both"/>
              <w:rPr>
                <w:sz w:val="26"/>
                <w:szCs w:val="26"/>
                <w:lang w:val="vi-VN"/>
              </w:rPr>
            </w:pPr>
            <w:r w:rsidRPr="007E3935">
              <w:rPr>
                <w:sz w:val="26"/>
                <w:szCs w:val="26"/>
                <w:lang w:val="vi-VN"/>
              </w:rPr>
              <w:t>- GV gọi HS đọc nối tiếptừng đoạn.</w:t>
            </w:r>
          </w:p>
          <w:p w:rsidR="00801EC0" w:rsidRPr="007E3935" w:rsidRDefault="00801EC0" w:rsidP="00726E5A">
            <w:pPr>
              <w:jc w:val="both"/>
              <w:rPr>
                <w:sz w:val="26"/>
                <w:szCs w:val="26"/>
                <w:lang w:val="vi-VN"/>
              </w:rPr>
            </w:pPr>
            <w:r w:rsidRPr="007E3935">
              <w:rPr>
                <w:sz w:val="26"/>
                <w:szCs w:val="26"/>
                <w:lang w:val="vi-VN"/>
              </w:rPr>
              <w:t xml:space="preserve">- Luyện đọc từ khó: </w:t>
            </w:r>
            <w:r w:rsidRPr="007E3935">
              <w:rPr>
                <w:i/>
                <w:sz w:val="26"/>
                <w:szCs w:val="26"/>
                <w:lang w:val="vi-VN"/>
              </w:rPr>
              <w:t>lạc đường, điện năng lượng, mưa nắng, biển lặng,,…</w:t>
            </w:r>
          </w:p>
          <w:p w:rsidR="00801EC0" w:rsidRPr="007E3935" w:rsidRDefault="00801EC0" w:rsidP="00726E5A">
            <w:pPr>
              <w:jc w:val="both"/>
              <w:rPr>
                <w:sz w:val="26"/>
                <w:szCs w:val="26"/>
                <w:lang w:val="vi-VN"/>
              </w:rPr>
            </w:pPr>
            <w:r w:rsidRPr="007E3935">
              <w:rPr>
                <w:sz w:val="26"/>
                <w:szCs w:val="26"/>
                <w:lang w:val="vi-VN"/>
              </w:rPr>
              <w:t xml:space="preserve">- Luyện đọc các câu dài: </w:t>
            </w:r>
          </w:p>
          <w:p w:rsidR="00801EC0" w:rsidRPr="007E3935" w:rsidRDefault="00801EC0" w:rsidP="00726E5A">
            <w:pPr>
              <w:jc w:val="both"/>
              <w:rPr>
                <w:i/>
                <w:iCs/>
                <w:sz w:val="26"/>
                <w:szCs w:val="26"/>
                <w:lang w:val="vi-VN"/>
              </w:rPr>
            </w:pPr>
            <w:r w:rsidRPr="007E3935">
              <w:rPr>
                <w:sz w:val="26"/>
                <w:szCs w:val="26"/>
                <w:lang w:val="vi-VN"/>
              </w:rPr>
              <w:t>- GV mời HS nêu từ ngữ giải nghĩa trong SGK. Gv giải thích thêm.</w:t>
            </w:r>
          </w:p>
          <w:p w:rsidR="00801EC0" w:rsidRPr="007E3935" w:rsidRDefault="00801EC0" w:rsidP="00726E5A">
            <w:pPr>
              <w:jc w:val="both"/>
              <w:rPr>
                <w:sz w:val="26"/>
                <w:szCs w:val="26"/>
                <w:lang w:val="vi-VN"/>
              </w:rPr>
            </w:pPr>
            <w:r w:rsidRPr="007E3935">
              <w:rPr>
                <w:i/>
                <w:iCs/>
                <w:sz w:val="26"/>
                <w:szCs w:val="26"/>
                <w:lang w:val="vi-VN"/>
              </w:rPr>
              <w:t xml:space="preserve">- </w:t>
            </w:r>
            <w:r w:rsidRPr="007E3935">
              <w:rPr>
                <w:sz w:val="26"/>
                <w:szCs w:val="26"/>
                <w:lang w:val="vi-VN"/>
              </w:rPr>
              <w:t>Luyện đọc từng đoạn: GV tổ chức cho HS luyện đọc từng đoạn theo nhóm 3.</w:t>
            </w:r>
          </w:p>
          <w:p w:rsidR="00801EC0" w:rsidRPr="007E3935" w:rsidRDefault="00801EC0" w:rsidP="00726E5A">
            <w:pPr>
              <w:jc w:val="both"/>
              <w:rPr>
                <w:sz w:val="26"/>
                <w:szCs w:val="26"/>
                <w:lang w:val="vi-VN"/>
              </w:rPr>
            </w:pPr>
            <w:r w:rsidRPr="007E3935">
              <w:rPr>
                <w:sz w:val="26"/>
                <w:szCs w:val="26"/>
                <w:lang w:val="vi-VN"/>
              </w:rPr>
              <w:t>- GV nhận xét các nhóm.</w:t>
            </w:r>
          </w:p>
          <w:p w:rsidR="00801EC0" w:rsidRPr="007E3935" w:rsidRDefault="00801EC0" w:rsidP="00726E5A">
            <w:pPr>
              <w:jc w:val="both"/>
              <w:rPr>
                <w:b/>
                <w:bCs/>
                <w:sz w:val="26"/>
                <w:szCs w:val="26"/>
                <w:lang w:val="vi-VN"/>
              </w:rPr>
            </w:pPr>
            <w:r w:rsidRPr="007E3935">
              <w:rPr>
                <w:b/>
                <w:bCs/>
                <w:sz w:val="26"/>
                <w:szCs w:val="26"/>
                <w:lang w:val="vi-VN"/>
              </w:rPr>
              <w:t>2.2. Hoạt động 2: Trả lời câu hỏi.</w:t>
            </w:r>
          </w:p>
          <w:p w:rsidR="00801EC0" w:rsidRPr="007E3935" w:rsidRDefault="00801EC0" w:rsidP="00726E5A">
            <w:pPr>
              <w:jc w:val="both"/>
              <w:rPr>
                <w:sz w:val="26"/>
                <w:szCs w:val="26"/>
                <w:lang w:val="vi-VN"/>
              </w:rPr>
            </w:pPr>
            <w:r w:rsidRPr="007E3935">
              <w:rPr>
                <w:sz w:val="26"/>
                <w:szCs w:val="26"/>
                <w:lang w:val="vi-VN"/>
              </w:rPr>
              <w:t>- GV gọi HS đọc và trả lời lần lượt 4 câu hỏi trong sgk. GV nhận xét, tuyên dương.</w:t>
            </w:r>
          </w:p>
          <w:p w:rsidR="00801EC0" w:rsidRPr="007E3935" w:rsidRDefault="00801EC0" w:rsidP="00726E5A">
            <w:pPr>
              <w:jc w:val="both"/>
              <w:rPr>
                <w:sz w:val="26"/>
                <w:szCs w:val="26"/>
                <w:lang w:val="vi-VN"/>
              </w:rPr>
            </w:pPr>
            <w:r w:rsidRPr="007E3935">
              <w:rPr>
                <w:sz w:val="26"/>
                <w:szCs w:val="26"/>
                <w:lang w:val="vi-VN"/>
              </w:rPr>
              <w:t>- GV hỗ trợ HS gặp khó khăn, lưu ý rèn cách trả lời đầy đủ câu.</w:t>
            </w:r>
          </w:p>
          <w:p w:rsidR="00801EC0" w:rsidRPr="007E3935" w:rsidRDefault="00801EC0" w:rsidP="00726E5A">
            <w:pPr>
              <w:jc w:val="both"/>
              <w:rPr>
                <w:sz w:val="26"/>
                <w:szCs w:val="26"/>
                <w:lang w:val="vi-VN"/>
              </w:rPr>
            </w:pPr>
            <w:r w:rsidRPr="007E3935">
              <w:rPr>
                <w:sz w:val="26"/>
                <w:szCs w:val="26"/>
                <w:lang w:val="vi-VN"/>
              </w:rPr>
              <w:t>+ Câu 1: Nêu ích lợi của những ngọn hải đăng?</w:t>
            </w:r>
          </w:p>
          <w:p w:rsidR="00801EC0" w:rsidRPr="007E3935" w:rsidRDefault="00801EC0" w:rsidP="00726E5A">
            <w:pPr>
              <w:jc w:val="both"/>
              <w:rPr>
                <w:sz w:val="26"/>
                <w:szCs w:val="26"/>
                <w:lang w:val="vi-VN"/>
              </w:rPr>
            </w:pPr>
          </w:p>
          <w:p w:rsidR="00801EC0" w:rsidRPr="007E3935" w:rsidRDefault="00801EC0" w:rsidP="00726E5A">
            <w:pPr>
              <w:jc w:val="both"/>
              <w:rPr>
                <w:sz w:val="26"/>
                <w:szCs w:val="26"/>
                <w:lang w:val="vi-VN"/>
              </w:rPr>
            </w:pPr>
          </w:p>
          <w:p w:rsidR="00801EC0" w:rsidRPr="007E3935" w:rsidRDefault="00801EC0" w:rsidP="00726E5A">
            <w:pPr>
              <w:jc w:val="both"/>
              <w:rPr>
                <w:sz w:val="26"/>
                <w:szCs w:val="26"/>
                <w:lang w:val="vi-VN"/>
              </w:rPr>
            </w:pPr>
            <w:r w:rsidRPr="007E3935">
              <w:rPr>
                <w:sz w:val="26"/>
                <w:szCs w:val="26"/>
                <w:lang w:val="vi-VN"/>
              </w:rPr>
              <w:t>+ Câu 2: Những ngọn hải đăng được thắp sáng bằng gì?</w:t>
            </w:r>
          </w:p>
          <w:p w:rsidR="00801EC0" w:rsidRDefault="00801EC0" w:rsidP="00726E5A">
            <w:pPr>
              <w:jc w:val="both"/>
              <w:rPr>
                <w:sz w:val="26"/>
                <w:szCs w:val="26"/>
                <w:lang w:val="vi-VN"/>
              </w:rPr>
            </w:pPr>
            <w:r w:rsidRPr="007E3935">
              <w:rPr>
                <w:sz w:val="26"/>
                <w:szCs w:val="26"/>
                <w:lang w:val="vi-VN"/>
              </w:rPr>
              <w:t xml:space="preserve">*GV có thể giải thích thêm : </w:t>
            </w:r>
            <w:r w:rsidRPr="00DF45F9">
              <w:rPr>
                <w:sz w:val="26"/>
                <w:szCs w:val="26"/>
                <w:lang w:val="vi-VN"/>
              </w:rPr>
              <w:t xml:space="preserve">+ </w:t>
            </w:r>
            <w:r w:rsidRPr="007E3935">
              <w:rPr>
                <w:sz w:val="26"/>
                <w:szCs w:val="26"/>
                <w:lang w:val="vi-VN"/>
              </w:rPr>
              <w:t>Vào những đợt mưa bão dài ngày, năng lượng yếu thì thay thế bằng máy phát điện.</w:t>
            </w:r>
          </w:p>
          <w:p w:rsidR="00801EC0" w:rsidRPr="007E3935" w:rsidRDefault="00801EC0" w:rsidP="00726E5A">
            <w:pPr>
              <w:jc w:val="both"/>
              <w:rPr>
                <w:sz w:val="26"/>
                <w:szCs w:val="26"/>
              </w:rPr>
            </w:pPr>
            <w:r>
              <w:rPr>
                <w:sz w:val="26"/>
                <w:szCs w:val="26"/>
              </w:rPr>
              <w:t>+</w:t>
            </w:r>
            <w:r w:rsidRPr="007E3935">
              <w:rPr>
                <w:sz w:val="26"/>
                <w:szCs w:val="26"/>
              </w:rPr>
              <w:t xml:space="preserve"> Để tàu thuyền đi lại trên biển không bị mất phương hướng, những ngọn hải đăng không bao giờ được tắt. Những người làm nhiệm vụ</w:t>
            </w:r>
            <w:r>
              <w:rPr>
                <w:sz w:val="26"/>
                <w:szCs w:val="26"/>
              </w:rPr>
              <w:t xml:space="preserve"> phải làm việc suốt ngày đêm...</w:t>
            </w:r>
          </w:p>
          <w:p w:rsidR="00801EC0" w:rsidRPr="007E3935" w:rsidRDefault="00801EC0" w:rsidP="00726E5A">
            <w:pPr>
              <w:jc w:val="both"/>
              <w:rPr>
                <w:sz w:val="26"/>
                <w:szCs w:val="26"/>
                <w:lang w:val="vi-VN"/>
              </w:rPr>
            </w:pPr>
            <w:r w:rsidRPr="007E3935">
              <w:rPr>
                <w:sz w:val="26"/>
                <w:szCs w:val="26"/>
                <w:lang w:val="vi-VN"/>
              </w:rPr>
              <w:t>+ Câu 3: -Những người canh giữ hải đăng phải làm việc vất vả ra sao?</w:t>
            </w:r>
          </w:p>
          <w:p w:rsidR="00801EC0" w:rsidRPr="007E3935" w:rsidRDefault="00801EC0" w:rsidP="00726E5A">
            <w:pPr>
              <w:jc w:val="both"/>
              <w:rPr>
                <w:sz w:val="26"/>
                <w:szCs w:val="26"/>
                <w:lang w:val="vi-VN"/>
              </w:rPr>
            </w:pPr>
          </w:p>
          <w:p w:rsidR="00801EC0" w:rsidRPr="00DF45F9" w:rsidRDefault="00801EC0" w:rsidP="00726E5A">
            <w:pPr>
              <w:jc w:val="both"/>
              <w:rPr>
                <w:sz w:val="26"/>
                <w:szCs w:val="26"/>
                <w:lang w:val="vi-VN"/>
              </w:rPr>
            </w:pPr>
            <w:r w:rsidRPr="00DF45F9">
              <w:rPr>
                <w:sz w:val="26"/>
                <w:szCs w:val="26"/>
                <w:lang w:val="vi-VN"/>
              </w:rPr>
              <w:t>-Em có suy nghĩ gì về công việc của họ?</w:t>
            </w:r>
          </w:p>
          <w:p w:rsidR="00801EC0" w:rsidRPr="007E3935" w:rsidRDefault="00801EC0" w:rsidP="00726E5A">
            <w:pPr>
              <w:jc w:val="both"/>
              <w:rPr>
                <w:sz w:val="26"/>
                <w:szCs w:val="26"/>
                <w:lang w:val="vi-VN"/>
              </w:rPr>
            </w:pPr>
            <w:r w:rsidRPr="007E3935">
              <w:rPr>
                <w:sz w:val="26"/>
                <w:szCs w:val="26"/>
                <w:lang w:val="vi-VN"/>
              </w:rPr>
              <w:t>- GV mời HS nêu nội dung bài.</w:t>
            </w:r>
          </w:p>
          <w:p w:rsidR="00801EC0" w:rsidRPr="007E3935" w:rsidRDefault="00801EC0" w:rsidP="00726E5A">
            <w:pPr>
              <w:jc w:val="both"/>
              <w:rPr>
                <w:sz w:val="26"/>
                <w:szCs w:val="26"/>
              </w:rPr>
            </w:pPr>
            <w:r w:rsidRPr="007E3935">
              <w:rPr>
                <w:sz w:val="26"/>
                <w:szCs w:val="26"/>
                <w:lang w:val="vi-VN"/>
              </w:rPr>
              <w:t xml:space="preserve">- GV chốt: </w:t>
            </w:r>
            <w:r w:rsidRPr="007E3935">
              <w:rPr>
                <w:sz w:val="26"/>
                <w:szCs w:val="26"/>
              </w:rPr>
              <w:t>Công việc của những người canh giữ hải đăng vô cùng vất vả, hiểm nguy.</w:t>
            </w:r>
            <w:r>
              <w:rPr>
                <w:sz w:val="26"/>
                <w:szCs w:val="26"/>
              </w:rPr>
              <w:t xml:space="preserve"> </w:t>
            </w:r>
            <w:r w:rsidRPr="007E3935">
              <w:rPr>
                <w:sz w:val="26"/>
                <w:szCs w:val="26"/>
              </w:rPr>
              <w:t>Làm tốt công việc đó, những người canh giữ hải đăng đã chứng tỏ tình yêu với biển đảo, với đất nước.</w:t>
            </w:r>
          </w:p>
          <w:p w:rsidR="00801EC0" w:rsidRPr="007E3935" w:rsidRDefault="00801EC0" w:rsidP="00726E5A">
            <w:pPr>
              <w:jc w:val="both"/>
              <w:rPr>
                <w:sz w:val="26"/>
                <w:szCs w:val="26"/>
              </w:rPr>
            </w:pPr>
            <w:r w:rsidRPr="007E3935">
              <w:rPr>
                <w:sz w:val="26"/>
                <w:szCs w:val="26"/>
              </w:rPr>
              <w:t>+Câu 4: Sắp xếp các ý theo trình tự bài đọc</w:t>
            </w:r>
          </w:p>
          <w:p w:rsidR="00801EC0" w:rsidRPr="007E3935" w:rsidRDefault="00801EC0" w:rsidP="00726E5A">
            <w:pPr>
              <w:spacing w:line="288" w:lineRule="auto"/>
              <w:jc w:val="both"/>
              <w:rPr>
                <w:sz w:val="26"/>
                <w:szCs w:val="26"/>
              </w:rPr>
            </w:pPr>
            <w:r w:rsidRPr="007E3935">
              <w:rPr>
                <w:sz w:val="26"/>
                <w:szCs w:val="26"/>
              </w:rPr>
              <w:t xml:space="preserve"> - GV mời HS nêu yêu cầu.</w:t>
            </w:r>
          </w:p>
          <w:p w:rsidR="00801EC0" w:rsidRPr="007E3935" w:rsidRDefault="00801EC0" w:rsidP="00726E5A">
            <w:pPr>
              <w:spacing w:line="288" w:lineRule="auto"/>
              <w:jc w:val="both"/>
              <w:rPr>
                <w:sz w:val="26"/>
                <w:szCs w:val="26"/>
              </w:rPr>
            </w:pPr>
            <w:r w:rsidRPr="007E3935">
              <w:rPr>
                <w:sz w:val="26"/>
                <w:szCs w:val="26"/>
              </w:rPr>
              <w:t>-GV cho HS thảo luận theo nhóm đôi</w:t>
            </w:r>
          </w:p>
          <w:p w:rsidR="00801EC0" w:rsidRPr="007E3935" w:rsidRDefault="00801EC0" w:rsidP="00726E5A">
            <w:pPr>
              <w:spacing w:line="288" w:lineRule="auto"/>
              <w:jc w:val="both"/>
              <w:rPr>
                <w:sz w:val="26"/>
                <w:szCs w:val="26"/>
              </w:rPr>
            </w:pPr>
            <w:r w:rsidRPr="007E3935">
              <w:rPr>
                <w:sz w:val="26"/>
                <w:szCs w:val="26"/>
              </w:rPr>
              <w:t>-GV nhận xét và chốt ý trả lời đúng</w:t>
            </w:r>
          </w:p>
          <w:p w:rsidR="00801EC0" w:rsidRPr="007E3935" w:rsidRDefault="00801EC0" w:rsidP="00726E5A">
            <w:pPr>
              <w:jc w:val="both"/>
              <w:rPr>
                <w:b/>
                <w:sz w:val="26"/>
                <w:szCs w:val="26"/>
              </w:rPr>
            </w:pPr>
            <w:r w:rsidRPr="007E3935">
              <w:rPr>
                <w:b/>
                <w:sz w:val="26"/>
                <w:szCs w:val="26"/>
              </w:rPr>
              <w:t>2.3. Hoạt động 3: Luyện đọc lại</w:t>
            </w:r>
          </w:p>
          <w:p w:rsidR="00801EC0" w:rsidRPr="007E3935" w:rsidRDefault="00801EC0" w:rsidP="00726E5A">
            <w:pPr>
              <w:jc w:val="both"/>
              <w:rPr>
                <w:sz w:val="26"/>
                <w:szCs w:val="26"/>
              </w:rPr>
            </w:pPr>
            <w:r w:rsidRPr="007E3935">
              <w:rPr>
                <w:sz w:val="26"/>
                <w:szCs w:val="26"/>
              </w:rPr>
              <w:t>- GV cho HS luyện đọc nối tiếp.</w:t>
            </w:r>
          </w:p>
          <w:p w:rsidR="00801EC0" w:rsidRPr="007E3935" w:rsidRDefault="00801EC0" w:rsidP="00726E5A">
            <w:pPr>
              <w:jc w:val="both"/>
              <w:rPr>
                <w:sz w:val="26"/>
                <w:szCs w:val="26"/>
              </w:rPr>
            </w:pPr>
            <w:r w:rsidRPr="007E3935">
              <w:rPr>
                <w:sz w:val="26"/>
                <w:szCs w:val="26"/>
              </w:rPr>
              <w:t>- GV mời một số học sinh thi đọc trước lớp.</w:t>
            </w:r>
          </w:p>
          <w:p w:rsidR="00801EC0" w:rsidRPr="007E3935" w:rsidRDefault="00801EC0" w:rsidP="00726E5A">
            <w:pPr>
              <w:jc w:val="both"/>
              <w:rPr>
                <w:sz w:val="26"/>
                <w:szCs w:val="26"/>
              </w:rPr>
            </w:pPr>
            <w:r w:rsidRPr="007E3935">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Hs lắng nghe.</w:t>
            </w:r>
          </w:p>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HS lắng nghe cách đọc.</w:t>
            </w:r>
          </w:p>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- 1 HS đọc toàn bài.</w:t>
            </w:r>
          </w:p>
          <w:p w:rsidR="00801EC0" w:rsidRPr="007E3935" w:rsidRDefault="00801EC0" w:rsidP="00726E5A">
            <w:pPr>
              <w:jc w:val="both"/>
              <w:rPr>
                <w:sz w:val="26"/>
                <w:szCs w:val="26"/>
              </w:rPr>
            </w:pPr>
            <w:r w:rsidRPr="007E3935">
              <w:rPr>
                <w:sz w:val="26"/>
                <w:szCs w:val="26"/>
              </w:rPr>
              <w:t>- HS quan sát</w:t>
            </w: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HS đọc nối tiếp theo đoạn.</w:t>
            </w:r>
          </w:p>
          <w:p w:rsidR="00801EC0"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HS đọc từ khó.</w:t>
            </w:r>
          </w:p>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- 2-3 HS đọc.</w:t>
            </w: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HS đọc giải nghĩa từ.</w:t>
            </w:r>
          </w:p>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HS luyện đọc theo nhóm 3.</w:t>
            </w: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HS trả lời lần lượt các câu hỏi:</w:t>
            </w:r>
          </w:p>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 Hải đăng phát sáng trong đêm để tàu thuyền định hướng đi lại giữa đại dương.....</w:t>
            </w:r>
          </w:p>
          <w:p w:rsidR="00801EC0" w:rsidRPr="007E3935" w:rsidRDefault="00801EC0" w:rsidP="00726E5A">
            <w:pPr>
              <w:jc w:val="both"/>
              <w:rPr>
                <w:sz w:val="26"/>
                <w:szCs w:val="26"/>
              </w:rPr>
            </w:pPr>
            <w:r w:rsidRPr="007E3935">
              <w:rPr>
                <w:sz w:val="26"/>
                <w:szCs w:val="26"/>
              </w:rPr>
              <w:t>Những ngọn hải đăng được thắp sáng bằng điện năng lượng mặt trời.</w:t>
            </w: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r>
              <w:rPr>
                <w:sz w:val="26"/>
                <w:szCs w:val="26"/>
              </w:rPr>
              <w:t xml:space="preserve"> </w:t>
            </w:r>
          </w:p>
          <w:p w:rsidR="00801EC0" w:rsidRDefault="00801EC0" w:rsidP="00726E5A">
            <w:pPr>
              <w:jc w:val="both"/>
              <w:rPr>
                <w:sz w:val="26"/>
                <w:szCs w:val="26"/>
              </w:rPr>
            </w:pPr>
          </w:p>
          <w:p w:rsidR="00801EC0" w:rsidRDefault="00801EC0" w:rsidP="00726E5A">
            <w:pPr>
              <w:jc w:val="both"/>
              <w:rPr>
                <w:sz w:val="26"/>
                <w:szCs w:val="26"/>
              </w:rPr>
            </w:pPr>
          </w:p>
          <w:p w:rsidR="00801EC0"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lastRenderedPageBreak/>
              <w:t>+</w:t>
            </w:r>
            <w:r>
              <w:rPr>
                <w:sz w:val="26"/>
                <w:szCs w:val="26"/>
              </w:rPr>
              <w:t xml:space="preserve"> </w:t>
            </w:r>
            <w:r w:rsidRPr="007E3935">
              <w:rPr>
                <w:sz w:val="26"/>
                <w:szCs w:val="26"/>
              </w:rPr>
              <w:t>Công việc của những người canh giữ hải đăng vô cùng vất vả, hiểm nguy ...</w:t>
            </w:r>
          </w:p>
          <w:p w:rsidR="00801EC0" w:rsidRPr="007E3935" w:rsidRDefault="00801EC0" w:rsidP="00726E5A">
            <w:pPr>
              <w:jc w:val="both"/>
              <w:rPr>
                <w:sz w:val="26"/>
                <w:szCs w:val="26"/>
              </w:rPr>
            </w:pPr>
            <w:r w:rsidRPr="007E3935">
              <w:rPr>
                <w:sz w:val="26"/>
                <w:szCs w:val="26"/>
              </w:rPr>
              <w:t>- HS nêu theo hiểu biết của mình.</w:t>
            </w:r>
          </w:p>
          <w:p w:rsidR="00801EC0" w:rsidRPr="007E3935" w:rsidRDefault="00801EC0" w:rsidP="00726E5A">
            <w:pPr>
              <w:jc w:val="both"/>
              <w:rPr>
                <w:sz w:val="26"/>
                <w:szCs w:val="26"/>
              </w:rPr>
            </w:pPr>
            <w:r w:rsidRPr="007E3935">
              <w:rPr>
                <w:sz w:val="26"/>
                <w:szCs w:val="26"/>
              </w:rPr>
              <w:t>- 2-3 HS nhắc lại nội dung bài.</w:t>
            </w: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p>
          <w:p w:rsidR="00801EC0" w:rsidRPr="007E3935" w:rsidRDefault="00801EC0" w:rsidP="00726E5A">
            <w:pPr>
              <w:jc w:val="both"/>
              <w:rPr>
                <w:sz w:val="26"/>
                <w:szCs w:val="26"/>
              </w:rPr>
            </w:pPr>
            <w:r w:rsidRPr="007E3935">
              <w:rPr>
                <w:sz w:val="26"/>
                <w:szCs w:val="26"/>
              </w:rPr>
              <w:t>-1HS nêu yêu cầu</w:t>
            </w:r>
          </w:p>
          <w:p w:rsidR="00801EC0" w:rsidRPr="007E3935" w:rsidRDefault="00801EC0" w:rsidP="00726E5A">
            <w:pPr>
              <w:jc w:val="both"/>
              <w:rPr>
                <w:sz w:val="26"/>
                <w:szCs w:val="26"/>
              </w:rPr>
            </w:pPr>
            <w:r w:rsidRPr="007E3935">
              <w:rPr>
                <w:sz w:val="26"/>
                <w:szCs w:val="26"/>
              </w:rPr>
              <w:t>-HS thảo luận theo cặp đôi</w:t>
            </w:r>
          </w:p>
          <w:p w:rsidR="00801EC0" w:rsidRPr="007E3935" w:rsidRDefault="00801EC0" w:rsidP="00726E5A">
            <w:pPr>
              <w:jc w:val="both"/>
              <w:rPr>
                <w:sz w:val="26"/>
                <w:szCs w:val="26"/>
              </w:rPr>
            </w:pPr>
            <w:r w:rsidRPr="007E3935">
              <w:rPr>
                <w:sz w:val="26"/>
                <w:szCs w:val="26"/>
              </w:rPr>
              <w:t xml:space="preserve">- 2HS trả lời </w:t>
            </w:r>
          </w:p>
        </w:tc>
      </w:tr>
      <w:tr w:rsidR="00801EC0"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801EC0" w:rsidRPr="007E3935" w:rsidRDefault="00801EC0" w:rsidP="00726E5A">
            <w:pPr>
              <w:spacing w:line="288" w:lineRule="auto"/>
              <w:jc w:val="both"/>
              <w:rPr>
                <w:b/>
                <w:bCs/>
                <w:iCs/>
                <w:sz w:val="26"/>
                <w:szCs w:val="26"/>
              </w:rPr>
            </w:pPr>
            <w:r w:rsidRPr="007E3935">
              <w:rPr>
                <w:b/>
                <w:bCs/>
                <w:iCs/>
                <w:sz w:val="26"/>
                <w:szCs w:val="26"/>
              </w:rPr>
              <w:lastRenderedPageBreak/>
              <w:t>3. Luyện viết</w:t>
            </w:r>
            <w:r w:rsidRPr="007E3935">
              <w:rPr>
                <w:bCs/>
                <w:i/>
                <w:iCs/>
                <w:sz w:val="26"/>
                <w:szCs w:val="26"/>
              </w:rPr>
              <w:t>.</w:t>
            </w:r>
          </w:p>
          <w:p w:rsidR="00801EC0" w:rsidRPr="007E3935" w:rsidRDefault="00801EC0" w:rsidP="00726E5A">
            <w:pPr>
              <w:spacing w:line="288" w:lineRule="auto"/>
              <w:jc w:val="both"/>
              <w:rPr>
                <w:sz w:val="26"/>
                <w:szCs w:val="26"/>
              </w:rPr>
            </w:pPr>
            <w:r w:rsidRPr="007E3935">
              <w:rPr>
                <w:b/>
                <w:bCs/>
                <w:iCs/>
                <w:sz w:val="26"/>
                <w:szCs w:val="26"/>
              </w:rPr>
              <w:t>-</w:t>
            </w:r>
            <w:r w:rsidRPr="007E3935">
              <w:rPr>
                <w:bCs/>
                <w:sz w:val="26"/>
                <w:szCs w:val="26"/>
              </w:rPr>
              <w:t>Mục tiêu:</w:t>
            </w:r>
          </w:p>
          <w:p w:rsidR="00801EC0" w:rsidRPr="007E3935" w:rsidRDefault="00801EC0" w:rsidP="00726E5A">
            <w:pPr>
              <w:spacing w:line="288" w:lineRule="auto"/>
              <w:jc w:val="both"/>
              <w:rPr>
                <w:sz w:val="26"/>
                <w:szCs w:val="26"/>
              </w:rPr>
            </w:pPr>
            <w:r w:rsidRPr="007E3935">
              <w:rPr>
                <w:sz w:val="26"/>
                <w:szCs w:val="26"/>
              </w:rPr>
              <w:t>+ Viết đúng chữ viết hoa M,N cỡ nhỏ, viết đúng từ ngữ và câu ứng dụng có chữ viết hoa M,N.</w:t>
            </w:r>
          </w:p>
          <w:p w:rsidR="00801EC0" w:rsidRPr="007E3935" w:rsidRDefault="00801EC0" w:rsidP="00726E5A">
            <w:pPr>
              <w:spacing w:line="288" w:lineRule="auto"/>
              <w:jc w:val="both"/>
              <w:rPr>
                <w:sz w:val="26"/>
                <w:szCs w:val="26"/>
              </w:rPr>
            </w:pPr>
            <w:r w:rsidRPr="007E3935">
              <w:rPr>
                <w:sz w:val="26"/>
                <w:szCs w:val="26"/>
              </w:rPr>
              <w:t>+ Phát triển năng lực ngôn ngữ.</w:t>
            </w:r>
          </w:p>
          <w:p w:rsidR="00801EC0" w:rsidRPr="007E3935" w:rsidRDefault="00801EC0" w:rsidP="00726E5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801EC0" w:rsidRPr="007E3935" w:rsidTr="00726E5A">
        <w:tc>
          <w:tcPr>
            <w:tcW w:w="5862" w:type="dxa"/>
            <w:tcBorders>
              <w:top w:val="dashed" w:sz="4" w:space="0" w:color="auto"/>
              <w:left w:val="single" w:sz="4" w:space="0" w:color="auto"/>
              <w:bottom w:val="dashed" w:sz="4" w:space="0" w:color="auto"/>
              <w:right w:val="single" w:sz="4" w:space="0" w:color="auto"/>
            </w:tcBorders>
          </w:tcPr>
          <w:p w:rsidR="00801EC0" w:rsidRPr="007E3935" w:rsidRDefault="00801EC0" w:rsidP="00726E5A">
            <w:pPr>
              <w:spacing w:line="288" w:lineRule="auto"/>
              <w:jc w:val="both"/>
              <w:rPr>
                <w:b/>
                <w:sz w:val="26"/>
                <w:szCs w:val="26"/>
              </w:rPr>
            </w:pPr>
            <w:r w:rsidRPr="007E3935">
              <w:rPr>
                <w:b/>
                <w:sz w:val="26"/>
                <w:szCs w:val="26"/>
              </w:rPr>
              <w:t>3.1. Hoạt động 4: Ôn chữ viết hoa (làm việc cá nhân, nhóm 2)</w:t>
            </w:r>
          </w:p>
          <w:p w:rsidR="00801EC0" w:rsidRPr="007E3935" w:rsidRDefault="00801EC0" w:rsidP="00726E5A">
            <w:pPr>
              <w:spacing w:line="288" w:lineRule="auto"/>
              <w:jc w:val="both"/>
              <w:rPr>
                <w:sz w:val="26"/>
                <w:szCs w:val="26"/>
              </w:rPr>
            </w:pPr>
            <w:r w:rsidRPr="007E3935">
              <w:rPr>
                <w:sz w:val="26"/>
                <w:szCs w:val="26"/>
              </w:rPr>
              <w:t>- GV dùng video giới thiệu lại cách viết chữ hoa M,N.</w:t>
            </w:r>
          </w:p>
          <w:p w:rsidR="00801EC0" w:rsidRPr="007E3935" w:rsidRDefault="00801EC0" w:rsidP="00726E5A">
            <w:pPr>
              <w:spacing w:line="288" w:lineRule="auto"/>
              <w:jc w:val="both"/>
              <w:rPr>
                <w:sz w:val="26"/>
                <w:szCs w:val="26"/>
              </w:rPr>
            </w:pPr>
            <w:r w:rsidRPr="007E3935">
              <w:rPr>
                <w:sz w:val="26"/>
                <w:szCs w:val="26"/>
              </w:rPr>
              <w:t>- GV viết mẫu lên bảng.</w:t>
            </w:r>
          </w:p>
          <w:p w:rsidR="00801EC0" w:rsidRPr="007E3935" w:rsidRDefault="00801EC0" w:rsidP="00726E5A">
            <w:pPr>
              <w:spacing w:line="288" w:lineRule="auto"/>
              <w:jc w:val="both"/>
              <w:rPr>
                <w:sz w:val="26"/>
                <w:szCs w:val="26"/>
              </w:rPr>
            </w:pPr>
            <w:r w:rsidRPr="007E3935">
              <w:rPr>
                <w:sz w:val="26"/>
                <w:szCs w:val="26"/>
              </w:rPr>
              <w:t>- GV cho HS viết bảng con (hoặc vở nháp).</w:t>
            </w:r>
          </w:p>
          <w:p w:rsidR="00801EC0" w:rsidRPr="007E3935" w:rsidRDefault="00801EC0" w:rsidP="00726E5A">
            <w:pPr>
              <w:spacing w:line="288" w:lineRule="auto"/>
              <w:jc w:val="both"/>
              <w:rPr>
                <w:sz w:val="26"/>
                <w:szCs w:val="26"/>
              </w:rPr>
            </w:pPr>
            <w:r w:rsidRPr="007E3935">
              <w:rPr>
                <w:sz w:val="26"/>
                <w:szCs w:val="26"/>
              </w:rPr>
              <w:t>- Nhận xét, sửa sai.</w:t>
            </w:r>
          </w:p>
          <w:p w:rsidR="00801EC0" w:rsidRPr="007E3935" w:rsidRDefault="00801EC0" w:rsidP="00726E5A">
            <w:pPr>
              <w:spacing w:line="288" w:lineRule="auto"/>
              <w:jc w:val="both"/>
              <w:rPr>
                <w:sz w:val="26"/>
                <w:szCs w:val="26"/>
              </w:rPr>
            </w:pPr>
            <w:r w:rsidRPr="007E3935">
              <w:rPr>
                <w:sz w:val="26"/>
                <w:szCs w:val="26"/>
              </w:rPr>
              <w:t>- GV cho HS viết vào vở.</w:t>
            </w:r>
          </w:p>
          <w:p w:rsidR="00801EC0" w:rsidRPr="007E3935" w:rsidRDefault="00801EC0" w:rsidP="00726E5A">
            <w:pPr>
              <w:spacing w:line="288" w:lineRule="auto"/>
              <w:jc w:val="both"/>
              <w:rPr>
                <w:sz w:val="26"/>
                <w:szCs w:val="26"/>
              </w:rPr>
            </w:pPr>
            <w:r w:rsidRPr="007E3935">
              <w:rPr>
                <w:sz w:val="26"/>
                <w:szCs w:val="26"/>
              </w:rPr>
              <w:t>- GV chấm một số bài, nhận xét tuyên dương.</w:t>
            </w:r>
          </w:p>
          <w:p w:rsidR="00801EC0" w:rsidRPr="007E3935" w:rsidRDefault="00801EC0" w:rsidP="00726E5A">
            <w:pPr>
              <w:spacing w:line="288" w:lineRule="auto"/>
              <w:jc w:val="both"/>
              <w:rPr>
                <w:b/>
                <w:sz w:val="26"/>
                <w:szCs w:val="26"/>
              </w:rPr>
            </w:pPr>
            <w:r w:rsidRPr="007E3935">
              <w:rPr>
                <w:b/>
                <w:sz w:val="26"/>
                <w:szCs w:val="26"/>
              </w:rPr>
              <w:t>3.2. Hoạt động 5: Viết ứng dụng (làm việc cá nhân, nhóm 2).</w:t>
            </w:r>
          </w:p>
          <w:p w:rsidR="00801EC0" w:rsidRPr="007E3935" w:rsidRDefault="00801EC0" w:rsidP="00726E5A">
            <w:pPr>
              <w:spacing w:line="288" w:lineRule="auto"/>
              <w:jc w:val="both"/>
              <w:rPr>
                <w:b/>
                <w:sz w:val="26"/>
                <w:szCs w:val="26"/>
              </w:rPr>
            </w:pPr>
            <w:r w:rsidRPr="007E3935">
              <w:rPr>
                <w:b/>
                <w:sz w:val="26"/>
                <w:szCs w:val="26"/>
              </w:rPr>
              <w:t>a. Viết tên riêng.</w:t>
            </w:r>
          </w:p>
          <w:p w:rsidR="00801EC0" w:rsidRPr="007E3935" w:rsidRDefault="00801EC0" w:rsidP="00726E5A">
            <w:pPr>
              <w:spacing w:line="288" w:lineRule="auto"/>
              <w:jc w:val="both"/>
              <w:rPr>
                <w:sz w:val="26"/>
                <w:szCs w:val="26"/>
              </w:rPr>
            </w:pPr>
            <w:r w:rsidRPr="007E3935">
              <w:rPr>
                <w:sz w:val="26"/>
                <w:szCs w:val="26"/>
              </w:rPr>
              <w:t>- GV mời HS đọc tên riêng.</w:t>
            </w:r>
          </w:p>
          <w:p w:rsidR="00801EC0" w:rsidRPr="007E3935" w:rsidRDefault="00801EC0" w:rsidP="00726E5A">
            <w:pPr>
              <w:spacing w:line="288" w:lineRule="auto"/>
              <w:jc w:val="both"/>
              <w:rPr>
                <w:sz w:val="26"/>
                <w:szCs w:val="26"/>
              </w:rPr>
            </w:pPr>
            <w:r w:rsidRPr="007E3935">
              <w:rPr>
                <w:sz w:val="26"/>
                <w:szCs w:val="26"/>
              </w:rPr>
              <w:t>- GV giới thiệu: Mũi Né một địa điểm du lịch nổi tiếng của thành phố Phan Thiết, tỉnh Bình Thuận.- GV yêu cầu HS viết tên riêng vào vở.</w:t>
            </w:r>
          </w:p>
          <w:p w:rsidR="00801EC0" w:rsidRPr="007E3935" w:rsidRDefault="00801EC0" w:rsidP="00726E5A">
            <w:pPr>
              <w:spacing w:line="288" w:lineRule="auto"/>
              <w:jc w:val="both"/>
              <w:rPr>
                <w:sz w:val="26"/>
                <w:szCs w:val="26"/>
              </w:rPr>
            </w:pPr>
            <w:r w:rsidRPr="007E3935">
              <w:rPr>
                <w:sz w:val="26"/>
                <w:szCs w:val="26"/>
              </w:rPr>
              <w:t>- GV nhận xét, tuyên dương, bổ sung.</w:t>
            </w:r>
          </w:p>
          <w:p w:rsidR="00801EC0" w:rsidRPr="007E3935" w:rsidRDefault="00801EC0" w:rsidP="00726E5A">
            <w:pPr>
              <w:spacing w:line="288" w:lineRule="auto"/>
              <w:jc w:val="both"/>
              <w:rPr>
                <w:b/>
                <w:sz w:val="26"/>
                <w:szCs w:val="26"/>
              </w:rPr>
            </w:pPr>
            <w:r w:rsidRPr="007E3935">
              <w:rPr>
                <w:b/>
                <w:sz w:val="26"/>
                <w:szCs w:val="26"/>
              </w:rPr>
              <w:t>b. Viết câu.</w:t>
            </w:r>
          </w:p>
          <w:p w:rsidR="00801EC0" w:rsidRPr="007E3935" w:rsidRDefault="00801EC0" w:rsidP="00726E5A">
            <w:pPr>
              <w:spacing w:line="288" w:lineRule="auto"/>
              <w:jc w:val="both"/>
              <w:rPr>
                <w:sz w:val="26"/>
                <w:szCs w:val="26"/>
              </w:rPr>
            </w:pPr>
            <w:r w:rsidRPr="007E3935">
              <w:rPr>
                <w:sz w:val="26"/>
                <w:szCs w:val="26"/>
              </w:rPr>
              <w:t>- GV yêu cầu HS đọc câu.</w:t>
            </w:r>
          </w:p>
          <w:p w:rsidR="00801EC0" w:rsidRPr="007E3935" w:rsidRDefault="00801EC0" w:rsidP="00726E5A">
            <w:pPr>
              <w:spacing w:line="288" w:lineRule="auto"/>
              <w:jc w:val="both"/>
              <w:rPr>
                <w:sz w:val="26"/>
                <w:szCs w:val="26"/>
              </w:rPr>
            </w:pPr>
            <w:r w:rsidRPr="007E3935">
              <w:rPr>
                <w:sz w:val="26"/>
                <w:szCs w:val="26"/>
              </w:rPr>
              <w:t xml:space="preserve">- GV giới thiệu câu ứng dụng: câu ca dao ca ngợi vẻ đẹp của Đồng Tháp Mười vùng đất thuộc miền Tây </w:t>
            </w:r>
            <w:r w:rsidRPr="007E3935">
              <w:rPr>
                <w:sz w:val="26"/>
                <w:szCs w:val="26"/>
              </w:rPr>
              <w:lastRenderedPageBreak/>
              <w:t>Nam Bộ nước ta. Đó là vùng đất rộng mênh mông, sông nước dạt dào, có nhiều tôm cá.</w:t>
            </w:r>
          </w:p>
          <w:p w:rsidR="00801EC0" w:rsidRPr="007E3935" w:rsidRDefault="00801EC0" w:rsidP="00726E5A">
            <w:pPr>
              <w:spacing w:line="288" w:lineRule="auto"/>
              <w:jc w:val="both"/>
              <w:rPr>
                <w:sz w:val="26"/>
                <w:szCs w:val="26"/>
              </w:rPr>
            </w:pPr>
            <w:r w:rsidRPr="007E3935">
              <w:rPr>
                <w:sz w:val="26"/>
                <w:szCs w:val="26"/>
              </w:rPr>
              <w:t>- GV nhắc HS viết hoa các chữ trong câu thơ: Đ,T,M, N Lưu ý cách viết thơ lục bát.</w:t>
            </w:r>
          </w:p>
          <w:p w:rsidR="00801EC0" w:rsidRPr="007E3935" w:rsidRDefault="00801EC0" w:rsidP="00726E5A">
            <w:pPr>
              <w:spacing w:line="288" w:lineRule="auto"/>
              <w:jc w:val="both"/>
              <w:rPr>
                <w:sz w:val="26"/>
                <w:szCs w:val="26"/>
              </w:rPr>
            </w:pPr>
            <w:r w:rsidRPr="007E3935">
              <w:rPr>
                <w:sz w:val="26"/>
                <w:szCs w:val="26"/>
              </w:rPr>
              <w:t>- GV cho HS viết vào vở.</w:t>
            </w:r>
          </w:p>
          <w:p w:rsidR="00801EC0" w:rsidRPr="007E3935" w:rsidRDefault="00801EC0" w:rsidP="00726E5A">
            <w:pPr>
              <w:spacing w:line="288" w:lineRule="auto"/>
              <w:jc w:val="both"/>
              <w:rPr>
                <w:sz w:val="26"/>
                <w:szCs w:val="26"/>
              </w:rPr>
            </w:pPr>
            <w:r w:rsidRPr="007E3935">
              <w:rPr>
                <w:sz w:val="26"/>
                <w:szCs w:val="26"/>
              </w:rPr>
              <w:t>- GV yêu cầu nhận xét chéo nhau trong bàn.</w:t>
            </w:r>
          </w:p>
          <w:p w:rsidR="00801EC0" w:rsidRPr="007E3935" w:rsidRDefault="00801EC0" w:rsidP="00726E5A">
            <w:pPr>
              <w:spacing w:line="288" w:lineRule="auto"/>
              <w:jc w:val="both"/>
              <w:rPr>
                <w:b/>
                <w:sz w:val="26"/>
                <w:szCs w:val="26"/>
              </w:rPr>
            </w:pPr>
            <w:r w:rsidRPr="007E3935">
              <w:rPr>
                <w:sz w:val="26"/>
                <w:szCs w:val="26"/>
              </w:rPr>
              <w:t>- GV chấm một số bài, nhận xét, tuyên dương.</w:t>
            </w:r>
          </w:p>
        </w:tc>
        <w:tc>
          <w:tcPr>
            <w:tcW w:w="3876" w:type="dxa"/>
            <w:tcBorders>
              <w:top w:val="dashed" w:sz="4" w:space="0" w:color="auto"/>
              <w:left w:val="single" w:sz="4" w:space="0" w:color="auto"/>
              <w:bottom w:val="dashed" w:sz="4" w:space="0" w:color="auto"/>
              <w:right w:val="single" w:sz="4" w:space="0" w:color="auto"/>
            </w:tcBorders>
          </w:tcPr>
          <w:p w:rsidR="00801EC0" w:rsidRPr="007E3935" w:rsidRDefault="00801EC0" w:rsidP="00726E5A">
            <w:pPr>
              <w:spacing w:line="288" w:lineRule="auto"/>
              <w:jc w:val="both"/>
              <w:rPr>
                <w:sz w:val="26"/>
                <w:szCs w:val="26"/>
              </w:rPr>
            </w:pPr>
          </w:p>
          <w:p w:rsidR="00801EC0" w:rsidRPr="007E3935" w:rsidRDefault="00801EC0" w:rsidP="00726E5A">
            <w:pPr>
              <w:spacing w:line="288" w:lineRule="auto"/>
              <w:jc w:val="both"/>
              <w:rPr>
                <w:sz w:val="26"/>
                <w:szCs w:val="26"/>
              </w:rPr>
            </w:pPr>
          </w:p>
          <w:p w:rsidR="00801EC0" w:rsidRPr="007E3935" w:rsidRDefault="00801EC0" w:rsidP="00726E5A">
            <w:pPr>
              <w:spacing w:line="288" w:lineRule="auto"/>
              <w:jc w:val="both"/>
              <w:rPr>
                <w:sz w:val="26"/>
                <w:szCs w:val="26"/>
              </w:rPr>
            </w:pPr>
            <w:r w:rsidRPr="007E3935">
              <w:rPr>
                <w:sz w:val="26"/>
                <w:szCs w:val="26"/>
              </w:rPr>
              <w:t>- HS quan sát video.</w:t>
            </w:r>
          </w:p>
          <w:p w:rsidR="00801EC0" w:rsidRPr="007E3935" w:rsidRDefault="00801EC0" w:rsidP="00726E5A">
            <w:pPr>
              <w:spacing w:line="288" w:lineRule="auto"/>
              <w:jc w:val="both"/>
              <w:rPr>
                <w:sz w:val="26"/>
                <w:szCs w:val="26"/>
              </w:rPr>
            </w:pPr>
            <w:r w:rsidRPr="007E3935">
              <w:rPr>
                <w:sz w:val="26"/>
                <w:szCs w:val="26"/>
              </w:rPr>
              <w:t>- HS quan sát.</w:t>
            </w:r>
          </w:p>
          <w:p w:rsidR="00801EC0" w:rsidRPr="007E3935" w:rsidRDefault="00801EC0" w:rsidP="00726E5A">
            <w:pPr>
              <w:spacing w:line="288" w:lineRule="auto"/>
              <w:jc w:val="both"/>
              <w:rPr>
                <w:sz w:val="26"/>
                <w:szCs w:val="26"/>
              </w:rPr>
            </w:pPr>
            <w:r w:rsidRPr="007E3935">
              <w:rPr>
                <w:sz w:val="26"/>
                <w:szCs w:val="26"/>
              </w:rPr>
              <w:t>- HS viết bảng con.</w:t>
            </w:r>
          </w:p>
          <w:p w:rsidR="00801EC0" w:rsidRPr="007E3935" w:rsidRDefault="00801EC0" w:rsidP="00726E5A">
            <w:pPr>
              <w:spacing w:line="288" w:lineRule="auto"/>
              <w:jc w:val="both"/>
              <w:rPr>
                <w:sz w:val="26"/>
                <w:szCs w:val="26"/>
              </w:rPr>
            </w:pPr>
          </w:p>
          <w:p w:rsidR="00801EC0" w:rsidRPr="007E3935" w:rsidRDefault="00801EC0" w:rsidP="00726E5A">
            <w:pPr>
              <w:spacing w:line="288" w:lineRule="auto"/>
              <w:jc w:val="both"/>
              <w:rPr>
                <w:sz w:val="26"/>
                <w:szCs w:val="26"/>
              </w:rPr>
            </w:pPr>
            <w:r w:rsidRPr="007E3935">
              <w:rPr>
                <w:sz w:val="26"/>
                <w:szCs w:val="26"/>
              </w:rPr>
              <w:t>- HS viết vào vở chữ hoa M,N</w:t>
            </w:r>
          </w:p>
          <w:p w:rsidR="00801EC0" w:rsidRPr="007E3935" w:rsidRDefault="00801EC0" w:rsidP="00726E5A">
            <w:pPr>
              <w:spacing w:line="288" w:lineRule="auto"/>
              <w:jc w:val="both"/>
              <w:rPr>
                <w:sz w:val="26"/>
                <w:szCs w:val="26"/>
              </w:rPr>
            </w:pPr>
          </w:p>
          <w:p w:rsidR="00801EC0" w:rsidRPr="007E3935" w:rsidRDefault="00801EC0" w:rsidP="00726E5A">
            <w:pPr>
              <w:spacing w:line="288" w:lineRule="auto"/>
              <w:jc w:val="both"/>
              <w:rPr>
                <w:sz w:val="26"/>
                <w:szCs w:val="26"/>
              </w:rPr>
            </w:pPr>
          </w:p>
          <w:p w:rsidR="00801EC0" w:rsidRDefault="00801EC0" w:rsidP="00726E5A">
            <w:pPr>
              <w:spacing w:line="288" w:lineRule="auto"/>
              <w:jc w:val="both"/>
              <w:rPr>
                <w:sz w:val="26"/>
                <w:szCs w:val="26"/>
              </w:rPr>
            </w:pPr>
          </w:p>
          <w:p w:rsidR="00801EC0" w:rsidRDefault="00801EC0" w:rsidP="00726E5A">
            <w:pPr>
              <w:spacing w:line="288" w:lineRule="auto"/>
              <w:jc w:val="both"/>
              <w:rPr>
                <w:sz w:val="26"/>
                <w:szCs w:val="26"/>
              </w:rPr>
            </w:pPr>
          </w:p>
          <w:p w:rsidR="00801EC0" w:rsidRPr="007E3935" w:rsidRDefault="00801EC0" w:rsidP="00726E5A">
            <w:pPr>
              <w:spacing w:line="288" w:lineRule="auto"/>
              <w:jc w:val="both"/>
              <w:rPr>
                <w:sz w:val="26"/>
                <w:szCs w:val="26"/>
              </w:rPr>
            </w:pPr>
            <w:r w:rsidRPr="007E3935">
              <w:rPr>
                <w:sz w:val="26"/>
                <w:szCs w:val="26"/>
              </w:rPr>
              <w:t>- HS đọc tên riêng: Mũi Né</w:t>
            </w:r>
          </w:p>
          <w:p w:rsidR="00801EC0" w:rsidRPr="007E3935" w:rsidRDefault="00801EC0" w:rsidP="00726E5A">
            <w:pPr>
              <w:spacing w:line="288" w:lineRule="auto"/>
              <w:jc w:val="both"/>
              <w:rPr>
                <w:sz w:val="26"/>
                <w:szCs w:val="26"/>
              </w:rPr>
            </w:pPr>
            <w:r w:rsidRPr="007E3935">
              <w:rPr>
                <w:sz w:val="26"/>
                <w:szCs w:val="26"/>
              </w:rPr>
              <w:t>- HS lắng nghe.</w:t>
            </w:r>
          </w:p>
          <w:p w:rsidR="00801EC0" w:rsidRPr="007E3935" w:rsidRDefault="00801EC0" w:rsidP="00726E5A">
            <w:pPr>
              <w:spacing w:line="288" w:lineRule="auto"/>
              <w:jc w:val="both"/>
              <w:rPr>
                <w:sz w:val="26"/>
                <w:szCs w:val="26"/>
              </w:rPr>
            </w:pPr>
          </w:p>
          <w:p w:rsidR="00801EC0" w:rsidRPr="007E3935" w:rsidRDefault="00801EC0" w:rsidP="00726E5A">
            <w:pPr>
              <w:spacing w:line="288" w:lineRule="auto"/>
              <w:jc w:val="both"/>
              <w:rPr>
                <w:sz w:val="26"/>
                <w:szCs w:val="26"/>
              </w:rPr>
            </w:pPr>
          </w:p>
          <w:p w:rsidR="00801EC0" w:rsidRPr="007E3935" w:rsidRDefault="00801EC0" w:rsidP="00726E5A">
            <w:pPr>
              <w:spacing w:line="288" w:lineRule="auto"/>
              <w:jc w:val="both"/>
              <w:rPr>
                <w:sz w:val="26"/>
                <w:szCs w:val="26"/>
              </w:rPr>
            </w:pPr>
            <w:r w:rsidRPr="007E3935">
              <w:rPr>
                <w:sz w:val="26"/>
                <w:szCs w:val="26"/>
              </w:rPr>
              <w:t>- HS viết tên riêng Mũi Né vào vở.</w:t>
            </w:r>
          </w:p>
          <w:p w:rsidR="00801EC0" w:rsidRPr="007E3935" w:rsidRDefault="00801EC0" w:rsidP="00726E5A">
            <w:pPr>
              <w:spacing w:line="288" w:lineRule="auto"/>
              <w:jc w:val="both"/>
              <w:rPr>
                <w:sz w:val="26"/>
                <w:szCs w:val="26"/>
              </w:rPr>
            </w:pPr>
          </w:p>
          <w:p w:rsidR="00801EC0" w:rsidRPr="007E3935" w:rsidRDefault="00801EC0" w:rsidP="00726E5A">
            <w:pPr>
              <w:spacing w:line="288" w:lineRule="auto"/>
              <w:jc w:val="both"/>
              <w:rPr>
                <w:sz w:val="26"/>
                <w:szCs w:val="26"/>
              </w:rPr>
            </w:pPr>
            <w:r w:rsidRPr="007E3935">
              <w:rPr>
                <w:sz w:val="26"/>
                <w:szCs w:val="26"/>
              </w:rPr>
              <w:t>- 1 HS đọc yêu câu:</w:t>
            </w:r>
          </w:p>
          <w:p w:rsidR="00801EC0" w:rsidRPr="007E3935" w:rsidRDefault="00801EC0" w:rsidP="00726E5A">
            <w:pPr>
              <w:spacing w:line="288" w:lineRule="auto"/>
              <w:rPr>
                <w:sz w:val="26"/>
                <w:szCs w:val="26"/>
              </w:rPr>
            </w:pPr>
            <w:r w:rsidRPr="007E3935">
              <w:rPr>
                <w:sz w:val="26"/>
                <w:szCs w:val="26"/>
              </w:rPr>
              <w:t>Đồng Tháp Mười cò bay thẳng cánh.</w:t>
            </w:r>
          </w:p>
          <w:p w:rsidR="00801EC0" w:rsidRPr="007E3935" w:rsidRDefault="00801EC0" w:rsidP="00726E5A">
            <w:pPr>
              <w:spacing w:line="288" w:lineRule="auto"/>
              <w:rPr>
                <w:sz w:val="26"/>
                <w:szCs w:val="26"/>
              </w:rPr>
            </w:pPr>
            <w:r w:rsidRPr="007E3935">
              <w:rPr>
                <w:sz w:val="26"/>
                <w:szCs w:val="26"/>
              </w:rPr>
              <w:lastRenderedPageBreak/>
              <w:t>Nước Tháp Mười lóng lánh cá tôm</w:t>
            </w:r>
          </w:p>
          <w:p w:rsidR="00801EC0" w:rsidRPr="007E3935" w:rsidRDefault="00801EC0" w:rsidP="00726E5A">
            <w:pPr>
              <w:spacing w:line="288" w:lineRule="auto"/>
              <w:jc w:val="both"/>
              <w:rPr>
                <w:sz w:val="26"/>
                <w:szCs w:val="26"/>
              </w:rPr>
            </w:pPr>
            <w:r w:rsidRPr="007E3935">
              <w:rPr>
                <w:sz w:val="26"/>
                <w:szCs w:val="26"/>
              </w:rPr>
              <w:t>- HS lắng nghe.</w:t>
            </w:r>
          </w:p>
          <w:p w:rsidR="00801EC0" w:rsidRPr="007E3935" w:rsidRDefault="00801EC0" w:rsidP="00726E5A">
            <w:pPr>
              <w:spacing w:line="288" w:lineRule="auto"/>
              <w:jc w:val="both"/>
              <w:rPr>
                <w:sz w:val="26"/>
                <w:szCs w:val="26"/>
              </w:rPr>
            </w:pPr>
          </w:p>
          <w:p w:rsidR="00801EC0" w:rsidRDefault="00801EC0" w:rsidP="00726E5A">
            <w:pPr>
              <w:spacing w:line="288" w:lineRule="auto"/>
              <w:jc w:val="both"/>
              <w:rPr>
                <w:sz w:val="26"/>
                <w:szCs w:val="26"/>
              </w:rPr>
            </w:pPr>
          </w:p>
          <w:p w:rsidR="00801EC0" w:rsidRPr="007E3935" w:rsidRDefault="00801EC0" w:rsidP="00726E5A">
            <w:pPr>
              <w:spacing w:line="288" w:lineRule="auto"/>
              <w:jc w:val="both"/>
              <w:rPr>
                <w:sz w:val="26"/>
                <w:szCs w:val="26"/>
              </w:rPr>
            </w:pPr>
            <w:r w:rsidRPr="007E3935">
              <w:rPr>
                <w:sz w:val="26"/>
                <w:szCs w:val="26"/>
              </w:rPr>
              <w:t xml:space="preserve">- HS viết câu thơ vào vở. </w:t>
            </w:r>
          </w:p>
          <w:p w:rsidR="00801EC0" w:rsidRPr="007E3935" w:rsidRDefault="00801EC0" w:rsidP="00726E5A">
            <w:pPr>
              <w:spacing w:line="288" w:lineRule="auto"/>
              <w:jc w:val="both"/>
              <w:rPr>
                <w:sz w:val="26"/>
                <w:szCs w:val="26"/>
              </w:rPr>
            </w:pPr>
            <w:r w:rsidRPr="007E3935">
              <w:rPr>
                <w:sz w:val="26"/>
                <w:szCs w:val="26"/>
              </w:rPr>
              <w:t>- HS nhận xét chéo nhau.</w:t>
            </w:r>
          </w:p>
          <w:p w:rsidR="00801EC0" w:rsidRPr="007E3935" w:rsidRDefault="00801EC0" w:rsidP="00726E5A">
            <w:pPr>
              <w:spacing w:line="288" w:lineRule="auto"/>
              <w:rPr>
                <w:sz w:val="26"/>
                <w:szCs w:val="26"/>
              </w:rPr>
            </w:pPr>
          </w:p>
        </w:tc>
      </w:tr>
      <w:tr w:rsidR="00801EC0"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801EC0" w:rsidRPr="007E3935" w:rsidRDefault="00801EC0" w:rsidP="00726E5A">
            <w:pPr>
              <w:spacing w:line="288" w:lineRule="auto"/>
              <w:jc w:val="both"/>
              <w:rPr>
                <w:b/>
                <w:sz w:val="26"/>
                <w:szCs w:val="26"/>
              </w:rPr>
            </w:pPr>
            <w:r w:rsidRPr="007E3935">
              <w:rPr>
                <w:b/>
                <w:sz w:val="26"/>
                <w:szCs w:val="26"/>
              </w:rPr>
              <w:lastRenderedPageBreak/>
              <w:t>4. Vận dụng.</w:t>
            </w:r>
          </w:p>
          <w:p w:rsidR="00801EC0" w:rsidRPr="007E3935" w:rsidRDefault="00801EC0" w:rsidP="00726E5A">
            <w:pPr>
              <w:spacing w:line="288" w:lineRule="auto"/>
              <w:rPr>
                <w:sz w:val="26"/>
                <w:szCs w:val="26"/>
              </w:rPr>
            </w:pPr>
            <w:r w:rsidRPr="007E3935">
              <w:rPr>
                <w:sz w:val="26"/>
                <w:szCs w:val="26"/>
              </w:rPr>
              <w:t>- Mục tiêu:</w:t>
            </w:r>
          </w:p>
          <w:p w:rsidR="00801EC0" w:rsidRPr="007E3935" w:rsidRDefault="00801EC0" w:rsidP="00726E5A">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801EC0" w:rsidRPr="007E3935" w:rsidRDefault="00801EC0" w:rsidP="00726E5A">
            <w:pPr>
              <w:spacing w:line="264" w:lineRule="auto"/>
              <w:jc w:val="both"/>
              <w:rPr>
                <w:sz w:val="26"/>
                <w:szCs w:val="26"/>
                <w:lang w:val="vi-VN"/>
              </w:rPr>
            </w:pPr>
            <w:r w:rsidRPr="007E3935">
              <w:rPr>
                <w:sz w:val="26"/>
                <w:szCs w:val="26"/>
                <w:lang w:val="vi-VN"/>
              </w:rPr>
              <w:t>+ Vận dụng kiến thức đã học vào thực tiễn.</w:t>
            </w:r>
          </w:p>
          <w:p w:rsidR="00801EC0" w:rsidRPr="007E3935" w:rsidRDefault="00801EC0" w:rsidP="00726E5A">
            <w:pPr>
              <w:spacing w:line="264" w:lineRule="auto"/>
              <w:jc w:val="both"/>
              <w:rPr>
                <w:sz w:val="26"/>
                <w:szCs w:val="26"/>
                <w:lang w:val="vi-VN"/>
              </w:rPr>
            </w:pPr>
            <w:r w:rsidRPr="007E3935">
              <w:rPr>
                <w:sz w:val="26"/>
                <w:szCs w:val="26"/>
                <w:lang w:val="vi-VN"/>
              </w:rPr>
              <w:t>+ Tạo không khí vui vẻ, hào hứng, lưu luyến sau khi học sinh bài học.</w:t>
            </w:r>
          </w:p>
          <w:p w:rsidR="00801EC0" w:rsidRPr="007E3935" w:rsidRDefault="00801EC0" w:rsidP="00726E5A">
            <w:pPr>
              <w:spacing w:line="288" w:lineRule="auto"/>
              <w:jc w:val="both"/>
              <w:rPr>
                <w:sz w:val="26"/>
                <w:szCs w:val="26"/>
              </w:rPr>
            </w:pPr>
            <w:r w:rsidRPr="007E3935">
              <w:rPr>
                <w:sz w:val="26"/>
                <w:szCs w:val="26"/>
              </w:rPr>
              <w:t>+ Phát triển năng lực ngôn ngữ.</w:t>
            </w:r>
          </w:p>
          <w:p w:rsidR="00801EC0" w:rsidRPr="007E3935" w:rsidRDefault="00801EC0" w:rsidP="00726E5A">
            <w:pPr>
              <w:spacing w:line="288" w:lineRule="auto"/>
              <w:rPr>
                <w:sz w:val="26"/>
                <w:szCs w:val="26"/>
              </w:rPr>
            </w:pPr>
            <w:r w:rsidRPr="007E3935">
              <w:rPr>
                <w:sz w:val="26"/>
                <w:szCs w:val="26"/>
                <w:lang w:val="en-US"/>
              </w:rPr>
              <w:t>- Cách tiến hành:</w:t>
            </w:r>
          </w:p>
        </w:tc>
      </w:tr>
      <w:tr w:rsidR="00801EC0" w:rsidRPr="007E3935" w:rsidTr="00726E5A">
        <w:tc>
          <w:tcPr>
            <w:tcW w:w="5862" w:type="dxa"/>
            <w:tcBorders>
              <w:top w:val="dashed" w:sz="4" w:space="0" w:color="auto"/>
              <w:left w:val="single" w:sz="4" w:space="0" w:color="auto"/>
              <w:bottom w:val="dashed" w:sz="4" w:space="0" w:color="auto"/>
              <w:right w:val="single" w:sz="4" w:space="0" w:color="auto"/>
            </w:tcBorders>
            <w:hideMark/>
          </w:tcPr>
          <w:p w:rsidR="00801EC0" w:rsidRPr="007E3935" w:rsidRDefault="00801EC0" w:rsidP="00726E5A">
            <w:pPr>
              <w:spacing w:line="288" w:lineRule="auto"/>
              <w:jc w:val="both"/>
              <w:rPr>
                <w:sz w:val="26"/>
                <w:szCs w:val="26"/>
              </w:rPr>
            </w:pPr>
            <w:r w:rsidRPr="007E3935">
              <w:rPr>
                <w:b/>
                <w:sz w:val="26"/>
                <w:szCs w:val="26"/>
              </w:rPr>
              <w:t xml:space="preserve">- </w:t>
            </w:r>
            <w:r w:rsidRPr="007E3935">
              <w:rPr>
                <w:sz w:val="26"/>
                <w:szCs w:val="26"/>
              </w:rPr>
              <w:t>GV tổ chức vận dụng để củng cố kiến thức và vận dụng bài học vào tực tiễn cho học sinh.</w:t>
            </w:r>
          </w:p>
          <w:p w:rsidR="00801EC0" w:rsidRPr="007E3935" w:rsidRDefault="00801EC0" w:rsidP="00726E5A">
            <w:pPr>
              <w:spacing w:line="288" w:lineRule="auto"/>
              <w:jc w:val="both"/>
              <w:rPr>
                <w:sz w:val="26"/>
                <w:szCs w:val="26"/>
              </w:rPr>
            </w:pPr>
            <w:r w:rsidRPr="007E3935">
              <w:rPr>
                <w:sz w:val="26"/>
                <w:szCs w:val="26"/>
              </w:rPr>
              <w:t xml:space="preserve">+ Cho HS quan sát video cảnh một số làng quê ở Việt Nam. </w:t>
            </w:r>
          </w:p>
          <w:p w:rsidR="00801EC0" w:rsidRPr="007E3935" w:rsidRDefault="00801EC0" w:rsidP="00726E5A">
            <w:pPr>
              <w:spacing w:line="288" w:lineRule="auto"/>
              <w:jc w:val="both"/>
              <w:rPr>
                <w:sz w:val="26"/>
                <w:szCs w:val="26"/>
              </w:rPr>
            </w:pPr>
            <w:r w:rsidRPr="007E3935">
              <w:rPr>
                <w:sz w:val="26"/>
                <w:szCs w:val="26"/>
              </w:rPr>
              <w:t>+ GV nêu câu hỏi em thấy có những cảnh đẹp nào mà em thích ở một số làng quê?</w:t>
            </w:r>
          </w:p>
          <w:p w:rsidR="00801EC0" w:rsidRPr="007E3935" w:rsidRDefault="00801EC0" w:rsidP="00726E5A">
            <w:pPr>
              <w:spacing w:line="288" w:lineRule="auto"/>
              <w:jc w:val="both"/>
              <w:rPr>
                <w:sz w:val="26"/>
                <w:szCs w:val="26"/>
              </w:rPr>
            </w:pPr>
            <w:r w:rsidRPr="007E3935">
              <w:rPr>
                <w:sz w:val="26"/>
                <w:szCs w:val="26"/>
              </w:rPr>
              <w:t>- Hướng dẫn các em lên kế hoạch nghỉ hè năm tới vui vẻ, an toàn.</w:t>
            </w:r>
          </w:p>
          <w:p w:rsidR="00801EC0" w:rsidRPr="007E3935" w:rsidRDefault="00801EC0" w:rsidP="00726E5A">
            <w:pPr>
              <w:spacing w:line="288" w:lineRule="auto"/>
              <w:jc w:val="both"/>
              <w:rPr>
                <w:b/>
                <w:sz w:val="26"/>
                <w:szCs w:val="26"/>
              </w:rPr>
            </w:pPr>
            <w:r w:rsidRPr="007E3935">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801EC0" w:rsidRPr="007E3935" w:rsidRDefault="00801EC0" w:rsidP="00726E5A">
            <w:pPr>
              <w:spacing w:line="288" w:lineRule="auto"/>
              <w:rPr>
                <w:sz w:val="26"/>
                <w:szCs w:val="26"/>
              </w:rPr>
            </w:pPr>
            <w:r w:rsidRPr="007E3935">
              <w:rPr>
                <w:sz w:val="26"/>
                <w:szCs w:val="26"/>
              </w:rPr>
              <w:t>- HS tham gia để vận dụng kiến thức đã học vào thực tiễn.</w:t>
            </w:r>
          </w:p>
          <w:p w:rsidR="00801EC0" w:rsidRDefault="00801EC0" w:rsidP="00726E5A">
            <w:pPr>
              <w:spacing w:line="288" w:lineRule="auto"/>
              <w:rPr>
                <w:sz w:val="26"/>
                <w:szCs w:val="26"/>
              </w:rPr>
            </w:pPr>
          </w:p>
          <w:p w:rsidR="00801EC0" w:rsidRPr="007E3935" w:rsidRDefault="00801EC0" w:rsidP="00726E5A">
            <w:pPr>
              <w:spacing w:line="288" w:lineRule="auto"/>
              <w:rPr>
                <w:sz w:val="26"/>
                <w:szCs w:val="26"/>
              </w:rPr>
            </w:pPr>
            <w:r w:rsidRPr="007E3935">
              <w:rPr>
                <w:sz w:val="26"/>
                <w:szCs w:val="26"/>
              </w:rPr>
              <w:t>- HS quan sát video.</w:t>
            </w:r>
          </w:p>
          <w:p w:rsidR="00801EC0" w:rsidRPr="007E3935" w:rsidRDefault="00801EC0" w:rsidP="00726E5A">
            <w:pPr>
              <w:spacing w:line="288" w:lineRule="auto"/>
              <w:rPr>
                <w:sz w:val="26"/>
                <w:szCs w:val="26"/>
              </w:rPr>
            </w:pPr>
          </w:p>
          <w:p w:rsidR="00801EC0" w:rsidRPr="007E3935" w:rsidRDefault="00801EC0" w:rsidP="00726E5A">
            <w:pPr>
              <w:spacing w:line="288" w:lineRule="auto"/>
              <w:rPr>
                <w:sz w:val="26"/>
                <w:szCs w:val="26"/>
              </w:rPr>
            </w:pPr>
            <w:r w:rsidRPr="007E3935">
              <w:rPr>
                <w:sz w:val="26"/>
                <w:szCs w:val="26"/>
              </w:rPr>
              <w:t>+ Trả lời các câu hỏi.</w:t>
            </w:r>
          </w:p>
          <w:p w:rsidR="00801EC0" w:rsidRPr="007E3935" w:rsidRDefault="00801EC0" w:rsidP="00726E5A">
            <w:pPr>
              <w:spacing w:line="288" w:lineRule="auto"/>
              <w:rPr>
                <w:sz w:val="26"/>
                <w:szCs w:val="26"/>
              </w:rPr>
            </w:pPr>
          </w:p>
          <w:p w:rsidR="00801EC0" w:rsidRPr="007E3935" w:rsidRDefault="00801EC0" w:rsidP="00726E5A">
            <w:pPr>
              <w:spacing w:line="288" w:lineRule="auto"/>
              <w:rPr>
                <w:sz w:val="26"/>
                <w:szCs w:val="26"/>
              </w:rPr>
            </w:pPr>
            <w:r w:rsidRPr="007E3935">
              <w:rPr>
                <w:sz w:val="26"/>
                <w:szCs w:val="26"/>
              </w:rPr>
              <w:t>- Lắng nghe, rút kinh nghiệm.</w:t>
            </w:r>
          </w:p>
        </w:tc>
      </w:tr>
    </w:tbl>
    <w:p w:rsidR="00850894" w:rsidRDefault="00850894" w:rsidP="00265E36">
      <w:pPr>
        <w:spacing w:line="288" w:lineRule="auto"/>
        <w:rPr>
          <w:b/>
          <w:bCs/>
          <w:sz w:val="26"/>
          <w:szCs w:val="26"/>
          <w:u w:val="single"/>
        </w:rPr>
      </w:pPr>
    </w:p>
    <w:p w:rsidR="00B9302A" w:rsidRPr="007E3935" w:rsidRDefault="00B9302A" w:rsidP="00B9302A">
      <w:pPr>
        <w:spacing w:line="288" w:lineRule="auto"/>
        <w:ind w:left="720" w:hanging="720"/>
        <w:jc w:val="center"/>
        <w:rPr>
          <w:b/>
          <w:bCs/>
          <w:sz w:val="26"/>
          <w:szCs w:val="26"/>
          <w:u w:val="single"/>
        </w:rPr>
      </w:pPr>
      <w:r w:rsidRPr="007E3935">
        <w:rPr>
          <w:b/>
          <w:bCs/>
          <w:sz w:val="26"/>
          <w:szCs w:val="26"/>
          <w:u w:val="single"/>
        </w:rPr>
        <w:t>TOÁN</w:t>
      </w:r>
    </w:p>
    <w:p w:rsidR="00B9302A" w:rsidRPr="007E3935" w:rsidRDefault="00B9302A" w:rsidP="00B9302A">
      <w:pPr>
        <w:spacing w:line="288" w:lineRule="auto"/>
        <w:ind w:left="720" w:hanging="720"/>
        <w:jc w:val="center"/>
        <w:rPr>
          <w:b/>
          <w:bCs/>
          <w:sz w:val="26"/>
          <w:szCs w:val="26"/>
          <w:u w:val="single"/>
        </w:rPr>
      </w:pPr>
      <w:r w:rsidRPr="007E3935">
        <w:rPr>
          <w:b/>
          <w:bCs/>
          <w:sz w:val="26"/>
          <w:szCs w:val="26"/>
          <w:u w:val="single"/>
        </w:rPr>
        <w:t>CHỦ ĐỀ 6</w:t>
      </w:r>
      <w:r w:rsidRPr="007E3935">
        <w:rPr>
          <w:b/>
          <w:bCs/>
          <w:sz w:val="26"/>
          <w:szCs w:val="26"/>
        </w:rPr>
        <w:t>: PHÉP NHÂN, PHÉP CHIA TRONG PHẠM VI 1 000</w:t>
      </w:r>
    </w:p>
    <w:p w:rsidR="00B9302A" w:rsidRPr="007E3935" w:rsidRDefault="00B9302A" w:rsidP="00B9302A">
      <w:pPr>
        <w:spacing w:line="288" w:lineRule="auto"/>
        <w:ind w:left="720" w:hanging="720"/>
        <w:jc w:val="center"/>
        <w:rPr>
          <w:b/>
          <w:bCs/>
          <w:sz w:val="26"/>
          <w:szCs w:val="26"/>
          <w:u w:val="single"/>
        </w:rPr>
      </w:pPr>
      <w:r w:rsidRPr="008A0306">
        <w:rPr>
          <w:b/>
          <w:bCs/>
          <w:sz w:val="26"/>
          <w:szCs w:val="26"/>
        </w:rPr>
        <w:t xml:space="preserve">BÀI 38: </w:t>
      </w:r>
      <w:hyperlink r:id="rId45" w:history="1">
        <w:r w:rsidRPr="007E3935">
          <w:rPr>
            <w:rFonts w:eastAsia="Segoe UI"/>
            <w:b/>
            <w:color w:val="000000"/>
            <w:sz w:val="26"/>
            <w:szCs w:val="26"/>
            <w:lang w:val="vi-VN" w:eastAsia="vi-VN" w:bidi="vi-VN"/>
          </w:rPr>
          <w:t>BIỂU THỨ</w:t>
        </w:r>
      </w:hyperlink>
      <w:r w:rsidRPr="007E3935">
        <w:rPr>
          <w:rFonts w:eastAsia="Segoe UI"/>
          <w:b/>
          <w:color w:val="000000"/>
          <w:sz w:val="26"/>
          <w:szCs w:val="26"/>
          <w:lang w:val="vi-VN" w:eastAsia="vi-VN" w:bidi="vi-VN"/>
        </w:rPr>
        <w:t xml:space="preserve">C SỐ. </w:t>
      </w:r>
      <w:hyperlink r:id="rId46" w:history="1">
        <w:r w:rsidRPr="007E3935">
          <w:rPr>
            <w:rFonts w:eastAsia="Segoe UI"/>
            <w:b/>
            <w:color w:val="000000"/>
            <w:sz w:val="26"/>
            <w:szCs w:val="26"/>
            <w:lang w:val="vi-VN" w:eastAsia="vi-VN" w:bidi="vi-VN"/>
          </w:rPr>
          <w:t>TÍNH GIÁ</w:t>
        </w:r>
      </w:hyperlink>
      <w:r w:rsidRPr="007E3935">
        <w:rPr>
          <w:rFonts w:eastAsia="Segoe UI"/>
          <w:b/>
          <w:color w:val="000000"/>
          <w:sz w:val="26"/>
          <w:szCs w:val="26"/>
          <w:lang w:val="vi-VN" w:eastAsia="vi-VN" w:bidi="vi-VN"/>
        </w:rPr>
        <w:t xml:space="preserve"> TRỊ CÙA BIỂU THỨC SỐ (</w:t>
      </w:r>
      <w:r w:rsidRPr="007E3935">
        <w:rPr>
          <w:rFonts w:eastAsia="Segoe UI"/>
          <w:b/>
          <w:color w:val="000000"/>
          <w:sz w:val="26"/>
          <w:szCs w:val="26"/>
          <w:lang w:eastAsia="vi-VN" w:bidi="vi-VN"/>
        </w:rPr>
        <w:t>T</w:t>
      </w:r>
      <w:hyperlink r:id="rId47" w:history="1">
        <w:r w:rsidRPr="007E3935">
          <w:rPr>
            <w:rFonts w:eastAsia="Segoe UI"/>
            <w:b/>
            <w:color w:val="000000"/>
            <w:sz w:val="26"/>
            <w:szCs w:val="26"/>
            <w:lang w:val="vi-VN" w:eastAsia="vi-VN" w:bidi="vi-VN"/>
          </w:rPr>
          <w:t>4)</w:t>
        </w:r>
      </w:hyperlink>
    </w:p>
    <w:p w:rsidR="00B9302A" w:rsidRPr="007E3935" w:rsidRDefault="00B9302A" w:rsidP="00B9302A">
      <w:pPr>
        <w:spacing w:line="288" w:lineRule="auto"/>
        <w:ind w:firstLine="360"/>
        <w:rPr>
          <w:b/>
          <w:bCs/>
          <w:sz w:val="26"/>
          <w:szCs w:val="26"/>
          <w:u w:val="single"/>
        </w:rPr>
      </w:pPr>
    </w:p>
    <w:p w:rsidR="00B9302A" w:rsidRPr="007E3935" w:rsidRDefault="00B9302A" w:rsidP="00B9302A">
      <w:pPr>
        <w:spacing w:line="288" w:lineRule="auto"/>
        <w:ind w:firstLine="360"/>
        <w:rPr>
          <w:b/>
          <w:bCs/>
          <w:sz w:val="26"/>
          <w:szCs w:val="26"/>
          <w:u w:val="single"/>
        </w:rPr>
      </w:pPr>
      <w:r w:rsidRPr="007E3935">
        <w:rPr>
          <w:b/>
          <w:bCs/>
          <w:sz w:val="26"/>
          <w:szCs w:val="26"/>
          <w:u w:val="single"/>
        </w:rPr>
        <w:t>I. YÊU CẦU CẦN ĐẠT:</w:t>
      </w:r>
    </w:p>
    <w:p w:rsidR="00B9302A" w:rsidRPr="007E3935" w:rsidRDefault="00B9302A" w:rsidP="00B9302A">
      <w:pPr>
        <w:spacing w:line="288" w:lineRule="auto"/>
        <w:ind w:firstLine="360"/>
        <w:jc w:val="both"/>
        <w:rPr>
          <w:b/>
          <w:sz w:val="26"/>
          <w:szCs w:val="26"/>
        </w:rPr>
      </w:pPr>
      <w:r w:rsidRPr="007E3935">
        <w:rPr>
          <w:b/>
          <w:sz w:val="26"/>
          <w:szCs w:val="26"/>
        </w:rPr>
        <w:t>1. Năng lực đặc thù:</w:t>
      </w:r>
    </w:p>
    <w:p w:rsidR="00B9302A" w:rsidRPr="007E3935" w:rsidRDefault="00B9302A" w:rsidP="00B9302A">
      <w:pPr>
        <w:widowControl w:val="0"/>
        <w:spacing w:line="288" w:lineRule="auto"/>
        <w:ind w:firstLine="360"/>
        <w:jc w:val="both"/>
        <w:rPr>
          <w:color w:val="000000"/>
          <w:sz w:val="26"/>
          <w:szCs w:val="26"/>
          <w:lang w:val="vi-VN" w:eastAsia="vi-VN" w:bidi="vi-VN"/>
        </w:rPr>
      </w:pPr>
      <w:r w:rsidRPr="007E3935">
        <w:rPr>
          <w:sz w:val="26"/>
          <w:szCs w:val="26"/>
        </w:rPr>
        <w:t>-</w:t>
      </w:r>
      <w:hyperlink r:id="rId48" w:history="1">
        <w:r w:rsidRPr="007E3935">
          <w:rPr>
            <w:color w:val="000000"/>
            <w:sz w:val="26"/>
            <w:szCs w:val="26"/>
            <w:lang w:val="vi-VN" w:eastAsia="vi-VN" w:bidi="vi-VN"/>
          </w:rPr>
          <w:t xml:space="preserve"> Nhận biết được biểu</w:t>
        </w:r>
      </w:hyperlink>
      <w:r w:rsidRPr="007E3935">
        <w:rPr>
          <w:rFonts w:eastAsia="Palatino Linotype"/>
          <w:color w:val="000000"/>
          <w:sz w:val="26"/>
          <w:szCs w:val="26"/>
          <w:lang w:val="vi-VN" w:eastAsia="vi-VN" w:bidi="vi-VN"/>
        </w:rPr>
        <w:t xml:space="preserve"> thức số (có d</w:t>
      </w:r>
      <w:r w:rsidRPr="007E3935">
        <w:rPr>
          <w:rFonts w:eastAsia="Palatino Linotype"/>
          <w:color w:val="000000"/>
          <w:sz w:val="26"/>
          <w:szCs w:val="26"/>
          <w:lang w:eastAsia="vi-VN" w:bidi="vi-VN"/>
        </w:rPr>
        <w:t>ấ</w:t>
      </w:r>
      <w:r w:rsidRPr="007E3935">
        <w:rPr>
          <w:rFonts w:eastAsia="Palatino Linotype"/>
          <w:color w:val="000000"/>
          <w:sz w:val="26"/>
          <w:szCs w:val="26"/>
          <w:lang w:val="vi-VN" w:eastAsia="vi-VN" w:bidi="vi-VN"/>
        </w:rPr>
        <w:t>u ngoặc hoặc không c</w:t>
      </w:r>
      <w:hyperlink r:id="rId49" w:history="1">
        <w:r w:rsidRPr="007E3935">
          <w:rPr>
            <w:color w:val="000000"/>
            <w:sz w:val="26"/>
            <w:szCs w:val="26"/>
            <w:lang w:val="vi-VN" w:eastAsia="vi-VN" w:bidi="vi-VN"/>
          </w:rPr>
          <w:t>ó d</w:t>
        </w:r>
        <w:r w:rsidRPr="007E3935">
          <w:rPr>
            <w:color w:val="000000"/>
            <w:sz w:val="26"/>
            <w:szCs w:val="26"/>
            <w:lang w:eastAsia="vi-VN" w:bidi="vi-VN"/>
          </w:rPr>
          <w:t>ấ</w:t>
        </w:r>
        <w:r w:rsidRPr="007E3935">
          <w:rPr>
            <w:color w:val="000000"/>
            <w:sz w:val="26"/>
            <w:szCs w:val="26"/>
            <w:lang w:val="vi-VN" w:eastAsia="vi-VN" w:bidi="vi-VN"/>
          </w:rPr>
          <w:t>u ngoặc)</w:t>
        </w:r>
      </w:hyperlink>
      <w:r w:rsidRPr="007E3935">
        <w:rPr>
          <w:rFonts w:eastAsia="Palatino Linotype"/>
          <w:color w:val="000000"/>
          <w:sz w:val="26"/>
          <w:szCs w:val="26"/>
          <w:lang w:val="vi-VN" w:eastAsia="vi-VN" w:bidi="vi-VN"/>
        </w:rPr>
        <w:t>.</w:t>
      </w:r>
    </w:p>
    <w:p w:rsidR="00B9302A" w:rsidRPr="007E3935" w:rsidRDefault="00726E5A" w:rsidP="00B9302A">
      <w:pPr>
        <w:widowControl w:val="0"/>
        <w:spacing w:line="288" w:lineRule="auto"/>
        <w:ind w:firstLine="360"/>
        <w:jc w:val="both"/>
        <w:rPr>
          <w:color w:val="000000"/>
          <w:sz w:val="26"/>
          <w:szCs w:val="26"/>
          <w:lang w:val="vi-VN" w:eastAsia="vi-VN" w:bidi="vi-VN"/>
        </w:rPr>
      </w:pPr>
      <w:hyperlink r:id="rId50" w:history="1">
        <w:r w:rsidR="00B9302A" w:rsidRPr="007E3935">
          <w:rPr>
            <w:color w:val="000000"/>
            <w:sz w:val="26"/>
            <w:szCs w:val="26"/>
            <w:lang w:val="vi-VN" w:eastAsia="vi-VN" w:bidi="vi-VN"/>
          </w:rPr>
          <w:t>- Tính được giá trị củ</w:t>
        </w:r>
      </w:hyperlink>
      <w:r w:rsidR="00B9302A" w:rsidRPr="007E3935">
        <w:rPr>
          <w:color w:val="000000"/>
          <w:sz w:val="26"/>
          <w:szCs w:val="26"/>
          <w:lang w:val="vi-VN" w:eastAsia="vi-VN" w:bidi="vi-VN"/>
        </w:rPr>
        <w:t>a biểu thức số (có dấu ngoặc hoặc kh</w:t>
      </w:r>
      <w:hyperlink r:id="rId51" w:history="1">
        <w:r w:rsidR="00B9302A" w:rsidRPr="007E3935">
          <w:rPr>
            <w:color w:val="000000"/>
            <w:sz w:val="26"/>
            <w:szCs w:val="26"/>
            <w:lang w:val="vi-VN" w:eastAsia="vi-VN" w:bidi="vi-VN"/>
          </w:rPr>
          <w:t>ông có dấu ngoặc).</w:t>
        </w:r>
      </w:hyperlink>
    </w:p>
    <w:p w:rsidR="00B9302A" w:rsidRPr="007E3935" w:rsidRDefault="00726E5A" w:rsidP="00B9302A">
      <w:pPr>
        <w:widowControl w:val="0"/>
        <w:spacing w:line="288" w:lineRule="auto"/>
        <w:ind w:firstLine="360"/>
        <w:jc w:val="both"/>
        <w:rPr>
          <w:color w:val="000000"/>
          <w:sz w:val="26"/>
          <w:szCs w:val="26"/>
          <w:lang w:val="vi-VN" w:eastAsia="vi-VN" w:bidi="vi-VN"/>
        </w:rPr>
      </w:pPr>
      <w:hyperlink r:id="rId52" w:history="1">
        <w:r w:rsidR="00B9302A" w:rsidRPr="007E3935">
          <w:rPr>
            <w:color w:val="000000"/>
            <w:sz w:val="26"/>
            <w:szCs w:val="26"/>
            <w:lang w:val="vi-VN" w:eastAsia="vi-VN" w:bidi="vi-VN"/>
          </w:rPr>
          <w:t>- Vận dụng vào giải b</w:t>
        </w:r>
      </w:hyperlink>
      <w:r w:rsidR="00B9302A" w:rsidRPr="007E3935">
        <w:rPr>
          <w:rFonts w:eastAsia="Palatino Linotype"/>
          <w:color w:val="000000"/>
          <w:sz w:val="26"/>
          <w:szCs w:val="26"/>
          <w:lang w:val="vi-VN" w:eastAsia="vi-VN" w:bidi="vi-VN"/>
        </w:rPr>
        <w:t>ài toán liên quan tính giá trị của biểu</w:t>
      </w:r>
      <w:hyperlink r:id="rId53" w:history="1">
        <w:r w:rsidR="00B9302A" w:rsidRPr="007E3935">
          <w:rPr>
            <w:color w:val="000000"/>
            <w:sz w:val="26"/>
            <w:szCs w:val="26"/>
            <w:lang w:val="vi-VN" w:eastAsia="vi-VN" w:bidi="vi-VN"/>
          </w:rPr>
          <w:t xml:space="preserve"> thức, bước đầu làm quen</w:t>
        </w:r>
      </w:hyperlink>
      <w:r w:rsidR="00B9302A" w:rsidRPr="007E3935">
        <w:rPr>
          <w:rFonts w:eastAsia="Palatino Linotype"/>
          <w:color w:val="000000"/>
          <w:sz w:val="26"/>
          <w:szCs w:val="26"/>
          <w:lang w:val="vi-VN" w:eastAsia="vi-VN" w:bidi="vi-VN"/>
        </w:rPr>
        <w:t xml:space="preserve"> tính chất kết hợp của phép cộng (qua biếu thức sổ, chưa </w:t>
      </w:r>
      <w:hyperlink r:id="rId54" w:history="1">
        <w:r w:rsidR="00B9302A" w:rsidRPr="007E3935">
          <w:rPr>
            <w:color w:val="000000"/>
            <w:sz w:val="26"/>
            <w:szCs w:val="26"/>
            <w:lang w:val="vi-VN" w:eastAsia="vi-VN" w:bidi="vi-VN"/>
          </w:rPr>
          <w:t>dùng biểu thức chữ).</w:t>
        </w:r>
      </w:hyperlink>
    </w:p>
    <w:p w:rsidR="00B9302A" w:rsidRPr="007E3935" w:rsidRDefault="00B9302A" w:rsidP="00B9302A">
      <w:pPr>
        <w:widowControl w:val="0"/>
        <w:spacing w:line="288" w:lineRule="auto"/>
        <w:ind w:firstLine="360"/>
        <w:jc w:val="both"/>
        <w:rPr>
          <w:color w:val="000000"/>
          <w:sz w:val="26"/>
          <w:szCs w:val="26"/>
          <w:lang w:val="vi-VN" w:eastAsia="vi-VN" w:bidi="vi-VN"/>
        </w:rPr>
      </w:pPr>
      <w:r w:rsidRPr="007E3935">
        <w:rPr>
          <w:sz w:val="26"/>
          <w:szCs w:val="26"/>
          <w:lang w:val="vi-VN"/>
        </w:rPr>
        <w:t xml:space="preserve">- Qua thực hành, luyện tập, HS phát triển được năng lực giải quyết vấn đề.           </w:t>
      </w:r>
    </w:p>
    <w:p w:rsidR="00B9302A" w:rsidRPr="007E3935" w:rsidRDefault="00B9302A" w:rsidP="00B9302A">
      <w:pPr>
        <w:spacing w:before="120" w:line="288" w:lineRule="auto"/>
        <w:ind w:firstLine="360"/>
        <w:jc w:val="both"/>
        <w:rPr>
          <w:b/>
          <w:sz w:val="26"/>
          <w:szCs w:val="26"/>
          <w:lang w:val="vi-VN"/>
        </w:rPr>
      </w:pPr>
      <w:r w:rsidRPr="007E3935">
        <w:rPr>
          <w:b/>
          <w:sz w:val="26"/>
          <w:szCs w:val="26"/>
          <w:lang w:val="vi-VN"/>
        </w:rPr>
        <w:t>2. Năng lực chung.</w:t>
      </w:r>
    </w:p>
    <w:p w:rsidR="00B9302A" w:rsidRPr="007E3935" w:rsidRDefault="00B9302A" w:rsidP="00B9302A">
      <w:pPr>
        <w:spacing w:line="288" w:lineRule="auto"/>
        <w:ind w:firstLine="360"/>
        <w:jc w:val="both"/>
        <w:rPr>
          <w:sz w:val="26"/>
          <w:szCs w:val="26"/>
          <w:lang w:val="vi-VN"/>
        </w:rPr>
      </w:pPr>
      <w:r w:rsidRPr="007E3935">
        <w:rPr>
          <w:sz w:val="26"/>
          <w:szCs w:val="26"/>
          <w:lang w:val="vi-VN"/>
        </w:rPr>
        <w:t>- Năng lực tự chủ, tự học: lắng nghe, trả lời câu hỏi, làm bài tập.</w:t>
      </w:r>
    </w:p>
    <w:p w:rsidR="00B9302A" w:rsidRPr="007E3935" w:rsidRDefault="00B9302A" w:rsidP="00B9302A">
      <w:pPr>
        <w:spacing w:line="288" w:lineRule="auto"/>
        <w:ind w:firstLine="360"/>
        <w:jc w:val="both"/>
        <w:rPr>
          <w:sz w:val="26"/>
          <w:szCs w:val="26"/>
          <w:lang w:val="vi-VN"/>
        </w:rPr>
      </w:pPr>
      <w:r w:rsidRPr="007E3935">
        <w:rPr>
          <w:sz w:val="26"/>
          <w:szCs w:val="26"/>
          <w:lang w:val="vi-VN"/>
        </w:rPr>
        <w:t>- Năng lực giải quyết vấn đề và sáng tạo: tham gia trò chơi, vận dụng.</w:t>
      </w:r>
    </w:p>
    <w:p w:rsidR="00B9302A" w:rsidRPr="007E3935" w:rsidRDefault="00B9302A" w:rsidP="00B9302A">
      <w:pPr>
        <w:spacing w:line="288" w:lineRule="auto"/>
        <w:ind w:firstLine="360"/>
        <w:jc w:val="both"/>
        <w:rPr>
          <w:sz w:val="26"/>
          <w:szCs w:val="26"/>
          <w:lang w:val="vi-VN"/>
        </w:rPr>
      </w:pPr>
      <w:r w:rsidRPr="007E3935">
        <w:rPr>
          <w:sz w:val="26"/>
          <w:szCs w:val="26"/>
          <w:lang w:val="vi-VN"/>
        </w:rPr>
        <w:t>- Năng lực giao tiếp và hợp tác: hoạt động nhóm.</w:t>
      </w:r>
    </w:p>
    <w:p w:rsidR="00B9302A" w:rsidRPr="007E3935" w:rsidRDefault="00B9302A" w:rsidP="00B9302A">
      <w:pPr>
        <w:spacing w:before="120" w:line="288" w:lineRule="auto"/>
        <w:ind w:firstLine="360"/>
        <w:jc w:val="both"/>
        <w:rPr>
          <w:b/>
          <w:sz w:val="26"/>
          <w:szCs w:val="26"/>
          <w:lang w:val="vi-VN"/>
        </w:rPr>
      </w:pPr>
      <w:r w:rsidRPr="007E3935">
        <w:rPr>
          <w:b/>
          <w:sz w:val="26"/>
          <w:szCs w:val="26"/>
          <w:lang w:val="vi-VN"/>
        </w:rPr>
        <w:lastRenderedPageBreak/>
        <w:t>3. Phẩm chất.</w:t>
      </w:r>
    </w:p>
    <w:p w:rsidR="00B9302A" w:rsidRPr="007E3935" w:rsidRDefault="00B9302A" w:rsidP="00B9302A">
      <w:pPr>
        <w:spacing w:line="288" w:lineRule="auto"/>
        <w:ind w:firstLine="360"/>
        <w:jc w:val="both"/>
        <w:rPr>
          <w:sz w:val="26"/>
          <w:szCs w:val="26"/>
          <w:lang w:val="vi-VN"/>
        </w:rPr>
      </w:pPr>
      <w:r w:rsidRPr="007E3935">
        <w:rPr>
          <w:sz w:val="26"/>
          <w:szCs w:val="26"/>
          <w:lang w:val="vi-VN"/>
        </w:rPr>
        <w:t>- Phẩm chất nhân ái: Có ý thức giúp đỡ lẫn nhau trong hoạt động nhóm để hoàn thành nhiệm vụ.</w:t>
      </w:r>
    </w:p>
    <w:p w:rsidR="00B9302A" w:rsidRPr="007E3935" w:rsidRDefault="00B9302A" w:rsidP="00B9302A">
      <w:pPr>
        <w:spacing w:line="288" w:lineRule="auto"/>
        <w:ind w:firstLine="360"/>
        <w:jc w:val="both"/>
        <w:rPr>
          <w:sz w:val="26"/>
          <w:szCs w:val="26"/>
          <w:lang w:val="vi-VN"/>
        </w:rPr>
      </w:pPr>
      <w:r w:rsidRPr="007E3935">
        <w:rPr>
          <w:sz w:val="26"/>
          <w:szCs w:val="26"/>
          <w:lang w:val="vi-VN"/>
        </w:rPr>
        <w:t>- Phẩm chất chăm chỉ: Chăm chỉ suy nghĩ, trả lời câu hỏi; làm tốt các bài tập.</w:t>
      </w:r>
    </w:p>
    <w:p w:rsidR="00B9302A" w:rsidRPr="007E3935" w:rsidRDefault="00B9302A" w:rsidP="00B9302A">
      <w:pPr>
        <w:spacing w:line="288" w:lineRule="auto"/>
        <w:ind w:firstLine="360"/>
        <w:jc w:val="both"/>
        <w:rPr>
          <w:sz w:val="26"/>
          <w:szCs w:val="26"/>
          <w:lang w:val="vi-VN"/>
        </w:rPr>
      </w:pPr>
      <w:r w:rsidRPr="007E3935">
        <w:rPr>
          <w:sz w:val="26"/>
          <w:szCs w:val="26"/>
          <w:lang w:val="vi-VN"/>
        </w:rPr>
        <w:t>- Phẩm chất trách nhiệm: Giữ trật tự, biết lắng nghe, học tập nghiêm túc.</w:t>
      </w:r>
    </w:p>
    <w:p w:rsidR="00B9302A" w:rsidRPr="007E3935" w:rsidRDefault="00B9302A" w:rsidP="00B9302A">
      <w:pPr>
        <w:spacing w:before="120" w:line="288" w:lineRule="auto"/>
        <w:ind w:firstLine="360"/>
        <w:jc w:val="both"/>
        <w:rPr>
          <w:b/>
          <w:sz w:val="26"/>
          <w:szCs w:val="26"/>
          <w:lang w:val="vi-VN"/>
        </w:rPr>
      </w:pPr>
      <w:r w:rsidRPr="007E3935">
        <w:rPr>
          <w:b/>
          <w:sz w:val="26"/>
          <w:szCs w:val="26"/>
          <w:lang w:val="vi-VN"/>
        </w:rPr>
        <w:t xml:space="preserve">II. ĐỒ DÙNG DẠY HỌC </w:t>
      </w:r>
    </w:p>
    <w:p w:rsidR="00B9302A" w:rsidRPr="007E3935" w:rsidRDefault="00B9302A" w:rsidP="00B9302A">
      <w:pPr>
        <w:spacing w:line="288" w:lineRule="auto"/>
        <w:ind w:firstLine="360"/>
        <w:jc w:val="both"/>
        <w:rPr>
          <w:sz w:val="26"/>
          <w:szCs w:val="26"/>
          <w:lang w:val="vi-VN"/>
        </w:rPr>
      </w:pPr>
      <w:r w:rsidRPr="007E3935">
        <w:rPr>
          <w:sz w:val="26"/>
          <w:szCs w:val="26"/>
          <w:lang w:val="vi-VN"/>
        </w:rPr>
        <w:t>- Kế hoạch bài dạy, bài giảng Power point.</w:t>
      </w:r>
    </w:p>
    <w:p w:rsidR="00B9302A" w:rsidRPr="007E3935" w:rsidRDefault="00B9302A" w:rsidP="00B9302A">
      <w:pPr>
        <w:spacing w:line="288" w:lineRule="auto"/>
        <w:ind w:firstLine="360"/>
        <w:jc w:val="both"/>
        <w:rPr>
          <w:sz w:val="26"/>
          <w:szCs w:val="26"/>
          <w:lang w:val="vi-VN"/>
        </w:rPr>
      </w:pPr>
      <w:r w:rsidRPr="007E3935">
        <w:rPr>
          <w:sz w:val="26"/>
          <w:szCs w:val="26"/>
          <w:lang w:val="vi-VN"/>
        </w:rPr>
        <w:t>- SGK và các thiết bị, học liệu phụ vụ cho tiết dạy.</w:t>
      </w:r>
    </w:p>
    <w:p w:rsidR="00B9302A" w:rsidRPr="007E3935" w:rsidRDefault="00B9302A" w:rsidP="00B9302A">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6"/>
        <w:gridCol w:w="428"/>
        <w:gridCol w:w="3531"/>
      </w:tblGrid>
      <w:tr w:rsidR="00B9302A" w:rsidRPr="007E3935" w:rsidTr="00882A52">
        <w:tc>
          <w:tcPr>
            <w:tcW w:w="6204" w:type="dxa"/>
            <w:gridSpan w:val="2"/>
            <w:tcBorders>
              <w:top w:val="single"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center"/>
              <w:rPr>
                <w:b/>
                <w:sz w:val="26"/>
                <w:szCs w:val="26"/>
              </w:rPr>
            </w:pPr>
            <w:r w:rsidRPr="007E3935">
              <w:rPr>
                <w:b/>
                <w:sz w:val="26"/>
                <w:szCs w:val="26"/>
              </w:rPr>
              <w:t>Hoạt động của giáo viên</w:t>
            </w:r>
          </w:p>
        </w:tc>
        <w:tc>
          <w:tcPr>
            <w:tcW w:w="3531" w:type="dxa"/>
            <w:tcBorders>
              <w:top w:val="single"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center"/>
              <w:rPr>
                <w:b/>
                <w:sz w:val="26"/>
                <w:szCs w:val="26"/>
              </w:rPr>
            </w:pPr>
            <w:r w:rsidRPr="007E3935">
              <w:rPr>
                <w:b/>
                <w:sz w:val="26"/>
                <w:szCs w:val="26"/>
              </w:rPr>
              <w:t>Hoạt động của học sinh</w:t>
            </w:r>
          </w:p>
        </w:tc>
      </w:tr>
      <w:tr w:rsidR="00B9302A" w:rsidRPr="007E3935" w:rsidTr="00882A52">
        <w:tc>
          <w:tcPr>
            <w:tcW w:w="9735" w:type="dxa"/>
            <w:gridSpan w:val="3"/>
            <w:tcBorders>
              <w:top w:val="single"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both"/>
              <w:rPr>
                <w:bCs/>
                <w:i/>
                <w:sz w:val="26"/>
                <w:szCs w:val="26"/>
              </w:rPr>
            </w:pPr>
            <w:r w:rsidRPr="007E3935">
              <w:rPr>
                <w:b/>
                <w:bCs/>
                <w:sz w:val="26"/>
                <w:szCs w:val="26"/>
              </w:rPr>
              <w:t>1. Khởi động:</w:t>
            </w:r>
          </w:p>
          <w:p w:rsidR="00B9302A" w:rsidRPr="007E3935" w:rsidRDefault="00B9302A" w:rsidP="00B9302A">
            <w:pPr>
              <w:spacing w:line="288" w:lineRule="auto"/>
              <w:jc w:val="both"/>
              <w:rPr>
                <w:sz w:val="26"/>
                <w:szCs w:val="26"/>
              </w:rPr>
            </w:pPr>
            <w:r w:rsidRPr="007E3935">
              <w:rPr>
                <w:sz w:val="26"/>
                <w:szCs w:val="26"/>
              </w:rPr>
              <w:t>- Mục tiêu: + Tạo không khí vui vẻ, khấn khởi trước giờ học.</w:t>
            </w:r>
          </w:p>
          <w:p w:rsidR="00B9302A" w:rsidRPr="007E3935" w:rsidRDefault="00B9302A" w:rsidP="00B9302A">
            <w:pPr>
              <w:spacing w:line="288" w:lineRule="auto"/>
              <w:jc w:val="both"/>
              <w:rPr>
                <w:sz w:val="26"/>
                <w:szCs w:val="26"/>
              </w:rPr>
            </w:pPr>
            <w:r w:rsidRPr="007E3935">
              <w:rPr>
                <w:sz w:val="26"/>
                <w:szCs w:val="26"/>
              </w:rPr>
              <w:t xml:space="preserve">                  + Kiểm tra kiến thức đã học của học sinh ở bài trước.</w:t>
            </w:r>
          </w:p>
          <w:p w:rsidR="00B9302A" w:rsidRPr="007E3935" w:rsidRDefault="00B9302A" w:rsidP="00B9302A">
            <w:pPr>
              <w:spacing w:line="288" w:lineRule="auto"/>
              <w:jc w:val="both"/>
              <w:rPr>
                <w:sz w:val="26"/>
                <w:szCs w:val="26"/>
              </w:rPr>
            </w:pPr>
            <w:r w:rsidRPr="007E3935">
              <w:rPr>
                <w:sz w:val="26"/>
                <w:szCs w:val="26"/>
              </w:rPr>
              <w:t>- Cách tiến hành:</w:t>
            </w:r>
          </w:p>
        </w:tc>
      </w:tr>
      <w:tr w:rsidR="00B9302A" w:rsidRPr="007E3935" w:rsidTr="00882A52">
        <w:tc>
          <w:tcPr>
            <w:tcW w:w="6204" w:type="dxa"/>
            <w:gridSpan w:val="2"/>
            <w:tcBorders>
              <w:top w:val="single" w:sz="4" w:space="0" w:color="auto"/>
              <w:left w:val="single" w:sz="4" w:space="0" w:color="auto"/>
              <w:bottom w:val="dashed" w:sz="4" w:space="0" w:color="auto"/>
              <w:right w:val="single" w:sz="4" w:space="0" w:color="auto"/>
            </w:tcBorders>
          </w:tcPr>
          <w:p w:rsidR="00B9302A" w:rsidRPr="007E3935" w:rsidRDefault="00B9302A" w:rsidP="00B9302A">
            <w:pPr>
              <w:spacing w:line="288" w:lineRule="auto"/>
              <w:jc w:val="both"/>
              <w:outlineLvl w:val="0"/>
              <w:rPr>
                <w:bCs/>
                <w:sz w:val="26"/>
                <w:szCs w:val="26"/>
              </w:rPr>
            </w:pPr>
            <w:r w:rsidRPr="007E3935">
              <w:rPr>
                <w:bCs/>
                <w:sz w:val="26"/>
                <w:szCs w:val="26"/>
              </w:rPr>
              <w:t>- GV tổ chức trò chơi để khởi động bài học.</w:t>
            </w:r>
          </w:p>
          <w:p w:rsidR="00B9302A" w:rsidRPr="007E3935" w:rsidRDefault="00B9302A" w:rsidP="00B9302A">
            <w:pPr>
              <w:tabs>
                <w:tab w:val="left" w:pos="360"/>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Tính giá trị biểu thức.</w:t>
            </w:r>
          </w:p>
          <w:p w:rsidR="00B9302A" w:rsidRPr="007E3935" w:rsidRDefault="00B9302A" w:rsidP="00B9302A">
            <w:pPr>
              <w:tabs>
                <w:tab w:val="left" w:pos="360"/>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a. 50 :( 6+4 )                  </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b. 5 </w:t>
            </w:r>
            <w:r w:rsidRPr="007E3935">
              <w:rPr>
                <w:rFonts w:ascii="Palatino Linotype" w:eastAsia="Palatino Linotype" w:hAnsi="Palatino Linotype" w:cs="Palatino Linotype"/>
                <w:color w:val="000000"/>
                <w:sz w:val="26"/>
                <w:szCs w:val="26"/>
                <w:shd w:val="clear" w:color="auto" w:fill="FFFFFF"/>
                <w:lang w:val="vi-VN" w:eastAsia="vi-VN" w:bidi="vi-VN"/>
              </w:rPr>
              <w:t xml:space="preserve">x </w:t>
            </w:r>
            <w:r w:rsidRPr="007E3935">
              <w:rPr>
                <w:rFonts w:eastAsia="Segoe UI"/>
                <w:color w:val="000000"/>
                <w:spacing w:val="3"/>
                <w:sz w:val="26"/>
                <w:szCs w:val="26"/>
                <w:shd w:val="clear" w:color="auto" w:fill="FFFFFF"/>
                <w:lang w:val="vi-VN" w:eastAsia="vi-VN" w:bidi="vi-VN"/>
              </w:rPr>
              <w:t xml:space="preserve">(5 - 2) </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p>
          <w:p w:rsidR="00B9302A" w:rsidRPr="007E3935" w:rsidRDefault="00B9302A" w:rsidP="00B9302A">
            <w:pPr>
              <w:tabs>
                <w:tab w:val="left" w:pos="855"/>
              </w:tabs>
              <w:spacing w:line="288" w:lineRule="auto"/>
              <w:ind w:right="100"/>
              <w:rPr>
                <w:bCs/>
                <w:sz w:val="26"/>
                <w:szCs w:val="26"/>
              </w:rPr>
            </w:pPr>
            <w:r w:rsidRPr="007E3935">
              <w:rPr>
                <w:bCs/>
                <w:sz w:val="26"/>
                <w:szCs w:val="26"/>
              </w:rPr>
              <w:t>- GV Nhận xét, tuyên dương.</w:t>
            </w:r>
          </w:p>
          <w:p w:rsidR="00B9302A" w:rsidRPr="007E3935" w:rsidRDefault="00B9302A" w:rsidP="00B9302A">
            <w:pPr>
              <w:spacing w:line="288" w:lineRule="auto"/>
              <w:jc w:val="both"/>
              <w:outlineLvl w:val="0"/>
              <w:rPr>
                <w:bCs/>
                <w:sz w:val="26"/>
                <w:szCs w:val="26"/>
              </w:rPr>
            </w:pPr>
            <w:r w:rsidRPr="007E3935">
              <w:rPr>
                <w:bCs/>
                <w:sz w:val="26"/>
                <w:szCs w:val="26"/>
              </w:rPr>
              <w:t>- GV dẫn dắt vào bài mới</w:t>
            </w:r>
          </w:p>
        </w:tc>
        <w:tc>
          <w:tcPr>
            <w:tcW w:w="3531" w:type="dxa"/>
            <w:tcBorders>
              <w:top w:val="single" w:sz="4" w:space="0" w:color="auto"/>
              <w:left w:val="single" w:sz="4" w:space="0" w:color="auto"/>
              <w:bottom w:val="dashed" w:sz="4" w:space="0" w:color="auto"/>
              <w:right w:val="single" w:sz="4" w:space="0" w:color="auto"/>
            </w:tcBorders>
          </w:tcPr>
          <w:p w:rsidR="00B9302A" w:rsidRPr="007E3935" w:rsidRDefault="00B9302A" w:rsidP="00B9302A">
            <w:pPr>
              <w:spacing w:line="288" w:lineRule="auto"/>
              <w:jc w:val="both"/>
              <w:rPr>
                <w:sz w:val="26"/>
                <w:szCs w:val="26"/>
              </w:rPr>
            </w:pPr>
            <w:r w:rsidRPr="007E3935">
              <w:rPr>
                <w:sz w:val="26"/>
                <w:szCs w:val="26"/>
              </w:rPr>
              <w:t>- HS tham gia trò chơi</w:t>
            </w:r>
          </w:p>
          <w:p w:rsidR="00B9302A" w:rsidRPr="007E3935" w:rsidRDefault="00B9302A" w:rsidP="00B9302A">
            <w:pPr>
              <w:spacing w:line="288" w:lineRule="auto"/>
              <w:jc w:val="both"/>
              <w:rPr>
                <w:sz w:val="26"/>
                <w:szCs w:val="26"/>
              </w:rPr>
            </w:pPr>
          </w:p>
          <w:p w:rsidR="00B9302A" w:rsidRPr="007E3935" w:rsidRDefault="00B9302A" w:rsidP="00B9302A">
            <w:pPr>
              <w:tabs>
                <w:tab w:val="left" w:pos="360"/>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a. 50:( 6+4)= 50:10 </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 5</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b. 5 </w:t>
            </w:r>
            <w:r w:rsidRPr="007E3935">
              <w:rPr>
                <w:rFonts w:ascii="Palatino Linotype" w:eastAsia="Palatino Linotype" w:hAnsi="Palatino Linotype" w:cs="Palatino Linotype"/>
                <w:color w:val="000000"/>
                <w:sz w:val="26"/>
                <w:szCs w:val="26"/>
                <w:shd w:val="clear" w:color="auto" w:fill="FFFFFF"/>
                <w:lang w:val="vi-VN" w:eastAsia="vi-VN" w:bidi="vi-VN"/>
              </w:rPr>
              <w:t xml:space="preserve">x </w:t>
            </w:r>
            <w:r w:rsidRPr="007E3935">
              <w:rPr>
                <w:rFonts w:eastAsia="Segoe UI"/>
                <w:color w:val="000000"/>
                <w:spacing w:val="3"/>
                <w:sz w:val="26"/>
                <w:szCs w:val="26"/>
                <w:shd w:val="clear" w:color="auto" w:fill="FFFFFF"/>
                <w:lang w:val="vi-VN" w:eastAsia="vi-VN" w:bidi="vi-VN"/>
              </w:rPr>
              <w:t>(5 - 2) = 5 x 2</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 10 </w:t>
            </w:r>
          </w:p>
          <w:p w:rsidR="00B9302A" w:rsidRPr="007E3935" w:rsidRDefault="00B9302A" w:rsidP="00B9302A">
            <w:pPr>
              <w:spacing w:line="288" w:lineRule="auto"/>
              <w:jc w:val="both"/>
              <w:rPr>
                <w:sz w:val="26"/>
                <w:szCs w:val="26"/>
              </w:rPr>
            </w:pPr>
            <w:r w:rsidRPr="007E3935">
              <w:rPr>
                <w:sz w:val="26"/>
                <w:szCs w:val="26"/>
              </w:rPr>
              <w:t>- HS lắng nghe.</w:t>
            </w:r>
          </w:p>
        </w:tc>
      </w:tr>
      <w:tr w:rsidR="00B9302A" w:rsidRPr="007E3935" w:rsidTr="00882A52">
        <w:tc>
          <w:tcPr>
            <w:tcW w:w="9735" w:type="dxa"/>
            <w:gridSpan w:val="3"/>
            <w:tcBorders>
              <w:top w:val="dashed"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both"/>
              <w:rPr>
                <w:b/>
                <w:bCs/>
                <w:iCs/>
                <w:sz w:val="26"/>
                <w:szCs w:val="26"/>
              </w:rPr>
            </w:pPr>
            <w:r w:rsidRPr="007E3935">
              <w:rPr>
                <w:b/>
                <w:bCs/>
                <w:iCs/>
                <w:sz w:val="26"/>
                <w:szCs w:val="26"/>
              </w:rPr>
              <w:t xml:space="preserve">2. Luyện tập: </w:t>
            </w:r>
          </w:p>
          <w:p w:rsidR="00B9302A" w:rsidRPr="007E3935" w:rsidRDefault="00B9302A" w:rsidP="00B9302A">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B9302A" w:rsidRPr="007E3935" w:rsidRDefault="00B9302A" w:rsidP="00B9302A">
            <w:pPr>
              <w:widowControl w:val="0"/>
              <w:spacing w:line="288" w:lineRule="auto"/>
              <w:jc w:val="both"/>
              <w:rPr>
                <w:color w:val="000000"/>
                <w:sz w:val="26"/>
                <w:szCs w:val="26"/>
                <w:lang w:val="vi-VN" w:eastAsia="vi-VN" w:bidi="vi-VN"/>
              </w:rPr>
            </w:pPr>
            <w:r w:rsidRPr="007E3935">
              <w:rPr>
                <w:sz w:val="26"/>
                <w:szCs w:val="26"/>
                <w:lang w:val="vi-VN"/>
              </w:rPr>
              <w:t>+</w:t>
            </w:r>
            <w:r w:rsidRPr="007E3935">
              <w:rPr>
                <w:color w:val="000000"/>
                <w:sz w:val="26"/>
                <w:szCs w:val="26"/>
                <w:lang w:val="vi-VN" w:eastAsia="vi-VN" w:bidi="vi-VN"/>
              </w:rPr>
              <w:t xml:space="preserve"> Nhận biết được biểu</w:t>
            </w:r>
            <w:r w:rsidRPr="007E3935">
              <w:rPr>
                <w:rFonts w:eastAsia="Palatino Linotype"/>
                <w:color w:val="000000"/>
                <w:sz w:val="26"/>
                <w:szCs w:val="26"/>
                <w:lang w:val="vi-VN" w:eastAsia="vi-VN" w:bidi="vi-VN"/>
              </w:rPr>
              <w:t xml:space="preserve"> thức số (có dấu ngoặc hoặc không c</w:t>
            </w:r>
            <w:hyperlink r:id="rId55" w:history="1">
              <w:r w:rsidRPr="007E3935">
                <w:rPr>
                  <w:color w:val="000000"/>
                  <w:sz w:val="26"/>
                  <w:szCs w:val="26"/>
                  <w:lang w:val="vi-VN" w:eastAsia="vi-VN" w:bidi="vi-VN"/>
                </w:rPr>
                <w:t>ó dấu ngoặc)</w:t>
              </w:r>
            </w:hyperlink>
            <w:r w:rsidRPr="007E3935">
              <w:rPr>
                <w:rFonts w:eastAsia="Palatino Linotype"/>
                <w:color w:val="000000"/>
                <w:sz w:val="26"/>
                <w:szCs w:val="26"/>
                <w:lang w:val="vi-VN" w:eastAsia="vi-VN" w:bidi="vi-VN"/>
              </w:rPr>
              <w:t>.</w:t>
            </w:r>
          </w:p>
          <w:p w:rsidR="00B9302A" w:rsidRPr="007E3935" w:rsidRDefault="00B9302A" w:rsidP="00B9302A">
            <w:pPr>
              <w:widowControl w:val="0"/>
              <w:spacing w:line="288" w:lineRule="auto"/>
              <w:jc w:val="both"/>
              <w:rPr>
                <w:color w:val="000000"/>
                <w:sz w:val="26"/>
                <w:szCs w:val="26"/>
                <w:lang w:val="vi-VN" w:eastAsia="vi-VN" w:bidi="vi-VN"/>
              </w:rPr>
            </w:pPr>
            <w:r w:rsidRPr="007E3935">
              <w:rPr>
                <w:color w:val="000000"/>
                <w:sz w:val="26"/>
                <w:szCs w:val="26"/>
                <w:lang w:val="vi-VN" w:eastAsia="vi-VN" w:bidi="vi-VN"/>
              </w:rPr>
              <w:t>+ Tính được giá trị của biểu thức số (có dấu ngoặc hoặc kh</w:t>
            </w:r>
            <w:hyperlink r:id="rId56" w:history="1">
              <w:r w:rsidRPr="007E3935">
                <w:rPr>
                  <w:color w:val="000000"/>
                  <w:sz w:val="26"/>
                  <w:szCs w:val="26"/>
                  <w:lang w:val="vi-VN" w:eastAsia="vi-VN" w:bidi="vi-VN"/>
                </w:rPr>
                <w:t>ông có dấu ngoặc).</w:t>
              </w:r>
            </w:hyperlink>
          </w:p>
          <w:p w:rsidR="00B9302A" w:rsidRPr="007E3935" w:rsidRDefault="00B9302A" w:rsidP="00B9302A">
            <w:pPr>
              <w:widowControl w:val="0"/>
              <w:spacing w:line="288" w:lineRule="auto"/>
              <w:jc w:val="both"/>
              <w:rPr>
                <w:color w:val="000000"/>
                <w:sz w:val="26"/>
                <w:szCs w:val="26"/>
                <w:lang w:val="vi-VN" w:eastAsia="vi-VN" w:bidi="vi-VN"/>
              </w:rPr>
            </w:pPr>
            <w:r w:rsidRPr="007E3935">
              <w:rPr>
                <w:color w:val="000000"/>
                <w:sz w:val="26"/>
                <w:szCs w:val="26"/>
                <w:lang w:val="vi-VN" w:eastAsia="vi-VN" w:bidi="vi-VN"/>
              </w:rPr>
              <w:t>+ Vận dụng vào giải b</w:t>
            </w:r>
            <w:r w:rsidRPr="007E3935">
              <w:rPr>
                <w:rFonts w:eastAsia="Palatino Linotype"/>
                <w:color w:val="000000"/>
                <w:sz w:val="26"/>
                <w:szCs w:val="26"/>
                <w:lang w:val="vi-VN" w:eastAsia="vi-VN" w:bidi="vi-VN"/>
              </w:rPr>
              <w:t>ài toán liên quan tính giá trị của biểu</w:t>
            </w:r>
            <w:hyperlink r:id="rId57" w:history="1">
              <w:r w:rsidRPr="007E3935">
                <w:rPr>
                  <w:color w:val="000000"/>
                  <w:sz w:val="26"/>
                  <w:szCs w:val="26"/>
                  <w:lang w:val="vi-VN" w:eastAsia="vi-VN" w:bidi="vi-VN"/>
                </w:rPr>
                <w:t xml:space="preserve"> thức, bước đầu làm quen</w:t>
              </w:r>
            </w:hyperlink>
            <w:r w:rsidRPr="007E3935">
              <w:rPr>
                <w:rFonts w:eastAsia="Palatino Linotype"/>
                <w:color w:val="000000"/>
                <w:sz w:val="26"/>
                <w:szCs w:val="26"/>
                <w:lang w:val="vi-VN" w:eastAsia="vi-VN" w:bidi="vi-VN"/>
              </w:rPr>
              <w:t xml:space="preserve"> tính chất kết hợp của phép cộng (qua biếu thức sổ, chưa </w:t>
            </w:r>
            <w:hyperlink r:id="rId58" w:history="1">
              <w:r w:rsidRPr="007E3935">
                <w:rPr>
                  <w:color w:val="000000"/>
                  <w:sz w:val="26"/>
                  <w:szCs w:val="26"/>
                  <w:lang w:val="vi-VN" w:eastAsia="vi-VN" w:bidi="vi-VN"/>
                </w:rPr>
                <w:t>dùng biểu thức chữ).</w:t>
              </w:r>
            </w:hyperlink>
          </w:p>
          <w:p w:rsidR="00B9302A" w:rsidRPr="007E3935" w:rsidRDefault="00B9302A" w:rsidP="00B9302A">
            <w:pPr>
              <w:widowControl w:val="0"/>
              <w:spacing w:line="288" w:lineRule="auto"/>
              <w:jc w:val="both"/>
              <w:rPr>
                <w:color w:val="000000"/>
                <w:sz w:val="26"/>
                <w:szCs w:val="26"/>
                <w:lang w:val="vi-VN" w:eastAsia="vi-VN" w:bidi="vi-VN"/>
              </w:rPr>
            </w:pPr>
            <w:r w:rsidRPr="007E3935">
              <w:rPr>
                <w:sz w:val="26"/>
                <w:szCs w:val="26"/>
                <w:lang w:val="vi-VN"/>
              </w:rPr>
              <w:t xml:space="preserve">+ Qua thực hành, luyện tập, HS phát triển được năng lực giải quyết vấn đề.           </w:t>
            </w:r>
          </w:p>
          <w:p w:rsidR="00B9302A" w:rsidRPr="007E3935" w:rsidRDefault="00B9302A" w:rsidP="00B9302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B9302A" w:rsidRPr="007E3935" w:rsidTr="00882A52">
        <w:tc>
          <w:tcPr>
            <w:tcW w:w="5776" w:type="dxa"/>
            <w:tcBorders>
              <w:top w:val="dashed" w:sz="4" w:space="0" w:color="auto"/>
              <w:left w:val="single" w:sz="4" w:space="0" w:color="auto"/>
              <w:bottom w:val="dashed" w:sz="4" w:space="0" w:color="auto"/>
              <w:right w:val="single" w:sz="4" w:space="0" w:color="auto"/>
            </w:tcBorders>
          </w:tcPr>
          <w:p w:rsidR="00B9302A" w:rsidRPr="007E3935" w:rsidRDefault="00726E5A" w:rsidP="00B9302A">
            <w:pPr>
              <w:widowControl w:val="0"/>
              <w:spacing w:line="288" w:lineRule="auto"/>
              <w:ind w:right="100"/>
              <w:jc w:val="both"/>
              <w:rPr>
                <w:sz w:val="26"/>
                <w:szCs w:val="26"/>
                <w:lang w:val="vi-VN" w:eastAsia="vi-VN" w:bidi="vi-VN"/>
              </w:rPr>
            </w:pPr>
            <w:hyperlink r:id="rId59" w:history="1">
              <w:r w:rsidR="00B9302A" w:rsidRPr="007E3935">
                <w:rPr>
                  <w:b/>
                  <w:sz w:val="26"/>
                  <w:szCs w:val="26"/>
                  <w:lang w:val="vi-VN" w:eastAsia="vi-VN" w:bidi="vi-VN"/>
                </w:rPr>
                <w:t xml:space="preserve">Bài 1: </w:t>
              </w:r>
              <w:r w:rsidR="00B9302A" w:rsidRPr="007E3935">
                <w:rPr>
                  <w:sz w:val="26"/>
                  <w:szCs w:val="26"/>
                  <w:lang w:val="vi-VN" w:eastAsia="vi-VN" w:bidi="vi-VN"/>
                </w:rPr>
                <w:t xml:space="preserve">Yêu cầu HS tính </w:t>
              </w:r>
            </w:hyperlink>
            <w:r w:rsidR="00B9302A" w:rsidRPr="007E3935">
              <w:rPr>
                <w:sz w:val="26"/>
                <w:szCs w:val="26"/>
                <w:lang w:val="vi-VN" w:eastAsia="vi-VN" w:bidi="vi-VN"/>
              </w:rPr>
              <w:t>được giá trị của mỗi biểu thức A, B, C</w:t>
            </w:r>
            <w:hyperlink r:id="rId60" w:history="1">
              <w:r w:rsidR="00B9302A" w:rsidRPr="007E3935">
                <w:rPr>
                  <w:sz w:val="26"/>
                  <w:szCs w:val="26"/>
                  <w:lang w:val="vi-VN" w:eastAsia="vi-VN" w:bidi="vi-VN"/>
                </w:rPr>
                <w:t>, D rồi xác định được biểu</w:t>
              </w:r>
            </w:hyperlink>
            <w:r w:rsidR="00B9302A" w:rsidRPr="007E3935">
              <w:rPr>
                <w:sz w:val="26"/>
                <w:szCs w:val="26"/>
                <w:lang w:val="vi-VN" w:eastAsia="vi-VN" w:bidi="vi-VN"/>
              </w:rPr>
              <w:t xml:space="preserve"> </w:t>
            </w:r>
            <w:hyperlink r:id="rId61" w:history="1">
              <w:r w:rsidR="00B9302A" w:rsidRPr="007E3935">
                <w:rPr>
                  <w:sz w:val="26"/>
                  <w:szCs w:val="26"/>
                  <w:lang w:val="vi-VN" w:eastAsia="vi-VN" w:bidi="vi-VN"/>
                </w:rPr>
                <w:t xml:space="preserve">thức nào có giá trị lớn </w:t>
              </w:r>
            </w:hyperlink>
            <w:r w:rsidR="00B9302A" w:rsidRPr="007E3935">
              <w:rPr>
                <w:sz w:val="26"/>
                <w:szCs w:val="26"/>
                <w:lang w:val="vi-VN" w:eastAsia="vi-VN" w:bidi="vi-VN"/>
              </w:rPr>
              <w:t>nhất hoặc bé nhất.</w:t>
            </w:r>
          </w:p>
          <w:p w:rsidR="00B9302A" w:rsidRPr="007E3935" w:rsidRDefault="00B9302A" w:rsidP="00B9302A">
            <w:pPr>
              <w:widowControl w:val="0"/>
              <w:spacing w:line="288" w:lineRule="auto"/>
              <w:ind w:right="100"/>
              <w:jc w:val="both"/>
              <w:rPr>
                <w:sz w:val="26"/>
                <w:szCs w:val="26"/>
                <w:lang w:val="vi-VN" w:eastAsia="vi-VN" w:bidi="vi-VN"/>
              </w:rPr>
            </w:pPr>
            <w:r w:rsidRPr="007E3935">
              <w:rPr>
                <w:sz w:val="26"/>
                <w:szCs w:val="26"/>
              </w:rPr>
              <w:t xml:space="preserve">- GV HD HS </w:t>
            </w:r>
            <w:r w:rsidRPr="007E3935">
              <w:rPr>
                <w:color w:val="000000"/>
                <w:sz w:val="26"/>
                <w:szCs w:val="26"/>
                <w:lang w:val="vi-VN"/>
              </w:rPr>
              <w:t>thực hiện tính giá trị biểu thức: Nếu trong biểu thức có dấu ngoặc thì ta thực hiện các phép tính ở trong ngoặc trước.</w:t>
            </w:r>
          </w:p>
          <w:p w:rsidR="00B9302A" w:rsidRPr="007E3935" w:rsidRDefault="00B9302A" w:rsidP="00B9302A">
            <w:pPr>
              <w:tabs>
                <w:tab w:val="left" w:pos="5990"/>
              </w:tabs>
              <w:spacing w:line="288" w:lineRule="auto"/>
              <w:rPr>
                <w:sz w:val="26"/>
                <w:szCs w:val="26"/>
                <w:lang w:val="vi-VN" w:eastAsia="vi-VN" w:bidi="vi-VN"/>
              </w:rPr>
            </w:pPr>
          </w:p>
          <w:p w:rsidR="00B9302A" w:rsidRPr="007E3935" w:rsidRDefault="00B9302A" w:rsidP="00B9302A">
            <w:pPr>
              <w:tabs>
                <w:tab w:val="left" w:pos="5990"/>
              </w:tabs>
              <w:spacing w:line="288" w:lineRule="auto"/>
              <w:rPr>
                <w:sz w:val="26"/>
                <w:szCs w:val="26"/>
                <w:lang w:val="vi-VN" w:eastAsia="vi-VN" w:bidi="vi-VN"/>
              </w:rPr>
            </w:pP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rPr>
              <w:t xml:space="preserve">- </w:t>
            </w:r>
            <w:r w:rsidRPr="007E3935">
              <w:rPr>
                <w:sz w:val="26"/>
                <w:szCs w:val="26"/>
                <w:lang w:val="vi-VN" w:eastAsia="vi-VN" w:bidi="vi-VN"/>
              </w:rPr>
              <w:t>Nhận xét tuyên dương</w:t>
            </w: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eastAsia="vi-VN" w:bidi="vi-VN"/>
              </w:rPr>
              <w:lastRenderedPageBreak/>
              <w:t xml:space="preserve">- GV chốt: </w:t>
            </w:r>
          </w:p>
          <w:p w:rsidR="00B9302A" w:rsidRPr="007E3935" w:rsidRDefault="00B9302A" w:rsidP="00B9302A">
            <w:pPr>
              <w:widowControl w:val="0"/>
              <w:tabs>
                <w:tab w:val="right" w:pos="2594"/>
                <w:tab w:val="right" w:pos="3070"/>
                <w:tab w:val="right" w:pos="3170"/>
                <w:tab w:val="left" w:pos="3204"/>
              </w:tabs>
              <w:spacing w:line="288" w:lineRule="auto"/>
              <w:jc w:val="both"/>
              <w:rPr>
                <w:sz w:val="26"/>
                <w:szCs w:val="26"/>
                <w:lang w:val="vi-VN" w:eastAsia="vi-VN" w:bidi="vi-VN"/>
              </w:rPr>
            </w:pPr>
            <w:r w:rsidRPr="007E3935">
              <w:rPr>
                <w:sz w:val="26"/>
                <w:szCs w:val="26"/>
                <w:lang w:val="vi-VN" w:eastAsia="vi-VN" w:bidi="vi-VN"/>
              </w:rPr>
              <w:t>A. 5 x (6 - 2) = 5 x 4</w:t>
            </w:r>
            <w:r w:rsidRPr="007E3935">
              <w:rPr>
                <w:sz w:val="26"/>
                <w:szCs w:val="26"/>
                <w:lang w:val="vi-VN" w:eastAsia="vi-VN" w:bidi="vi-VN"/>
              </w:rPr>
              <w:tab/>
            </w:r>
          </w:p>
          <w:p w:rsidR="00B9302A" w:rsidRPr="007E3935" w:rsidRDefault="00B9302A" w:rsidP="00B9302A">
            <w:pPr>
              <w:widowControl w:val="0"/>
              <w:tabs>
                <w:tab w:val="left" w:pos="1861"/>
              </w:tabs>
              <w:spacing w:line="288" w:lineRule="auto"/>
              <w:ind w:left="300"/>
              <w:jc w:val="both"/>
              <w:rPr>
                <w:sz w:val="26"/>
                <w:szCs w:val="26"/>
                <w:lang w:val="vi-VN" w:eastAsia="vi-VN" w:bidi="vi-VN"/>
              </w:rPr>
            </w:pPr>
            <w:r w:rsidRPr="007E3935">
              <w:rPr>
                <w:sz w:val="26"/>
                <w:szCs w:val="26"/>
                <w:lang w:val="vi-VN" w:eastAsia="vi-VN" w:bidi="vi-VN"/>
              </w:rPr>
              <w:t xml:space="preserve">                 = 20</w:t>
            </w:r>
          </w:p>
          <w:p w:rsidR="00B9302A" w:rsidRPr="007E3935" w:rsidRDefault="00B9302A" w:rsidP="00B9302A">
            <w:pPr>
              <w:widowControl w:val="0"/>
              <w:tabs>
                <w:tab w:val="left" w:pos="1861"/>
              </w:tabs>
              <w:spacing w:line="288" w:lineRule="auto"/>
              <w:jc w:val="both"/>
              <w:rPr>
                <w:sz w:val="26"/>
                <w:szCs w:val="26"/>
                <w:lang w:val="vi-VN" w:eastAsia="vi-VN" w:bidi="vi-VN"/>
              </w:rPr>
            </w:pPr>
            <w:r w:rsidRPr="007E3935">
              <w:rPr>
                <w:sz w:val="26"/>
                <w:szCs w:val="26"/>
                <w:lang w:val="vi-VN" w:eastAsia="vi-VN" w:bidi="vi-VN"/>
              </w:rPr>
              <w:t>B.  5 x 6 - 2</w:t>
            </w:r>
            <w:r w:rsidRPr="007E3935">
              <w:rPr>
                <w:rFonts w:eastAsia="Palatino Linotype"/>
                <w:sz w:val="26"/>
                <w:szCs w:val="26"/>
                <w:lang w:val="vi-VN" w:eastAsia="vi-VN" w:bidi="vi-VN"/>
              </w:rPr>
              <w:t>=</w:t>
            </w:r>
            <w:r w:rsidRPr="007E3935">
              <w:rPr>
                <w:sz w:val="26"/>
                <w:szCs w:val="26"/>
                <w:lang w:val="vi-VN" w:eastAsia="vi-VN" w:bidi="vi-VN"/>
              </w:rPr>
              <w:t>30 - 2</w:t>
            </w:r>
          </w:p>
          <w:p w:rsidR="00B9302A" w:rsidRPr="007E3935" w:rsidRDefault="00B9302A" w:rsidP="00B9302A">
            <w:pPr>
              <w:tabs>
                <w:tab w:val="left" w:pos="1683"/>
              </w:tabs>
              <w:spacing w:line="288" w:lineRule="auto"/>
              <w:rPr>
                <w:sz w:val="26"/>
                <w:szCs w:val="26"/>
                <w:lang w:val="vi-VN" w:eastAsia="vi-VN" w:bidi="vi-VN"/>
              </w:rPr>
            </w:pPr>
            <w:r w:rsidRPr="007E3935">
              <w:rPr>
                <w:sz w:val="26"/>
                <w:szCs w:val="26"/>
                <w:lang w:val="vi-VN" w:eastAsia="vi-VN" w:bidi="vi-VN"/>
              </w:rPr>
              <w:t xml:space="preserve">                  = 28</w:t>
            </w:r>
          </w:p>
          <w:p w:rsidR="00B9302A" w:rsidRPr="007E3935" w:rsidRDefault="00726E5A" w:rsidP="00B9302A">
            <w:pPr>
              <w:framePr w:w="3754" w:h="528" w:wrap="none" w:vAnchor="text" w:hAnchor="page" w:x="1441" w:y="2"/>
              <w:widowControl w:val="0"/>
              <w:spacing w:line="288" w:lineRule="auto"/>
              <w:ind w:left="900" w:right="100" w:hanging="800"/>
              <w:rPr>
                <w:sz w:val="26"/>
                <w:szCs w:val="26"/>
                <w:lang w:val="vi-VN" w:eastAsia="vi-VN" w:bidi="vi-VN"/>
              </w:rPr>
            </w:pPr>
            <w:hyperlink r:id="rId62" w:history="1">
              <w:r w:rsidR="00B9302A" w:rsidRPr="007E3935">
                <w:rPr>
                  <w:sz w:val="26"/>
                  <w:szCs w:val="26"/>
                  <w:lang w:val="vi-VN" w:eastAsia="vi-VN" w:bidi="vi-VN"/>
                </w:rPr>
                <w:t xml:space="preserve">C. (16 +24) : 4 = 40: </w:t>
              </w:r>
            </w:hyperlink>
            <w:r w:rsidR="00B9302A" w:rsidRPr="007E3935">
              <w:rPr>
                <w:sz w:val="26"/>
                <w:szCs w:val="26"/>
                <w:lang w:val="vi-VN" w:eastAsia="vi-VN" w:bidi="vi-VN"/>
              </w:rPr>
              <w:t xml:space="preserve">4 </w:t>
            </w:r>
          </w:p>
          <w:p w:rsidR="00B9302A" w:rsidRPr="007E3935" w:rsidRDefault="00B9302A" w:rsidP="00B9302A">
            <w:pPr>
              <w:framePr w:w="3754" w:h="528" w:wrap="none" w:vAnchor="text" w:hAnchor="page" w:x="1441" w:y="2"/>
              <w:widowControl w:val="0"/>
              <w:spacing w:line="288" w:lineRule="auto"/>
              <w:ind w:left="900" w:right="100" w:hanging="800"/>
              <w:rPr>
                <w:sz w:val="26"/>
                <w:szCs w:val="26"/>
                <w:lang w:val="vi-VN" w:eastAsia="vi-VN" w:bidi="vi-VN"/>
              </w:rPr>
            </w:pPr>
            <w:r w:rsidRPr="007E3935">
              <w:rPr>
                <w:sz w:val="26"/>
                <w:szCs w:val="26"/>
                <w:lang w:val="vi-VN" w:eastAsia="vi-VN" w:bidi="vi-VN"/>
              </w:rPr>
              <w:t xml:space="preserve">                        = 10.</w:t>
            </w:r>
          </w:p>
          <w:p w:rsidR="00B9302A" w:rsidRPr="007E3935" w:rsidRDefault="00B9302A" w:rsidP="00B9302A">
            <w:pPr>
              <w:framePr w:w="3555" w:h="532" w:wrap="none" w:vAnchor="text" w:hAnchor="page" w:x="6435" w:y="109"/>
              <w:widowControl w:val="0"/>
              <w:spacing w:line="288" w:lineRule="auto"/>
              <w:ind w:left="820" w:right="100" w:hanging="720"/>
              <w:rPr>
                <w:sz w:val="26"/>
                <w:szCs w:val="26"/>
                <w:lang w:val="vi-VN" w:eastAsia="vi-VN" w:bidi="vi-VN"/>
              </w:rPr>
            </w:pPr>
            <w:r w:rsidRPr="007E3935">
              <w:rPr>
                <w:color w:val="000000"/>
                <w:sz w:val="26"/>
                <w:szCs w:val="26"/>
                <w:lang w:val="vi-VN" w:eastAsia="vi-VN" w:bidi="vi-VN"/>
              </w:rPr>
              <w:t xml:space="preserve">D. 16 + 24 : </w:t>
            </w:r>
            <w:r w:rsidRPr="007E3935">
              <w:rPr>
                <w:sz w:val="26"/>
                <w:szCs w:val="26"/>
                <w:lang w:val="vi-VN" w:eastAsia="vi-VN" w:bidi="vi-VN"/>
              </w:rPr>
              <w:t xml:space="preserve">4= 16 + 6 </w:t>
            </w:r>
          </w:p>
          <w:p w:rsidR="00B9302A" w:rsidRPr="007E3935" w:rsidRDefault="00B9302A" w:rsidP="00B9302A">
            <w:pPr>
              <w:framePr w:w="3555" w:h="532" w:wrap="none" w:vAnchor="text" w:hAnchor="page" w:x="6435" w:y="109"/>
              <w:widowControl w:val="0"/>
              <w:spacing w:line="288" w:lineRule="auto"/>
              <w:ind w:left="820" w:right="100" w:hanging="720"/>
              <w:rPr>
                <w:sz w:val="26"/>
                <w:szCs w:val="26"/>
                <w:lang w:val="vi-VN" w:eastAsia="vi-VN" w:bidi="vi-VN"/>
              </w:rPr>
            </w:pPr>
            <w:r w:rsidRPr="007E3935">
              <w:rPr>
                <w:sz w:val="26"/>
                <w:szCs w:val="26"/>
                <w:lang w:val="vi-VN" w:eastAsia="vi-VN" w:bidi="vi-VN"/>
              </w:rPr>
              <w:t xml:space="preserve">                     </w:t>
            </w:r>
            <w:r w:rsidRPr="007E3935">
              <w:rPr>
                <w:rFonts w:eastAsia="Segoe UI"/>
                <w:sz w:val="26"/>
                <w:szCs w:val="26"/>
                <w:lang w:val="vi-VN" w:eastAsia="vi-VN" w:bidi="vi-VN"/>
              </w:rPr>
              <w:t>=</w:t>
            </w:r>
            <w:r w:rsidRPr="007E3935">
              <w:rPr>
                <w:sz w:val="26"/>
                <w:szCs w:val="26"/>
                <w:lang w:val="vi-VN" w:eastAsia="vi-VN" w:bidi="vi-VN"/>
              </w:rPr>
              <w:t xml:space="preserve"> 22.</w:t>
            </w:r>
          </w:p>
          <w:p w:rsidR="00B9302A" w:rsidRPr="007E3935" w:rsidRDefault="00726E5A" w:rsidP="00B9302A">
            <w:pPr>
              <w:widowControl w:val="0"/>
              <w:spacing w:line="288" w:lineRule="auto"/>
              <w:ind w:left="100"/>
              <w:jc w:val="both"/>
              <w:rPr>
                <w:sz w:val="26"/>
                <w:szCs w:val="26"/>
                <w:lang w:val="vi-VN" w:eastAsia="vi-VN" w:bidi="vi-VN"/>
              </w:rPr>
            </w:pPr>
            <w:hyperlink r:id="rId63" w:history="1">
              <w:r w:rsidR="00B9302A" w:rsidRPr="007E3935">
                <w:rPr>
                  <w:sz w:val="26"/>
                  <w:szCs w:val="26"/>
                  <w:lang w:val="vi-VN" w:eastAsia="vi-VN" w:bidi="vi-VN"/>
                </w:rPr>
                <w:t>+ Biểu thức B có giá tr</w:t>
              </w:r>
            </w:hyperlink>
            <w:r w:rsidR="00B9302A" w:rsidRPr="007E3935">
              <w:rPr>
                <w:sz w:val="26"/>
                <w:szCs w:val="26"/>
                <w:lang w:val="vi-VN" w:eastAsia="vi-VN" w:bidi="vi-VN"/>
              </w:rPr>
              <w:t>ị lớn nhất (28);</w:t>
            </w:r>
          </w:p>
          <w:p w:rsidR="00B9302A" w:rsidRPr="007E3935" w:rsidRDefault="00726E5A" w:rsidP="00B9302A">
            <w:pPr>
              <w:widowControl w:val="0"/>
              <w:spacing w:line="288" w:lineRule="auto"/>
              <w:ind w:left="100"/>
              <w:jc w:val="both"/>
              <w:rPr>
                <w:sz w:val="26"/>
                <w:szCs w:val="26"/>
                <w:lang w:val="vi-VN" w:eastAsia="vi-VN" w:bidi="vi-VN"/>
              </w:rPr>
            </w:pPr>
            <w:hyperlink r:id="rId64" w:history="1">
              <w:r w:rsidR="00B9302A" w:rsidRPr="007E3935">
                <w:rPr>
                  <w:sz w:val="26"/>
                  <w:szCs w:val="26"/>
                  <w:lang w:val="vi-VN" w:eastAsia="vi-VN" w:bidi="vi-VN"/>
                </w:rPr>
                <w:t>+ Biểu thức c có giá tr</w:t>
              </w:r>
            </w:hyperlink>
            <w:r w:rsidR="00B9302A" w:rsidRPr="007E3935">
              <w:rPr>
                <w:sz w:val="26"/>
                <w:szCs w:val="26"/>
                <w:lang w:val="vi-VN" w:eastAsia="vi-VN" w:bidi="vi-VN"/>
              </w:rPr>
              <w:t>ị bé nhất (10).</w:t>
            </w: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rPr>
              <w:t xml:space="preserve">- </w:t>
            </w:r>
            <w:hyperlink r:id="rId65" w:history="1">
              <w:r w:rsidRPr="007E3935">
                <w:rPr>
                  <w:sz w:val="26"/>
                  <w:szCs w:val="26"/>
                  <w:lang w:val="vi-VN" w:eastAsia="vi-VN" w:bidi="vi-VN"/>
                </w:rPr>
                <w:t>Khi tính giá trị của b</w:t>
              </w:r>
            </w:hyperlink>
            <w:r w:rsidRPr="007E3935">
              <w:rPr>
                <w:sz w:val="26"/>
                <w:szCs w:val="26"/>
                <w:lang w:val="vi-VN" w:eastAsia="vi-VN" w:bidi="vi-VN"/>
              </w:rPr>
              <w:t>iếu thức ở bài này, HS có thế tính nh</w:t>
            </w:r>
            <w:hyperlink r:id="rId66" w:history="1">
              <w:r w:rsidRPr="007E3935">
                <w:rPr>
                  <w:sz w:val="26"/>
                  <w:szCs w:val="26"/>
                  <w:lang w:val="vi-VN" w:eastAsia="vi-VN" w:bidi="vi-VN"/>
                </w:rPr>
                <w:t>ấm để tìm ra kết quả</w:t>
              </w:r>
              <w:r w:rsidRPr="007E3935">
                <w:rPr>
                  <w:sz w:val="26"/>
                  <w:szCs w:val="26"/>
                  <w:lang w:val="vi-VN" w:eastAsia="vi-VN" w:bidi="vi-VN"/>
                </w:rPr>
                <w:tab/>
                <w:t>ngay</w:t>
              </w:r>
            </w:hyperlink>
            <w:r w:rsidRPr="007E3935">
              <w:rPr>
                <w:sz w:val="26"/>
                <w:szCs w:val="26"/>
                <w:lang w:val="vi-VN" w:eastAsia="vi-VN" w:bidi="vi-VN"/>
              </w:rPr>
              <w:t xml:space="preserve"> </w:t>
            </w:r>
            <w:hyperlink r:id="rId67" w:history="1">
              <w:r w:rsidRPr="007E3935">
                <w:rPr>
                  <w:sz w:val="26"/>
                  <w:szCs w:val="26"/>
                  <w:lang w:val="vi-VN" w:eastAsia="vi-VN" w:bidi="vi-VN"/>
                </w:rPr>
                <w:t>(không phải viết thà</w:t>
              </w:r>
            </w:hyperlink>
            <w:r w:rsidRPr="007E3935">
              <w:rPr>
                <w:sz w:val="26"/>
                <w:szCs w:val="26"/>
                <w:lang w:val="vi-VN" w:eastAsia="vi-VN" w:bidi="vi-VN"/>
              </w:rPr>
              <w:t xml:space="preserve">nh hai bước). </w:t>
            </w: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eastAsia="vi-VN" w:bidi="vi-VN"/>
              </w:rPr>
              <w:t xml:space="preserve">- Trường hợp khó khăn, HS có thể viết tính vào </w:t>
            </w:r>
            <w:hyperlink r:id="rId68" w:history="1">
              <w:r w:rsidRPr="007E3935">
                <w:rPr>
                  <w:sz w:val="26"/>
                  <w:szCs w:val="26"/>
                  <w:lang w:val="vi-VN" w:eastAsia="vi-VN" w:bidi="vi-VN"/>
                </w:rPr>
                <w:t>bảng con hoặc giấy n</w:t>
              </w:r>
            </w:hyperlink>
            <w:r w:rsidRPr="007E3935">
              <w:rPr>
                <w:sz w:val="26"/>
                <w:szCs w:val="26"/>
                <w:lang w:val="vi-VN" w:eastAsia="vi-VN" w:bidi="vi-VN"/>
              </w:rPr>
              <w:t>háp (theo hai bước).</w:t>
            </w:r>
          </w:p>
          <w:p w:rsidR="00B9302A" w:rsidRPr="007E3935" w:rsidRDefault="00B9302A" w:rsidP="00B9302A">
            <w:pPr>
              <w:widowControl w:val="0"/>
              <w:spacing w:line="288" w:lineRule="auto"/>
              <w:jc w:val="both"/>
              <w:rPr>
                <w:rFonts w:eastAsia="Segoe UI"/>
                <w:bCs/>
                <w:sz w:val="26"/>
                <w:szCs w:val="26"/>
                <w:lang w:val="vi-VN"/>
              </w:rPr>
            </w:pPr>
            <w:r w:rsidRPr="007E3935">
              <w:rPr>
                <w:rFonts w:eastAsia="Segoe UI"/>
                <w:b/>
                <w:bCs/>
                <w:sz w:val="26"/>
                <w:szCs w:val="26"/>
                <w:lang w:val="vi-VN" w:eastAsia="vi-VN" w:bidi="vi-VN"/>
              </w:rPr>
              <w:t xml:space="preserve">Bài 2: </w:t>
            </w:r>
            <w:r w:rsidRPr="007E3935">
              <w:rPr>
                <w:rFonts w:eastAsia="Segoe UI"/>
                <w:b/>
                <w:bCs/>
                <w:sz w:val="26"/>
                <w:szCs w:val="26"/>
                <w:lang w:eastAsia="vi-VN" w:bidi="vi-VN"/>
              </w:rPr>
              <w:t xml:space="preserve">  </w:t>
            </w:r>
            <w:r w:rsidRPr="007E3935">
              <w:rPr>
                <w:rFonts w:ascii="Segoe UI" w:eastAsia="Segoe UI" w:hAnsi="Segoe UI" w:cs="Segoe UI"/>
                <w:b/>
                <w:bCs/>
                <w:sz w:val="26"/>
                <w:szCs w:val="26"/>
                <w:lang w:eastAsia="vi-VN" w:bidi="vi-VN"/>
              </w:rPr>
              <w:t xml:space="preserve"> </w:t>
            </w:r>
            <w:r w:rsidRPr="007E3935">
              <w:rPr>
                <w:rFonts w:eastAsia="Segoe UI"/>
                <w:bCs/>
                <w:sz w:val="26"/>
                <w:szCs w:val="26"/>
              </w:rPr>
              <w:t>Yêu cầu HS đọc yêu cầu bài.</w:t>
            </w:r>
          </w:p>
          <w:p w:rsidR="00B9302A" w:rsidRPr="007E3935" w:rsidRDefault="00B9302A" w:rsidP="00B9302A">
            <w:pPr>
              <w:widowControl w:val="0"/>
              <w:spacing w:line="288" w:lineRule="auto"/>
              <w:jc w:val="both"/>
              <w:rPr>
                <w:rFonts w:ascii="Segoe UI" w:eastAsia="Segoe UI" w:hAnsi="Segoe UI" w:cs="Segoe UI"/>
                <w:b/>
                <w:bCs/>
                <w:sz w:val="26"/>
                <w:szCs w:val="26"/>
              </w:rPr>
            </w:pPr>
            <w:r w:rsidRPr="007E3935">
              <w:rPr>
                <w:rFonts w:eastAsia="Segoe UI"/>
                <w:bCs/>
                <w:sz w:val="26"/>
                <w:szCs w:val="26"/>
              </w:rPr>
              <w:t xml:space="preserve">- GV hướng dẫn HS giải bài toán có lời văn </w:t>
            </w:r>
            <w:r w:rsidRPr="007E3935">
              <w:rPr>
                <w:rFonts w:ascii="Segoe UI" w:eastAsia="Segoe UI" w:hAnsi="Segoe UI" w:cs="Segoe UI"/>
                <w:b/>
                <w:bCs/>
                <w:sz w:val="26"/>
                <w:szCs w:val="26"/>
                <w:lang w:val="vi-VN" w:eastAsia="vi-VN" w:bidi="vi-VN"/>
              </w:rPr>
              <w:t xml:space="preserve"> </w:t>
            </w:r>
            <w:r w:rsidRPr="007E3935">
              <w:rPr>
                <w:rFonts w:eastAsia="Segoe UI"/>
                <w:bCs/>
                <w:sz w:val="26"/>
                <w:szCs w:val="26"/>
                <w:lang w:val="vi-VN" w:eastAsia="vi-VN" w:bidi="vi-VN"/>
              </w:rPr>
              <w:t>(phân tích đế bài,</w:t>
            </w:r>
            <w:r w:rsidRPr="007E3935">
              <w:rPr>
                <w:rFonts w:eastAsia="Segoe UI"/>
                <w:bCs/>
                <w:sz w:val="26"/>
                <w:szCs w:val="26"/>
              </w:rPr>
              <w:t>tìm cách  giải bài toán)</w:t>
            </w:r>
            <w:r w:rsidRPr="007E3935">
              <w:rPr>
                <w:rFonts w:ascii="Segoe UI" w:eastAsia="Segoe UI" w:hAnsi="Segoe UI" w:cs="Segoe UI"/>
                <w:b/>
                <w:bCs/>
                <w:sz w:val="26"/>
                <w:szCs w:val="26"/>
              </w:rPr>
              <w:t xml:space="preserve"> </w:t>
            </w:r>
          </w:p>
          <w:p w:rsidR="00B9302A" w:rsidRPr="007E3935" w:rsidRDefault="00B9302A" w:rsidP="00B9302A">
            <w:pPr>
              <w:widowControl w:val="0"/>
              <w:spacing w:line="288" w:lineRule="auto"/>
              <w:jc w:val="both"/>
              <w:rPr>
                <w:rFonts w:eastAsia="Segoe UI"/>
                <w:bCs/>
                <w:sz w:val="26"/>
                <w:szCs w:val="26"/>
              </w:rPr>
            </w:pPr>
            <w:r w:rsidRPr="007E3935">
              <w:rPr>
                <w:rFonts w:eastAsia="Segoe UI"/>
                <w:bCs/>
                <w:sz w:val="26"/>
                <w:szCs w:val="26"/>
              </w:rPr>
              <w:t xml:space="preserve">- Yêu cầu HS tóm tắt bài toán </w:t>
            </w:r>
          </w:p>
          <w:p w:rsidR="00B9302A" w:rsidRPr="007E3935" w:rsidRDefault="00B9302A" w:rsidP="00B9302A">
            <w:pPr>
              <w:widowControl w:val="0"/>
              <w:tabs>
                <w:tab w:val="left" w:pos="236"/>
              </w:tabs>
              <w:spacing w:line="288" w:lineRule="auto"/>
              <w:jc w:val="both"/>
              <w:rPr>
                <w:sz w:val="26"/>
                <w:szCs w:val="26"/>
                <w:lang w:eastAsia="vi-VN" w:bidi="vi-VN"/>
              </w:rPr>
            </w:pPr>
            <w:r w:rsidRPr="007E3935">
              <w:rPr>
                <w:sz w:val="26"/>
                <w:szCs w:val="26"/>
                <w:lang w:eastAsia="vi-VN" w:bidi="vi-VN"/>
              </w:rPr>
              <w:t>- Yêu cầu Hs làm bài tập vào vở và trình bày.</w:t>
            </w: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B9302A" w:rsidRPr="007E3935" w:rsidRDefault="00B9302A" w:rsidP="00600C85">
            <w:pPr>
              <w:widowControl w:val="0"/>
              <w:spacing w:line="288" w:lineRule="auto"/>
              <w:ind w:right="100"/>
              <w:jc w:val="both"/>
              <w:rPr>
                <w:sz w:val="26"/>
                <w:szCs w:val="26"/>
                <w:lang w:eastAsia="vi-VN" w:bidi="vi-VN"/>
              </w:rPr>
            </w:pPr>
            <w:r w:rsidRPr="007E3935">
              <w:rPr>
                <w:sz w:val="26"/>
                <w:szCs w:val="26"/>
                <w:lang w:eastAsia="vi-VN" w:bidi="vi-VN"/>
              </w:rPr>
              <w:t xml:space="preserve">- Gv nhận xét, tuyên dương. </w:t>
            </w:r>
          </w:p>
          <w:p w:rsidR="00B9302A" w:rsidRPr="007E3935" w:rsidRDefault="00B9302A" w:rsidP="00600C85">
            <w:pPr>
              <w:widowControl w:val="0"/>
              <w:spacing w:line="288" w:lineRule="auto"/>
              <w:rPr>
                <w:sz w:val="26"/>
                <w:szCs w:val="26"/>
                <w:lang w:val="vi-VN" w:eastAsia="vi-VN" w:bidi="vi-VN"/>
              </w:rPr>
            </w:pPr>
            <w:r w:rsidRPr="007E3935">
              <w:rPr>
                <w:sz w:val="26"/>
                <w:szCs w:val="26"/>
                <w:lang w:val="vi-VN"/>
              </w:rPr>
              <w:t xml:space="preserve">- </w:t>
            </w:r>
            <w:hyperlink r:id="rId69" w:history="1">
              <w:r w:rsidRPr="007E3935">
                <w:rPr>
                  <w:sz w:val="26"/>
                  <w:szCs w:val="26"/>
                  <w:lang w:val="vi-VN" w:eastAsia="vi-VN" w:bidi="vi-VN"/>
                </w:rPr>
                <w:t>GV cũng có thể cho H</w:t>
              </w:r>
            </w:hyperlink>
            <w:r w:rsidRPr="007E3935">
              <w:rPr>
                <w:sz w:val="26"/>
                <w:szCs w:val="26"/>
                <w:lang w:val="vi-VN" w:eastAsia="vi-VN" w:bidi="vi-VN"/>
              </w:rPr>
              <w:t xml:space="preserve">S biết tính số bút còn lại bằng cách </w:t>
            </w:r>
            <w:hyperlink r:id="rId70" w:history="1">
              <w:r w:rsidRPr="007E3935">
                <w:rPr>
                  <w:sz w:val="26"/>
                  <w:szCs w:val="26"/>
                  <w:lang w:val="vi-VN" w:eastAsia="vi-VN" w:bidi="vi-VN"/>
                </w:rPr>
                <w:t>tính giá trị của biểu thức</w:t>
              </w:r>
            </w:hyperlink>
            <w:r w:rsidRPr="007E3935">
              <w:rPr>
                <w:sz w:val="26"/>
                <w:szCs w:val="26"/>
                <w:lang w:val="vi-VN" w:eastAsia="vi-VN" w:bidi="vi-VN"/>
              </w:rPr>
              <w:t xml:space="preserve"> </w:t>
            </w:r>
            <w:hyperlink r:id="rId71" w:history="1">
              <w:r w:rsidRPr="007E3935">
                <w:rPr>
                  <w:sz w:val="26"/>
                  <w:szCs w:val="26"/>
                  <w:lang w:val="vi-VN" w:eastAsia="vi-VN" w:bidi="vi-VN"/>
                </w:rPr>
                <w:t>10 x (4-2) = 20.</w:t>
              </w:r>
            </w:hyperlink>
          </w:p>
          <w:p w:rsidR="00B9302A" w:rsidRPr="007E3935" w:rsidRDefault="00726E5A" w:rsidP="00B9302A">
            <w:pPr>
              <w:widowControl w:val="0"/>
              <w:spacing w:line="288" w:lineRule="auto"/>
              <w:ind w:left="280" w:hanging="120"/>
              <w:jc w:val="both"/>
              <w:rPr>
                <w:b/>
                <w:i/>
                <w:iCs/>
                <w:sz w:val="26"/>
                <w:szCs w:val="26"/>
                <w:lang w:val="vi-VN" w:eastAsia="vi-VN" w:bidi="vi-VN"/>
              </w:rPr>
            </w:pPr>
            <w:hyperlink r:id="rId72" w:history="1">
              <w:r w:rsidR="00B9302A" w:rsidRPr="007E3935">
                <w:rPr>
                  <w:b/>
                  <w:i/>
                  <w:iCs/>
                  <w:sz w:val="26"/>
                  <w:szCs w:val="26"/>
                  <w:lang w:val="vi-VN" w:eastAsia="vi-VN" w:bidi="vi-VN"/>
                </w:rPr>
                <w:t>Bài 3:</w:t>
              </w:r>
            </w:hyperlink>
          </w:p>
          <w:p w:rsidR="00B9302A" w:rsidRPr="007E3935" w:rsidRDefault="00726E5A" w:rsidP="00B9302A">
            <w:pPr>
              <w:widowControl w:val="0"/>
              <w:spacing w:line="288" w:lineRule="auto"/>
              <w:ind w:right="20"/>
              <w:jc w:val="both"/>
              <w:rPr>
                <w:sz w:val="26"/>
                <w:szCs w:val="26"/>
                <w:lang w:val="vi-VN" w:eastAsia="vi-VN" w:bidi="vi-VN"/>
              </w:rPr>
            </w:pPr>
            <w:hyperlink r:id="rId73" w:history="1">
              <w:r w:rsidR="00B9302A" w:rsidRPr="007E3935">
                <w:rPr>
                  <w:sz w:val="26"/>
                  <w:szCs w:val="26"/>
                  <w:lang w:val="vi-VN" w:eastAsia="vi-VN" w:bidi="vi-VN"/>
                </w:rPr>
                <w:t xml:space="preserve"> </w:t>
              </w:r>
              <w:r w:rsidR="00B9302A" w:rsidRPr="007E3935">
                <w:rPr>
                  <w:b/>
                  <w:sz w:val="26"/>
                  <w:szCs w:val="26"/>
                  <w:lang w:val="vi-VN" w:eastAsia="vi-VN" w:bidi="vi-VN"/>
                </w:rPr>
                <w:t>Câu a:</w:t>
              </w:r>
              <w:r w:rsidR="00B9302A" w:rsidRPr="007E3935">
                <w:rPr>
                  <w:sz w:val="26"/>
                  <w:szCs w:val="26"/>
                  <w:lang w:val="vi-VN" w:eastAsia="vi-VN" w:bidi="vi-VN"/>
                </w:rPr>
                <w:t xml:space="preserve"> Đây là dạng bà</w:t>
              </w:r>
            </w:hyperlink>
            <w:r w:rsidR="00B9302A" w:rsidRPr="007E3935">
              <w:rPr>
                <w:sz w:val="26"/>
                <w:szCs w:val="26"/>
                <w:lang w:val="vi-VN" w:eastAsia="vi-VN" w:bidi="vi-VN"/>
              </w:rPr>
              <w:t xml:space="preserve">i khám phá, giúp HS làm quen bước </w:t>
            </w:r>
            <w:hyperlink r:id="rId74" w:history="1">
              <w:r w:rsidR="00B9302A" w:rsidRPr="007E3935">
                <w:rPr>
                  <w:sz w:val="26"/>
                  <w:szCs w:val="26"/>
                  <w:lang w:val="vi-VN" w:eastAsia="vi-VN" w:bidi="vi-VN"/>
                </w:rPr>
                <w:t>đầu tính chất kết hợp của</w:t>
              </w:r>
            </w:hyperlink>
            <w:r w:rsidR="00B9302A" w:rsidRPr="007E3935">
              <w:rPr>
                <w:sz w:val="26"/>
                <w:szCs w:val="26"/>
                <w:lang w:val="vi-VN" w:eastAsia="vi-VN" w:bidi="vi-VN"/>
              </w:rPr>
              <w:t xml:space="preserve"> </w:t>
            </w:r>
            <w:hyperlink r:id="rId75" w:history="1">
              <w:r w:rsidR="00B9302A" w:rsidRPr="007E3935">
                <w:rPr>
                  <w:sz w:val="26"/>
                  <w:szCs w:val="26"/>
                  <w:lang w:val="vi-VN" w:eastAsia="vi-VN" w:bidi="vi-VN"/>
                </w:rPr>
                <w:t>phép cộng.  - GV có thể</w:t>
              </w:r>
            </w:hyperlink>
            <w:r w:rsidR="00B9302A" w:rsidRPr="007E3935">
              <w:rPr>
                <w:sz w:val="26"/>
                <w:szCs w:val="26"/>
                <w:lang w:val="vi-VN" w:eastAsia="vi-VN" w:bidi="vi-VN"/>
              </w:rPr>
              <w:t xml:space="preserve"> hướng dẫn, chẳng hạn:  </w:t>
            </w:r>
          </w:p>
          <w:p w:rsidR="00B9302A" w:rsidRPr="007E3935" w:rsidRDefault="00B9302A" w:rsidP="00B9302A">
            <w:pPr>
              <w:widowControl w:val="0"/>
              <w:spacing w:line="288" w:lineRule="auto"/>
              <w:ind w:right="20"/>
              <w:jc w:val="both"/>
              <w:rPr>
                <w:sz w:val="26"/>
                <w:szCs w:val="26"/>
                <w:lang w:val="vi-VN" w:eastAsia="vi-VN" w:bidi="vi-VN"/>
              </w:rPr>
            </w:pPr>
            <w:r w:rsidRPr="007E3935">
              <w:rPr>
                <w:i/>
                <w:iCs/>
                <w:sz w:val="26"/>
                <w:szCs w:val="26"/>
                <w:lang w:val="vi-VN" w:eastAsia="vi-VN" w:bidi="vi-VN"/>
              </w:rPr>
              <w:t>Bài toán:</w:t>
            </w:r>
            <w:r w:rsidRPr="007E3935">
              <w:rPr>
                <w:sz w:val="26"/>
                <w:szCs w:val="26"/>
                <w:lang w:val="vi-VN" w:eastAsia="vi-VN" w:bidi="vi-VN"/>
              </w:rPr>
              <w:t xml:space="preserve"> Có ba thùng lần lượt đựng 64 l, 55l và 45 l nướ</w:t>
            </w:r>
            <w:hyperlink r:id="rId76" w:history="1">
              <w:r w:rsidRPr="007E3935">
                <w:rPr>
                  <w:sz w:val="26"/>
                  <w:szCs w:val="26"/>
                  <w:lang w:val="vi-VN" w:eastAsia="vi-VN" w:bidi="vi-VN"/>
                </w:rPr>
                <w:t>c mắm. Hỏi cả ba thùng</w:t>
              </w:r>
            </w:hyperlink>
            <w:r w:rsidRPr="007E3935">
              <w:rPr>
                <w:sz w:val="26"/>
                <w:szCs w:val="26"/>
                <w:lang w:val="vi-VN" w:eastAsia="vi-VN" w:bidi="vi-VN"/>
              </w:rPr>
              <w:t xml:space="preserve"> </w:t>
            </w:r>
            <w:hyperlink r:id="rId77" w:history="1">
              <w:r w:rsidRPr="007E3935">
                <w:rPr>
                  <w:sz w:val="26"/>
                  <w:szCs w:val="26"/>
                  <w:lang w:val="vi-VN" w:eastAsia="vi-VN" w:bidi="vi-VN"/>
                </w:rPr>
                <w:t>đựng bao nhiêu lít nư</w:t>
              </w:r>
            </w:hyperlink>
            <w:r w:rsidRPr="007E3935">
              <w:rPr>
                <w:sz w:val="26"/>
                <w:szCs w:val="26"/>
                <w:lang w:val="vi-VN" w:eastAsia="vi-VN" w:bidi="vi-VN"/>
              </w:rPr>
              <w:t>ớc mắm?</w:t>
            </w:r>
          </w:p>
          <w:p w:rsidR="00B9302A" w:rsidRPr="007E3935" w:rsidRDefault="00726E5A" w:rsidP="00B9302A">
            <w:pPr>
              <w:widowControl w:val="0"/>
              <w:spacing w:line="288" w:lineRule="auto"/>
              <w:ind w:left="280"/>
              <w:jc w:val="both"/>
              <w:rPr>
                <w:sz w:val="26"/>
                <w:szCs w:val="26"/>
                <w:lang w:val="vi-VN" w:eastAsia="vi-VN" w:bidi="vi-VN"/>
              </w:rPr>
            </w:pPr>
            <w:hyperlink r:id="rId78" w:history="1">
              <w:r w:rsidR="00B9302A" w:rsidRPr="007E3935">
                <w:rPr>
                  <w:sz w:val="26"/>
                  <w:szCs w:val="26"/>
                  <w:lang w:val="vi-VN" w:eastAsia="vi-VN" w:bidi="vi-VN"/>
                </w:rPr>
                <w:t xml:space="preserve">Dẫn ra phép tính: 64 </w:t>
              </w:r>
            </w:hyperlink>
            <w:r w:rsidR="00B9302A" w:rsidRPr="007E3935">
              <w:rPr>
                <w:sz w:val="26"/>
                <w:szCs w:val="26"/>
                <w:lang w:val="vi-VN" w:eastAsia="vi-VN" w:bidi="vi-VN"/>
              </w:rPr>
              <w:t>+ 55 + 45 = ?</w:t>
            </w:r>
          </w:p>
          <w:p w:rsidR="00B9302A" w:rsidRPr="007E3935" w:rsidRDefault="00726E5A" w:rsidP="00B9302A">
            <w:pPr>
              <w:widowControl w:val="0"/>
              <w:spacing w:line="288" w:lineRule="auto"/>
              <w:ind w:left="280"/>
              <w:jc w:val="both"/>
              <w:rPr>
                <w:sz w:val="26"/>
                <w:szCs w:val="26"/>
                <w:lang w:val="vi-VN" w:eastAsia="vi-VN" w:bidi="vi-VN"/>
              </w:rPr>
            </w:pPr>
            <w:hyperlink r:id="rId79" w:history="1">
              <w:r w:rsidR="00B9302A" w:rsidRPr="007E3935">
                <w:rPr>
                  <w:sz w:val="26"/>
                  <w:szCs w:val="26"/>
                  <w:lang w:val="vi-VN" w:eastAsia="vi-VN" w:bidi="vi-VN"/>
                </w:rPr>
                <w:t>Có hai cách tính giá t</w:t>
              </w:r>
            </w:hyperlink>
            <w:r w:rsidR="00B9302A" w:rsidRPr="007E3935">
              <w:rPr>
                <w:sz w:val="26"/>
                <w:szCs w:val="26"/>
                <w:lang w:val="vi-VN" w:eastAsia="vi-VN" w:bidi="vi-VN"/>
              </w:rPr>
              <w:t xml:space="preserve">rị của biểu thức </w:t>
            </w:r>
          </w:p>
          <w:p w:rsidR="00B9302A" w:rsidRPr="007E3935" w:rsidRDefault="00B9302A" w:rsidP="00B9302A">
            <w:pPr>
              <w:widowControl w:val="0"/>
              <w:spacing w:line="288" w:lineRule="auto"/>
              <w:ind w:left="280"/>
              <w:jc w:val="both"/>
              <w:rPr>
                <w:sz w:val="26"/>
                <w:szCs w:val="26"/>
                <w:lang w:val="vi-VN" w:eastAsia="vi-VN" w:bidi="vi-VN"/>
              </w:rPr>
            </w:pPr>
            <w:r w:rsidRPr="007E3935">
              <w:rPr>
                <w:sz w:val="26"/>
                <w:szCs w:val="26"/>
                <w:lang w:val="vi-VN" w:eastAsia="vi-VN" w:bidi="vi-VN"/>
              </w:rPr>
              <w:t>64+55+ 45 như Na</w:t>
            </w:r>
            <w:hyperlink r:id="rId80" w:history="1">
              <w:r w:rsidRPr="007E3935">
                <w:rPr>
                  <w:sz w:val="26"/>
                  <w:szCs w:val="26"/>
                  <w:lang w:val="vi-VN" w:eastAsia="vi-VN" w:bidi="vi-VN"/>
                </w:rPr>
                <w:t>m và Mai trình bày.</w:t>
              </w:r>
            </w:hyperlink>
          </w:p>
          <w:p w:rsidR="00B9302A" w:rsidRPr="007E3935" w:rsidRDefault="00B9302A" w:rsidP="00B9302A">
            <w:pPr>
              <w:framePr w:w="2026" w:h="690" w:vSpace="35" w:wrap="around" w:vAnchor="text" w:hAnchor="margin" w:x="2487" w:y="-46"/>
              <w:widowControl w:val="0"/>
              <w:tabs>
                <w:tab w:val="left" w:pos="442"/>
              </w:tabs>
              <w:spacing w:line="288" w:lineRule="auto"/>
              <w:jc w:val="both"/>
              <w:rPr>
                <w:sz w:val="26"/>
                <w:szCs w:val="26"/>
                <w:lang w:val="vi-VN" w:eastAsia="vi-VN" w:bidi="vi-VN"/>
              </w:rPr>
            </w:pPr>
            <w:r w:rsidRPr="007E3935">
              <w:rPr>
                <w:sz w:val="26"/>
                <w:szCs w:val="26"/>
                <w:lang w:val="vi-VN" w:eastAsia="vi-VN" w:bidi="vi-VN"/>
              </w:rPr>
              <w:t>Mai:</w:t>
            </w:r>
            <w:r w:rsidRPr="007E3935">
              <w:rPr>
                <w:sz w:val="26"/>
                <w:szCs w:val="26"/>
                <w:lang w:val="vi-VN" w:eastAsia="vi-VN" w:bidi="vi-VN"/>
              </w:rPr>
              <w:tab/>
              <w:t>64+ (5</w:t>
            </w:r>
            <w:hyperlink r:id="rId81" w:history="1">
              <w:r w:rsidRPr="007E3935">
                <w:rPr>
                  <w:sz w:val="26"/>
                  <w:szCs w:val="26"/>
                  <w:lang w:val="vi-VN" w:eastAsia="vi-VN" w:bidi="vi-VN"/>
                </w:rPr>
                <w:t>5+ 45) = 64+ 100</w:t>
              </w:r>
            </w:hyperlink>
          </w:p>
          <w:p w:rsidR="00B9302A" w:rsidRPr="007E3935" w:rsidRDefault="00726E5A" w:rsidP="00B9302A">
            <w:pPr>
              <w:framePr w:w="2026" w:h="690" w:vSpace="35" w:wrap="around" w:vAnchor="text" w:hAnchor="margin" w:x="2487" w:y="-46"/>
              <w:widowControl w:val="0"/>
              <w:spacing w:line="288" w:lineRule="auto"/>
              <w:ind w:left="1220"/>
              <w:jc w:val="both"/>
              <w:rPr>
                <w:sz w:val="26"/>
                <w:szCs w:val="26"/>
                <w:lang w:val="vi-VN" w:eastAsia="vi-VN" w:bidi="vi-VN"/>
              </w:rPr>
            </w:pPr>
            <w:hyperlink r:id="rId82" w:history="1">
              <w:r w:rsidR="00B9302A" w:rsidRPr="007E3935">
                <w:rPr>
                  <w:sz w:val="26"/>
                  <w:szCs w:val="26"/>
                  <w:lang w:val="vi-VN" w:eastAsia="vi-VN" w:bidi="vi-VN"/>
                </w:rPr>
                <w:t>= 164</w:t>
              </w:r>
            </w:hyperlink>
          </w:p>
          <w:p w:rsidR="00B9302A" w:rsidRPr="007E3935" w:rsidRDefault="00605ED7" w:rsidP="00B9302A">
            <w:pPr>
              <w:framePr w:w="2026" w:h="690" w:vSpace="35" w:wrap="around" w:vAnchor="text" w:hAnchor="margin" w:x="2487" w:y="-46"/>
              <w:widowControl w:val="0"/>
              <w:spacing w:line="288" w:lineRule="auto"/>
              <w:jc w:val="both"/>
              <w:rPr>
                <w:sz w:val="26"/>
                <w:szCs w:val="26"/>
                <w:lang w:val="vi-VN" w:eastAsia="vi-VN" w:bidi="vi-VN"/>
              </w:rPr>
            </w:pPr>
            <w:r>
              <w:rPr>
                <w:sz w:val="26"/>
                <w:szCs w:val="26"/>
                <w:lang w:val="vi-VN" w:eastAsia="vi-VN" w:bidi="vi-VN"/>
              </w:rPr>
              <w:t xml:space="preserve">(Mai </w:t>
            </w:r>
            <w:r w:rsidRPr="00605ED7">
              <w:rPr>
                <w:sz w:val="26"/>
                <w:szCs w:val="26"/>
                <w:lang w:val="vi-VN" w:eastAsia="vi-VN" w:bidi="vi-VN"/>
              </w:rPr>
              <w:t>lấy</w:t>
            </w:r>
            <w:r w:rsidR="00B9302A" w:rsidRPr="007E3935">
              <w:rPr>
                <w:sz w:val="26"/>
                <w:szCs w:val="26"/>
                <w:lang w:val="vi-VN" w:eastAsia="vi-VN" w:bidi="vi-VN"/>
              </w:rPr>
              <w:t xml:space="preserve"> ha</w:t>
            </w:r>
            <w:hyperlink r:id="rId83" w:history="1">
              <w:r w:rsidR="00B9302A" w:rsidRPr="007E3935">
                <w:rPr>
                  <w:sz w:val="26"/>
                  <w:szCs w:val="26"/>
                  <w:lang w:val="vi-VN" w:eastAsia="vi-VN" w:bidi="vi-VN"/>
                </w:rPr>
                <w:t>i số hạng cuối cho vào</w:t>
              </w:r>
            </w:hyperlink>
            <w:r w:rsidR="00B9302A" w:rsidRPr="007E3935">
              <w:rPr>
                <w:sz w:val="26"/>
                <w:szCs w:val="26"/>
                <w:lang w:val="vi-VN" w:eastAsia="vi-VN" w:bidi="vi-VN"/>
              </w:rPr>
              <w:t xml:space="preserve"> ngoặc rổi tính 55 + 45 = 100).</w:t>
            </w:r>
          </w:p>
          <w:p w:rsidR="00B9302A" w:rsidRPr="007E3935" w:rsidRDefault="00726E5A" w:rsidP="00B9302A">
            <w:pPr>
              <w:widowControl w:val="0"/>
              <w:tabs>
                <w:tab w:val="left" w:pos="542"/>
              </w:tabs>
              <w:spacing w:line="288" w:lineRule="auto"/>
              <w:jc w:val="both"/>
              <w:rPr>
                <w:sz w:val="26"/>
                <w:szCs w:val="26"/>
                <w:lang w:val="vi-VN" w:eastAsia="vi-VN" w:bidi="vi-VN"/>
              </w:rPr>
            </w:pPr>
            <w:hyperlink r:id="rId84" w:history="1">
              <w:r w:rsidR="00B9302A" w:rsidRPr="007E3935">
                <w:rPr>
                  <w:sz w:val="26"/>
                  <w:szCs w:val="26"/>
                  <w:lang w:val="vi-VN" w:eastAsia="vi-VN" w:bidi="vi-VN"/>
                </w:rPr>
                <w:t>Nam:</w:t>
              </w:r>
              <w:r w:rsidR="00B9302A" w:rsidRPr="007E3935">
                <w:rPr>
                  <w:sz w:val="26"/>
                  <w:szCs w:val="26"/>
                  <w:lang w:val="vi-VN" w:eastAsia="vi-VN" w:bidi="vi-VN"/>
                </w:rPr>
                <w:tab/>
                <w:t>(64 + 55) +</w:t>
              </w:r>
            </w:hyperlink>
            <w:r w:rsidR="00B9302A" w:rsidRPr="007E3935">
              <w:rPr>
                <w:sz w:val="26"/>
                <w:szCs w:val="26"/>
                <w:lang w:val="vi-VN" w:eastAsia="vi-VN" w:bidi="vi-VN"/>
              </w:rPr>
              <w:t xml:space="preserve"> 45 = 119 + 45</w:t>
            </w: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eastAsia="vi-VN" w:bidi="vi-VN"/>
              </w:rPr>
              <w:t>= 164</w:t>
            </w:r>
          </w:p>
          <w:p w:rsidR="00B9302A" w:rsidRPr="007E3935" w:rsidRDefault="00726E5A" w:rsidP="00B9302A">
            <w:pPr>
              <w:widowControl w:val="0"/>
              <w:spacing w:line="288" w:lineRule="auto"/>
              <w:ind w:right="20"/>
              <w:jc w:val="both"/>
              <w:rPr>
                <w:sz w:val="26"/>
                <w:szCs w:val="26"/>
                <w:lang w:val="vi-VN" w:eastAsia="vi-VN" w:bidi="vi-VN"/>
              </w:rPr>
            </w:pPr>
            <w:hyperlink r:id="rId85" w:history="1">
              <w:r w:rsidR="00605ED7">
                <w:rPr>
                  <w:sz w:val="26"/>
                  <w:szCs w:val="26"/>
                  <w:lang w:val="vi-VN" w:eastAsia="vi-VN" w:bidi="vi-VN"/>
                </w:rPr>
                <w:t>(Nam lấy</w:t>
              </w:r>
              <w:r w:rsidR="00B9302A" w:rsidRPr="007E3935">
                <w:rPr>
                  <w:sz w:val="26"/>
                  <w:szCs w:val="26"/>
                  <w:lang w:val="vi-VN" w:eastAsia="vi-VN" w:bidi="vi-VN"/>
                </w:rPr>
                <w:t xml:space="preserve"> hai số</w:t>
              </w:r>
            </w:hyperlink>
            <w:r w:rsidR="00B9302A" w:rsidRPr="007E3935">
              <w:rPr>
                <w:sz w:val="26"/>
                <w:szCs w:val="26"/>
                <w:lang w:val="vi-VN" w:eastAsia="vi-VN" w:bidi="vi-VN"/>
              </w:rPr>
              <w:t xml:space="preserve"> hạng đẩu cho vào </w:t>
            </w:r>
            <w:hyperlink r:id="rId86" w:history="1">
              <w:r w:rsidR="00B9302A" w:rsidRPr="007E3935">
                <w:rPr>
                  <w:sz w:val="26"/>
                  <w:szCs w:val="26"/>
                  <w:lang w:val="vi-VN" w:eastAsia="vi-VN" w:bidi="vi-VN"/>
                </w:rPr>
                <w:t>ngoặc rồi tính 64 + 5</w:t>
              </w:r>
            </w:hyperlink>
            <w:r w:rsidR="00B9302A" w:rsidRPr="007E3935">
              <w:rPr>
                <w:sz w:val="26"/>
                <w:szCs w:val="26"/>
                <w:lang w:val="vi-VN" w:eastAsia="vi-VN" w:bidi="vi-VN"/>
              </w:rPr>
              <w:t>5 = 119).</w:t>
            </w:r>
          </w:p>
          <w:p w:rsidR="00B9302A" w:rsidRPr="007E3935" w:rsidRDefault="00726E5A" w:rsidP="00B9302A">
            <w:pPr>
              <w:widowControl w:val="0"/>
              <w:spacing w:line="288" w:lineRule="auto"/>
              <w:ind w:right="20" w:firstLine="4"/>
              <w:jc w:val="both"/>
              <w:rPr>
                <w:sz w:val="26"/>
                <w:szCs w:val="26"/>
                <w:lang w:val="vi-VN" w:eastAsia="vi-VN" w:bidi="vi-VN"/>
              </w:rPr>
            </w:pPr>
            <w:hyperlink r:id="rId87" w:history="1">
              <w:r w:rsidR="00B9302A" w:rsidRPr="007E3935">
                <w:rPr>
                  <w:sz w:val="26"/>
                  <w:szCs w:val="26"/>
                  <w:lang w:val="vi-VN" w:eastAsia="vi-VN" w:bidi="vi-VN"/>
                </w:rPr>
                <w:t xml:space="preserve">+ GV cho HS nhận xét </w:t>
              </w:r>
            </w:hyperlink>
            <w:r w:rsidR="00B9302A" w:rsidRPr="007E3935">
              <w:rPr>
                <w:sz w:val="26"/>
                <w:szCs w:val="26"/>
                <w:lang w:val="vi-VN" w:eastAsia="vi-VN" w:bidi="vi-VN"/>
              </w:rPr>
              <w:t>(như Rô-bổt).</w:t>
            </w:r>
          </w:p>
          <w:p w:rsidR="00B9302A" w:rsidRPr="007E3935" w:rsidRDefault="00B9302A" w:rsidP="00B9302A">
            <w:pPr>
              <w:widowControl w:val="0"/>
              <w:spacing w:line="288" w:lineRule="auto"/>
              <w:ind w:right="20" w:firstLine="4"/>
              <w:jc w:val="both"/>
              <w:rPr>
                <w:sz w:val="26"/>
                <w:szCs w:val="26"/>
                <w:lang w:val="vi-VN" w:eastAsia="vi-VN" w:bidi="vi-VN"/>
              </w:rPr>
            </w:pPr>
            <w:r w:rsidRPr="007E3935">
              <w:rPr>
                <w:sz w:val="26"/>
                <w:szCs w:val="26"/>
                <w:lang w:val="vi-VN" w:eastAsia="vi-VN" w:bidi="vi-VN"/>
              </w:rPr>
              <w:t xml:space="preserve">- GV chốt lại: (64 + 55) </w:t>
            </w:r>
            <w:hyperlink r:id="rId88" w:history="1">
              <w:r w:rsidRPr="007E3935">
                <w:rPr>
                  <w:sz w:val="26"/>
                  <w:szCs w:val="26"/>
                  <w:lang w:val="vi-VN" w:eastAsia="vi-VN" w:bidi="vi-VN"/>
                </w:rPr>
                <w:t>+ 45 = 64 + (55 + 45).</w:t>
              </w:r>
            </w:hyperlink>
            <w:r w:rsidR="00605ED7">
              <w:rPr>
                <w:sz w:val="26"/>
                <w:szCs w:val="26"/>
                <w:lang w:val="vi-VN" w:eastAsia="vi-VN" w:bidi="vi-VN"/>
              </w:rPr>
              <w:t xml:space="preserve"> “Muố</w:t>
            </w:r>
            <w:r w:rsidRPr="007E3935">
              <w:rPr>
                <w:sz w:val="26"/>
                <w:szCs w:val="26"/>
                <w:lang w:val="vi-VN" w:eastAsia="vi-VN" w:bidi="vi-VN"/>
              </w:rPr>
              <w:t>n tính tồng của ba số hạng, ta có thể tính tồng hai số</w:t>
            </w:r>
            <w:hyperlink r:id="rId89" w:history="1">
              <w:r w:rsidRPr="007E3935">
                <w:rPr>
                  <w:sz w:val="26"/>
                  <w:szCs w:val="26"/>
                  <w:lang w:val="vi-VN" w:eastAsia="vi-VN" w:bidi="vi-VN"/>
                </w:rPr>
                <w:t xml:space="preserve"> hạng đầu trước hoặc hai</w:t>
              </w:r>
            </w:hyperlink>
            <w:r w:rsidRPr="007E3935">
              <w:rPr>
                <w:sz w:val="26"/>
                <w:szCs w:val="26"/>
                <w:lang w:val="vi-VN" w:eastAsia="vi-VN" w:bidi="vi-VN"/>
              </w:rPr>
              <w:t xml:space="preserve"> </w:t>
            </w:r>
            <w:hyperlink r:id="rId90" w:history="1">
              <w:r w:rsidRPr="007E3935">
                <w:rPr>
                  <w:sz w:val="26"/>
                  <w:szCs w:val="26"/>
                  <w:lang w:val="vi-VN" w:eastAsia="vi-VN" w:bidi="vi-VN"/>
                </w:rPr>
                <w:t>số hạng sau trước, rối</w:t>
              </w:r>
            </w:hyperlink>
            <w:r w:rsidRPr="007E3935">
              <w:rPr>
                <w:sz w:val="26"/>
                <w:szCs w:val="26"/>
                <w:lang w:val="vi-VN" w:eastAsia="vi-VN" w:bidi="vi-VN"/>
              </w:rPr>
              <w:t xml:space="preserve"> cộng tiếp số hạng còn lại”.</w:t>
            </w:r>
          </w:p>
          <w:p w:rsidR="00B9302A" w:rsidRPr="007E3935" w:rsidRDefault="00726E5A" w:rsidP="00B9302A">
            <w:pPr>
              <w:widowControl w:val="0"/>
              <w:spacing w:line="288" w:lineRule="auto"/>
              <w:ind w:right="20"/>
              <w:jc w:val="both"/>
              <w:rPr>
                <w:sz w:val="26"/>
                <w:szCs w:val="26"/>
                <w:lang w:val="vi-VN" w:eastAsia="vi-VN" w:bidi="vi-VN"/>
              </w:rPr>
            </w:pPr>
            <w:hyperlink r:id="rId91" w:history="1">
              <w:r w:rsidR="00B9302A" w:rsidRPr="007E3935">
                <w:rPr>
                  <w:b/>
                  <w:sz w:val="26"/>
                  <w:szCs w:val="26"/>
                  <w:lang w:val="vi-VN" w:eastAsia="vi-VN" w:bidi="vi-VN"/>
                </w:rPr>
                <w:t xml:space="preserve">Câu b: </w:t>
              </w:r>
              <w:r w:rsidR="00B9302A" w:rsidRPr="007E3935">
                <w:rPr>
                  <w:sz w:val="26"/>
                  <w:szCs w:val="26"/>
                  <w:lang w:val="vi-VN" w:eastAsia="vi-VN" w:bidi="vi-VN"/>
                </w:rPr>
                <w:t>Cho HS vận dụ</w:t>
              </w:r>
            </w:hyperlink>
            <w:r w:rsidR="00B9302A" w:rsidRPr="007E3935">
              <w:rPr>
                <w:sz w:val="26"/>
                <w:szCs w:val="26"/>
                <w:lang w:val="vi-VN" w:eastAsia="vi-VN" w:bidi="vi-VN"/>
              </w:rPr>
              <w:t>ng tính chất ở câu a để tính giá trị của</w:t>
            </w:r>
            <w:hyperlink r:id="rId92" w:history="1">
              <w:r w:rsidR="00B9302A" w:rsidRPr="007E3935">
                <w:rPr>
                  <w:sz w:val="26"/>
                  <w:szCs w:val="26"/>
                  <w:lang w:val="vi-VN" w:eastAsia="vi-VN" w:bidi="vi-VN"/>
                </w:rPr>
                <w:t xml:space="preserve"> biểu thức (tuỳ cách chọn</w:t>
              </w:r>
            </w:hyperlink>
            <w:r w:rsidR="00B9302A" w:rsidRPr="007E3935">
              <w:rPr>
                <w:sz w:val="26"/>
                <w:szCs w:val="26"/>
                <w:lang w:val="vi-VN" w:eastAsia="vi-VN" w:bidi="vi-VN"/>
              </w:rPr>
              <w:t xml:space="preserve"> </w:t>
            </w:r>
            <w:hyperlink r:id="rId93" w:history="1">
              <w:r w:rsidR="00B9302A" w:rsidRPr="007E3935">
                <w:rPr>
                  <w:sz w:val="26"/>
                  <w:szCs w:val="26"/>
                  <w:lang w:val="vi-VN" w:eastAsia="vi-VN" w:bidi="vi-VN"/>
                </w:rPr>
                <w:t>của mỗi HS), nhưng n</w:t>
              </w:r>
            </w:hyperlink>
            <w:r w:rsidR="00B9302A" w:rsidRPr="007E3935">
              <w:rPr>
                <w:sz w:val="26"/>
                <w:szCs w:val="26"/>
                <w:lang w:val="vi-VN" w:eastAsia="vi-VN" w:bidi="vi-VN"/>
              </w:rPr>
              <w:t>ếu theo cách thuận tiện hơn.</w:t>
            </w: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r w:rsidRPr="007E3935">
              <w:rPr>
                <w:rFonts w:ascii="Tahoma" w:hAnsi="Tahoma" w:cs="Tahoma"/>
                <w:color w:val="000000"/>
                <w:sz w:val="26"/>
                <w:szCs w:val="26"/>
                <w:lang w:val="vi-VN"/>
              </w:rPr>
              <w:br/>
            </w:r>
            <w:r w:rsidRPr="007E3935">
              <w:rPr>
                <w:sz w:val="26"/>
                <w:szCs w:val="26"/>
                <w:lang w:val="vi-VN"/>
              </w:rPr>
              <w:t xml:space="preserve">- GV nhận xét, tuyên dương. </w:t>
            </w:r>
          </w:p>
        </w:tc>
        <w:tc>
          <w:tcPr>
            <w:tcW w:w="3959" w:type="dxa"/>
            <w:gridSpan w:val="2"/>
            <w:tcBorders>
              <w:top w:val="dashed" w:sz="4" w:space="0" w:color="auto"/>
              <w:left w:val="single" w:sz="4" w:space="0" w:color="auto"/>
              <w:bottom w:val="dashed" w:sz="4" w:space="0" w:color="auto"/>
              <w:right w:val="single" w:sz="4" w:space="0" w:color="auto"/>
            </w:tcBorders>
          </w:tcPr>
          <w:p w:rsidR="00600C85" w:rsidRDefault="00B9302A" w:rsidP="00B9302A">
            <w:pPr>
              <w:spacing w:line="288" w:lineRule="auto"/>
              <w:jc w:val="both"/>
              <w:rPr>
                <w:sz w:val="26"/>
                <w:szCs w:val="26"/>
              </w:rPr>
            </w:pPr>
            <w:r w:rsidRPr="007E3935">
              <w:rPr>
                <w:sz w:val="26"/>
                <w:szCs w:val="26"/>
              </w:rPr>
              <w:lastRenderedPageBreak/>
              <w:t xml:space="preserve"> </w:t>
            </w:r>
          </w:p>
          <w:p w:rsidR="00600C85" w:rsidRDefault="00600C85" w:rsidP="00B9302A">
            <w:pPr>
              <w:spacing w:line="288" w:lineRule="auto"/>
              <w:jc w:val="both"/>
              <w:rPr>
                <w:sz w:val="26"/>
                <w:szCs w:val="26"/>
              </w:rPr>
            </w:pPr>
          </w:p>
          <w:p w:rsidR="00600C85" w:rsidRDefault="00600C85" w:rsidP="00B9302A">
            <w:pPr>
              <w:spacing w:line="288" w:lineRule="auto"/>
              <w:jc w:val="both"/>
              <w:rPr>
                <w:sz w:val="26"/>
                <w:szCs w:val="26"/>
              </w:rPr>
            </w:pPr>
          </w:p>
          <w:p w:rsidR="00B9302A" w:rsidRPr="007E3935" w:rsidRDefault="00B9302A" w:rsidP="00B9302A">
            <w:pPr>
              <w:spacing w:line="288" w:lineRule="auto"/>
              <w:jc w:val="both"/>
              <w:rPr>
                <w:color w:val="000000"/>
                <w:sz w:val="26"/>
                <w:szCs w:val="26"/>
              </w:rPr>
            </w:pPr>
            <w:r w:rsidRPr="007E3935">
              <w:rPr>
                <w:sz w:val="26"/>
                <w:szCs w:val="26"/>
              </w:rPr>
              <w:t xml:space="preserve">- HS </w:t>
            </w:r>
            <w:r w:rsidRPr="007E3935">
              <w:rPr>
                <w:color w:val="000000"/>
                <w:sz w:val="26"/>
                <w:szCs w:val="26"/>
              </w:rPr>
              <w:t>thực hiện tính giá trị biểu thức.</w:t>
            </w:r>
          </w:p>
          <w:p w:rsidR="00B9302A" w:rsidRPr="007E3935" w:rsidRDefault="00B9302A" w:rsidP="00B9302A">
            <w:pPr>
              <w:spacing w:line="288" w:lineRule="auto"/>
              <w:jc w:val="both"/>
              <w:rPr>
                <w:color w:val="000000"/>
                <w:sz w:val="26"/>
                <w:szCs w:val="26"/>
              </w:rPr>
            </w:pPr>
            <w:r w:rsidRPr="007E3935">
              <w:rPr>
                <w:color w:val="000000"/>
                <w:sz w:val="26"/>
                <w:szCs w:val="26"/>
              </w:rPr>
              <w:t>- So sánh kết quả rồi kết luận.</w:t>
            </w:r>
          </w:p>
          <w:p w:rsidR="00B9302A" w:rsidRPr="007E3935" w:rsidRDefault="00B9302A" w:rsidP="00B9302A">
            <w:pPr>
              <w:spacing w:line="288" w:lineRule="auto"/>
              <w:jc w:val="both"/>
              <w:rPr>
                <w:color w:val="000000"/>
                <w:sz w:val="26"/>
                <w:szCs w:val="26"/>
              </w:rPr>
            </w:pPr>
            <w:r w:rsidRPr="007E3935">
              <w:rPr>
                <w:rFonts w:ascii="Tahoma" w:hAnsi="Tahoma" w:cs="Tahoma"/>
                <w:color w:val="000000"/>
                <w:sz w:val="26"/>
                <w:szCs w:val="26"/>
              </w:rPr>
              <w:br/>
            </w:r>
            <w:r w:rsidR="00600C85">
              <w:rPr>
                <w:color w:val="000000"/>
                <w:sz w:val="26"/>
                <w:szCs w:val="26"/>
              </w:rPr>
              <w:t>A. 5 x (6 – 2) = 5 x 4</w:t>
            </w:r>
          </w:p>
          <w:p w:rsidR="00B9302A" w:rsidRPr="007E3935" w:rsidRDefault="00600C85" w:rsidP="00B9302A">
            <w:pPr>
              <w:spacing w:line="288" w:lineRule="auto"/>
              <w:jc w:val="both"/>
              <w:rPr>
                <w:color w:val="000000"/>
                <w:sz w:val="26"/>
                <w:szCs w:val="26"/>
              </w:rPr>
            </w:pPr>
            <w:r>
              <w:rPr>
                <w:color w:val="000000"/>
                <w:sz w:val="26"/>
                <w:szCs w:val="26"/>
              </w:rPr>
              <w:t>                  = 20</w:t>
            </w:r>
          </w:p>
          <w:p w:rsidR="00B9302A" w:rsidRPr="007E3935" w:rsidRDefault="00B9302A" w:rsidP="00B9302A">
            <w:pPr>
              <w:spacing w:line="288" w:lineRule="auto"/>
              <w:jc w:val="both"/>
              <w:rPr>
                <w:color w:val="000000"/>
                <w:sz w:val="26"/>
                <w:szCs w:val="26"/>
              </w:rPr>
            </w:pPr>
            <w:r w:rsidRPr="007E3935">
              <w:rPr>
                <w:color w:val="000000"/>
                <w:sz w:val="26"/>
                <w:szCs w:val="26"/>
              </w:rPr>
              <w:t>B. 5 x 6 – 2 = 30 – 2</w:t>
            </w:r>
          </w:p>
          <w:p w:rsidR="00B9302A" w:rsidRPr="007E3935" w:rsidRDefault="00B9302A" w:rsidP="00B9302A">
            <w:pPr>
              <w:spacing w:line="288" w:lineRule="auto"/>
              <w:jc w:val="both"/>
              <w:rPr>
                <w:color w:val="000000"/>
                <w:sz w:val="26"/>
                <w:szCs w:val="26"/>
              </w:rPr>
            </w:pPr>
            <w:r w:rsidRPr="007E3935">
              <w:rPr>
                <w:color w:val="000000"/>
                <w:sz w:val="26"/>
                <w:szCs w:val="26"/>
              </w:rPr>
              <w:lastRenderedPageBreak/>
              <w:t>               = 28</w:t>
            </w:r>
          </w:p>
          <w:p w:rsidR="00B9302A" w:rsidRPr="007E3935" w:rsidRDefault="00B9302A" w:rsidP="00B9302A">
            <w:pPr>
              <w:spacing w:line="288" w:lineRule="auto"/>
              <w:jc w:val="both"/>
              <w:rPr>
                <w:color w:val="000000"/>
                <w:sz w:val="26"/>
                <w:szCs w:val="26"/>
              </w:rPr>
            </w:pPr>
            <w:r w:rsidRPr="007E3935">
              <w:rPr>
                <w:color w:val="000000"/>
                <w:sz w:val="26"/>
                <w:szCs w:val="26"/>
              </w:rPr>
              <w:t>C. (16 + 24) : 4 = 40 : 4</w:t>
            </w:r>
          </w:p>
          <w:p w:rsidR="00B9302A" w:rsidRPr="007E3935" w:rsidRDefault="00B9302A" w:rsidP="00B9302A">
            <w:pPr>
              <w:spacing w:line="288" w:lineRule="auto"/>
              <w:jc w:val="both"/>
              <w:rPr>
                <w:color w:val="000000"/>
                <w:sz w:val="26"/>
                <w:szCs w:val="26"/>
              </w:rPr>
            </w:pPr>
            <w:r w:rsidRPr="007E3935">
              <w:rPr>
                <w:color w:val="000000"/>
                <w:sz w:val="26"/>
                <w:szCs w:val="26"/>
              </w:rPr>
              <w:t>                     = 10</w:t>
            </w:r>
          </w:p>
          <w:p w:rsidR="00B9302A" w:rsidRPr="007E3935" w:rsidRDefault="00B9302A" w:rsidP="00B9302A">
            <w:pPr>
              <w:spacing w:line="288" w:lineRule="auto"/>
              <w:jc w:val="both"/>
              <w:rPr>
                <w:color w:val="000000"/>
                <w:sz w:val="26"/>
                <w:szCs w:val="26"/>
              </w:rPr>
            </w:pPr>
            <w:r w:rsidRPr="007E3935">
              <w:rPr>
                <w:color w:val="000000"/>
                <w:sz w:val="26"/>
                <w:szCs w:val="26"/>
              </w:rPr>
              <w:t>D. 16 + 24 : 4 = 16 + 6</w:t>
            </w:r>
          </w:p>
          <w:p w:rsidR="00B9302A" w:rsidRPr="007E3935" w:rsidRDefault="00B9302A" w:rsidP="00B9302A">
            <w:pPr>
              <w:spacing w:line="288" w:lineRule="auto"/>
              <w:jc w:val="both"/>
              <w:rPr>
                <w:color w:val="000000"/>
                <w:sz w:val="26"/>
                <w:szCs w:val="26"/>
              </w:rPr>
            </w:pPr>
            <w:r w:rsidRPr="007E3935">
              <w:rPr>
                <w:color w:val="000000"/>
                <w:sz w:val="26"/>
                <w:szCs w:val="26"/>
              </w:rPr>
              <w:t>                   = 22</w:t>
            </w:r>
          </w:p>
          <w:p w:rsidR="00B9302A" w:rsidRPr="007E3935" w:rsidRDefault="00B9302A" w:rsidP="00B9302A">
            <w:pPr>
              <w:spacing w:line="288" w:lineRule="auto"/>
              <w:jc w:val="both"/>
              <w:rPr>
                <w:color w:val="000000"/>
                <w:sz w:val="26"/>
                <w:szCs w:val="26"/>
              </w:rPr>
            </w:pPr>
            <w:r w:rsidRPr="007E3935">
              <w:rPr>
                <w:color w:val="000000"/>
                <w:sz w:val="26"/>
                <w:szCs w:val="26"/>
              </w:rPr>
              <w:t>Ta có 10 &lt; 15 &lt; 22 &lt; 28</w:t>
            </w:r>
            <w:r w:rsidRPr="007E3935">
              <w:rPr>
                <w:rFonts w:ascii="Tahoma" w:hAnsi="Tahoma" w:cs="Tahoma"/>
                <w:color w:val="000000"/>
                <w:sz w:val="26"/>
                <w:szCs w:val="26"/>
              </w:rPr>
              <w:br/>
            </w:r>
            <w:r w:rsidRPr="007E3935">
              <w:rPr>
                <w:color w:val="000000"/>
                <w:sz w:val="26"/>
                <w:szCs w:val="26"/>
              </w:rPr>
              <w:t>Vậy biểu thức có giá trị lớn nhất là 5 x 6 – 2</w:t>
            </w:r>
          </w:p>
          <w:p w:rsidR="00B9302A" w:rsidRPr="007E3935" w:rsidRDefault="00B9302A" w:rsidP="00B9302A">
            <w:pPr>
              <w:spacing w:line="288" w:lineRule="auto"/>
              <w:jc w:val="both"/>
              <w:rPr>
                <w:color w:val="000000"/>
                <w:sz w:val="26"/>
                <w:szCs w:val="26"/>
              </w:rPr>
            </w:pPr>
            <w:r w:rsidRPr="007E3935">
              <w:rPr>
                <w:color w:val="000000"/>
                <w:sz w:val="26"/>
                <w:szCs w:val="26"/>
              </w:rPr>
              <w:t>Biểu thức có giá trị bé nhất là (16 + 24) : 4</w:t>
            </w:r>
          </w:p>
          <w:p w:rsidR="00B9302A" w:rsidRPr="007E3935" w:rsidRDefault="00600C85" w:rsidP="00B9302A">
            <w:pPr>
              <w:spacing w:line="288" w:lineRule="auto"/>
              <w:jc w:val="both"/>
              <w:rPr>
                <w:sz w:val="26"/>
                <w:szCs w:val="26"/>
              </w:rPr>
            </w:pPr>
            <w:r>
              <w:rPr>
                <w:color w:val="000000"/>
                <w:sz w:val="26"/>
                <w:szCs w:val="26"/>
              </w:rPr>
              <w:t>-</w:t>
            </w:r>
            <w:r w:rsidR="00B9302A" w:rsidRPr="007E3935">
              <w:rPr>
                <w:color w:val="000000"/>
                <w:sz w:val="26"/>
                <w:szCs w:val="26"/>
              </w:rPr>
              <w:t>Nhận xét, bổ sung</w:t>
            </w:r>
            <w:r w:rsidR="00B9302A" w:rsidRPr="007E3935">
              <w:rPr>
                <w:color w:val="000000"/>
                <w:sz w:val="26"/>
                <w:szCs w:val="26"/>
              </w:rPr>
              <w:br/>
            </w:r>
            <w:r w:rsidR="00B9302A" w:rsidRPr="007E3935">
              <w:rPr>
                <w:color w:val="000000"/>
                <w:sz w:val="26"/>
                <w:szCs w:val="26"/>
              </w:rPr>
              <w:br/>
            </w: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r w:rsidRPr="007E3935">
              <w:rPr>
                <w:sz w:val="26"/>
                <w:szCs w:val="26"/>
              </w:rPr>
              <w:t>- HS đọc yêu cầu bài.</w:t>
            </w:r>
          </w:p>
          <w:p w:rsidR="00B9302A" w:rsidRPr="007E3935" w:rsidRDefault="00B9302A" w:rsidP="00B9302A">
            <w:pPr>
              <w:spacing w:line="288" w:lineRule="auto"/>
              <w:jc w:val="both"/>
              <w:rPr>
                <w:sz w:val="26"/>
                <w:szCs w:val="26"/>
              </w:rPr>
            </w:pPr>
            <w:r w:rsidRPr="007E3935">
              <w:rPr>
                <w:sz w:val="26"/>
                <w:szCs w:val="26"/>
              </w:rPr>
              <w:t>- HS lắng nghe GV hướng dẫn và phân tích đề bài, tìm cách  giải bài toán .</w:t>
            </w:r>
          </w:p>
          <w:p w:rsidR="00B9302A" w:rsidRPr="007E3935" w:rsidRDefault="00B9302A" w:rsidP="00B9302A">
            <w:pPr>
              <w:spacing w:line="288" w:lineRule="auto"/>
              <w:jc w:val="both"/>
              <w:rPr>
                <w:sz w:val="26"/>
                <w:szCs w:val="26"/>
              </w:rPr>
            </w:pPr>
            <w:r w:rsidRPr="007E3935">
              <w:rPr>
                <w:b/>
                <w:sz w:val="26"/>
                <w:szCs w:val="26"/>
              </w:rPr>
              <w:t xml:space="preserve">- HS tóm tắt bài toán </w:t>
            </w:r>
          </w:p>
          <w:p w:rsidR="00B9302A" w:rsidRPr="007E3935" w:rsidRDefault="00B9302A" w:rsidP="00B9302A">
            <w:pPr>
              <w:spacing w:line="288" w:lineRule="auto"/>
              <w:jc w:val="both"/>
              <w:rPr>
                <w:color w:val="000000"/>
                <w:sz w:val="26"/>
                <w:szCs w:val="26"/>
              </w:rPr>
            </w:pPr>
            <w:r w:rsidRPr="007E3935">
              <w:rPr>
                <w:b/>
                <w:bCs/>
                <w:color w:val="000000"/>
                <w:sz w:val="26"/>
                <w:szCs w:val="26"/>
              </w:rPr>
              <w:t>Tóm tắt</w:t>
            </w:r>
          </w:p>
          <w:p w:rsidR="00B9302A" w:rsidRPr="007E3935" w:rsidRDefault="00B9302A" w:rsidP="00B9302A">
            <w:pPr>
              <w:spacing w:line="288" w:lineRule="auto"/>
              <w:jc w:val="both"/>
              <w:rPr>
                <w:color w:val="000000"/>
                <w:sz w:val="26"/>
                <w:szCs w:val="26"/>
              </w:rPr>
            </w:pPr>
            <w:r w:rsidRPr="007E3935">
              <w:rPr>
                <w:color w:val="000000"/>
                <w:sz w:val="26"/>
                <w:szCs w:val="26"/>
              </w:rPr>
              <w:t>Có: 4 hộp bút màu</w:t>
            </w:r>
          </w:p>
          <w:p w:rsidR="00B9302A" w:rsidRPr="007E3935" w:rsidRDefault="00B9302A" w:rsidP="00B9302A">
            <w:pPr>
              <w:spacing w:line="288" w:lineRule="auto"/>
              <w:jc w:val="both"/>
              <w:rPr>
                <w:color w:val="000000"/>
                <w:sz w:val="26"/>
                <w:szCs w:val="26"/>
              </w:rPr>
            </w:pPr>
            <w:r w:rsidRPr="007E3935">
              <w:rPr>
                <w:color w:val="000000"/>
                <w:sz w:val="26"/>
                <w:szCs w:val="26"/>
              </w:rPr>
              <w:t>Mỗi hộp: 10 bút màu</w:t>
            </w:r>
          </w:p>
          <w:p w:rsidR="00B9302A" w:rsidRPr="007E3935" w:rsidRDefault="00B9302A" w:rsidP="00B9302A">
            <w:pPr>
              <w:spacing w:line="288" w:lineRule="auto"/>
              <w:jc w:val="both"/>
              <w:rPr>
                <w:color w:val="000000"/>
                <w:sz w:val="26"/>
                <w:szCs w:val="26"/>
              </w:rPr>
            </w:pPr>
            <w:r w:rsidRPr="007E3935">
              <w:rPr>
                <w:color w:val="000000"/>
                <w:sz w:val="26"/>
                <w:szCs w:val="26"/>
              </w:rPr>
              <w:t>Cho: 2 hộp</w:t>
            </w:r>
          </w:p>
          <w:p w:rsidR="00B9302A" w:rsidRPr="007E3935" w:rsidRDefault="00B9302A" w:rsidP="00B9302A">
            <w:pPr>
              <w:spacing w:line="288" w:lineRule="auto"/>
              <w:jc w:val="both"/>
              <w:rPr>
                <w:color w:val="000000"/>
                <w:sz w:val="26"/>
                <w:szCs w:val="26"/>
              </w:rPr>
            </w:pPr>
            <w:r w:rsidRPr="007E3935">
              <w:rPr>
                <w:color w:val="000000"/>
                <w:sz w:val="26"/>
                <w:szCs w:val="26"/>
              </w:rPr>
              <w:t>Còn lại: .... bút màu?</w:t>
            </w:r>
          </w:p>
          <w:p w:rsidR="00B9302A" w:rsidRPr="007E3935" w:rsidRDefault="00B9302A" w:rsidP="00B9302A">
            <w:pPr>
              <w:spacing w:line="288" w:lineRule="auto"/>
              <w:jc w:val="both"/>
              <w:rPr>
                <w:sz w:val="26"/>
                <w:szCs w:val="26"/>
              </w:rPr>
            </w:pPr>
            <w:r w:rsidRPr="007E3935">
              <w:rPr>
                <w:sz w:val="26"/>
                <w:szCs w:val="26"/>
                <w:lang w:eastAsia="vi-VN" w:bidi="vi-VN"/>
              </w:rPr>
              <w:t xml:space="preserve">- Hs làm bài tập vào vở và trình bày bài làm. </w:t>
            </w:r>
          </w:p>
          <w:p w:rsidR="00B9302A" w:rsidRPr="007E3935" w:rsidRDefault="00B9302A" w:rsidP="00600C85">
            <w:pPr>
              <w:spacing w:line="288" w:lineRule="auto"/>
              <w:jc w:val="center"/>
              <w:rPr>
                <w:color w:val="000000"/>
                <w:sz w:val="26"/>
                <w:szCs w:val="26"/>
              </w:rPr>
            </w:pPr>
            <w:r w:rsidRPr="007E3935">
              <w:rPr>
                <w:b/>
                <w:bCs/>
                <w:color w:val="000000"/>
                <w:sz w:val="26"/>
                <w:szCs w:val="26"/>
              </w:rPr>
              <w:t>Bài giải</w:t>
            </w:r>
          </w:p>
          <w:p w:rsidR="00B9302A" w:rsidRPr="007E3935" w:rsidRDefault="00B9302A" w:rsidP="00B9302A">
            <w:pPr>
              <w:spacing w:line="288" w:lineRule="auto"/>
              <w:jc w:val="both"/>
              <w:rPr>
                <w:color w:val="000000"/>
                <w:sz w:val="26"/>
                <w:szCs w:val="26"/>
              </w:rPr>
            </w:pPr>
            <w:r w:rsidRPr="007E3935">
              <w:rPr>
                <w:color w:val="000000"/>
                <w:sz w:val="26"/>
                <w:szCs w:val="26"/>
              </w:rPr>
              <w:t>Sau khi cho, Mai còn lại số hộp bút màu là:</w:t>
            </w:r>
          </w:p>
          <w:p w:rsidR="00B9302A" w:rsidRPr="007E3935" w:rsidRDefault="00600C85" w:rsidP="00600C85">
            <w:pPr>
              <w:spacing w:line="288" w:lineRule="auto"/>
              <w:rPr>
                <w:color w:val="000000"/>
                <w:sz w:val="26"/>
                <w:szCs w:val="26"/>
              </w:rPr>
            </w:pPr>
            <w:r>
              <w:rPr>
                <w:color w:val="000000"/>
                <w:sz w:val="26"/>
                <w:szCs w:val="26"/>
              </w:rPr>
              <w:t xml:space="preserve">           </w:t>
            </w:r>
            <w:r w:rsidR="00B9302A" w:rsidRPr="007E3935">
              <w:rPr>
                <w:color w:val="000000"/>
                <w:sz w:val="26"/>
                <w:szCs w:val="26"/>
              </w:rPr>
              <w:t>4 – 2 = 2 (hộp)</w:t>
            </w:r>
          </w:p>
          <w:p w:rsidR="00B9302A" w:rsidRPr="007E3935" w:rsidRDefault="00B9302A" w:rsidP="00B9302A">
            <w:pPr>
              <w:spacing w:line="288" w:lineRule="auto"/>
              <w:jc w:val="both"/>
              <w:rPr>
                <w:color w:val="000000"/>
                <w:sz w:val="26"/>
                <w:szCs w:val="26"/>
              </w:rPr>
            </w:pPr>
            <w:r w:rsidRPr="007E3935">
              <w:rPr>
                <w:color w:val="000000"/>
                <w:sz w:val="26"/>
                <w:szCs w:val="26"/>
              </w:rPr>
              <w:t>Mai còn lại số chiếc bút màu là:</w:t>
            </w:r>
          </w:p>
          <w:p w:rsidR="00B9302A" w:rsidRPr="007E3935" w:rsidRDefault="00B9302A" w:rsidP="00600C85">
            <w:pPr>
              <w:spacing w:line="288" w:lineRule="auto"/>
              <w:jc w:val="center"/>
              <w:rPr>
                <w:color w:val="000000"/>
                <w:sz w:val="26"/>
                <w:szCs w:val="26"/>
              </w:rPr>
            </w:pPr>
            <w:r w:rsidRPr="007E3935">
              <w:rPr>
                <w:color w:val="000000"/>
                <w:sz w:val="26"/>
                <w:szCs w:val="26"/>
              </w:rPr>
              <w:t>10 x 2 = 20 (chiếc bút)</w:t>
            </w:r>
          </w:p>
          <w:p w:rsidR="00B9302A" w:rsidRPr="007E3935" w:rsidRDefault="00600C85" w:rsidP="00600C85">
            <w:pPr>
              <w:spacing w:line="288" w:lineRule="auto"/>
              <w:jc w:val="center"/>
              <w:rPr>
                <w:color w:val="000000"/>
                <w:sz w:val="26"/>
                <w:szCs w:val="26"/>
              </w:rPr>
            </w:pPr>
            <w:r>
              <w:rPr>
                <w:color w:val="000000"/>
                <w:sz w:val="26"/>
                <w:szCs w:val="26"/>
              </w:rPr>
              <w:t xml:space="preserve">            </w:t>
            </w:r>
            <w:r w:rsidR="00B9302A" w:rsidRPr="007E3935">
              <w:rPr>
                <w:color w:val="000000"/>
                <w:sz w:val="26"/>
                <w:szCs w:val="26"/>
              </w:rPr>
              <w:t>Đáp số: 20 chiếc bút màu</w:t>
            </w:r>
          </w:p>
          <w:p w:rsidR="00B9302A" w:rsidRPr="007E3935" w:rsidRDefault="00600C85" w:rsidP="00B9302A">
            <w:pPr>
              <w:spacing w:line="288" w:lineRule="auto"/>
              <w:jc w:val="both"/>
              <w:rPr>
                <w:sz w:val="26"/>
                <w:szCs w:val="26"/>
              </w:rPr>
            </w:pPr>
            <w:r>
              <w:rPr>
                <w:color w:val="000000"/>
                <w:sz w:val="26"/>
                <w:szCs w:val="26"/>
              </w:rPr>
              <w:t>-</w:t>
            </w:r>
            <w:r w:rsidR="00B9302A" w:rsidRPr="007E3935">
              <w:rPr>
                <w:color w:val="000000"/>
                <w:sz w:val="26"/>
                <w:szCs w:val="26"/>
              </w:rPr>
              <w:t xml:space="preserve">Nhận xét, bổ sung. </w:t>
            </w:r>
            <w:r w:rsidR="00B9302A" w:rsidRPr="007E3935">
              <w:rPr>
                <w:color w:val="000000"/>
                <w:sz w:val="26"/>
                <w:szCs w:val="26"/>
              </w:rPr>
              <w:br/>
            </w: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r w:rsidRPr="007E3935">
              <w:rPr>
                <w:sz w:val="26"/>
                <w:szCs w:val="26"/>
              </w:rPr>
              <w:lastRenderedPageBreak/>
              <w:t>- HS lắng nghe GV hướng dẫn bài làm.</w:t>
            </w: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r w:rsidRPr="007E3935">
              <w:rPr>
                <w:sz w:val="26"/>
                <w:szCs w:val="26"/>
              </w:rPr>
              <w:t xml:space="preserve">- HS nhận xét bài làm của Mai và Nam. </w:t>
            </w: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B9302A" w:rsidRPr="007E3935" w:rsidRDefault="00B9302A" w:rsidP="00B9302A">
            <w:pPr>
              <w:spacing w:line="288" w:lineRule="auto"/>
              <w:jc w:val="both"/>
              <w:rPr>
                <w:sz w:val="26"/>
                <w:szCs w:val="26"/>
              </w:rPr>
            </w:pPr>
            <w:r w:rsidRPr="007E3935">
              <w:rPr>
                <w:sz w:val="26"/>
                <w:szCs w:val="26"/>
              </w:rPr>
              <w:t xml:space="preserve">- HS lắng GV chốt. </w:t>
            </w: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726E5A" w:rsidP="00B9302A">
            <w:pPr>
              <w:widowControl w:val="0"/>
              <w:spacing w:line="288" w:lineRule="auto"/>
              <w:ind w:right="20"/>
              <w:jc w:val="both"/>
              <w:rPr>
                <w:sz w:val="26"/>
                <w:szCs w:val="26"/>
              </w:rPr>
            </w:pPr>
            <w:hyperlink r:id="rId94" w:history="1">
              <w:r w:rsidR="00B9302A" w:rsidRPr="007E3935">
                <w:rPr>
                  <w:sz w:val="26"/>
                  <w:szCs w:val="26"/>
                  <w:lang w:eastAsia="vi-VN" w:bidi="vi-VN"/>
                </w:rPr>
                <w:t xml:space="preserve">- </w:t>
              </w:r>
              <w:r w:rsidR="00B9302A" w:rsidRPr="007E3935">
                <w:rPr>
                  <w:sz w:val="26"/>
                  <w:szCs w:val="26"/>
                  <w:lang w:val="vi-VN" w:eastAsia="vi-VN" w:bidi="vi-VN"/>
                </w:rPr>
                <w:t xml:space="preserve"> HS vận dụ</w:t>
              </w:r>
            </w:hyperlink>
            <w:r w:rsidR="00B9302A" w:rsidRPr="007E3935">
              <w:rPr>
                <w:sz w:val="26"/>
                <w:szCs w:val="26"/>
                <w:lang w:val="vi-VN" w:eastAsia="vi-VN" w:bidi="vi-VN"/>
              </w:rPr>
              <w:t>ng t</w:t>
            </w:r>
            <w:r w:rsidR="00B9302A" w:rsidRPr="007E3935">
              <w:rPr>
                <w:sz w:val="26"/>
                <w:szCs w:val="26"/>
                <w:lang w:eastAsia="vi-VN" w:bidi="vi-VN"/>
              </w:rPr>
              <w:t>í</w:t>
            </w:r>
            <w:r w:rsidR="00B9302A" w:rsidRPr="007E3935">
              <w:rPr>
                <w:sz w:val="26"/>
                <w:szCs w:val="26"/>
                <w:lang w:val="vi-VN" w:eastAsia="vi-VN" w:bidi="vi-VN"/>
              </w:rPr>
              <w:t>nh ch</w:t>
            </w:r>
            <w:r w:rsidR="00B9302A" w:rsidRPr="007E3935">
              <w:rPr>
                <w:sz w:val="26"/>
                <w:szCs w:val="26"/>
                <w:lang w:eastAsia="vi-VN" w:bidi="vi-VN"/>
              </w:rPr>
              <w:t>ấ</w:t>
            </w:r>
            <w:r w:rsidR="00B9302A" w:rsidRPr="007E3935">
              <w:rPr>
                <w:sz w:val="26"/>
                <w:szCs w:val="26"/>
                <w:lang w:val="vi-VN" w:eastAsia="vi-VN" w:bidi="vi-VN"/>
              </w:rPr>
              <w:t xml:space="preserve">t ở câu </w:t>
            </w:r>
            <w:r w:rsidR="00B9302A" w:rsidRPr="007E3935">
              <w:rPr>
                <w:sz w:val="26"/>
                <w:szCs w:val="26"/>
                <w:lang w:eastAsia="vi-VN" w:bidi="vi-VN"/>
              </w:rPr>
              <w:t>(</w:t>
            </w:r>
            <w:r w:rsidR="00B9302A" w:rsidRPr="007E3935">
              <w:rPr>
                <w:sz w:val="26"/>
                <w:szCs w:val="26"/>
                <w:lang w:val="vi-VN" w:eastAsia="vi-VN" w:bidi="vi-VN"/>
              </w:rPr>
              <w:t>a</w:t>
            </w:r>
            <w:r w:rsidR="00B9302A" w:rsidRPr="007E3935">
              <w:rPr>
                <w:sz w:val="26"/>
                <w:szCs w:val="26"/>
                <w:lang w:eastAsia="vi-VN" w:bidi="vi-VN"/>
              </w:rPr>
              <w:t>)</w:t>
            </w:r>
            <w:r w:rsidR="00B9302A" w:rsidRPr="007E3935">
              <w:rPr>
                <w:sz w:val="26"/>
                <w:szCs w:val="26"/>
                <w:lang w:val="vi-VN" w:eastAsia="vi-VN" w:bidi="vi-VN"/>
              </w:rPr>
              <w:t xml:space="preserve"> đ</w:t>
            </w:r>
            <w:r w:rsidR="00B9302A" w:rsidRPr="007E3935">
              <w:rPr>
                <w:sz w:val="26"/>
                <w:szCs w:val="26"/>
                <w:lang w:eastAsia="vi-VN" w:bidi="vi-VN"/>
              </w:rPr>
              <w:t xml:space="preserve">ể </w:t>
            </w:r>
            <w:r w:rsidR="00B9302A" w:rsidRPr="007E3935">
              <w:rPr>
                <w:sz w:val="26"/>
                <w:szCs w:val="26"/>
                <w:lang w:val="vi-VN" w:eastAsia="vi-VN" w:bidi="vi-VN"/>
              </w:rPr>
              <w:t>tính giá trị của</w:t>
            </w:r>
            <w:r w:rsidR="00B9302A" w:rsidRPr="007E3935">
              <w:rPr>
                <w:sz w:val="26"/>
                <w:szCs w:val="26"/>
              </w:rPr>
              <w:t xml:space="preserve"> biểu thức. </w:t>
            </w:r>
          </w:p>
          <w:p w:rsidR="00B9302A" w:rsidRPr="007E3935" w:rsidRDefault="00B9302A" w:rsidP="00B9302A">
            <w:pPr>
              <w:widowControl w:val="0"/>
              <w:spacing w:line="288" w:lineRule="auto"/>
              <w:ind w:right="20"/>
              <w:jc w:val="both"/>
              <w:rPr>
                <w:sz w:val="26"/>
                <w:szCs w:val="26"/>
                <w:lang w:eastAsia="vi-VN" w:bidi="vi-VN"/>
              </w:rPr>
            </w:pPr>
            <w:r w:rsidRPr="007E3935">
              <w:rPr>
                <w:sz w:val="26"/>
                <w:szCs w:val="26"/>
              </w:rPr>
              <w:t xml:space="preserve">- HS làm bài tập, trình bày. </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123 + 80 + 20 = 123 + (80 + 20)</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                      = 123 + 100</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                      = 223</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207 + 64 + 36 = 207 + (64 + 36)</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                       = 207 + 100</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                       = 307</w:t>
            </w:r>
          </w:p>
          <w:p w:rsidR="00B9302A" w:rsidRPr="007E3935" w:rsidRDefault="00B9302A" w:rsidP="00B9302A">
            <w:pPr>
              <w:spacing w:line="288" w:lineRule="auto"/>
              <w:jc w:val="both"/>
              <w:rPr>
                <w:sz w:val="26"/>
                <w:szCs w:val="26"/>
              </w:rPr>
            </w:pPr>
            <w:r w:rsidRPr="007E3935">
              <w:rPr>
                <w:sz w:val="26"/>
                <w:szCs w:val="26"/>
              </w:rPr>
              <w:t xml:space="preserve">- HS lắng nghe, rút kinh nghiệm. </w:t>
            </w:r>
          </w:p>
        </w:tc>
      </w:tr>
      <w:tr w:rsidR="00B9302A" w:rsidRPr="007E3935" w:rsidTr="00882A52">
        <w:tc>
          <w:tcPr>
            <w:tcW w:w="9735" w:type="dxa"/>
            <w:gridSpan w:val="3"/>
            <w:tcBorders>
              <w:top w:val="dashed"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both"/>
              <w:rPr>
                <w:b/>
                <w:sz w:val="26"/>
                <w:szCs w:val="26"/>
              </w:rPr>
            </w:pPr>
            <w:r w:rsidRPr="007E3935">
              <w:rPr>
                <w:b/>
                <w:sz w:val="26"/>
                <w:szCs w:val="26"/>
              </w:rPr>
              <w:lastRenderedPageBreak/>
              <w:t>3. Vận dụng.</w:t>
            </w:r>
          </w:p>
          <w:p w:rsidR="00B9302A" w:rsidRPr="007E3935" w:rsidRDefault="00B9302A" w:rsidP="00B9302A">
            <w:pPr>
              <w:spacing w:line="288" w:lineRule="auto"/>
              <w:rPr>
                <w:sz w:val="26"/>
                <w:szCs w:val="26"/>
              </w:rPr>
            </w:pPr>
            <w:r w:rsidRPr="007E3935">
              <w:rPr>
                <w:sz w:val="26"/>
                <w:szCs w:val="26"/>
              </w:rPr>
              <w:t>- Mục tiêu:</w:t>
            </w:r>
          </w:p>
          <w:p w:rsidR="00B9302A" w:rsidRPr="007E3935" w:rsidRDefault="00B9302A" w:rsidP="00B9302A">
            <w:pPr>
              <w:spacing w:line="288" w:lineRule="auto"/>
              <w:jc w:val="both"/>
              <w:rPr>
                <w:sz w:val="26"/>
                <w:szCs w:val="26"/>
                <w:lang w:val="vi-VN"/>
              </w:rPr>
            </w:pPr>
            <w:r w:rsidRPr="007E3935">
              <w:rPr>
                <w:sz w:val="26"/>
                <w:szCs w:val="26"/>
                <w:lang w:val="vi-VN"/>
              </w:rPr>
              <w:t>+ Củng cố những kiến thức đã học trong tiết học để học sinh khắc sâu nội dung.</w:t>
            </w:r>
          </w:p>
          <w:p w:rsidR="00B9302A" w:rsidRPr="007E3935" w:rsidRDefault="00B9302A" w:rsidP="00B9302A">
            <w:pPr>
              <w:spacing w:line="288" w:lineRule="auto"/>
              <w:jc w:val="both"/>
              <w:rPr>
                <w:sz w:val="26"/>
                <w:szCs w:val="26"/>
                <w:lang w:val="vi-VN"/>
              </w:rPr>
            </w:pPr>
            <w:r w:rsidRPr="007E3935">
              <w:rPr>
                <w:sz w:val="26"/>
                <w:szCs w:val="26"/>
                <w:lang w:val="vi-VN"/>
              </w:rPr>
              <w:t>+ Vận dụng kiến thức đã học vào thực tiễn.</w:t>
            </w:r>
          </w:p>
          <w:p w:rsidR="00B9302A" w:rsidRPr="007E3935" w:rsidRDefault="00B9302A" w:rsidP="00B9302A">
            <w:pPr>
              <w:spacing w:line="288" w:lineRule="auto"/>
              <w:jc w:val="both"/>
              <w:rPr>
                <w:sz w:val="26"/>
                <w:szCs w:val="26"/>
                <w:lang w:val="vi-VN"/>
              </w:rPr>
            </w:pPr>
            <w:r w:rsidRPr="007E3935">
              <w:rPr>
                <w:sz w:val="26"/>
                <w:szCs w:val="26"/>
                <w:lang w:val="vi-VN"/>
              </w:rPr>
              <w:t>+ Tạo không khí vui vẻ, hào hứng, lưu luyến sau khi học sinh bài học.</w:t>
            </w:r>
          </w:p>
          <w:p w:rsidR="00B9302A" w:rsidRPr="007E3935" w:rsidRDefault="00B9302A" w:rsidP="00B9302A">
            <w:pPr>
              <w:spacing w:line="288" w:lineRule="auto"/>
              <w:rPr>
                <w:sz w:val="26"/>
                <w:szCs w:val="26"/>
              </w:rPr>
            </w:pPr>
            <w:r w:rsidRPr="007E3935">
              <w:rPr>
                <w:sz w:val="26"/>
                <w:szCs w:val="26"/>
                <w:lang w:val="en-US"/>
              </w:rPr>
              <w:t>- Cách tiến hành:</w:t>
            </w:r>
          </w:p>
        </w:tc>
      </w:tr>
      <w:tr w:rsidR="00B9302A" w:rsidRPr="007E3935" w:rsidTr="00882A52">
        <w:tc>
          <w:tcPr>
            <w:tcW w:w="6204" w:type="dxa"/>
            <w:gridSpan w:val="2"/>
            <w:tcBorders>
              <w:top w:val="dashed" w:sz="4" w:space="0" w:color="auto"/>
              <w:left w:val="single" w:sz="4" w:space="0" w:color="auto"/>
              <w:bottom w:val="dashed" w:sz="4" w:space="0" w:color="auto"/>
              <w:right w:val="single" w:sz="4" w:space="0" w:color="auto"/>
            </w:tcBorders>
            <w:hideMark/>
          </w:tcPr>
          <w:p w:rsidR="00B9302A" w:rsidRPr="007E3935" w:rsidRDefault="00B9302A" w:rsidP="00B9302A">
            <w:pPr>
              <w:widowControl w:val="0"/>
              <w:spacing w:line="288" w:lineRule="auto"/>
              <w:rPr>
                <w:color w:val="000000"/>
                <w:sz w:val="26"/>
                <w:szCs w:val="26"/>
                <w:lang w:val="vi-VN" w:eastAsia="vi-VN" w:bidi="vi-VN"/>
              </w:rPr>
            </w:pPr>
            <w:r w:rsidRPr="007E3935">
              <w:rPr>
                <w:b/>
                <w:color w:val="000000"/>
                <w:sz w:val="26"/>
                <w:szCs w:val="26"/>
              </w:rPr>
              <w:lastRenderedPageBreak/>
              <w:t xml:space="preserve">- </w:t>
            </w:r>
            <w:r w:rsidRPr="007E3935">
              <w:rPr>
                <w:color w:val="000000"/>
                <w:sz w:val="26"/>
                <w:szCs w:val="26"/>
              </w:rPr>
              <w:t>GV tổ chức vận dụng bằng</w:t>
            </w:r>
            <w:hyperlink r:id="rId95" w:history="1">
              <w:r w:rsidRPr="007E3935">
                <w:rPr>
                  <w:color w:val="000000"/>
                  <w:sz w:val="26"/>
                  <w:szCs w:val="26"/>
                  <w:lang w:val="vi-VN" w:eastAsia="vi-VN" w:bidi="vi-VN"/>
                </w:rPr>
                <w:t xml:space="preserve"> tính được giá trị củ</w:t>
              </w:r>
            </w:hyperlink>
            <w:r w:rsidRPr="007E3935">
              <w:rPr>
                <w:color w:val="000000"/>
                <w:sz w:val="26"/>
                <w:szCs w:val="26"/>
                <w:lang w:val="vi-VN" w:eastAsia="vi-VN" w:bidi="vi-VN"/>
              </w:rPr>
              <w:t>a biểu thức số (có dấu ngoặc hoặc kh</w:t>
            </w:r>
            <w:hyperlink r:id="rId96" w:history="1">
              <w:r w:rsidRPr="007E3935">
                <w:rPr>
                  <w:color w:val="000000"/>
                  <w:sz w:val="26"/>
                  <w:szCs w:val="26"/>
                  <w:lang w:val="vi-VN" w:eastAsia="vi-VN" w:bidi="vi-VN"/>
                </w:rPr>
                <w:t>ông có dấu ngoặc).</w:t>
              </w:r>
            </w:hyperlink>
          </w:p>
          <w:p w:rsidR="00B9302A" w:rsidRPr="007E3935" w:rsidRDefault="00B9302A" w:rsidP="00B9302A">
            <w:pPr>
              <w:spacing w:line="288" w:lineRule="auto"/>
              <w:jc w:val="both"/>
              <w:rPr>
                <w:color w:val="FF0000"/>
                <w:sz w:val="26"/>
                <w:szCs w:val="26"/>
              </w:rPr>
            </w:pPr>
            <w:r w:rsidRPr="007E3935">
              <w:rPr>
                <w:color w:val="000000"/>
                <w:sz w:val="26"/>
                <w:szCs w:val="26"/>
              </w:rPr>
              <w:t>- Yêu cầu HS nhắc lại</w:t>
            </w:r>
            <w:r w:rsidRPr="007E3935">
              <w:rPr>
                <w:color w:val="FF0000"/>
                <w:sz w:val="26"/>
                <w:szCs w:val="26"/>
              </w:rPr>
              <w:t xml:space="preserve"> </w:t>
            </w:r>
            <w:hyperlink r:id="rId97" w:history="1">
              <w:r w:rsidRPr="007E3935">
                <w:rPr>
                  <w:color w:val="000000"/>
                  <w:sz w:val="26"/>
                  <w:szCs w:val="26"/>
                  <w:lang w:val="vi-VN" w:eastAsia="vi-VN" w:bidi="vi-VN"/>
                </w:rPr>
                <w:t>tính được giá trị củ</w:t>
              </w:r>
            </w:hyperlink>
            <w:r w:rsidRPr="007E3935">
              <w:rPr>
                <w:color w:val="000000"/>
                <w:sz w:val="26"/>
                <w:szCs w:val="26"/>
                <w:lang w:val="vi-VN" w:eastAsia="vi-VN" w:bidi="vi-VN"/>
              </w:rPr>
              <w:t xml:space="preserve">a biểu thức số. </w:t>
            </w:r>
            <w:r w:rsidRPr="007E3935">
              <w:rPr>
                <w:color w:val="FF0000"/>
                <w:sz w:val="26"/>
                <w:szCs w:val="26"/>
              </w:rPr>
              <w:t xml:space="preserve"> </w:t>
            </w:r>
          </w:p>
          <w:p w:rsidR="00B9302A" w:rsidRPr="007E3935" w:rsidRDefault="00B9302A" w:rsidP="00B9302A">
            <w:pPr>
              <w:spacing w:line="288" w:lineRule="auto"/>
              <w:jc w:val="both"/>
              <w:rPr>
                <w:b/>
                <w:color w:val="000000"/>
                <w:sz w:val="26"/>
                <w:szCs w:val="26"/>
              </w:rPr>
            </w:pPr>
            <w:r w:rsidRPr="007E3935">
              <w:rPr>
                <w:color w:val="000000"/>
                <w:sz w:val="26"/>
                <w:szCs w:val="26"/>
              </w:rPr>
              <w:t>- Nhận xét tiết học, tuyên dương</w:t>
            </w:r>
          </w:p>
        </w:tc>
        <w:tc>
          <w:tcPr>
            <w:tcW w:w="3531" w:type="dxa"/>
            <w:tcBorders>
              <w:top w:val="dashed" w:sz="4" w:space="0" w:color="auto"/>
              <w:left w:val="single" w:sz="4" w:space="0" w:color="auto"/>
              <w:bottom w:val="dashed" w:sz="4" w:space="0" w:color="auto"/>
              <w:right w:val="single" w:sz="4" w:space="0" w:color="auto"/>
            </w:tcBorders>
          </w:tcPr>
          <w:p w:rsidR="00B9302A" w:rsidRPr="007E3935" w:rsidRDefault="00B9302A" w:rsidP="00B9302A">
            <w:pPr>
              <w:spacing w:line="288" w:lineRule="auto"/>
              <w:jc w:val="both"/>
              <w:rPr>
                <w:sz w:val="26"/>
                <w:szCs w:val="26"/>
              </w:rPr>
            </w:pPr>
            <w:r w:rsidRPr="007E3935">
              <w:rPr>
                <w:sz w:val="26"/>
                <w:szCs w:val="26"/>
              </w:rPr>
              <w:t>- HS tham gia để vận dụng kiến thức đã học vào thực tiễn.</w:t>
            </w:r>
          </w:p>
          <w:p w:rsidR="00B9302A" w:rsidRPr="007E3935" w:rsidRDefault="00B9302A" w:rsidP="00B9302A">
            <w:pPr>
              <w:spacing w:line="288" w:lineRule="auto"/>
              <w:jc w:val="both"/>
              <w:rPr>
                <w:sz w:val="26"/>
                <w:szCs w:val="26"/>
              </w:rPr>
            </w:pPr>
            <w:r w:rsidRPr="007E3935">
              <w:rPr>
                <w:sz w:val="26"/>
                <w:szCs w:val="26"/>
              </w:rPr>
              <w:t>- HS nhắc lại.</w:t>
            </w:r>
          </w:p>
          <w:p w:rsidR="00B9302A" w:rsidRPr="007E3935" w:rsidRDefault="00B9302A" w:rsidP="00B9302A">
            <w:pPr>
              <w:spacing w:line="288" w:lineRule="auto"/>
              <w:jc w:val="both"/>
              <w:rPr>
                <w:b/>
                <w:color w:val="000000"/>
                <w:sz w:val="26"/>
                <w:szCs w:val="26"/>
              </w:rPr>
            </w:pPr>
            <w:r w:rsidRPr="007E3935">
              <w:rPr>
                <w:sz w:val="26"/>
                <w:szCs w:val="26"/>
              </w:rPr>
              <w:t>+ HS lắng nghe và trả lời.</w:t>
            </w:r>
          </w:p>
        </w:tc>
      </w:tr>
    </w:tbl>
    <w:p w:rsidR="00605ED7" w:rsidRDefault="00605ED7" w:rsidP="00882A52">
      <w:pPr>
        <w:spacing w:line="288" w:lineRule="auto"/>
        <w:ind w:left="720" w:hanging="720"/>
        <w:jc w:val="center"/>
        <w:rPr>
          <w:b/>
          <w:bCs/>
          <w:sz w:val="26"/>
          <w:szCs w:val="26"/>
          <w:u w:val="single"/>
        </w:rPr>
      </w:pPr>
    </w:p>
    <w:p w:rsidR="00701401" w:rsidRPr="00882A52" w:rsidRDefault="00701401" w:rsidP="00701401">
      <w:pPr>
        <w:rPr>
          <w:sz w:val="26"/>
          <w:szCs w:val="26"/>
        </w:rPr>
      </w:pPr>
    </w:p>
    <w:p w:rsidR="00C91A52" w:rsidRDefault="00882A52" w:rsidP="008A0306">
      <w:pPr>
        <w:jc w:val="center"/>
        <w:rPr>
          <w:b/>
          <w:bCs/>
          <w:sz w:val="26"/>
          <w:szCs w:val="26"/>
        </w:rPr>
      </w:pPr>
      <w:r>
        <w:rPr>
          <w:b/>
          <w:bCs/>
          <w:sz w:val="26"/>
          <w:szCs w:val="26"/>
        </w:rPr>
        <w:t>Thứ tư</w:t>
      </w:r>
      <w:r w:rsidR="00C91A52" w:rsidRPr="007E3935">
        <w:rPr>
          <w:b/>
          <w:bCs/>
          <w:sz w:val="26"/>
          <w:szCs w:val="26"/>
        </w:rPr>
        <w:t xml:space="preserve"> ngày </w:t>
      </w:r>
      <w:r w:rsidR="008A0306">
        <w:rPr>
          <w:b/>
          <w:bCs/>
          <w:sz w:val="26"/>
          <w:szCs w:val="26"/>
        </w:rPr>
        <w:t>25</w:t>
      </w:r>
      <w:r w:rsidR="00B60AA4">
        <w:rPr>
          <w:b/>
          <w:bCs/>
          <w:sz w:val="26"/>
          <w:szCs w:val="26"/>
        </w:rPr>
        <w:t xml:space="preserve"> </w:t>
      </w:r>
      <w:r w:rsidR="00C91A52" w:rsidRPr="007E3935">
        <w:rPr>
          <w:b/>
          <w:bCs/>
          <w:sz w:val="26"/>
          <w:szCs w:val="26"/>
        </w:rPr>
        <w:t>tháng</w:t>
      </w:r>
      <w:r w:rsidR="00B60AA4">
        <w:rPr>
          <w:b/>
          <w:bCs/>
          <w:sz w:val="26"/>
          <w:szCs w:val="26"/>
        </w:rPr>
        <w:t xml:space="preserve"> 12</w:t>
      </w:r>
      <w:r w:rsidR="008A0306">
        <w:rPr>
          <w:b/>
          <w:bCs/>
          <w:sz w:val="26"/>
          <w:szCs w:val="26"/>
        </w:rPr>
        <w:t xml:space="preserve"> năm 2024</w:t>
      </w:r>
    </w:p>
    <w:p w:rsidR="004C70D1" w:rsidRPr="00403DB3" w:rsidRDefault="004C70D1" w:rsidP="004C70D1">
      <w:pPr>
        <w:jc w:val="center"/>
        <w:rPr>
          <w:b/>
          <w:sz w:val="26"/>
          <w:szCs w:val="26"/>
          <w:u w:val="single"/>
        </w:rPr>
      </w:pPr>
      <w:r w:rsidRPr="00403DB3">
        <w:rPr>
          <w:b/>
          <w:sz w:val="26"/>
          <w:szCs w:val="26"/>
          <w:u w:val="single"/>
        </w:rPr>
        <w:t>TOÁN</w:t>
      </w:r>
    </w:p>
    <w:p w:rsidR="004C70D1" w:rsidRPr="007E3935" w:rsidRDefault="004C70D1" w:rsidP="004C70D1">
      <w:pPr>
        <w:spacing w:line="288" w:lineRule="auto"/>
        <w:ind w:left="720" w:hanging="720"/>
        <w:jc w:val="center"/>
        <w:rPr>
          <w:b/>
          <w:bCs/>
          <w:sz w:val="26"/>
          <w:szCs w:val="26"/>
        </w:rPr>
      </w:pPr>
      <w:r w:rsidRPr="007E3935">
        <w:rPr>
          <w:b/>
          <w:bCs/>
          <w:sz w:val="26"/>
          <w:szCs w:val="26"/>
        </w:rPr>
        <w:t>Bài 39: SO SÁNH SỐ LỚN GẤP MẤY LẦN SỐ BÉ</w:t>
      </w:r>
    </w:p>
    <w:p w:rsidR="004C70D1" w:rsidRPr="007E3935" w:rsidRDefault="004C70D1" w:rsidP="004C70D1">
      <w:pPr>
        <w:spacing w:line="288" w:lineRule="auto"/>
        <w:ind w:left="720" w:hanging="720"/>
        <w:jc w:val="center"/>
        <w:rPr>
          <w:b/>
          <w:bCs/>
          <w:sz w:val="26"/>
          <w:szCs w:val="26"/>
        </w:rPr>
      </w:pPr>
      <w:r w:rsidRPr="007E3935">
        <w:rPr>
          <w:b/>
          <w:bCs/>
          <w:sz w:val="26"/>
          <w:szCs w:val="26"/>
        </w:rPr>
        <w:t xml:space="preserve"> (T1) – Trang 109</w:t>
      </w:r>
    </w:p>
    <w:p w:rsidR="004C70D1" w:rsidRPr="007E3935" w:rsidRDefault="004C70D1" w:rsidP="004C70D1">
      <w:pPr>
        <w:spacing w:line="288" w:lineRule="auto"/>
        <w:ind w:firstLine="360"/>
        <w:rPr>
          <w:b/>
          <w:bCs/>
          <w:sz w:val="26"/>
          <w:szCs w:val="26"/>
        </w:rPr>
      </w:pPr>
      <w:r w:rsidRPr="007E3935">
        <w:rPr>
          <w:b/>
          <w:bCs/>
          <w:sz w:val="26"/>
          <w:szCs w:val="26"/>
        </w:rPr>
        <w:t>I. YÊU CẦU CẦN ĐẠT:</w:t>
      </w:r>
    </w:p>
    <w:p w:rsidR="004C70D1" w:rsidRPr="007E3935" w:rsidRDefault="004C70D1" w:rsidP="004C70D1">
      <w:pPr>
        <w:spacing w:line="288" w:lineRule="auto"/>
        <w:ind w:firstLine="360"/>
        <w:jc w:val="both"/>
        <w:rPr>
          <w:b/>
          <w:sz w:val="26"/>
          <w:szCs w:val="26"/>
        </w:rPr>
      </w:pPr>
      <w:r w:rsidRPr="007E3935">
        <w:rPr>
          <w:b/>
          <w:sz w:val="26"/>
          <w:szCs w:val="26"/>
        </w:rPr>
        <w:t>1. Năng lực đặc thù:</w:t>
      </w:r>
    </w:p>
    <w:p w:rsidR="004C70D1" w:rsidRPr="007E3935" w:rsidRDefault="004C70D1" w:rsidP="004C70D1">
      <w:pPr>
        <w:widowControl w:val="0"/>
        <w:rPr>
          <w:sz w:val="26"/>
          <w:szCs w:val="26"/>
        </w:rPr>
      </w:pPr>
      <w:r w:rsidRPr="007E3935">
        <w:rPr>
          <w:sz w:val="26"/>
          <w:szCs w:val="26"/>
        </w:rPr>
        <w:t xml:space="preserve">       -</w:t>
      </w:r>
      <w:hyperlink r:id="rId98" w:history="1">
        <w:r w:rsidR="001C4C2A" w:rsidRPr="001C4C2A">
          <w:rPr>
            <w:sz w:val="26"/>
            <w:szCs w:val="26"/>
          </w:rPr>
          <w:t xml:space="preserve"> </w:t>
        </w:r>
        <w:r w:rsidRPr="001C4C2A">
          <w:rPr>
            <w:sz w:val="26"/>
            <w:szCs w:val="26"/>
          </w:rPr>
          <w:t>Nhận biết được bài to</w:t>
        </w:r>
      </w:hyperlink>
      <w:r w:rsidRPr="007E3935">
        <w:rPr>
          <w:rFonts w:eastAsia="Constantia"/>
          <w:color w:val="000000"/>
          <w:sz w:val="26"/>
          <w:szCs w:val="26"/>
          <w:lang w:val="vi-VN" w:eastAsia="vi-VN" w:bidi="vi-VN"/>
        </w:rPr>
        <w:t>án so sánh s</w:t>
      </w:r>
      <w:r w:rsidRPr="007E3935">
        <w:rPr>
          <w:rFonts w:eastAsia="Constantia"/>
          <w:color w:val="000000"/>
          <w:sz w:val="26"/>
          <w:szCs w:val="26"/>
          <w:lang w:eastAsia="vi-VN" w:bidi="vi-VN"/>
        </w:rPr>
        <w:t>ố</w:t>
      </w:r>
      <w:r w:rsidRPr="007E3935">
        <w:rPr>
          <w:rFonts w:eastAsia="Constantia"/>
          <w:color w:val="000000"/>
          <w:sz w:val="26"/>
          <w:szCs w:val="26"/>
          <w:lang w:val="vi-VN" w:eastAsia="vi-VN" w:bidi="vi-VN"/>
        </w:rPr>
        <w:t xml:space="preserve"> lớn g</w:t>
      </w:r>
      <w:r w:rsidRPr="007E3935">
        <w:rPr>
          <w:rFonts w:eastAsia="Constantia"/>
          <w:color w:val="000000"/>
          <w:sz w:val="26"/>
          <w:szCs w:val="26"/>
          <w:lang w:eastAsia="vi-VN" w:bidi="vi-VN"/>
        </w:rPr>
        <w:t>ấ</w:t>
      </w:r>
      <w:r w:rsidRPr="007E3935">
        <w:rPr>
          <w:rFonts w:eastAsia="Constantia"/>
          <w:color w:val="000000"/>
          <w:sz w:val="26"/>
          <w:szCs w:val="26"/>
          <w:lang w:val="vi-VN" w:eastAsia="vi-VN" w:bidi="vi-VN"/>
        </w:rPr>
        <w:t>p m</w:t>
      </w:r>
      <w:r w:rsidRPr="007E3935">
        <w:rPr>
          <w:rFonts w:eastAsia="Constantia"/>
          <w:color w:val="000000"/>
          <w:sz w:val="26"/>
          <w:szCs w:val="26"/>
          <w:lang w:eastAsia="vi-VN" w:bidi="vi-VN"/>
        </w:rPr>
        <w:t>ấ</w:t>
      </w:r>
      <w:r w:rsidRPr="007E3935">
        <w:rPr>
          <w:rFonts w:eastAsia="Constantia"/>
          <w:color w:val="000000"/>
          <w:sz w:val="26"/>
          <w:szCs w:val="26"/>
          <w:lang w:val="vi-VN" w:eastAsia="vi-VN" w:bidi="vi-VN"/>
        </w:rPr>
        <w:t>y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 số bé.</w:t>
      </w:r>
    </w:p>
    <w:p w:rsidR="004C70D1" w:rsidRPr="007E3935" w:rsidRDefault="004C70D1" w:rsidP="004C70D1">
      <w:pPr>
        <w:widowControl w:val="0"/>
        <w:rPr>
          <w:sz w:val="26"/>
          <w:szCs w:val="26"/>
        </w:rPr>
      </w:pPr>
      <w:r w:rsidRPr="007E3935">
        <w:rPr>
          <w:sz w:val="26"/>
          <w:szCs w:val="26"/>
        </w:rPr>
        <w:t xml:space="preserve">       -</w:t>
      </w:r>
      <w:hyperlink r:id="rId99" w:history="1">
        <w:r w:rsidRPr="001C4C2A">
          <w:rPr>
            <w:sz w:val="26"/>
            <w:szCs w:val="26"/>
          </w:rPr>
          <w:t xml:space="preserve"> Biết được cách tìm số</w:t>
        </w:r>
      </w:hyperlink>
      <w:r w:rsidRPr="007E3935">
        <w:rPr>
          <w:rFonts w:eastAsia="Constantia"/>
          <w:color w:val="000000"/>
          <w:sz w:val="26"/>
          <w:szCs w:val="26"/>
          <w:lang w:val="vi-VN" w:eastAsia="vi-VN" w:bidi="vi-VN"/>
        </w:rPr>
        <w:t xml:space="preserve"> lớn gấp mấy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 số bé.</w:t>
      </w:r>
    </w:p>
    <w:p w:rsidR="004C70D1" w:rsidRPr="007E3935" w:rsidRDefault="004C70D1" w:rsidP="004C70D1">
      <w:pPr>
        <w:widowControl w:val="0"/>
        <w:rPr>
          <w:sz w:val="26"/>
          <w:szCs w:val="26"/>
        </w:rPr>
      </w:pPr>
      <w:r w:rsidRPr="007E3935">
        <w:rPr>
          <w:sz w:val="26"/>
          <w:szCs w:val="26"/>
        </w:rPr>
        <w:t xml:space="preserve">       -</w:t>
      </w:r>
      <w:hyperlink r:id="rId100" w:history="1">
        <w:r w:rsidRPr="001C4C2A">
          <w:rPr>
            <w:sz w:val="26"/>
            <w:szCs w:val="26"/>
          </w:rPr>
          <w:t xml:space="preserve"> Vận dụng vào giải các</w:t>
        </w:r>
      </w:hyperlink>
      <w:r w:rsidRPr="007E3935">
        <w:rPr>
          <w:rFonts w:eastAsia="Constantia"/>
          <w:color w:val="000000"/>
          <w:sz w:val="26"/>
          <w:szCs w:val="26"/>
          <w:lang w:val="vi-VN" w:eastAsia="vi-VN" w:bidi="vi-VN"/>
        </w:rPr>
        <w:t xml:space="preserve"> bài tập và giải bài toán có lời văn liên </w:t>
      </w:r>
      <w:hyperlink r:id="rId101" w:history="1">
        <w:r w:rsidRPr="001C4C2A">
          <w:rPr>
            <w:sz w:val="26"/>
            <w:szCs w:val="26"/>
          </w:rPr>
          <w:t>quan đến số lớn gấp mấy</w:t>
        </w:r>
      </w:hyperlink>
      <w:r w:rsidRPr="001C4C2A">
        <w:rPr>
          <w:rFonts w:eastAsia="Constantia"/>
          <w:color w:val="000000"/>
          <w:sz w:val="26"/>
          <w:szCs w:val="26"/>
          <w:lang w:eastAsia="vi-VN" w:bidi="vi-VN"/>
        </w:rPr>
        <w:t xml:space="preserve"> </w:t>
      </w:r>
      <w:hyperlink r:id="rId102" w:history="1">
        <w:r w:rsidRPr="001C4C2A">
          <w:rPr>
            <w:sz w:val="26"/>
            <w:szCs w:val="26"/>
          </w:rPr>
          <w:t>lẩn số bé.</w:t>
        </w:r>
      </w:hyperlink>
    </w:p>
    <w:p w:rsidR="004C70D1" w:rsidRPr="007E3935" w:rsidRDefault="004C70D1" w:rsidP="004C70D1">
      <w:pPr>
        <w:spacing w:before="120" w:line="288" w:lineRule="auto"/>
        <w:ind w:firstLine="360"/>
        <w:jc w:val="both"/>
        <w:rPr>
          <w:b/>
          <w:sz w:val="26"/>
          <w:szCs w:val="26"/>
        </w:rPr>
      </w:pPr>
      <w:r w:rsidRPr="007E3935">
        <w:rPr>
          <w:b/>
          <w:sz w:val="26"/>
          <w:szCs w:val="26"/>
        </w:rPr>
        <w:t>2. Năng lực chung.</w:t>
      </w:r>
    </w:p>
    <w:p w:rsidR="004C70D1" w:rsidRPr="007E3935" w:rsidRDefault="004C70D1" w:rsidP="004C70D1">
      <w:pPr>
        <w:spacing w:line="288" w:lineRule="auto"/>
        <w:ind w:firstLine="360"/>
        <w:jc w:val="both"/>
        <w:rPr>
          <w:sz w:val="26"/>
          <w:szCs w:val="26"/>
        </w:rPr>
      </w:pPr>
      <w:r w:rsidRPr="007E3935">
        <w:rPr>
          <w:sz w:val="26"/>
          <w:szCs w:val="26"/>
        </w:rPr>
        <w:t>- Năng lực tự chủ, tự học: lắng nghe, trả lời câu hỏi, làm bài tập.</w:t>
      </w:r>
    </w:p>
    <w:p w:rsidR="004C70D1" w:rsidRPr="007E3935" w:rsidRDefault="004C70D1" w:rsidP="004C70D1">
      <w:pPr>
        <w:spacing w:line="288" w:lineRule="auto"/>
        <w:ind w:firstLine="360"/>
        <w:jc w:val="both"/>
        <w:rPr>
          <w:sz w:val="26"/>
          <w:szCs w:val="26"/>
        </w:rPr>
      </w:pPr>
      <w:r w:rsidRPr="007E3935">
        <w:rPr>
          <w:sz w:val="26"/>
          <w:szCs w:val="26"/>
        </w:rPr>
        <w:t>- Năng lực giải quyết vấn đề và sáng tạo: tham gia trò chơi, vận dụng.</w:t>
      </w:r>
    </w:p>
    <w:p w:rsidR="004C70D1" w:rsidRPr="007E3935" w:rsidRDefault="004C70D1" w:rsidP="004C70D1">
      <w:pPr>
        <w:spacing w:line="288" w:lineRule="auto"/>
        <w:ind w:firstLine="360"/>
        <w:jc w:val="both"/>
        <w:rPr>
          <w:sz w:val="26"/>
          <w:szCs w:val="26"/>
        </w:rPr>
      </w:pPr>
      <w:r w:rsidRPr="007E3935">
        <w:rPr>
          <w:sz w:val="26"/>
          <w:szCs w:val="26"/>
        </w:rPr>
        <w:t>- Năng lực tư duy và lập luận: Khám phá kiến thức mới, vận dụng giải quyết các bìa toán.</w:t>
      </w:r>
    </w:p>
    <w:p w:rsidR="004C70D1" w:rsidRPr="007E3935" w:rsidRDefault="004C70D1" w:rsidP="004C70D1">
      <w:pPr>
        <w:spacing w:line="288" w:lineRule="auto"/>
        <w:ind w:firstLine="360"/>
        <w:jc w:val="both"/>
        <w:rPr>
          <w:sz w:val="26"/>
          <w:szCs w:val="26"/>
        </w:rPr>
      </w:pPr>
      <w:r w:rsidRPr="007E3935">
        <w:rPr>
          <w:sz w:val="26"/>
          <w:szCs w:val="26"/>
        </w:rPr>
        <w:t>- Năng lực giao tiếp và hợp tác: hoạt động nhóm.</w:t>
      </w:r>
    </w:p>
    <w:p w:rsidR="004C70D1" w:rsidRPr="007E3935" w:rsidRDefault="004C70D1" w:rsidP="004C70D1">
      <w:pPr>
        <w:spacing w:before="120" w:line="288" w:lineRule="auto"/>
        <w:ind w:firstLine="360"/>
        <w:jc w:val="both"/>
        <w:rPr>
          <w:b/>
          <w:sz w:val="26"/>
          <w:szCs w:val="26"/>
        </w:rPr>
      </w:pPr>
      <w:r w:rsidRPr="007E3935">
        <w:rPr>
          <w:b/>
          <w:sz w:val="26"/>
          <w:szCs w:val="26"/>
        </w:rPr>
        <w:t>3. Phẩm chất.</w:t>
      </w:r>
    </w:p>
    <w:p w:rsidR="004C70D1" w:rsidRPr="007E3935" w:rsidRDefault="004C70D1" w:rsidP="004C70D1">
      <w:pPr>
        <w:spacing w:line="288" w:lineRule="auto"/>
        <w:ind w:firstLine="360"/>
        <w:jc w:val="both"/>
        <w:rPr>
          <w:sz w:val="26"/>
          <w:szCs w:val="26"/>
        </w:rPr>
      </w:pPr>
      <w:r w:rsidRPr="007E3935">
        <w:rPr>
          <w:sz w:val="26"/>
          <w:szCs w:val="26"/>
        </w:rPr>
        <w:t>- Phẩm chất nhân ái: Có ý thức giúp đỡ lẫn nhau trong hoạt động nhóm để hoàn thành nhiệm vụ.</w:t>
      </w:r>
    </w:p>
    <w:p w:rsidR="004C70D1" w:rsidRPr="007E3935" w:rsidRDefault="004C70D1" w:rsidP="004C70D1">
      <w:pPr>
        <w:spacing w:line="288" w:lineRule="auto"/>
        <w:ind w:firstLine="360"/>
        <w:jc w:val="both"/>
        <w:rPr>
          <w:sz w:val="26"/>
          <w:szCs w:val="26"/>
        </w:rPr>
      </w:pPr>
      <w:r w:rsidRPr="007E3935">
        <w:rPr>
          <w:sz w:val="26"/>
          <w:szCs w:val="26"/>
        </w:rPr>
        <w:t>- Phẩm chất chăm chỉ: Chăm chỉ suy nghĩ, trả lời câu hỏi; làm tốt các bài tập.</w:t>
      </w:r>
    </w:p>
    <w:p w:rsidR="004C70D1" w:rsidRPr="007E3935" w:rsidRDefault="004C70D1" w:rsidP="004C70D1">
      <w:pPr>
        <w:spacing w:line="288" w:lineRule="auto"/>
        <w:ind w:firstLine="360"/>
        <w:jc w:val="both"/>
        <w:rPr>
          <w:sz w:val="26"/>
          <w:szCs w:val="26"/>
        </w:rPr>
      </w:pPr>
      <w:r w:rsidRPr="007E3935">
        <w:rPr>
          <w:sz w:val="26"/>
          <w:szCs w:val="26"/>
        </w:rPr>
        <w:t>- Phẩm chất trách nhiệm: Giữ trật tự, biết lắng nghe, học tập nghiêm túc.</w:t>
      </w:r>
    </w:p>
    <w:p w:rsidR="004C70D1" w:rsidRPr="007E3935" w:rsidRDefault="004C70D1" w:rsidP="004C70D1">
      <w:pPr>
        <w:spacing w:before="120" w:line="288" w:lineRule="auto"/>
        <w:ind w:firstLine="360"/>
        <w:jc w:val="both"/>
        <w:rPr>
          <w:b/>
          <w:sz w:val="26"/>
          <w:szCs w:val="26"/>
        </w:rPr>
      </w:pPr>
      <w:r w:rsidRPr="007E3935">
        <w:rPr>
          <w:b/>
          <w:sz w:val="26"/>
          <w:szCs w:val="26"/>
        </w:rPr>
        <w:t xml:space="preserve">II. ĐỒ DÙNG DẠY HỌC </w:t>
      </w:r>
    </w:p>
    <w:p w:rsidR="004C70D1" w:rsidRPr="007E3935" w:rsidRDefault="004C70D1" w:rsidP="004C70D1">
      <w:pPr>
        <w:spacing w:line="288" w:lineRule="auto"/>
        <w:ind w:firstLine="360"/>
        <w:jc w:val="both"/>
        <w:rPr>
          <w:sz w:val="26"/>
          <w:szCs w:val="26"/>
        </w:rPr>
      </w:pPr>
      <w:r w:rsidRPr="007E3935">
        <w:rPr>
          <w:sz w:val="26"/>
          <w:szCs w:val="26"/>
        </w:rPr>
        <w:t>- Kế hoạch bài dạy, bài giảng Power point.</w:t>
      </w:r>
    </w:p>
    <w:p w:rsidR="004C70D1" w:rsidRPr="007E3935" w:rsidRDefault="004C70D1" w:rsidP="004C70D1">
      <w:pPr>
        <w:spacing w:line="288" w:lineRule="auto"/>
        <w:ind w:firstLine="360"/>
        <w:jc w:val="both"/>
        <w:rPr>
          <w:sz w:val="26"/>
          <w:szCs w:val="26"/>
        </w:rPr>
      </w:pPr>
      <w:r w:rsidRPr="007E3935">
        <w:rPr>
          <w:sz w:val="26"/>
          <w:szCs w:val="26"/>
        </w:rPr>
        <w:t>- SGK và các thiết bị, học liệu phụ vụ cho tiết dạy.</w:t>
      </w:r>
    </w:p>
    <w:p w:rsidR="004C70D1" w:rsidRPr="007E3935" w:rsidRDefault="004C70D1" w:rsidP="004C70D1">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C70D1" w:rsidRPr="007E3935" w:rsidTr="006B71A0">
        <w:tc>
          <w:tcPr>
            <w:tcW w:w="5862" w:type="dxa"/>
            <w:tcBorders>
              <w:top w:val="single"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center"/>
              <w:rPr>
                <w:b/>
                <w:sz w:val="26"/>
                <w:szCs w:val="26"/>
              </w:rPr>
            </w:pPr>
            <w:r w:rsidRPr="007E3935">
              <w:rPr>
                <w:b/>
                <w:sz w:val="26"/>
                <w:szCs w:val="26"/>
              </w:rPr>
              <w:t>Hoạt động của học sinh</w:t>
            </w:r>
          </w:p>
        </w:tc>
      </w:tr>
      <w:tr w:rsidR="004C70D1" w:rsidRPr="007E3935" w:rsidTr="006B71A0">
        <w:tc>
          <w:tcPr>
            <w:tcW w:w="9738" w:type="dxa"/>
            <w:gridSpan w:val="2"/>
            <w:tcBorders>
              <w:top w:val="single"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rPr>
                <w:bCs/>
                <w:i/>
                <w:sz w:val="26"/>
                <w:szCs w:val="26"/>
              </w:rPr>
            </w:pPr>
            <w:r w:rsidRPr="007E3935">
              <w:rPr>
                <w:b/>
                <w:bCs/>
                <w:sz w:val="26"/>
                <w:szCs w:val="26"/>
              </w:rPr>
              <w:t>1. Khởi động:</w:t>
            </w:r>
          </w:p>
          <w:p w:rsidR="004C70D1" w:rsidRPr="007E3935" w:rsidRDefault="004C70D1" w:rsidP="006B71A0">
            <w:pPr>
              <w:spacing w:line="288" w:lineRule="auto"/>
              <w:jc w:val="both"/>
              <w:rPr>
                <w:sz w:val="26"/>
                <w:szCs w:val="26"/>
              </w:rPr>
            </w:pPr>
            <w:r w:rsidRPr="007E3935">
              <w:rPr>
                <w:sz w:val="26"/>
                <w:szCs w:val="26"/>
              </w:rPr>
              <w:t>- Mục tiêu: + Tạo không khí vui vẻ, khấn khởi trước giờ học.</w:t>
            </w:r>
          </w:p>
          <w:p w:rsidR="004C70D1" w:rsidRPr="007E3935" w:rsidRDefault="004C70D1" w:rsidP="006B71A0">
            <w:pPr>
              <w:spacing w:line="288" w:lineRule="auto"/>
              <w:jc w:val="both"/>
              <w:rPr>
                <w:sz w:val="26"/>
                <w:szCs w:val="26"/>
              </w:rPr>
            </w:pPr>
            <w:r w:rsidRPr="007E3935">
              <w:rPr>
                <w:sz w:val="26"/>
                <w:szCs w:val="26"/>
              </w:rPr>
              <w:t xml:space="preserve">                  + Kiểm tra kiến thức đã học của học sinh ở bài trước.</w:t>
            </w:r>
          </w:p>
          <w:p w:rsidR="004C70D1" w:rsidRPr="007E3935" w:rsidRDefault="004C70D1" w:rsidP="006B71A0">
            <w:pPr>
              <w:spacing w:line="288" w:lineRule="auto"/>
              <w:jc w:val="both"/>
              <w:rPr>
                <w:sz w:val="26"/>
                <w:szCs w:val="26"/>
              </w:rPr>
            </w:pPr>
            <w:r w:rsidRPr="007E3935">
              <w:rPr>
                <w:sz w:val="26"/>
                <w:szCs w:val="26"/>
              </w:rPr>
              <w:t>- Cách tiến hành:</w:t>
            </w:r>
          </w:p>
        </w:tc>
      </w:tr>
      <w:tr w:rsidR="004C70D1" w:rsidRPr="007E3935" w:rsidTr="006B71A0">
        <w:tc>
          <w:tcPr>
            <w:tcW w:w="5862" w:type="dxa"/>
            <w:tcBorders>
              <w:top w:val="single"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outlineLvl w:val="0"/>
              <w:rPr>
                <w:bCs/>
                <w:sz w:val="26"/>
                <w:szCs w:val="26"/>
              </w:rPr>
            </w:pPr>
            <w:r w:rsidRPr="007E3935">
              <w:rPr>
                <w:bCs/>
                <w:sz w:val="26"/>
                <w:szCs w:val="26"/>
              </w:rPr>
              <w:t>- GV tổ chức trò chơi để khởi động bài học. Ai nhanh ai đúng: Gv cho 3 số 5, 4, 4, 64, 185; 160</w:t>
            </w:r>
          </w:p>
          <w:p w:rsidR="004C70D1" w:rsidRPr="007E3935" w:rsidRDefault="004C70D1" w:rsidP="006B71A0">
            <w:pPr>
              <w:spacing w:line="360" w:lineRule="auto"/>
              <w:jc w:val="both"/>
              <w:outlineLvl w:val="0"/>
              <w:rPr>
                <w:bCs/>
                <w:sz w:val="26"/>
                <w:szCs w:val="26"/>
              </w:rPr>
            </w:pPr>
            <w:r w:rsidRPr="007E3935">
              <w:rPr>
                <w:bCs/>
                <w:sz w:val="26"/>
                <w:szCs w:val="26"/>
              </w:rPr>
              <w:t>Chọn các số đã cho viết vào chỗ chấm để có kết quả đúng:</w:t>
            </w:r>
          </w:p>
          <w:p w:rsidR="004C70D1" w:rsidRPr="007E3935" w:rsidRDefault="004C70D1" w:rsidP="006B71A0">
            <w:pPr>
              <w:shd w:val="clear" w:color="auto" w:fill="FFFFFF"/>
              <w:spacing w:line="360" w:lineRule="auto"/>
              <w:rPr>
                <w:color w:val="000000"/>
                <w:sz w:val="26"/>
                <w:szCs w:val="26"/>
              </w:rPr>
            </w:pPr>
            <w:r w:rsidRPr="007E3935">
              <w:rPr>
                <w:color w:val="000000"/>
                <w:sz w:val="26"/>
                <w:szCs w:val="26"/>
              </w:rPr>
              <w:lastRenderedPageBreak/>
              <w:t> a.23 x 2 = ...          b. 16 x ... = ...</w:t>
            </w:r>
          </w:p>
          <w:p w:rsidR="004C70D1" w:rsidRPr="007E3935" w:rsidRDefault="004C70D1" w:rsidP="006B71A0">
            <w:pPr>
              <w:shd w:val="clear" w:color="auto" w:fill="FFFFFF"/>
              <w:spacing w:line="360" w:lineRule="auto"/>
              <w:rPr>
                <w:color w:val="000000"/>
                <w:sz w:val="26"/>
                <w:szCs w:val="26"/>
              </w:rPr>
            </w:pPr>
            <w:r w:rsidRPr="007E3935">
              <w:rPr>
                <w:color w:val="000000"/>
                <w:sz w:val="26"/>
                <w:szCs w:val="26"/>
              </w:rPr>
              <w:t xml:space="preserve"> c. 37 x ... = ...         d. 40 x ... = ...</w:t>
            </w:r>
          </w:p>
          <w:p w:rsidR="004C70D1" w:rsidRPr="007E3935" w:rsidRDefault="004C70D1" w:rsidP="006B71A0">
            <w:pPr>
              <w:spacing w:line="288" w:lineRule="auto"/>
              <w:jc w:val="both"/>
              <w:outlineLvl w:val="0"/>
              <w:rPr>
                <w:bCs/>
                <w:sz w:val="26"/>
                <w:szCs w:val="26"/>
              </w:rPr>
            </w:pPr>
            <w:r w:rsidRPr="007E3935">
              <w:rPr>
                <w:bCs/>
                <w:sz w:val="26"/>
                <w:szCs w:val="26"/>
              </w:rPr>
              <w:t>- GV Nhận xét, tuyên dương.</w:t>
            </w:r>
          </w:p>
          <w:p w:rsidR="004C70D1" w:rsidRPr="007E3935" w:rsidRDefault="004C70D1" w:rsidP="006B71A0">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4C70D1" w:rsidRPr="007E3935" w:rsidRDefault="004C70D1" w:rsidP="006B71A0">
            <w:pPr>
              <w:spacing w:line="288" w:lineRule="auto"/>
              <w:jc w:val="both"/>
              <w:rPr>
                <w:sz w:val="26"/>
                <w:szCs w:val="26"/>
              </w:rPr>
            </w:pPr>
            <w:r w:rsidRPr="007E3935">
              <w:rPr>
                <w:sz w:val="26"/>
                <w:szCs w:val="26"/>
              </w:rPr>
              <w:lastRenderedPageBreak/>
              <w:t>- HS tham gia trò chơi và KQ:</w:t>
            </w:r>
          </w:p>
          <w:p w:rsidR="004C70D1" w:rsidRPr="007E3935" w:rsidRDefault="004C70D1" w:rsidP="006B71A0">
            <w:pPr>
              <w:shd w:val="clear" w:color="auto" w:fill="FFFFFF"/>
              <w:rPr>
                <w:rFonts w:ascii="Arial" w:hAnsi="Arial" w:cs="Arial"/>
                <w:color w:val="000000"/>
                <w:sz w:val="26"/>
                <w:szCs w:val="26"/>
                <w:lang w:val="en-US"/>
              </w:rPr>
            </w:pPr>
            <w:r w:rsidRPr="007E3935">
              <w:rPr>
                <w:rFonts w:ascii="Arial" w:hAnsi="Arial" w:cs="Arial"/>
                <w:color w:val="000000"/>
                <w:sz w:val="26"/>
                <w:szCs w:val="26"/>
                <w:lang w:val="en-US"/>
              </w:rPr>
              <w:t xml:space="preserve">. </w:t>
            </w:r>
          </w:p>
          <w:p w:rsidR="004C70D1" w:rsidRPr="007E3935" w:rsidRDefault="004C70D1" w:rsidP="006B71A0">
            <w:pPr>
              <w:shd w:val="clear" w:color="auto" w:fill="FFFFFF"/>
              <w:rPr>
                <w:rFonts w:ascii="Arial" w:hAnsi="Arial" w:cs="Arial"/>
                <w:color w:val="000000"/>
                <w:sz w:val="26"/>
                <w:szCs w:val="26"/>
                <w:lang w:val="en-US"/>
              </w:rPr>
            </w:pPr>
          </w:p>
          <w:p w:rsidR="004C70D1" w:rsidRPr="007E3935" w:rsidRDefault="004C70D1" w:rsidP="006B71A0">
            <w:pPr>
              <w:shd w:val="clear" w:color="auto" w:fill="FFFFFF"/>
              <w:rPr>
                <w:rFonts w:ascii="Arial" w:hAnsi="Arial" w:cs="Arial"/>
                <w:color w:val="000000"/>
                <w:sz w:val="26"/>
                <w:szCs w:val="26"/>
                <w:lang w:val="en-US"/>
              </w:rPr>
            </w:pPr>
          </w:p>
          <w:p w:rsidR="004C70D1" w:rsidRPr="007E3935" w:rsidRDefault="004C70D1" w:rsidP="006B71A0">
            <w:pPr>
              <w:shd w:val="clear" w:color="auto" w:fill="FFFFFF"/>
              <w:rPr>
                <w:rFonts w:ascii="Arial" w:hAnsi="Arial" w:cs="Arial"/>
                <w:color w:val="000000"/>
                <w:sz w:val="26"/>
                <w:szCs w:val="26"/>
                <w:lang w:val="en-US"/>
              </w:rPr>
            </w:pPr>
          </w:p>
          <w:p w:rsidR="004C70D1" w:rsidRPr="007E3935" w:rsidRDefault="004C70D1" w:rsidP="006B71A0">
            <w:pPr>
              <w:shd w:val="clear" w:color="auto" w:fill="FFFFFF"/>
              <w:rPr>
                <w:color w:val="000000"/>
                <w:sz w:val="26"/>
                <w:szCs w:val="26"/>
                <w:lang w:val="en-US"/>
              </w:rPr>
            </w:pPr>
            <w:r w:rsidRPr="007E3935">
              <w:rPr>
                <w:color w:val="000000"/>
                <w:sz w:val="26"/>
                <w:szCs w:val="26"/>
                <w:lang w:val="en-US"/>
              </w:rPr>
              <w:lastRenderedPageBreak/>
              <w:t>a. 23 x 2 = 46      b. 16 x 4 = 64</w:t>
            </w:r>
          </w:p>
          <w:p w:rsidR="004C70D1" w:rsidRPr="007E3935" w:rsidRDefault="004C70D1" w:rsidP="006B71A0">
            <w:pPr>
              <w:shd w:val="clear" w:color="auto" w:fill="FFFFFF"/>
              <w:rPr>
                <w:color w:val="000000"/>
                <w:sz w:val="26"/>
                <w:szCs w:val="26"/>
                <w:lang w:val="en-US"/>
              </w:rPr>
            </w:pPr>
            <w:r w:rsidRPr="007E3935">
              <w:rPr>
                <w:color w:val="000000"/>
                <w:sz w:val="26"/>
                <w:szCs w:val="26"/>
                <w:lang w:val="en-US"/>
              </w:rPr>
              <w:t>c. 37 x 5 = 185   d. 40 x 4 = 160</w:t>
            </w:r>
          </w:p>
          <w:p w:rsidR="004C70D1" w:rsidRPr="007E3935" w:rsidRDefault="004C70D1" w:rsidP="006B71A0">
            <w:pPr>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 HS lắng nghe.</w:t>
            </w:r>
          </w:p>
        </w:tc>
      </w:tr>
      <w:tr w:rsidR="004C70D1" w:rsidRPr="007E3935" w:rsidTr="006B71A0">
        <w:tc>
          <w:tcPr>
            <w:tcW w:w="9738" w:type="dxa"/>
            <w:gridSpan w:val="2"/>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rPr>
                <w:b/>
                <w:bCs/>
                <w:iCs/>
                <w:sz w:val="26"/>
                <w:szCs w:val="26"/>
              </w:rPr>
            </w:pPr>
            <w:r w:rsidRPr="007E3935">
              <w:rPr>
                <w:b/>
                <w:bCs/>
                <w:iCs/>
                <w:sz w:val="26"/>
                <w:szCs w:val="26"/>
              </w:rPr>
              <w:lastRenderedPageBreak/>
              <w:t>2. Khám phá</w:t>
            </w:r>
            <w:r w:rsidRPr="007E3935">
              <w:rPr>
                <w:bCs/>
                <w:i/>
                <w:iCs/>
                <w:sz w:val="26"/>
                <w:szCs w:val="26"/>
              </w:rPr>
              <w:t xml:space="preserve"> </w:t>
            </w:r>
            <w:r w:rsidRPr="007E3935">
              <w:rPr>
                <w:bCs/>
                <w:iCs/>
                <w:sz w:val="26"/>
                <w:szCs w:val="26"/>
              </w:rPr>
              <w:t xml:space="preserve"> </w:t>
            </w:r>
            <w:r w:rsidRPr="007E3935">
              <w:rPr>
                <w:b/>
                <w:bCs/>
                <w:iCs/>
                <w:sz w:val="26"/>
                <w:szCs w:val="26"/>
              </w:rPr>
              <w:t>- Hoạt động</w:t>
            </w:r>
          </w:p>
          <w:p w:rsidR="004C70D1" w:rsidRPr="007E3935" w:rsidRDefault="004C70D1" w:rsidP="006B71A0">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4C70D1" w:rsidRPr="00605ED7" w:rsidRDefault="004C70D1" w:rsidP="006B71A0">
            <w:pPr>
              <w:widowControl w:val="0"/>
              <w:rPr>
                <w:sz w:val="26"/>
                <w:szCs w:val="26"/>
              </w:rPr>
            </w:pPr>
            <w:r w:rsidRPr="007E3935">
              <w:rPr>
                <w:sz w:val="26"/>
                <w:szCs w:val="26"/>
              </w:rPr>
              <w:t xml:space="preserve">      </w:t>
            </w:r>
            <w:r w:rsidRPr="00605ED7">
              <w:rPr>
                <w:sz w:val="26"/>
                <w:szCs w:val="26"/>
              </w:rPr>
              <w:t>+</w:t>
            </w:r>
            <w:hyperlink r:id="rId103" w:history="1">
              <w:r w:rsidRPr="00605ED7">
                <w:rPr>
                  <w:sz w:val="26"/>
                  <w:szCs w:val="26"/>
                </w:rPr>
                <w:t xml:space="preserve"> Nhận biết được bài to</w:t>
              </w:r>
            </w:hyperlink>
            <w:r w:rsidRPr="00605ED7">
              <w:rPr>
                <w:rFonts w:eastAsia="Constantia"/>
                <w:color w:val="000000"/>
                <w:sz w:val="26"/>
                <w:szCs w:val="26"/>
                <w:lang w:val="vi-VN" w:eastAsia="vi-VN" w:bidi="vi-VN"/>
              </w:rPr>
              <w:t>án so sánh s</w:t>
            </w:r>
            <w:r w:rsidRPr="00605ED7">
              <w:rPr>
                <w:rFonts w:eastAsia="Constantia"/>
                <w:color w:val="000000"/>
                <w:sz w:val="26"/>
                <w:szCs w:val="26"/>
                <w:lang w:eastAsia="vi-VN" w:bidi="vi-VN"/>
              </w:rPr>
              <w:t>ố</w:t>
            </w:r>
            <w:r w:rsidRPr="00605ED7">
              <w:rPr>
                <w:rFonts w:eastAsia="Constantia"/>
                <w:color w:val="000000"/>
                <w:sz w:val="26"/>
                <w:szCs w:val="26"/>
                <w:lang w:val="vi-VN" w:eastAsia="vi-VN" w:bidi="vi-VN"/>
              </w:rPr>
              <w:t xml:space="preserve"> lớn g</w:t>
            </w:r>
            <w:r w:rsidRPr="00605ED7">
              <w:rPr>
                <w:rFonts w:eastAsia="Constantia"/>
                <w:color w:val="000000"/>
                <w:sz w:val="26"/>
                <w:szCs w:val="26"/>
                <w:lang w:eastAsia="vi-VN" w:bidi="vi-VN"/>
              </w:rPr>
              <w:t>ấ</w:t>
            </w:r>
            <w:r w:rsidRPr="00605ED7">
              <w:rPr>
                <w:rFonts w:eastAsia="Constantia"/>
                <w:color w:val="000000"/>
                <w:sz w:val="26"/>
                <w:szCs w:val="26"/>
                <w:lang w:val="vi-VN" w:eastAsia="vi-VN" w:bidi="vi-VN"/>
              </w:rPr>
              <w:t>p m</w:t>
            </w:r>
            <w:r w:rsidRPr="00605ED7">
              <w:rPr>
                <w:rFonts w:eastAsia="Constantia"/>
                <w:color w:val="000000"/>
                <w:sz w:val="26"/>
                <w:szCs w:val="26"/>
                <w:lang w:eastAsia="vi-VN" w:bidi="vi-VN"/>
              </w:rPr>
              <w:t>ấ</w:t>
            </w:r>
            <w:r w:rsidRPr="00605ED7">
              <w:rPr>
                <w:rFonts w:eastAsia="Constantia"/>
                <w:color w:val="000000"/>
                <w:sz w:val="26"/>
                <w:szCs w:val="26"/>
                <w:lang w:val="vi-VN" w:eastAsia="vi-VN" w:bidi="vi-VN"/>
              </w:rPr>
              <w:t>y l</w:t>
            </w:r>
            <w:r w:rsidRPr="00605ED7">
              <w:rPr>
                <w:rFonts w:eastAsia="Constantia"/>
                <w:color w:val="000000"/>
                <w:sz w:val="26"/>
                <w:szCs w:val="26"/>
                <w:lang w:eastAsia="vi-VN" w:bidi="vi-VN"/>
              </w:rPr>
              <w:t>ầ</w:t>
            </w:r>
            <w:r w:rsidRPr="00605ED7">
              <w:rPr>
                <w:rFonts w:eastAsia="Constantia"/>
                <w:color w:val="000000"/>
                <w:sz w:val="26"/>
                <w:szCs w:val="26"/>
                <w:lang w:val="vi-VN" w:eastAsia="vi-VN" w:bidi="vi-VN"/>
              </w:rPr>
              <w:t>n số bé.</w:t>
            </w:r>
          </w:p>
          <w:p w:rsidR="004C70D1" w:rsidRPr="00605ED7" w:rsidRDefault="004C70D1" w:rsidP="006B71A0">
            <w:pPr>
              <w:widowControl w:val="0"/>
              <w:rPr>
                <w:sz w:val="26"/>
                <w:szCs w:val="26"/>
              </w:rPr>
            </w:pPr>
            <w:r w:rsidRPr="00605ED7">
              <w:rPr>
                <w:sz w:val="26"/>
                <w:szCs w:val="26"/>
              </w:rPr>
              <w:t xml:space="preserve">      +</w:t>
            </w:r>
            <w:hyperlink r:id="rId104" w:history="1">
              <w:r w:rsidRPr="00605ED7">
                <w:rPr>
                  <w:sz w:val="26"/>
                  <w:szCs w:val="26"/>
                </w:rPr>
                <w:t xml:space="preserve"> Biết được cách tìm số</w:t>
              </w:r>
            </w:hyperlink>
            <w:r w:rsidRPr="00605ED7">
              <w:rPr>
                <w:rFonts w:eastAsia="Constantia"/>
                <w:color w:val="000000"/>
                <w:sz w:val="26"/>
                <w:szCs w:val="26"/>
                <w:lang w:val="vi-VN" w:eastAsia="vi-VN" w:bidi="vi-VN"/>
              </w:rPr>
              <w:t xml:space="preserve"> lớn gấp mấy l</w:t>
            </w:r>
            <w:r w:rsidRPr="00605ED7">
              <w:rPr>
                <w:rFonts w:eastAsia="Constantia"/>
                <w:color w:val="000000"/>
                <w:sz w:val="26"/>
                <w:szCs w:val="26"/>
                <w:lang w:eastAsia="vi-VN" w:bidi="vi-VN"/>
              </w:rPr>
              <w:t>ầ</w:t>
            </w:r>
            <w:r w:rsidRPr="00605ED7">
              <w:rPr>
                <w:rFonts w:eastAsia="Constantia"/>
                <w:color w:val="000000"/>
                <w:sz w:val="26"/>
                <w:szCs w:val="26"/>
                <w:lang w:val="vi-VN" w:eastAsia="vi-VN" w:bidi="vi-VN"/>
              </w:rPr>
              <w:t>n số bé.</w:t>
            </w:r>
          </w:p>
          <w:p w:rsidR="004C70D1" w:rsidRPr="00605ED7" w:rsidRDefault="004C70D1" w:rsidP="006B71A0">
            <w:pPr>
              <w:widowControl w:val="0"/>
              <w:rPr>
                <w:sz w:val="26"/>
                <w:szCs w:val="26"/>
              </w:rPr>
            </w:pPr>
            <w:r w:rsidRPr="00605ED7">
              <w:rPr>
                <w:sz w:val="26"/>
                <w:szCs w:val="26"/>
              </w:rPr>
              <w:t xml:space="preserve">      +</w:t>
            </w:r>
            <w:hyperlink r:id="rId105" w:history="1">
              <w:r w:rsidRPr="00605ED7">
                <w:rPr>
                  <w:sz w:val="26"/>
                  <w:szCs w:val="26"/>
                </w:rPr>
                <w:t xml:space="preserve"> Vận dụng vào giải các</w:t>
              </w:r>
            </w:hyperlink>
            <w:r w:rsidRPr="00605ED7">
              <w:rPr>
                <w:rFonts w:eastAsia="Constantia"/>
                <w:color w:val="000000"/>
                <w:sz w:val="26"/>
                <w:szCs w:val="26"/>
                <w:lang w:val="vi-VN" w:eastAsia="vi-VN" w:bidi="vi-VN"/>
              </w:rPr>
              <w:t xml:space="preserve"> bài tập và giải bài toán có lời văn liên </w:t>
            </w:r>
            <w:hyperlink r:id="rId106" w:history="1">
              <w:r w:rsidRPr="00605ED7">
                <w:rPr>
                  <w:sz w:val="26"/>
                  <w:szCs w:val="26"/>
                </w:rPr>
                <w:t>quan đến số lớn gấp mấy</w:t>
              </w:r>
            </w:hyperlink>
            <w:r w:rsidRPr="00605ED7">
              <w:rPr>
                <w:rFonts w:eastAsia="Constantia"/>
                <w:color w:val="000000"/>
                <w:sz w:val="26"/>
                <w:szCs w:val="26"/>
                <w:lang w:eastAsia="vi-VN" w:bidi="vi-VN"/>
              </w:rPr>
              <w:t xml:space="preserve"> </w:t>
            </w:r>
            <w:hyperlink r:id="rId107" w:history="1">
              <w:r w:rsidRPr="00605ED7">
                <w:rPr>
                  <w:sz w:val="26"/>
                  <w:szCs w:val="26"/>
                </w:rPr>
                <w:t>lẩn số bé.</w:t>
              </w:r>
            </w:hyperlink>
          </w:p>
          <w:p w:rsidR="004C70D1" w:rsidRPr="007E3935" w:rsidRDefault="004C70D1" w:rsidP="006B71A0">
            <w:pPr>
              <w:spacing w:line="288" w:lineRule="auto"/>
              <w:jc w:val="both"/>
              <w:rPr>
                <w:sz w:val="26"/>
                <w:szCs w:val="26"/>
              </w:rPr>
            </w:pPr>
            <w:r w:rsidRPr="00605ED7">
              <w:rPr>
                <w:b/>
                <w:bCs/>
                <w:iCs/>
                <w:sz w:val="26"/>
                <w:szCs w:val="26"/>
              </w:rPr>
              <w:t xml:space="preserve">- </w:t>
            </w:r>
            <w:r w:rsidRPr="00605ED7">
              <w:rPr>
                <w:bCs/>
                <w:iCs/>
                <w:sz w:val="26"/>
                <w:szCs w:val="26"/>
              </w:rPr>
              <w:t>Cách tiến hành</w:t>
            </w:r>
            <w:r w:rsidRPr="007E3935">
              <w:rPr>
                <w:bCs/>
                <w:iCs/>
                <w:sz w:val="26"/>
                <w:szCs w:val="26"/>
              </w:rPr>
              <w:t>:</w:t>
            </w:r>
          </w:p>
        </w:tc>
      </w:tr>
      <w:tr w:rsidR="004C70D1" w:rsidRPr="007E3935" w:rsidTr="006B71A0">
        <w:tc>
          <w:tcPr>
            <w:tcW w:w="5862" w:type="dxa"/>
            <w:tcBorders>
              <w:top w:val="dashed" w:sz="4" w:space="0" w:color="auto"/>
              <w:left w:val="single" w:sz="4" w:space="0" w:color="auto"/>
              <w:bottom w:val="dashed" w:sz="4" w:space="0" w:color="auto"/>
              <w:right w:val="single" w:sz="4" w:space="0" w:color="auto"/>
            </w:tcBorders>
          </w:tcPr>
          <w:p w:rsidR="004C70D1" w:rsidRPr="00605ED7" w:rsidRDefault="004C70D1" w:rsidP="006B71A0">
            <w:pPr>
              <w:widowControl w:val="0"/>
              <w:tabs>
                <w:tab w:val="left" w:pos="413"/>
              </w:tabs>
              <w:jc w:val="both"/>
              <w:rPr>
                <w:sz w:val="26"/>
                <w:szCs w:val="26"/>
                <w:lang w:val="vi-VN"/>
              </w:rPr>
            </w:pPr>
            <w:r w:rsidRPr="007E3935">
              <w:rPr>
                <w:b/>
                <w:sz w:val="26"/>
                <w:szCs w:val="26"/>
                <w:lang w:val="vi-VN"/>
              </w:rPr>
              <w:t>a</w:t>
            </w:r>
            <w:r w:rsidRPr="00605ED7">
              <w:rPr>
                <w:b/>
                <w:sz w:val="26"/>
                <w:szCs w:val="26"/>
                <w:lang w:val="vi-VN"/>
              </w:rPr>
              <w:t>)</w:t>
            </w:r>
            <w:r w:rsidRPr="00605ED7">
              <w:rPr>
                <w:sz w:val="26"/>
                <w:szCs w:val="26"/>
                <w:lang w:val="vi-VN"/>
              </w:rPr>
              <w:t xml:space="preserve"> </w:t>
            </w:r>
            <w:hyperlink r:id="rId108" w:history="1">
              <w:r w:rsidRPr="00605ED7">
                <w:rPr>
                  <w:sz w:val="26"/>
                  <w:szCs w:val="26"/>
                  <w:lang w:val="vi-VN"/>
                </w:rPr>
                <w:t>GV nêu bài toán: “H</w:t>
              </w:r>
            </w:hyperlink>
            <w:r w:rsidRPr="00605ED7">
              <w:rPr>
                <w:rFonts w:eastAsia="Constantia"/>
                <w:color w:val="000000"/>
                <w:sz w:val="26"/>
                <w:szCs w:val="26"/>
                <w:lang w:val="vi-VN" w:eastAsia="vi-VN" w:bidi="vi-VN"/>
              </w:rPr>
              <w:t xml:space="preserve">àng trên </w:t>
            </w:r>
            <w:r w:rsidRPr="00605ED7">
              <w:rPr>
                <w:rFonts w:eastAsia="Courier New"/>
                <w:color w:val="000000"/>
                <w:sz w:val="26"/>
                <w:szCs w:val="26"/>
                <w:lang w:val="vi-VN" w:eastAsia="vi-VN" w:bidi="vi-VN"/>
              </w:rPr>
              <w:t xml:space="preserve">có </w:t>
            </w:r>
            <w:r w:rsidRPr="00605ED7">
              <w:rPr>
                <w:rFonts w:eastAsia="Constantia"/>
                <w:color w:val="000000"/>
                <w:sz w:val="26"/>
                <w:szCs w:val="26"/>
                <w:lang w:val="vi-VN" w:eastAsia="vi-VN" w:bidi="vi-VN"/>
              </w:rPr>
              <w:t xml:space="preserve">6 </w:t>
            </w:r>
            <w:r w:rsidRPr="00605ED7">
              <w:rPr>
                <w:rFonts w:eastAsia="Courier New"/>
                <w:color w:val="000000"/>
                <w:sz w:val="26"/>
                <w:szCs w:val="26"/>
                <w:lang w:val="vi-VN" w:eastAsia="vi-VN" w:bidi="vi-VN"/>
              </w:rPr>
              <w:t xml:space="preserve">ô tô, </w:t>
            </w:r>
            <w:r w:rsidRPr="00605ED7">
              <w:rPr>
                <w:rFonts w:eastAsia="Constantia"/>
                <w:color w:val="000000"/>
                <w:sz w:val="26"/>
                <w:szCs w:val="26"/>
                <w:lang w:val="vi-VN" w:eastAsia="vi-VN" w:bidi="vi-VN"/>
              </w:rPr>
              <w:t xml:space="preserve">hàng dưới có 2 ô </w:t>
            </w:r>
            <w:hyperlink r:id="rId109" w:history="1">
              <w:r w:rsidRPr="00605ED7">
                <w:rPr>
                  <w:sz w:val="26"/>
                  <w:szCs w:val="26"/>
                  <w:lang w:val="vi-VN"/>
                </w:rPr>
                <w:t>tô. Hỏi số ô tô ở hàng trên</w:t>
              </w:r>
            </w:hyperlink>
            <w:r w:rsidRPr="00605ED7">
              <w:rPr>
                <w:rFonts w:eastAsia="Constantia"/>
                <w:color w:val="000000"/>
                <w:sz w:val="26"/>
                <w:szCs w:val="26"/>
                <w:lang w:val="vi-VN" w:eastAsia="vi-VN" w:bidi="vi-VN"/>
              </w:rPr>
              <w:t xml:space="preserve"> gấp mấy lẫn số </w:t>
            </w:r>
            <w:r w:rsidRPr="00605ED7">
              <w:rPr>
                <w:rFonts w:eastAsia="Courier New"/>
                <w:color w:val="000000"/>
                <w:sz w:val="26"/>
                <w:szCs w:val="26"/>
                <w:lang w:val="vi-VN" w:eastAsia="vi-VN" w:bidi="vi-VN"/>
              </w:rPr>
              <w:t xml:space="preserve">ô </w:t>
            </w:r>
            <w:r w:rsidRPr="00605ED7">
              <w:rPr>
                <w:rFonts w:eastAsia="Constantia"/>
                <w:color w:val="000000"/>
                <w:sz w:val="26"/>
                <w:szCs w:val="26"/>
                <w:lang w:val="vi-VN" w:eastAsia="vi-VN" w:bidi="vi-VN"/>
              </w:rPr>
              <w:t>tô ở hàng dưới?”.</w:t>
            </w:r>
          </w:p>
          <w:p w:rsidR="004C70D1" w:rsidRPr="00605ED7" w:rsidRDefault="00726E5A" w:rsidP="006B71A0">
            <w:pPr>
              <w:widowControl w:val="0"/>
              <w:numPr>
                <w:ilvl w:val="0"/>
                <w:numId w:val="33"/>
              </w:numPr>
              <w:rPr>
                <w:sz w:val="26"/>
                <w:szCs w:val="26"/>
                <w:lang w:val="vi-VN"/>
              </w:rPr>
            </w:pPr>
            <w:hyperlink r:id="rId110" w:history="1">
              <w:r w:rsidR="004C70D1" w:rsidRPr="00605ED7">
                <w:rPr>
                  <w:sz w:val="26"/>
                  <w:szCs w:val="26"/>
                  <w:lang w:val="vi-VN"/>
                </w:rPr>
                <w:t xml:space="preserve"> Nhận xét: Đây là bà</w:t>
              </w:r>
            </w:hyperlink>
            <w:r w:rsidR="004C70D1" w:rsidRPr="00605ED7">
              <w:rPr>
                <w:rFonts w:eastAsia="Constantia"/>
                <w:color w:val="000000"/>
                <w:sz w:val="26"/>
                <w:szCs w:val="26"/>
                <w:lang w:val="vi-VN" w:eastAsia="vi-VN" w:bidi="vi-VN"/>
              </w:rPr>
              <w:t>i toán có dạng: So sánh số lớn (6) gấ</w:t>
            </w:r>
            <w:hyperlink r:id="rId111" w:history="1">
              <w:r w:rsidR="004C70D1" w:rsidRPr="00605ED7">
                <w:rPr>
                  <w:sz w:val="26"/>
                  <w:szCs w:val="26"/>
                  <w:lang w:val="vi-VN"/>
                </w:rPr>
                <w:t>p mấy lần số bé (2). Cách</w:t>
              </w:r>
            </w:hyperlink>
            <w:r w:rsidR="004C70D1" w:rsidRPr="00605ED7">
              <w:rPr>
                <w:rFonts w:eastAsia="Constantia"/>
                <w:color w:val="000000"/>
                <w:sz w:val="26"/>
                <w:szCs w:val="26"/>
                <w:lang w:val="vi-VN" w:eastAsia="vi-VN" w:bidi="vi-VN"/>
              </w:rPr>
              <w:t xml:space="preserve"> </w:t>
            </w:r>
            <w:hyperlink r:id="rId112" w:history="1">
              <w:r w:rsidR="004C70D1" w:rsidRPr="00605ED7">
                <w:rPr>
                  <w:sz w:val="26"/>
                  <w:szCs w:val="26"/>
                  <w:lang w:val="vi-VN"/>
                </w:rPr>
                <w:t>tìm số lớn gấp mấy l</w:t>
              </w:r>
            </w:hyperlink>
            <w:r w:rsidR="004C70D1" w:rsidRPr="00605ED7">
              <w:rPr>
                <w:rFonts w:eastAsia="Constantia"/>
                <w:color w:val="000000"/>
                <w:sz w:val="26"/>
                <w:szCs w:val="26"/>
                <w:lang w:val="vi-VN" w:eastAsia="vi-VN" w:bidi="vi-VN"/>
              </w:rPr>
              <w:t>ẩn số bé như thế nào?</w:t>
            </w:r>
          </w:p>
          <w:p w:rsidR="004C70D1" w:rsidRPr="00605ED7" w:rsidRDefault="00726E5A" w:rsidP="006B71A0">
            <w:pPr>
              <w:widowControl w:val="0"/>
              <w:numPr>
                <w:ilvl w:val="0"/>
                <w:numId w:val="33"/>
              </w:numPr>
              <w:rPr>
                <w:sz w:val="26"/>
                <w:szCs w:val="26"/>
                <w:lang w:val="vi-VN"/>
              </w:rPr>
            </w:pPr>
            <w:hyperlink r:id="rId113" w:history="1">
              <w:r w:rsidR="004C70D1" w:rsidRPr="00605ED7">
                <w:rPr>
                  <w:sz w:val="26"/>
                  <w:szCs w:val="26"/>
                  <w:lang w:val="vi-VN"/>
                </w:rPr>
                <w:t xml:space="preserve"> HS được quan sát hì</w:t>
              </w:r>
            </w:hyperlink>
            <w:r w:rsidR="004C70D1" w:rsidRPr="00605ED7">
              <w:rPr>
                <w:rFonts w:eastAsia="Constantia"/>
                <w:color w:val="000000"/>
                <w:sz w:val="26"/>
                <w:szCs w:val="26"/>
                <w:lang w:val="vi-VN" w:eastAsia="vi-VN" w:bidi="vi-VN"/>
              </w:rPr>
              <w:t>nh vẽ (qua sơ đổ đoạn thẳng) để biết</w:t>
            </w:r>
            <w:hyperlink r:id="rId114" w:history="1">
              <w:r w:rsidR="004C70D1" w:rsidRPr="00605ED7">
                <w:rPr>
                  <w:sz w:val="26"/>
                  <w:szCs w:val="26"/>
                  <w:lang w:val="vi-VN"/>
                </w:rPr>
                <w:t xml:space="preserve"> được:</w:t>
              </w:r>
            </w:hyperlink>
          </w:p>
          <w:p w:rsidR="004C70D1" w:rsidRPr="00605ED7" w:rsidRDefault="00726E5A" w:rsidP="006B71A0">
            <w:pPr>
              <w:ind w:hanging="120"/>
              <w:rPr>
                <w:sz w:val="26"/>
                <w:szCs w:val="26"/>
                <w:lang w:val="vi-VN"/>
              </w:rPr>
            </w:pPr>
            <w:hyperlink r:id="rId115" w:history="1">
              <w:r w:rsidR="004C70D1" w:rsidRPr="00605ED7">
                <w:rPr>
                  <w:sz w:val="26"/>
                  <w:szCs w:val="26"/>
                  <w:lang w:val="vi-VN"/>
                </w:rPr>
                <w:t xml:space="preserve">+ Số ô tô ở hàng dưới </w:t>
              </w:r>
            </w:hyperlink>
            <w:r w:rsidR="004C70D1" w:rsidRPr="00605ED7">
              <w:rPr>
                <w:rFonts w:eastAsia="Constantia"/>
                <w:color w:val="000000"/>
                <w:sz w:val="26"/>
                <w:szCs w:val="26"/>
                <w:lang w:val="vi-VN" w:eastAsia="vi-VN" w:bidi="vi-VN"/>
              </w:rPr>
              <w:t xml:space="preserve">gấp lên 3 lần thì được số ô tô ở hàng </w:t>
            </w:r>
            <w:hyperlink r:id="rId116" w:history="1">
              <w:r w:rsidR="004C70D1" w:rsidRPr="00605ED7">
                <w:rPr>
                  <w:sz w:val="26"/>
                  <w:szCs w:val="26"/>
                  <w:lang w:val="vi-VN"/>
                </w:rPr>
                <w:t>trên:</w:t>
              </w:r>
            </w:hyperlink>
          </w:p>
          <w:p w:rsidR="004C70D1" w:rsidRPr="00605ED7" w:rsidRDefault="004C70D1" w:rsidP="006B71A0">
            <w:pPr>
              <w:rPr>
                <w:sz w:val="26"/>
                <w:szCs w:val="26"/>
                <w:lang w:val="vi-VN"/>
              </w:rPr>
            </w:pPr>
            <w:r w:rsidRPr="00605ED7">
              <w:rPr>
                <w:sz w:val="26"/>
                <w:szCs w:val="26"/>
                <w:lang w:val="vi-VN"/>
              </w:rPr>
              <w:t xml:space="preserve">     </w:t>
            </w:r>
            <w:hyperlink r:id="rId117" w:history="1">
              <w:r w:rsidRPr="00605ED7">
                <w:rPr>
                  <w:sz w:val="26"/>
                  <w:szCs w:val="26"/>
                  <w:lang w:val="vi-VN"/>
                </w:rPr>
                <w:t>2 X 3 = 6 (ô tô) (kiến</w:t>
              </w:r>
            </w:hyperlink>
            <w:r w:rsidRPr="00605ED7">
              <w:rPr>
                <w:rFonts w:eastAsia="Constantia"/>
                <w:color w:val="000000"/>
                <w:sz w:val="26"/>
                <w:szCs w:val="26"/>
                <w:lang w:val="vi-VN" w:eastAsia="vi-VN" w:bidi="vi-VN"/>
              </w:rPr>
              <w:t xml:space="preserve"> thức đã học).</w:t>
            </w:r>
          </w:p>
          <w:p w:rsidR="004C70D1" w:rsidRPr="00605ED7" w:rsidRDefault="00726E5A" w:rsidP="006B71A0">
            <w:pPr>
              <w:ind w:hanging="120"/>
              <w:rPr>
                <w:sz w:val="26"/>
                <w:szCs w:val="26"/>
                <w:lang w:val="vi-VN"/>
              </w:rPr>
            </w:pPr>
            <w:hyperlink r:id="rId118" w:history="1">
              <w:r w:rsidR="004C70D1" w:rsidRPr="00605ED7">
                <w:rPr>
                  <w:sz w:val="26"/>
                  <w:szCs w:val="26"/>
                  <w:lang w:val="vi-VN"/>
                </w:rPr>
                <w:t xml:space="preserve">+ Từ đó suy ra số ô tô </w:t>
              </w:r>
            </w:hyperlink>
            <w:r w:rsidR="004C70D1" w:rsidRPr="00605ED7">
              <w:rPr>
                <w:rFonts w:eastAsia="Constantia"/>
                <w:color w:val="000000"/>
                <w:sz w:val="26"/>
                <w:szCs w:val="26"/>
                <w:lang w:val="vi-VN" w:eastAsia="vi-VN" w:bidi="vi-VN"/>
              </w:rPr>
              <w:t xml:space="preserve">ở hàng trên gấp số ô </w:t>
            </w:r>
            <w:r w:rsidR="004C70D1" w:rsidRPr="00605ED7">
              <w:rPr>
                <w:rFonts w:eastAsia="Courier New"/>
                <w:color w:val="000000"/>
                <w:sz w:val="26"/>
                <w:szCs w:val="26"/>
                <w:lang w:val="vi-VN" w:eastAsia="vi-VN" w:bidi="vi-VN"/>
              </w:rPr>
              <w:t xml:space="preserve">tô ở </w:t>
            </w:r>
            <w:r w:rsidR="004C70D1" w:rsidRPr="00605ED7">
              <w:rPr>
                <w:rFonts w:eastAsia="Constantia"/>
                <w:color w:val="000000"/>
                <w:sz w:val="26"/>
                <w:szCs w:val="26"/>
                <w:lang w:val="vi-VN" w:eastAsia="vi-VN" w:bidi="vi-VN"/>
              </w:rPr>
              <w:t>hàng dưới s</w:t>
            </w:r>
            <w:hyperlink r:id="rId119" w:history="1">
              <w:r w:rsidR="004C70D1" w:rsidRPr="00605ED7">
                <w:rPr>
                  <w:sz w:val="26"/>
                  <w:szCs w:val="26"/>
                  <w:lang w:val="vi-VN"/>
                </w:rPr>
                <w:t>ố lần là:</w:t>
              </w:r>
            </w:hyperlink>
          </w:p>
          <w:p w:rsidR="004C70D1" w:rsidRPr="00605ED7" w:rsidRDefault="004C70D1" w:rsidP="006B71A0">
            <w:pPr>
              <w:rPr>
                <w:sz w:val="26"/>
                <w:szCs w:val="26"/>
                <w:lang w:val="en-US"/>
              </w:rPr>
            </w:pPr>
            <w:r w:rsidRPr="007E3935">
              <w:rPr>
                <w:sz w:val="26"/>
                <w:szCs w:val="26"/>
                <w:lang w:val="vi-VN"/>
              </w:rPr>
              <w:t xml:space="preserve">      </w:t>
            </w:r>
            <w:hyperlink r:id="rId120" w:history="1">
              <w:r w:rsidRPr="00605ED7">
                <w:rPr>
                  <w:sz w:val="26"/>
                  <w:szCs w:val="26"/>
                  <w:lang w:val="en-US"/>
                </w:rPr>
                <w:t>6 : 2 = 3 (lần) (kiến t</w:t>
              </w:r>
            </w:hyperlink>
            <w:r w:rsidRPr="00605ED7">
              <w:rPr>
                <w:rFonts w:eastAsia="Constantia"/>
                <w:color w:val="000000"/>
                <w:sz w:val="26"/>
                <w:szCs w:val="26"/>
                <w:lang w:val="vi-VN" w:eastAsia="vi-VN" w:bidi="vi-VN"/>
              </w:rPr>
              <w:t>hức mới).</w:t>
            </w:r>
          </w:p>
          <w:p w:rsidR="004C70D1" w:rsidRPr="00605ED7" w:rsidRDefault="00726E5A" w:rsidP="006B71A0">
            <w:pPr>
              <w:widowControl w:val="0"/>
              <w:numPr>
                <w:ilvl w:val="0"/>
                <w:numId w:val="33"/>
              </w:numPr>
              <w:rPr>
                <w:b/>
                <w:sz w:val="26"/>
                <w:szCs w:val="26"/>
                <w:lang w:val="en-US"/>
              </w:rPr>
            </w:pPr>
            <w:hyperlink r:id="rId121" w:history="1">
              <w:r w:rsidR="004C70D1" w:rsidRPr="00605ED7">
                <w:rPr>
                  <w:b/>
                  <w:sz w:val="26"/>
                  <w:szCs w:val="26"/>
                  <w:lang w:val="en-US"/>
                </w:rPr>
                <w:t xml:space="preserve"> GV chổt lại quy tắc: </w:t>
              </w:r>
            </w:hyperlink>
            <w:r w:rsidR="004C70D1" w:rsidRPr="00605ED7">
              <w:rPr>
                <w:rFonts w:eastAsia="Constantia"/>
                <w:b/>
                <w:color w:val="000000"/>
                <w:sz w:val="26"/>
                <w:szCs w:val="26"/>
                <w:lang w:val="vi-VN" w:eastAsia="vi-VN" w:bidi="vi-VN"/>
              </w:rPr>
              <w:t>Muốn tìm số lớn gấp mấy lẩn số bé, ta</w:t>
            </w:r>
            <w:hyperlink r:id="rId122" w:history="1">
              <w:r w:rsidR="004C70D1" w:rsidRPr="00605ED7">
                <w:rPr>
                  <w:b/>
                  <w:sz w:val="26"/>
                  <w:szCs w:val="26"/>
                  <w:lang w:val="en-US"/>
                </w:rPr>
                <w:t xml:space="preserve"> lấy số lớn chia cho số bé.</w:t>
              </w:r>
            </w:hyperlink>
          </w:p>
          <w:p w:rsidR="004C70D1" w:rsidRPr="00605ED7" w:rsidRDefault="004C70D1" w:rsidP="006B71A0">
            <w:pPr>
              <w:widowControl w:val="0"/>
              <w:tabs>
                <w:tab w:val="left" w:pos="523"/>
              </w:tabs>
              <w:jc w:val="both"/>
              <w:rPr>
                <w:sz w:val="26"/>
                <w:szCs w:val="26"/>
                <w:lang w:val="en-US"/>
              </w:rPr>
            </w:pPr>
            <w:r w:rsidRPr="00605ED7">
              <w:rPr>
                <w:sz w:val="26"/>
                <w:szCs w:val="26"/>
              </w:rPr>
              <w:t xml:space="preserve">b) </w:t>
            </w:r>
            <w:hyperlink r:id="rId123" w:history="1">
              <w:r w:rsidRPr="00605ED7">
                <w:rPr>
                  <w:sz w:val="26"/>
                  <w:szCs w:val="26"/>
                  <w:lang w:val="en-US"/>
                </w:rPr>
                <w:t>Bài toán vận dụng (yê</w:t>
              </w:r>
            </w:hyperlink>
            <w:r w:rsidRPr="00605ED7">
              <w:rPr>
                <w:rFonts w:eastAsia="Constantia"/>
                <w:color w:val="000000"/>
                <w:sz w:val="26"/>
                <w:szCs w:val="26"/>
                <w:lang w:val="vi-VN" w:eastAsia="vi-VN" w:bidi="vi-VN"/>
              </w:rPr>
              <w:t>u cầu HS nhận dạng được bài toán v</w:t>
            </w:r>
            <w:hyperlink r:id="rId124" w:history="1">
              <w:r w:rsidRPr="00605ED7">
                <w:rPr>
                  <w:sz w:val="26"/>
                  <w:szCs w:val="26"/>
                  <w:lang w:val="en-US"/>
                </w:rPr>
                <w:t>à trình bày được cách giải</w:t>
              </w:r>
            </w:hyperlink>
            <w:r w:rsidRPr="00605ED7">
              <w:rPr>
                <w:rFonts w:eastAsia="Constantia"/>
                <w:color w:val="000000"/>
                <w:sz w:val="26"/>
                <w:szCs w:val="26"/>
                <w:lang w:val="vi-VN" w:eastAsia="vi-VN" w:bidi="vi-VN"/>
              </w:rPr>
              <w:t xml:space="preserve"> bài toán).</w:t>
            </w:r>
          </w:p>
          <w:p w:rsidR="004C70D1" w:rsidRPr="00605ED7" w:rsidRDefault="004C70D1" w:rsidP="006B71A0">
            <w:pPr>
              <w:widowControl w:val="0"/>
              <w:jc w:val="both"/>
              <w:rPr>
                <w:sz w:val="26"/>
                <w:szCs w:val="26"/>
                <w:lang w:val="en-US"/>
              </w:rPr>
            </w:pPr>
            <w:r w:rsidRPr="00605ED7">
              <w:rPr>
                <w:sz w:val="26"/>
                <w:szCs w:val="26"/>
                <w:lang w:val="en-US"/>
              </w:rPr>
              <w:t>-</w:t>
            </w:r>
            <w:hyperlink r:id="rId125" w:history="1">
              <w:r w:rsidRPr="00605ED7">
                <w:rPr>
                  <w:sz w:val="26"/>
                  <w:szCs w:val="26"/>
                  <w:lang w:val="en-US"/>
                </w:rPr>
                <w:t xml:space="preserve"> GV </w:t>
              </w:r>
            </w:hyperlink>
            <w:r w:rsidRPr="00605ED7">
              <w:rPr>
                <w:rFonts w:eastAsia="Constantia"/>
                <w:color w:val="000000"/>
                <w:sz w:val="26"/>
                <w:szCs w:val="26"/>
                <w:lang w:val="vi-VN" w:eastAsia="vi-VN" w:bidi="vi-VN"/>
              </w:rPr>
              <w:t xml:space="preserve"> cho HS đọc trong SGK.</w:t>
            </w:r>
          </w:p>
          <w:p w:rsidR="004C70D1" w:rsidRPr="00605ED7" w:rsidRDefault="004C70D1" w:rsidP="006B71A0">
            <w:pPr>
              <w:widowControl w:val="0"/>
              <w:jc w:val="both"/>
              <w:rPr>
                <w:sz w:val="26"/>
                <w:szCs w:val="26"/>
                <w:lang w:val="vi-VN"/>
              </w:rPr>
            </w:pPr>
            <w:r w:rsidRPr="00605ED7">
              <w:rPr>
                <w:sz w:val="26"/>
                <w:szCs w:val="26"/>
                <w:lang w:val="en-US"/>
              </w:rPr>
              <w:t>-</w:t>
            </w:r>
            <w:hyperlink r:id="rId126" w:history="1">
              <w:r w:rsidRPr="00605ED7">
                <w:rPr>
                  <w:sz w:val="26"/>
                  <w:szCs w:val="26"/>
                  <w:lang w:val="en-US"/>
                </w:rPr>
                <w:t xml:space="preserve"> GV hỏi HS bài toán c</w:t>
              </w:r>
            </w:hyperlink>
            <w:r w:rsidRPr="00605ED7">
              <w:rPr>
                <w:rFonts w:eastAsia="Constantia"/>
                <w:color w:val="000000"/>
                <w:sz w:val="26"/>
                <w:szCs w:val="26"/>
                <w:lang w:val="vi-VN" w:eastAsia="vi-VN" w:bidi="vi-VN"/>
              </w:rPr>
              <w:t xml:space="preserve">ho biết gì, hỏi gì? Cách giải thế nào? </w:t>
            </w:r>
            <w:hyperlink r:id="rId127" w:history="1">
              <w:r w:rsidRPr="00605ED7">
                <w:rPr>
                  <w:sz w:val="26"/>
                  <w:szCs w:val="26"/>
                  <w:lang w:val="vi-VN"/>
                </w:rPr>
                <w:t>(HS tự thực hiện).</w:t>
              </w:r>
            </w:hyperlink>
          </w:p>
          <w:p w:rsidR="004C70D1" w:rsidRPr="00605ED7" w:rsidRDefault="004C70D1" w:rsidP="006B71A0">
            <w:pPr>
              <w:widowControl w:val="0"/>
              <w:rPr>
                <w:rFonts w:eastAsia="Constantia"/>
                <w:color w:val="000000"/>
                <w:sz w:val="26"/>
                <w:szCs w:val="26"/>
                <w:lang w:val="vi-VN" w:eastAsia="vi-VN" w:bidi="vi-VN"/>
              </w:rPr>
            </w:pPr>
            <w:r w:rsidRPr="00605ED7">
              <w:rPr>
                <w:rFonts w:eastAsia="Constantia"/>
                <w:color w:val="000000"/>
                <w:sz w:val="26"/>
                <w:szCs w:val="26"/>
                <w:lang w:val="vi-VN" w:eastAsia="vi-VN" w:bidi="vi-VN"/>
              </w:rPr>
              <w:t>- GV cho HS quan sát sơ đồ tóm tắt</w:t>
            </w:r>
          </w:p>
          <w:p w:rsidR="004C70D1" w:rsidRPr="00605ED7" w:rsidRDefault="004C70D1" w:rsidP="006B71A0">
            <w:pPr>
              <w:widowControl w:val="0"/>
              <w:tabs>
                <w:tab w:val="left" w:pos="3340"/>
              </w:tabs>
              <w:rPr>
                <w:sz w:val="26"/>
                <w:szCs w:val="26"/>
                <w:lang w:val="vi-VN"/>
              </w:rPr>
            </w:pPr>
            <w:r w:rsidRPr="00605ED7">
              <w:rPr>
                <w:rFonts w:eastAsia="Constantia"/>
                <w:color w:val="000000"/>
                <w:sz w:val="26"/>
                <w:szCs w:val="26"/>
                <w:lang w:val="vi-VN" w:eastAsia="vi-VN" w:bidi="vi-VN"/>
              </w:rPr>
              <w:t>- C</w:t>
            </w:r>
            <w:hyperlink r:id="rId128" w:history="1">
              <w:r w:rsidRPr="00605ED7">
                <w:rPr>
                  <w:sz w:val="26"/>
                  <w:szCs w:val="26"/>
                  <w:lang w:val="vi-VN"/>
                </w:rPr>
                <w:t>ho HS trình bày bài giải</w:t>
              </w:r>
            </w:hyperlink>
          </w:p>
          <w:p w:rsidR="004C70D1" w:rsidRPr="00605ED7" w:rsidRDefault="004C70D1" w:rsidP="006B71A0">
            <w:pPr>
              <w:widowControl w:val="0"/>
              <w:tabs>
                <w:tab w:val="left" w:pos="3340"/>
              </w:tabs>
              <w:rPr>
                <w:sz w:val="26"/>
                <w:szCs w:val="26"/>
                <w:lang w:val="vi-VN"/>
              </w:rPr>
            </w:pPr>
          </w:p>
          <w:p w:rsidR="004C70D1" w:rsidRPr="007E3935" w:rsidRDefault="004C70D1" w:rsidP="006B71A0">
            <w:pPr>
              <w:widowControl w:val="0"/>
              <w:tabs>
                <w:tab w:val="left" w:pos="3340"/>
              </w:tabs>
              <w:rPr>
                <w:sz w:val="26"/>
                <w:szCs w:val="26"/>
                <w:u w:val="single"/>
                <w:lang w:val="vi-VN"/>
              </w:rPr>
            </w:pPr>
          </w:p>
          <w:p w:rsidR="004C70D1" w:rsidRPr="007E3935" w:rsidRDefault="004C70D1" w:rsidP="006B71A0">
            <w:pPr>
              <w:widowControl w:val="0"/>
              <w:tabs>
                <w:tab w:val="left" w:pos="3340"/>
              </w:tabs>
              <w:rPr>
                <w:sz w:val="26"/>
                <w:szCs w:val="26"/>
                <w:u w:val="single"/>
                <w:lang w:val="vi-VN"/>
              </w:rPr>
            </w:pPr>
          </w:p>
          <w:p w:rsidR="004C70D1" w:rsidRPr="007E3935" w:rsidRDefault="004C70D1" w:rsidP="006B71A0">
            <w:pPr>
              <w:spacing w:line="288" w:lineRule="auto"/>
              <w:jc w:val="both"/>
              <w:rPr>
                <w:b/>
                <w:sz w:val="26"/>
                <w:szCs w:val="26"/>
              </w:rPr>
            </w:pPr>
            <w:r w:rsidRPr="007E3935">
              <w:rPr>
                <w:b/>
                <w:sz w:val="26"/>
                <w:szCs w:val="26"/>
              </w:rPr>
              <w:t>3. Hoạt động:</w:t>
            </w:r>
          </w:p>
          <w:p w:rsidR="004C70D1" w:rsidRPr="007E3935" w:rsidRDefault="004C70D1" w:rsidP="006B71A0">
            <w:pPr>
              <w:jc w:val="both"/>
              <w:rPr>
                <w:sz w:val="26"/>
                <w:szCs w:val="26"/>
                <w:u w:val="single"/>
                <w:lang w:val="vi-VN"/>
              </w:rPr>
            </w:pPr>
            <w:r w:rsidRPr="007E3935">
              <w:rPr>
                <w:b/>
                <w:sz w:val="26"/>
                <w:szCs w:val="26"/>
              </w:rPr>
              <w:t>Bài 1</w:t>
            </w:r>
            <w:r w:rsidRPr="007E3935">
              <w:rPr>
                <w:sz w:val="26"/>
                <w:szCs w:val="26"/>
              </w:rPr>
              <w:t xml:space="preserve">: </w:t>
            </w:r>
            <w:r w:rsidRPr="007E3935">
              <w:rPr>
                <w:b/>
                <w:sz w:val="26"/>
                <w:szCs w:val="26"/>
              </w:rPr>
              <w:t>( Làm việc cả lớp) Số</w:t>
            </w:r>
            <w:r w:rsidRPr="007E3935">
              <w:rPr>
                <w:sz w:val="26"/>
                <w:szCs w:val="26"/>
              </w:rPr>
              <w:t>:</w:t>
            </w:r>
          </w:p>
          <w:p w:rsidR="004C70D1" w:rsidRPr="007E3935" w:rsidRDefault="00726E5A" w:rsidP="006B71A0">
            <w:pPr>
              <w:jc w:val="both"/>
              <w:rPr>
                <w:sz w:val="26"/>
                <w:szCs w:val="26"/>
                <w:u w:val="single"/>
              </w:rPr>
            </w:pPr>
            <w:hyperlink r:id="rId129" w:history="1">
              <w:r w:rsidR="004C70D1" w:rsidRPr="007E3935">
                <w:rPr>
                  <w:sz w:val="26"/>
                  <w:szCs w:val="26"/>
                  <w:u w:val="single"/>
                </w:rPr>
                <w:t xml:space="preserve"> </w:t>
              </w:r>
              <w:r w:rsidR="004C70D1" w:rsidRPr="00605ED7">
                <w:rPr>
                  <w:sz w:val="26"/>
                  <w:szCs w:val="26"/>
                </w:rPr>
                <w:t>Yêu cầu HS tìm đ</w:t>
              </w:r>
            </w:hyperlink>
            <w:r w:rsidR="004C70D1" w:rsidRPr="007E3935">
              <w:rPr>
                <w:rFonts w:eastAsia="Constantia"/>
                <w:color w:val="000000"/>
                <w:sz w:val="26"/>
                <w:szCs w:val="26"/>
                <w:lang w:val="vi-VN" w:eastAsia="vi-VN" w:bidi="vi-VN"/>
              </w:rPr>
              <w:t>ược số lớn gấp mấy lẩn s</w:t>
            </w:r>
            <w:r w:rsidR="004C70D1" w:rsidRPr="007E3935">
              <w:rPr>
                <w:rFonts w:eastAsia="Constantia"/>
                <w:color w:val="000000"/>
                <w:sz w:val="26"/>
                <w:szCs w:val="26"/>
                <w:lang w:eastAsia="vi-VN" w:bidi="vi-VN"/>
              </w:rPr>
              <w:t>ố</w:t>
            </w:r>
            <w:r w:rsidR="004C70D1" w:rsidRPr="007E3935">
              <w:rPr>
                <w:rFonts w:eastAsia="Constantia"/>
                <w:color w:val="000000"/>
                <w:sz w:val="26"/>
                <w:szCs w:val="26"/>
                <w:lang w:val="vi-VN" w:eastAsia="vi-VN" w:bidi="vi-VN"/>
              </w:rPr>
              <w:t xml:space="preserve"> bé r</w:t>
            </w:r>
            <w:r w:rsidR="004C70D1" w:rsidRPr="007E3935">
              <w:rPr>
                <w:rFonts w:eastAsia="Constantia"/>
                <w:color w:val="000000"/>
                <w:sz w:val="26"/>
                <w:szCs w:val="26"/>
                <w:lang w:eastAsia="vi-VN" w:bidi="vi-VN"/>
              </w:rPr>
              <w:t>ồ</w:t>
            </w:r>
            <w:r w:rsidR="004C70D1" w:rsidRPr="007E3935">
              <w:rPr>
                <w:rFonts w:eastAsia="Constantia"/>
                <w:color w:val="000000"/>
                <w:sz w:val="26"/>
                <w:szCs w:val="26"/>
                <w:lang w:val="vi-VN" w:eastAsia="vi-VN" w:bidi="vi-VN"/>
              </w:rPr>
              <w:t>i n</w:t>
            </w:r>
            <w:r w:rsidR="004C70D1" w:rsidRPr="007E3935">
              <w:rPr>
                <w:rFonts w:eastAsia="Constantia"/>
                <w:color w:val="000000"/>
                <w:sz w:val="26"/>
                <w:szCs w:val="26"/>
                <w:lang w:eastAsia="vi-VN" w:bidi="vi-VN"/>
              </w:rPr>
              <w:t>ê</w:t>
            </w:r>
            <w:r w:rsidR="004C70D1" w:rsidRPr="007E3935">
              <w:rPr>
                <w:rFonts w:eastAsia="Constantia"/>
                <w:color w:val="000000"/>
                <w:sz w:val="26"/>
                <w:szCs w:val="26"/>
                <w:lang w:val="vi-VN" w:eastAsia="vi-VN" w:bidi="vi-VN"/>
              </w:rPr>
              <w:t xml:space="preserve">u </w:t>
            </w:r>
            <w:hyperlink r:id="rId130" w:history="1">
              <w:r w:rsidR="004C70D1" w:rsidRPr="007E3935">
                <w:rPr>
                  <w:sz w:val="26"/>
                  <w:szCs w:val="26"/>
                  <w:u w:val="single"/>
                </w:rPr>
                <w:t>(viết) số thích hợp ở ô có</w:t>
              </w:r>
            </w:hyperlink>
            <w:r w:rsidR="004C70D1" w:rsidRPr="007E3935">
              <w:rPr>
                <w:rFonts w:eastAsia="Constantia"/>
                <w:color w:val="000000"/>
                <w:sz w:val="26"/>
                <w:szCs w:val="26"/>
                <w:lang w:eastAsia="vi-VN" w:bidi="vi-VN"/>
              </w:rPr>
              <w:t xml:space="preserve"> </w:t>
            </w:r>
            <w:hyperlink r:id="rId131" w:history="1">
              <w:r w:rsidR="004C70D1" w:rsidRPr="007E3935">
                <w:rPr>
                  <w:sz w:val="26"/>
                  <w:szCs w:val="26"/>
                  <w:u w:val="single"/>
                </w:rPr>
                <w:t>dấu “?” trong bảng.</w:t>
              </w:r>
            </w:hyperlink>
          </w:p>
          <w:p w:rsidR="004C70D1" w:rsidRPr="007E3935" w:rsidRDefault="004C70D1" w:rsidP="006B71A0">
            <w:pPr>
              <w:jc w:val="both"/>
              <w:rPr>
                <w:sz w:val="26"/>
                <w:szCs w:val="26"/>
                <w:lang w:val="en-US"/>
              </w:rPr>
            </w:pPr>
            <w:r w:rsidRPr="007E3935">
              <w:rPr>
                <w:noProof/>
                <w:sz w:val="26"/>
                <w:szCs w:val="26"/>
                <w:lang w:val="en-US"/>
              </w:rPr>
              <w:drawing>
                <wp:inline distT="0" distB="0" distL="0" distR="0" wp14:anchorId="7178AF50" wp14:editId="3DEA906A">
                  <wp:extent cx="3035300" cy="56070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35300" cy="560705"/>
                          </a:xfrm>
                          <a:prstGeom prst="rect">
                            <a:avLst/>
                          </a:prstGeom>
                          <a:noFill/>
                          <a:ln>
                            <a:noFill/>
                          </a:ln>
                        </pic:spPr>
                      </pic:pic>
                    </a:graphicData>
                  </a:graphic>
                </wp:inline>
              </w:drawing>
            </w:r>
          </w:p>
          <w:p w:rsidR="004C70D1" w:rsidRPr="007E3935" w:rsidRDefault="004C70D1" w:rsidP="006B71A0">
            <w:pPr>
              <w:spacing w:line="288" w:lineRule="auto"/>
              <w:jc w:val="both"/>
              <w:rPr>
                <w:sz w:val="26"/>
                <w:szCs w:val="26"/>
              </w:rPr>
            </w:pPr>
            <w:r w:rsidRPr="007E3935">
              <w:rPr>
                <w:sz w:val="26"/>
                <w:szCs w:val="26"/>
              </w:rPr>
              <w:t>- GV Nhận xét, tuyên dương.</w:t>
            </w:r>
          </w:p>
          <w:p w:rsidR="004C70D1" w:rsidRPr="007E3935" w:rsidRDefault="004C70D1" w:rsidP="006B71A0">
            <w:pPr>
              <w:spacing w:line="288" w:lineRule="auto"/>
              <w:jc w:val="both"/>
              <w:rPr>
                <w:b/>
                <w:sz w:val="26"/>
                <w:szCs w:val="26"/>
              </w:rPr>
            </w:pPr>
            <w:r w:rsidRPr="007E3935">
              <w:rPr>
                <w:b/>
                <w:sz w:val="26"/>
                <w:szCs w:val="26"/>
              </w:rPr>
              <w:lastRenderedPageBreak/>
              <w:t>Bài 2: (Làm việc cá nhân) Số</w:t>
            </w:r>
          </w:p>
          <w:p w:rsidR="004C70D1" w:rsidRPr="007E3935" w:rsidRDefault="00726E5A" w:rsidP="006B71A0">
            <w:pPr>
              <w:jc w:val="both"/>
              <w:rPr>
                <w:rFonts w:eastAsia="Constantia"/>
                <w:color w:val="000000"/>
                <w:sz w:val="26"/>
                <w:szCs w:val="26"/>
                <w:lang w:eastAsia="vi-VN" w:bidi="vi-VN"/>
              </w:rPr>
            </w:pPr>
            <w:hyperlink r:id="rId133" w:history="1">
              <w:r w:rsidR="004C70D1" w:rsidRPr="00605ED7">
                <w:rPr>
                  <w:sz w:val="26"/>
                  <w:szCs w:val="26"/>
                </w:rPr>
                <w:t xml:space="preserve"> Yêu cầu HS quan</w:t>
              </w:r>
            </w:hyperlink>
            <w:r w:rsidR="004C70D1" w:rsidRPr="007E3935">
              <w:rPr>
                <w:rFonts w:eastAsia="Constantia"/>
                <w:color w:val="000000"/>
                <w:sz w:val="26"/>
                <w:szCs w:val="26"/>
                <w:lang w:val="vi-VN" w:eastAsia="vi-VN" w:bidi="vi-VN"/>
              </w:rPr>
              <w:t xml:space="preserve"> sát </w:t>
            </w:r>
            <w:r w:rsidR="004C70D1" w:rsidRPr="007E3935">
              <w:rPr>
                <w:rFonts w:eastAsia="Courier New"/>
                <w:color w:val="000000"/>
                <w:sz w:val="26"/>
                <w:szCs w:val="26"/>
                <w:lang w:val="vi-VN" w:eastAsia="vi-VN" w:bidi="vi-VN"/>
              </w:rPr>
              <w:t xml:space="preserve">số </w:t>
            </w:r>
            <w:r w:rsidR="004C70D1" w:rsidRPr="007E3935">
              <w:rPr>
                <w:rFonts w:eastAsia="Constantia"/>
                <w:color w:val="000000"/>
                <w:sz w:val="26"/>
                <w:szCs w:val="26"/>
                <w:lang w:val="vi-VN" w:eastAsia="vi-VN" w:bidi="vi-VN"/>
              </w:rPr>
              <w:t>đo độ dài của mỗi đ</w:t>
            </w:r>
            <w:r w:rsidR="004C70D1" w:rsidRPr="007E3935">
              <w:rPr>
                <w:rFonts w:eastAsia="Constantia"/>
                <w:color w:val="000000"/>
                <w:sz w:val="26"/>
                <w:szCs w:val="26"/>
                <w:lang w:eastAsia="vi-VN" w:bidi="vi-VN"/>
              </w:rPr>
              <w:t>ồ</w:t>
            </w:r>
            <w:r w:rsidR="004C70D1" w:rsidRPr="007E3935">
              <w:rPr>
                <w:rFonts w:eastAsia="Constantia"/>
                <w:color w:val="000000"/>
                <w:sz w:val="26"/>
                <w:szCs w:val="26"/>
                <w:lang w:val="vi-VN" w:eastAsia="vi-VN" w:bidi="vi-VN"/>
              </w:rPr>
              <w:t xml:space="preserve"> vật (SG</w:t>
            </w:r>
            <w:hyperlink r:id="rId134" w:history="1">
              <w:r w:rsidR="004C70D1" w:rsidRPr="00605ED7">
                <w:rPr>
                  <w:sz w:val="26"/>
                  <w:szCs w:val="26"/>
                </w:rPr>
                <w:t>K), từ đó tìm ra cách giải,</w:t>
              </w:r>
            </w:hyperlink>
            <w:r w:rsidR="004C70D1" w:rsidRPr="00605ED7">
              <w:rPr>
                <w:rFonts w:eastAsia="Constantia"/>
                <w:color w:val="000000"/>
                <w:sz w:val="26"/>
                <w:szCs w:val="26"/>
                <w:lang w:eastAsia="vi-VN" w:bidi="vi-VN"/>
              </w:rPr>
              <w:t xml:space="preserve"> </w:t>
            </w:r>
            <w:hyperlink r:id="rId135" w:history="1">
              <w:r w:rsidR="004C70D1" w:rsidRPr="00605ED7">
                <w:rPr>
                  <w:sz w:val="26"/>
                  <w:szCs w:val="26"/>
                </w:rPr>
                <w:t>nhẩm tính rồi nêu (viết</w:t>
              </w:r>
            </w:hyperlink>
            <w:r w:rsidR="004C70D1" w:rsidRPr="007E3935">
              <w:rPr>
                <w:rFonts w:eastAsia="Constantia"/>
                <w:color w:val="000000"/>
                <w:sz w:val="26"/>
                <w:szCs w:val="26"/>
                <w:lang w:val="vi-VN" w:eastAsia="vi-VN" w:bidi="vi-VN"/>
              </w:rPr>
              <w:t xml:space="preserve">) </w:t>
            </w:r>
            <w:r w:rsidR="004C70D1" w:rsidRPr="007E3935">
              <w:rPr>
                <w:rFonts w:eastAsia="Courier New"/>
                <w:color w:val="000000"/>
                <w:sz w:val="26"/>
                <w:szCs w:val="26"/>
                <w:lang w:val="vi-VN" w:eastAsia="vi-VN" w:bidi="vi-VN"/>
              </w:rPr>
              <w:t xml:space="preserve">số lẩn thích </w:t>
            </w:r>
            <w:r w:rsidR="004C70D1" w:rsidRPr="007E3935">
              <w:rPr>
                <w:rFonts w:eastAsia="Constantia"/>
                <w:color w:val="000000"/>
                <w:sz w:val="26"/>
                <w:szCs w:val="26"/>
                <w:lang w:val="vi-VN" w:eastAsia="vi-VN" w:bidi="vi-VN"/>
              </w:rPr>
              <w:t xml:space="preserve">hợp </w:t>
            </w:r>
            <w:r w:rsidR="004C70D1" w:rsidRPr="007E3935">
              <w:rPr>
                <w:rFonts w:eastAsia="Courier New"/>
                <w:color w:val="000000"/>
                <w:sz w:val="26"/>
                <w:szCs w:val="26"/>
                <w:lang w:val="vi-VN" w:eastAsia="vi-VN" w:bidi="vi-VN"/>
              </w:rPr>
              <w:t xml:space="preserve">ở </w:t>
            </w:r>
            <w:r w:rsidR="004C70D1" w:rsidRPr="007E3935">
              <w:rPr>
                <w:rFonts w:eastAsia="Constantia"/>
                <w:color w:val="000000"/>
                <w:sz w:val="26"/>
                <w:szCs w:val="26"/>
                <w:lang w:val="vi-VN" w:eastAsia="vi-VN" w:bidi="vi-VN"/>
              </w:rPr>
              <w:t xml:space="preserve">ô </w:t>
            </w:r>
            <w:r w:rsidR="004C70D1" w:rsidRPr="007E3935">
              <w:rPr>
                <w:rFonts w:eastAsia="Courier New"/>
                <w:color w:val="000000"/>
                <w:sz w:val="26"/>
                <w:szCs w:val="26"/>
                <w:lang w:val="vi-VN" w:eastAsia="vi-VN" w:bidi="vi-VN"/>
              </w:rPr>
              <w:t xml:space="preserve">có </w:t>
            </w:r>
            <w:r w:rsidR="004C70D1" w:rsidRPr="007E3935">
              <w:rPr>
                <w:rFonts w:eastAsia="Constantia"/>
                <w:color w:val="000000"/>
                <w:sz w:val="26"/>
                <w:szCs w:val="26"/>
                <w:lang w:val="vi-VN" w:eastAsia="vi-VN" w:bidi="vi-VN"/>
              </w:rPr>
              <w:t xml:space="preserve">dấu </w:t>
            </w:r>
            <w:r w:rsidR="004C70D1" w:rsidRPr="007E3935">
              <w:rPr>
                <w:rFonts w:eastAsia="Courier New"/>
                <w:color w:val="000000"/>
                <w:sz w:val="26"/>
                <w:szCs w:val="26"/>
                <w:lang w:val="vi-VN" w:eastAsia="vi-VN" w:bidi="vi-VN"/>
              </w:rPr>
              <w:t xml:space="preserve">“?” </w:t>
            </w:r>
            <w:r w:rsidR="004C70D1" w:rsidRPr="007E3935">
              <w:rPr>
                <w:rFonts w:eastAsia="Constantia"/>
                <w:color w:val="000000"/>
                <w:sz w:val="26"/>
                <w:szCs w:val="26"/>
                <w:lang w:val="vi-VN" w:eastAsia="vi-VN" w:bidi="vi-VN"/>
              </w:rPr>
              <w:t xml:space="preserve">ở </w:t>
            </w:r>
            <w:r w:rsidR="004C70D1" w:rsidRPr="007E3935">
              <w:rPr>
                <w:rFonts w:eastAsia="Courier New"/>
                <w:color w:val="000000"/>
                <w:sz w:val="26"/>
                <w:szCs w:val="26"/>
                <w:lang w:val="vi-VN" w:eastAsia="vi-VN" w:bidi="vi-VN"/>
              </w:rPr>
              <w:t xml:space="preserve">mỗi </w:t>
            </w:r>
            <w:r w:rsidR="004C70D1" w:rsidRPr="007E3935">
              <w:rPr>
                <w:rFonts w:eastAsia="Constantia"/>
                <w:color w:val="000000"/>
                <w:sz w:val="26"/>
                <w:szCs w:val="26"/>
                <w:lang w:val="vi-VN" w:eastAsia="vi-VN" w:bidi="vi-VN"/>
              </w:rPr>
              <w:t>câu a, b.</w:t>
            </w:r>
          </w:p>
          <w:p w:rsidR="004C70D1" w:rsidRPr="007E3935" w:rsidRDefault="004C70D1" w:rsidP="006B71A0">
            <w:pPr>
              <w:jc w:val="both"/>
              <w:rPr>
                <w:sz w:val="26"/>
                <w:szCs w:val="26"/>
                <w:lang w:val="en-US"/>
              </w:rPr>
            </w:pPr>
            <w:r w:rsidRPr="007E3935">
              <w:rPr>
                <w:noProof/>
                <w:sz w:val="26"/>
                <w:szCs w:val="26"/>
                <w:lang w:val="en-US"/>
              </w:rPr>
              <w:drawing>
                <wp:inline distT="0" distB="0" distL="0" distR="0" wp14:anchorId="6AB31230" wp14:editId="72CDB9EA">
                  <wp:extent cx="3526790" cy="837565"/>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26790" cy="837565"/>
                          </a:xfrm>
                          <a:prstGeom prst="rect">
                            <a:avLst/>
                          </a:prstGeom>
                          <a:noFill/>
                          <a:ln>
                            <a:noFill/>
                          </a:ln>
                        </pic:spPr>
                      </pic:pic>
                    </a:graphicData>
                  </a:graphic>
                </wp:inline>
              </w:drawing>
            </w:r>
          </w:p>
          <w:p w:rsidR="004C70D1" w:rsidRPr="007E3935" w:rsidRDefault="004C70D1" w:rsidP="006B71A0">
            <w:pPr>
              <w:tabs>
                <w:tab w:val="left" w:pos="1226"/>
                <w:tab w:val="center" w:pos="2512"/>
                <w:tab w:val="left" w:pos="3347"/>
              </w:tabs>
              <w:jc w:val="both"/>
              <w:rPr>
                <w:sz w:val="26"/>
                <w:szCs w:val="26"/>
                <w:lang w:val="en-US"/>
              </w:rPr>
            </w:pPr>
          </w:p>
          <w:p w:rsidR="004C70D1" w:rsidRPr="00605ED7" w:rsidRDefault="00726E5A" w:rsidP="006B71A0">
            <w:pPr>
              <w:tabs>
                <w:tab w:val="left" w:pos="1226"/>
                <w:tab w:val="center" w:pos="2512"/>
                <w:tab w:val="left" w:pos="3347"/>
              </w:tabs>
              <w:jc w:val="both"/>
              <w:rPr>
                <w:sz w:val="26"/>
                <w:szCs w:val="26"/>
              </w:rPr>
            </w:pPr>
            <w:hyperlink r:id="rId137" w:history="1">
              <w:r w:rsidR="004C70D1" w:rsidRPr="00605ED7">
                <w:rPr>
                  <w:sz w:val="26"/>
                  <w:szCs w:val="26"/>
                </w:rPr>
                <w:t>+ GV cho</w:t>
              </w:r>
            </w:hyperlink>
            <w:r w:rsidR="004C70D1" w:rsidRPr="00605ED7">
              <w:rPr>
                <w:sz w:val="26"/>
                <w:szCs w:val="26"/>
              </w:rPr>
              <w:t xml:space="preserve"> HS đặt câu giải</w:t>
            </w:r>
            <w:r w:rsidR="004C70D1" w:rsidRPr="00605ED7">
              <w:rPr>
                <w:rFonts w:eastAsia="Constantia"/>
                <w:color w:val="000000"/>
                <w:sz w:val="26"/>
                <w:szCs w:val="26"/>
                <w:lang w:eastAsia="vi-VN" w:bidi="vi-VN"/>
              </w:rPr>
              <w:t xml:space="preserve"> </w:t>
            </w:r>
            <w:r w:rsidR="004C70D1" w:rsidRPr="00605ED7">
              <w:rPr>
                <w:rFonts w:eastAsia="Constantia"/>
                <w:color w:val="000000"/>
                <w:sz w:val="26"/>
                <w:szCs w:val="26"/>
                <w:lang w:val="vi-VN" w:eastAsia="vi-VN" w:bidi="vi-VN"/>
              </w:rPr>
              <w:t>ở mỗi câu a, b rồi cho HS trình bày</w:t>
            </w:r>
            <w:hyperlink r:id="rId138" w:history="1">
              <w:r w:rsidR="004C70D1" w:rsidRPr="00605ED7">
                <w:rPr>
                  <w:sz w:val="26"/>
                  <w:szCs w:val="26"/>
                </w:rPr>
                <w:t>.</w:t>
              </w:r>
            </w:hyperlink>
          </w:p>
          <w:p w:rsidR="004C70D1" w:rsidRPr="007E3935" w:rsidRDefault="004C70D1" w:rsidP="006B71A0">
            <w:pPr>
              <w:spacing w:line="288" w:lineRule="auto"/>
              <w:jc w:val="both"/>
              <w:rPr>
                <w:sz w:val="26"/>
                <w:szCs w:val="26"/>
              </w:rPr>
            </w:pPr>
            <w:r w:rsidRPr="007E3935">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jc w:val="both"/>
              <w:rPr>
                <w:rFonts w:eastAsia="Calibri"/>
                <w:color w:val="000000"/>
                <w:sz w:val="26"/>
                <w:szCs w:val="26"/>
                <w:lang w:eastAsia="vi-VN" w:bidi="vi-VN"/>
              </w:rPr>
            </w:pPr>
            <w:r w:rsidRPr="007E3935">
              <w:rPr>
                <w:color w:val="000000"/>
                <w:sz w:val="26"/>
                <w:szCs w:val="26"/>
                <w:lang w:eastAsia="vi-VN" w:bidi="vi-VN"/>
              </w:rPr>
              <w:lastRenderedPageBreak/>
              <w:t>-Nghe Gv đọc đề toán</w:t>
            </w:r>
          </w:p>
          <w:p w:rsidR="004C70D1" w:rsidRPr="007E3935" w:rsidRDefault="004C70D1" w:rsidP="006B71A0">
            <w:pPr>
              <w:jc w:val="both"/>
              <w:rPr>
                <w:color w:val="000000"/>
                <w:sz w:val="26"/>
                <w:szCs w:val="26"/>
                <w:lang w:eastAsia="vi-VN" w:bidi="vi-VN"/>
              </w:rPr>
            </w:pPr>
          </w:p>
          <w:p w:rsidR="004C70D1" w:rsidRPr="007E3935" w:rsidRDefault="004C70D1" w:rsidP="006B71A0">
            <w:pPr>
              <w:jc w:val="both"/>
              <w:rPr>
                <w:sz w:val="26"/>
                <w:szCs w:val="26"/>
              </w:rPr>
            </w:pPr>
          </w:p>
          <w:p w:rsidR="004C70D1" w:rsidRPr="007E3935" w:rsidRDefault="004C70D1" w:rsidP="006B71A0">
            <w:pPr>
              <w:spacing w:line="288" w:lineRule="auto"/>
              <w:rPr>
                <w:sz w:val="26"/>
                <w:szCs w:val="26"/>
              </w:rPr>
            </w:pPr>
            <w:r w:rsidRPr="007E3935">
              <w:rPr>
                <w:sz w:val="26"/>
                <w:szCs w:val="26"/>
              </w:rPr>
              <w:t>- HS nhận dạng bài toán</w:t>
            </w:r>
          </w:p>
          <w:p w:rsidR="004C70D1" w:rsidRPr="007E3935" w:rsidRDefault="004C70D1" w:rsidP="006B71A0">
            <w:pPr>
              <w:spacing w:line="288" w:lineRule="auto"/>
              <w:rPr>
                <w:sz w:val="26"/>
                <w:szCs w:val="26"/>
              </w:rPr>
            </w:pPr>
          </w:p>
          <w:p w:rsidR="004C70D1" w:rsidRPr="007E3935" w:rsidRDefault="004C70D1" w:rsidP="006B71A0">
            <w:pPr>
              <w:spacing w:line="288" w:lineRule="auto"/>
              <w:rPr>
                <w:sz w:val="26"/>
                <w:szCs w:val="26"/>
              </w:rPr>
            </w:pPr>
            <w:r w:rsidRPr="007E3935">
              <w:rPr>
                <w:sz w:val="26"/>
                <w:szCs w:val="26"/>
              </w:rPr>
              <w:t>- HS quan sát sơ đồ đoạn thẳng</w:t>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 HS nêu các bước tính</w:t>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-HS quan sát từng bước và nhắc lại</w:t>
            </w:r>
          </w:p>
          <w:p w:rsidR="004C70D1" w:rsidRPr="007E3935" w:rsidRDefault="004C70D1" w:rsidP="006B71A0">
            <w:pPr>
              <w:spacing w:line="288" w:lineRule="auto"/>
              <w:jc w:val="both"/>
              <w:rPr>
                <w:noProof/>
                <w:sz w:val="26"/>
                <w:szCs w:val="26"/>
                <w:lang w:eastAsia="vi-VN"/>
              </w:rPr>
            </w:pPr>
          </w:p>
          <w:p w:rsidR="004C70D1" w:rsidRPr="007E3935" w:rsidRDefault="004C70D1" w:rsidP="006B71A0">
            <w:pPr>
              <w:spacing w:line="288" w:lineRule="auto"/>
              <w:jc w:val="both"/>
              <w:rPr>
                <w:noProof/>
                <w:sz w:val="26"/>
                <w:szCs w:val="26"/>
                <w:lang w:eastAsia="vi-VN"/>
              </w:rPr>
            </w:pPr>
          </w:p>
          <w:p w:rsidR="004C70D1" w:rsidRPr="007E3935" w:rsidRDefault="004C70D1" w:rsidP="006B71A0">
            <w:pPr>
              <w:spacing w:line="288" w:lineRule="auto"/>
              <w:jc w:val="both"/>
              <w:rPr>
                <w:noProof/>
                <w:sz w:val="26"/>
                <w:szCs w:val="26"/>
                <w:lang w:eastAsia="vi-VN"/>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- 2 HS đọc bài toán</w:t>
            </w:r>
          </w:p>
          <w:p w:rsidR="004C70D1" w:rsidRPr="007E3935" w:rsidRDefault="004C70D1" w:rsidP="006B71A0">
            <w:pPr>
              <w:spacing w:line="288" w:lineRule="auto"/>
              <w:jc w:val="both"/>
              <w:rPr>
                <w:sz w:val="26"/>
                <w:szCs w:val="26"/>
              </w:rPr>
            </w:pPr>
            <w:r w:rsidRPr="007E3935">
              <w:rPr>
                <w:sz w:val="26"/>
                <w:szCs w:val="26"/>
              </w:rPr>
              <w:t>- Trả lời GV hỏi và thực hiện</w:t>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-HS quan sát sơ đồ và nêu bài giải</w:t>
            </w:r>
          </w:p>
          <w:p w:rsidR="004C70D1" w:rsidRPr="007E3935" w:rsidRDefault="00726E5A" w:rsidP="006B71A0">
            <w:pPr>
              <w:jc w:val="center"/>
              <w:rPr>
                <w:sz w:val="26"/>
                <w:szCs w:val="26"/>
              </w:rPr>
            </w:pPr>
            <w:hyperlink r:id="rId139" w:history="1">
              <w:r w:rsidR="004C70D1" w:rsidRPr="007E3935">
                <w:rPr>
                  <w:sz w:val="26"/>
                  <w:szCs w:val="26"/>
                  <w:u w:val="single"/>
                </w:rPr>
                <w:t>Đoạn t</w:t>
              </w:r>
            </w:hyperlink>
            <w:r w:rsidR="004C70D1" w:rsidRPr="007E3935">
              <w:rPr>
                <w:rFonts w:eastAsia="Constantia"/>
                <w:color w:val="000000"/>
                <w:sz w:val="26"/>
                <w:szCs w:val="26"/>
                <w:lang w:val="vi-VN" w:eastAsia="vi-VN" w:bidi="vi-VN"/>
              </w:rPr>
              <w:t>hẳng AB dài gấp đoạn thẳng CD sổ l</w:t>
            </w:r>
            <w:hyperlink r:id="rId140" w:history="1">
              <w:r w:rsidR="004C70D1" w:rsidRPr="007E3935">
                <w:rPr>
                  <w:sz w:val="26"/>
                  <w:szCs w:val="26"/>
                  <w:u w:val="single"/>
                </w:rPr>
                <w:t>ần là:</w:t>
              </w:r>
            </w:hyperlink>
          </w:p>
          <w:p w:rsidR="004C70D1" w:rsidRPr="007E3935" w:rsidRDefault="004C70D1" w:rsidP="006B71A0">
            <w:pPr>
              <w:jc w:val="center"/>
              <w:rPr>
                <w:sz w:val="26"/>
                <w:szCs w:val="26"/>
              </w:rPr>
            </w:pPr>
            <w:r w:rsidRPr="007E3935">
              <w:rPr>
                <w:rFonts w:eastAsia="Constantia"/>
                <w:color w:val="000000"/>
                <w:sz w:val="26"/>
                <w:szCs w:val="26"/>
                <w:lang w:val="vi-VN" w:eastAsia="vi-VN" w:bidi="vi-VN"/>
              </w:rPr>
              <w:t>8</w:t>
            </w:r>
            <w:r w:rsidRPr="007E3935">
              <w:rPr>
                <w:rFonts w:eastAsia="Constantia"/>
                <w:color w:val="000000"/>
                <w:sz w:val="26"/>
                <w:szCs w:val="26"/>
                <w:lang w:eastAsia="vi-VN" w:bidi="vi-VN"/>
              </w:rPr>
              <w:t xml:space="preserve"> </w:t>
            </w:r>
            <w:r w:rsidRPr="007E3935">
              <w:rPr>
                <w:rFonts w:eastAsia="Constantia"/>
                <w:color w:val="000000"/>
                <w:sz w:val="26"/>
                <w:szCs w:val="26"/>
                <w:lang w:val="vi-VN" w:eastAsia="vi-VN" w:bidi="vi-VN"/>
              </w:rPr>
              <w:t>:</w:t>
            </w:r>
            <w:r w:rsidRPr="007E3935">
              <w:rPr>
                <w:rFonts w:eastAsia="Constantia"/>
                <w:color w:val="000000"/>
                <w:sz w:val="26"/>
                <w:szCs w:val="26"/>
                <w:lang w:eastAsia="vi-VN" w:bidi="vi-VN"/>
              </w:rPr>
              <w:t xml:space="preserve"> </w:t>
            </w:r>
            <w:r w:rsidRPr="007E3935">
              <w:rPr>
                <w:rFonts w:eastAsia="Constantia"/>
                <w:color w:val="000000"/>
                <w:sz w:val="26"/>
                <w:szCs w:val="26"/>
                <w:lang w:val="vi-VN" w:eastAsia="vi-VN" w:bidi="vi-VN"/>
              </w:rPr>
              <w:t xml:space="preserve">2 </w:t>
            </w:r>
            <w:r w:rsidRPr="007E3935">
              <w:rPr>
                <w:rFonts w:eastAsia="Courier New"/>
                <w:color w:val="000000"/>
                <w:sz w:val="26"/>
                <w:szCs w:val="26"/>
                <w:lang w:val="vi-VN" w:eastAsia="vi-VN" w:bidi="vi-VN"/>
              </w:rPr>
              <w:t xml:space="preserve">= </w:t>
            </w:r>
            <w:r w:rsidRPr="007E3935">
              <w:rPr>
                <w:rFonts w:eastAsia="Constantia"/>
                <w:color w:val="000000"/>
                <w:sz w:val="26"/>
                <w:szCs w:val="26"/>
                <w:lang w:val="vi-VN" w:eastAsia="vi-VN" w:bidi="vi-VN"/>
              </w:rPr>
              <w:t>4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w:t>
            </w:r>
          </w:p>
          <w:p w:rsidR="004C70D1" w:rsidRPr="007E3935" w:rsidRDefault="004C70D1" w:rsidP="006B71A0">
            <w:pPr>
              <w:jc w:val="center"/>
              <w:rPr>
                <w:sz w:val="26"/>
                <w:szCs w:val="26"/>
              </w:rPr>
            </w:pPr>
            <w:bookmarkStart w:id="3" w:name="bookmark274"/>
            <w:r w:rsidRPr="007E3935">
              <w:rPr>
                <w:rFonts w:eastAsia="Courier New"/>
                <w:i/>
                <w:iCs/>
                <w:color w:val="000000"/>
                <w:sz w:val="26"/>
                <w:szCs w:val="26"/>
                <w:lang w:eastAsia="vi-VN" w:bidi="vi-VN"/>
              </w:rPr>
              <w:t>Đ</w:t>
            </w:r>
            <w:r w:rsidRPr="007E3935">
              <w:rPr>
                <w:rFonts w:eastAsia="Courier New"/>
                <w:i/>
                <w:iCs/>
                <w:color w:val="000000"/>
                <w:sz w:val="26"/>
                <w:szCs w:val="26"/>
                <w:lang w:val="vi-VN" w:eastAsia="vi-VN" w:bidi="vi-VN"/>
              </w:rPr>
              <w:t>áp số:</w:t>
            </w:r>
            <w:r w:rsidRPr="007E3935">
              <w:rPr>
                <w:rFonts w:eastAsia="Constantia"/>
                <w:color w:val="000000"/>
                <w:sz w:val="26"/>
                <w:szCs w:val="26"/>
                <w:lang w:val="vi-VN" w:eastAsia="vi-VN" w:bidi="vi-VN"/>
              </w:rPr>
              <w:t xml:space="preserve"> 4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w:t>
            </w:r>
            <w:bookmarkEnd w:id="3"/>
          </w:p>
          <w:p w:rsidR="004C70D1" w:rsidRPr="007E3935" w:rsidRDefault="004C70D1" w:rsidP="006B71A0">
            <w:pPr>
              <w:spacing w:line="288" w:lineRule="auto"/>
              <w:jc w:val="center"/>
              <w:rPr>
                <w:sz w:val="26"/>
                <w:szCs w:val="26"/>
              </w:rPr>
            </w:pPr>
          </w:p>
          <w:p w:rsidR="004C70D1" w:rsidRPr="007E3935" w:rsidRDefault="004C70D1" w:rsidP="006B71A0">
            <w:pPr>
              <w:spacing w:line="288" w:lineRule="auto"/>
              <w:jc w:val="both"/>
              <w:rPr>
                <w:sz w:val="26"/>
                <w:szCs w:val="26"/>
              </w:rPr>
            </w:pPr>
            <w:r w:rsidRPr="007E3935">
              <w:rPr>
                <w:sz w:val="26"/>
                <w:szCs w:val="26"/>
              </w:rPr>
              <w:t>-HS quan sát, thực hiện trình bày kết quả</w:t>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softHyphen/>
            </w:r>
            <w:r w:rsidRPr="007E3935">
              <w:rPr>
                <w:sz w:val="26"/>
                <w:szCs w:val="26"/>
              </w:rPr>
              <w:softHyphen/>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 HS quan sát, nêu cách giải</w:t>
            </w:r>
          </w:p>
          <w:p w:rsidR="004C70D1" w:rsidRPr="007E3935" w:rsidRDefault="004C70D1" w:rsidP="006B71A0">
            <w:pPr>
              <w:spacing w:line="288" w:lineRule="auto"/>
              <w:jc w:val="both"/>
              <w:rPr>
                <w:rFonts w:eastAsia="Courier New"/>
                <w:color w:val="000000"/>
                <w:sz w:val="26"/>
                <w:szCs w:val="26"/>
                <w:lang w:eastAsia="vi-VN" w:bidi="vi-VN"/>
              </w:rPr>
            </w:pPr>
            <w:r w:rsidRPr="007E3935">
              <w:rPr>
                <w:sz w:val="26"/>
                <w:szCs w:val="26"/>
              </w:rPr>
              <w:t xml:space="preserve">a. </w:t>
            </w:r>
            <w:hyperlink r:id="rId141" w:history="1">
              <w:r w:rsidRPr="00605ED7">
                <w:rPr>
                  <w:sz w:val="26"/>
                  <w:szCs w:val="26"/>
                </w:rPr>
                <w:t>Bút chì dài gấp b</w:t>
              </w:r>
            </w:hyperlink>
            <w:r w:rsidRPr="00605ED7">
              <w:rPr>
                <w:rFonts w:eastAsia="Constantia"/>
                <w:color w:val="000000"/>
                <w:sz w:val="26"/>
                <w:szCs w:val="26"/>
                <w:lang w:val="vi-VN" w:eastAsia="vi-VN" w:bidi="vi-VN"/>
              </w:rPr>
              <w:t>út</w:t>
            </w:r>
            <w:r w:rsidRPr="007E3935">
              <w:rPr>
                <w:rFonts w:eastAsia="Constantia"/>
                <w:color w:val="000000"/>
                <w:sz w:val="26"/>
                <w:szCs w:val="26"/>
                <w:lang w:val="vi-VN" w:eastAsia="vi-VN" w:bidi="vi-VN"/>
              </w:rPr>
              <w:t xml:space="preserve"> sáp số lần </w:t>
            </w:r>
            <w:r w:rsidRPr="007E3935">
              <w:rPr>
                <w:rFonts w:eastAsia="Courier New"/>
                <w:color w:val="000000"/>
                <w:sz w:val="26"/>
                <w:szCs w:val="26"/>
                <w:lang w:val="vi-VN" w:eastAsia="vi-VN" w:bidi="vi-VN"/>
              </w:rPr>
              <w:t>là</w:t>
            </w:r>
          </w:p>
          <w:p w:rsidR="004C70D1" w:rsidRPr="007E3935" w:rsidRDefault="004C70D1" w:rsidP="006B71A0">
            <w:pPr>
              <w:spacing w:line="288" w:lineRule="auto"/>
              <w:jc w:val="both"/>
              <w:rPr>
                <w:sz w:val="26"/>
                <w:szCs w:val="26"/>
                <w:lang w:val="en-US"/>
              </w:rPr>
            </w:pPr>
            <w:r w:rsidRPr="007E3935">
              <w:rPr>
                <w:rFonts w:eastAsia="Courier New"/>
                <w:color w:val="000000"/>
                <w:sz w:val="26"/>
                <w:szCs w:val="26"/>
                <w:lang w:val="vi-VN" w:eastAsia="vi-VN" w:bidi="vi-VN"/>
              </w:rPr>
              <w:t>10 : 5 = 2 ( lần)</w:t>
            </w:r>
          </w:p>
          <w:p w:rsidR="004C70D1" w:rsidRPr="007E3935" w:rsidRDefault="004C70D1" w:rsidP="006B71A0">
            <w:pPr>
              <w:numPr>
                <w:ilvl w:val="0"/>
                <w:numId w:val="33"/>
              </w:numPr>
              <w:spacing w:line="288" w:lineRule="auto"/>
              <w:contextualSpacing/>
              <w:jc w:val="both"/>
              <w:rPr>
                <w:sz w:val="26"/>
                <w:szCs w:val="26"/>
              </w:rPr>
            </w:pPr>
          </w:p>
          <w:p w:rsidR="004C70D1" w:rsidRPr="007E3935" w:rsidRDefault="004C70D1" w:rsidP="006B71A0">
            <w:pPr>
              <w:spacing w:line="288" w:lineRule="auto"/>
              <w:jc w:val="center"/>
              <w:rPr>
                <w:sz w:val="26"/>
                <w:szCs w:val="26"/>
              </w:rPr>
            </w:pPr>
            <w:r w:rsidRPr="007E3935">
              <w:rPr>
                <w:sz w:val="26"/>
                <w:szCs w:val="26"/>
              </w:rPr>
              <w:t>b.</w:t>
            </w:r>
            <w:r w:rsidRPr="007E3935">
              <w:rPr>
                <w:rFonts w:eastAsia="Constantia"/>
                <w:sz w:val="26"/>
                <w:szCs w:val="26"/>
              </w:rPr>
              <w:t xml:space="preserve"> </w:t>
            </w:r>
            <w:r w:rsidRPr="007E3935">
              <w:rPr>
                <w:rFonts w:eastAsia="Constantia"/>
                <w:color w:val="000000"/>
                <w:sz w:val="26"/>
                <w:szCs w:val="26"/>
                <w:lang w:val="vi-VN" w:eastAsia="vi-VN" w:bidi="vi-VN"/>
              </w:rPr>
              <w:t>Bút</w:t>
            </w:r>
            <w:r w:rsidRPr="007E3935">
              <w:rPr>
                <w:rFonts w:eastAsia="Constantia"/>
                <w:color w:val="000000"/>
                <w:sz w:val="26"/>
                <w:szCs w:val="26"/>
                <w:lang w:val="vi-VN" w:eastAsia="vi-VN" w:bidi="vi-VN"/>
              </w:rPr>
              <w:tab/>
              <w:t>chì</w:t>
            </w:r>
            <w:r w:rsidRPr="007E3935">
              <w:rPr>
                <w:rFonts w:eastAsia="Constantia"/>
                <w:color w:val="000000"/>
                <w:sz w:val="26"/>
                <w:szCs w:val="26"/>
                <w:lang w:eastAsia="vi-VN" w:bidi="vi-VN"/>
              </w:rPr>
              <w:t xml:space="preserve"> </w:t>
            </w:r>
            <w:r w:rsidRPr="007E3935">
              <w:rPr>
                <w:rFonts w:eastAsia="Courier New"/>
                <w:color w:val="000000"/>
                <w:sz w:val="26"/>
                <w:szCs w:val="26"/>
                <w:lang w:val="vi-VN" w:eastAsia="vi-VN" w:bidi="vi-VN"/>
              </w:rPr>
              <w:t xml:space="preserve">dài </w:t>
            </w:r>
            <w:r w:rsidRPr="007E3935">
              <w:rPr>
                <w:rFonts w:eastAsia="Constantia"/>
                <w:color w:val="000000"/>
                <w:sz w:val="26"/>
                <w:szCs w:val="26"/>
                <w:lang w:val="vi-VN" w:eastAsia="vi-VN" w:bidi="vi-VN"/>
              </w:rPr>
              <w:t>g</w:t>
            </w:r>
            <w:r w:rsidRPr="00605ED7">
              <w:rPr>
                <w:rFonts w:eastAsia="Constantia"/>
                <w:color w:val="000000"/>
                <w:sz w:val="26"/>
                <w:szCs w:val="26"/>
                <w:lang w:val="vi-VN" w:eastAsia="vi-VN" w:bidi="vi-VN"/>
              </w:rPr>
              <w:t>ấ</w:t>
            </w:r>
            <w:hyperlink r:id="rId142" w:history="1">
              <w:r w:rsidRPr="00605ED7">
                <w:rPr>
                  <w:sz w:val="26"/>
                  <w:szCs w:val="26"/>
                </w:rPr>
                <w:t>p cái ghim số lần là:</w:t>
              </w:r>
            </w:hyperlink>
          </w:p>
          <w:p w:rsidR="004C70D1" w:rsidRPr="007E3935" w:rsidRDefault="004C70D1" w:rsidP="006B71A0">
            <w:pPr>
              <w:spacing w:line="288" w:lineRule="auto"/>
              <w:jc w:val="center"/>
              <w:rPr>
                <w:sz w:val="26"/>
                <w:szCs w:val="26"/>
              </w:rPr>
            </w:pPr>
            <w:r w:rsidRPr="007E3935">
              <w:rPr>
                <w:sz w:val="26"/>
                <w:szCs w:val="26"/>
              </w:rPr>
              <w:t>10 : 2 = 5 ( lần)</w:t>
            </w:r>
          </w:p>
          <w:p w:rsidR="004C70D1" w:rsidRPr="007E3935" w:rsidRDefault="004C70D1" w:rsidP="006B71A0">
            <w:pPr>
              <w:spacing w:line="288" w:lineRule="auto"/>
              <w:jc w:val="both"/>
              <w:rPr>
                <w:sz w:val="26"/>
                <w:szCs w:val="26"/>
              </w:rPr>
            </w:pPr>
          </w:p>
          <w:p w:rsidR="004C70D1" w:rsidRPr="007E3935" w:rsidRDefault="004C70D1" w:rsidP="006B71A0">
            <w:pPr>
              <w:tabs>
                <w:tab w:val="left" w:pos="1026"/>
              </w:tabs>
              <w:rPr>
                <w:sz w:val="26"/>
                <w:szCs w:val="26"/>
              </w:rPr>
            </w:pPr>
          </w:p>
        </w:tc>
      </w:tr>
      <w:tr w:rsidR="004C70D1" w:rsidRPr="007E3935" w:rsidTr="006B71A0">
        <w:tc>
          <w:tcPr>
            <w:tcW w:w="9738" w:type="dxa"/>
            <w:gridSpan w:val="2"/>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rPr>
                <w:b/>
                <w:sz w:val="26"/>
                <w:szCs w:val="26"/>
              </w:rPr>
            </w:pPr>
            <w:r w:rsidRPr="007E3935">
              <w:rPr>
                <w:b/>
                <w:sz w:val="26"/>
                <w:szCs w:val="26"/>
              </w:rPr>
              <w:lastRenderedPageBreak/>
              <w:t>4. Vận dụng.</w:t>
            </w:r>
          </w:p>
          <w:p w:rsidR="004C70D1" w:rsidRPr="007E3935" w:rsidRDefault="004C70D1" w:rsidP="006B71A0">
            <w:pPr>
              <w:spacing w:line="288" w:lineRule="auto"/>
              <w:rPr>
                <w:sz w:val="26"/>
                <w:szCs w:val="26"/>
              </w:rPr>
            </w:pPr>
            <w:r w:rsidRPr="007E3935">
              <w:rPr>
                <w:sz w:val="26"/>
                <w:szCs w:val="26"/>
              </w:rPr>
              <w:t>- Mục tiêu:</w:t>
            </w:r>
          </w:p>
          <w:p w:rsidR="004C70D1" w:rsidRPr="007E3935" w:rsidRDefault="004C70D1" w:rsidP="006B71A0">
            <w:pPr>
              <w:spacing w:line="264" w:lineRule="auto"/>
              <w:jc w:val="both"/>
              <w:rPr>
                <w:sz w:val="26"/>
                <w:szCs w:val="26"/>
              </w:rPr>
            </w:pPr>
            <w:r w:rsidRPr="007E3935">
              <w:rPr>
                <w:sz w:val="26"/>
                <w:szCs w:val="26"/>
              </w:rPr>
              <w:t>+ Củng cố những kiến thức đã học trong tiết học để học sinh khắc sâu nội dung.</w:t>
            </w:r>
          </w:p>
          <w:p w:rsidR="004C70D1" w:rsidRPr="007E3935" w:rsidRDefault="004C70D1" w:rsidP="006B71A0">
            <w:pPr>
              <w:spacing w:line="264" w:lineRule="auto"/>
              <w:jc w:val="both"/>
              <w:rPr>
                <w:sz w:val="26"/>
                <w:szCs w:val="26"/>
              </w:rPr>
            </w:pPr>
            <w:r w:rsidRPr="007E3935">
              <w:rPr>
                <w:sz w:val="26"/>
                <w:szCs w:val="26"/>
              </w:rPr>
              <w:t>+ Vận dụng kiến thức đã học vào thực tiễn.</w:t>
            </w:r>
          </w:p>
          <w:p w:rsidR="004C70D1" w:rsidRPr="007E3935" w:rsidRDefault="004C70D1" w:rsidP="006B71A0">
            <w:pPr>
              <w:spacing w:line="264" w:lineRule="auto"/>
              <w:jc w:val="both"/>
              <w:rPr>
                <w:sz w:val="26"/>
                <w:szCs w:val="26"/>
              </w:rPr>
            </w:pPr>
            <w:r w:rsidRPr="007E3935">
              <w:rPr>
                <w:sz w:val="26"/>
                <w:szCs w:val="26"/>
              </w:rPr>
              <w:t>+ Tạo không khí vui vẻ, hào hứng, lưu luyến sau khi học sinh bài học.</w:t>
            </w:r>
          </w:p>
          <w:p w:rsidR="004C70D1" w:rsidRPr="007E3935" w:rsidRDefault="004C70D1" w:rsidP="006B71A0">
            <w:pPr>
              <w:spacing w:line="288" w:lineRule="auto"/>
              <w:rPr>
                <w:sz w:val="26"/>
                <w:szCs w:val="26"/>
              </w:rPr>
            </w:pPr>
            <w:r w:rsidRPr="007E3935">
              <w:rPr>
                <w:sz w:val="26"/>
                <w:szCs w:val="26"/>
                <w:lang w:val="en-US"/>
              </w:rPr>
              <w:t>- Cách tiến hành:</w:t>
            </w:r>
          </w:p>
        </w:tc>
      </w:tr>
      <w:tr w:rsidR="004C70D1" w:rsidRPr="007E3935" w:rsidTr="006B71A0">
        <w:tc>
          <w:tcPr>
            <w:tcW w:w="5862" w:type="dxa"/>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rPr>
                <w:sz w:val="26"/>
                <w:szCs w:val="26"/>
              </w:rPr>
            </w:pPr>
            <w:r w:rsidRPr="007E3935">
              <w:rPr>
                <w:b/>
                <w:sz w:val="26"/>
                <w:szCs w:val="26"/>
              </w:rPr>
              <w:t xml:space="preserve">- </w:t>
            </w:r>
            <w:r w:rsidRPr="007E3935">
              <w:rPr>
                <w:sz w:val="26"/>
                <w:szCs w:val="26"/>
              </w:rPr>
              <w:t>GV tổ chức vận dụng bằng các hình thức như trò chơi “ Trả lời nhanh”</w:t>
            </w:r>
          </w:p>
          <w:p w:rsidR="004C70D1" w:rsidRPr="00605ED7" w:rsidRDefault="004C70D1" w:rsidP="006B71A0">
            <w:pPr>
              <w:widowControl w:val="0"/>
              <w:numPr>
                <w:ilvl w:val="0"/>
                <w:numId w:val="33"/>
              </w:numPr>
              <w:rPr>
                <w:color w:val="000000"/>
                <w:sz w:val="26"/>
                <w:szCs w:val="26"/>
                <w:lang w:val="vi-VN" w:eastAsia="vi-VN" w:bidi="vi-VN"/>
              </w:rPr>
            </w:pPr>
            <w:r w:rsidRPr="007E3935">
              <w:rPr>
                <w:sz w:val="26"/>
                <w:szCs w:val="26"/>
              </w:rPr>
              <w:t xml:space="preserve"> + </w:t>
            </w:r>
            <w:r w:rsidRPr="007E3935">
              <w:rPr>
                <w:rFonts w:eastAsia="Constantia"/>
                <w:color w:val="000000"/>
                <w:sz w:val="26"/>
                <w:szCs w:val="26"/>
                <w:lang w:val="vi-VN" w:eastAsia="vi-VN" w:bidi="vi-VN"/>
              </w:rPr>
              <w:t>Số lớn là 8, s</w:t>
            </w:r>
            <w:r w:rsidRPr="007E3935">
              <w:rPr>
                <w:rFonts w:eastAsia="Constantia"/>
                <w:color w:val="000000"/>
                <w:sz w:val="26"/>
                <w:szCs w:val="26"/>
                <w:lang w:val="fr-FR" w:eastAsia="vi-VN" w:bidi="vi-VN"/>
              </w:rPr>
              <w:t>ố</w:t>
            </w:r>
            <w:r w:rsidRPr="007E3935">
              <w:rPr>
                <w:rFonts w:eastAsia="Constantia"/>
                <w:color w:val="000000"/>
                <w:sz w:val="26"/>
                <w:szCs w:val="26"/>
                <w:lang w:val="vi-VN" w:eastAsia="vi-VN" w:bidi="vi-VN"/>
              </w:rPr>
              <w:t xml:space="preserve"> bé là </w:t>
            </w:r>
            <w:r w:rsidRPr="007E3935">
              <w:rPr>
                <w:rFonts w:eastAsia="Courier New"/>
                <w:i/>
                <w:iCs/>
                <w:color w:val="000000"/>
                <w:sz w:val="26"/>
                <w:szCs w:val="26"/>
                <w:lang w:val="vi-VN" w:eastAsia="vi-VN" w:bidi="vi-VN"/>
              </w:rPr>
              <w:t>2.</w:t>
            </w:r>
            <w:r w:rsidRPr="007E3935">
              <w:rPr>
                <w:rFonts w:eastAsia="Constantia"/>
                <w:color w:val="000000"/>
                <w:sz w:val="26"/>
                <w:szCs w:val="26"/>
                <w:lang w:val="vi-VN" w:eastAsia="vi-VN" w:bidi="vi-VN"/>
              </w:rPr>
              <w:t xml:space="preserve"> Hỏi s</w:t>
            </w:r>
            <w:hyperlink r:id="rId143" w:history="1">
              <w:r w:rsidRPr="00605ED7">
                <w:rPr>
                  <w:sz w:val="26"/>
                  <w:szCs w:val="26"/>
                  <w:lang w:val="vi-VN"/>
                </w:rPr>
                <w:t>ố lớn gấp mấy lần sổ bé?</w:t>
              </w:r>
            </w:hyperlink>
            <w:r w:rsidRPr="00605ED7">
              <w:rPr>
                <w:rFonts w:eastAsia="Constantia"/>
                <w:color w:val="000000"/>
                <w:sz w:val="26"/>
                <w:szCs w:val="26"/>
                <w:lang w:val="vi-VN" w:eastAsia="vi-VN" w:bidi="vi-VN"/>
              </w:rPr>
              <w:t xml:space="preserve"> </w:t>
            </w:r>
          </w:p>
          <w:p w:rsidR="004C70D1" w:rsidRPr="00605ED7" w:rsidRDefault="00726E5A" w:rsidP="006B71A0">
            <w:pPr>
              <w:jc w:val="both"/>
              <w:rPr>
                <w:sz w:val="26"/>
                <w:szCs w:val="26"/>
                <w:lang w:val="vi-VN"/>
              </w:rPr>
            </w:pPr>
            <w:hyperlink r:id="rId144" w:history="1">
              <w:r w:rsidR="004C70D1" w:rsidRPr="00605ED7">
                <w:rPr>
                  <w:sz w:val="26"/>
                  <w:szCs w:val="26"/>
                  <w:lang w:val="vi-VN"/>
                </w:rPr>
                <w:t>+ Bút chì dài</w:t>
              </w:r>
            </w:hyperlink>
            <w:r w:rsidR="004C70D1" w:rsidRPr="00605ED7">
              <w:rPr>
                <w:rFonts w:eastAsia="Constantia"/>
                <w:color w:val="000000"/>
                <w:sz w:val="26"/>
                <w:szCs w:val="26"/>
                <w:lang w:val="vi-VN" w:eastAsia="vi-VN" w:bidi="vi-VN"/>
              </w:rPr>
              <w:t xml:space="preserve"> 12 cm, bút sáp dài 6 cm, cái ghim d</w:t>
            </w:r>
            <w:hyperlink r:id="rId145" w:history="1">
              <w:r w:rsidR="004C70D1" w:rsidRPr="00605ED7">
                <w:rPr>
                  <w:sz w:val="26"/>
                  <w:szCs w:val="26"/>
                  <w:lang w:val="vi-VN"/>
                </w:rPr>
                <w:t>ài 2 cm. Từ đó có thế so</w:t>
              </w:r>
            </w:hyperlink>
            <w:r w:rsidR="004C70D1" w:rsidRPr="00605ED7">
              <w:rPr>
                <w:rFonts w:eastAsia="Constantia"/>
                <w:color w:val="000000"/>
                <w:sz w:val="26"/>
                <w:szCs w:val="26"/>
                <w:lang w:val="vi-VN" w:eastAsia="vi-VN" w:bidi="vi-VN"/>
              </w:rPr>
              <w:t xml:space="preserve"> sánh bút chì dài gấp mấy lần bút sáp, bút sáp dài gấp mấy lần</w:t>
            </w:r>
            <w:hyperlink r:id="rId146" w:history="1">
              <w:r w:rsidR="004C70D1" w:rsidRPr="00605ED7">
                <w:rPr>
                  <w:sz w:val="26"/>
                  <w:szCs w:val="26"/>
                  <w:lang w:val="vi-VN"/>
                </w:rPr>
                <w:t xml:space="preserve"> cái ghim,...</w:t>
              </w:r>
            </w:hyperlink>
          </w:p>
          <w:p w:rsidR="004C70D1" w:rsidRPr="007E3935" w:rsidRDefault="004C70D1" w:rsidP="006B71A0">
            <w:pPr>
              <w:spacing w:line="288" w:lineRule="auto"/>
              <w:jc w:val="both"/>
              <w:rPr>
                <w:b/>
                <w:sz w:val="26"/>
                <w:szCs w:val="26"/>
              </w:rPr>
            </w:pPr>
            <w:r w:rsidRPr="007E3935">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spacing w:line="288" w:lineRule="auto"/>
              <w:rPr>
                <w:sz w:val="26"/>
                <w:szCs w:val="26"/>
              </w:rPr>
            </w:pPr>
            <w:r w:rsidRPr="007E3935">
              <w:rPr>
                <w:sz w:val="26"/>
                <w:szCs w:val="26"/>
              </w:rPr>
              <w:t>HS đó đọc kết quả.</w:t>
            </w:r>
          </w:p>
          <w:p w:rsidR="004C70D1" w:rsidRPr="007E3935" w:rsidRDefault="004C70D1" w:rsidP="006B71A0">
            <w:pPr>
              <w:spacing w:line="288" w:lineRule="auto"/>
              <w:rPr>
                <w:sz w:val="26"/>
                <w:szCs w:val="26"/>
              </w:rPr>
            </w:pPr>
          </w:p>
          <w:p w:rsidR="004C70D1" w:rsidRPr="00605ED7" w:rsidRDefault="00726E5A" w:rsidP="006B71A0">
            <w:pPr>
              <w:spacing w:line="288" w:lineRule="auto"/>
              <w:rPr>
                <w:sz w:val="26"/>
                <w:szCs w:val="26"/>
              </w:rPr>
            </w:pPr>
            <w:hyperlink r:id="rId147" w:history="1">
              <w:r w:rsidR="004C70D1" w:rsidRPr="007E3935">
                <w:rPr>
                  <w:sz w:val="26"/>
                  <w:szCs w:val="26"/>
                  <w:u w:val="single"/>
                </w:rPr>
                <w:t xml:space="preserve"> </w:t>
              </w:r>
              <w:r w:rsidR="004C70D1" w:rsidRPr="00605ED7">
                <w:rPr>
                  <w:sz w:val="26"/>
                  <w:szCs w:val="26"/>
                </w:rPr>
                <w:t>8 : 2 = 4 (lẩn).</w:t>
              </w:r>
            </w:hyperlink>
          </w:p>
          <w:p w:rsidR="004C70D1" w:rsidRPr="007E3935" w:rsidRDefault="004C70D1" w:rsidP="006B71A0">
            <w:pPr>
              <w:spacing w:line="288" w:lineRule="auto"/>
              <w:rPr>
                <w:sz w:val="26"/>
                <w:szCs w:val="26"/>
              </w:rPr>
            </w:pPr>
          </w:p>
          <w:p w:rsidR="004C70D1" w:rsidRPr="007E3935" w:rsidRDefault="004C70D1" w:rsidP="006B71A0">
            <w:pPr>
              <w:spacing w:line="288" w:lineRule="auto"/>
              <w:rPr>
                <w:sz w:val="26"/>
                <w:szCs w:val="26"/>
              </w:rPr>
            </w:pPr>
            <w:r w:rsidRPr="007E3935">
              <w:rPr>
                <w:sz w:val="26"/>
                <w:szCs w:val="26"/>
              </w:rPr>
              <w:t>- HS tham gia để vận dụng kiến thức đã học vào thực tiễn.</w:t>
            </w:r>
          </w:p>
        </w:tc>
      </w:tr>
    </w:tbl>
    <w:p w:rsidR="00882A52" w:rsidRDefault="00882A52" w:rsidP="00882A52">
      <w:pPr>
        <w:spacing w:line="288" w:lineRule="auto"/>
        <w:ind w:left="720" w:hanging="720"/>
        <w:jc w:val="center"/>
        <w:rPr>
          <w:b/>
          <w:bCs/>
          <w:sz w:val="26"/>
          <w:szCs w:val="26"/>
          <w:u w:val="single"/>
        </w:rPr>
      </w:pPr>
    </w:p>
    <w:p w:rsidR="00365628" w:rsidRPr="007E3935" w:rsidRDefault="00365628" w:rsidP="00365628">
      <w:pPr>
        <w:spacing w:line="288" w:lineRule="auto"/>
        <w:ind w:left="720" w:hanging="720"/>
        <w:jc w:val="center"/>
        <w:rPr>
          <w:b/>
          <w:bCs/>
          <w:sz w:val="26"/>
          <w:szCs w:val="26"/>
          <w:u w:val="single"/>
        </w:rPr>
      </w:pPr>
      <w:r w:rsidRPr="007E3935">
        <w:rPr>
          <w:b/>
          <w:bCs/>
          <w:sz w:val="26"/>
          <w:szCs w:val="26"/>
          <w:u w:val="single"/>
        </w:rPr>
        <w:t>ĐẠO ĐỨC</w:t>
      </w:r>
    </w:p>
    <w:p w:rsidR="00365628" w:rsidRPr="007E3935" w:rsidRDefault="00365628" w:rsidP="00365628">
      <w:pPr>
        <w:spacing w:line="288" w:lineRule="auto"/>
        <w:ind w:left="720" w:hanging="720"/>
        <w:jc w:val="center"/>
        <w:rPr>
          <w:b/>
          <w:bCs/>
          <w:sz w:val="26"/>
          <w:szCs w:val="26"/>
          <w:u w:val="single"/>
        </w:rPr>
      </w:pPr>
      <w:r w:rsidRPr="007E3935">
        <w:rPr>
          <w:b/>
          <w:bCs/>
          <w:sz w:val="26"/>
          <w:szCs w:val="26"/>
          <w:u w:val="single"/>
        </w:rPr>
        <w:t>CHỦ ĐỀ 4</w:t>
      </w:r>
      <w:r w:rsidRPr="007E3935">
        <w:rPr>
          <w:b/>
          <w:bCs/>
          <w:sz w:val="26"/>
          <w:szCs w:val="26"/>
        </w:rPr>
        <w:t>: GIỮ LỜI HỨA</w:t>
      </w:r>
    </w:p>
    <w:p w:rsidR="00365628" w:rsidRPr="007E3935" w:rsidRDefault="00365628" w:rsidP="00365628">
      <w:pPr>
        <w:spacing w:line="288" w:lineRule="auto"/>
        <w:ind w:left="720" w:hanging="720"/>
        <w:jc w:val="center"/>
        <w:rPr>
          <w:b/>
          <w:bCs/>
          <w:sz w:val="26"/>
          <w:szCs w:val="26"/>
        </w:rPr>
      </w:pPr>
      <w:r w:rsidRPr="007E3935">
        <w:rPr>
          <w:b/>
          <w:bCs/>
          <w:sz w:val="26"/>
          <w:szCs w:val="26"/>
        </w:rPr>
        <w:t>Bài 05: EM GIỮ LỜI HỨA (T3)</w:t>
      </w:r>
    </w:p>
    <w:p w:rsidR="00365628" w:rsidRPr="007E3935" w:rsidRDefault="00365628" w:rsidP="00365628">
      <w:pPr>
        <w:spacing w:line="288" w:lineRule="auto"/>
        <w:ind w:left="720" w:hanging="720"/>
        <w:jc w:val="both"/>
        <w:rPr>
          <w:b/>
          <w:bCs/>
          <w:sz w:val="26"/>
          <w:szCs w:val="26"/>
        </w:rPr>
      </w:pPr>
    </w:p>
    <w:p w:rsidR="00365628" w:rsidRPr="007E3935" w:rsidRDefault="00365628" w:rsidP="00365628">
      <w:pPr>
        <w:spacing w:line="288" w:lineRule="auto"/>
        <w:ind w:firstLine="360"/>
        <w:rPr>
          <w:b/>
          <w:bCs/>
          <w:sz w:val="26"/>
          <w:szCs w:val="26"/>
          <w:u w:val="single"/>
        </w:rPr>
      </w:pPr>
      <w:r w:rsidRPr="007E3935">
        <w:rPr>
          <w:b/>
          <w:bCs/>
          <w:sz w:val="26"/>
          <w:szCs w:val="26"/>
          <w:u w:val="single"/>
        </w:rPr>
        <w:t>I. YÊU CẦU CẦN ĐẠT:</w:t>
      </w:r>
    </w:p>
    <w:p w:rsidR="00365628" w:rsidRPr="007E3935" w:rsidRDefault="00365628" w:rsidP="00365628">
      <w:pPr>
        <w:spacing w:line="288" w:lineRule="auto"/>
        <w:ind w:firstLine="360"/>
        <w:jc w:val="both"/>
        <w:rPr>
          <w:b/>
          <w:sz w:val="26"/>
          <w:szCs w:val="26"/>
        </w:rPr>
      </w:pPr>
      <w:r w:rsidRPr="007E3935">
        <w:rPr>
          <w:b/>
          <w:sz w:val="26"/>
          <w:szCs w:val="26"/>
        </w:rPr>
        <w:t>1. Năng lực đặc thù: Sau bài học, học sinh sẽ:</w:t>
      </w:r>
    </w:p>
    <w:p w:rsidR="00365628" w:rsidRPr="007E3935" w:rsidRDefault="00365628" w:rsidP="00365628">
      <w:pPr>
        <w:spacing w:line="288" w:lineRule="auto"/>
        <w:ind w:firstLine="360"/>
        <w:jc w:val="both"/>
        <w:rPr>
          <w:sz w:val="26"/>
          <w:szCs w:val="26"/>
        </w:rPr>
      </w:pPr>
      <w:r w:rsidRPr="007E3935">
        <w:rPr>
          <w:sz w:val="26"/>
          <w:szCs w:val="26"/>
        </w:rPr>
        <w:t>- Thực hiện giữ lời hứa bằng lời nói, việc làm cụ thể.</w:t>
      </w:r>
    </w:p>
    <w:p w:rsidR="00365628" w:rsidRPr="007E3935" w:rsidRDefault="00365628" w:rsidP="00365628">
      <w:pPr>
        <w:spacing w:line="288" w:lineRule="auto"/>
        <w:ind w:firstLine="360"/>
        <w:jc w:val="both"/>
        <w:rPr>
          <w:sz w:val="26"/>
          <w:szCs w:val="26"/>
        </w:rPr>
      </w:pPr>
      <w:r w:rsidRPr="007E3935">
        <w:rPr>
          <w:sz w:val="26"/>
          <w:szCs w:val="26"/>
        </w:rPr>
        <w:t>- Vận dụng và thực hiện giữ lời hứa bằng những việc làm cụ thể trong cuộc sống hàng ngày.</w:t>
      </w:r>
    </w:p>
    <w:p w:rsidR="00365628" w:rsidRPr="007E3935" w:rsidRDefault="00365628" w:rsidP="00365628">
      <w:pPr>
        <w:spacing w:before="120" w:line="288" w:lineRule="auto"/>
        <w:ind w:firstLine="360"/>
        <w:jc w:val="both"/>
        <w:rPr>
          <w:b/>
          <w:sz w:val="26"/>
          <w:szCs w:val="26"/>
        </w:rPr>
      </w:pPr>
      <w:r w:rsidRPr="007E3935">
        <w:rPr>
          <w:b/>
          <w:sz w:val="26"/>
          <w:szCs w:val="26"/>
        </w:rPr>
        <w:t>2. Năng lực chung.</w:t>
      </w:r>
    </w:p>
    <w:p w:rsidR="00365628" w:rsidRPr="007E3935" w:rsidRDefault="00365628" w:rsidP="00365628">
      <w:pPr>
        <w:spacing w:line="288" w:lineRule="auto"/>
        <w:ind w:firstLine="360"/>
        <w:jc w:val="both"/>
        <w:rPr>
          <w:sz w:val="26"/>
          <w:szCs w:val="26"/>
        </w:rPr>
      </w:pPr>
      <w:r w:rsidRPr="007E3935">
        <w:rPr>
          <w:sz w:val="26"/>
          <w:szCs w:val="26"/>
        </w:rPr>
        <w:t>- Năng lực tự chủ, tự học: Có biểu hiện chú ý học tập, tự giác tìm hiểu thông tin từ những ngữ liệu cho sẵn trong bài học.</w:t>
      </w:r>
    </w:p>
    <w:p w:rsidR="00365628" w:rsidRPr="007E3935" w:rsidRDefault="00365628" w:rsidP="00365628">
      <w:pPr>
        <w:spacing w:line="288" w:lineRule="auto"/>
        <w:ind w:firstLine="360"/>
        <w:jc w:val="both"/>
        <w:rPr>
          <w:sz w:val="26"/>
          <w:szCs w:val="26"/>
        </w:rPr>
      </w:pPr>
      <w:r w:rsidRPr="007E3935">
        <w:rPr>
          <w:sz w:val="26"/>
          <w:szCs w:val="26"/>
        </w:rPr>
        <w:lastRenderedPageBreak/>
        <w:t>- Năng lực giải quyết vấn đề và sáng tạo: Biết xác định và làm rõ thông tin từ những ngữ liệu cho sẵn trong bài học. Biết thu thập thông tin từ tình huống.</w:t>
      </w:r>
    </w:p>
    <w:p w:rsidR="00365628" w:rsidRPr="007E3935" w:rsidRDefault="00365628" w:rsidP="00365628">
      <w:pPr>
        <w:spacing w:line="288" w:lineRule="auto"/>
        <w:ind w:firstLine="360"/>
        <w:jc w:val="both"/>
        <w:rPr>
          <w:sz w:val="26"/>
          <w:szCs w:val="26"/>
        </w:rPr>
      </w:pPr>
      <w:r w:rsidRPr="007E3935">
        <w:rPr>
          <w:sz w:val="26"/>
          <w:szCs w:val="26"/>
        </w:rPr>
        <w:t>- Năng lực giao tiếp và hợp tác: Biết chia sẻ, trao đổi, trình bày trong hoạt động nhóm.</w:t>
      </w:r>
    </w:p>
    <w:p w:rsidR="00365628" w:rsidRPr="007E3935" w:rsidRDefault="00365628" w:rsidP="00365628">
      <w:pPr>
        <w:spacing w:before="120" w:line="288" w:lineRule="auto"/>
        <w:ind w:firstLine="360"/>
        <w:jc w:val="both"/>
        <w:rPr>
          <w:b/>
          <w:sz w:val="26"/>
          <w:szCs w:val="26"/>
        </w:rPr>
      </w:pPr>
      <w:r w:rsidRPr="007E3935">
        <w:rPr>
          <w:b/>
          <w:sz w:val="26"/>
          <w:szCs w:val="26"/>
        </w:rPr>
        <w:t>3. Phẩm chất.</w:t>
      </w:r>
    </w:p>
    <w:p w:rsidR="00365628" w:rsidRPr="007E3935" w:rsidRDefault="00365628" w:rsidP="00365628">
      <w:pPr>
        <w:spacing w:line="288" w:lineRule="auto"/>
        <w:ind w:firstLine="360"/>
        <w:jc w:val="both"/>
        <w:rPr>
          <w:sz w:val="26"/>
          <w:szCs w:val="26"/>
        </w:rPr>
      </w:pPr>
      <w:r w:rsidRPr="007E3935">
        <w:rPr>
          <w:sz w:val="26"/>
          <w:szCs w:val="26"/>
        </w:rPr>
        <w:t>- Phẩm chất nhân ái: Có ý thức giúp đỡ lẫn nhau trong hoạt động nhóm để hoàn thành nhiệm vụ.</w:t>
      </w:r>
    </w:p>
    <w:p w:rsidR="00365628" w:rsidRPr="007E3935" w:rsidRDefault="00365628" w:rsidP="00365628">
      <w:pPr>
        <w:spacing w:line="288" w:lineRule="auto"/>
        <w:ind w:firstLine="360"/>
        <w:jc w:val="both"/>
        <w:rPr>
          <w:sz w:val="26"/>
          <w:szCs w:val="26"/>
        </w:rPr>
      </w:pPr>
      <w:r w:rsidRPr="007E3935">
        <w:rPr>
          <w:sz w:val="26"/>
          <w:szCs w:val="26"/>
        </w:rPr>
        <w:t>- Phẩm chất trách nhiệm: Giữ trật tự, biết lắng nghe, học tập nghiêm túc.</w:t>
      </w:r>
    </w:p>
    <w:p w:rsidR="00365628" w:rsidRPr="007E3935" w:rsidRDefault="00365628" w:rsidP="00365628">
      <w:pPr>
        <w:spacing w:before="120" w:line="288" w:lineRule="auto"/>
        <w:ind w:firstLine="360"/>
        <w:jc w:val="both"/>
        <w:rPr>
          <w:b/>
          <w:sz w:val="26"/>
          <w:szCs w:val="26"/>
        </w:rPr>
      </w:pPr>
      <w:r w:rsidRPr="007E3935">
        <w:rPr>
          <w:b/>
          <w:sz w:val="26"/>
          <w:szCs w:val="26"/>
        </w:rPr>
        <w:t xml:space="preserve">II. ĐỒ DÙNG DẠY HỌC </w:t>
      </w:r>
    </w:p>
    <w:p w:rsidR="00365628" w:rsidRPr="007E3935" w:rsidRDefault="00365628" w:rsidP="00365628">
      <w:pPr>
        <w:spacing w:line="288" w:lineRule="auto"/>
        <w:ind w:firstLine="360"/>
        <w:jc w:val="both"/>
        <w:rPr>
          <w:sz w:val="26"/>
          <w:szCs w:val="26"/>
        </w:rPr>
      </w:pPr>
      <w:r w:rsidRPr="007E3935">
        <w:rPr>
          <w:sz w:val="26"/>
          <w:szCs w:val="26"/>
        </w:rPr>
        <w:t>- Kế hoạch bài dạy, bài giảng Power point.</w:t>
      </w:r>
    </w:p>
    <w:p w:rsidR="00365628" w:rsidRPr="007E3935" w:rsidRDefault="00365628" w:rsidP="00365628">
      <w:pPr>
        <w:spacing w:line="288" w:lineRule="auto"/>
        <w:ind w:firstLine="360"/>
        <w:jc w:val="both"/>
        <w:rPr>
          <w:sz w:val="26"/>
          <w:szCs w:val="26"/>
        </w:rPr>
      </w:pPr>
      <w:r w:rsidRPr="007E3935">
        <w:rPr>
          <w:sz w:val="26"/>
          <w:szCs w:val="26"/>
        </w:rPr>
        <w:t>- SGK và các thiết bị, học liệu phục vụ cho tiết dạy.</w:t>
      </w:r>
    </w:p>
    <w:p w:rsidR="00365628" w:rsidRPr="007E3935" w:rsidRDefault="00365628" w:rsidP="00365628">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65628"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center"/>
              <w:rPr>
                <w:b/>
                <w:sz w:val="26"/>
                <w:szCs w:val="26"/>
              </w:rPr>
            </w:pPr>
            <w:r w:rsidRPr="007E3935">
              <w:rPr>
                <w:b/>
                <w:sz w:val="26"/>
                <w:szCs w:val="26"/>
              </w:rPr>
              <w:t>Hoạt động của học sinh</w:t>
            </w:r>
          </w:p>
        </w:tc>
      </w:tr>
      <w:tr w:rsidR="00365628" w:rsidRPr="007E3935" w:rsidTr="00726E5A">
        <w:tc>
          <w:tcPr>
            <w:tcW w:w="9738" w:type="dxa"/>
            <w:gridSpan w:val="2"/>
            <w:tcBorders>
              <w:top w:val="single"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Cs/>
                <w:i/>
                <w:sz w:val="26"/>
                <w:szCs w:val="26"/>
              </w:rPr>
            </w:pPr>
            <w:r w:rsidRPr="007E3935">
              <w:rPr>
                <w:b/>
                <w:bCs/>
                <w:sz w:val="26"/>
                <w:szCs w:val="26"/>
              </w:rPr>
              <w:t>1. Khởi động:</w:t>
            </w:r>
          </w:p>
          <w:p w:rsidR="00365628" w:rsidRPr="007E3935" w:rsidRDefault="00365628" w:rsidP="00726E5A">
            <w:pPr>
              <w:spacing w:line="288" w:lineRule="auto"/>
              <w:jc w:val="both"/>
              <w:rPr>
                <w:sz w:val="26"/>
                <w:szCs w:val="26"/>
              </w:rPr>
            </w:pPr>
            <w:r w:rsidRPr="007E3935">
              <w:rPr>
                <w:sz w:val="26"/>
                <w:szCs w:val="26"/>
              </w:rPr>
              <w:t xml:space="preserve">- Mục tiêu: </w:t>
            </w:r>
          </w:p>
          <w:p w:rsidR="00365628" w:rsidRPr="007E3935" w:rsidRDefault="00365628" w:rsidP="00726E5A">
            <w:pPr>
              <w:spacing w:line="288" w:lineRule="auto"/>
              <w:jc w:val="both"/>
              <w:rPr>
                <w:sz w:val="26"/>
                <w:szCs w:val="26"/>
              </w:rPr>
            </w:pPr>
            <w:r w:rsidRPr="007E3935">
              <w:rPr>
                <w:sz w:val="26"/>
                <w:szCs w:val="26"/>
              </w:rPr>
              <w:t>+ Tạo không khí vui vẻ, phấn khởi trước giờ học.</w:t>
            </w:r>
          </w:p>
          <w:p w:rsidR="00365628" w:rsidRPr="007E3935" w:rsidRDefault="00365628" w:rsidP="00726E5A">
            <w:pPr>
              <w:spacing w:line="288" w:lineRule="auto"/>
              <w:jc w:val="both"/>
              <w:rPr>
                <w:sz w:val="26"/>
                <w:szCs w:val="26"/>
              </w:rPr>
            </w:pPr>
            <w:r w:rsidRPr="007E3935">
              <w:rPr>
                <w:sz w:val="26"/>
                <w:szCs w:val="26"/>
              </w:rPr>
              <w:t>+ Kiểm tra kiến thức đã học ở bài trước.</w:t>
            </w:r>
          </w:p>
          <w:p w:rsidR="00365628" w:rsidRPr="007E3935" w:rsidRDefault="00365628" w:rsidP="00726E5A">
            <w:pPr>
              <w:spacing w:line="288" w:lineRule="auto"/>
              <w:jc w:val="both"/>
              <w:rPr>
                <w:sz w:val="26"/>
                <w:szCs w:val="26"/>
              </w:rPr>
            </w:pPr>
            <w:r w:rsidRPr="007E3935">
              <w:rPr>
                <w:sz w:val="26"/>
                <w:szCs w:val="26"/>
              </w:rPr>
              <w:t>- Cách tiến hành:</w:t>
            </w:r>
          </w:p>
        </w:tc>
      </w:tr>
      <w:tr w:rsidR="00365628"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outlineLvl w:val="0"/>
              <w:rPr>
                <w:bCs/>
                <w:sz w:val="26"/>
                <w:szCs w:val="26"/>
              </w:rPr>
            </w:pPr>
            <w:r w:rsidRPr="007E3935">
              <w:rPr>
                <w:bCs/>
                <w:sz w:val="26"/>
                <w:szCs w:val="26"/>
              </w:rPr>
              <w:t>- GV tổ chức trò chơi “Chanh chua cua kẹp” để khởi động bài học.</w:t>
            </w:r>
          </w:p>
          <w:p w:rsidR="00365628" w:rsidRPr="007E3935" w:rsidRDefault="00365628" w:rsidP="00726E5A">
            <w:pPr>
              <w:spacing w:line="288" w:lineRule="auto"/>
              <w:jc w:val="both"/>
              <w:outlineLvl w:val="0"/>
              <w:rPr>
                <w:sz w:val="26"/>
                <w:szCs w:val="26"/>
              </w:rPr>
            </w:pPr>
            <w:r w:rsidRPr="007E3935">
              <w:rPr>
                <w:bCs/>
                <w:sz w:val="26"/>
                <w:szCs w:val="26"/>
              </w:rPr>
              <w:t xml:space="preserve">+ GV giới thiệu trò chơi: </w:t>
            </w:r>
            <w:r w:rsidRPr="007E3935">
              <w:rPr>
                <w:sz w:val="26"/>
                <w:szCs w:val="26"/>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7E3935">
              <w:rPr>
                <w:color w:val="3B4351"/>
                <w:sz w:val="26"/>
                <w:szCs w:val="26"/>
                <w:shd w:val="clear" w:color="auto" w:fill="FFFFFF"/>
              </w:rPr>
              <w:t>.</w:t>
            </w:r>
          </w:p>
          <w:p w:rsidR="00365628" w:rsidRPr="007E3935" w:rsidRDefault="00365628" w:rsidP="00726E5A">
            <w:pPr>
              <w:spacing w:line="288" w:lineRule="auto"/>
              <w:jc w:val="both"/>
              <w:outlineLvl w:val="0"/>
              <w:rPr>
                <w:bCs/>
                <w:sz w:val="26"/>
                <w:szCs w:val="26"/>
              </w:rPr>
            </w:pPr>
            <w:r w:rsidRPr="007E3935">
              <w:rPr>
                <w:bCs/>
                <w:sz w:val="26"/>
                <w:szCs w:val="26"/>
              </w:rPr>
              <w:t>+ GV nhận xét, dẫn dắt vào bài mới.</w:t>
            </w:r>
          </w:p>
        </w:tc>
        <w:tc>
          <w:tcPr>
            <w:tcW w:w="3876" w:type="dxa"/>
            <w:tcBorders>
              <w:top w:val="single" w:sz="4" w:space="0" w:color="auto"/>
              <w:left w:val="single" w:sz="4" w:space="0" w:color="auto"/>
              <w:bottom w:val="dashed" w:sz="4" w:space="0" w:color="auto"/>
              <w:right w:val="single" w:sz="4" w:space="0" w:color="auto"/>
            </w:tcBorders>
          </w:tcPr>
          <w:p w:rsidR="00365628" w:rsidRPr="007E3935" w:rsidRDefault="00365628" w:rsidP="00726E5A">
            <w:pPr>
              <w:spacing w:line="288" w:lineRule="auto"/>
              <w:jc w:val="both"/>
              <w:rPr>
                <w:sz w:val="26"/>
                <w:szCs w:val="26"/>
              </w:rPr>
            </w:pPr>
            <w:r w:rsidRPr="007E3935">
              <w:rPr>
                <w:sz w:val="26"/>
                <w:szCs w:val="26"/>
              </w:rPr>
              <w:t>- HS lắng nghe luật chơi.</w:t>
            </w: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bCs/>
                <w:sz w:val="26"/>
                <w:szCs w:val="26"/>
              </w:rPr>
            </w:pPr>
            <w:r w:rsidRPr="007E3935">
              <w:rPr>
                <w:bCs/>
                <w:sz w:val="26"/>
                <w:szCs w:val="26"/>
              </w:rPr>
              <w:t>- HS tham gia chơi trò chơi.</w:t>
            </w:r>
          </w:p>
          <w:p w:rsidR="00365628" w:rsidRPr="007E3935" w:rsidRDefault="00365628" w:rsidP="00726E5A">
            <w:pPr>
              <w:spacing w:line="288" w:lineRule="auto"/>
              <w:jc w:val="both"/>
              <w:rPr>
                <w:bCs/>
                <w:sz w:val="26"/>
                <w:szCs w:val="26"/>
              </w:rPr>
            </w:pPr>
          </w:p>
          <w:p w:rsidR="00365628" w:rsidRPr="007E3935" w:rsidRDefault="00365628" w:rsidP="00726E5A">
            <w:pPr>
              <w:spacing w:line="288" w:lineRule="auto"/>
              <w:jc w:val="both"/>
              <w:rPr>
                <w:bCs/>
                <w:sz w:val="26"/>
                <w:szCs w:val="26"/>
              </w:rPr>
            </w:pPr>
          </w:p>
          <w:p w:rsidR="00365628" w:rsidRPr="007E3935" w:rsidRDefault="00365628" w:rsidP="00726E5A">
            <w:pPr>
              <w:spacing w:line="288" w:lineRule="auto"/>
              <w:jc w:val="both"/>
              <w:rPr>
                <w:bCs/>
                <w:sz w:val="26"/>
                <w:szCs w:val="26"/>
              </w:rPr>
            </w:pPr>
          </w:p>
          <w:p w:rsidR="00365628" w:rsidRPr="007E3935" w:rsidRDefault="00365628" w:rsidP="00726E5A">
            <w:pPr>
              <w:spacing w:line="288" w:lineRule="auto"/>
              <w:jc w:val="both"/>
              <w:rPr>
                <w:bCs/>
                <w:sz w:val="26"/>
                <w:szCs w:val="26"/>
              </w:rPr>
            </w:pPr>
          </w:p>
          <w:p w:rsidR="00365628" w:rsidRPr="007E3935" w:rsidRDefault="00365628" w:rsidP="00726E5A">
            <w:pPr>
              <w:spacing w:line="288" w:lineRule="auto"/>
              <w:jc w:val="both"/>
              <w:rPr>
                <w:bCs/>
                <w:sz w:val="26"/>
                <w:szCs w:val="26"/>
              </w:rPr>
            </w:pPr>
          </w:p>
          <w:p w:rsidR="00365628" w:rsidRPr="007E3935" w:rsidRDefault="00365628" w:rsidP="00726E5A">
            <w:pPr>
              <w:spacing w:line="288" w:lineRule="auto"/>
              <w:jc w:val="both"/>
              <w:rPr>
                <w:bCs/>
                <w:sz w:val="26"/>
                <w:szCs w:val="26"/>
              </w:rPr>
            </w:pPr>
          </w:p>
          <w:p w:rsidR="00365628" w:rsidRPr="007E3935" w:rsidRDefault="00365628" w:rsidP="00726E5A">
            <w:pPr>
              <w:spacing w:line="288" w:lineRule="auto"/>
              <w:jc w:val="both"/>
              <w:rPr>
                <w:bCs/>
                <w:sz w:val="26"/>
                <w:szCs w:val="26"/>
              </w:rPr>
            </w:pPr>
          </w:p>
          <w:p w:rsidR="00365628" w:rsidRPr="007E3935" w:rsidRDefault="00365628" w:rsidP="00726E5A">
            <w:pPr>
              <w:spacing w:line="288" w:lineRule="auto"/>
              <w:jc w:val="both"/>
              <w:rPr>
                <w:bCs/>
                <w:sz w:val="26"/>
                <w:szCs w:val="26"/>
              </w:rPr>
            </w:pPr>
          </w:p>
          <w:p w:rsidR="00365628" w:rsidRPr="007E3935" w:rsidRDefault="00365628" w:rsidP="00726E5A">
            <w:pPr>
              <w:spacing w:line="288" w:lineRule="auto"/>
              <w:jc w:val="both"/>
              <w:rPr>
                <w:sz w:val="26"/>
                <w:szCs w:val="26"/>
              </w:rPr>
            </w:pPr>
            <w:r w:rsidRPr="007E3935">
              <w:rPr>
                <w:sz w:val="26"/>
                <w:szCs w:val="26"/>
              </w:rPr>
              <w:t>- HS lắng nghe, rút kinh nghiệm.</w:t>
            </w:r>
          </w:p>
        </w:tc>
      </w:tr>
      <w:tr w:rsidR="00365628"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
                <w:bCs/>
                <w:iCs/>
                <w:sz w:val="26"/>
                <w:szCs w:val="26"/>
              </w:rPr>
            </w:pPr>
            <w:r w:rsidRPr="007E3935">
              <w:rPr>
                <w:b/>
                <w:bCs/>
                <w:iCs/>
                <w:sz w:val="26"/>
                <w:szCs w:val="26"/>
              </w:rPr>
              <w:t>2. Luyện tập:</w:t>
            </w:r>
          </w:p>
          <w:p w:rsidR="00365628" w:rsidRPr="007E3935" w:rsidRDefault="00365628" w:rsidP="00726E5A">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365628" w:rsidRPr="007E3935" w:rsidRDefault="00365628" w:rsidP="00726E5A">
            <w:pPr>
              <w:spacing w:line="288" w:lineRule="auto"/>
              <w:jc w:val="both"/>
              <w:rPr>
                <w:sz w:val="26"/>
                <w:szCs w:val="26"/>
              </w:rPr>
            </w:pPr>
            <w:r w:rsidRPr="007E3935">
              <w:rPr>
                <w:sz w:val="26"/>
                <w:szCs w:val="26"/>
              </w:rPr>
              <w:t>+ Học sinh thực hiện giữ lời hứa bằng những việc làm cụ thể trong cuộc sống hằng ngày.</w:t>
            </w:r>
          </w:p>
          <w:p w:rsidR="00365628" w:rsidRPr="007E3935" w:rsidRDefault="00365628" w:rsidP="00726E5A">
            <w:pPr>
              <w:spacing w:line="288" w:lineRule="auto"/>
              <w:jc w:val="both"/>
              <w:rPr>
                <w:sz w:val="26"/>
                <w:szCs w:val="26"/>
              </w:rPr>
            </w:pPr>
            <w:r w:rsidRPr="007E3935">
              <w:rPr>
                <w:sz w:val="26"/>
                <w:szCs w:val="26"/>
              </w:rPr>
              <w:t>+  HS vận dụng và thực hiện giữ lời hứa bằng những việc làm cụ thể trong cuộc sống hàng ngày.</w:t>
            </w:r>
          </w:p>
          <w:p w:rsidR="00365628" w:rsidRPr="007E3935" w:rsidRDefault="00365628" w:rsidP="00726E5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365628" w:rsidRPr="007E3935" w:rsidTr="00726E5A">
        <w:tc>
          <w:tcPr>
            <w:tcW w:w="5862" w:type="dxa"/>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
                <w:bCs/>
                <w:iCs/>
                <w:sz w:val="26"/>
                <w:szCs w:val="26"/>
              </w:rPr>
            </w:pPr>
            <w:r w:rsidRPr="007E3935">
              <w:rPr>
                <w:b/>
                <w:sz w:val="26"/>
                <w:szCs w:val="26"/>
              </w:rPr>
              <w:t>Hoạt động 1: Chia sẻ về việc giữ lời hứa hoặc không giữ lời hứa</w:t>
            </w:r>
          </w:p>
          <w:p w:rsidR="00365628" w:rsidRPr="007E3935" w:rsidRDefault="00365628" w:rsidP="00726E5A">
            <w:pPr>
              <w:spacing w:line="288" w:lineRule="auto"/>
              <w:jc w:val="both"/>
              <w:rPr>
                <w:sz w:val="26"/>
                <w:szCs w:val="26"/>
              </w:rPr>
            </w:pPr>
            <w:r w:rsidRPr="007E3935">
              <w:rPr>
                <w:sz w:val="26"/>
                <w:szCs w:val="26"/>
              </w:rPr>
              <w:lastRenderedPageBreak/>
              <w:t>- GV mời HS nêu yêu cầu.</w:t>
            </w:r>
          </w:p>
          <w:p w:rsidR="00365628" w:rsidRPr="007E3935" w:rsidRDefault="00365628" w:rsidP="00726E5A">
            <w:pPr>
              <w:spacing w:line="288" w:lineRule="auto"/>
              <w:jc w:val="both"/>
              <w:rPr>
                <w:sz w:val="26"/>
                <w:szCs w:val="26"/>
              </w:rPr>
            </w:pPr>
            <w:r w:rsidRPr="007E3935">
              <w:rPr>
                <w:sz w:val="26"/>
                <w:szCs w:val="26"/>
              </w:rPr>
              <w:t>- GV yêu cầu HS chia sẻ về 1 lần đã giữ lời hứa</w:t>
            </w:r>
          </w:p>
          <w:p w:rsidR="00365628" w:rsidRPr="007E3935" w:rsidRDefault="00365628" w:rsidP="00726E5A">
            <w:pPr>
              <w:spacing w:line="288" w:lineRule="auto"/>
              <w:jc w:val="both"/>
              <w:rPr>
                <w:sz w:val="26"/>
                <w:szCs w:val="26"/>
              </w:rPr>
            </w:pPr>
            <w:r w:rsidRPr="007E3935">
              <w:rPr>
                <w:sz w:val="26"/>
                <w:szCs w:val="26"/>
              </w:rPr>
              <w:t xml:space="preserve"> hoặc không giữ lời hứa với bạn bè và người thân trong gia đình.</w:t>
            </w:r>
          </w:p>
          <w:p w:rsidR="00365628" w:rsidRPr="007E3935" w:rsidRDefault="00365628" w:rsidP="00726E5A">
            <w:pPr>
              <w:spacing w:line="288" w:lineRule="auto"/>
              <w:jc w:val="both"/>
              <w:rPr>
                <w:sz w:val="26"/>
                <w:szCs w:val="26"/>
              </w:rPr>
            </w:pPr>
            <w:r w:rsidRPr="007E3935">
              <w:rPr>
                <w:sz w:val="26"/>
                <w:szCs w:val="26"/>
              </w:rPr>
              <w:t>-GV nhận xét, đánh giá</w:t>
            </w:r>
            <w:r w:rsidRPr="007E3935">
              <w:rPr>
                <w:i/>
                <w:sz w:val="26"/>
                <w:szCs w:val="26"/>
              </w:rPr>
              <w:t xml:space="preserve"> </w:t>
            </w:r>
          </w:p>
        </w:tc>
        <w:tc>
          <w:tcPr>
            <w:tcW w:w="3876" w:type="dxa"/>
            <w:tcBorders>
              <w:top w:val="dashed" w:sz="4" w:space="0" w:color="auto"/>
              <w:left w:val="single" w:sz="4" w:space="0" w:color="auto"/>
              <w:bottom w:val="dashed" w:sz="4" w:space="0" w:color="auto"/>
              <w:right w:val="single" w:sz="4" w:space="0" w:color="auto"/>
            </w:tcBorders>
          </w:tcPr>
          <w:p w:rsidR="00365628" w:rsidRPr="007E3935" w:rsidRDefault="00365628" w:rsidP="00726E5A">
            <w:pPr>
              <w:spacing w:line="288" w:lineRule="auto"/>
              <w:rPr>
                <w:sz w:val="26"/>
                <w:szCs w:val="26"/>
              </w:rPr>
            </w:pPr>
          </w:p>
          <w:p w:rsidR="00365628" w:rsidRPr="007E3935" w:rsidRDefault="00365628" w:rsidP="00726E5A">
            <w:pPr>
              <w:spacing w:line="288" w:lineRule="auto"/>
              <w:rPr>
                <w:sz w:val="26"/>
                <w:szCs w:val="26"/>
              </w:rPr>
            </w:pPr>
          </w:p>
          <w:p w:rsidR="00365628" w:rsidRPr="007E3935" w:rsidRDefault="00365628" w:rsidP="00726E5A">
            <w:pPr>
              <w:spacing w:line="288" w:lineRule="auto"/>
              <w:rPr>
                <w:sz w:val="26"/>
                <w:szCs w:val="26"/>
              </w:rPr>
            </w:pPr>
            <w:r w:rsidRPr="007E3935">
              <w:rPr>
                <w:sz w:val="26"/>
                <w:szCs w:val="26"/>
              </w:rPr>
              <w:lastRenderedPageBreak/>
              <w:t xml:space="preserve">- 1 HS nêu yêu cầu. </w:t>
            </w:r>
          </w:p>
          <w:p w:rsidR="00365628" w:rsidRPr="007E3935" w:rsidRDefault="00365628" w:rsidP="00726E5A">
            <w:pPr>
              <w:spacing w:line="288" w:lineRule="auto"/>
              <w:rPr>
                <w:sz w:val="26"/>
                <w:szCs w:val="26"/>
              </w:rPr>
            </w:pPr>
            <w:r w:rsidRPr="007E3935">
              <w:rPr>
                <w:sz w:val="26"/>
                <w:szCs w:val="26"/>
              </w:rPr>
              <w:t>- HS trình bày trước lớp</w:t>
            </w:r>
          </w:p>
          <w:p w:rsidR="00365628" w:rsidRPr="007E3935" w:rsidRDefault="00365628" w:rsidP="00726E5A">
            <w:pPr>
              <w:spacing w:line="288" w:lineRule="auto"/>
              <w:jc w:val="both"/>
              <w:rPr>
                <w:sz w:val="26"/>
                <w:szCs w:val="26"/>
              </w:rPr>
            </w:pPr>
          </w:p>
        </w:tc>
      </w:tr>
      <w:tr w:rsidR="00365628" w:rsidRPr="007E3935" w:rsidTr="00726E5A">
        <w:tc>
          <w:tcPr>
            <w:tcW w:w="5862" w:type="dxa"/>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
                <w:sz w:val="26"/>
                <w:szCs w:val="26"/>
              </w:rPr>
            </w:pPr>
            <w:r w:rsidRPr="007E3935">
              <w:rPr>
                <w:b/>
                <w:sz w:val="26"/>
                <w:szCs w:val="26"/>
              </w:rPr>
              <w:lastRenderedPageBreak/>
              <w:t>Hoạt động 2: Ghi lại những gì em đã hứa vào một cuốn sổ nhỏ và thực hiện. Sau 2 tuần, hãy tự đánh gia xem mình đã giữ lời hứa như thế nào và tự điều chỉnh.</w:t>
            </w:r>
          </w:p>
          <w:p w:rsidR="00365628" w:rsidRPr="007E3935" w:rsidRDefault="00365628" w:rsidP="00726E5A">
            <w:pPr>
              <w:spacing w:line="288" w:lineRule="auto"/>
              <w:jc w:val="both"/>
              <w:rPr>
                <w:sz w:val="26"/>
                <w:szCs w:val="26"/>
              </w:rPr>
            </w:pPr>
            <w:r w:rsidRPr="007E3935">
              <w:rPr>
                <w:sz w:val="26"/>
                <w:szCs w:val="26"/>
              </w:rPr>
              <w:t>- GV mời HS nêu yêu cầu.</w:t>
            </w:r>
          </w:p>
          <w:p w:rsidR="00365628" w:rsidRPr="007E3935" w:rsidRDefault="00365628" w:rsidP="00726E5A">
            <w:pPr>
              <w:spacing w:line="288" w:lineRule="auto"/>
              <w:jc w:val="both"/>
              <w:rPr>
                <w:sz w:val="26"/>
                <w:szCs w:val="26"/>
              </w:rPr>
            </w:pPr>
            <w:r w:rsidRPr="007E3935">
              <w:rPr>
                <w:sz w:val="26"/>
                <w:szCs w:val="26"/>
              </w:rPr>
              <w:t>- GV yêu cầu HS ghi lại những gì em đã hứa vào 1 cuốn sổ và nghiêm túc thực hiện</w:t>
            </w:r>
          </w:p>
          <w:p w:rsidR="00365628" w:rsidRPr="007E3935" w:rsidRDefault="00365628" w:rsidP="00726E5A">
            <w:pPr>
              <w:spacing w:line="288" w:lineRule="auto"/>
              <w:jc w:val="both"/>
              <w:rPr>
                <w:sz w:val="26"/>
                <w:szCs w:val="26"/>
              </w:rPr>
            </w:pPr>
            <w:r w:rsidRPr="007E3935">
              <w:rPr>
                <w:sz w:val="26"/>
                <w:szCs w:val="26"/>
              </w:rPr>
              <w:t>-GV cho thời gian HS ghi chép cuốn sổ theo yêu</w:t>
            </w:r>
          </w:p>
          <w:p w:rsidR="00365628" w:rsidRPr="007E3935" w:rsidRDefault="00365628" w:rsidP="00726E5A">
            <w:pPr>
              <w:spacing w:line="288" w:lineRule="auto"/>
              <w:jc w:val="both"/>
              <w:rPr>
                <w:sz w:val="26"/>
                <w:szCs w:val="26"/>
              </w:rPr>
            </w:pPr>
            <w:r w:rsidRPr="007E3935">
              <w:rPr>
                <w:sz w:val="26"/>
                <w:szCs w:val="26"/>
              </w:rPr>
              <w:t xml:space="preserve"> cầu( 2 tuần)</w:t>
            </w:r>
          </w:p>
          <w:p w:rsidR="00365628" w:rsidRPr="007E3935" w:rsidRDefault="00365628" w:rsidP="00726E5A">
            <w:pPr>
              <w:spacing w:line="288" w:lineRule="auto"/>
              <w:jc w:val="both"/>
              <w:rPr>
                <w:sz w:val="26"/>
                <w:szCs w:val="26"/>
              </w:rPr>
            </w:pPr>
            <w:r w:rsidRPr="007E3935">
              <w:rPr>
                <w:sz w:val="26"/>
                <w:szCs w:val="26"/>
              </w:rPr>
              <w:t>- Sau 2 tuần, GV mời 1-2 HS phát biểu những lời hứa và mức độ thực hiện lời hứa của mình.</w:t>
            </w:r>
          </w:p>
          <w:p w:rsidR="00365628" w:rsidRPr="007E3935" w:rsidRDefault="00365628" w:rsidP="00726E5A">
            <w:pPr>
              <w:spacing w:line="288" w:lineRule="auto"/>
              <w:jc w:val="both"/>
              <w:rPr>
                <w:noProof/>
                <w:sz w:val="26"/>
                <w:szCs w:val="26"/>
              </w:rPr>
            </w:pPr>
            <w:r w:rsidRPr="007E3935">
              <w:rPr>
                <w:noProof/>
                <w:sz w:val="26"/>
                <w:szCs w:val="26"/>
              </w:rPr>
              <w:t>- GV nhận xét, động viên HS giữ lời hứa trong cuộc sống</w:t>
            </w:r>
          </w:p>
          <w:p w:rsidR="00365628" w:rsidRPr="007E3935" w:rsidRDefault="00365628" w:rsidP="00726E5A">
            <w:pPr>
              <w:spacing w:line="288" w:lineRule="auto"/>
              <w:jc w:val="both"/>
              <w:rPr>
                <w:noProof/>
                <w:sz w:val="26"/>
                <w:szCs w:val="26"/>
              </w:rPr>
            </w:pPr>
            <w:r w:rsidRPr="007E3935">
              <w:rPr>
                <w:noProof/>
                <w:sz w:val="26"/>
                <w:szCs w:val="26"/>
              </w:rPr>
              <w:t>- GV mời HS đọc lời khuyên trong SGK trang 30</w:t>
            </w:r>
          </w:p>
          <w:p w:rsidR="00365628" w:rsidRPr="007E3935" w:rsidRDefault="00365628" w:rsidP="00726E5A">
            <w:pPr>
              <w:spacing w:line="288" w:lineRule="auto"/>
              <w:jc w:val="both"/>
              <w:rPr>
                <w:sz w:val="26"/>
                <w:szCs w:val="26"/>
              </w:rPr>
            </w:pPr>
            <w:r w:rsidRPr="007E3935">
              <w:rPr>
                <w:noProof/>
                <w:sz w:val="26"/>
                <w:szCs w:val="26"/>
                <w:lang w:val="en-US"/>
              </w:rPr>
              <w:drawing>
                <wp:inline distT="0" distB="0" distL="0" distR="0" wp14:anchorId="3ED5149E" wp14:editId="0F84BC1B">
                  <wp:extent cx="3534410" cy="1390650"/>
                  <wp:effectExtent l="0" t="0" r="889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l="5136" t="66158" r="66982" b="14275"/>
                          <a:stretch>
                            <a:fillRect/>
                          </a:stretch>
                        </pic:blipFill>
                        <pic:spPr bwMode="auto">
                          <a:xfrm>
                            <a:off x="0" y="0"/>
                            <a:ext cx="3534410" cy="1390650"/>
                          </a:xfrm>
                          <a:prstGeom prst="rect">
                            <a:avLst/>
                          </a:prstGeom>
                          <a:noFill/>
                          <a:ln>
                            <a:noFill/>
                          </a:ln>
                        </pic:spPr>
                      </pic:pic>
                    </a:graphicData>
                  </a:graphic>
                </wp:inline>
              </w:drawing>
            </w:r>
          </w:p>
        </w:tc>
        <w:tc>
          <w:tcPr>
            <w:tcW w:w="3876" w:type="dxa"/>
            <w:tcBorders>
              <w:top w:val="dashed" w:sz="4" w:space="0" w:color="auto"/>
              <w:left w:val="single" w:sz="4" w:space="0" w:color="auto"/>
              <w:bottom w:val="dashed" w:sz="4" w:space="0" w:color="auto"/>
              <w:right w:val="single" w:sz="4" w:space="0" w:color="auto"/>
            </w:tcBorders>
          </w:tcPr>
          <w:p w:rsidR="00365628" w:rsidRPr="007E3935" w:rsidRDefault="00365628" w:rsidP="00726E5A">
            <w:pPr>
              <w:spacing w:line="288" w:lineRule="auto"/>
              <w:rPr>
                <w:sz w:val="26"/>
                <w:szCs w:val="26"/>
              </w:rPr>
            </w:pPr>
          </w:p>
          <w:p w:rsidR="00365628" w:rsidRPr="007E3935" w:rsidRDefault="00365628" w:rsidP="00726E5A">
            <w:pPr>
              <w:spacing w:line="288" w:lineRule="auto"/>
              <w:rPr>
                <w:sz w:val="26"/>
                <w:szCs w:val="26"/>
              </w:rPr>
            </w:pPr>
          </w:p>
          <w:p w:rsidR="00365628" w:rsidRPr="007E3935" w:rsidRDefault="00365628" w:rsidP="00726E5A">
            <w:pPr>
              <w:spacing w:line="288" w:lineRule="auto"/>
              <w:rPr>
                <w:sz w:val="26"/>
                <w:szCs w:val="26"/>
              </w:rPr>
            </w:pPr>
          </w:p>
          <w:p w:rsidR="00365628" w:rsidRPr="007E3935" w:rsidRDefault="00365628" w:rsidP="00726E5A">
            <w:pPr>
              <w:spacing w:line="288" w:lineRule="auto"/>
              <w:rPr>
                <w:sz w:val="26"/>
                <w:szCs w:val="26"/>
              </w:rPr>
            </w:pPr>
          </w:p>
          <w:p w:rsidR="00365628" w:rsidRPr="007E3935" w:rsidRDefault="00365628" w:rsidP="00726E5A">
            <w:pPr>
              <w:spacing w:line="288" w:lineRule="auto"/>
              <w:rPr>
                <w:sz w:val="26"/>
                <w:szCs w:val="26"/>
              </w:rPr>
            </w:pPr>
            <w:r w:rsidRPr="007E3935">
              <w:rPr>
                <w:sz w:val="26"/>
                <w:szCs w:val="26"/>
              </w:rPr>
              <w:t xml:space="preserve">- 1 HS nêu yêu cầu. </w:t>
            </w:r>
          </w:p>
          <w:p w:rsidR="00365628" w:rsidRPr="007E3935" w:rsidRDefault="00365628" w:rsidP="00726E5A">
            <w:pPr>
              <w:spacing w:line="288" w:lineRule="auto"/>
              <w:jc w:val="both"/>
              <w:rPr>
                <w:sz w:val="26"/>
                <w:szCs w:val="26"/>
              </w:rPr>
            </w:pPr>
            <w:r w:rsidRPr="007E3935">
              <w:rPr>
                <w:sz w:val="26"/>
                <w:szCs w:val="26"/>
              </w:rPr>
              <w:t>- HS lắng nghe</w:t>
            </w: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r w:rsidRPr="007E3935">
              <w:rPr>
                <w:sz w:val="26"/>
                <w:szCs w:val="26"/>
              </w:rPr>
              <w:t>- HS trình bày</w:t>
            </w: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r w:rsidRPr="007E3935">
              <w:rPr>
                <w:sz w:val="26"/>
                <w:szCs w:val="26"/>
              </w:rPr>
              <w:t>- HS lắng nghe, rút kinh nghiệm</w:t>
            </w: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r w:rsidRPr="007E3935">
              <w:rPr>
                <w:sz w:val="26"/>
                <w:szCs w:val="26"/>
              </w:rPr>
              <w:t>-HS đọc</w:t>
            </w:r>
          </w:p>
        </w:tc>
      </w:tr>
      <w:tr w:rsidR="00365628"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
                <w:sz w:val="26"/>
                <w:szCs w:val="26"/>
              </w:rPr>
            </w:pPr>
            <w:r w:rsidRPr="007E3935">
              <w:rPr>
                <w:b/>
                <w:sz w:val="26"/>
                <w:szCs w:val="26"/>
              </w:rPr>
              <w:t>3. Vận dụng.</w:t>
            </w:r>
          </w:p>
          <w:p w:rsidR="00365628" w:rsidRPr="007E3935" w:rsidRDefault="00365628" w:rsidP="00726E5A">
            <w:pPr>
              <w:spacing w:line="288" w:lineRule="auto"/>
              <w:rPr>
                <w:sz w:val="26"/>
                <w:szCs w:val="26"/>
              </w:rPr>
            </w:pPr>
            <w:r w:rsidRPr="007E3935">
              <w:rPr>
                <w:sz w:val="26"/>
                <w:szCs w:val="26"/>
              </w:rPr>
              <w:t>- Mục tiêu:</w:t>
            </w:r>
          </w:p>
          <w:p w:rsidR="00365628" w:rsidRPr="007E3935" w:rsidRDefault="00365628" w:rsidP="00726E5A">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365628" w:rsidRPr="007E3935" w:rsidRDefault="00365628" w:rsidP="00726E5A">
            <w:pPr>
              <w:spacing w:line="264" w:lineRule="auto"/>
              <w:jc w:val="both"/>
              <w:rPr>
                <w:sz w:val="26"/>
                <w:szCs w:val="26"/>
                <w:lang w:val="vi-VN"/>
              </w:rPr>
            </w:pPr>
            <w:r w:rsidRPr="007E3935">
              <w:rPr>
                <w:sz w:val="26"/>
                <w:szCs w:val="26"/>
                <w:lang w:val="vi-VN"/>
              </w:rPr>
              <w:t>+ Vận dụng kiến thức đã học vào thực tiễn.</w:t>
            </w:r>
          </w:p>
          <w:p w:rsidR="00365628" w:rsidRPr="007E3935" w:rsidRDefault="00365628" w:rsidP="00726E5A">
            <w:pPr>
              <w:spacing w:line="264" w:lineRule="auto"/>
              <w:jc w:val="both"/>
              <w:rPr>
                <w:sz w:val="26"/>
                <w:szCs w:val="26"/>
                <w:lang w:val="vi-VN"/>
              </w:rPr>
            </w:pPr>
            <w:r w:rsidRPr="007E3935">
              <w:rPr>
                <w:sz w:val="26"/>
                <w:szCs w:val="26"/>
                <w:lang w:val="vi-VN"/>
              </w:rPr>
              <w:t>+ Tạo không khí vui vẻ, hào hứng, lưu luyến sau khi học sinh bài học.</w:t>
            </w:r>
          </w:p>
          <w:p w:rsidR="00365628" w:rsidRPr="007E3935" w:rsidRDefault="00365628" w:rsidP="00726E5A">
            <w:pPr>
              <w:spacing w:line="288" w:lineRule="auto"/>
              <w:rPr>
                <w:sz w:val="26"/>
                <w:szCs w:val="26"/>
              </w:rPr>
            </w:pPr>
            <w:r w:rsidRPr="007E3935">
              <w:rPr>
                <w:sz w:val="26"/>
                <w:szCs w:val="26"/>
                <w:lang w:val="en-US"/>
              </w:rPr>
              <w:t>- Cách tiến hành:</w:t>
            </w:r>
          </w:p>
        </w:tc>
      </w:tr>
      <w:tr w:rsidR="00365628" w:rsidRPr="007E3935" w:rsidTr="00726E5A">
        <w:tc>
          <w:tcPr>
            <w:tcW w:w="5862" w:type="dxa"/>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rPr>
                <w:sz w:val="26"/>
                <w:szCs w:val="26"/>
                <w:lang w:val="vi-VN"/>
              </w:rPr>
            </w:pPr>
            <w:r w:rsidRPr="007E3935">
              <w:rPr>
                <w:sz w:val="26"/>
                <w:szCs w:val="26"/>
                <w:lang w:val="vi-VN"/>
              </w:rPr>
              <w:t>- Thực hiện giữ lời hứa cùng khuyên mọi người cần phải biết giữ lời hứa.</w:t>
            </w:r>
          </w:p>
          <w:p w:rsidR="00365628" w:rsidRPr="007E3935" w:rsidRDefault="00365628" w:rsidP="00726E5A">
            <w:pPr>
              <w:spacing w:line="288" w:lineRule="auto"/>
              <w:jc w:val="both"/>
              <w:rPr>
                <w:sz w:val="26"/>
                <w:szCs w:val="26"/>
              </w:rPr>
            </w:pPr>
            <w:r w:rsidRPr="007E3935">
              <w:rPr>
                <w:sz w:val="26"/>
                <w:szCs w:val="26"/>
                <w:lang w:val="vi-VN"/>
              </w:rPr>
              <w:t>- Sưa tầm các gương biết giữ lời hứa của bạn bè trong trường, lớp, làng xóm,...</w:t>
            </w:r>
          </w:p>
        </w:tc>
        <w:tc>
          <w:tcPr>
            <w:tcW w:w="3876" w:type="dxa"/>
            <w:tcBorders>
              <w:top w:val="dashed" w:sz="4" w:space="0" w:color="auto"/>
              <w:left w:val="single" w:sz="4" w:space="0" w:color="auto"/>
              <w:bottom w:val="dashed" w:sz="4" w:space="0" w:color="auto"/>
              <w:right w:val="single" w:sz="4" w:space="0" w:color="auto"/>
            </w:tcBorders>
          </w:tcPr>
          <w:p w:rsidR="00365628" w:rsidRPr="007E3935" w:rsidRDefault="00365628" w:rsidP="00726E5A">
            <w:pPr>
              <w:spacing w:line="288" w:lineRule="auto"/>
              <w:jc w:val="both"/>
              <w:rPr>
                <w:sz w:val="26"/>
                <w:szCs w:val="26"/>
              </w:rPr>
            </w:pPr>
            <w:r w:rsidRPr="007E3935">
              <w:rPr>
                <w:sz w:val="26"/>
                <w:szCs w:val="26"/>
              </w:rPr>
              <w:t>- HS lắng nghe.</w:t>
            </w:r>
          </w:p>
          <w:p w:rsidR="00365628" w:rsidRPr="007E3935" w:rsidRDefault="00365628" w:rsidP="00726E5A">
            <w:pPr>
              <w:spacing w:line="288" w:lineRule="auto"/>
              <w:jc w:val="both"/>
              <w:rPr>
                <w:sz w:val="26"/>
                <w:szCs w:val="26"/>
              </w:rPr>
            </w:pPr>
          </w:p>
        </w:tc>
      </w:tr>
    </w:tbl>
    <w:p w:rsidR="00365628" w:rsidRDefault="00365628" w:rsidP="00365628">
      <w:pPr>
        <w:spacing w:line="288" w:lineRule="auto"/>
        <w:ind w:left="720" w:hanging="720"/>
        <w:jc w:val="center"/>
        <w:rPr>
          <w:b/>
          <w:bCs/>
          <w:sz w:val="26"/>
          <w:szCs w:val="26"/>
          <w:u w:val="single"/>
        </w:rPr>
      </w:pPr>
    </w:p>
    <w:p w:rsidR="00365628" w:rsidRPr="007E3935" w:rsidRDefault="00365628" w:rsidP="00365628">
      <w:pPr>
        <w:spacing w:line="288" w:lineRule="auto"/>
        <w:ind w:left="720" w:hanging="720"/>
        <w:jc w:val="center"/>
        <w:rPr>
          <w:b/>
          <w:bCs/>
          <w:sz w:val="26"/>
          <w:szCs w:val="26"/>
          <w:u w:val="single"/>
        </w:rPr>
      </w:pPr>
      <w:r w:rsidRPr="007E3935">
        <w:rPr>
          <w:b/>
          <w:bCs/>
          <w:sz w:val="26"/>
          <w:szCs w:val="26"/>
          <w:u w:val="single"/>
        </w:rPr>
        <w:t>HOẠT ĐỘNG TRẢI NGHIỆM</w:t>
      </w:r>
    </w:p>
    <w:p w:rsidR="00365628" w:rsidRPr="007E3935" w:rsidRDefault="00365628" w:rsidP="00365628">
      <w:pPr>
        <w:spacing w:line="288" w:lineRule="auto"/>
        <w:ind w:left="720" w:hanging="720"/>
        <w:jc w:val="center"/>
        <w:rPr>
          <w:b/>
          <w:bCs/>
          <w:sz w:val="26"/>
          <w:szCs w:val="26"/>
          <w:u w:val="single"/>
        </w:rPr>
      </w:pPr>
      <w:r w:rsidRPr="007E3935">
        <w:rPr>
          <w:b/>
          <w:bCs/>
          <w:sz w:val="26"/>
          <w:szCs w:val="26"/>
          <w:u w:val="single"/>
        </w:rPr>
        <w:t>CHỦ ĐỀ</w:t>
      </w:r>
      <w:r w:rsidRPr="007E3935">
        <w:rPr>
          <w:b/>
          <w:bCs/>
          <w:sz w:val="26"/>
          <w:szCs w:val="26"/>
        </w:rPr>
        <w:t>: NHỮNG NGƯỜI SỐNG QUANH EM</w:t>
      </w:r>
    </w:p>
    <w:p w:rsidR="00365628" w:rsidRPr="007E3935" w:rsidRDefault="00365628" w:rsidP="00365628">
      <w:pPr>
        <w:spacing w:line="288" w:lineRule="auto"/>
        <w:ind w:left="720" w:hanging="720"/>
        <w:jc w:val="center"/>
        <w:rPr>
          <w:b/>
          <w:bCs/>
          <w:sz w:val="26"/>
          <w:szCs w:val="26"/>
        </w:rPr>
      </w:pPr>
      <w:r w:rsidRPr="007E3935">
        <w:rPr>
          <w:b/>
          <w:bCs/>
          <w:sz w:val="26"/>
          <w:szCs w:val="26"/>
        </w:rPr>
        <w:t>Sinh hoạt theo chủ đề: CHUNG TAY XÂY DỰNG CỘNG ĐỒNG</w:t>
      </w:r>
    </w:p>
    <w:p w:rsidR="00365628" w:rsidRPr="007E3935" w:rsidRDefault="00365628" w:rsidP="00365628">
      <w:pPr>
        <w:spacing w:line="288" w:lineRule="auto"/>
        <w:ind w:left="720" w:hanging="720"/>
        <w:jc w:val="center"/>
        <w:rPr>
          <w:b/>
          <w:bCs/>
          <w:sz w:val="26"/>
          <w:szCs w:val="26"/>
        </w:rPr>
      </w:pPr>
    </w:p>
    <w:p w:rsidR="00365628" w:rsidRPr="007E3935" w:rsidRDefault="00365628" w:rsidP="00365628">
      <w:pPr>
        <w:spacing w:line="288" w:lineRule="auto"/>
        <w:ind w:firstLine="360"/>
        <w:rPr>
          <w:b/>
          <w:bCs/>
          <w:sz w:val="26"/>
          <w:szCs w:val="26"/>
          <w:u w:val="single"/>
        </w:rPr>
      </w:pPr>
      <w:r w:rsidRPr="007E3935">
        <w:rPr>
          <w:b/>
          <w:bCs/>
          <w:sz w:val="26"/>
          <w:szCs w:val="26"/>
          <w:u w:val="single"/>
        </w:rPr>
        <w:lastRenderedPageBreak/>
        <w:t>I. YÊU CẦU CẦN ĐẠT:</w:t>
      </w:r>
    </w:p>
    <w:p w:rsidR="00365628" w:rsidRPr="007E3935" w:rsidRDefault="00365628" w:rsidP="00365628">
      <w:pPr>
        <w:spacing w:line="288" w:lineRule="auto"/>
        <w:ind w:firstLine="360"/>
        <w:jc w:val="both"/>
        <w:rPr>
          <w:b/>
          <w:sz w:val="26"/>
          <w:szCs w:val="26"/>
        </w:rPr>
      </w:pPr>
      <w:r w:rsidRPr="007E3935">
        <w:rPr>
          <w:b/>
          <w:sz w:val="26"/>
          <w:szCs w:val="26"/>
        </w:rPr>
        <w:t xml:space="preserve">1. Năng lực đặc thù: </w:t>
      </w:r>
    </w:p>
    <w:p w:rsidR="00365628" w:rsidRPr="007E3935" w:rsidRDefault="00365628" w:rsidP="00365628">
      <w:pPr>
        <w:spacing w:line="288" w:lineRule="auto"/>
        <w:ind w:firstLine="360"/>
        <w:jc w:val="both"/>
        <w:rPr>
          <w:sz w:val="26"/>
          <w:szCs w:val="26"/>
        </w:rPr>
      </w:pPr>
      <w:r w:rsidRPr="007E3935">
        <w:rPr>
          <w:sz w:val="26"/>
          <w:szCs w:val="26"/>
        </w:rPr>
        <w:t>- Biết được những hoạt động tình nguyện vì cộng đồng mà các em có thể tham gia.</w:t>
      </w:r>
    </w:p>
    <w:p w:rsidR="00365628" w:rsidRDefault="00365628" w:rsidP="00365628">
      <w:pPr>
        <w:spacing w:line="288" w:lineRule="auto"/>
        <w:ind w:firstLine="360"/>
        <w:jc w:val="both"/>
        <w:rPr>
          <w:sz w:val="26"/>
          <w:szCs w:val="26"/>
        </w:rPr>
      </w:pPr>
      <w:r w:rsidRPr="007E3935">
        <w:rPr>
          <w:sz w:val="26"/>
          <w:szCs w:val="26"/>
        </w:rPr>
        <w:t>- Có ý thức tích cực, tự giác tham gia các hoạt động tình nguyện phù hợp với bản thân.</w:t>
      </w:r>
    </w:p>
    <w:p w:rsidR="00365628" w:rsidRPr="007E3935" w:rsidRDefault="00365628" w:rsidP="00365628">
      <w:pPr>
        <w:spacing w:line="288" w:lineRule="auto"/>
        <w:ind w:firstLine="360"/>
        <w:jc w:val="both"/>
        <w:rPr>
          <w:sz w:val="26"/>
          <w:szCs w:val="26"/>
        </w:rPr>
      </w:pPr>
      <w:r w:rsidRPr="00E14A8A">
        <w:rPr>
          <w:b/>
          <w:sz w:val="26"/>
          <w:szCs w:val="26"/>
        </w:rPr>
        <w:t>*GDPTTNBM,VLN</w:t>
      </w:r>
      <w:r>
        <w:rPr>
          <w:sz w:val="26"/>
          <w:szCs w:val="26"/>
        </w:rPr>
        <w:t>: HS biết cách ứng xử với nạn nhân bom mìn.</w:t>
      </w:r>
    </w:p>
    <w:p w:rsidR="00365628" w:rsidRPr="007E3935" w:rsidRDefault="00365628" w:rsidP="00365628">
      <w:pPr>
        <w:spacing w:before="120" w:line="288" w:lineRule="auto"/>
        <w:ind w:firstLine="360"/>
        <w:jc w:val="both"/>
        <w:rPr>
          <w:b/>
          <w:sz w:val="26"/>
          <w:szCs w:val="26"/>
        </w:rPr>
      </w:pPr>
      <w:r w:rsidRPr="007E3935">
        <w:rPr>
          <w:b/>
          <w:sz w:val="26"/>
          <w:szCs w:val="26"/>
        </w:rPr>
        <w:t>2. Năng lực chung.</w:t>
      </w:r>
    </w:p>
    <w:p w:rsidR="00365628" w:rsidRPr="007E3935" w:rsidRDefault="00365628" w:rsidP="00365628">
      <w:pPr>
        <w:spacing w:line="288" w:lineRule="auto"/>
        <w:ind w:firstLine="360"/>
        <w:jc w:val="both"/>
        <w:rPr>
          <w:sz w:val="26"/>
          <w:szCs w:val="26"/>
        </w:rPr>
      </w:pPr>
      <w:r w:rsidRPr="007E3935">
        <w:rPr>
          <w:sz w:val="26"/>
          <w:szCs w:val="26"/>
        </w:rPr>
        <w:t>- Năng lực tự chủ, tự học: Tự tìm hiểu những hoạt động tình nguyện vì cộng đồng  có thể tham gia.</w:t>
      </w:r>
    </w:p>
    <w:p w:rsidR="00365628" w:rsidRPr="007E3935" w:rsidRDefault="00365628" w:rsidP="00365628">
      <w:pPr>
        <w:spacing w:line="288" w:lineRule="auto"/>
        <w:ind w:firstLine="360"/>
        <w:jc w:val="both"/>
        <w:rPr>
          <w:sz w:val="26"/>
          <w:szCs w:val="26"/>
        </w:rPr>
      </w:pPr>
      <w:r w:rsidRPr="007E3935">
        <w:rPr>
          <w:sz w:val="26"/>
          <w:szCs w:val="26"/>
        </w:rPr>
        <w:t>- Năng lực giải quyết vấn đề và sáng tạo: Biết xác định và làm rõ thông tin từ những ngữ liệu cho sẵn trong bài học. Biết thu thập thông tin từ tình huống.</w:t>
      </w:r>
    </w:p>
    <w:p w:rsidR="00365628" w:rsidRPr="007E3935" w:rsidRDefault="00365628" w:rsidP="00365628">
      <w:pPr>
        <w:spacing w:line="288" w:lineRule="auto"/>
        <w:ind w:firstLine="360"/>
        <w:jc w:val="both"/>
        <w:rPr>
          <w:sz w:val="26"/>
          <w:szCs w:val="26"/>
        </w:rPr>
      </w:pPr>
      <w:r w:rsidRPr="007E3935">
        <w:rPr>
          <w:sz w:val="26"/>
          <w:szCs w:val="26"/>
        </w:rPr>
        <w:t>- Năng lực giao tiếp và hợp tác: Có biểu hiện tích cực, sôi nổi và nhiệt tình trong hoạt động nhóm. Có khả năng trình bày, thuyết trình… trong các hoạt động học tập.</w:t>
      </w:r>
    </w:p>
    <w:p w:rsidR="00365628" w:rsidRPr="007E3935" w:rsidRDefault="00365628" w:rsidP="00365628">
      <w:pPr>
        <w:spacing w:before="120" w:line="288" w:lineRule="auto"/>
        <w:ind w:firstLine="360"/>
        <w:jc w:val="both"/>
        <w:rPr>
          <w:b/>
          <w:sz w:val="26"/>
          <w:szCs w:val="26"/>
        </w:rPr>
      </w:pPr>
      <w:r w:rsidRPr="007E3935">
        <w:rPr>
          <w:b/>
          <w:sz w:val="26"/>
          <w:szCs w:val="26"/>
        </w:rPr>
        <w:t>3. Phẩm chất.</w:t>
      </w:r>
    </w:p>
    <w:p w:rsidR="00365628" w:rsidRPr="007E3935" w:rsidRDefault="00365628" w:rsidP="00365628">
      <w:pPr>
        <w:spacing w:line="288" w:lineRule="auto"/>
        <w:ind w:firstLine="360"/>
        <w:jc w:val="both"/>
        <w:rPr>
          <w:sz w:val="26"/>
          <w:szCs w:val="26"/>
        </w:rPr>
      </w:pPr>
      <w:r w:rsidRPr="007E3935">
        <w:rPr>
          <w:sz w:val="26"/>
          <w:szCs w:val="26"/>
        </w:rPr>
        <w:t>- Phẩm chất chăm chỉ: Chăm chỉ đọc sách và có ý thức vận dụng kiến thức, kĩ năng đã học vào cuộc sống.</w:t>
      </w:r>
    </w:p>
    <w:p w:rsidR="00365628" w:rsidRPr="007E3935" w:rsidRDefault="00365628" w:rsidP="00365628">
      <w:pPr>
        <w:spacing w:line="288" w:lineRule="auto"/>
        <w:ind w:firstLine="360"/>
        <w:jc w:val="both"/>
        <w:rPr>
          <w:sz w:val="26"/>
          <w:szCs w:val="26"/>
        </w:rPr>
      </w:pPr>
      <w:r w:rsidRPr="007E3935">
        <w:rPr>
          <w:sz w:val="26"/>
          <w:szCs w:val="26"/>
        </w:rPr>
        <w:t>- Phẩm chất trách nhiệm: Tích cực thực hiện các nhiệm vụ học tập của cá nhân, tham gia thảo luận nhóm một cách nghiêm túc và có trách nhiệm</w:t>
      </w:r>
    </w:p>
    <w:p w:rsidR="00365628" w:rsidRPr="007E3935" w:rsidRDefault="00365628" w:rsidP="00365628">
      <w:pPr>
        <w:spacing w:before="120" w:line="288" w:lineRule="auto"/>
        <w:ind w:firstLine="360"/>
        <w:jc w:val="both"/>
        <w:rPr>
          <w:b/>
          <w:sz w:val="26"/>
          <w:szCs w:val="26"/>
        </w:rPr>
      </w:pPr>
      <w:r w:rsidRPr="007E3935">
        <w:rPr>
          <w:b/>
          <w:sz w:val="26"/>
          <w:szCs w:val="26"/>
        </w:rPr>
        <w:t xml:space="preserve">II. ĐỒ DÙNG DẠY HỌC </w:t>
      </w:r>
    </w:p>
    <w:p w:rsidR="00365628" w:rsidRPr="007E3935" w:rsidRDefault="00365628" w:rsidP="00365628">
      <w:pPr>
        <w:spacing w:line="288" w:lineRule="auto"/>
        <w:ind w:firstLine="360"/>
        <w:jc w:val="both"/>
        <w:rPr>
          <w:sz w:val="26"/>
          <w:szCs w:val="26"/>
        </w:rPr>
      </w:pPr>
      <w:r w:rsidRPr="007E3935">
        <w:rPr>
          <w:sz w:val="26"/>
          <w:szCs w:val="26"/>
        </w:rPr>
        <w:t>- Kế hoạch bài dạy, bài giảng Power point.</w:t>
      </w:r>
    </w:p>
    <w:p w:rsidR="00365628" w:rsidRPr="007E3935" w:rsidRDefault="00365628" w:rsidP="00365628">
      <w:pPr>
        <w:spacing w:line="288" w:lineRule="auto"/>
        <w:ind w:firstLine="360"/>
        <w:jc w:val="both"/>
        <w:rPr>
          <w:sz w:val="26"/>
          <w:szCs w:val="26"/>
        </w:rPr>
      </w:pPr>
      <w:r w:rsidRPr="007E3935">
        <w:rPr>
          <w:sz w:val="26"/>
          <w:szCs w:val="26"/>
        </w:rPr>
        <w:t>- SGK và các thiết bị, học liệu phụ vụ cho tiết dạy.</w:t>
      </w:r>
    </w:p>
    <w:p w:rsidR="00365628" w:rsidRPr="007E3935" w:rsidRDefault="00365628" w:rsidP="00365628">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65628"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center"/>
              <w:rPr>
                <w:b/>
                <w:sz w:val="26"/>
                <w:szCs w:val="26"/>
              </w:rPr>
            </w:pPr>
            <w:r w:rsidRPr="007E3935">
              <w:rPr>
                <w:b/>
                <w:sz w:val="26"/>
                <w:szCs w:val="26"/>
              </w:rPr>
              <w:t>Hoạt động của học sinh</w:t>
            </w:r>
          </w:p>
        </w:tc>
      </w:tr>
      <w:tr w:rsidR="00365628" w:rsidRPr="007E3935" w:rsidTr="00726E5A">
        <w:tc>
          <w:tcPr>
            <w:tcW w:w="9738" w:type="dxa"/>
            <w:gridSpan w:val="2"/>
            <w:tcBorders>
              <w:top w:val="single"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Cs/>
                <w:i/>
                <w:sz w:val="26"/>
                <w:szCs w:val="26"/>
              </w:rPr>
            </w:pPr>
            <w:r w:rsidRPr="007E3935">
              <w:rPr>
                <w:b/>
                <w:bCs/>
                <w:sz w:val="26"/>
                <w:szCs w:val="26"/>
              </w:rPr>
              <w:t>1. Khởi động:</w:t>
            </w:r>
          </w:p>
          <w:p w:rsidR="00365628" w:rsidRPr="007E3935" w:rsidRDefault="00365628" w:rsidP="00726E5A">
            <w:pPr>
              <w:spacing w:line="288" w:lineRule="auto"/>
              <w:jc w:val="both"/>
              <w:rPr>
                <w:sz w:val="26"/>
                <w:szCs w:val="26"/>
              </w:rPr>
            </w:pPr>
            <w:r w:rsidRPr="007E3935">
              <w:rPr>
                <w:sz w:val="26"/>
                <w:szCs w:val="26"/>
              </w:rPr>
              <w:t xml:space="preserve">- Mục tiêu: </w:t>
            </w:r>
          </w:p>
          <w:p w:rsidR="00365628" w:rsidRPr="007E3935" w:rsidRDefault="00365628" w:rsidP="00726E5A">
            <w:pPr>
              <w:spacing w:line="288" w:lineRule="auto"/>
              <w:jc w:val="both"/>
              <w:rPr>
                <w:sz w:val="26"/>
                <w:szCs w:val="26"/>
              </w:rPr>
            </w:pPr>
            <w:r w:rsidRPr="007E3935">
              <w:rPr>
                <w:sz w:val="26"/>
                <w:szCs w:val="26"/>
              </w:rPr>
              <w:t>+ Tạo không khí vui vẻ, khấn khởi trước giờ học.</w:t>
            </w:r>
          </w:p>
          <w:p w:rsidR="00365628" w:rsidRPr="007E3935" w:rsidRDefault="00365628" w:rsidP="00726E5A">
            <w:pPr>
              <w:spacing w:line="288" w:lineRule="auto"/>
              <w:jc w:val="both"/>
              <w:rPr>
                <w:sz w:val="26"/>
                <w:szCs w:val="26"/>
              </w:rPr>
            </w:pPr>
            <w:r w:rsidRPr="007E3935">
              <w:rPr>
                <w:sz w:val="26"/>
                <w:szCs w:val="26"/>
              </w:rPr>
              <w:t>- Cách tiến hành:</w:t>
            </w:r>
          </w:p>
        </w:tc>
      </w:tr>
      <w:tr w:rsidR="00365628" w:rsidRPr="007E3935" w:rsidTr="00726E5A">
        <w:tc>
          <w:tcPr>
            <w:tcW w:w="5862" w:type="dxa"/>
            <w:tcBorders>
              <w:top w:val="single" w:sz="4" w:space="0" w:color="auto"/>
              <w:left w:val="single" w:sz="4" w:space="0" w:color="auto"/>
              <w:bottom w:val="dashed" w:sz="4" w:space="0" w:color="auto"/>
              <w:right w:val="single" w:sz="4" w:space="0" w:color="auto"/>
            </w:tcBorders>
          </w:tcPr>
          <w:p w:rsidR="00365628" w:rsidRPr="007E3935" w:rsidRDefault="00365628" w:rsidP="00726E5A">
            <w:pPr>
              <w:spacing w:line="288" w:lineRule="auto"/>
              <w:jc w:val="both"/>
              <w:outlineLvl w:val="0"/>
              <w:rPr>
                <w:bCs/>
                <w:sz w:val="26"/>
                <w:szCs w:val="26"/>
              </w:rPr>
            </w:pPr>
            <w:r w:rsidRPr="007E3935">
              <w:rPr>
                <w:bCs/>
                <w:sz w:val="26"/>
                <w:szCs w:val="26"/>
              </w:rPr>
              <w:t xml:space="preserve">- GV mở bài hát “Lớp chúng ta đoàn kết” để khởi động bài học. </w:t>
            </w:r>
          </w:p>
          <w:p w:rsidR="00365628" w:rsidRPr="007E3935" w:rsidRDefault="00365628" w:rsidP="00726E5A">
            <w:pPr>
              <w:spacing w:line="288" w:lineRule="auto"/>
              <w:jc w:val="both"/>
              <w:outlineLvl w:val="0"/>
              <w:rPr>
                <w:bCs/>
                <w:sz w:val="26"/>
                <w:szCs w:val="26"/>
              </w:rPr>
            </w:pPr>
            <w:r w:rsidRPr="007E3935">
              <w:rPr>
                <w:bCs/>
                <w:sz w:val="26"/>
                <w:szCs w:val="26"/>
              </w:rPr>
              <w:t>+ GV cùng chia sẻ với HS về nội dung bài hát.</w:t>
            </w:r>
          </w:p>
          <w:p w:rsidR="00365628" w:rsidRPr="007E3935" w:rsidRDefault="00365628" w:rsidP="00726E5A">
            <w:pPr>
              <w:spacing w:line="288" w:lineRule="auto"/>
              <w:jc w:val="center"/>
              <w:outlineLvl w:val="0"/>
              <w:rPr>
                <w:bCs/>
                <w:sz w:val="26"/>
                <w:szCs w:val="26"/>
              </w:rPr>
            </w:pPr>
          </w:p>
          <w:p w:rsidR="00365628" w:rsidRPr="007E3935" w:rsidRDefault="00365628" w:rsidP="00726E5A">
            <w:pPr>
              <w:spacing w:line="288" w:lineRule="auto"/>
              <w:jc w:val="both"/>
              <w:outlineLvl w:val="0"/>
              <w:rPr>
                <w:bCs/>
                <w:sz w:val="26"/>
                <w:szCs w:val="26"/>
              </w:rPr>
            </w:pPr>
            <w:r w:rsidRPr="007E3935">
              <w:rPr>
                <w:bCs/>
                <w:sz w:val="26"/>
                <w:szCs w:val="26"/>
              </w:rPr>
              <w:t>- GV Nhận xét, tuyên dương.</w:t>
            </w:r>
          </w:p>
          <w:p w:rsidR="00365628" w:rsidRPr="007E3935" w:rsidRDefault="00365628" w:rsidP="00726E5A">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365628" w:rsidRPr="007E3935" w:rsidRDefault="00365628" w:rsidP="00726E5A">
            <w:pPr>
              <w:spacing w:line="288" w:lineRule="auto"/>
              <w:jc w:val="both"/>
              <w:rPr>
                <w:sz w:val="26"/>
                <w:szCs w:val="26"/>
              </w:rPr>
            </w:pPr>
            <w:r w:rsidRPr="007E3935">
              <w:rPr>
                <w:sz w:val="26"/>
                <w:szCs w:val="26"/>
              </w:rPr>
              <w:t>- HS lắng nghe.</w:t>
            </w: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r w:rsidRPr="007E3935">
              <w:rPr>
                <w:sz w:val="26"/>
                <w:szCs w:val="26"/>
              </w:rPr>
              <w:t>- HS Chia sẻ với GV về nội dung bài hát.</w:t>
            </w:r>
          </w:p>
          <w:p w:rsidR="00365628" w:rsidRPr="007E3935" w:rsidRDefault="00365628" w:rsidP="00726E5A">
            <w:pPr>
              <w:spacing w:line="288" w:lineRule="auto"/>
              <w:jc w:val="both"/>
              <w:rPr>
                <w:sz w:val="26"/>
                <w:szCs w:val="26"/>
              </w:rPr>
            </w:pPr>
            <w:r w:rsidRPr="007E3935">
              <w:rPr>
                <w:sz w:val="26"/>
                <w:szCs w:val="26"/>
              </w:rPr>
              <w:t>- HS lắng nghe.</w:t>
            </w:r>
          </w:p>
        </w:tc>
      </w:tr>
      <w:tr w:rsidR="00365628"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Cs/>
                <w:i/>
                <w:iCs/>
                <w:sz w:val="26"/>
                <w:szCs w:val="26"/>
              </w:rPr>
            </w:pPr>
            <w:r w:rsidRPr="007E3935">
              <w:rPr>
                <w:b/>
                <w:bCs/>
                <w:iCs/>
                <w:sz w:val="26"/>
                <w:szCs w:val="26"/>
              </w:rPr>
              <w:t>2. Khám phá</w:t>
            </w:r>
            <w:r w:rsidRPr="007E3935">
              <w:rPr>
                <w:bCs/>
                <w:i/>
                <w:iCs/>
                <w:sz w:val="26"/>
                <w:szCs w:val="26"/>
              </w:rPr>
              <w:t>:</w:t>
            </w:r>
          </w:p>
          <w:p w:rsidR="00365628" w:rsidRPr="007E3935" w:rsidRDefault="00365628" w:rsidP="00726E5A">
            <w:pPr>
              <w:spacing w:line="288" w:lineRule="auto"/>
              <w:jc w:val="both"/>
              <w:rPr>
                <w:b/>
                <w:bCs/>
                <w:iCs/>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 Biết được những hoạt động tình nguyện vì cộng đồng mà các em có thể tham gia.</w:t>
            </w:r>
          </w:p>
          <w:p w:rsidR="00365628" w:rsidRPr="007E3935" w:rsidRDefault="00365628" w:rsidP="00726E5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365628" w:rsidRPr="007E3935" w:rsidTr="00726E5A">
        <w:tc>
          <w:tcPr>
            <w:tcW w:w="5862" w:type="dxa"/>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
                <w:sz w:val="26"/>
                <w:szCs w:val="26"/>
              </w:rPr>
            </w:pPr>
            <w:r w:rsidRPr="007E3935">
              <w:rPr>
                <w:b/>
                <w:sz w:val="26"/>
                <w:szCs w:val="26"/>
              </w:rPr>
              <w:t>* Hoạt động 1: Hoạt động tình nguyện vì cộng đồng</w:t>
            </w:r>
          </w:p>
          <w:p w:rsidR="00365628" w:rsidRPr="007E3935" w:rsidRDefault="00365628" w:rsidP="00726E5A">
            <w:pPr>
              <w:spacing w:line="288" w:lineRule="auto"/>
              <w:jc w:val="both"/>
              <w:rPr>
                <w:sz w:val="26"/>
                <w:szCs w:val="26"/>
              </w:rPr>
            </w:pPr>
            <w:r w:rsidRPr="007E3935">
              <w:rPr>
                <w:b/>
                <w:sz w:val="26"/>
                <w:szCs w:val="26"/>
              </w:rPr>
              <w:t xml:space="preserve">- </w:t>
            </w:r>
            <w:r w:rsidRPr="007E3935">
              <w:rPr>
                <w:sz w:val="26"/>
                <w:szCs w:val="26"/>
              </w:rPr>
              <w:t>GV mời HS đọc yêu cầu.</w:t>
            </w:r>
          </w:p>
          <w:p w:rsidR="00365628" w:rsidRPr="007E3935" w:rsidRDefault="00365628" w:rsidP="00726E5A">
            <w:pPr>
              <w:spacing w:line="288" w:lineRule="auto"/>
              <w:jc w:val="both"/>
              <w:rPr>
                <w:sz w:val="26"/>
                <w:szCs w:val="26"/>
              </w:rPr>
            </w:pPr>
            <w:r w:rsidRPr="007E3935">
              <w:rPr>
                <w:sz w:val="26"/>
                <w:szCs w:val="26"/>
              </w:rPr>
              <w:lastRenderedPageBreak/>
              <w:t>- GV chia nhóm 6, giao việc cho các nhóm quan sát tranh, trả lời các câu hỏi:</w:t>
            </w:r>
          </w:p>
          <w:p w:rsidR="00365628" w:rsidRPr="007E3935" w:rsidRDefault="00365628" w:rsidP="00726E5A">
            <w:pPr>
              <w:spacing w:line="288" w:lineRule="auto"/>
              <w:jc w:val="both"/>
              <w:rPr>
                <w:sz w:val="26"/>
                <w:szCs w:val="26"/>
              </w:rPr>
            </w:pPr>
            <w:r w:rsidRPr="007E3935">
              <w:rPr>
                <w:sz w:val="26"/>
                <w:szCs w:val="26"/>
              </w:rPr>
              <w:t>+ Kể tên các hoạt động tình nguyện trong mỗi bức tranh.</w:t>
            </w:r>
          </w:p>
          <w:p w:rsidR="00365628" w:rsidRPr="007E3935" w:rsidRDefault="00365628" w:rsidP="00726E5A">
            <w:pPr>
              <w:spacing w:line="288" w:lineRule="auto"/>
              <w:jc w:val="both"/>
              <w:rPr>
                <w:sz w:val="26"/>
                <w:szCs w:val="26"/>
              </w:rPr>
            </w:pPr>
            <w:r w:rsidRPr="007E3935">
              <w:rPr>
                <w:sz w:val="26"/>
                <w:szCs w:val="26"/>
              </w:rPr>
              <w:t>+ Nêu ý nghĩa những hoạt động đó.</w:t>
            </w:r>
          </w:p>
          <w:p w:rsidR="00365628" w:rsidRPr="007E3935" w:rsidRDefault="00365628" w:rsidP="00726E5A">
            <w:pPr>
              <w:spacing w:line="288" w:lineRule="auto"/>
              <w:jc w:val="both"/>
              <w:rPr>
                <w:sz w:val="26"/>
                <w:szCs w:val="26"/>
              </w:rPr>
            </w:pPr>
            <w:r w:rsidRPr="007E3935">
              <w:rPr>
                <w:sz w:val="26"/>
                <w:szCs w:val="26"/>
              </w:rPr>
              <w:t>- GV mời đại diện 2-3 nhóm trình bày trước lớp.</w:t>
            </w:r>
          </w:p>
          <w:p w:rsidR="00365628" w:rsidRPr="007E3935" w:rsidRDefault="00365628" w:rsidP="00726E5A">
            <w:pPr>
              <w:spacing w:line="288" w:lineRule="auto"/>
              <w:jc w:val="center"/>
              <w:rPr>
                <w:sz w:val="26"/>
                <w:szCs w:val="26"/>
              </w:rPr>
            </w:pPr>
            <w:r w:rsidRPr="007E3935">
              <w:rPr>
                <w:noProof/>
                <w:sz w:val="26"/>
                <w:szCs w:val="26"/>
                <w:lang w:val="en-US"/>
              </w:rPr>
              <w:drawing>
                <wp:inline distT="0" distB="0" distL="0" distR="0" wp14:anchorId="77F8498E" wp14:editId="0B2AD0FD">
                  <wp:extent cx="3142615" cy="2927350"/>
                  <wp:effectExtent l="0" t="0" r="63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l="38470" t="42490" r="35535" b="14462"/>
                          <a:stretch>
                            <a:fillRect/>
                          </a:stretch>
                        </pic:blipFill>
                        <pic:spPr bwMode="auto">
                          <a:xfrm>
                            <a:off x="0" y="0"/>
                            <a:ext cx="3142615" cy="2927350"/>
                          </a:xfrm>
                          <a:prstGeom prst="rect">
                            <a:avLst/>
                          </a:prstGeom>
                          <a:noFill/>
                          <a:ln>
                            <a:noFill/>
                          </a:ln>
                        </pic:spPr>
                      </pic:pic>
                    </a:graphicData>
                  </a:graphic>
                </wp:inline>
              </w:drawing>
            </w:r>
          </w:p>
          <w:p w:rsidR="00365628" w:rsidRPr="007E3935" w:rsidRDefault="00365628" w:rsidP="00726E5A">
            <w:pPr>
              <w:spacing w:line="288" w:lineRule="auto"/>
              <w:rPr>
                <w:sz w:val="26"/>
                <w:szCs w:val="26"/>
              </w:rPr>
            </w:pPr>
            <w:r w:rsidRPr="007E3935">
              <w:rPr>
                <w:sz w:val="26"/>
                <w:szCs w:val="26"/>
              </w:rPr>
              <w:t>- GV mời các HS khác nhận xét.</w:t>
            </w:r>
          </w:p>
          <w:p w:rsidR="00365628" w:rsidRPr="007E3935" w:rsidRDefault="00365628" w:rsidP="00726E5A">
            <w:pPr>
              <w:spacing w:line="288" w:lineRule="auto"/>
              <w:jc w:val="both"/>
              <w:rPr>
                <w:sz w:val="26"/>
                <w:szCs w:val="26"/>
              </w:rPr>
            </w:pPr>
            <w:r w:rsidRPr="007E3935">
              <w:rPr>
                <w:sz w:val="26"/>
                <w:szCs w:val="26"/>
              </w:rPr>
              <w:t>- GV nhận xét chung, tuyên dương.</w:t>
            </w:r>
          </w:p>
          <w:p w:rsidR="00365628" w:rsidRPr="007E3935" w:rsidRDefault="00365628" w:rsidP="00726E5A">
            <w:pPr>
              <w:spacing w:line="288" w:lineRule="auto"/>
              <w:jc w:val="both"/>
              <w:rPr>
                <w:sz w:val="26"/>
                <w:szCs w:val="26"/>
              </w:rPr>
            </w:pPr>
            <w:r w:rsidRPr="007E3935">
              <w:rPr>
                <w:sz w:val="26"/>
                <w:szCs w:val="26"/>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tc>
        <w:tc>
          <w:tcPr>
            <w:tcW w:w="3876" w:type="dxa"/>
            <w:tcBorders>
              <w:top w:val="dashed" w:sz="4" w:space="0" w:color="auto"/>
              <w:left w:val="single" w:sz="4" w:space="0" w:color="auto"/>
              <w:bottom w:val="dashed" w:sz="4" w:space="0" w:color="auto"/>
              <w:right w:val="single" w:sz="4" w:space="0" w:color="auto"/>
            </w:tcBorders>
          </w:tcPr>
          <w:p w:rsidR="00365628" w:rsidRPr="007E3935" w:rsidRDefault="00365628" w:rsidP="00726E5A">
            <w:pPr>
              <w:spacing w:line="288" w:lineRule="auto"/>
              <w:rPr>
                <w:sz w:val="26"/>
                <w:szCs w:val="26"/>
              </w:rPr>
            </w:pPr>
          </w:p>
          <w:p w:rsidR="00365628" w:rsidRPr="007E3935" w:rsidRDefault="00365628" w:rsidP="00726E5A">
            <w:pPr>
              <w:spacing w:line="288" w:lineRule="auto"/>
              <w:jc w:val="both"/>
              <w:rPr>
                <w:sz w:val="26"/>
                <w:szCs w:val="26"/>
              </w:rPr>
            </w:pPr>
            <w:r w:rsidRPr="007E3935">
              <w:rPr>
                <w:sz w:val="26"/>
                <w:szCs w:val="26"/>
              </w:rPr>
              <w:t xml:space="preserve">- Học sinh đọc yêu cầu bài </w:t>
            </w:r>
          </w:p>
          <w:p w:rsidR="00365628" w:rsidRPr="007E3935" w:rsidRDefault="00365628" w:rsidP="00726E5A">
            <w:pPr>
              <w:spacing w:line="288" w:lineRule="auto"/>
              <w:jc w:val="both"/>
              <w:rPr>
                <w:sz w:val="26"/>
                <w:szCs w:val="26"/>
              </w:rPr>
            </w:pPr>
            <w:r w:rsidRPr="007E3935">
              <w:rPr>
                <w:sz w:val="26"/>
                <w:szCs w:val="26"/>
              </w:rPr>
              <w:lastRenderedPageBreak/>
              <w:t>- Các nhóm nhận việc</w:t>
            </w: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r w:rsidRPr="007E3935">
              <w:rPr>
                <w:sz w:val="26"/>
                <w:szCs w:val="26"/>
              </w:rPr>
              <w:t>-Đại diện nhóm trình bày</w:t>
            </w:r>
          </w:p>
          <w:p w:rsidR="00365628" w:rsidRPr="007E3935" w:rsidRDefault="00365628" w:rsidP="00726E5A">
            <w:pPr>
              <w:spacing w:line="288" w:lineRule="auto"/>
              <w:jc w:val="both"/>
              <w:rPr>
                <w:sz w:val="26"/>
                <w:szCs w:val="26"/>
              </w:rPr>
            </w:pPr>
            <w:r w:rsidRPr="007E3935">
              <w:rPr>
                <w:sz w:val="26"/>
                <w:szCs w:val="26"/>
              </w:rPr>
              <w:t>+ Tranh 1: HS quét dọn nhà văn hoá =&gt; giúp nhà văn hoá sạch sẽ.</w:t>
            </w:r>
          </w:p>
          <w:p w:rsidR="00365628" w:rsidRPr="007E3935" w:rsidRDefault="00365628" w:rsidP="00726E5A">
            <w:pPr>
              <w:spacing w:line="288" w:lineRule="auto"/>
              <w:jc w:val="both"/>
              <w:rPr>
                <w:sz w:val="26"/>
                <w:szCs w:val="26"/>
              </w:rPr>
            </w:pPr>
            <w:r w:rsidRPr="007E3935">
              <w:rPr>
                <w:sz w:val="26"/>
                <w:szCs w:val="26"/>
              </w:rPr>
              <w:t>+Tranh 2: HS dọn rác công viên =&gt; giúp công viên sạch sẽ.</w:t>
            </w:r>
          </w:p>
          <w:p w:rsidR="00365628" w:rsidRPr="007E3935" w:rsidRDefault="00365628" w:rsidP="00726E5A">
            <w:pPr>
              <w:spacing w:line="288" w:lineRule="auto"/>
              <w:jc w:val="both"/>
              <w:rPr>
                <w:sz w:val="26"/>
                <w:szCs w:val="26"/>
              </w:rPr>
            </w:pPr>
            <w:r w:rsidRPr="007E3935">
              <w:rPr>
                <w:sz w:val="26"/>
                <w:szCs w:val="26"/>
              </w:rPr>
              <w:t>+ Tranh 3: HS tặng sách cho những bạn có hoàn cảnh khó khăn =&gt; giúp các bạn có sách vở đi học.</w:t>
            </w:r>
          </w:p>
          <w:p w:rsidR="00365628" w:rsidRPr="007E3935" w:rsidRDefault="00365628" w:rsidP="00726E5A">
            <w:pPr>
              <w:spacing w:line="288" w:lineRule="auto"/>
              <w:jc w:val="both"/>
              <w:rPr>
                <w:sz w:val="26"/>
                <w:szCs w:val="26"/>
              </w:rPr>
            </w:pPr>
            <w:r w:rsidRPr="007E3935">
              <w:rPr>
                <w:sz w:val="26"/>
                <w:szCs w:val="26"/>
              </w:rPr>
              <w:t>+ Tranh 4: HS trồng và chăm sóc cây trong vườn trường =&gt; giúp cây phát triển, làm đẹp thêm cảnh quan nhà trường.</w:t>
            </w:r>
          </w:p>
          <w:p w:rsidR="00365628" w:rsidRPr="007E3935" w:rsidRDefault="00365628" w:rsidP="00726E5A">
            <w:pPr>
              <w:spacing w:line="288" w:lineRule="auto"/>
              <w:jc w:val="both"/>
              <w:rPr>
                <w:sz w:val="26"/>
                <w:szCs w:val="26"/>
              </w:rPr>
            </w:pPr>
            <w:r w:rsidRPr="007E3935">
              <w:rPr>
                <w:sz w:val="26"/>
                <w:szCs w:val="26"/>
              </w:rPr>
              <w:t>- HS nhận xét ý kiến của bạn.</w:t>
            </w:r>
          </w:p>
          <w:p w:rsidR="00365628" w:rsidRPr="007E3935" w:rsidRDefault="00365628" w:rsidP="00726E5A">
            <w:pPr>
              <w:spacing w:line="288" w:lineRule="auto"/>
              <w:jc w:val="both"/>
              <w:rPr>
                <w:sz w:val="26"/>
                <w:szCs w:val="26"/>
              </w:rPr>
            </w:pPr>
            <w:r w:rsidRPr="007E3935">
              <w:rPr>
                <w:sz w:val="26"/>
                <w:szCs w:val="26"/>
              </w:rPr>
              <w:t>- Lắng nghe rút kinh nghiệm.</w:t>
            </w:r>
          </w:p>
        </w:tc>
      </w:tr>
      <w:tr w:rsidR="00365628"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
                <w:bCs/>
                <w:iCs/>
                <w:sz w:val="26"/>
                <w:szCs w:val="26"/>
              </w:rPr>
            </w:pPr>
            <w:r w:rsidRPr="007E3935">
              <w:rPr>
                <w:b/>
                <w:bCs/>
                <w:iCs/>
                <w:sz w:val="26"/>
                <w:szCs w:val="26"/>
              </w:rPr>
              <w:lastRenderedPageBreak/>
              <w:t>3. Luyện tập</w:t>
            </w:r>
            <w:r w:rsidRPr="007E3935">
              <w:rPr>
                <w:bCs/>
                <w:i/>
                <w:iCs/>
                <w:sz w:val="26"/>
                <w:szCs w:val="26"/>
              </w:rPr>
              <w:t>:</w:t>
            </w:r>
          </w:p>
          <w:p w:rsidR="00365628" w:rsidRPr="007E3935" w:rsidRDefault="00365628" w:rsidP="00726E5A">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365628" w:rsidRPr="007E3935" w:rsidRDefault="00365628" w:rsidP="00726E5A">
            <w:pPr>
              <w:spacing w:line="288" w:lineRule="auto"/>
              <w:jc w:val="both"/>
              <w:rPr>
                <w:sz w:val="26"/>
                <w:szCs w:val="26"/>
              </w:rPr>
            </w:pPr>
            <w:r w:rsidRPr="007E3935">
              <w:rPr>
                <w:sz w:val="26"/>
                <w:szCs w:val="26"/>
              </w:rPr>
              <w:t>+ Có ý thức tích cực, tự giác tham gia các hoạt động tình nguyện phù hợp với bản thân.</w:t>
            </w:r>
          </w:p>
          <w:p w:rsidR="00365628" w:rsidRPr="007E3935" w:rsidRDefault="00365628" w:rsidP="00726E5A">
            <w:pPr>
              <w:spacing w:line="288" w:lineRule="auto"/>
              <w:rPr>
                <w:sz w:val="26"/>
                <w:szCs w:val="26"/>
              </w:rPr>
            </w:pPr>
            <w:r w:rsidRPr="007E3935">
              <w:rPr>
                <w:b/>
                <w:bCs/>
                <w:iCs/>
                <w:sz w:val="26"/>
                <w:szCs w:val="26"/>
              </w:rPr>
              <w:t xml:space="preserve">- </w:t>
            </w:r>
            <w:r w:rsidRPr="007E3935">
              <w:rPr>
                <w:bCs/>
                <w:iCs/>
                <w:sz w:val="26"/>
                <w:szCs w:val="26"/>
              </w:rPr>
              <w:t>Cách tiến hành:</w:t>
            </w:r>
          </w:p>
        </w:tc>
      </w:tr>
      <w:tr w:rsidR="00365628" w:rsidRPr="007E3935" w:rsidTr="00726E5A">
        <w:tc>
          <w:tcPr>
            <w:tcW w:w="5862" w:type="dxa"/>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
                <w:sz w:val="26"/>
                <w:szCs w:val="26"/>
              </w:rPr>
            </w:pPr>
            <w:r w:rsidRPr="007E3935">
              <w:rPr>
                <w:b/>
                <w:sz w:val="26"/>
                <w:szCs w:val="26"/>
              </w:rPr>
              <w:t xml:space="preserve">Hoạt động 2. Tham gia hoạt động tình nguyện </w:t>
            </w:r>
          </w:p>
          <w:p w:rsidR="00365628" w:rsidRPr="007E3935" w:rsidRDefault="00365628" w:rsidP="00726E5A">
            <w:pPr>
              <w:spacing w:line="288" w:lineRule="auto"/>
              <w:jc w:val="both"/>
              <w:rPr>
                <w:sz w:val="26"/>
                <w:szCs w:val="26"/>
              </w:rPr>
            </w:pPr>
            <w:r w:rsidRPr="007E3935">
              <w:rPr>
                <w:sz w:val="26"/>
                <w:szCs w:val="26"/>
              </w:rPr>
              <w:t>- GV mời HS đọc yêu cầu bài.</w:t>
            </w:r>
          </w:p>
          <w:p w:rsidR="00365628" w:rsidRPr="007E3935" w:rsidRDefault="00365628" w:rsidP="00726E5A">
            <w:pPr>
              <w:spacing w:line="288" w:lineRule="auto"/>
              <w:jc w:val="both"/>
              <w:rPr>
                <w:sz w:val="26"/>
                <w:szCs w:val="26"/>
              </w:rPr>
            </w:pPr>
            <w:r w:rsidRPr="007E3935">
              <w:rPr>
                <w:sz w:val="26"/>
                <w:szCs w:val="26"/>
              </w:rPr>
              <w:t>- GV chia lớp thành nhóm 6.</w:t>
            </w:r>
          </w:p>
          <w:p w:rsidR="00365628" w:rsidRPr="007E3935" w:rsidRDefault="00365628" w:rsidP="00726E5A">
            <w:pPr>
              <w:spacing w:line="288" w:lineRule="auto"/>
              <w:jc w:val="both"/>
              <w:rPr>
                <w:sz w:val="26"/>
                <w:szCs w:val="26"/>
              </w:rPr>
            </w:pPr>
            <w:r w:rsidRPr="007E3935">
              <w:rPr>
                <w:sz w:val="26"/>
                <w:szCs w:val="26"/>
              </w:rPr>
              <w:t>- GV phổ biến nhiệm vụ:</w:t>
            </w:r>
          </w:p>
          <w:p w:rsidR="00365628" w:rsidRPr="007E3935" w:rsidRDefault="00365628" w:rsidP="00726E5A">
            <w:pPr>
              <w:spacing w:line="288" w:lineRule="auto"/>
              <w:jc w:val="both"/>
              <w:rPr>
                <w:sz w:val="26"/>
                <w:szCs w:val="26"/>
              </w:rPr>
            </w:pPr>
            <w:r w:rsidRPr="007E3935">
              <w:rPr>
                <w:sz w:val="26"/>
                <w:szCs w:val="26"/>
              </w:rPr>
              <w:t>+Các nhóm thảo luận để lựa chọn tham gia các hoạt động tình nguyện phù hợp.</w:t>
            </w:r>
          </w:p>
          <w:p w:rsidR="00365628" w:rsidRPr="007E3935" w:rsidRDefault="00365628" w:rsidP="00726E5A">
            <w:pPr>
              <w:spacing w:line="288" w:lineRule="auto"/>
              <w:jc w:val="both"/>
              <w:rPr>
                <w:sz w:val="26"/>
                <w:szCs w:val="26"/>
              </w:rPr>
            </w:pPr>
            <w:r w:rsidRPr="007E3935">
              <w:rPr>
                <w:sz w:val="26"/>
                <w:szCs w:val="26"/>
              </w:rPr>
              <w:lastRenderedPageBreak/>
              <w:t>+Thống nhất các việc làm để tham gia hoạt động tình nguyện đó.</w:t>
            </w:r>
          </w:p>
          <w:p w:rsidR="00365628" w:rsidRPr="007E3935" w:rsidRDefault="00365628" w:rsidP="00726E5A">
            <w:pPr>
              <w:spacing w:line="288" w:lineRule="auto"/>
              <w:jc w:val="both"/>
              <w:rPr>
                <w:bCs/>
                <w:sz w:val="26"/>
                <w:szCs w:val="26"/>
              </w:rPr>
            </w:pPr>
            <w:r w:rsidRPr="007E3935">
              <w:rPr>
                <w:bCs/>
                <w:sz w:val="26"/>
                <w:szCs w:val="26"/>
              </w:rPr>
              <w:t>- GV có thể gợi ý một số hoạt động như:</w:t>
            </w:r>
          </w:p>
          <w:p w:rsidR="00365628" w:rsidRPr="007E3935" w:rsidRDefault="00365628" w:rsidP="00726E5A">
            <w:pPr>
              <w:spacing w:line="288" w:lineRule="auto"/>
              <w:jc w:val="both"/>
              <w:rPr>
                <w:bCs/>
                <w:sz w:val="26"/>
                <w:szCs w:val="26"/>
              </w:rPr>
            </w:pPr>
            <w:r w:rsidRPr="007E3935">
              <w:rPr>
                <w:bCs/>
                <w:sz w:val="26"/>
                <w:szCs w:val="26"/>
              </w:rPr>
              <w:t>+Quét dọn sân trường, đường phố</w:t>
            </w:r>
          </w:p>
          <w:p w:rsidR="00365628" w:rsidRPr="007E3935" w:rsidRDefault="00365628" w:rsidP="00726E5A">
            <w:pPr>
              <w:spacing w:line="288" w:lineRule="auto"/>
              <w:jc w:val="both"/>
              <w:rPr>
                <w:bCs/>
                <w:sz w:val="26"/>
                <w:szCs w:val="26"/>
              </w:rPr>
            </w:pPr>
            <w:r w:rsidRPr="007E3935">
              <w:rPr>
                <w:bCs/>
                <w:sz w:val="26"/>
                <w:szCs w:val="26"/>
              </w:rPr>
              <w:t>+ Nhặt rác nơi công cộng</w:t>
            </w:r>
          </w:p>
          <w:p w:rsidR="00365628" w:rsidRPr="007E3935" w:rsidRDefault="00365628" w:rsidP="00726E5A">
            <w:pPr>
              <w:spacing w:line="288" w:lineRule="auto"/>
              <w:jc w:val="both"/>
              <w:rPr>
                <w:bCs/>
                <w:sz w:val="26"/>
                <w:szCs w:val="26"/>
              </w:rPr>
            </w:pPr>
            <w:r w:rsidRPr="007E3935">
              <w:rPr>
                <w:bCs/>
                <w:sz w:val="26"/>
                <w:szCs w:val="26"/>
              </w:rPr>
              <w:t>+Chăm sóc vườn hoa, cây cảnh ở nhà trường, địa phương</w:t>
            </w:r>
          </w:p>
          <w:p w:rsidR="00365628" w:rsidRPr="007E3935" w:rsidRDefault="00365628" w:rsidP="00726E5A">
            <w:pPr>
              <w:spacing w:line="288" w:lineRule="auto"/>
              <w:jc w:val="both"/>
              <w:rPr>
                <w:bCs/>
                <w:sz w:val="26"/>
                <w:szCs w:val="26"/>
              </w:rPr>
            </w:pPr>
            <w:r w:rsidRPr="007E3935">
              <w:rPr>
                <w:bCs/>
                <w:sz w:val="26"/>
                <w:szCs w:val="26"/>
              </w:rPr>
              <w:t>+Giúp đỡ những người gặp hoàn cảnh khó khăn bằng vật phẩm</w:t>
            </w:r>
          </w:p>
          <w:p w:rsidR="00365628" w:rsidRPr="007E3935" w:rsidRDefault="00365628" w:rsidP="00726E5A">
            <w:pPr>
              <w:spacing w:line="288" w:lineRule="auto"/>
              <w:jc w:val="both"/>
              <w:rPr>
                <w:sz w:val="26"/>
                <w:szCs w:val="26"/>
              </w:rPr>
            </w:pPr>
            <w:r w:rsidRPr="007E3935">
              <w:rPr>
                <w:sz w:val="26"/>
                <w:szCs w:val="26"/>
              </w:rPr>
              <w:t>- GV mời các nhóm khác nhận xét.</w:t>
            </w:r>
          </w:p>
          <w:p w:rsidR="00365628" w:rsidRPr="007E3935" w:rsidRDefault="00365628" w:rsidP="00726E5A">
            <w:pPr>
              <w:spacing w:line="288" w:lineRule="auto"/>
              <w:jc w:val="both"/>
              <w:rPr>
                <w:sz w:val="26"/>
                <w:szCs w:val="26"/>
              </w:rPr>
            </w:pPr>
            <w:r w:rsidRPr="007E3935">
              <w:rPr>
                <w:sz w:val="26"/>
                <w:szCs w:val="26"/>
              </w:rPr>
              <w:t>- GV nhận xét chung, tuyên dương.</w:t>
            </w:r>
          </w:p>
          <w:p w:rsidR="00365628" w:rsidRPr="007E3935" w:rsidRDefault="00365628" w:rsidP="00726E5A">
            <w:pPr>
              <w:spacing w:line="288" w:lineRule="auto"/>
              <w:jc w:val="both"/>
              <w:rPr>
                <w:sz w:val="26"/>
                <w:szCs w:val="26"/>
              </w:rPr>
            </w:pPr>
            <w:r w:rsidRPr="007E3935">
              <w:rPr>
                <w:sz w:val="26"/>
                <w:szCs w:val="26"/>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tc>
        <w:tc>
          <w:tcPr>
            <w:tcW w:w="3876" w:type="dxa"/>
            <w:tcBorders>
              <w:top w:val="dashed" w:sz="4" w:space="0" w:color="auto"/>
              <w:left w:val="single" w:sz="4" w:space="0" w:color="auto"/>
              <w:bottom w:val="dashed" w:sz="4" w:space="0" w:color="auto"/>
              <w:right w:val="single" w:sz="4" w:space="0" w:color="auto"/>
            </w:tcBorders>
          </w:tcPr>
          <w:p w:rsidR="00365628" w:rsidRPr="007E3935" w:rsidRDefault="00365628" w:rsidP="00726E5A">
            <w:pPr>
              <w:spacing w:line="288" w:lineRule="auto"/>
              <w:rPr>
                <w:sz w:val="26"/>
                <w:szCs w:val="26"/>
              </w:rPr>
            </w:pPr>
          </w:p>
          <w:p w:rsidR="00365628" w:rsidRPr="007E3935" w:rsidRDefault="00365628" w:rsidP="00726E5A">
            <w:pPr>
              <w:spacing w:line="288" w:lineRule="auto"/>
              <w:rPr>
                <w:sz w:val="26"/>
                <w:szCs w:val="26"/>
              </w:rPr>
            </w:pPr>
            <w:r w:rsidRPr="007E3935">
              <w:rPr>
                <w:sz w:val="26"/>
                <w:szCs w:val="26"/>
              </w:rPr>
              <w:t>- 1 HS đọc yêu cầu bài.</w:t>
            </w:r>
          </w:p>
          <w:p w:rsidR="00365628" w:rsidRPr="007E3935" w:rsidRDefault="00365628" w:rsidP="00726E5A">
            <w:pPr>
              <w:spacing w:line="288" w:lineRule="auto"/>
              <w:rPr>
                <w:sz w:val="26"/>
                <w:szCs w:val="26"/>
              </w:rPr>
            </w:pPr>
            <w:r w:rsidRPr="007E3935">
              <w:rPr>
                <w:sz w:val="26"/>
                <w:szCs w:val="26"/>
              </w:rPr>
              <w:t>- Học sinh chia nhóm 6, đọc yêu cầu bài và tiến hành thảo luận và trình bày:</w:t>
            </w:r>
          </w:p>
          <w:p w:rsidR="00365628" w:rsidRPr="007E3935" w:rsidRDefault="00365628" w:rsidP="00726E5A">
            <w:pPr>
              <w:spacing w:line="288" w:lineRule="auto"/>
              <w:jc w:val="both"/>
              <w:rPr>
                <w:sz w:val="26"/>
                <w:szCs w:val="26"/>
              </w:rPr>
            </w:pPr>
            <w:r w:rsidRPr="007E3935">
              <w:rPr>
                <w:sz w:val="26"/>
                <w:szCs w:val="26"/>
              </w:rPr>
              <w:t>+ Em mua tăm ủng hộ người khuyết tật.</w:t>
            </w:r>
          </w:p>
          <w:p w:rsidR="00365628" w:rsidRPr="007E3935" w:rsidRDefault="00365628" w:rsidP="00726E5A">
            <w:pPr>
              <w:spacing w:line="288" w:lineRule="auto"/>
              <w:jc w:val="both"/>
              <w:rPr>
                <w:sz w:val="26"/>
                <w:szCs w:val="26"/>
              </w:rPr>
            </w:pPr>
            <w:r w:rsidRPr="007E3935">
              <w:rPr>
                <w:sz w:val="26"/>
                <w:szCs w:val="26"/>
              </w:rPr>
              <w:lastRenderedPageBreak/>
              <w:t>+ Em quét đường phố, nhặt rác đường phố</w:t>
            </w:r>
          </w:p>
          <w:p w:rsidR="00365628" w:rsidRPr="007E3935" w:rsidRDefault="00365628" w:rsidP="00726E5A">
            <w:pPr>
              <w:spacing w:line="288" w:lineRule="auto"/>
              <w:jc w:val="both"/>
              <w:rPr>
                <w:sz w:val="26"/>
                <w:szCs w:val="26"/>
              </w:rPr>
            </w:pPr>
            <w:r w:rsidRPr="007E3935">
              <w:rPr>
                <w:sz w:val="26"/>
                <w:szCs w:val="26"/>
              </w:rPr>
              <w:t>+ Em chăm sóc bồn cây sân trường.</w:t>
            </w: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r w:rsidRPr="007E3935">
              <w:rPr>
                <w:sz w:val="26"/>
                <w:szCs w:val="26"/>
              </w:rPr>
              <w:t>- Các nhóm nhận xét, bổ sung</w:t>
            </w: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p w:rsidR="00365628" w:rsidRPr="007E3935" w:rsidRDefault="00365628" w:rsidP="00726E5A">
            <w:pPr>
              <w:spacing w:line="288" w:lineRule="auto"/>
              <w:jc w:val="both"/>
              <w:rPr>
                <w:sz w:val="26"/>
                <w:szCs w:val="26"/>
              </w:rPr>
            </w:pPr>
          </w:p>
        </w:tc>
      </w:tr>
      <w:tr w:rsidR="00365628"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365628" w:rsidRPr="007E3935" w:rsidRDefault="00365628" w:rsidP="00726E5A">
            <w:pPr>
              <w:spacing w:line="288" w:lineRule="auto"/>
              <w:jc w:val="both"/>
              <w:rPr>
                <w:b/>
                <w:sz w:val="26"/>
                <w:szCs w:val="26"/>
              </w:rPr>
            </w:pPr>
            <w:r w:rsidRPr="007E3935">
              <w:rPr>
                <w:b/>
                <w:sz w:val="26"/>
                <w:szCs w:val="26"/>
              </w:rPr>
              <w:lastRenderedPageBreak/>
              <w:t>4. Vận dụng.</w:t>
            </w:r>
          </w:p>
          <w:p w:rsidR="00365628" w:rsidRPr="007E3935" w:rsidRDefault="00365628" w:rsidP="00726E5A">
            <w:pPr>
              <w:spacing w:line="288" w:lineRule="auto"/>
              <w:rPr>
                <w:sz w:val="26"/>
                <w:szCs w:val="26"/>
              </w:rPr>
            </w:pPr>
            <w:r w:rsidRPr="007E3935">
              <w:rPr>
                <w:sz w:val="26"/>
                <w:szCs w:val="26"/>
              </w:rPr>
              <w:t>- Mục tiêu:</w:t>
            </w:r>
          </w:p>
          <w:p w:rsidR="00365628" w:rsidRPr="007E3935" w:rsidRDefault="00365628" w:rsidP="00726E5A">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365628" w:rsidRPr="007E3935" w:rsidRDefault="00365628" w:rsidP="00726E5A">
            <w:pPr>
              <w:spacing w:line="264" w:lineRule="auto"/>
              <w:jc w:val="both"/>
              <w:rPr>
                <w:sz w:val="26"/>
                <w:szCs w:val="26"/>
                <w:lang w:val="vi-VN"/>
              </w:rPr>
            </w:pPr>
            <w:r w:rsidRPr="007E3935">
              <w:rPr>
                <w:sz w:val="26"/>
                <w:szCs w:val="26"/>
                <w:lang w:val="vi-VN"/>
              </w:rPr>
              <w:t>+ Vận dụng kiến thức đã học vào thực tiễn.</w:t>
            </w:r>
          </w:p>
          <w:p w:rsidR="00365628" w:rsidRPr="007E3935" w:rsidRDefault="00365628" w:rsidP="00726E5A">
            <w:pPr>
              <w:spacing w:line="264" w:lineRule="auto"/>
              <w:jc w:val="both"/>
              <w:rPr>
                <w:sz w:val="26"/>
                <w:szCs w:val="26"/>
                <w:lang w:val="vi-VN"/>
              </w:rPr>
            </w:pPr>
            <w:r w:rsidRPr="007E3935">
              <w:rPr>
                <w:sz w:val="26"/>
                <w:szCs w:val="26"/>
                <w:lang w:val="vi-VN"/>
              </w:rPr>
              <w:t>+ Tạo không khí vui vẻ, hào hứng, lưu luyến sau khi học sinh bài học.</w:t>
            </w:r>
          </w:p>
          <w:p w:rsidR="00365628" w:rsidRPr="007E3935" w:rsidRDefault="00365628" w:rsidP="00726E5A">
            <w:pPr>
              <w:spacing w:line="288" w:lineRule="auto"/>
              <w:rPr>
                <w:sz w:val="26"/>
                <w:szCs w:val="26"/>
              </w:rPr>
            </w:pPr>
            <w:r w:rsidRPr="007E3935">
              <w:rPr>
                <w:sz w:val="26"/>
                <w:szCs w:val="26"/>
                <w:lang w:val="en-US"/>
              </w:rPr>
              <w:t>- Cách tiến hành:</w:t>
            </w:r>
          </w:p>
        </w:tc>
      </w:tr>
      <w:tr w:rsidR="00365628" w:rsidRPr="007E3935" w:rsidTr="00726E5A">
        <w:tc>
          <w:tcPr>
            <w:tcW w:w="5862" w:type="dxa"/>
            <w:tcBorders>
              <w:top w:val="dashed" w:sz="4" w:space="0" w:color="auto"/>
              <w:left w:val="single" w:sz="4" w:space="0" w:color="auto"/>
              <w:bottom w:val="dashed" w:sz="4" w:space="0" w:color="auto"/>
              <w:right w:val="single" w:sz="4" w:space="0" w:color="auto"/>
            </w:tcBorders>
            <w:hideMark/>
          </w:tcPr>
          <w:p w:rsidR="00365628" w:rsidRDefault="00365628" w:rsidP="00726E5A">
            <w:pPr>
              <w:spacing w:line="288" w:lineRule="auto"/>
              <w:jc w:val="both"/>
              <w:rPr>
                <w:sz w:val="26"/>
                <w:szCs w:val="26"/>
              </w:rPr>
            </w:pPr>
            <w:r w:rsidRPr="007E3935">
              <w:rPr>
                <w:sz w:val="26"/>
                <w:szCs w:val="26"/>
              </w:rPr>
              <w:t>- GV khuyến khích HS tích cực tham gia các hoạt động tình nguyện phù hợp với lứa tuổi do nhà trường, địa phương tổ chức.</w:t>
            </w:r>
          </w:p>
          <w:p w:rsidR="00365628" w:rsidRPr="007E3935" w:rsidRDefault="00365628" w:rsidP="00726E5A">
            <w:pPr>
              <w:spacing w:line="288" w:lineRule="auto"/>
              <w:jc w:val="both"/>
              <w:rPr>
                <w:sz w:val="26"/>
                <w:szCs w:val="26"/>
              </w:rPr>
            </w:pPr>
            <w:r w:rsidRPr="00E14A8A">
              <w:rPr>
                <w:b/>
                <w:sz w:val="26"/>
                <w:szCs w:val="26"/>
              </w:rPr>
              <w:t>*</w:t>
            </w:r>
            <w:r>
              <w:rPr>
                <w:sz w:val="26"/>
                <w:szCs w:val="26"/>
              </w:rPr>
              <w:t xml:space="preserve"> Khuyến khích các em tham gia với tư cách tuyên truyền viên về phòng tránh tai nạn bom mìn, biết thông cảm, chia sẻ với các nạn nhân.</w:t>
            </w:r>
          </w:p>
          <w:p w:rsidR="00365628" w:rsidRPr="007E3935" w:rsidRDefault="00365628" w:rsidP="00726E5A">
            <w:pPr>
              <w:spacing w:line="288" w:lineRule="auto"/>
              <w:jc w:val="both"/>
              <w:rPr>
                <w:sz w:val="26"/>
                <w:szCs w:val="26"/>
              </w:rPr>
            </w:pPr>
            <w:r w:rsidRPr="007E3935">
              <w:rPr>
                <w:sz w:val="26"/>
                <w:szCs w:val="26"/>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365628" w:rsidRPr="007E3935" w:rsidRDefault="00365628" w:rsidP="00726E5A">
            <w:pPr>
              <w:spacing w:line="288" w:lineRule="auto"/>
              <w:rPr>
                <w:sz w:val="26"/>
                <w:szCs w:val="26"/>
              </w:rPr>
            </w:pPr>
            <w:r w:rsidRPr="007E3935">
              <w:rPr>
                <w:sz w:val="26"/>
                <w:szCs w:val="26"/>
              </w:rPr>
              <w:t>- Học sinh tiếp nhận thông tin và yêu cầu để ứng dụng.</w:t>
            </w:r>
          </w:p>
          <w:p w:rsidR="00365628" w:rsidRPr="007E3935" w:rsidRDefault="00365628" w:rsidP="00726E5A">
            <w:pPr>
              <w:spacing w:line="288" w:lineRule="auto"/>
              <w:rPr>
                <w:sz w:val="26"/>
                <w:szCs w:val="26"/>
              </w:rPr>
            </w:pPr>
          </w:p>
          <w:p w:rsidR="00365628" w:rsidRPr="007E3935" w:rsidRDefault="00365628" w:rsidP="00726E5A">
            <w:pPr>
              <w:spacing w:line="288" w:lineRule="auto"/>
              <w:rPr>
                <w:sz w:val="26"/>
                <w:szCs w:val="26"/>
              </w:rPr>
            </w:pPr>
            <w:r w:rsidRPr="007E3935">
              <w:rPr>
                <w:sz w:val="26"/>
                <w:szCs w:val="26"/>
              </w:rPr>
              <w:t>- HS lắng nghe, rút kinh nghiệm</w:t>
            </w:r>
          </w:p>
        </w:tc>
      </w:tr>
    </w:tbl>
    <w:p w:rsidR="00B4130B" w:rsidRDefault="00B4130B" w:rsidP="00F804CA">
      <w:pPr>
        <w:spacing w:line="288" w:lineRule="auto"/>
        <w:rPr>
          <w:b/>
          <w:bCs/>
          <w:sz w:val="28"/>
          <w:szCs w:val="28"/>
          <w:u w:val="single"/>
        </w:rPr>
      </w:pPr>
    </w:p>
    <w:p w:rsidR="00365628" w:rsidRDefault="00365628" w:rsidP="00F804CA">
      <w:pPr>
        <w:spacing w:line="288" w:lineRule="auto"/>
        <w:rPr>
          <w:b/>
          <w:bCs/>
          <w:sz w:val="26"/>
          <w:szCs w:val="26"/>
        </w:rPr>
      </w:pPr>
    </w:p>
    <w:p w:rsidR="00701401" w:rsidRPr="007E3935" w:rsidRDefault="00701401" w:rsidP="00850894">
      <w:pPr>
        <w:spacing w:line="288" w:lineRule="auto"/>
        <w:ind w:left="720" w:hanging="720"/>
        <w:jc w:val="center"/>
        <w:rPr>
          <w:b/>
          <w:bCs/>
          <w:sz w:val="26"/>
          <w:szCs w:val="26"/>
        </w:rPr>
      </w:pPr>
      <w:r w:rsidRPr="007E3935">
        <w:rPr>
          <w:b/>
          <w:bCs/>
          <w:sz w:val="26"/>
          <w:szCs w:val="26"/>
        </w:rPr>
        <w:t xml:space="preserve">Thứ năm ngày </w:t>
      </w:r>
      <w:r w:rsidR="00850894">
        <w:rPr>
          <w:b/>
          <w:bCs/>
          <w:sz w:val="26"/>
          <w:szCs w:val="26"/>
        </w:rPr>
        <w:t>26</w:t>
      </w:r>
      <w:r w:rsidR="00B4130B">
        <w:rPr>
          <w:b/>
          <w:bCs/>
          <w:sz w:val="26"/>
          <w:szCs w:val="26"/>
        </w:rPr>
        <w:t xml:space="preserve"> </w:t>
      </w:r>
      <w:r w:rsidRPr="007E3935">
        <w:rPr>
          <w:b/>
          <w:bCs/>
          <w:sz w:val="26"/>
          <w:szCs w:val="26"/>
        </w:rPr>
        <w:t>tháng</w:t>
      </w:r>
      <w:r w:rsidR="00B4130B">
        <w:rPr>
          <w:b/>
          <w:bCs/>
          <w:sz w:val="26"/>
          <w:szCs w:val="26"/>
        </w:rPr>
        <w:t xml:space="preserve"> 12 </w:t>
      </w:r>
      <w:r w:rsidR="00850894">
        <w:rPr>
          <w:b/>
          <w:bCs/>
          <w:sz w:val="26"/>
          <w:szCs w:val="26"/>
        </w:rPr>
        <w:t xml:space="preserve"> năm 2024</w:t>
      </w:r>
    </w:p>
    <w:p w:rsidR="00726E5A" w:rsidRPr="00726E5A" w:rsidRDefault="00726E5A" w:rsidP="00726E5A">
      <w:pPr>
        <w:rPr>
          <w:b/>
          <w:sz w:val="26"/>
          <w:szCs w:val="26"/>
          <w:lang w:val="en-US"/>
        </w:rPr>
      </w:pPr>
      <w:r w:rsidRPr="00726E5A">
        <w:rPr>
          <w:b/>
          <w:sz w:val="26"/>
          <w:szCs w:val="26"/>
          <w:lang w:val="en-US"/>
        </w:rPr>
        <w:t>Buổi sáng</w:t>
      </w:r>
    </w:p>
    <w:p w:rsidR="0093157A" w:rsidRPr="007E3935" w:rsidRDefault="00F066AA" w:rsidP="0093157A">
      <w:pPr>
        <w:jc w:val="center"/>
        <w:rPr>
          <w:b/>
          <w:sz w:val="26"/>
          <w:szCs w:val="26"/>
          <w:u w:val="single"/>
          <w:lang w:val="en-US"/>
        </w:rPr>
      </w:pPr>
      <w:r w:rsidRPr="007E3935">
        <w:rPr>
          <w:b/>
          <w:sz w:val="26"/>
          <w:szCs w:val="26"/>
          <w:u w:val="single"/>
          <w:lang w:val="en-US"/>
        </w:rPr>
        <w:t>TOÁN</w:t>
      </w:r>
    </w:p>
    <w:p w:rsidR="0093157A" w:rsidRPr="007E3935" w:rsidRDefault="0093157A" w:rsidP="0093157A">
      <w:pPr>
        <w:spacing w:line="288" w:lineRule="auto"/>
        <w:ind w:left="720" w:hanging="720"/>
        <w:jc w:val="center"/>
        <w:rPr>
          <w:b/>
          <w:bCs/>
          <w:sz w:val="26"/>
          <w:szCs w:val="26"/>
        </w:rPr>
      </w:pPr>
      <w:r w:rsidRPr="007E3935">
        <w:rPr>
          <w:b/>
          <w:bCs/>
          <w:sz w:val="26"/>
          <w:szCs w:val="26"/>
        </w:rPr>
        <w:t>Bài 39: SO SÁNH SỐ LỚN GẤP MẤY LẦN SỐ BÉ</w:t>
      </w:r>
    </w:p>
    <w:p w:rsidR="0093157A" w:rsidRPr="007E3935" w:rsidRDefault="0093157A" w:rsidP="0093157A">
      <w:pPr>
        <w:spacing w:line="288" w:lineRule="auto"/>
        <w:ind w:left="720" w:hanging="720"/>
        <w:jc w:val="center"/>
        <w:rPr>
          <w:b/>
          <w:bCs/>
          <w:sz w:val="26"/>
          <w:szCs w:val="26"/>
        </w:rPr>
      </w:pPr>
      <w:r w:rsidRPr="007E3935">
        <w:rPr>
          <w:b/>
          <w:bCs/>
          <w:sz w:val="26"/>
          <w:szCs w:val="26"/>
        </w:rPr>
        <w:t xml:space="preserve"> (T2) – Trang 110</w:t>
      </w:r>
    </w:p>
    <w:p w:rsidR="0093157A" w:rsidRPr="007E3935" w:rsidRDefault="0093157A" w:rsidP="0093157A">
      <w:pPr>
        <w:spacing w:line="288" w:lineRule="auto"/>
        <w:ind w:firstLine="360"/>
        <w:rPr>
          <w:b/>
          <w:bCs/>
          <w:sz w:val="26"/>
          <w:szCs w:val="26"/>
        </w:rPr>
      </w:pPr>
      <w:r w:rsidRPr="007E3935">
        <w:rPr>
          <w:b/>
          <w:bCs/>
          <w:sz w:val="26"/>
          <w:szCs w:val="26"/>
        </w:rPr>
        <w:t>I. YÊU CẦU CẦN ĐẠT:</w:t>
      </w:r>
    </w:p>
    <w:p w:rsidR="0093157A" w:rsidRPr="007E3935" w:rsidRDefault="0093157A" w:rsidP="0093157A">
      <w:pPr>
        <w:spacing w:line="288" w:lineRule="auto"/>
        <w:ind w:firstLine="360"/>
        <w:jc w:val="both"/>
        <w:rPr>
          <w:b/>
          <w:sz w:val="26"/>
          <w:szCs w:val="26"/>
        </w:rPr>
      </w:pPr>
      <w:r w:rsidRPr="007E3935">
        <w:rPr>
          <w:b/>
          <w:sz w:val="26"/>
          <w:szCs w:val="26"/>
        </w:rPr>
        <w:t>1. Năng lực đặc thù:</w:t>
      </w:r>
    </w:p>
    <w:p w:rsidR="0093157A" w:rsidRPr="007E3935" w:rsidRDefault="0093157A" w:rsidP="0093157A">
      <w:pPr>
        <w:widowControl w:val="0"/>
        <w:rPr>
          <w:sz w:val="26"/>
          <w:szCs w:val="26"/>
        </w:rPr>
      </w:pPr>
      <w:r w:rsidRPr="007E3935">
        <w:rPr>
          <w:sz w:val="26"/>
          <w:szCs w:val="26"/>
        </w:rPr>
        <w:t xml:space="preserve">        -</w:t>
      </w:r>
      <w:hyperlink r:id="rId150" w:history="1">
        <w:r w:rsidRPr="00726E5A">
          <w:rPr>
            <w:sz w:val="26"/>
            <w:szCs w:val="26"/>
          </w:rPr>
          <w:t xml:space="preserve"> Luyện kĩ năng tìm số</w:t>
        </w:r>
      </w:hyperlink>
      <w:r w:rsidRPr="007E3935">
        <w:rPr>
          <w:rFonts w:eastAsia="Constantia"/>
          <w:color w:val="000000"/>
          <w:sz w:val="26"/>
          <w:szCs w:val="26"/>
          <w:lang w:val="vi-VN" w:eastAsia="vi-VN" w:bidi="vi-VN"/>
        </w:rPr>
        <w:t xml:space="preserve"> lớn gấp mấy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 số bé.</w:t>
      </w:r>
    </w:p>
    <w:p w:rsidR="0093157A" w:rsidRPr="007E3935" w:rsidRDefault="0093157A" w:rsidP="0093157A">
      <w:pPr>
        <w:jc w:val="both"/>
        <w:rPr>
          <w:sz w:val="26"/>
          <w:szCs w:val="26"/>
        </w:rPr>
      </w:pPr>
      <w:r w:rsidRPr="007E3935">
        <w:rPr>
          <w:sz w:val="26"/>
          <w:szCs w:val="26"/>
        </w:rPr>
        <w:lastRenderedPageBreak/>
        <w:t xml:space="preserve">        -</w:t>
      </w:r>
      <w:r w:rsidRPr="007E3935">
        <w:rPr>
          <w:rFonts w:eastAsia="Constantia"/>
          <w:sz w:val="26"/>
          <w:szCs w:val="26"/>
        </w:rPr>
        <w:t xml:space="preserve"> </w:t>
      </w:r>
      <w:r w:rsidRPr="007E3935">
        <w:rPr>
          <w:rFonts w:eastAsia="Constantia"/>
          <w:color w:val="000000"/>
          <w:sz w:val="26"/>
          <w:szCs w:val="26"/>
          <w:lang w:val="vi-VN" w:eastAsia="vi-VN" w:bidi="vi-VN"/>
        </w:rPr>
        <w:t>Vận dụng so sánh s</w:t>
      </w:r>
      <w:r w:rsidRPr="007E3935">
        <w:rPr>
          <w:rFonts w:eastAsia="Constantia"/>
          <w:color w:val="000000"/>
          <w:sz w:val="26"/>
          <w:szCs w:val="26"/>
          <w:lang w:eastAsia="vi-VN" w:bidi="vi-VN"/>
        </w:rPr>
        <w:t>ố</w:t>
      </w:r>
      <w:r w:rsidRPr="007E3935">
        <w:rPr>
          <w:rFonts w:eastAsia="Constantia"/>
          <w:color w:val="000000"/>
          <w:sz w:val="26"/>
          <w:szCs w:val="26"/>
          <w:lang w:val="vi-VN" w:eastAsia="vi-VN" w:bidi="vi-VN"/>
        </w:rPr>
        <w:t xml:space="preserve"> lớn </w:t>
      </w:r>
      <w:r w:rsidRPr="00726E5A">
        <w:rPr>
          <w:rFonts w:eastAsia="Constantia"/>
          <w:color w:val="000000"/>
          <w:sz w:val="26"/>
          <w:szCs w:val="26"/>
          <w:lang w:val="vi-VN" w:eastAsia="vi-VN" w:bidi="vi-VN"/>
        </w:rPr>
        <w:t xml:space="preserve">gấp </w:t>
      </w:r>
      <w:hyperlink r:id="rId151" w:history="1">
        <w:r w:rsidRPr="00726E5A">
          <w:rPr>
            <w:sz w:val="26"/>
            <w:szCs w:val="26"/>
          </w:rPr>
          <w:t>mấy lần số bé vào các bài</w:t>
        </w:r>
      </w:hyperlink>
      <w:r w:rsidRPr="00726E5A">
        <w:rPr>
          <w:rFonts w:eastAsia="Constantia"/>
          <w:color w:val="000000"/>
          <w:sz w:val="26"/>
          <w:szCs w:val="26"/>
          <w:lang w:eastAsia="vi-VN" w:bidi="vi-VN"/>
        </w:rPr>
        <w:t xml:space="preserve"> </w:t>
      </w:r>
      <w:hyperlink r:id="rId152" w:history="1">
        <w:r w:rsidRPr="00726E5A">
          <w:rPr>
            <w:sz w:val="26"/>
            <w:szCs w:val="26"/>
          </w:rPr>
          <w:t>luyện tập vào giải toán</w:t>
        </w:r>
      </w:hyperlink>
      <w:r w:rsidRPr="007E3935">
        <w:rPr>
          <w:rFonts w:eastAsia="Constantia"/>
          <w:color w:val="000000"/>
          <w:sz w:val="26"/>
          <w:szCs w:val="26"/>
          <w:lang w:val="vi-VN" w:eastAsia="vi-VN" w:bidi="vi-VN"/>
        </w:rPr>
        <w:t xml:space="preserve"> có l</w:t>
      </w:r>
      <w:r w:rsidRPr="007E3935">
        <w:rPr>
          <w:rFonts w:eastAsia="Constantia"/>
          <w:color w:val="000000"/>
          <w:sz w:val="26"/>
          <w:szCs w:val="26"/>
          <w:lang w:eastAsia="vi-VN" w:bidi="vi-VN"/>
        </w:rPr>
        <w:t>ời</w:t>
      </w:r>
      <w:r w:rsidRPr="007E3935">
        <w:rPr>
          <w:rFonts w:eastAsia="Constantia"/>
          <w:color w:val="000000"/>
          <w:sz w:val="26"/>
          <w:szCs w:val="26"/>
          <w:lang w:val="vi-VN" w:eastAsia="vi-VN" w:bidi="vi-VN"/>
        </w:rPr>
        <w:t xml:space="preserve"> văn</w:t>
      </w:r>
      <w:r w:rsidRPr="007E3935">
        <w:rPr>
          <w:rFonts w:eastAsia="Constantia"/>
          <w:color w:val="000000"/>
          <w:sz w:val="26"/>
          <w:szCs w:val="26"/>
          <w:lang w:eastAsia="vi-VN" w:bidi="vi-VN"/>
        </w:rPr>
        <w:t>.</w:t>
      </w:r>
    </w:p>
    <w:p w:rsidR="0093157A" w:rsidRPr="007E3935" w:rsidRDefault="0093157A" w:rsidP="0093157A">
      <w:pPr>
        <w:widowControl w:val="0"/>
        <w:ind w:left="160"/>
        <w:rPr>
          <w:sz w:val="26"/>
          <w:szCs w:val="26"/>
        </w:rPr>
      </w:pPr>
      <w:r w:rsidRPr="007E3935">
        <w:rPr>
          <w:b/>
          <w:sz w:val="26"/>
          <w:szCs w:val="26"/>
        </w:rPr>
        <w:t xml:space="preserve">      </w:t>
      </w:r>
      <w:r w:rsidRPr="007E3935">
        <w:rPr>
          <w:sz w:val="26"/>
          <w:szCs w:val="26"/>
        </w:rPr>
        <w:t>- Phát triển năng lực lập luận, tư duy toán học và năng lực giao tiếp toán học</w:t>
      </w:r>
    </w:p>
    <w:p w:rsidR="0093157A" w:rsidRPr="007E3935" w:rsidRDefault="0093157A" w:rsidP="0093157A">
      <w:pPr>
        <w:spacing w:before="120" w:line="288" w:lineRule="auto"/>
        <w:ind w:firstLine="360"/>
        <w:jc w:val="both"/>
        <w:rPr>
          <w:b/>
          <w:sz w:val="26"/>
          <w:szCs w:val="26"/>
        </w:rPr>
      </w:pPr>
      <w:r w:rsidRPr="007E3935">
        <w:rPr>
          <w:b/>
          <w:sz w:val="26"/>
          <w:szCs w:val="26"/>
        </w:rPr>
        <w:t>2. Năng lực chung.</w:t>
      </w:r>
    </w:p>
    <w:p w:rsidR="0093157A" w:rsidRPr="007E3935" w:rsidRDefault="0093157A" w:rsidP="0093157A">
      <w:pPr>
        <w:spacing w:line="288" w:lineRule="auto"/>
        <w:ind w:firstLine="360"/>
        <w:jc w:val="both"/>
        <w:rPr>
          <w:sz w:val="26"/>
          <w:szCs w:val="26"/>
        </w:rPr>
      </w:pPr>
      <w:r w:rsidRPr="007E3935">
        <w:rPr>
          <w:sz w:val="26"/>
          <w:szCs w:val="26"/>
        </w:rPr>
        <w:t>- Năng lực tự chủ, tự học: lắng nghe, trả lời câu hỏi, làm bài tập.</w:t>
      </w:r>
    </w:p>
    <w:p w:rsidR="0093157A" w:rsidRPr="007E3935" w:rsidRDefault="0093157A" w:rsidP="0093157A">
      <w:pPr>
        <w:spacing w:line="288" w:lineRule="auto"/>
        <w:ind w:firstLine="360"/>
        <w:jc w:val="both"/>
        <w:rPr>
          <w:sz w:val="26"/>
          <w:szCs w:val="26"/>
        </w:rPr>
      </w:pPr>
      <w:r w:rsidRPr="007E3935">
        <w:rPr>
          <w:sz w:val="26"/>
          <w:szCs w:val="26"/>
        </w:rPr>
        <w:t>- Năng lực giải quyết vấn đề và sáng tạo: tham gia trò chơi, vận dụng.</w:t>
      </w:r>
    </w:p>
    <w:p w:rsidR="0093157A" w:rsidRPr="007E3935" w:rsidRDefault="0093157A" w:rsidP="0093157A">
      <w:pPr>
        <w:spacing w:line="288" w:lineRule="auto"/>
        <w:ind w:firstLine="360"/>
        <w:jc w:val="both"/>
        <w:rPr>
          <w:sz w:val="26"/>
          <w:szCs w:val="26"/>
        </w:rPr>
      </w:pPr>
      <w:r w:rsidRPr="007E3935">
        <w:rPr>
          <w:sz w:val="26"/>
          <w:szCs w:val="26"/>
        </w:rPr>
        <w:t>- Năng lực giao tiếp và hợp tác: hoạt động nhóm.</w:t>
      </w:r>
    </w:p>
    <w:p w:rsidR="0093157A" w:rsidRPr="007E3935" w:rsidRDefault="0093157A" w:rsidP="0093157A">
      <w:pPr>
        <w:spacing w:before="120" w:line="288" w:lineRule="auto"/>
        <w:ind w:firstLine="360"/>
        <w:jc w:val="both"/>
        <w:rPr>
          <w:b/>
          <w:sz w:val="26"/>
          <w:szCs w:val="26"/>
        </w:rPr>
      </w:pPr>
      <w:r w:rsidRPr="007E3935">
        <w:rPr>
          <w:b/>
          <w:sz w:val="26"/>
          <w:szCs w:val="26"/>
        </w:rPr>
        <w:t>3. Phẩm chất.</w:t>
      </w:r>
    </w:p>
    <w:p w:rsidR="0093157A" w:rsidRPr="007E3935" w:rsidRDefault="0093157A" w:rsidP="0093157A">
      <w:pPr>
        <w:spacing w:line="288" w:lineRule="auto"/>
        <w:ind w:firstLine="360"/>
        <w:jc w:val="both"/>
        <w:rPr>
          <w:sz w:val="26"/>
          <w:szCs w:val="26"/>
        </w:rPr>
      </w:pPr>
      <w:r w:rsidRPr="007E3935">
        <w:rPr>
          <w:sz w:val="26"/>
          <w:szCs w:val="26"/>
        </w:rPr>
        <w:t>- Phẩm chất nhân ái: Có ý thức giúp đỡ lẫn nhau trong hoạt động nhóm để hoàn thành nhiệm vụ.</w:t>
      </w:r>
    </w:p>
    <w:p w:rsidR="0093157A" w:rsidRPr="007E3935" w:rsidRDefault="0093157A" w:rsidP="0093157A">
      <w:pPr>
        <w:spacing w:line="288" w:lineRule="auto"/>
        <w:ind w:firstLine="360"/>
        <w:jc w:val="both"/>
        <w:rPr>
          <w:sz w:val="26"/>
          <w:szCs w:val="26"/>
        </w:rPr>
      </w:pPr>
      <w:r w:rsidRPr="007E3935">
        <w:rPr>
          <w:sz w:val="26"/>
          <w:szCs w:val="26"/>
        </w:rPr>
        <w:t>- Phẩm chất chăm chỉ: Chăm chỉ suy nghĩ, trả lời câu hỏi; làm tốt các bài tập.</w:t>
      </w:r>
    </w:p>
    <w:p w:rsidR="0093157A" w:rsidRPr="007E3935" w:rsidRDefault="0093157A" w:rsidP="0093157A">
      <w:pPr>
        <w:spacing w:line="288" w:lineRule="auto"/>
        <w:ind w:firstLine="360"/>
        <w:jc w:val="both"/>
        <w:rPr>
          <w:sz w:val="26"/>
          <w:szCs w:val="26"/>
        </w:rPr>
      </w:pPr>
      <w:r w:rsidRPr="007E3935">
        <w:rPr>
          <w:sz w:val="26"/>
          <w:szCs w:val="26"/>
        </w:rPr>
        <w:t>- Phẩm chất trách nhiệm: Giữ trật tự, biết lắng nghe, học tập nghiêm túc.</w:t>
      </w:r>
    </w:p>
    <w:p w:rsidR="0093157A" w:rsidRPr="007E3935" w:rsidRDefault="0093157A" w:rsidP="0093157A">
      <w:pPr>
        <w:spacing w:before="120" w:line="288" w:lineRule="auto"/>
        <w:ind w:firstLine="360"/>
        <w:jc w:val="both"/>
        <w:rPr>
          <w:b/>
          <w:sz w:val="26"/>
          <w:szCs w:val="26"/>
        </w:rPr>
      </w:pPr>
      <w:r w:rsidRPr="007E3935">
        <w:rPr>
          <w:b/>
          <w:sz w:val="26"/>
          <w:szCs w:val="26"/>
        </w:rPr>
        <w:t xml:space="preserve">II. ĐỒ DÙNG DẠY HỌC </w:t>
      </w:r>
    </w:p>
    <w:p w:rsidR="0093157A" w:rsidRPr="007E3935" w:rsidRDefault="0093157A" w:rsidP="0093157A">
      <w:pPr>
        <w:spacing w:line="288" w:lineRule="auto"/>
        <w:ind w:firstLine="360"/>
        <w:jc w:val="both"/>
        <w:rPr>
          <w:sz w:val="26"/>
          <w:szCs w:val="26"/>
        </w:rPr>
      </w:pPr>
      <w:r w:rsidRPr="007E3935">
        <w:rPr>
          <w:sz w:val="26"/>
          <w:szCs w:val="26"/>
        </w:rPr>
        <w:t>- Kế hoạch bài dạy, bài giảng Power point.</w:t>
      </w:r>
    </w:p>
    <w:p w:rsidR="0093157A" w:rsidRPr="007E3935" w:rsidRDefault="0093157A" w:rsidP="0093157A">
      <w:pPr>
        <w:spacing w:line="288" w:lineRule="auto"/>
        <w:ind w:firstLine="360"/>
        <w:jc w:val="both"/>
        <w:rPr>
          <w:sz w:val="26"/>
          <w:szCs w:val="26"/>
        </w:rPr>
      </w:pPr>
      <w:r w:rsidRPr="007E3935">
        <w:rPr>
          <w:sz w:val="26"/>
          <w:szCs w:val="26"/>
        </w:rPr>
        <w:t>- SGK và các thiết bị, học liệu phụ vụ cho tiết dạy.</w:t>
      </w:r>
    </w:p>
    <w:p w:rsidR="0093157A" w:rsidRPr="007E3935" w:rsidRDefault="0093157A" w:rsidP="0093157A">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3157A" w:rsidRPr="007E3935" w:rsidTr="0093157A">
        <w:tc>
          <w:tcPr>
            <w:tcW w:w="5862" w:type="dxa"/>
            <w:tcBorders>
              <w:top w:val="single"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center"/>
              <w:rPr>
                <w:b/>
                <w:sz w:val="26"/>
                <w:szCs w:val="26"/>
              </w:rPr>
            </w:pPr>
            <w:r w:rsidRPr="007E3935">
              <w:rPr>
                <w:b/>
                <w:sz w:val="26"/>
                <w:szCs w:val="26"/>
              </w:rPr>
              <w:t>Hoạt động của học sinh</w:t>
            </w:r>
          </w:p>
        </w:tc>
      </w:tr>
      <w:tr w:rsidR="0093157A" w:rsidRPr="007E3935" w:rsidTr="0093157A">
        <w:tc>
          <w:tcPr>
            <w:tcW w:w="9738" w:type="dxa"/>
            <w:gridSpan w:val="2"/>
            <w:tcBorders>
              <w:top w:val="single"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both"/>
              <w:rPr>
                <w:bCs/>
                <w:i/>
                <w:sz w:val="26"/>
                <w:szCs w:val="26"/>
              </w:rPr>
            </w:pPr>
            <w:r w:rsidRPr="007E3935">
              <w:rPr>
                <w:b/>
                <w:bCs/>
                <w:sz w:val="26"/>
                <w:szCs w:val="26"/>
              </w:rPr>
              <w:t>1. Khởi động:</w:t>
            </w:r>
          </w:p>
          <w:p w:rsidR="0093157A" w:rsidRPr="007E3935" w:rsidRDefault="0093157A" w:rsidP="0093157A">
            <w:pPr>
              <w:spacing w:line="288" w:lineRule="auto"/>
              <w:jc w:val="both"/>
              <w:rPr>
                <w:sz w:val="26"/>
                <w:szCs w:val="26"/>
              </w:rPr>
            </w:pPr>
            <w:r w:rsidRPr="007E3935">
              <w:rPr>
                <w:sz w:val="26"/>
                <w:szCs w:val="26"/>
              </w:rPr>
              <w:t>- Mục tiêu: + Tạo không khí vui vẻ, khấn khởi trước giờ học.</w:t>
            </w:r>
          </w:p>
          <w:p w:rsidR="0093157A" w:rsidRPr="007E3935" w:rsidRDefault="0093157A" w:rsidP="0093157A">
            <w:pPr>
              <w:spacing w:line="288" w:lineRule="auto"/>
              <w:jc w:val="both"/>
              <w:rPr>
                <w:sz w:val="26"/>
                <w:szCs w:val="26"/>
              </w:rPr>
            </w:pPr>
            <w:r w:rsidRPr="007E3935">
              <w:rPr>
                <w:sz w:val="26"/>
                <w:szCs w:val="26"/>
              </w:rPr>
              <w:t xml:space="preserve">                  + Kiểm tra kiến thức đã học của học sinh </w:t>
            </w:r>
          </w:p>
          <w:p w:rsidR="0093157A" w:rsidRPr="007E3935" w:rsidRDefault="0093157A" w:rsidP="0093157A">
            <w:pPr>
              <w:spacing w:line="288" w:lineRule="auto"/>
              <w:jc w:val="both"/>
              <w:rPr>
                <w:sz w:val="26"/>
                <w:szCs w:val="26"/>
              </w:rPr>
            </w:pPr>
            <w:r w:rsidRPr="007E3935">
              <w:rPr>
                <w:sz w:val="26"/>
                <w:szCs w:val="26"/>
              </w:rPr>
              <w:t>- Cách tiến hành:</w:t>
            </w:r>
          </w:p>
        </w:tc>
      </w:tr>
      <w:tr w:rsidR="0093157A" w:rsidRPr="007E3935" w:rsidTr="0093157A">
        <w:tc>
          <w:tcPr>
            <w:tcW w:w="5862" w:type="dxa"/>
            <w:tcBorders>
              <w:top w:val="single"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both"/>
              <w:outlineLvl w:val="0"/>
              <w:rPr>
                <w:bCs/>
                <w:sz w:val="26"/>
                <w:szCs w:val="26"/>
              </w:rPr>
            </w:pPr>
            <w:r w:rsidRPr="007E3935">
              <w:rPr>
                <w:bCs/>
                <w:sz w:val="26"/>
                <w:szCs w:val="26"/>
              </w:rPr>
              <w:t>- GV tổ chức trò chơi để khởi động bài học.</w:t>
            </w:r>
          </w:p>
          <w:p w:rsidR="0093157A" w:rsidRPr="007E3935" w:rsidRDefault="0093157A" w:rsidP="0093157A">
            <w:pPr>
              <w:spacing w:line="288" w:lineRule="auto"/>
              <w:jc w:val="both"/>
              <w:outlineLvl w:val="0"/>
              <w:rPr>
                <w:bCs/>
                <w:sz w:val="26"/>
                <w:szCs w:val="26"/>
              </w:rPr>
            </w:pPr>
            <w:r w:rsidRPr="007E3935">
              <w:rPr>
                <w:bCs/>
                <w:sz w:val="26"/>
                <w:szCs w:val="26"/>
              </w:rPr>
              <w:t>+ Câu 1: Muốn tìm số lớn gấp mấy lần số bé ta làm thế nào?.</w:t>
            </w:r>
          </w:p>
          <w:p w:rsidR="0093157A" w:rsidRPr="007E3935" w:rsidRDefault="0093157A" w:rsidP="0093157A">
            <w:pPr>
              <w:spacing w:line="288" w:lineRule="auto"/>
              <w:jc w:val="both"/>
              <w:outlineLvl w:val="0"/>
              <w:rPr>
                <w:bCs/>
                <w:sz w:val="26"/>
                <w:szCs w:val="26"/>
              </w:rPr>
            </w:pPr>
            <w:r w:rsidRPr="007E3935">
              <w:rPr>
                <w:bCs/>
                <w:sz w:val="26"/>
                <w:szCs w:val="26"/>
              </w:rPr>
              <w:t>+ Câu 2: Nêu 1 ví dụ cụ thể</w:t>
            </w:r>
          </w:p>
          <w:p w:rsidR="0093157A" w:rsidRPr="007E3935" w:rsidRDefault="0093157A" w:rsidP="0093157A">
            <w:pPr>
              <w:spacing w:line="288" w:lineRule="auto"/>
              <w:jc w:val="both"/>
              <w:outlineLvl w:val="0"/>
              <w:rPr>
                <w:bCs/>
                <w:sz w:val="26"/>
                <w:szCs w:val="26"/>
              </w:rPr>
            </w:pPr>
            <w:r w:rsidRPr="007E3935">
              <w:rPr>
                <w:bCs/>
                <w:sz w:val="26"/>
                <w:szCs w:val="26"/>
              </w:rPr>
              <w:t>- GV Nhận xét, tuyên dương.</w:t>
            </w:r>
          </w:p>
          <w:p w:rsidR="0093157A" w:rsidRPr="007E3935" w:rsidRDefault="0093157A" w:rsidP="0093157A">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93157A" w:rsidRPr="007E3935" w:rsidRDefault="0093157A" w:rsidP="0093157A">
            <w:pPr>
              <w:spacing w:line="288" w:lineRule="auto"/>
              <w:jc w:val="both"/>
              <w:rPr>
                <w:sz w:val="26"/>
                <w:szCs w:val="26"/>
              </w:rPr>
            </w:pPr>
            <w:r w:rsidRPr="007E3935">
              <w:rPr>
                <w:sz w:val="26"/>
                <w:szCs w:val="26"/>
              </w:rPr>
              <w:t>- HS tham gia trò chơi</w:t>
            </w:r>
          </w:p>
          <w:p w:rsidR="0093157A" w:rsidRPr="007E3935" w:rsidRDefault="0093157A" w:rsidP="0093157A">
            <w:pPr>
              <w:spacing w:line="288" w:lineRule="auto"/>
              <w:jc w:val="both"/>
              <w:rPr>
                <w:sz w:val="26"/>
                <w:szCs w:val="26"/>
              </w:rPr>
            </w:pPr>
            <w:r w:rsidRPr="007E3935">
              <w:rPr>
                <w:sz w:val="26"/>
                <w:szCs w:val="26"/>
              </w:rPr>
              <w:t>+ Trả lời:</w:t>
            </w: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r w:rsidRPr="007E3935">
              <w:rPr>
                <w:sz w:val="26"/>
                <w:szCs w:val="26"/>
              </w:rPr>
              <w:t>+ Nêu và thực hiệnví dụ</w:t>
            </w:r>
          </w:p>
          <w:p w:rsidR="0093157A" w:rsidRPr="007E3935" w:rsidRDefault="0093157A" w:rsidP="0093157A">
            <w:pPr>
              <w:spacing w:line="288" w:lineRule="auto"/>
              <w:jc w:val="both"/>
              <w:rPr>
                <w:sz w:val="26"/>
                <w:szCs w:val="26"/>
              </w:rPr>
            </w:pPr>
            <w:r w:rsidRPr="007E3935">
              <w:rPr>
                <w:sz w:val="26"/>
                <w:szCs w:val="26"/>
              </w:rPr>
              <w:t>- HS lắng nghe.</w:t>
            </w:r>
          </w:p>
        </w:tc>
      </w:tr>
      <w:tr w:rsidR="0093157A" w:rsidRPr="007E3935" w:rsidTr="0093157A">
        <w:tc>
          <w:tcPr>
            <w:tcW w:w="9738" w:type="dxa"/>
            <w:gridSpan w:val="2"/>
            <w:tcBorders>
              <w:top w:val="dashed"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both"/>
              <w:rPr>
                <w:b/>
                <w:bCs/>
                <w:iCs/>
                <w:sz w:val="26"/>
                <w:szCs w:val="26"/>
              </w:rPr>
            </w:pPr>
            <w:r w:rsidRPr="007E3935">
              <w:rPr>
                <w:b/>
                <w:bCs/>
                <w:iCs/>
                <w:sz w:val="26"/>
                <w:szCs w:val="26"/>
              </w:rPr>
              <w:t>2. Luyện tập</w:t>
            </w:r>
            <w:r w:rsidRPr="007E3935">
              <w:rPr>
                <w:bCs/>
                <w:i/>
                <w:iCs/>
                <w:sz w:val="26"/>
                <w:szCs w:val="26"/>
              </w:rPr>
              <w:t>:</w:t>
            </w:r>
          </w:p>
          <w:p w:rsidR="0093157A" w:rsidRPr="007E3935" w:rsidRDefault="0093157A" w:rsidP="0093157A">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93157A" w:rsidRPr="00E13D15" w:rsidRDefault="0093157A" w:rsidP="0093157A">
            <w:pPr>
              <w:widowControl w:val="0"/>
              <w:rPr>
                <w:sz w:val="26"/>
                <w:szCs w:val="26"/>
              </w:rPr>
            </w:pPr>
            <w:r w:rsidRPr="007E3935">
              <w:rPr>
                <w:sz w:val="26"/>
                <w:szCs w:val="26"/>
              </w:rPr>
              <w:t xml:space="preserve">       </w:t>
            </w:r>
            <w:r w:rsidRPr="00E13D15">
              <w:rPr>
                <w:sz w:val="26"/>
                <w:szCs w:val="26"/>
              </w:rPr>
              <w:t>+</w:t>
            </w:r>
            <w:hyperlink r:id="rId153" w:history="1">
              <w:r w:rsidRPr="00E13D15">
                <w:rPr>
                  <w:sz w:val="26"/>
                  <w:szCs w:val="26"/>
                </w:rPr>
                <w:t xml:space="preserve"> Luyện kĩ năng tìm số</w:t>
              </w:r>
            </w:hyperlink>
            <w:r w:rsidRPr="00E13D15">
              <w:rPr>
                <w:rFonts w:eastAsia="Constantia"/>
                <w:color w:val="000000"/>
                <w:sz w:val="26"/>
                <w:szCs w:val="26"/>
                <w:lang w:val="vi-VN" w:eastAsia="vi-VN" w:bidi="vi-VN"/>
              </w:rPr>
              <w:t xml:space="preserve"> lớn gấp mấy l</w:t>
            </w:r>
            <w:r w:rsidRPr="00E13D15">
              <w:rPr>
                <w:rFonts w:eastAsia="Constantia"/>
                <w:color w:val="000000"/>
                <w:sz w:val="26"/>
                <w:szCs w:val="26"/>
                <w:lang w:eastAsia="vi-VN" w:bidi="vi-VN"/>
              </w:rPr>
              <w:t>ầ</w:t>
            </w:r>
            <w:r w:rsidRPr="00E13D15">
              <w:rPr>
                <w:rFonts w:eastAsia="Constantia"/>
                <w:color w:val="000000"/>
                <w:sz w:val="26"/>
                <w:szCs w:val="26"/>
                <w:lang w:val="vi-VN" w:eastAsia="vi-VN" w:bidi="vi-VN"/>
              </w:rPr>
              <w:t>n số bé.</w:t>
            </w:r>
          </w:p>
          <w:p w:rsidR="0093157A" w:rsidRPr="007E3935" w:rsidRDefault="0093157A" w:rsidP="0093157A">
            <w:pPr>
              <w:jc w:val="both"/>
              <w:rPr>
                <w:sz w:val="26"/>
                <w:szCs w:val="26"/>
              </w:rPr>
            </w:pPr>
            <w:r w:rsidRPr="00E13D15">
              <w:rPr>
                <w:sz w:val="26"/>
                <w:szCs w:val="26"/>
              </w:rPr>
              <w:t xml:space="preserve">       +</w:t>
            </w:r>
            <w:r w:rsidRPr="00E13D15">
              <w:rPr>
                <w:rFonts w:eastAsia="Constantia"/>
                <w:sz w:val="26"/>
                <w:szCs w:val="26"/>
              </w:rPr>
              <w:t xml:space="preserve"> </w:t>
            </w:r>
            <w:r w:rsidRPr="00E13D15">
              <w:rPr>
                <w:rFonts w:eastAsia="Constantia"/>
                <w:color w:val="000000"/>
                <w:sz w:val="26"/>
                <w:szCs w:val="26"/>
                <w:lang w:val="vi-VN" w:eastAsia="vi-VN" w:bidi="vi-VN"/>
              </w:rPr>
              <w:t>Vận dụng so sánh s</w:t>
            </w:r>
            <w:r w:rsidRPr="00E13D15">
              <w:rPr>
                <w:rFonts w:eastAsia="Constantia"/>
                <w:color w:val="000000"/>
                <w:sz w:val="26"/>
                <w:szCs w:val="26"/>
                <w:lang w:eastAsia="vi-VN" w:bidi="vi-VN"/>
              </w:rPr>
              <w:t>ố</w:t>
            </w:r>
            <w:r w:rsidRPr="00E13D15">
              <w:rPr>
                <w:rFonts w:eastAsia="Constantia"/>
                <w:color w:val="000000"/>
                <w:sz w:val="26"/>
                <w:szCs w:val="26"/>
                <w:lang w:val="vi-VN" w:eastAsia="vi-VN" w:bidi="vi-VN"/>
              </w:rPr>
              <w:t xml:space="preserve"> lớn gấp </w:t>
            </w:r>
            <w:hyperlink r:id="rId154" w:history="1">
              <w:r w:rsidRPr="00E13D15">
                <w:rPr>
                  <w:sz w:val="26"/>
                  <w:szCs w:val="26"/>
                </w:rPr>
                <w:t>mấy lần số bé vào các bài</w:t>
              </w:r>
            </w:hyperlink>
            <w:r w:rsidRPr="00E13D15">
              <w:rPr>
                <w:rFonts w:eastAsia="Constantia"/>
                <w:color w:val="000000"/>
                <w:sz w:val="26"/>
                <w:szCs w:val="26"/>
                <w:lang w:eastAsia="vi-VN" w:bidi="vi-VN"/>
              </w:rPr>
              <w:t xml:space="preserve"> </w:t>
            </w:r>
            <w:hyperlink r:id="rId155" w:history="1">
              <w:r w:rsidRPr="00E13D15">
                <w:rPr>
                  <w:sz w:val="26"/>
                  <w:szCs w:val="26"/>
                </w:rPr>
                <w:t>luyện tập vào giải toán</w:t>
              </w:r>
            </w:hyperlink>
            <w:r w:rsidRPr="007E3935">
              <w:rPr>
                <w:rFonts w:eastAsia="Constantia"/>
                <w:color w:val="000000"/>
                <w:sz w:val="26"/>
                <w:szCs w:val="26"/>
                <w:lang w:val="vi-VN" w:eastAsia="vi-VN" w:bidi="vi-VN"/>
              </w:rPr>
              <w:t xml:space="preserve"> có l</w:t>
            </w:r>
            <w:r w:rsidRPr="007E3935">
              <w:rPr>
                <w:rFonts w:eastAsia="Constantia"/>
                <w:color w:val="000000"/>
                <w:sz w:val="26"/>
                <w:szCs w:val="26"/>
                <w:lang w:eastAsia="vi-VN" w:bidi="vi-VN"/>
              </w:rPr>
              <w:t>ời</w:t>
            </w:r>
            <w:r w:rsidRPr="007E3935">
              <w:rPr>
                <w:rFonts w:eastAsia="Constantia"/>
                <w:color w:val="000000"/>
                <w:sz w:val="26"/>
                <w:szCs w:val="26"/>
                <w:lang w:val="vi-VN" w:eastAsia="vi-VN" w:bidi="vi-VN"/>
              </w:rPr>
              <w:t xml:space="preserve"> văn</w:t>
            </w:r>
            <w:r w:rsidRPr="007E3935">
              <w:rPr>
                <w:rFonts w:eastAsia="Constantia"/>
                <w:color w:val="000000"/>
                <w:sz w:val="26"/>
                <w:szCs w:val="26"/>
                <w:lang w:eastAsia="vi-VN" w:bidi="vi-VN"/>
              </w:rPr>
              <w:t>.</w:t>
            </w:r>
          </w:p>
          <w:p w:rsidR="0093157A" w:rsidRPr="007E3935" w:rsidRDefault="0093157A" w:rsidP="0093157A">
            <w:pPr>
              <w:widowControl w:val="0"/>
              <w:ind w:left="160"/>
              <w:rPr>
                <w:sz w:val="26"/>
                <w:szCs w:val="26"/>
              </w:rPr>
            </w:pPr>
            <w:r w:rsidRPr="007E3935">
              <w:rPr>
                <w:b/>
                <w:sz w:val="26"/>
                <w:szCs w:val="26"/>
              </w:rPr>
              <w:t xml:space="preserve">     +</w:t>
            </w:r>
            <w:r w:rsidRPr="007E3935">
              <w:rPr>
                <w:sz w:val="26"/>
                <w:szCs w:val="26"/>
              </w:rPr>
              <w:t xml:space="preserve"> Phát triển năng lực lập luận, tư duy toán học và năng lực giao tiếp toán học</w:t>
            </w:r>
          </w:p>
          <w:p w:rsidR="0093157A" w:rsidRPr="007E3935" w:rsidRDefault="0093157A" w:rsidP="0093157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93157A" w:rsidRPr="007E3935" w:rsidTr="0093157A">
        <w:tc>
          <w:tcPr>
            <w:tcW w:w="5862" w:type="dxa"/>
            <w:tcBorders>
              <w:top w:val="dashed" w:sz="4" w:space="0" w:color="auto"/>
              <w:left w:val="single" w:sz="4" w:space="0" w:color="auto"/>
              <w:bottom w:val="dashed" w:sz="4" w:space="0" w:color="auto"/>
              <w:right w:val="single" w:sz="4" w:space="0" w:color="auto"/>
            </w:tcBorders>
          </w:tcPr>
          <w:p w:rsidR="0093157A" w:rsidRPr="007E3935" w:rsidRDefault="0093157A" w:rsidP="0093157A">
            <w:pPr>
              <w:spacing w:line="288" w:lineRule="auto"/>
              <w:jc w:val="both"/>
              <w:rPr>
                <w:b/>
                <w:sz w:val="26"/>
                <w:szCs w:val="26"/>
              </w:rPr>
            </w:pPr>
            <w:r w:rsidRPr="007E3935">
              <w:rPr>
                <w:b/>
                <w:sz w:val="26"/>
                <w:szCs w:val="26"/>
              </w:rPr>
              <w:t>Bài 1. (Làm việc cả lớp) Số?</w:t>
            </w:r>
          </w:p>
          <w:p w:rsidR="0093157A" w:rsidRPr="007E3935" w:rsidRDefault="0093157A" w:rsidP="0093157A">
            <w:pPr>
              <w:spacing w:line="288" w:lineRule="auto"/>
              <w:jc w:val="both"/>
              <w:rPr>
                <w:sz w:val="26"/>
                <w:szCs w:val="26"/>
              </w:rPr>
            </w:pPr>
            <w:r w:rsidRPr="007E3935">
              <w:rPr>
                <w:b/>
                <w:sz w:val="26"/>
                <w:szCs w:val="26"/>
              </w:rPr>
              <w:t xml:space="preserve">- </w:t>
            </w:r>
            <w:r w:rsidRPr="007E3935">
              <w:rPr>
                <w:sz w:val="26"/>
                <w:szCs w:val="26"/>
              </w:rPr>
              <w:t>GV hướng dẫn cho HS nhận biết ý 1 theo mẫu.</w:t>
            </w:r>
          </w:p>
          <w:p w:rsidR="0093157A" w:rsidRPr="007E3935" w:rsidRDefault="00726E5A" w:rsidP="0093157A">
            <w:pPr>
              <w:jc w:val="both"/>
              <w:rPr>
                <w:sz w:val="26"/>
                <w:szCs w:val="26"/>
              </w:rPr>
            </w:pPr>
            <w:hyperlink r:id="rId156" w:history="1">
              <w:r w:rsidR="0093157A" w:rsidRPr="00E13D15">
                <w:rPr>
                  <w:sz w:val="26"/>
                  <w:szCs w:val="26"/>
                </w:rPr>
                <w:t xml:space="preserve"> Yêu cẩu HS biết c</w:t>
              </w:r>
            </w:hyperlink>
            <w:r w:rsidR="0093157A" w:rsidRPr="00E13D15">
              <w:rPr>
                <w:rFonts w:eastAsia="Constantia"/>
                <w:color w:val="000000"/>
                <w:sz w:val="26"/>
                <w:szCs w:val="26"/>
                <w:lang w:val="vi-VN" w:eastAsia="vi-VN" w:bidi="vi-VN"/>
              </w:rPr>
              <w:t>ách tìm s</w:t>
            </w:r>
            <w:r w:rsidR="0093157A" w:rsidRPr="00E13D15">
              <w:rPr>
                <w:rFonts w:eastAsia="Constantia"/>
                <w:color w:val="000000"/>
                <w:sz w:val="26"/>
                <w:szCs w:val="26"/>
                <w:lang w:eastAsia="vi-VN" w:bidi="vi-VN"/>
              </w:rPr>
              <w:t>ố</w:t>
            </w:r>
            <w:r w:rsidR="0093157A" w:rsidRPr="00E13D15">
              <w:rPr>
                <w:rFonts w:eastAsia="Constantia"/>
                <w:color w:val="000000"/>
                <w:sz w:val="26"/>
                <w:szCs w:val="26"/>
                <w:lang w:val="vi-VN" w:eastAsia="vi-VN" w:bidi="vi-VN"/>
              </w:rPr>
              <w:t xml:space="preserve"> lớn g</w:t>
            </w:r>
            <w:r w:rsidR="0093157A" w:rsidRPr="00E13D15">
              <w:rPr>
                <w:rFonts w:eastAsia="Constantia"/>
                <w:color w:val="000000"/>
                <w:sz w:val="26"/>
                <w:szCs w:val="26"/>
                <w:lang w:eastAsia="vi-VN" w:bidi="vi-VN"/>
              </w:rPr>
              <w:t>ấ</w:t>
            </w:r>
            <w:r w:rsidR="0093157A" w:rsidRPr="00E13D15">
              <w:rPr>
                <w:rFonts w:eastAsia="Constantia"/>
                <w:color w:val="000000"/>
                <w:sz w:val="26"/>
                <w:szCs w:val="26"/>
                <w:lang w:val="vi-VN" w:eastAsia="vi-VN" w:bidi="vi-VN"/>
              </w:rPr>
              <w:t>p m</w:t>
            </w:r>
            <w:r w:rsidR="0093157A" w:rsidRPr="00E13D15">
              <w:rPr>
                <w:rFonts w:eastAsia="Constantia"/>
                <w:color w:val="000000"/>
                <w:sz w:val="26"/>
                <w:szCs w:val="26"/>
                <w:lang w:eastAsia="vi-VN" w:bidi="vi-VN"/>
              </w:rPr>
              <w:t>ấ</w:t>
            </w:r>
            <w:r w:rsidR="0093157A" w:rsidRPr="00E13D15">
              <w:rPr>
                <w:rFonts w:eastAsia="Constantia"/>
                <w:color w:val="000000"/>
                <w:sz w:val="26"/>
                <w:szCs w:val="26"/>
                <w:lang w:val="vi-VN" w:eastAsia="vi-VN" w:bidi="vi-VN"/>
              </w:rPr>
              <w:t>y l</w:t>
            </w:r>
            <w:r w:rsidR="0093157A" w:rsidRPr="00E13D15">
              <w:rPr>
                <w:rFonts w:eastAsia="Constantia"/>
                <w:color w:val="000000"/>
                <w:sz w:val="26"/>
                <w:szCs w:val="26"/>
                <w:lang w:eastAsia="vi-VN" w:bidi="vi-VN"/>
              </w:rPr>
              <w:t>ầ</w:t>
            </w:r>
            <w:r w:rsidR="0093157A" w:rsidRPr="00E13D15">
              <w:rPr>
                <w:rFonts w:eastAsia="Constantia"/>
                <w:color w:val="000000"/>
                <w:sz w:val="26"/>
                <w:szCs w:val="26"/>
                <w:lang w:val="vi-VN" w:eastAsia="vi-VN" w:bidi="vi-VN"/>
              </w:rPr>
              <w:t>n số bé, biế</w:t>
            </w:r>
            <w:hyperlink r:id="rId157" w:history="1">
              <w:r w:rsidR="0093157A" w:rsidRPr="00E13D15">
                <w:rPr>
                  <w:sz w:val="26"/>
                  <w:szCs w:val="26"/>
                </w:rPr>
                <w:t>t cách tìm số lớn hơn số bé</w:t>
              </w:r>
            </w:hyperlink>
            <w:r w:rsidR="0093157A" w:rsidRPr="00E13D15">
              <w:rPr>
                <w:rFonts w:eastAsia="Constantia"/>
                <w:color w:val="000000"/>
                <w:sz w:val="26"/>
                <w:szCs w:val="26"/>
                <w:lang w:eastAsia="vi-VN" w:bidi="vi-VN"/>
              </w:rPr>
              <w:t xml:space="preserve"> </w:t>
            </w:r>
            <w:hyperlink r:id="rId158" w:history="1">
              <w:r w:rsidR="0093157A" w:rsidRPr="00E13D15">
                <w:rPr>
                  <w:sz w:val="26"/>
                  <w:szCs w:val="26"/>
                </w:rPr>
                <w:t>bao nhiêu đơn vị; từ đ</w:t>
              </w:r>
            </w:hyperlink>
            <w:r w:rsidR="0093157A" w:rsidRPr="00E13D15">
              <w:rPr>
                <w:rFonts w:eastAsia="Constantia"/>
                <w:color w:val="000000"/>
                <w:sz w:val="26"/>
                <w:szCs w:val="26"/>
                <w:lang w:val="vi-VN" w:eastAsia="vi-VN" w:bidi="vi-VN"/>
              </w:rPr>
              <w:t>ó</w:t>
            </w:r>
            <w:r w:rsidR="0093157A" w:rsidRPr="007E3935">
              <w:rPr>
                <w:rFonts w:eastAsia="Constantia"/>
                <w:color w:val="000000"/>
                <w:sz w:val="26"/>
                <w:szCs w:val="26"/>
                <w:lang w:val="vi-VN" w:eastAsia="vi-VN" w:bidi="vi-VN"/>
              </w:rPr>
              <w:t xml:space="preserve"> nêu (viết) được s</w:t>
            </w:r>
            <w:r w:rsidR="0093157A" w:rsidRPr="007E3935">
              <w:rPr>
                <w:rFonts w:eastAsia="Constantia"/>
                <w:color w:val="000000"/>
                <w:sz w:val="26"/>
                <w:szCs w:val="26"/>
                <w:lang w:eastAsia="vi-VN" w:bidi="vi-VN"/>
              </w:rPr>
              <w:t>ố</w:t>
            </w:r>
            <w:r w:rsidR="0093157A" w:rsidRPr="007E3935">
              <w:rPr>
                <w:rFonts w:eastAsia="Constantia"/>
                <w:color w:val="000000"/>
                <w:sz w:val="26"/>
                <w:szCs w:val="26"/>
                <w:lang w:val="vi-VN" w:eastAsia="vi-VN" w:bidi="vi-VN"/>
              </w:rPr>
              <w:t xml:space="preserve"> thích hợp ở ô có dấu “?” (theo mẫu).</w:t>
            </w:r>
          </w:p>
          <w:p w:rsidR="0093157A" w:rsidRPr="007E3935" w:rsidRDefault="0093157A" w:rsidP="0093157A">
            <w:pPr>
              <w:spacing w:line="288" w:lineRule="auto"/>
              <w:jc w:val="both"/>
              <w:rPr>
                <w:sz w:val="26"/>
                <w:szCs w:val="26"/>
              </w:rPr>
            </w:pPr>
            <w:r w:rsidRPr="007E3935">
              <w:rPr>
                <w:sz w:val="26"/>
                <w:szCs w:val="26"/>
              </w:rPr>
              <w:t>- ý 2, 3, 4, 5 học sinh trả lời miệng</w:t>
            </w:r>
          </w:p>
          <w:p w:rsidR="0093157A" w:rsidRPr="007E3935" w:rsidRDefault="0093157A" w:rsidP="0093157A">
            <w:pPr>
              <w:spacing w:line="288" w:lineRule="auto"/>
              <w:jc w:val="center"/>
              <w:rPr>
                <w:noProof/>
                <w:sz w:val="26"/>
                <w:szCs w:val="26"/>
                <w:lang w:val="en-US" w:eastAsia="vi-VN"/>
              </w:rPr>
            </w:pPr>
            <w:r w:rsidRPr="007E3935">
              <w:rPr>
                <w:noProof/>
                <w:sz w:val="26"/>
                <w:szCs w:val="26"/>
                <w:lang w:val="en-US"/>
              </w:rPr>
              <w:lastRenderedPageBreak/>
              <w:drawing>
                <wp:inline distT="0" distB="0" distL="0" distR="0" wp14:anchorId="6A58F66F" wp14:editId="71F2EB65">
                  <wp:extent cx="3296285" cy="845185"/>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96285" cy="845185"/>
                          </a:xfrm>
                          <a:prstGeom prst="rect">
                            <a:avLst/>
                          </a:prstGeom>
                          <a:noFill/>
                          <a:ln>
                            <a:noFill/>
                          </a:ln>
                        </pic:spPr>
                      </pic:pic>
                    </a:graphicData>
                  </a:graphic>
                </wp:inline>
              </w:drawing>
            </w:r>
          </w:p>
          <w:p w:rsidR="0093157A" w:rsidRPr="007E3935" w:rsidRDefault="0093157A" w:rsidP="0093157A">
            <w:pPr>
              <w:spacing w:line="288" w:lineRule="auto"/>
              <w:jc w:val="both"/>
              <w:rPr>
                <w:sz w:val="26"/>
                <w:szCs w:val="26"/>
              </w:rPr>
            </w:pPr>
            <w:r w:rsidRPr="007E3935">
              <w:rPr>
                <w:b/>
                <w:sz w:val="26"/>
                <w:szCs w:val="26"/>
              </w:rPr>
              <w:t xml:space="preserve">- </w:t>
            </w:r>
            <w:r w:rsidRPr="007E3935">
              <w:rPr>
                <w:sz w:val="26"/>
                <w:szCs w:val="26"/>
              </w:rPr>
              <w:t>GV nhận xét, tuyên dương.</w:t>
            </w:r>
          </w:p>
          <w:p w:rsidR="0093157A" w:rsidRPr="007E3935" w:rsidRDefault="0093157A" w:rsidP="0093157A">
            <w:pPr>
              <w:spacing w:line="288" w:lineRule="auto"/>
              <w:jc w:val="both"/>
              <w:rPr>
                <w:b/>
                <w:sz w:val="26"/>
                <w:szCs w:val="26"/>
              </w:rPr>
            </w:pPr>
            <w:r w:rsidRPr="007E3935">
              <w:rPr>
                <w:b/>
                <w:sz w:val="26"/>
                <w:szCs w:val="26"/>
              </w:rPr>
              <w:t>Bài 2: (Làm việc cả lớp) Nhận biết</w:t>
            </w:r>
          </w:p>
          <w:p w:rsidR="0093157A" w:rsidRPr="007E3935" w:rsidRDefault="00726E5A" w:rsidP="0093157A">
            <w:pPr>
              <w:spacing w:line="288" w:lineRule="auto"/>
              <w:jc w:val="both"/>
              <w:rPr>
                <w:noProof/>
                <w:sz w:val="26"/>
                <w:szCs w:val="26"/>
                <w:lang w:eastAsia="vi-VN"/>
              </w:rPr>
            </w:pPr>
            <w:hyperlink r:id="rId160" w:history="1">
              <w:r w:rsidR="0093157A" w:rsidRPr="00E13D15">
                <w:rPr>
                  <w:sz w:val="26"/>
                  <w:szCs w:val="26"/>
                </w:rPr>
                <w:t xml:space="preserve"> Yêu cầu HS nhậ</w:t>
              </w:r>
            </w:hyperlink>
            <w:r w:rsidR="0093157A" w:rsidRPr="00E13D15">
              <w:rPr>
                <w:rFonts w:eastAsia="Constantia"/>
                <w:color w:val="000000"/>
                <w:sz w:val="26"/>
                <w:szCs w:val="26"/>
                <w:lang w:val="vi-VN" w:eastAsia="vi-VN" w:bidi="vi-VN"/>
              </w:rPr>
              <w:t>n biết được đâu là hàng, cột c</w:t>
            </w:r>
            <w:r w:rsidR="0093157A" w:rsidRPr="00E13D15">
              <w:rPr>
                <w:rFonts w:eastAsia="Constantia"/>
                <w:color w:val="000000"/>
                <w:sz w:val="26"/>
                <w:szCs w:val="26"/>
                <w:lang w:eastAsia="vi-VN" w:bidi="vi-VN"/>
              </w:rPr>
              <w:t>ủ</w:t>
            </w:r>
            <w:r w:rsidR="0093157A" w:rsidRPr="00E13D15">
              <w:rPr>
                <w:rFonts w:eastAsia="Constantia"/>
                <w:color w:val="000000"/>
                <w:sz w:val="26"/>
                <w:szCs w:val="26"/>
                <w:lang w:val="vi-VN" w:eastAsia="vi-VN" w:bidi="vi-VN"/>
              </w:rPr>
              <w:t>a bả</w:t>
            </w:r>
            <w:hyperlink r:id="rId161" w:history="1">
              <w:r w:rsidR="0093157A" w:rsidRPr="00E13D15">
                <w:rPr>
                  <w:sz w:val="26"/>
                  <w:szCs w:val="26"/>
                </w:rPr>
                <w:t>ng các quả bóng, quan sát</w:t>
              </w:r>
            </w:hyperlink>
            <w:r w:rsidR="0093157A" w:rsidRPr="00E13D15">
              <w:rPr>
                <w:rFonts w:eastAsia="Constantia"/>
                <w:color w:val="000000"/>
                <w:sz w:val="26"/>
                <w:szCs w:val="26"/>
                <w:lang w:eastAsia="vi-VN" w:bidi="vi-VN"/>
              </w:rPr>
              <w:t xml:space="preserve"> </w:t>
            </w:r>
            <w:hyperlink r:id="rId162" w:history="1">
              <w:r w:rsidR="0093157A" w:rsidRPr="00E13D15">
                <w:rPr>
                  <w:sz w:val="26"/>
                  <w:szCs w:val="26"/>
                </w:rPr>
                <w:t>tranh rồi trả lời câu hò</w:t>
              </w:r>
            </w:hyperlink>
            <w:r w:rsidR="0093157A" w:rsidRPr="007E3935">
              <w:rPr>
                <w:rFonts w:eastAsia="Constantia"/>
                <w:color w:val="000000"/>
                <w:sz w:val="26"/>
                <w:szCs w:val="26"/>
                <w:lang w:val="vi-VN" w:eastAsia="vi-VN" w:bidi="vi-VN"/>
              </w:rPr>
              <w:t>i ở m</w:t>
            </w:r>
            <w:r w:rsidR="0093157A" w:rsidRPr="007E3935">
              <w:rPr>
                <w:rFonts w:eastAsia="Constantia"/>
                <w:color w:val="000000"/>
                <w:sz w:val="26"/>
                <w:szCs w:val="26"/>
                <w:lang w:eastAsia="vi-VN" w:bidi="vi-VN"/>
              </w:rPr>
              <w:t>ỗ</w:t>
            </w:r>
            <w:r w:rsidR="0093157A" w:rsidRPr="007E3935">
              <w:rPr>
                <w:rFonts w:eastAsia="Constantia"/>
                <w:color w:val="000000"/>
                <w:sz w:val="26"/>
                <w:szCs w:val="26"/>
                <w:lang w:val="vi-VN" w:eastAsia="vi-VN" w:bidi="vi-VN"/>
              </w:rPr>
              <w:t>i câu a, b.</w:t>
            </w:r>
          </w:p>
          <w:p w:rsidR="00E13D15" w:rsidRPr="007E3935" w:rsidRDefault="0093157A" w:rsidP="00E13D15">
            <w:pPr>
              <w:spacing w:line="288" w:lineRule="auto"/>
              <w:jc w:val="center"/>
              <w:rPr>
                <w:noProof/>
                <w:sz w:val="26"/>
                <w:szCs w:val="26"/>
                <w:lang w:eastAsia="vi-VN"/>
              </w:rPr>
            </w:pPr>
            <w:r w:rsidRPr="007E3935">
              <w:rPr>
                <w:noProof/>
                <w:sz w:val="26"/>
                <w:szCs w:val="26"/>
                <w:lang w:val="en-US"/>
              </w:rPr>
              <w:drawing>
                <wp:inline distT="0" distB="0" distL="0" distR="0" wp14:anchorId="0F3D7130" wp14:editId="432BFCB4">
                  <wp:extent cx="2397125" cy="981075"/>
                  <wp:effectExtent l="0" t="0" r="317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97125" cy="981075"/>
                          </a:xfrm>
                          <a:prstGeom prst="rect">
                            <a:avLst/>
                          </a:prstGeom>
                          <a:noFill/>
                          <a:ln>
                            <a:noFill/>
                          </a:ln>
                        </pic:spPr>
                      </pic:pic>
                    </a:graphicData>
                  </a:graphic>
                </wp:inline>
              </w:drawing>
            </w:r>
          </w:p>
          <w:p w:rsidR="0093157A" w:rsidRPr="00E13D15" w:rsidRDefault="00E13D15" w:rsidP="00E13D15">
            <w:pPr>
              <w:widowControl w:val="0"/>
              <w:rPr>
                <w:color w:val="000000"/>
                <w:sz w:val="26"/>
                <w:szCs w:val="26"/>
                <w:lang w:eastAsia="vi-VN" w:bidi="vi-VN"/>
              </w:rPr>
            </w:pPr>
            <w:r>
              <w:t xml:space="preserve">   </w:t>
            </w:r>
            <w:hyperlink r:id="rId164" w:history="1">
              <w:r w:rsidR="0093157A" w:rsidRPr="00E13D15">
                <w:rPr>
                  <w:sz w:val="26"/>
                  <w:szCs w:val="26"/>
                </w:rPr>
                <w:t>Cấu a: HS có thể đếm</w:t>
              </w:r>
            </w:hyperlink>
            <w:r w:rsidR="0093157A" w:rsidRPr="00E13D15">
              <w:rPr>
                <w:rFonts w:eastAsia="Constantia"/>
                <w:color w:val="000000"/>
                <w:sz w:val="26"/>
                <w:szCs w:val="26"/>
                <w:lang w:val="vi-VN" w:eastAsia="vi-VN" w:bidi="vi-VN"/>
              </w:rPr>
              <w:t xml:space="preserve"> số bóng ở m</w:t>
            </w:r>
            <w:r w:rsidR="0093157A" w:rsidRPr="00E13D15">
              <w:rPr>
                <w:rFonts w:eastAsia="Constantia"/>
                <w:color w:val="000000"/>
                <w:sz w:val="26"/>
                <w:szCs w:val="26"/>
                <w:lang w:eastAsia="vi-VN" w:bidi="vi-VN"/>
              </w:rPr>
              <w:t>ỗ</w:t>
            </w:r>
            <w:r w:rsidR="0093157A" w:rsidRPr="00E13D15">
              <w:rPr>
                <w:rFonts w:eastAsia="Constantia"/>
                <w:color w:val="000000"/>
                <w:sz w:val="26"/>
                <w:szCs w:val="26"/>
                <w:lang w:val="vi-VN" w:eastAsia="vi-VN" w:bidi="vi-VN"/>
              </w:rPr>
              <w:t>i hàng, mồi cột r</w:t>
            </w:r>
            <w:r w:rsidR="0093157A" w:rsidRPr="00E13D15">
              <w:rPr>
                <w:rFonts w:eastAsia="Constantia"/>
                <w:color w:val="000000"/>
                <w:sz w:val="26"/>
                <w:szCs w:val="26"/>
                <w:lang w:eastAsia="vi-VN" w:bidi="vi-VN"/>
              </w:rPr>
              <w:t>ồ</w:t>
            </w:r>
            <w:r w:rsidR="0093157A" w:rsidRPr="00E13D15">
              <w:rPr>
                <w:rFonts w:eastAsia="Constantia"/>
                <w:color w:val="000000"/>
                <w:sz w:val="26"/>
                <w:szCs w:val="26"/>
                <w:lang w:val="vi-VN" w:eastAsia="vi-VN" w:bidi="vi-VN"/>
              </w:rPr>
              <w:t>i nê</w:t>
            </w:r>
            <w:hyperlink r:id="rId165" w:history="1">
              <w:r w:rsidR="0093157A" w:rsidRPr="00E13D15">
                <w:rPr>
                  <w:sz w:val="26"/>
                  <w:szCs w:val="26"/>
                </w:rPr>
                <w:t>u (viết) số thích hợp ở ô có</w:t>
              </w:r>
            </w:hyperlink>
            <w:r w:rsidR="0093157A" w:rsidRPr="00E13D15">
              <w:rPr>
                <w:rFonts w:eastAsia="Constantia"/>
                <w:color w:val="000000"/>
                <w:sz w:val="26"/>
                <w:szCs w:val="26"/>
                <w:lang w:eastAsia="vi-VN" w:bidi="vi-VN"/>
              </w:rPr>
              <w:t xml:space="preserve"> dấu ?</w:t>
            </w:r>
          </w:p>
          <w:p w:rsidR="0093157A" w:rsidRPr="00E13D15" w:rsidRDefault="0093157A" w:rsidP="0093157A">
            <w:pPr>
              <w:widowControl w:val="0"/>
              <w:numPr>
                <w:ilvl w:val="0"/>
                <w:numId w:val="33"/>
              </w:numPr>
              <w:rPr>
                <w:sz w:val="26"/>
                <w:szCs w:val="26"/>
              </w:rPr>
            </w:pPr>
          </w:p>
          <w:p w:rsidR="0093157A" w:rsidRPr="00E13D15" w:rsidRDefault="00726E5A" w:rsidP="0093157A">
            <w:pPr>
              <w:widowControl w:val="0"/>
              <w:jc w:val="both"/>
              <w:rPr>
                <w:sz w:val="26"/>
                <w:szCs w:val="26"/>
              </w:rPr>
            </w:pPr>
            <w:hyperlink r:id="rId166" w:history="1">
              <w:r w:rsidR="0093157A" w:rsidRPr="00E13D15">
                <w:rPr>
                  <w:sz w:val="26"/>
                  <w:szCs w:val="26"/>
                </w:rPr>
                <w:t xml:space="preserve"> Câu b: Yêu cầu HS p</w:t>
              </w:r>
            </w:hyperlink>
            <w:r w:rsidR="0093157A" w:rsidRPr="00E13D15">
              <w:rPr>
                <w:rFonts w:eastAsia="Constantia"/>
                <w:color w:val="000000"/>
                <w:sz w:val="26"/>
                <w:szCs w:val="26"/>
                <w:lang w:val="vi-VN" w:eastAsia="vi-VN" w:bidi="vi-VN"/>
              </w:rPr>
              <w:t>hân tích đ</w:t>
            </w:r>
            <w:r w:rsidR="0093157A" w:rsidRPr="00E13D15">
              <w:rPr>
                <w:rFonts w:eastAsia="Constantia"/>
                <w:color w:val="000000"/>
                <w:sz w:val="26"/>
                <w:szCs w:val="26"/>
                <w:lang w:eastAsia="vi-VN" w:bidi="vi-VN"/>
              </w:rPr>
              <w:t>ề</w:t>
            </w:r>
            <w:r w:rsidR="0093157A" w:rsidRPr="00E13D15">
              <w:rPr>
                <w:rFonts w:eastAsia="Constantia"/>
                <w:color w:val="000000"/>
                <w:sz w:val="26"/>
                <w:szCs w:val="26"/>
                <w:lang w:val="vi-VN" w:eastAsia="vi-VN" w:bidi="vi-VN"/>
              </w:rPr>
              <w:t>, tìm cách giải và trình bà</w:t>
            </w:r>
            <w:hyperlink r:id="rId167" w:history="1">
              <w:r w:rsidR="0093157A" w:rsidRPr="00E13D15">
                <w:rPr>
                  <w:sz w:val="26"/>
                  <w:szCs w:val="26"/>
                </w:rPr>
                <w:t xml:space="preserve">y được bài giải. </w:t>
              </w:r>
            </w:hyperlink>
          </w:p>
          <w:p w:rsidR="00E13D15" w:rsidRDefault="00E13D15" w:rsidP="0093157A">
            <w:pPr>
              <w:spacing w:line="288" w:lineRule="auto"/>
              <w:jc w:val="both"/>
              <w:rPr>
                <w:sz w:val="26"/>
                <w:szCs w:val="26"/>
              </w:rPr>
            </w:pPr>
          </w:p>
          <w:p w:rsidR="00E13D15" w:rsidRDefault="00E13D15" w:rsidP="0093157A">
            <w:pPr>
              <w:spacing w:line="288" w:lineRule="auto"/>
              <w:jc w:val="both"/>
              <w:rPr>
                <w:sz w:val="26"/>
                <w:szCs w:val="26"/>
              </w:rPr>
            </w:pPr>
          </w:p>
          <w:p w:rsidR="00E13D15" w:rsidRDefault="00E13D15" w:rsidP="0093157A">
            <w:pPr>
              <w:spacing w:line="288" w:lineRule="auto"/>
              <w:jc w:val="both"/>
              <w:rPr>
                <w:sz w:val="26"/>
                <w:szCs w:val="26"/>
              </w:rPr>
            </w:pPr>
          </w:p>
          <w:p w:rsidR="00E13D15" w:rsidRDefault="00E13D15" w:rsidP="0093157A">
            <w:pPr>
              <w:spacing w:line="288" w:lineRule="auto"/>
              <w:jc w:val="both"/>
              <w:rPr>
                <w:sz w:val="26"/>
                <w:szCs w:val="26"/>
              </w:rPr>
            </w:pPr>
          </w:p>
          <w:p w:rsidR="0093157A" w:rsidRPr="007E3935" w:rsidRDefault="0093157A" w:rsidP="0093157A">
            <w:pPr>
              <w:spacing w:line="288" w:lineRule="auto"/>
              <w:jc w:val="both"/>
              <w:rPr>
                <w:sz w:val="26"/>
                <w:szCs w:val="26"/>
              </w:rPr>
            </w:pPr>
            <w:r w:rsidRPr="00E13D15">
              <w:rPr>
                <w:sz w:val="26"/>
                <w:szCs w:val="26"/>
              </w:rPr>
              <w:t xml:space="preserve">- Lần lượt HS trình bày kết quả, nhận xét </w:t>
            </w:r>
            <w:r w:rsidRPr="007E3935">
              <w:rPr>
                <w:sz w:val="26"/>
                <w:szCs w:val="26"/>
              </w:rPr>
              <w:t>lẫn nhau.</w:t>
            </w:r>
            <w:r w:rsidRPr="007E3935">
              <w:rPr>
                <w:rFonts w:eastAsia="Constantia"/>
                <w:color w:val="000000"/>
                <w:sz w:val="26"/>
                <w:szCs w:val="26"/>
                <w:lang w:eastAsia="vi-VN" w:bidi="vi-VN"/>
              </w:rPr>
              <w:t xml:space="preserve"> </w:t>
            </w:r>
          </w:p>
          <w:p w:rsidR="00E13D15" w:rsidRPr="00E13D15" w:rsidRDefault="00E13D15" w:rsidP="0093157A">
            <w:pPr>
              <w:spacing w:line="288" w:lineRule="auto"/>
              <w:jc w:val="both"/>
              <w:rPr>
                <w:sz w:val="26"/>
                <w:szCs w:val="26"/>
              </w:rPr>
            </w:pPr>
            <w:r>
              <w:rPr>
                <w:sz w:val="26"/>
                <w:szCs w:val="26"/>
              </w:rPr>
              <w:t>- GV Nhận xét, tuyên dương.</w:t>
            </w:r>
          </w:p>
          <w:p w:rsidR="0093157A" w:rsidRPr="007E3935" w:rsidRDefault="0093157A" w:rsidP="0093157A">
            <w:pPr>
              <w:spacing w:line="288" w:lineRule="auto"/>
              <w:jc w:val="both"/>
              <w:rPr>
                <w:b/>
                <w:sz w:val="26"/>
                <w:szCs w:val="26"/>
              </w:rPr>
            </w:pPr>
            <w:r w:rsidRPr="007E3935">
              <w:rPr>
                <w:b/>
                <w:sz w:val="26"/>
                <w:szCs w:val="26"/>
              </w:rPr>
              <w:t>Bài 3: (Làm việc cá nhân) Giải bài toán</w:t>
            </w:r>
          </w:p>
          <w:p w:rsidR="0093157A" w:rsidRPr="007E3935" w:rsidRDefault="0093157A" w:rsidP="0093157A">
            <w:pPr>
              <w:spacing w:line="288" w:lineRule="auto"/>
              <w:jc w:val="both"/>
              <w:rPr>
                <w:sz w:val="26"/>
                <w:szCs w:val="26"/>
              </w:rPr>
            </w:pPr>
            <w:r w:rsidRPr="007E3935">
              <w:rPr>
                <w:sz w:val="26"/>
                <w:szCs w:val="26"/>
              </w:rPr>
              <w:t xml:space="preserve">- GV cho HS đọc đề </w:t>
            </w:r>
            <w:r w:rsidRPr="007E3935">
              <w:rPr>
                <w:rFonts w:eastAsia="Constantia"/>
                <w:color w:val="000000"/>
                <w:sz w:val="26"/>
                <w:szCs w:val="26"/>
                <w:lang w:val="vi-VN" w:eastAsia="vi-VN" w:bidi="vi-VN"/>
              </w:rPr>
              <w:t>bài</w:t>
            </w:r>
            <w:r w:rsidRPr="007E3935">
              <w:rPr>
                <w:rFonts w:eastAsia="Constantia"/>
                <w:color w:val="000000"/>
                <w:sz w:val="26"/>
                <w:szCs w:val="26"/>
                <w:lang w:eastAsia="vi-VN" w:bidi="vi-VN"/>
              </w:rPr>
              <w:t>, phân tích đề toán,</w:t>
            </w:r>
            <w:r w:rsidRPr="007E3935">
              <w:rPr>
                <w:rFonts w:eastAsia="Constantia"/>
                <w:color w:val="000000"/>
                <w:sz w:val="26"/>
                <w:szCs w:val="26"/>
                <w:lang w:val="vi-VN" w:eastAsia="vi-VN" w:bidi="vi-VN"/>
              </w:rPr>
              <w:t xml:space="preserve"> suy nghĩ cách làm</w:t>
            </w:r>
          </w:p>
          <w:p w:rsidR="00E13D15" w:rsidRDefault="00E13D15" w:rsidP="0093157A">
            <w:pPr>
              <w:spacing w:line="288" w:lineRule="auto"/>
              <w:jc w:val="both"/>
              <w:rPr>
                <w:sz w:val="26"/>
                <w:szCs w:val="26"/>
              </w:rPr>
            </w:pPr>
            <w:r>
              <w:rPr>
                <w:sz w:val="26"/>
                <w:szCs w:val="26"/>
              </w:rPr>
              <w:t xml:space="preserve">- Cho </w:t>
            </w:r>
            <w:r w:rsidR="0093157A" w:rsidRPr="007E3935">
              <w:rPr>
                <w:sz w:val="26"/>
                <w:szCs w:val="26"/>
              </w:rPr>
              <w:t xml:space="preserve">HS làm vào vở sau đó nêu kết quả, </w:t>
            </w:r>
          </w:p>
          <w:p w:rsidR="0093157A" w:rsidRPr="007E3935" w:rsidRDefault="00E13D15" w:rsidP="0093157A">
            <w:pPr>
              <w:spacing w:line="288" w:lineRule="auto"/>
              <w:jc w:val="both"/>
              <w:rPr>
                <w:sz w:val="26"/>
                <w:szCs w:val="26"/>
              </w:rPr>
            </w:pPr>
            <w:r>
              <w:rPr>
                <w:sz w:val="26"/>
                <w:szCs w:val="26"/>
              </w:rPr>
              <w:t xml:space="preserve">- </w:t>
            </w:r>
            <w:r w:rsidR="0093157A" w:rsidRPr="007E3935">
              <w:rPr>
                <w:sz w:val="26"/>
                <w:szCs w:val="26"/>
              </w:rPr>
              <w:t>HS nhận xét lẫn nhau.</w:t>
            </w:r>
          </w:p>
          <w:p w:rsidR="0093157A" w:rsidRPr="007E3935" w:rsidRDefault="0093157A" w:rsidP="0093157A">
            <w:pPr>
              <w:spacing w:line="288" w:lineRule="auto"/>
              <w:jc w:val="both"/>
              <w:rPr>
                <w:sz w:val="26"/>
                <w:szCs w:val="26"/>
              </w:rPr>
            </w:pPr>
            <w:r w:rsidRPr="007E3935">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93157A" w:rsidRPr="007E3935" w:rsidRDefault="0093157A" w:rsidP="0093157A">
            <w:pPr>
              <w:spacing w:line="288" w:lineRule="auto"/>
              <w:rPr>
                <w:sz w:val="26"/>
                <w:szCs w:val="26"/>
              </w:rPr>
            </w:pPr>
          </w:p>
          <w:p w:rsidR="0093157A" w:rsidRPr="007E3935" w:rsidRDefault="0093157A" w:rsidP="0093157A">
            <w:pPr>
              <w:spacing w:line="288" w:lineRule="auto"/>
              <w:rPr>
                <w:sz w:val="26"/>
                <w:szCs w:val="26"/>
              </w:rPr>
            </w:pPr>
            <w:r w:rsidRPr="007E3935">
              <w:rPr>
                <w:sz w:val="26"/>
                <w:szCs w:val="26"/>
              </w:rPr>
              <w:t xml:space="preserve">- 1 HS nêu cách tìm tích </w:t>
            </w:r>
          </w:p>
          <w:p w:rsidR="0093157A" w:rsidRPr="007E3935" w:rsidRDefault="0093157A" w:rsidP="0093157A">
            <w:pPr>
              <w:spacing w:line="288" w:lineRule="auto"/>
              <w:rPr>
                <w:sz w:val="26"/>
                <w:szCs w:val="26"/>
              </w:rPr>
            </w:pPr>
          </w:p>
          <w:p w:rsidR="0093157A" w:rsidRPr="007E3935" w:rsidRDefault="0093157A" w:rsidP="0093157A">
            <w:pPr>
              <w:spacing w:line="288" w:lineRule="auto"/>
              <w:rPr>
                <w:sz w:val="26"/>
                <w:szCs w:val="26"/>
              </w:rPr>
            </w:pPr>
          </w:p>
          <w:p w:rsidR="0093157A" w:rsidRPr="007E3935" w:rsidRDefault="0093157A" w:rsidP="0093157A">
            <w:pPr>
              <w:spacing w:line="288" w:lineRule="auto"/>
              <w:rPr>
                <w:sz w:val="26"/>
                <w:szCs w:val="26"/>
              </w:rPr>
            </w:pPr>
            <w:r w:rsidRPr="007E3935">
              <w:rPr>
                <w:sz w:val="26"/>
                <w:szCs w:val="26"/>
              </w:rPr>
              <w:t>- HS lần lượt trả lời kết quả</w:t>
            </w: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r w:rsidRPr="007E3935">
              <w:rPr>
                <w:sz w:val="26"/>
                <w:szCs w:val="26"/>
              </w:rPr>
              <w:t>- HS khắc sâu kiến thức tìm số lớn hơn số bé bao nhiêu đơn vị và số lớn gấp số bé bao nhiêu lần.</w:t>
            </w: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r w:rsidRPr="007E3935">
              <w:rPr>
                <w:sz w:val="26"/>
                <w:szCs w:val="26"/>
              </w:rPr>
              <w:t>-HS quan sát nhận biết hành, cột</w:t>
            </w: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E13D15" w:rsidRDefault="0093157A" w:rsidP="0093157A">
            <w:pPr>
              <w:widowControl w:val="0"/>
              <w:jc w:val="both"/>
              <w:rPr>
                <w:sz w:val="26"/>
                <w:szCs w:val="26"/>
              </w:rPr>
            </w:pPr>
            <w:r w:rsidRPr="007E3935">
              <w:rPr>
                <w:rFonts w:eastAsia="Constantia"/>
                <w:color w:val="000000"/>
                <w:sz w:val="26"/>
                <w:szCs w:val="26"/>
                <w:lang w:eastAsia="vi-VN" w:bidi="vi-VN"/>
              </w:rPr>
              <w:t>-</w:t>
            </w:r>
            <w:r w:rsidRPr="007E3935">
              <w:rPr>
                <w:sz w:val="26"/>
                <w:szCs w:val="26"/>
              </w:rPr>
              <w:t xml:space="preserve"> </w:t>
            </w:r>
            <w:hyperlink r:id="rId168" w:history="1">
              <w:r w:rsidRPr="00E13D15">
                <w:rPr>
                  <w:sz w:val="26"/>
                  <w:szCs w:val="26"/>
                </w:rPr>
                <w:t>HS nêu được: mỗi hàng c</w:t>
              </w:r>
            </w:hyperlink>
            <w:r w:rsidRPr="00E13D15">
              <w:rPr>
                <w:rFonts w:eastAsia="Constantia"/>
                <w:color w:val="000000"/>
                <w:sz w:val="26"/>
                <w:szCs w:val="26"/>
                <w:lang w:val="vi-VN" w:eastAsia="vi-VN" w:bidi="vi-VN"/>
              </w:rPr>
              <w:t>ó 8 qu</w:t>
            </w:r>
            <w:r w:rsidRPr="00E13D15">
              <w:rPr>
                <w:rFonts w:eastAsia="Constantia"/>
                <w:color w:val="000000"/>
                <w:sz w:val="26"/>
                <w:szCs w:val="26"/>
                <w:lang w:eastAsia="vi-VN" w:bidi="vi-VN"/>
              </w:rPr>
              <w:t>ả</w:t>
            </w:r>
            <w:r w:rsidRPr="00E13D15">
              <w:rPr>
                <w:rFonts w:eastAsia="Constantia"/>
                <w:color w:val="000000"/>
                <w:sz w:val="26"/>
                <w:szCs w:val="26"/>
                <w:lang w:val="vi-VN" w:eastAsia="vi-VN" w:bidi="vi-VN"/>
              </w:rPr>
              <w:t xml:space="preserve"> bóng, mỗi cột có 4 quả bóng.</w:t>
            </w:r>
          </w:p>
          <w:p w:rsidR="0093157A" w:rsidRPr="00E13D15" w:rsidRDefault="0093157A" w:rsidP="0093157A">
            <w:pPr>
              <w:widowControl w:val="0"/>
              <w:jc w:val="center"/>
              <w:rPr>
                <w:i/>
                <w:iCs/>
                <w:sz w:val="26"/>
                <w:szCs w:val="26"/>
              </w:rPr>
            </w:pPr>
            <w:r w:rsidRPr="00E13D15">
              <w:rPr>
                <w:sz w:val="26"/>
                <w:szCs w:val="26"/>
              </w:rPr>
              <w:t>Bài giải</w:t>
            </w:r>
          </w:p>
          <w:p w:rsidR="0093157A" w:rsidRPr="00E13D15" w:rsidRDefault="00726E5A" w:rsidP="0093157A">
            <w:pPr>
              <w:jc w:val="center"/>
              <w:rPr>
                <w:sz w:val="26"/>
                <w:szCs w:val="26"/>
              </w:rPr>
            </w:pPr>
            <w:hyperlink r:id="rId169" w:history="1">
              <w:r w:rsidR="0093157A" w:rsidRPr="00E13D15">
                <w:rPr>
                  <w:sz w:val="26"/>
                  <w:szCs w:val="26"/>
                </w:rPr>
                <w:t>Số bóng tro</w:t>
              </w:r>
            </w:hyperlink>
            <w:r w:rsidR="0093157A" w:rsidRPr="00E13D15">
              <w:rPr>
                <w:rFonts w:eastAsia="Constantia"/>
                <w:color w:val="000000"/>
                <w:sz w:val="26"/>
                <w:szCs w:val="26"/>
                <w:lang w:val="vi-VN" w:eastAsia="vi-VN" w:bidi="vi-VN"/>
              </w:rPr>
              <w:t>ng một hàng gấp s</w:t>
            </w:r>
            <w:r w:rsidR="0093157A" w:rsidRPr="00E13D15">
              <w:rPr>
                <w:rFonts w:eastAsia="Constantia"/>
                <w:color w:val="000000"/>
                <w:sz w:val="26"/>
                <w:szCs w:val="26"/>
                <w:lang w:eastAsia="vi-VN" w:bidi="vi-VN"/>
              </w:rPr>
              <w:t>ố</w:t>
            </w:r>
            <w:r w:rsidR="0093157A" w:rsidRPr="00E13D15">
              <w:rPr>
                <w:rFonts w:eastAsia="Constantia"/>
                <w:color w:val="000000"/>
                <w:sz w:val="26"/>
                <w:szCs w:val="26"/>
                <w:lang w:val="vi-VN" w:eastAsia="vi-VN" w:bidi="vi-VN"/>
              </w:rPr>
              <w:t xml:space="preserve"> bóng trong một </w:t>
            </w:r>
            <w:hyperlink r:id="rId170" w:history="1">
              <w:r w:rsidR="0093157A" w:rsidRPr="00E13D15">
                <w:rPr>
                  <w:sz w:val="26"/>
                  <w:szCs w:val="26"/>
                </w:rPr>
                <w:t>cột số lần là:</w:t>
              </w:r>
            </w:hyperlink>
          </w:p>
          <w:p w:rsidR="0093157A" w:rsidRPr="00E13D15" w:rsidRDefault="0093157A" w:rsidP="0093157A">
            <w:pPr>
              <w:jc w:val="center"/>
              <w:rPr>
                <w:sz w:val="26"/>
                <w:szCs w:val="26"/>
              </w:rPr>
            </w:pPr>
            <w:r w:rsidRPr="00E13D15">
              <w:rPr>
                <w:rFonts w:eastAsia="Constantia"/>
                <w:color w:val="000000"/>
                <w:sz w:val="26"/>
                <w:szCs w:val="26"/>
                <w:lang w:val="vi-VN" w:eastAsia="vi-VN" w:bidi="vi-VN"/>
              </w:rPr>
              <w:t xml:space="preserve">8 : 4 </w:t>
            </w:r>
            <w:r w:rsidRPr="00E13D15">
              <w:rPr>
                <w:rFonts w:eastAsia="Courier New"/>
                <w:color w:val="000000"/>
                <w:sz w:val="26"/>
                <w:szCs w:val="26"/>
                <w:lang w:val="vi-VN" w:eastAsia="vi-VN" w:bidi="vi-VN"/>
              </w:rPr>
              <w:t xml:space="preserve">= </w:t>
            </w:r>
            <w:r w:rsidRPr="00E13D15">
              <w:rPr>
                <w:rFonts w:eastAsia="Constantia"/>
                <w:color w:val="000000"/>
                <w:sz w:val="26"/>
                <w:szCs w:val="26"/>
                <w:lang w:val="vi-VN" w:eastAsia="vi-VN" w:bidi="vi-VN"/>
              </w:rPr>
              <w:t>2 (lần)</w:t>
            </w:r>
          </w:p>
          <w:p w:rsidR="0093157A" w:rsidRPr="007E3935" w:rsidRDefault="0093157A" w:rsidP="0093157A">
            <w:pPr>
              <w:jc w:val="center"/>
              <w:rPr>
                <w:sz w:val="26"/>
                <w:szCs w:val="26"/>
              </w:rPr>
            </w:pPr>
            <w:bookmarkStart w:id="4" w:name="bookmark276"/>
            <w:r w:rsidRPr="007E3935">
              <w:rPr>
                <w:rFonts w:eastAsia="Courier New"/>
                <w:i/>
                <w:iCs/>
                <w:color w:val="000000"/>
                <w:sz w:val="26"/>
                <w:szCs w:val="26"/>
                <w:lang w:val="vi-VN" w:eastAsia="vi-VN" w:bidi="vi-VN"/>
              </w:rPr>
              <w:t xml:space="preserve">        Đáp số:</w:t>
            </w:r>
            <w:r w:rsidRPr="007E3935">
              <w:rPr>
                <w:rFonts w:eastAsia="Constantia"/>
                <w:color w:val="000000"/>
                <w:sz w:val="26"/>
                <w:szCs w:val="26"/>
                <w:lang w:val="vi-VN" w:eastAsia="vi-VN" w:bidi="vi-VN"/>
              </w:rPr>
              <w:t xml:space="preserve"> 2 lần.</w:t>
            </w:r>
            <w:bookmarkEnd w:id="4"/>
          </w:p>
          <w:p w:rsidR="0093157A" w:rsidRPr="007E3935" w:rsidRDefault="0093157A" w:rsidP="0093157A">
            <w:pPr>
              <w:spacing w:line="288" w:lineRule="auto"/>
              <w:jc w:val="both"/>
              <w:rPr>
                <w:sz w:val="26"/>
                <w:szCs w:val="26"/>
              </w:rPr>
            </w:pPr>
            <w:r w:rsidRPr="007E3935">
              <w:rPr>
                <w:sz w:val="26"/>
                <w:szCs w:val="26"/>
              </w:rPr>
              <w:t>- HS làm vào vở.</w:t>
            </w:r>
          </w:p>
          <w:p w:rsidR="0093157A" w:rsidRPr="007E3935" w:rsidRDefault="0093157A" w:rsidP="0093157A">
            <w:pPr>
              <w:widowControl w:val="0"/>
              <w:jc w:val="center"/>
              <w:rPr>
                <w:i/>
                <w:iCs/>
                <w:sz w:val="26"/>
                <w:szCs w:val="26"/>
              </w:rPr>
            </w:pPr>
            <w:r w:rsidRPr="007E3935">
              <w:rPr>
                <w:sz w:val="26"/>
                <w:szCs w:val="26"/>
              </w:rPr>
              <w:t>Bài giải</w:t>
            </w:r>
          </w:p>
          <w:p w:rsidR="0093157A" w:rsidRPr="00E13D15" w:rsidRDefault="00726E5A" w:rsidP="0093157A">
            <w:pPr>
              <w:jc w:val="center"/>
              <w:rPr>
                <w:sz w:val="26"/>
                <w:szCs w:val="26"/>
              </w:rPr>
            </w:pPr>
            <w:hyperlink r:id="rId171" w:history="1">
              <w:r w:rsidR="0093157A" w:rsidRPr="00E13D15">
                <w:rPr>
                  <w:sz w:val="26"/>
                  <w:szCs w:val="26"/>
                </w:rPr>
                <w:t>Thuyền</w:t>
              </w:r>
            </w:hyperlink>
            <w:r w:rsidR="0093157A" w:rsidRPr="00E13D15">
              <w:rPr>
                <w:rFonts w:eastAsia="Constantia"/>
                <w:color w:val="000000"/>
                <w:sz w:val="26"/>
                <w:szCs w:val="26"/>
                <w:lang w:val="vi-VN" w:eastAsia="vi-VN" w:bidi="vi-VN"/>
              </w:rPr>
              <w:t xml:space="preserve"> lớn chở nhi</w:t>
            </w:r>
            <w:r w:rsidR="0093157A" w:rsidRPr="00E13D15">
              <w:rPr>
                <w:rFonts w:eastAsia="Constantia"/>
                <w:color w:val="000000"/>
                <w:sz w:val="26"/>
                <w:szCs w:val="26"/>
                <w:lang w:eastAsia="vi-VN" w:bidi="vi-VN"/>
              </w:rPr>
              <w:t>ề</w:t>
            </w:r>
            <w:r w:rsidR="0093157A" w:rsidRPr="00E13D15">
              <w:rPr>
                <w:rFonts w:eastAsia="Constantia"/>
                <w:color w:val="000000"/>
                <w:sz w:val="26"/>
                <w:szCs w:val="26"/>
                <w:lang w:val="vi-VN" w:eastAsia="vi-VN" w:bidi="vi-VN"/>
              </w:rPr>
              <w:t>u hơn thuy</w:t>
            </w:r>
            <w:r w:rsidR="0093157A" w:rsidRPr="00E13D15">
              <w:rPr>
                <w:rFonts w:eastAsia="Constantia"/>
                <w:color w:val="000000"/>
                <w:sz w:val="26"/>
                <w:szCs w:val="26"/>
                <w:lang w:eastAsia="vi-VN" w:bidi="vi-VN"/>
              </w:rPr>
              <w:t>ề</w:t>
            </w:r>
            <w:r w:rsidR="0093157A" w:rsidRPr="00E13D15">
              <w:rPr>
                <w:rFonts w:eastAsia="Constantia"/>
                <w:color w:val="000000"/>
                <w:sz w:val="26"/>
                <w:szCs w:val="26"/>
                <w:lang w:val="vi-VN" w:eastAsia="vi-VN" w:bidi="vi-VN"/>
              </w:rPr>
              <w:t>n nhỏ s</w:t>
            </w:r>
            <w:r w:rsidR="0093157A" w:rsidRPr="00E13D15">
              <w:rPr>
                <w:rFonts w:eastAsia="Constantia"/>
                <w:color w:val="000000"/>
                <w:sz w:val="26"/>
                <w:szCs w:val="26"/>
                <w:lang w:eastAsia="vi-VN" w:bidi="vi-VN"/>
              </w:rPr>
              <w:t>ố</w:t>
            </w:r>
            <w:r w:rsidR="0093157A" w:rsidRPr="00E13D15">
              <w:rPr>
                <w:rFonts w:eastAsia="Constantia"/>
                <w:color w:val="000000"/>
                <w:sz w:val="26"/>
                <w:szCs w:val="26"/>
                <w:lang w:val="vi-VN" w:eastAsia="vi-VN" w:bidi="vi-VN"/>
              </w:rPr>
              <w:t xml:space="preserve"> k</w:t>
            </w:r>
            <w:hyperlink r:id="rId172" w:history="1">
              <w:r w:rsidR="0093157A" w:rsidRPr="00E13D15">
                <w:rPr>
                  <w:sz w:val="26"/>
                  <w:szCs w:val="26"/>
                </w:rPr>
                <w:t>hách là:</w:t>
              </w:r>
            </w:hyperlink>
          </w:p>
          <w:p w:rsidR="0093157A" w:rsidRPr="007E3935" w:rsidRDefault="0093157A" w:rsidP="0093157A">
            <w:pPr>
              <w:jc w:val="center"/>
              <w:rPr>
                <w:sz w:val="26"/>
                <w:szCs w:val="26"/>
              </w:rPr>
            </w:pPr>
            <w:r w:rsidRPr="007E3935">
              <w:rPr>
                <w:rFonts w:eastAsia="Constantia"/>
                <w:color w:val="000000"/>
                <w:sz w:val="26"/>
                <w:szCs w:val="26"/>
                <w:lang w:eastAsia="vi-VN" w:bidi="vi-VN"/>
              </w:rPr>
              <w:t xml:space="preserve">   </w:t>
            </w:r>
            <w:r w:rsidRPr="007E3935">
              <w:rPr>
                <w:rFonts w:eastAsia="Constantia"/>
                <w:color w:val="000000"/>
                <w:sz w:val="26"/>
                <w:szCs w:val="26"/>
                <w:lang w:val="vi-VN" w:eastAsia="vi-VN" w:bidi="vi-VN"/>
              </w:rPr>
              <w:t xml:space="preserve">24 - 6 </w:t>
            </w:r>
            <w:r w:rsidRPr="007E3935">
              <w:rPr>
                <w:rFonts w:eastAsia="Courier New"/>
                <w:color w:val="000000"/>
                <w:sz w:val="26"/>
                <w:szCs w:val="26"/>
                <w:lang w:val="vi-VN" w:eastAsia="vi-VN" w:bidi="vi-VN"/>
              </w:rPr>
              <w:t xml:space="preserve">= </w:t>
            </w:r>
            <w:r w:rsidRPr="007E3935">
              <w:rPr>
                <w:rFonts w:eastAsia="Constantia"/>
                <w:color w:val="000000"/>
                <w:sz w:val="26"/>
                <w:szCs w:val="26"/>
                <w:lang w:val="vi-VN" w:eastAsia="vi-VN" w:bidi="vi-VN"/>
              </w:rPr>
              <w:t>18 (khách)</w:t>
            </w:r>
          </w:p>
          <w:p w:rsidR="0093157A" w:rsidRPr="007E3935" w:rsidRDefault="0093157A" w:rsidP="0093157A">
            <w:pPr>
              <w:jc w:val="center"/>
              <w:rPr>
                <w:sz w:val="26"/>
                <w:szCs w:val="26"/>
              </w:rPr>
            </w:pPr>
            <w:r w:rsidRPr="007E3935">
              <w:rPr>
                <w:rFonts w:eastAsia="Courier New"/>
                <w:i/>
                <w:iCs/>
                <w:color w:val="000000"/>
                <w:sz w:val="26"/>
                <w:szCs w:val="26"/>
                <w:lang w:val="vi-VN" w:eastAsia="vi-VN" w:bidi="vi-VN"/>
              </w:rPr>
              <w:t xml:space="preserve">     Đáp số:</w:t>
            </w:r>
            <w:r w:rsidRPr="007E3935">
              <w:rPr>
                <w:rFonts w:eastAsia="Constantia"/>
                <w:color w:val="000000"/>
                <w:sz w:val="26"/>
                <w:szCs w:val="26"/>
                <w:lang w:val="vi-VN" w:eastAsia="vi-VN" w:bidi="vi-VN"/>
              </w:rPr>
              <w:t xml:space="preserve"> 18 khách.</w:t>
            </w:r>
          </w:p>
          <w:p w:rsidR="0093157A" w:rsidRPr="007E3935" w:rsidRDefault="0093157A" w:rsidP="0093157A">
            <w:pPr>
              <w:rPr>
                <w:sz w:val="26"/>
                <w:szCs w:val="26"/>
              </w:rPr>
            </w:pPr>
          </w:p>
          <w:p w:rsidR="0093157A" w:rsidRPr="007E3935" w:rsidRDefault="00E13D15" w:rsidP="00E13D15">
            <w:pPr>
              <w:widowControl w:val="0"/>
              <w:rPr>
                <w:i/>
                <w:iCs/>
                <w:sz w:val="26"/>
                <w:szCs w:val="26"/>
              </w:rPr>
            </w:pPr>
            <w:r>
              <w:rPr>
                <w:sz w:val="26"/>
                <w:szCs w:val="26"/>
              </w:rPr>
              <w:t xml:space="preserve">                 </w:t>
            </w:r>
            <w:r w:rsidR="0093157A" w:rsidRPr="007E3935">
              <w:rPr>
                <w:sz w:val="26"/>
                <w:szCs w:val="26"/>
              </w:rPr>
              <w:t>Bài giải</w:t>
            </w:r>
          </w:p>
          <w:p w:rsidR="0093157A" w:rsidRPr="00E13D15" w:rsidRDefault="00726E5A" w:rsidP="0093157A">
            <w:pPr>
              <w:jc w:val="center"/>
              <w:rPr>
                <w:sz w:val="26"/>
                <w:szCs w:val="26"/>
              </w:rPr>
            </w:pPr>
            <w:hyperlink r:id="rId173" w:history="1">
              <w:r w:rsidR="0093157A" w:rsidRPr="00E13D15">
                <w:rPr>
                  <w:sz w:val="26"/>
                  <w:szCs w:val="26"/>
                </w:rPr>
                <w:t>Số khách ở</w:t>
              </w:r>
            </w:hyperlink>
            <w:r w:rsidR="0093157A" w:rsidRPr="00E13D15">
              <w:rPr>
                <w:rFonts w:eastAsia="Constantia"/>
                <w:color w:val="000000"/>
                <w:sz w:val="26"/>
                <w:szCs w:val="26"/>
                <w:lang w:val="vi-VN" w:eastAsia="vi-VN" w:bidi="vi-VN"/>
              </w:rPr>
              <w:t xml:space="preserve"> thuy</w:t>
            </w:r>
            <w:r w:rsidR="0093157A" w:rsidRPr="00E13D15">
              <w:rPr>
                <w:rFonts w:eastAsia="Constantia"/>
                <w:color w:val="000000"/>
                <w:sz w:val="26"/>
                <w:szCs w:val="26"/>
                <w:lang w:eastAsia="vi-VN" w:bidi="vi-VN"/>
              </w:rPr>
              <w:t>ề</w:t>
            </w:r>
            <w:r w:rsidR="0093157A" w:rsidRPr="00E13D15">
              <w:rPr>
                <w:rFonts w:eastAsia="Constantia"/>
                <w:color w:val="000000"/>
                <w:sz w:val="26"/>
                <w:szCs w:val="26"/>
                <w:lang w:val="vi-VN" w:eastAsia="vi-VN" w:bidi="vi-VN"/>
              </w:rPr>
              <w:t>n lớn gấp số khách ở thuyến n</w:t>
            </w:r>
            <w:hyperlink r:id="rId174" w:history="1">
              <w:r w:rsidR="0093157A" w:rsidRPr="00E13D15">
                <w:rPr>
                  <w:sz w:val="26"/>
                  <w:szCs w:val="26"/>
                </w:rPr>
                <w:t>hỏ số lấn là:</w:t>
              </w:r>
            </w:hyperlink>
          </w:p>
          <w:p w:rsidR="0093157A" w:rsidRPr="007E3935" w:rsidRDefault="0093157A" w:rsidP="0093157A">
            <w:pPr>
              <w:jc w:val="center"/>
              <w:rPr>
                <w:sz w:val="26"/>
                <w:szCs w:val="26"/>
              </w:rPr>
            </w:pPr>
            <w:r w:rsidRPr="007E3935">
              <w:rPr>
                <w:rFonts w:eastAsia="Constantia"/>
                <w:color w:val="000000"/>
                <w:sz w:val="26"/>
                <w:szCs w:val="26"/>
                <w:lang w:val="vi-VN" w:eastAsia="vi-VN" w:bidi="vi-VN"/>
              </w:rPr>
              <w:t xml:space="preserve">24 : 6 </w:t>
            </w:r>
            <w:r w:rsidRPr="007E3935">
              <w:rPr>
                <w:rFonts w:eastAsia="Courier New"/>
                <w:color w:val="000000"/>
                <w:sz w:val="26"/>
                <w:szCs w:val="26"/>
                <w:lang w:val="vi-VN" w:eastAsia="vi-VN" w:bidi="vi-VN"/>
              </w:rPr>
              <w:t xml:space="preserve">= </w:t>
            </w:r>
            <w:r w:rsidRPr="007E3935">
              <w:rPr>
                <w:rFonts w:eastAsia="Constantia"/>
                <w:color w:val="000000"/>
                <w:sz w:val="26"/>
                <w:szCs w:val="26"/>
                <w:lang w:val="vi-VN" w:eastAsia="vi-VN" w:bidi="vi-VN"/>
              </w:rPr>
              <w:t>4 (lần)</w:t>
            </w:r>
          </w:p>
          <w:p w:rsidR="0093157A" w:rsidRPr="007E3935" w:rsidRDefault="0093157A" w:rsidP="0093157A">
            <w:pPr>
              <w:jc w:val="center"/>
              <w:rPr>
                <w:sz w:val="26"/>
                <w:szCs w:val="26"/>
              </w:rPr>
            </w:pPr>
            <w:bookmarkStart w:id="5" w:name="bookmark277"/>
            <w:r w:rsidRPr="007E3935">
              <w:rPr>
                <w:rFonts w:eastAsia="Courier New"/>
                <w:i/>
                <w:iCs/>
                <w:color w:val="000000"/>
                <w:sz w:val="26"/>
                <w:szCs w:val="26"/>
                <w:lang w:val="vi-VN" w:eastAsia="vi-VN" w:bidi="vi-VN"/>
              </w:rPr>
              <w:t xml:space="preserve">      Đáp số:</w:t>
            </w:r>
            <w:r w:rsidRPr="007E3935">
              <w:rPr>
                <w:rFonts w:eastAsia="Constantia"/>
                <w:color w:val="000000"/>
                <w:sz w:val="26"/>
                <w:szCs w:val="26"/>
                <w:lang w:val="vi-VN" w:eastAsia="vi-VN" w:bidi="vi-VN"/>
              </w:rPr>
              <w:t xml:space="preserve"> 4 lần.</w:t>
            </w:r>
            <w:bookmarkEnd w:id="5"/>
          </w:p>
          <w:p w:rsidR="0093157A" w:rsidRPr="007E3935" w:rsidRDefault="0093157A" w:rsidP="0093157A">
            <w:pPr>
              <w:spacing w:line="288" w:lineRule="auto"/>
              <w:jc w:val="both"/>
              <w:rPr>
                <w:sz w:val="26"/>
                <w:szCs w:val="26"/>
              </w:rPr>
            </w:pPr>
            <w:r w:rsidRPr="007E3935">
              <w:rPr>
                <w:sz w:val="26"/>
                <w:szCs w:val="26"/>
              </w:rPr>
              <w:t>- HS nhận xét lẫn nhau.</w:t>
            </w:r>
          </w:p>
        </w:tc>
      </w:tr>
      <w:tr w:rsidR="0093157A" w:rsidRPr="007E3935" w:rsidTr="0093157A">
        <w:tc>
          <w:tcPr>
            <w:tcW w:w="9738" w:type="dxa"/>
            <w:gridSpan w:val="2"/>
            <w:tcBorders>
              <w:top w:val="dashed"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both"/>
              <w:rPr>
                <w:b/>
                <w:sz w:val="26"/>
                <w:szCs w:val="26"/>
              </w:rPr>
            </w:pPr>
            <w:r w:rsidRPr="007E3935">
              <w:rPr>
                <w:b/>
                <w:sz w:val="26"/>
                <w:szCs w:val="26"/>
              </w:rPr>
              <w:lastRenderedPageBreak/>
              <w:t>3. Vận dụng.</w:t>
            </w:r>
          </w:p>
          <w:p w:rsidR="0093157A" w:rsidRPr="007E3935" w:rsidRDefault="0093157A" w:rsidP="0093157A">
            <w:pPr>
              <w:spacing w:line="288" w:lineRule="auto"/>
              <w:rPr>
                <w:sz w:val="26"/>
                <w:szCs w:val="26"/>
              </w:rPr>
            </w:pPr>
            <w:r w:rsidRPr="007E3935">
              <w:rPr>
                <w:sz w:val="26"/>
                <w:szCs w:val="26"/>
              </w:rPr>
              <w:t>- Mục tiêu:</w:t>
            </w:r>
          </w:p>
          <w:p w:rsidR="0093157A" w:rsidRPr="007E3935" w:rsidRDefault="0093157A" w:rsidP="0093157A">
            <w:pPr>
              <w:spacing w:line="264" w:lineRule="auto"/>
              <w:jc w:val="both"/>
              <w:rPr>
                <w:sz w:val="26"/>
                <w:szCs w:val="26"/>
              </w:rPr>
            </w:pPr>
            <w:r w:rsidRPr="007E3935">
              <w:rPr>
                <w:sz w:val="26"/>
                <w:szCs w:val="26"/>
              </w:rPr>
              <w:t>+ Củng cố những kiến thức đã học trong tiết học để học sinh khắc sâu nội dung.</w:t>
            </w:r>
          </w:p>
          <w:p w:rsidR="0093157A" w:rsidRPr="007E3935" w:rsidRDefault="0093157A" w:rsidP="0093157A">
            <w:pPr>
              <w:spacing w:line="264" w:lineRule="auto"/>
              <w:jc w:val="both"/>
              <w:rPr>
                <w:sz w:val="26"/>
                <w:szCs w:val="26"/>
              </w:rPr>
            </w:pPr>
            <w:r w:rsidRPr="007E3935">
              <w:rPr>
                <w:sz w:val="26"/>
                <w:szCs w:val="26"/>
              </w:rPr>
              <w:t>+ Vận dụng kiến thức đã học vào thực tiễn.</w:t>
            </w:r>
          </w:p>
          <w:p w:rsidR="0093157A" w:rsidRPr="007E3935" w:rsidRDefault="0093157A" w:rsidP="0093157A">
            <w:pPr>
              <w:spacing w:line="264" w:lineRule="auto"/>
              <w:jc w:val="both"/>
              <w:rPr>
                <w:sz w:val="26"/>
                <w:szCs w:val="26"/>
              </w:rPr>
            </w:pPr>
            <w:r w:rsidRPr="007E3935">
              <w:rPr>
                <w:sz w:val="26"/>
                <w:szCs w:val="26"/>
              </w:rPr>
              <w:t>+ Tạo không khí vui vẻ, hào hứng, lưu luyến sau khi học sinh bài học.</w:t>
            </w:r>
          </w:p>
          <w:p w:rsidR="0093157A" w:rsidRPr="007E3935" w:rsidRDefault="0093157A" w:rsidP="0093157A">
            <w:pPr>
              <w:spacing w:line="288" w:lineRule="auto"/>
              <w:rPr>
                <w:sz w:val="26"/>
                <w:szCs w:val="26"/>
              </w:rPr>
            </w:pPr>
            <w:r w:rsidRPr="007E3935">
              <w:rPr>
                <w:sz w:val="26"/>
                <w:szCs w:val="26"/>
                <w:lang w:val="en-US"/>
              </w:rPr>
              <w:t>- Cách tiến hành:</w:t>
            </w:r>
          </w:p>
        </w:tc>
      </w:tr>
      <w:tr w:rsidR="0093157A" w:rsidRPr="007E3935" w:rsidTr="0093157A">
        <w:tc>
          <w:tcPr>
            <w:tcW w:w="5862" w:type="dxa"/>
            <w:tcBorders>
              <w:top w:val="dashed" w:sz="4" w:space="0" w:color="auto"/>
              <w:left w:val="single" w:sz="4" w:space="0" w:color="auto"/>
              <w:bottom w:val="dashed" w:sz="4" w:space="0" w:color="auto"/>
              <w:right w:val="single" w:sz="4" w:space="0" w:color="auto"/>
            </w:tcBorders>
            <w:hideMark/>
          </w:tcPr>
          <w:p w:rsidR="0093157A" w:rsidRPr="007E3935" w:rsidRDefault="0093157A" w:rsidP="0093157A">
            <w:pPr>
              <w:widowControl w:val="0"/>
              <w:jc w:val="both"/>
              <w:rPr>
                <w:sz w:val="26"/>
                <w:szCs w:val="26"/>
              </w:rPr>
            </w:pPr>
            <w:r w:rsidRPr="007E3935">
              <w:rPr>
                <w:b/>
                <w:sz w:val="26"/>
                <w:szCs w:val="26"/>
              </w:rPr>
              <w:t xml:space="preserve">- </w:t>
            </w:r>
            <w:r w:rsidRPr="007E3935">
              <w:rPr>
                <w:sz w:val="26"/>
                <w:szCs w:val="26"/>
              </w:rPr>
              <w:t xml:space="preserve">GV tổ chức vận dụng bằng các hình thức như trò chơi. Quan sát hình trả lời câu hỏi mở rộng bài toán: </w:t>
            </w:r>
            <w:hyperlink r:id="rId175" w:history="1">
              <w:r w:rsidRPr="007E3935">
                <w:rPr>
                  <w:sz w:val="26"/>
                  <w:szCs w:val="26"/>
                  <w:u w:val="single"/>
                </w:rPr>
                <w:t xml:space="preserve"> Tổng số bóng gấp</w:t>
              </w:r>
            </w:hyperlink>
            <w:r w:rsidRPr="007E3935">
              <w:rPr>
                <w:rFonts w:eastAsia="Constantia"/>
                <w:color w:val="000000"/>
                <w:sz w:val="26"/>
                <w:szCs w:val="26"/>
                <w:lang w:eastAsia="vi-VN" w:bidi="vi-VN"/>
              </w:rPr>
              <w:t xml:space="preserve"> </w:t>
            </w:r>
            <w:hyperlink r:id="rId176" w:history="1">
              <w:r w:rsidRPr="007E3935">
                <w:rPr>
                  <w:sz w:val="26"/>
                  <w:szCs w:val="26"/>
                  <w:u w:val="single"/>
                </w:rPr>
                <w:t>mấy lần số bóng ở m</w:t>
              </w:r>
            </w:hyperlink>
            <w:r w:rsidRPr="007E3935">
              <w:rPr>
                <w:rFonts w:eastAsia="Constantia"/>
                <w:color w:val="000000"/>
                <w:sz w:val="26"/>
                <w:szCs w:val="26"/>
                <w:lang w:val="vi-VN" w:eastAsia="vi-VN" w:bidi="vi-VN"/>
              </w:rPr>
              <w:t>ột cột, ở một hàng?</w:t>
            </w:r>
          </w:p>
          <w:p w:rsidR="0093157A" w:rsidRPr="007E3935" w:rsidRDefault="0093157A" w:rsidP="0093157A">
            <w:pPr>
              <w:spacing w:line="288" w:lineRule="auto"/>
              <w:jc w:val="center"/>
              <w:rPr>
                <w:sz w:val="26"/>
                <w:szCs w:val="26"/>
              </w:rPr>
            </w:pPr>
            <w:r w:rsidRPr="007E3935">
              <w:rPr>
                <w:noProof/>
                <w:sz w:val="26"/>
                <w:szCs w:val="26"/>
                <w:lang w:val="en-US"/>
              </w:rPr>
              <w:lastRenderedPageBreak/>
              <w:drawing>
                <wp:inline distT="0" distB="0" distL="0" distR="0" wp14:anchorId="098A5D0F" wp14:editId="1C20CFDC">
                  <wp:extent cx="2397125" cy="929640"/>
                  <wp:effectExtent l="0" t="0" r="3175" b="381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97125" cy="929640"/>
                          </a:xfrm>
                          <a:prstGeom prst="rect">
                            <a:avLst/>
                          </a:prstGeom>
                          <a:noFill/>
                          <a:ln>
                            <a:noFill/>
                          </a:ln>
                        </pic:spPr>
                      </pic:pic>
                    </a:graphicData>
                  </a:graphic>
                </wp:inline>
              </w:drawing>
            </w:r>
          </w:p>
          <w:p w:rsidR="0093157A" w:rsidRPr="007E3935" w:rsidRDefault="0093157A" w:rsidP="0093157A">
            <w:pPr>
              <w:spacing w:line="288" w:lineRule="auto"/>
              <w:jc w:val="both"/>
              <w:rPr>
                <w:b/>
                <w:sz w:val="26"/>
                <w:szCs w:val="26"/>
              </w:rPr>
            </w:pPr>
            <w:r w:rsidRPr="007E3935">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rPr>
                <w:sz w:val="26"/>
                <w:szCs w:val="26"/>
              </w:rPr>
            </w:pPr>
            <w:r w:rsidRPr="007E3935">
              <w:rPr>
                <w:sz w:val="26"/>
                <w:szCs w:val="26"/>
              </w:rPr>
              <w:lastRenderedPageBreak/>
              <w:t>- HS tham gia để vận dụng kiến thức đã học vào thực tiễn.</w:t>
            </w:r>
          </w:p>
          <w:p w:rsidR="0093157A" w:rsidRPr="007E3935" w:rsidRDefault="0093157A" w:rsidP="0093157A">
            <w:pPr>
              <w:spacing w:line="288" w:lineRule="auto"/>
              <w:rPr>
                <w:sz w:val="26"/>
                <w:szCs w:val="26"/>
              </w:rPr>
            </w:pPr>
            <w:r w:rsidRPr="007E3935">
              <w:rPr>
                <w:sz w:val="26"/>
                <w:szCs w:val="26"/>
              </w:rPr>
              <w:t>+ HS trả lời: Tổng số bóng 32 quả.</w:t>
            </w:r>
          </w:p>
          <w:p w:rsidR="0093157A" w:rsidRPr="007E3935" w:rsidRDefault="0093157A" w:rsidP="0093157A">
            <w:pPr>
              <w:spacing w:line="288" w:lineRule="auto"/>
              <w:rPr>
                <w:sz w:val="26"/>
                <w:szCs w:val="26"/>
              </w:rPr>
            </w:pPr>
            <w:r w:rsidRPr="007E3935">
              <w:rPr>
                <w:sz w:val="26"/>
                <w:szCs w:val="26"/>
              </w:rPr>
              <w:lastRenderedPageBreak/>
              <w:t>Tổng số bóng gấp số bóng ở một cột là: 32 : 8 = 4 (lần)</w:t>
            </w:r>
          </w:p>
          <w:p w:rsidR="0093157A" w:rsidRPr="007E3935" w:rsidRDefault="0093157A" w:rsidP="0093157A">
            <w:pPr>
              <w:spacing w:line="288" w:lineRule="auto"/>
              <w:rPr>
                <w:sz w:val="26"/>
                <w:szCs w:val="26"/>
              </w:rPr>
            </w:pPr>
            <w:r w:rsidRPr="007E3935">
              <w:rPr>
                <w:sz w:val="26"/>
                <w:szCs w:val="26"/>
              </w:rPr>
              <w:t>Tổng số bóng gấp số bóng ở một hàng là: 32 : 4 = 8 (lần)</w:t>
            </w:r>
          </w:p>
        </w:tc>
      </w:tr>
    </w:tbl>
    <w:p w:rsidR="00726E5A" w:rsidRDefault="00726E5A" w:rsidP="004C70D1">
      <w:pPr>
        <w:spacing w:line="288" w:lineRule="auto"/>
        <w:ind w:left="720" w:hanging="720"/>
        <w:jc w:val="center"/>
        <w:rPr>
          <w:b/>
          <w:bCs/>
          <w:sz w:val="26"/>
          <w:szCs w:val="26"/>
          <w:u w:val="single"/>
        </w:rPr>
      </w:pPr>
    </w:p>
    <w:p w:rsidR="00726E5A" w:rsidRPr="007E3935" w:rsidRDefault="00726E5A" w:rsidP="00726E5A">
      <w:pPr>
        <w:spacing w:line="288" w:lineRule="auto"/>
        <w:ind w:left="720" w:hanging="720"/>
        <w:jc w:val="center"/>
        <w:rPr>
          <w:b/>
          <w:bCs/>
          <w:sz w:val="26"/>
          <w:szCs w:val="26"/>
          <w:u w:val="single"/>
        </w:rPr>
      </w:pPr>
      <w:r w:rsidRPr="007E3935">
        <w:rPr>
          <w:b/>
          <w:bCs/>
          <w:sz w:val="26"/>
          <w:szCs w:val="26"/>
          <w:u w:val="single"/>
        </w:rPr>
        <w:t>Tự nhiên và xã hội</w:t>
      </w:r>
    </w:p>
    <w:p w:rsidR="00726E5A" w:rsidRPr="007E3935" w:rsidRDefault="00726E5A" w:rsidP="00726E5A">
      <w:pPr>
        <w:spacing w:line="288" w:lineRule="auto"/>
        <w:ind w:left="720" w:hanging="720"/>
        <w:jc w:val="center"/>
        <w:rPr>
          <w:b/>
          <w:bCs/>
          <w:sz w:val="26"/>
          <w:szCs w:val="26"/>
          <w:u w:val="single"/>
        </w:rPr>
      </w:pPr>
      <w:r w:rsidRPr="007E3935">
        <w:rPr>
          <w:b/>
          <w:bCs/>
          <w:sz w:val="26"/>
          <w:szCs w:val="26"/>
          <w:u w:val="single"/>
        </w:rPr>
        <w:t>CHỦ ĐỀ 4: THỰC VẬT VÀ ĐỘNG VẬT</w:t>
      </w:r>
    </w:p>
    <w:p w:rsidR="00726E5A" w:rsidRPr="007E3935" w:rsidRDefault="00726E5A" w:rsidP="00726E5A">
      <w:pPr>
        <w:spacing w:line="288" w:lineRule="auto"/>
        <w:ind w:left="720" w:hanging="720"/>
        <w:jc w:val="center"/>
        <w:rPr>
          <w:b/>
          <w:bCs/>
          <w:sz w:val="26"/>
          <w:szCs w:val="26"/>
        </w:rPr>
      </w:pPr>
      <w:r w:rsidRPr="007E3935">
        <w:rPr>
          <w:b/>
          <w:bCs/>
          <w:sz w:val="26"/>
          <w:szCs w:val="26"/>
        </w:rPr>
        <w:t xml:space="preserve">Bài 12: CÁC BỘ PHẬN CỦA THỰC VẬT VÀ </w:t>
      </w:r>
    </w:p>
    <w:p w:rsidR="00726E5A" w:rsidRPr="007E3935" w:rsidRDefault="00726E5A" w:rsidP="00726E5A">
      <w:pPr>
        <w:spacing w:line="288" w:lineRule="auto"/>
        <w:ind w:left="720" w:hanging="720"/>
        <w:jc w:val="center"/>
        <w:rPr>
          <w:b/>
          <w:bCs/>
          <w:sz w:val="26"/>
          <w:szCs w:val="26"/>
        </w:rPr>
      </w:pPr>
      <w:r w:rsidRPr="007E3935">
        <w:rPr>
          <w:b/>
          <w:bCs/>
          <w:sz w:val="26"/>
          <w:szCs w:val="26"/>
        </w:rPr>
        <w:t xml:space="preserve">CHỨC NĂNG CỦA CHÚNG (T1) </w:t>
      </w:r>
    </w:p>
    <w:p w:rsidR="00726E5A" w:rsidRPr="007E3935" w:rsidRDefault="00726E5A" w:rsidP="00726E5A">
      <w:pPr>
        <w:spacing w:line="288" w:lineRule="auto"/>
        <w:ind w:left="720" w:hanging="720"/>
        <w:jc w:val="center"/>
        <w:rPr>
          <w:b/>
          <w:bCs/>
          <w:sz w:val="26"/>
          <w:szCs w:val="26"/>
        </w:rPr>
      </w:pPr>
    </w:p>
    <w:p w:rsidR="00726E5A" w:rsidRPr="007E3935" w:rsidRDefault="00726E5A" w:rsidP="00726E5A">
      <w:pPr>
        <w:spacing w:line="288" w:lineRule="auto"/>
        <w:ind w:firstLine="360"/>
        <w:rPr>
          <w:b/>
          <w:bCs/>
          <w:sz w:val="26"/>
          <w:szCs w:val="26"/>
          <w:u w:val="single"/>
        </w:rPr>
      </w:pPr>
      <w:r w:rsidRPr="007E3935">
        <w:rPr>
          <w:b/>
          <w:bCs/>
          <w:sz w:val="26"/>
          <w:szCs w:val="26"/>
          <w:u w:val="single"/>
        </w:rPr>
        <w:t>I. YÊU CẦU CẦN ĐẠT:</w:t>
      </w:r>
    </w:p>
    <w:p w:rsidR="00726E5A" w:rsidRPr="007E3935" w:rsidRDefault="00726E5A" w:rsidP="00726E5A">
      <w:pPr>
        <w:spacing w:line="288" w:lineRule="auto"/>
        <w:ind w:firstLine="360"/>
        <w:jc w:val="both"/>
        <w:rPr>
          <w:b/>
          <w:sz w:val="26"/>
          <w:szCs w:val="26"/>
        </w:rPr>
      </w:pPr>
      <w:r w:rsidRPr="007E3935">
        <w:rPr>
          <w:b/>
          <w:sz w:val="26"/>
          <w:szCs w:val="26"/>
        </w:rPr>
        <w:t>1. Năng lực đặc thù: Sau khi học, học sinh sẽ:</w:t>
      </w:r>
    </w:p>
    <w:p w:rsidR="00726E5A" w:rsidRPr="007E3935" w:rsidRDefault="00726E5A" w:rsidP="00726E5A">
      <w:pPr>
        <w:spacing w:line="288" w:lineRule="auto"/>
        <w:ind w:firstLine="360"/>
        <w:jc w:val="both"/>
        <w:rPr>
          <w:sz w:val="26"/>
          <w:szCs w:val="26"/>
        </w:rPr>
      </w:pPr>
      <w:r w:rsidRPr="007E3935">
        <w:rPr>
          <w:sz w:val="26"/>
          <w:szCs w:val="26"/>
        </w:rPr>
        <w:t>- Sử dụng được sơ đồ có sẵn để chỉ vị trí và nói được tên một số bộ phận của thực vật.</w:t>
      </w:r>
    </w:p>
    <w:p w:rsidR="00726E5A" w:rsidRPr="007E3935" w:rsidRDefault="00726E5A" w:rsidP="00726E5A">
      <w:pPr>
        <w:spacing w:line="288" w:lineRule="auto"/>
        <w:ind w:firstLine="360"/>
        <w:jc w:val="both"/>
        <w:rPr>
          <w:sz w:val="26"/>
          <w:szCs w:val="26"/>
        </w:rPr>
      </w:pPr>
      <w:r w:rsidRPr="007E3935">
        <w:rPr>
          <w:sz w:val="26"/>
          <w:szCs w:val="26"/>
        </w:rPr>
        <w:t>- Trình bày dược chức năng của các bộ phận cơ thể thực vật.</w:t>
      </w:r>
    </w:p>
    <w:p w:rsidR="00726E5A" w:rsidRPr="007E3935" w:rsidRDefault="00726E5A" w:rsidP="00726E5A">
      <w:pPr>
        <w:spacing w:line="288" w:lineRule="auto"/>
        <w:ind w:firstLine="360"/>
        <w:jc w:val="both"/>
        <w:rPr>
          <w:sz w:val="26"/>
          <w:szCs w:val="26"/>
        </w:rPr>
      </w:pPr>
      <w:r w:rsidRPr="007E3935">
        <w:rPr>
          <w:sz w:val="26"/>
          <w:szCs w:val="26"/>
        </w:rPr>
        <w:t>- So sánh được ( hình dạng, kích thước, màu sắc) rễ, thân, lá, hoa, quả của các thực vật khác nhau.</w:t>
      </w:r>
    </w:p>
    <w:p w:rsidR="00726E5A" w:rsidRPr="007E3935" w:rsidRDefault="00726E5A" w:rsidP="00726E5A">
      <w:pPr>
        <w:spacing w:line="288" w:lineRule="auto"/>
        <w:ind w:firstLine="360"/>
        <w:jc w:val="both"/>
        <w:rPr>
          <w:sz w:val="26"/>
          <w:szCs w:val="26"/>
        </w:rPr>
      </w:pPr>
      <w:r w:rsidRPr="007E3935">
        <w:rPr>
          <w:sz w:val="26"/>
          <w:szCs w:val="26"/>
        </w:rPr>
        <w:t>- Biết cách phân loại thực vật dựa vào một số tiêu chí như đặc điểm của thân ( cấu tạo thân, cách mọc của thân); đặc điểm của rễ ( rễ cọc, rễ chùm,...).</w:t>
      </w:r>
    </w:p>
    <w:p w:rsidR="00726E5A" w:rsidRPr="007E3935" w:rsidRDefault="00726E5A" w:rsidP="00726E5A">
      <w:pPr>
        <w:spacing w:line="288" w:lineRule="auto"/>
        <w:ind w:firstLine="360"/>
        <w:jc w:val="both"/>
        <w:rPr>
          <w:sz w:val="26"/>
          <w:szCs w:val="26"/>
        </w:rPr>
      </w:pPr>
      <w:r w:rsidRPr="007E3935">
        <w:rPr>
          <w:sz w:val="26"/>
          <w:szCs w:val="26"/>
        </w:rPr>
        <w:t>- Tìm ra được điểm chung về đặc điểm của thân (cấu tạo thân, cách mọc của thân); đặc điểm của rễ (rễ cọc, rễ chùm,...) để phân loại chúng.</w:t>
      </w:r>
    </w:p>
    <w:p w:rsidR="00726E5A" w:rsidRPr="007E3935" w:rsidRDefault="00726E5A" w:rsidP="00726E5A">
      <w:pPr>
        <w:spacing w:before="120" w:line="288" w:lineRule="auto"/>
        <w:ind w:firstLine="360"/>
        <w:jc w:val="both"/>
        <w:rPr>
          <w:b/>
          <w:sz w:val="26"/>
          <w:szCs w:val="26"/>
        </w:rPr>
      </w:pPr>
      <w:r w:rsidRPr="007E3935">
        <w:rPr>
          <w:b/>
          <w:sz w:val="26"/>
          <w:szCs w:val="26"/>
        </w:rPr>
        <w:t>2. Năng lực chung.</w:t>
      </w:r>
    </w:p>
    <w:p w:rsidR="00726E5A" w:rsidRPr="007E3935" w:rsidRDefault="00726E5A" w:rsidP="00726E5A">
      <w:pPr>
        <w:spacing w:line="288" w:lineRule="auto"/>
        <w:ind w:firstLine="360"/>
        <w:jc w:val="both"/>
        <w:rPr>
          <w:sz w:val="26"/>
          <w:szCs w:val="26"/>
        </w:rPr>
      </w:pPr>
      <w:r w:rsidRPr="007E3935">
        <w:rPr>
          <w:sz w:val="26"/>
          <w:szCs w:val="26"/>
        </w:rPr>
        <w:t>- Năng lực tự chủ, tự học: Có biểu hiện chú ý học tập, tự giác tìm hiểu bài để hoàn thành tốt nội dung tiết học.</w:t>
      </w:r>
    </w:p>
    <w:p w:rsidR="00726E5A" w:rsidRPr="007E3935" w:rsidRDefault="00726E5A" w:rsidP="00726E5A">
      <w:pPr>
        <w:spacing w:line="288" w:lineRule="auto"/>
        <w:ind w:firstLine="360"/>
        <w:jc w:val="both"/>
        <w:rPr>
          <w:sz w:val="26"/>
          <w:szCs w:val="26"/>
        </w:rPr>
      </w:pPr>
      <w:r w:rsidRPr="007E3935">
        <w:rPr>
          <w:sz w:val="26"/>
          <w:szCs w:val="26"/>
        </w:rPr>
        <w:t>- Năng lực giải quyết vấn đề và sáng tạo: Có biểu hiện tích cực, sáng tạo trong các hoạt động học tập, trò chơi, vận dụng.</w:t>
      </w:r>
    </w:p>
    <w:p w:rsidR="00726E5A" w:rsidRPr="007E3935" w:rsidRDefault="00726E5A" w:rsidP="00726E5A">
      <w:pPr>
        <w:spacing w:line="288" w:lineRule="auto"/>
        <w:ind w:firstLine="360"/>
        <w:jc w:val="both"/>
        <w:rPr>
          <w:sz w:val="26"/>
          <w:szCs w:val="26"/>
        </w:rPr>
      </w:pPr>
      <w:r w:rsidRPr="007E3935">
        <w:rPr>
          <w:sz w:val="26"/>
          <w:szCs w:val="26"/>
        </w:rPr>
        <w:t>- Năng lực giao tiếp và hợp tác: Có biểu hiện tích cực, sôi nổi và nhiệt tình trong hoạt động nhóm. Có khả năng trình bày, thuyết trình… trong các hoạt động học tập.</w:t>
      </w:r>
    </w:p>
    <w:p w:rsidR="00726E5A" w:rsidRPr="007E3935" w:rsidRDefault="00726E5A" w:rsidP="00726E5A">
      <w:pPr>
        <w:spacing w:before="120" w:line="288" w:lineRule="auto"/>
        <w:ind w:firstLine="360"/>
        <w:jc w:val="both"/>
        <w:rPr>
          <w:b/>
          <w:sz w:val="26"/>
          <w:szCs w:val="26"/>
        </w:rPr>
      </w:pPr>
      <w:r w:rsidRPr="007E3935">
        <w:rPr>
          <w:b/>
          <w:sz w:val="26"/>
          <w:szCs w:val="26"/>
        </w:rPr>
        <w:t>3. Phẩm chất.</w:t>
      </w:r>
    </w:p>
    <w:p w:rsidR="00726E5A" w:rsidRPr="007E3935" w:rsidRDefault="00726E5A" w:rsidP="00726E5A">
      <w:pPr>
        <w:spacing w:line="288" w:lineRule="auto"/>
        <w:ind w:firstLine="360"/>
        <w:jc w:val="both"/>
        <w:rPr>
          <w:sz w:val="26"/>
          <w:szCs w:val="26"/>
        </w:rPr>
      </w:pPr>
      <w:r w:rsidRPr="007E3935">
        <w:rPr>
          <w:sz w:val="26"/>
          <w:szCs w:val="26"/>
        </w:rPr>
        <w:t>- Phẩm chất nhân ái: Bày tỏ được tình cảm, sự gắn bó của bản thân với họ hàng nội ngoại.</w:t>
      </w:r>
    </w:p>
    <w:p w:rsidR="00726E5A" w:rsidRPr="007E3935" w:rsidRDefault="00726E5A" w:rsidP="00726E5A">
      <w:pPr>
        <w:spacing w:line="288" w:lineRule="auto"/>
        <w:ind w:firstLine="360"/>
        <w:jc w:val="both"/>
        <w:rPr>
          <w:sz w:val="26"/>
          <w:szCs w:val="26"/>
        </w:rPr>
      </w:pPr>
      <w:r w:rsidRPr="007E3935">
        <w:rPr>
          <w:sz w:val="26"/>
          <w:szCs w:val="26"/>
        </w:rPr>
        <w:t>- Phẩm chất chăm chỉ: Có tinh thần chăm chỉ học tập, luôn tự giác tìm hiểu bài.</w:t>
      </w:r>
    </w:p>
    <w:p w:rsidR="00726E5A" w:rsidRPr="007E3935" w:rsidRDefault="00726E5A" w:rsidP="00726E5A">
      <w:pPr>
        <w:spacing w:line="288" w:lineRule="auto"/>
        <w:ind w:firstLine="360"/>
        <w:jc w:val="both"/>
        <w:rPr>
          <w:sz w:val="26"/>
          <w:szCs w:val="26"/>
        </w:rPr>
      </w:pPr>
      <w:r w:rsidRPr="007E3935">
        <w:rPr>
          <w:sz w:val="26"/>
          <w:szCs w:val="26"/>
        </w:rPr>
        <w:t xml:space="preserve">- Phẩm chất trách nhiệm: Giữ trật tự, biết lắng nghe, học tập nghiêm túc. </w:t>
      </w:r>
    </w:p>
    <w:p w:rsidR="00726E5A" w:rsidRPr="007E3935" w:rsidRDefault="00726E5A" w:rsidP="00726E5A">
      <w:pPr>
        <w:spacing w:line="288" w:lineRule="auto"/>
        <w:ind w:firstLine="360"/>
        <w:jc w:val="both"/>
        <w:rPr>
          <w:b/>
          <w:sz w:val="26"/>
          <w:szCs w:val="26"/>
        </w:rPr>
      </w:pPr>
      <w:r w:rsidRPr="007E3935">
        <w:rPr>
          <w:b/>
          <w:sz w:val="26"/>
          <w:szCs w:val="26"/>
        </w:rPr>
        <w:t xml:space="preserve">II. ĐỒ DÙNG DẠY HỌC </w:t>
      </w:r>
    </w:p>
    <w:p w:rsidR="00726E5A" w:rsidRPr="007E3935" w:rsidRDefault="00726E5A" w:rsidP="00726E5A">
      <w:pPr>
        <w:spacing w:line="288" w:lineRule="auto"/>
        <w:ind w:firstLine="360"/>
        <w:jc w:val="both"/>
        <w:rPr>
          <w:sz w:val="26"/>
          <w:szCs w:val="26"/>
        </w:rPr>
      </w:pPr>
      <w:r w:rsidRPr="007E3935">
        <w:rPr>
          <w:sz w:val="26"/>
          <w:szCs w:val="26"/>
        </w:rPr>
        <w:t>- Kế hoạch bài dạy, bài giảng Power point.</w:t>
      </w:r>
    </w:p>
    <w:p w:rsidR="00726E5A" w:rsidRPr="007E3935" w:rsidRDefault="00726E5A" w:rsidP="00726E5A">
      <w:pPr>
        <w:spacing w:line="288" w:lineRule="auto"/>
        <w:ind w:firstLine="360"/>
        <w:jc w:val="both"/>
        <w:rPr>
          <w:sz w:val="26"/>
          <w:szCs w:val="26"/>
        </w:rPr>
      </w:pPr>
      <w:r w:rsidRPr="007E3935">
        <w:rPr>
          <w:sz w:val="26"/>
          <w:szCs w:val="26"/>
        </w:rPr>
        <w:t>- SGK và các thiết bị, học liệu phụ vụ cho tiết dạy.</w:t>
      </w:r>
    </w:p>
    <w:p w:rsidR="00726E5A" w:rsidRPr="007E3935" w:rsidRDefault="00726E5A" w:rsidP="00726E5A">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26E5A"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726E5A" w:rsidRPr="007E3935" w:rsidRDefault="00726E5A" w:rsidP="00726E5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726E5A" w:rsidRPr="007E3935" w:rsidRDefault="00726E5A" w:rsidP="00726E5A">
            <w:pPr>
              <w:spacing w:line="288" w:lineRule="auto"/>
              <w:jc w:val="center"/>
              <w:rPr>
                <w:b/>
                <w:sz w:val="26"/>
                <w:szCs w:val="26"/>
              </w:rPr>
            </w:pPr>
            <w:r w:rsidRPr="007E3935">
              <w:rPr>
                <w:b/>
                <w:sz w:val="26"/>
                <w:szCs w:val="26"/>
              </w:rPr>
              <w:t>Hoạt động của học sinh</w:t>
            </w:r>
          </w:p>
        </w:tc>
      </w:tr>
      <w:tr w:rsidR="00726E5A" w:rsidRPr="007E3935" w:rsidTr="00726E5A">
        <w:tc>
          <w:tcPr>
            <w:tcW w:w="9738" w:type="dxa"/>
            <w:gridSpan w:val="2"/>
            <w:tcBorders>
              <w:top w:val="single" w:sz="4" w:space="0" w:color="auto"/>
              <w:left w:val="single" w:sz="4" w:space="0" w:color="auto"/>
              <w:bottom w:val="dashed" w:sz="4" w:space="0" w:color="auto"/>
              <w:right w:val="single" w:sz="4" w:space="0" w:color="auto"/>
            </w:tcBorders>
            <w:hideMark/>
          </w:tcPr>
          <w:p w:rsidR="00726E5A" w:rsidRPr="007E3935" w:rsidRDefault="00726E5A" w:rsidP="00726E5A">
            <w:pPr>
              <w:spacing w:line="288" w:lineRule="auto"/>
              <w:jc w:val="both"/>
              <w:rPr>
                <w:bCs/>
                <w:i/>
                <w:sz w:val="26"/>
                <w:szCs w:val="26"/>
              </w:rPr>
            </w:pPr>
            <w:r w:rsidRPr="007E3935">
              <w:rPr>
                <w:b/>
                <w:bCs/>
                <w:sz w:val="26"/>
                <w:szCs w:val="26"/>
              </w:rPr>
              <w:t>1. Khởi động:</w:t>
            </w:r>
          </w:p>
          <w:p w:rsidR="00726E5A" w:rsidRPr="007E3935" w:rsidRDefault="00726E5A" w:rsidP="00726E5A">
            <w:pPr>
              <w:spacing w:line="288" w:lineRule="auto"/>
              <w:jc w:val="both"/>
              <w:rPr>
                <w:sz w:val="26"/>
                <w:szCs w:val="26"/>
              </w:rPr>
            </w:pPr>
            <w:r w:rsidRPr="007E3935">
              <w:rPr>
                <w:sz w:val="26"/>
                <w:szCs w:val="26"/>
              </w:rPr>
              <w:lastRenderedPageBreak/>
              <w:t xml:space="preserve">- Mục tiêu: </w:t>
            </w:r>
          </w:p>
          <w:p w:rsidR="00726E5A" w:rsidRPr="007E3935" w:rsidRDefault="00726E5A" w:rsidP="00726E5A">
            <w:pPr>
              <w:spacing w:line="288" w:lineRule="auto"/>
              <w:jc w:val="both"/>
              <w:rPr>
                <w:sz w:val="26"/>
                <w:szCs w:val="26"/>
              </w:rPr>
            </w:pPr>
            <w:r w:rsidRPr="007E3935">
              <w:rPr>
                <w:sz w:val="26"/>
                <w:szCs w:val="26"/>
              </w:rPr>
              <w:t>+ Tạo không khí vui vẻ, khấn khởi trước giờ học.</w:t>
            </w:r>
          </w:p>
          <w:p w:rsidR="00726E5A" w:rsidRPr="007E3935" w:rsidRDefault="00726E5A" w:rsidP="00726E5A">
            <w:pPr>
              <w:spacing w:line="288" w:lineRule="auto"/>
              <w:jc w:val="both"/>
              <w:rPr>
                <w:sz w:val="26"/>
                <w:szCs w:val="26"/>
              </w:rPr>
            </w:pPr>
            <w:r w:rsidRPr="007E3935">
              <w:rPr>
                <w:sz w:val="26"/>
                <w:szCs w:val="26"/>
              </w:rPr>
              <w:t>+ Kiểm tra kiến thức đã học của học sinh ở bài trước.</w:t>
            </w:r>
          </w:p>
          <w:p w:rsidR="00726E5A" w:rsidRPr="007E3935" w:rsidRDefault="00726E5A" w:rsidP="00726E5A">
            <w:pPr>
              <w:spacing w:line="288" w:lineRule="auto"/>
              <w:jc w:val="both"/>
              <w:rPr>
                <w:sz w:val="26"/>
                <w:szCs w:val="26"/>
              </w:rPr>
            </w:pPr>
            <w:r w:rsidRPr="007E3935">
              <w:rPr>
                <w:sz w:val="26"/>
                <w:szCs w:val="26"/>
              </w:rPr>
              <w:t>- Cách tiến hành:</w:t>
            </w:r>
          </w:p>
        </w:tc>
      </w:tr>
      <w:tr w:rsidR="00726E5A" w:rsidRPr="007E3935" w:rsidTr="00726E5A">
        <w:tc>
          <w:tcPr>
            <w:tcW w:w="5862" w:type="dxa"/>
            <w:tcBorders>
              <w:top w:val="single" w:sz="4" w:space="0" w:color="auto"/>
              <w:left w:val="single" w:sz="4" w:space="0" w:color="auto"/>
              <w:bottom w:val="dashed" w:sz="4" w:space="0" w:color="auto"/>
              <w:right w:val="single" w:sz="4" w:space="0" w:color="auto"/>
            </w:tcBorders>
            <w:hideMark/>
          </w:tcPr>
          <w:p w:rsidR="00726E5A" w:rsidRPr="007E3935" w:rsidRDefault="00726E5A" w:rsidP="00726E5A">
            <w:pPr>
              <w:spacing w:line="288" w:lineRule="auto"/>
              <w:jc w:val="both"/>
              <w:outlineLvl w:val="0"/>
              <w:rPr>
                <w:bCs/>
                <w:sz w:val="26"/>
                <w:szCs w:val="26"/>
              </w:rPr>
            </w:pPr>
            <w:r w:rsidRPr="007E3935">
              <w:rPr>
                <w:bCs/>
                <w:sz w:val="26"/>
                <w:szCs w:val="26"/>
              </w:rPr>
              <w:lastRenderedPageBreak/>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rsidR="00726E5A" w:rsidRPr="007E3935" w:rsidRDefault="00726E5A" w:rsidP="00726E5A">
            <w:pPr>
              <w:spacing w:line="288" w:lineRule="auto"/>
              <w:jc w:val="both"/>
              <w:outlineLvl w:val="0"/>
              <w:rPr>
                <w:bCs/>
                <w:sz w:val="26"/>
                <w:szCs w:val="26"/>
              </w:rPr>
            </w:pPr>
            <w:r w:rsidRPr="007E3935">
              <w:rPr>
                <w:bCs/>
                <w:sz w:val="26"/>
                <w:szCs w:val="26"/>
              </w:rPr>
              <w:t>- GV Nhận xét, tuyên dương nhóm thắng cuộc.</w:t>
            </w:r>
          </w:p>
          <w:p w:rsidR="00726E5A" w:rsidRPr="007E3935" w:rsidRDefault="00726E5A" w:rsidP="00726E5A">
            <w:pPr>
              <w:spacing w:line="288" w:lineRule="auto"/>
              <w:jc w:val="both"/>
              <w:outlineLvl w:val="0"/>
              <w:rPr>
                <w:bCs/>
                <w:sz w:val="26"/>
                <w:szCs w:val="26"/>
              </w:rPr>
            </w:pPr>
            <w:r w:rsidRPr="007E3935">
              <w:rPr>
                <w:bCs/>
                <w:sz w:val="26"/>
                <w:szCs w:val="26"/>
              </w:rPr>
              <w:t xml:space="preserve">- GV dẫn dắt vào bài mới: </w:t>
            </w:r>
            <w:r w:rsidRPr="007E3935">
              <w:rPr>
                <w:bCs/>
                <w:i/>
                <w:sz w:val="26"/>
                <w:szCs w:val="26"/>
              </w:rPr>
              <w:t>Với chủ đề 4: Thực vật và động vật. Cô và cả lớp cùng tìm hiểu bài 12: Các bộ phận của thực vật và chức năng của chúng. (T1)</w:t>
            </w:r>
          </w:p>
        </w:tc>
        <w:tc>
          <w:tcPr>
            <w:tcW w:w="3876" w:type="dxa"/>
            <w:tcBorders>
              <w:top w:val="single" w:sz="4" w:space="0" w:color="auto"/>
              <w:left w:val="single" w:sz="4" w:space="0" w:color="auto"/>
              <w:bottom w:val="dashed" w:sz="4" w:space="0" w:color="auto"/>
              <w:right w:val="single" w:sz="4" w:space="0" w:color="auto"/>
            </w:tcBorders>
          </w:tcPr>
          <w:p w:rsidR="00726E5A" w:rsidRPr="007E3935" w:rsidRDefault="00726E5A" w:rsidP="00726E5A">
            <w:pPr>
              <w:spacing w:line="288" w:lineRule="auto"/>
              <w:jc w:val="both"/>
              <w:rPr>
                <w:sz w:val="26"/>
                <w:szCs w:val="26"/>
              </w:rPr>
            </w:pPr>
            <w:r w:rsidRPr="007E3935">
              <w:rPr>
                <w:sz w:val="26"/>
                <w:szCs w:val="26"/>
              </w:rPr>
              <w:t>- HS</w:t>
            </w:r>
            <w:r w:rsidRPr="007E3935">
              <w:rPr>
                <w:bCs/>
                <w:sz w:val="26"/>
                <w:szCs w:val="26"/>
              </w:rPr>
              <w:t xml:space="preserve"> HS chơi trò chơi: “Ai nhanh nhất”</w:t>
            </w:r>
          </w:p>
          <w:p w:rsidR="00726E5A" w:rsidRPr="007E3935" w:rsidRDefault="00726E5A" w:rsidP="00726E5A">
            <w:pPr>
              <w:spacing w:line="288" w:lineRule="auto"/>
              <w:jc w:val="both"/>
              <w:rPr>
                <w:sz w:val="26"/>
                <w:szCs w:val="26"/>
              </w:rPr>
            </w:pPr>
          </w:p>
          <w:p w:rsidR="00726E5A" w:rsidRPr="007E3935" w:rsidRDefault="00726E5A" w:rsidP="00726E5A">
            <w:pPr>
              <w:spacing w:line="288" w:lineRule="auto"/>
              <w:jc w:val="both"/>
              <w:rPr>
                <w:sz w:val="26"/>
                <w:szCs w:val="26"/>
              </w:rPr>
            </w:pPr>
          </w:p>
          <w:p w:rsidR="00726E5A" w:rsidRPr="007E3935" w:rsidRDefault="00726E5A" w:rsidP="00726E5A">
            <w:pPr>
              <w:spacing w:line="288" w:lineRule="auto"/>
              <w:jc w:val="both"/>
              <w:rPr>
                <w:sz w:val="26"/>
                <w:szCs w:val="26"/>
              </w:rPr>
            </w:pPr>
          </w:p>
          <w:p w:rsidR="00726E5A" w:rsidRPr="007E3935" w:rsidRDefault="00726E5A" w:rsidP="00726E5A">
            <w:pPr>
              <w:spacing w:line="288" w:lineRule="auto"/>
              <w:jc w:val="both"/>
              <w:rPr>
                <w:sz w:val="26"/>
                <w:szCs w:val="26"/>
              </w:rPr>
            </w:pPr>
          </w:p>
          <w:p w:rsidR="00726E5A" w:rsidRPr="007E3935" w:rsidRDefault="00726E5A" w:rsidP="00726E5A">
            <w:pPr>
              <w:spacing w:line="288" w:lineRule="auto"/>
              <w:jc w:val="both"/>
              <w:rPr>
                <w:sz w:val="26"/>
                <w:szCs w:val="26"/>
              </w:rPr>
            </w:pPr>
          </w:p>
          <w:p w:rsidR="00726E5A" w:rsidRPr="007E3935" w:rsidRDefault="00726E5A" w:rsidP="00726E5A">
            <w:pPr>
              <w:spacing w:line="288" w:lineRule="auto"/>
              <w:jc w:val="both"/>
              <w:rPr>
                <w:sz w:val="26"/>
                <w:szCs w:val="26"/>
              </w:rPr>
            </w:pPr>
            <w:r w:rsidRPr="007E3935">
              <w:rPr>
                <w:sz w:val="26"/>
                <w:szCs w:val="26"/>
              </w:rPr>
              <w:t>- HS lắng nghe.</w:t>
            </w:r>
          </w:p>
        </w:tc>
      </w:tr>
      <w:tr w:rsidR="00726E5A"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726E5A" w:rsidRPr="007E3935" w:rsidRDefault="00726E5A" w:rsidP="00726E5A">
            <w:pPr>
              <w:spacing w:line="288" w:lineRule="auto"/>
              <w:jc w:val="both"/>
              <w:rPr>
                <w:b/>
                <w:bCs/>
                <w:iCs/>
                <w:sz w:val="26"/>
                <w:szCs w:val="26"/>
              </w:rPr>
            </w:pPr>
            <w:r w:rsidRPr="007E3935">
              <w:rPr>
                <w:b/>
                <w:bCs/>
                <w:iCs/>
                <w:sz w:val="26"/>
                <w:szCs w:val="26"/>
              </w:rPr>
              <w:t>2. Khám phá</w:t>
            </w:r>
            <w:r w:rsidRPr="007E3935">
              <w:rPr>
                <w:bCs/>
                <w:i/>
                <w:iCs/>
                <w:sz w:val="26"/>
                <w:szCs w:val="26"/>
              </w:rPr>
              <w:t>:</w:t>
            </w:r>
          </w:p>
          <w:p w:rsidR="00726E5A" w:rsidRPr="007E3935" w:rsidRDefault="00726E5A" w:rsidP="00726E5A">
            <w:pPr>
              <w:spacing w:line="288" w:lineRule="auto"/>
              <w:jc w:val="both"/>
              <w:rPr>
                <w:b/>
                <w:sz w:val="26"/>
                <w:szCs w:val="26"/>
              </w:rPr>
            </w:pPr>
            <w:r w:rsidRPr="007E3935">
              <w:rPr>
                <w:b/>
                <w:bCs/>
                <w:iCs/>
                <w:sz w:val="26"/>
                <w:szCs w:val="26"/>
              </w:rPr>
              <w:t xml:space="preserve">- </w:t>
            </w:r>
            <w:r w:rsidRPr="007E3935">
              <w:rPr>
                <w:b/>
                <w:bCs/>
                <w:sz w:val="26"/>
                <w:szCs w:val="26"/>
              </w:rPr>
              <w:t>Mục tiêu:</w:t>
            </w:r>
            <w:r w:rsidRPr="007E3935">
              <w:rPr>
                <w:b/>
                <w:sz w:val="26"/>
                <w:szCs w:val="26"/>
              </w:rPr>
              <w:t xml:space="preserve"> </w:t>
            </w:r>
          </w:p>
          <w:p w:rsidR="00726E5A" w:rsidRPr="007E3935" w:rsidRDefault="00726E5A" w:rsidP="00726E5A">
            <w:pPr>
              <w:spacing w:line="288" w:lineRule="auto"/>
              <w:jc w:val="both"/>
              <w:rPr>
                <w:sz w:val="26"/>
                <w:szCs w:val="26"/>
              </w:rPr>
            </w:pPr>
            <w:r w:rsidRPr="007E3935">
              <w:rPr>
                <w:sz w:val="26"/>
                <w:szCs w:val="26"/>
              </w:rPr>
              <w:t>+ Nêu được đặc điểm của rễ cọc, rễ chùm.</w:t>
            </w:r>
          </w:p>
          <w:p w:rsidR="00726E5A" w:rsidRPr="007E3935" w:rsidRDefault="00726E5A" w:rsidP="00726E5A">
            <w:pPr>
              <w:spacing w:line="288" w:lineRule="auto"/>
              <w:jc w:val="both"/>
              <w:rPr>
                <w:sz w:val="26"/>
                <w:szCs w:val="26"/>
              </w:rPr>
            </w:pPr>
            <w:r w:rsidRPr="007E3935">
              <w:rPr>
                <w:sz w:val="26"/>
                <w:szCs w:val="26"/>
              </w:rPr>
              <w:t>+ Phân loại được thực vật dựa theo đặc điểm của rễ cây.</w:t>
            </w:r>
          </w:p>
          <w:p w:rsidR="00726E5A" w:rsidRPr="007E3935" w:rsidRDefault="00726E5A" w:rsidP="00726E5A">
            <w:pPr>
              <w:spacing w:line="288" w:lineRule="auto"/>
              <w:jc w:val="both"/>
              <w:rPr>
                <w:b/>
                <w:sz w:val="26"/>
                <w:szCs w:val="26"/>
              </w:rPr>
            </w:pPr>
            <w:r w:rsidRPr="007E3935">
              <w:rPr>
                <w:b/>
                <w:bCs/>
                <w:iCs/>
                <w:sz w:val="26"/>
                <w:szCs w:val="26"/>
              </w:rPr>
              <w:t>- Cách tiến hành:</w:t>
            </w:r>
          </w:p>
        </w:tc>
      </w:tr>
      <w:tr w:rsidR="00726E5A" w:rsidRPr="007E3935" w:rsidTr="00726E5A">
        <w:tc>
          <w:tcPr>
            <w:tcW w:w="5862" w:type="dxa"/>
            <w:tcBorders>
              <w:top w:val="dashed" w:sz="4" w:space="0" w:color="auto"/>
              <w:left w:val="single" w:sz="4" w:space="0" w:color="auto"/>
              <w:bottom w:val="dashed" w:sz="4" w:space="0" w:color="auto"/>
              <w:right w:val="single" w:sz="4" w:space="0" w:color="auto"/>
            </w:tcBorders>
          </w:tcPr>
          <w:p w:rsidR="00726E5A" w:rsidRPr="007E3935" w:rsidRDefault="00726E5A" w:rsidP="00726E5A">
            <w:pPr>
              <w:spacing w:line="276" w:lineRule="auto"/>
              <w:jc w:val="both"/>
              <w:rPr>
                <w:b/>
                <w:sz w:val="26"/>
                <w:szCs w:val="26"/>
              </w:rPr>
            </w:pPr>
            <w:r w:rsidRPr="007E3935">
              <w:rPr>
                <w:b/>
                <w:sz w:val="26"/>
                <w:szCs w:val="26"/>
              </w:rPr>
              <w:t>*RỄ CÂY</w:t>
            </w:r>
          </w:p>
          <w:p w:rsidR="00726E5A" w:rsidRPr="007E3935" w:rsidRDefault="00726E5A" w:rsidP="00726E5A">
            <w:pPr>
              <w:spacing w:line="276" w:lineRule="auto"/>
              <w:jc w:val="both"/>
              <w:rPr>
                <w:b/>
                <w:sz w:val="26"/>
                <w:szCs w:val="26"/>
              </w:rPr>
            </w:pPr>
            <w:r w:rsidRPr="007E3935">
              <w:rPr>
                <w:b/>
                <w:sz w:val="26"/>
                <w:szCs w:val="26"/>
              </w:rPr>
              <w:t xml:space="preserve">Hoạt động 1. Tìm hiểu về đặc điểm của rễ cây. </w:t>
            </w:r>
            <w:r w:rsidRPr="007E3935">
              <w:rPr>
                <w:sz w:val="26"/>
                <w:szCs w:val="26"/>
              </w:rPr>
              <w:t>(Làm việc chung cả lớp)</w:t>
            </w:r>
          </w:p>
          <w:p w:rsidR="00726E5A" w:rsidRPr="007E3935" w:rsidRDefault="00726E5A" w:rsidP="00726E5A">
            <w:pPr>
              <w:spacing w:line="276" w:lineRule="auto"/>
              <w:jc w:val="both"/>
              <w:rPr>
                <w:sz w:val="26"/>
                <w:szCs w:val="26"/>
              </w:rPr>
            </w:pPr>
            <w:r w:rsidRPr="007E3935">
              <w:rPr>
                <w:sz w:val="26"/>
                <w:szCs w:val="26"/>
              </w:rPr>
              <w:t>- GV mời HS đọc yêu cầu đề bài.</w:t>
            </w:r>
          </w:p>
          <w:p w:rsidR="00726E5A" w:rsidRPr="007E3935" w:rsidRDefault="00726E5A" w:rsidP="00726E5A">
            <w:pPr>
              <w:spacing w:line="276" w:lineRule="auto"/>
              <w:jc w:val="center"/>
              <w:rPr>
                <w:sz w:val="26"/>
                <w:szCs w:val="26"/>
              </w:rPr>
            </w:pPr>
            <w:r w:rsidRPr="007E3935">
              <w:rPr>
                <w:noProof/>
                <w:sz w:val="26"/>
                <w:szCs w:val="26"/>
                <w:lang w:val="en-US"/>
              </w:rPr>
              <w:drawing>
                <wp:inline distT="0" distB="0" distL="0" distR="0" wp14:anchorId="0FA8ACF0" wp14:editId="54FF3B58">
                  <wp:extent cx="3204210" cy="1137285"/>
                  <wp:effectExtent l="0" t="0" r="0" b="5715"/>
                  <wp:docPr id="8"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04210" cy="1137285"/>
                          </a:xfrm>
                          <a:prstGeom prst="rect">
                            <a:avLst/>
                          </a:prstGeom>
                          <a:noFill/>
                          <a:ln>
                            <a:noFill/>
                          </a:ln>
                        </pic:spPr>
                      </pic:pic>
                    </a:graphicData>
                  </a:graphic>
                </wp:inline>
              </w:drawing>
            </w:r>
          </w:p>
          <w:p w:rsidR="00726E5A" w:rsidRPr="007E3935" w:rsidRDefault="00726E5A" w:rsidP="00726E5A">
            <w:pPr>
              <w:spacing w:line="276" w:lineRule="auto"/>
              <w:jc w:val="both"/>
              <w:rPr>
                <w:sz w:val="26"/>
                <w:szCs w:val="26"/>
              </w:rPr>
            </w:pPr>
            <w:r w:rsidRPr="007E3935">
              <w:rPr>
                <w:b/>
                <w:sz w:val="26"/>
                <w:szCs w:val="26"/>
              </w:rPr>
              <w:t xml:space="preserve">- </w:t>
            </w:r>
            <w:r w:rsidRPr="007E3935">
              <w:rPr>
                <w:sz w:val="26"/>
                <w:szCs w:val="26"/>
              </w:rPr>
              <w:t>GV chia sẻ bức tranh và nêu câu hỏi. Sau đó mời học sinh quan sát và trình bày kết quả.</w:t>
            </w:r>
          </w:p>
          <w:p w:rsidR="00726E5A" w:rsidRPr="007E3935" w:rsidRDefault="00726E5A" w:rsidP="00726E5A">
            <w:pPr>
              <w:spacing w:line="276" w:lineRule="auto"/>
              <w:jc w:val="both"/>
              <w:rPr>
                <w:sz w:val="26"/>
                <w:szCs w:val="26"/>
              </w:rPr>
            </w:pPr>
            <w:r w:rsidRPr="007E3935">
              <w:rPr>
                <w:sz w:val="26"/>
                <w:szCs w:val="26"/>
              </w:rPr>
              <w:t>+ Chỉ ra sự khác nhau giữa rễ cây hành và rễ cây tỏi?</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Gv đưa ra hình ảnh một số loại cây khác nhau: Cây rau dền, cây đậu xanh,... Yêu cầu HS quan sát và nhận xét hai loại cây này rê có gióng cây hành hay cây rau cải không?</w:t>
            </w:r>
          </w:p>
          <w:p w:rsidR="00726E5A" w:rsidRPr="007E3935" w:rsidRDefault="00726E5A" w:rsidP="00726E5A">
            <w:pPr>
              <w:spacing w:line="276" w:lineRule="auto"/>
              <w:jc w:val="both"/>
              <w:rPr>
                <w:sz w:val="26"/>
                <w:szCs w:val="26"/>
              </w:rPr>
            </w:pPr>
            <w:r w:rsidRPr="007E3935">
              <w:rPr>
                <w:sz w:val="26"/>
                <w:szCs w:val="26"/>
              </w:rPr>
              <w:lastRenderedPageBreak/>
              <w:t xml:space="preserve">- GV chiếu thêm một số HS cho HS quan sát về rễ một số loại cây: </w:t>
            </w:r>
          </w:p>
          <w:p w:rsidR="00726E5A" w:rsidRPr="007E3935" w:rsidRDefault="00726E5A" w:rsidP="00726E5A">
            <w:pPr>
              <w:spacing w:line="276" w:lineRule="auto"/>
              <w:jc w:val="both"/>
              <w:rPr>
                <w:sz w:val="26"/>
                <w:szCs w:val="26"/>
              </w:rPr>
            </w:pPr>
            <w:r w:rsidRPr="007E3935">
              <w:rPr>
                <w:sz w:val="26"/>
                <w:szCs w:val="26"/>
              </w:rPr>
              <w:t>+ Rễ chùm: Cây hành, cây tỏi, cây ngô, cây lúa,..</w:t>
            </w:r>
          </w:p>
          <w:p w:rsidR="00726E5A" w:rsidRPr="007E3935" w:rsidRDefault="00726E5A" w:rsidP="00726E5A">
            <w:pPr>
              <w:spacing w:line="276" w:lineRule="auto"/>
              <w:jc w:val="both"/>
              <w:rPr>
                <w:sz w:val="26"/>
                <w:szCs w:val="26"/>
              </w:rPr>
            </w:pPr>
            <w:r w:rsidRPr="007E3935">
              <w:rPr>
                <w:sz w:val="26"/>
                <w:szCs w:val="26"/>
              </w:rPr>
              <w:t>+ Rễ cọc: Cây rau cải, cây rau dền, cây cam non, cây chanh non...</w:t>
            </w:r>
          </w:p>
          <w:p w:rsidR="00726E5A" w:rsidRPr="007E3935" w:rsidRDefault="00726E5A" w:rsidP="00726E5A">
            <w:pPr>
              <w:spacing w:line="276" w:lineRule="auto"/>
              <w:jc w:val="both"/>
              <w:rPr>
                <w:sz w:val="26"/>
                <w:szCs w:val="26"/>
              </w:rPr>
            </w:pPr>
            <w:r w:rsidRPr="007E3935">
              <w:rPr>
                <w:b/>
                <w:sz w:val="26"/>
                <w:szCs w:val="26"/>
              </w:rPr>
              <w:t>=&gt;Kết luận:</w:t>
            </w:r>
            <w:r w:rsidRPr="007E3935">
              <w:rPr>
                <w:sz w:val="26"/>
                <w:szCs w:val="26"/>
              </w:rPr>
              <w:t xml:space="preserve"> </w:t>
            </w:r>
            <w:r w:rsidRPr="007E3935">
              <w:rPr>
                <w:i/>
                <w:sz w:val="26"/>
                <w:szCs w:val="26"/>
              </w:rPr>
              <w:t>Có hai loại rễ chính là rê chùm và rê cọc. Rễ chùm không có cái, từ gốc thân mọc ra nhiều rễ con dài gần bằng nhau. Rễ cọc gồm một cái rễ to dài, từ rễ cái mọc ra nhiều rễ con.</w:t>
            </w:r>
          </w:p>
          <w:p w:rsidR="00726E5A" w:rsidRPr="007E3935" w:rsidRDefault="00726E5A" w:rsidP="00726E5A">
            <w:pPr>
              <w:spacing w:line="276" w:lineRule="auto"/>
              <w:jc w:val="both"/>
              <w:rPr>
                <w:b/>
                <w:sz w:val="26"/>
                <w:szCs w:val="26"/>
              </w:rPr>
            </w:pPr>
            <w:r w:rsidRPr="007E3935">
              <w:rPr>
                <w:b/>
                <w:sz w:val="26"/>
                <w:szCs w:val="26"/>
              </w:rPr>
              <w:t xml:space="preserve">Hoạt động 2. Phân loại rễ cây theo đặc điểm của rễ </w:t>
            </w:r>
            <w:r w:rsidRPr="007E3935">
              <w:rPr>
                <w:sz w:val="26"/>
                <w:szCs w:val="26"/>
              </w:rPr>
              <w:t>(Làm việc nhóm 2)</w:t>
            </w:r>
          </w:p>
          <w:p w:rsidR="00726E5A" w:rsidRPr="007E3935" w:rsidRDefault="00726E5A" w:rsidP="00726E5A">
            <w:pPr>
              <w:spacing w:line="276" w:lineRule="auto"/>
              <w:jc w:val="both"/>
              <w:rPr>
                <w:sz w:val="26"/>
                <w:szCs w:val="26"/>
              </w:rPr>
            </w:pPr>
            <w:r w:rsidRPr="007E3935">
              <w:rPr>
                <w:sz w:val="26"/>
                <w:szCs w:val="26"/>
              </w:rPr>
              <w:t>- GV mời HS đọc yêu cầu đề bài.</w:t>
            </w:r>
          </w:p>
          <w:p w:rsidR="00726E5A" w:rsidRPr="007E3935" w:rsidRDefault="00726E5A" w:rsidP="00726E5A">
            <w:pPr>
              <w:spacing w:line="276" w:lineRule="auto"/>
              <w:jc w:val="both"/>
              <w:rPr>
                <w:sz w:val="26"/>
                <w:szCs w:val="26"/>
              </w:rPr>
            </w:pPr>
            <w:r w:rsidRPr="007E3935">
              <w:rPr>
                <w:b/>
                <w:sz w:val="26"/>
                <w:szCs w:val="26"/>
              </w:rPr>
              <w:t xml:space="preserve">- </w:t>
            </w:r>
            <w:r w:rsidRPr="007E3935">
              <w:rPr>
                <w:sz w:val="26"/>
                <w:szCs w:val="26"/>
              </w:rPr>
              <w:t>GV chia sẻ bức tranh và nêu câu hỏi. Sau đó mời học sinh thảo luận nhóm 2, quan sát và trình bày kết quả.</w:t>
            </w:r>
          </w:p>
          <w:p w:rsidR="00726E5A" w:rsidRPr="007E3935" w:rsidRDefault="00726E5A" w:rsidP="00726E5A">
            <w:pPr>
              <w:spacing w:line="276" w:lineRule="auto"/>
              <w:jc w:val="both"/>
              <w:rPr>
                <w:sz w:val="26"/>
                <w:szCs w:val="26"/>
              </w:rPr>
            </w:pPr>
            <w:r w:rsidRPr="007E3935">
              <w:rPr>
                <w:sz w:val="26"/>
                <w:szCs w:val="26"/>
              </w:rPr>
              <w:t>+ Cây nào có rễ cọc, cây nào có rễ chùm trong các hình?</w:t>
            </w:r>
          </w:p>
          <w:p w:rsidR="00726E5A" w:rsidRPr="007E3935" w:rsidRDefault="00726E5A" w:rsidP="00726E5A">
            <w:pPr>
              <w:spacing w:line="276" w:lineRule="auto"/>
              <w:jc w:val="both"/>
              <w:rPr>
                <w:sz w:val="26"/>
                <w:szCs w:val="26"/>
              </w:rPr>
            </w:pPr>
            <w:r w:rsidRPr="007E3935">
              <w:rPr>
                <w:sz w:val="26"/>
                <w:szCs w:val="26"/>
              </w:rPr>
              <w:t>- Đại diện một số cặp trình bày kết quả làm việc trước lớp câu hỏi.</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GV mời các nhóm khác nhận xét.</w:t>
            </w:r>
          </w:p>
          <w:p w:rsidR="00726E5A" w:rsidRPr="007E3935" w:rsidRDefault="00726E5A" w:rsidP="00726E5A">
            <w:pPr>
              <w:spacing w:line="276" w:lineRule="auto"/>
              <w:jc w:val="both"/>
              <w:rPr>
                <w:sz w:val="26"/>
                <w:szCs w:val="26"/>
              </w:rPr>
            </w:pPr>
            <w:r w:rsidRPr="007E3935">
              <w:rPr>
                <w:sz w:val="26"/>
                <w:szCs w:val="26"/>
              </w:rPr>
              <w:t>- GV nhận xét chung, tuyên dương.</w:t>
            </w:r>
          </w:p>
          <w:p w:rsidR="00726E5A" w:rsidRPr="007E3935" w:rsidRDefault="00726E5A" w:rsidP="00726E5A">
            <w:pPr>
              <w:spacing w:line="276" w:lineRule="auto"/>
              <w:jc w:val="both"/>
              <w:rPr>
                <w:sz w:val="26"/>
                <w:szCs w:val="26"/>
              </w:rPr>
            </w:pPr>
            <w:r w:rsidRPr="007E3935">
              <w:rPr>
                <w:sz w:val="26"/>
                <w:szCs w:val="26"/>
              </w:rPr>
              <w:t>- GV cho HS quan sát cây thật (nếu có)</w:t>
            </w:r>
          </w:p>
          <w:p w:rsidR="00726E5A" w:rsidRPr="007E3935" w:rsidRDefault="00726E5A" w:rsidP="00726E5A">
            <w:pPr>
              <w:spacing w:line="276" w:lineRule="auto"/>
              <w:jc w:val="both"/>
              <w:rPr>
                <w:sz w:val="26"/>
                <w:szCs w:val="26"/>
              </w:rPr>
            </w:pPr>
            <w:r w:rsidRPr="007E3935">
              <w:rPr>
                <w:sz w:val="26"/>
                <w:szCs w:val="26"/>
              </w:rPr>
              <w:t>- Liên hệ: Kể tên một số cây khác có rễ cọc, rễ chùm mà em biết?</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GV nhận xét, tuyên dương HS nêu đc nhiều loài cây.</w:t>
            </w:r>
          </w:p>
          <w:p w:rsidR="00726E5A" w:rsidRPr="007E3935" w:rsidRDefault="00726E5A" w:rsidP="00726E5A">
            <w:pPr>
              <w:spacing w:line="276" w:lineRule="auto"/>
              <w:jc w:val="both"/>
              <w:rPr>
                <w:sz w:val="26"/>
                <w:szCs w:val="26"/>
              </w:rPr>
            </w:pPr>
            <w:r w:rsidRPr="007E3935">
              <w:rPr>
                <w:sz w:val="26"/>
                <w:szCs w:val="26"/>
              </w:rPr>
              <w:t>- Yêu cầu HS quan sát mục: Em có biết và giới thiệu HS một số loại cây có rễ đặc biệt.</w:t>
            </w:r>
          </w:p>
          <w:p w:rsidR="00726E5A" w:rsidRPr="007E3935" w:rsidRDefault="00726E5A" w:rsidP="00726E5A">
            <w:pPr>
              <w:spacing w:line="276" w:lineRule="auto"/>
              <w:jc w:val="both"/>
              <w:rPr>
                <w:sz w:val="26"/>
                <w:szCs w:val="26"/>
              </w:rPr>
            </w:pPr>
            <w:r w:rsidRPr="007E3935">
              <w:rPr>
                <w:sz w:val="26"/>
                <w:szCs w:val="26"/>
              </w:rPr>
              <w:t>+ Cây cà rốt: Rễ củ: Rễ cái phình to thành củ dự trư chất dinh dưỡng.</w:t>
            </w:r>
          </w:p>
          <w:p w:rsidR="00726E5A" w:rsidRPr="007E3935" w:rsidRDefault="00726E5A" w:rsidP="00726E5A">
            <w:pPr>
              <w:spacing w:line="276" w:lineRule="auto"/>
              <w:jc w:val="both"/>
              <w:rPr>
                <w:sz w:val="26"/>
                <w:szCs w:val="26"/>
              </w:rPr>
            </w:pPr>
            <w:r w:rsidRPr="007E3935">
              <w:rPr>
                <w:sz w:val="26"/>
                <w:szCs w:val="26"/>
              </w:rPr>
              <w:t>+ Cây đước; Rễ chống: Rễ mọc ra từ thân cắm xuống nước, giúp cây đứng vững trong nước.</w:t>
            </w:r>
          </w:p>
          <w:p w:rsidR="00726E5A" w:rsidRPr="007E3935" w:rsidRDefault="00726E5A" w:rsidP="00726E5A">
            <w:pPr>
              <w:spacing w:line="276" w:lineRule="auto"/>
              <w:jc w:val="both"/>
              <w:rPr>
                <w:sz w:val="26"/>
                <w:szCs w:val="26"/>
              </w:rPr>
            </w:pPr>
            <w:r w:rsidRPr="007E3935">
              <w:rPr>
                <w:sz w:val="26"/>
                <w:szCs w:val="26"/>
              </w:rPr>
              <w:t>+ Cây trầu không: Rễ bám: Giúp cây bám vào tường để leo lên.</w:t>
            </w:r>
          </w:p>
          <w:p w:rsidR="00726E5A" w:rsidRPr="007E3935" w:rsidRDefault="00726E5A" w:rsidP="00726E5A">
            <w:pPr>
              <w:spacing w:line="276" w:lineRule="auto"/>
              <w:jc w:val="both"/>
              <w:rPr>
                <w:sz w:val="26"/>
                <w:szCs w:val="26"/>
              </w:rPr>
            </w:pPr>
            <w:r w:rsidRPr="007E3935">
              <w:rPr>
                <w:sz w:val="26"/>
                <w:szCs w:val="26"/>
              </w:rPr>
              <w:t>- GV yêu cầu HS nhắc lại: Rễ cây có hai loại chính: Rê cọc và rễ chùm.</w:t>
            </w:r>
          </w:p>
        </w:tc>
        <w:tc>
          <w:tcPr>
            <w:tcW w:w="3876" w:type="dxa"/>
            <w:tcBorders>
              <w:top w:val="dashed" w:sz="4" w:space="0" w:color="auto"/>
              <w:left w:val="single" w:sz="4" w:space="0" w:color="auto"/>
              <w:bottom w:val="dashed" w:sz="4" w:space="0" w:color="auto"/>
              <w:right w:val="single" w:sz="4" w:space="0" w:color="auto"/>
            </w:tcBorders>
          </w:tcPr>
          <w:p w:rsidR="00726E5A" w:rsidRPr="007E3935" w:rsidRDefault="00726E5A" w:rsidP="00726E5A">
            <w:pPr>
              <w:spacing w:line="276" w:lineRule="auto"/>
              <w:rPr>
                <w:sz w:val="26"/>
                <w:szCs w:val="26"/>
              </w:rPr>
            </w:pPr>
          </w:p>
          <w:p w:rsidR="00726E5A" w:rsidRPr="007E3935" w:rsidRDefault="00726E5A" w:rsidP="00726E5A">
            <w:pPr>
              <w:spacing w:line="276" w:lineRule="auto"/>
              <w:rPr>
                <w:sz w:val="26"/>
                <w:szCs w:val="26"/>
              </w:rPr>
            </w:pPr>
          </w:p>
          <w:p w:rsidR="00726E5A" w:rsidRPr="007E3935" w:rsidRDefault="00726E5A" w:rsidP="00726E5A">
            <w:pPr>
              <w:spacing w:line="276" w:lineRule="auto"/>
              <w:rPr>
                <w:sz w:val="26"/>
                <w:szCs w:val="26"/>
              </w:rPr>
            </w:pPr>
          </w:p>
          <w:p w:rsidR="00726E5A" w:rsidRPr="007E3935" w:rsidRDefault="00726E5A" w:rsidP="00726E5A">
            <w:pPr>
              <w:spacing w:line="276" w:lineRule="auto"/>
              <w:jc w:val="both"/>
              <w:rPr>
                <w:sz w:val="26"/>
                <w:szCs w:val="26"/>
              </w:rPr>
            </w:pPr>
            <w:r w:rsidRPr="007E3935">
              <w:rPr>
                <w:sz w:val="26"/>
                <w:szCs w:val="26"/>
              </w:rPr>
              <w:t xml:space="preserve">- 1 Học sinh đọc yêu cầu bài </w:t>
            </w:r>
          </w:p>
          <w:p w:rsidR="00726E5A" w:rsidRPr="007E3935" w:rsidRDefault="00726E5A" w:rsidP="00726E5A">
            <w:pPr>
              <w:spacing w:line="276" w:lineRule="auto"/>
              <w:jc w:val="both"/>
              <w:rPr>
                <w:sz w:val="26"/>
                <w:szCs w:val="26"/>
              </w:rPr>
            </w:pPr>
            <w:r w:rsidRPr="007E3935">
              <w:rPr>
                <w:sz w:val="26"/>
                <w:szCs w:val="26"/>
              </w:rPr>
              <w:t>- Cả lớp quan sát tranh và trả lời 2 câu hỏi:</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Cây hành: Thuộc loại rễ chùm. Đặc điểm không có rê cái. Từ gốc thân mọc ra nhiều rễ con dài gần bằng nhau.</w:t>
            </w:r>
          </w:p>
          <w:p w:rsidR="00726E5A" w:rsidRPr="007E3935" w:rsidRDefault="00726E5A" w:rsidP="00726E5A">
            <w:pPr>
              <w:spacing w:line="276" w:lineRule="auto"/>
              <w:jc w:val="both"/>
              <w:rPr>
                <w:sz w:val="26"/>
                <w:szCs w:val="26"/>
              </w:rPr>
            </w:pPr>
            <w:r w:rsidRPr="007E3935">
              <w:rPr>
                <w:sz w:val="26"/>
                <w:szCs w:val="26"/>
              </w:rPr>
              <w:t>+ Cây cải; Thuộc loại rễ cọc. CÓ một cái rễ ( rê chính) to, dài. Từ rễ cái moc ra nhiều rễ con.</w:t>
            </w:r>
          </w:p>
          <w:p w:rsidR="00726E5A" w:rsidRPr="007E3935" w:rsidRDefault="00726E5A" w:rsidP="00726E5A">
            <w:pPr>
              <w:spacing w:line="276" w:lineRule="auto"/>
              <w:jc w:val="both"/>
              <w:rPr>
                <w:sz w:val="26"/>
                <w:szCs w:val="26"/>
              </w:rPr>
            </w:pPr>
            <w:r w:rsidRPr="007E3935">
              <w:rPr>
                <w:sz w:val="26"/>
                <w:szCs w:val="26"/>
              </w:rPr>
              <w:t>- HS nhận xét ý kiến của bạn.</w:t>
            </w:r>
          </w:p>
          <w:p w:rsidR="00726E5A" w:rsidRPr="007E3935" w:rsidRDefault="00726E5A" w:rsidP="00726E5A">
            <w:pPr>
              <w:spacing w:line="276" w:lineRule="auto"/>
              <w:jc w:val="both"/>
              <w:rPr>
                <w:sz w:val="26"/>
                <w:szCs w:val="26"/>
              </w:rPr>
            </w:pPr>
            <w:r w:rsidRPr="007E3935">
              <w:rPr>
                <w:sz w:val="26"/>
                <w:szCs w:val="26"/>
              </w:rPr>
              <w:t>+ HS quan sát và TLCH.</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HS quan sát.</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- 1 HS nêu lại  nội dung HĐ1</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xml:space="preserve">- 1 Học sinh đọc yêu cầu bài </w:t>
            </w:r>
          </w:p>
          <w:p w:rsidR="00726E5A" w:rsidRPr="007E3935" w:rsidRDefault="00726E5A" w:rsidP="00726E5A">
            <w:pPr>
              <w:spacing w:line="276" w:lineRule="auto"/>
              <w:rPr>
                <w:sz w:val="26"/>
                <w:szCs w:val="26"/>
              </w:rPr>
            </w:pPr>
            <w:r w:rsidRPr="007E3935">
              <w:rPr>
                <w:sz w:val="26"/>
                <w:szCs w:val="26"/>
              </w:rPr>
              <w:t>- Học sinh chia nhóm 2, đọc yêu cầu bài và tiến hành thảo luận.</w:t>
            </w:r>
          </w:p>
          <w:p w:rsidR="00726E5A" w:rsidRPr="007E3935" w:rsidRDefault="00726E5A" w:rsidP="00726E5A">
            <w:pPr>
              <w:spacing w:line="276" w:lineRule="auto"/>
              <w:rPr>
                <w:sz w:val="26"/>
                <w:szCs w:val="26"/>
              </w:rPr>
            </w:pPr>
            <w:r w:rsidRPr="007E3935">
              <w:rPr>
                <w:sz w:val="26"/>
                <w:szCs w:val="26"/>
              </w:rPr>
              <w:t>+ Rê chùm; Cây lúa, cây ngô.</w:t>
            </w:r>
          </w:p>
          <w:p w:rsidR="00726E5A" w:rsidRPr="007E3935" w:rsidRDefault="00726E5A" w:rsidP="00726E5A">
            <w:pPr>
              <w:spacing w:line="276" w:lineRule="auto"/>
              <w:jc w:val="both"/>
              <w:rPr>
                <w:sz w:val="26"/>
                <w:szCs w:val="26"/>
              </w:rPr>
            </w:pPr>
            <w:r w:rsidRPr="007E3935">
              <w:rPr>
                <w:sz w:val="26"/>
                <w:szCs w:val="26"/>
              </w:rPr>
              <w:t>+ Rễ cọc: cây đậu tương, cây cam.</w:t>
            </w:r>
          </w:p>
          <w:p w:rsidR="00726E5A" w:rsidRPr="007E3935" w:rsidRDefault="00726E5A" w:rsidP="00726E5A">
            <w:pPr>
              <w:spacing w:line="276" w:lineRule="auto"/>
              <w:rPr>
                <w:sz w:val="26"/>
                <w:szCs w:val="26"/>
              </w:rPr>
            </w:pPr>
            <w:r w:rsidRPr="007E3935">
              <w:rPr>
                <w:sz w:val="26"/>
                <w:szCs w:val="26"/>
              </w:rPr>
              <w:t>- Đại diện các nhóm trình bày:</w:t>
            </w:r>
          </w:p>
          <w:p w:rsidR="00726E5A" w:rsidRPr="007E3935" w:rsidRDefault="00726E5A" w:rsidP="00726E5A">
            <w:pPr>
              <w:spacing w:line="276" w:lineRule="auto"/>
              <w:jc w:val="both"/>
              <w:rPr>
                <w:sz w:val="26"/>
                <w:szCs w:val="26"/>
              </w:rPr>
            </w:pPr>
            <w:r w:rsidRPr="007E3935">
              <w:rPr>
                <w:sz w:val="26"/>
                <w:szCs w:val="26"/>
              </w:rPr>
              <w:t>- Từng HS trong cặp chỉ vào bảng phân loại và nói tên những cây có rễ cọc, những cây có rễ chùm.</w:t>
            </w:r>
          </w:p>
          <w:p w:rsidR="00726E5A" w:rsidRPr="007E3935" w:rsidRDefault="00726E5A" w:rsidP="00726E5A">
            <w:pPr>
              <w:spacing w:line="276" w:lineRule="auto"/>
              <w:jc w:val="both"/>
              <w:rPr>
                <w:sz w:val="26"/>
                <w:szCs w:val="26"/>
              </w:rPr>
            </w:pPr>
            <w:r w:rsidRPr="007E3935">
              <w:rPr>
                <w:sz w:val="26"/>
                <w:szCs w:val="26"/>
              </w:rPr>
              <w:t>- Đại diện các nhóm nhận xét.</w:t>
            </w:r>
          </w:p>
          <w:p w:rsidR="00726E5A" w:rsidRPr="007E3935" w:rsidRDefault="00726E5A" w:rsidP="00726E5A">
            <w:pPr>
              <w:spacing w:line="276" w:lineRule="auto"/>
              <w:jc w:val="both"/>
              <w:rPr>
                <w:sz w:val="26"/>
                <w:szCs w:val="26"/>
              </w:rPr>
            </w:pPr>
            <w:r w:rsidRPr="007E3935">
              <w:rPr>
                <w:sz w:val="26"/>
                <w:szCs w:val="26"/>
              </w:rPr>
              <w:t>- Lắng nghe rút kinh nghiệm.</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HS nêu:</w:t>
            </w:r>
          </w:p>
          <w:p w:rsidR="00726E5A" w:rsidRPr="007E3935" w:rsidRDefault="00726E5A" w:rsidP="00726E5A">
            <w:pPr>
              <w:spacing w:line="276" w:lineRule="auto"/>
              <w:jc w:val="both"/>
              <w:rPr>
                <w:sz w:val="26"/>
                <w:szCs w:val="26"/>
              </w:rPr>
            </w:pPr>
            <w:r w:rsidRPr="007E3935">
              <w:rPr>
                <w:sz w:val="26"/>
                <w:szCs w:val="26"/>
              </w:rPr>
              <w:t>+ Rễ chùm: Cây hành, cây tỏi, cây ngô, cây lúa,..</w:t>
            </w:r>
          </w:p>
          <w:p w:rsidR="00726E5A" w:rsidRPr="007E3935" w:rsidRDefault="00726E5A" w:rsidP="00726E5A">
            <w:pPr>
              <w:spacing w:line="276" w:lineRule="auto"/>
              <w:jc w:val="both"/>
              <w:rPr>
                <w:sz w:val="26"/>
                <w:szCs w:val="26"/>
              </w:rPr>
            </w:pPr>
            <w:r w:rsidRPr="007E3935">
              <w:rPr>
                <w:sz w:val="26"/>
                <w:szCs w:val="26"/>
              </w:rPr>
              <w:t>+ Rễ cọc: Cây rau cải, cây rau dền, cây cam non, cây chanh non...</w:t>
            </w:r>
          </w:p>
          <w:p w:rsidR="00726E5A" w:rsidRPr="007E3935" w:rsidRDefault="00726E5A" w:rsidP="00726E5A">
            <w:pPr>
              <w:spacing w:line="276" w:lineRule="auto"/>
              <w:rPr>
                <w:sz w:val="26"/>
                <w:szCs w:val="26"/>
              </w:rPr>
            </w:pPr>
            <w:r w:rsidRPr="007E3935">
              <w:rPr>
                <w:sz w:val="26"/>
                <w:szCs w:val="26"/>
              </w:rPr>
              <w:t>- HS lắng nghe.</w:t>
            </w:r>
          </w:p>
          <w:p w:rsidR="00726E5A" w:rsidRPr="007E3935" w:rsidRDefault="00726E5A" w:rsidP="00726E5A">
            <w:pPr>
              <w:spacing w:line="276" w:lineRule="auto"/>
              <w:rPr>
                <w:sz w:val="26"/>
                <w:szCs w:val="26"/>
              </w:rPr>
            </w:pPr>
          </w:p>
          <w:p w:rsidR="00726E5A" w:rsidRPr="007E3935" w:rsidRDefault="00726E5A" w:rsidP="00726E5A">
            <w:pPr>
              <w:spacing w:line="276" w:lineRule="auto"/>
              <w:rPr>
                <w:sz w:val="26"/>
                <w:szCs w:val="26"/>
              </w:rPr>
            </w:pPr>
            <w:r w:rsidRPr="007E3935">
              <w:rPr>
                <w:sz w:val="26"/>
                <w:szCs w:val="26"/>
              </w:rPr>
              <w:t>- Lớp quan sát và ghi nhớ.</w:t>
            </w:r>
          </w:p>
          <w:p w:rsidR="00726E5A" w:rsidRPr="007E3935" w:rsidRDefault="00726E5A" w:rsidP="00726E5A">
            <w:pPr>
              <w:spacing w:line="276" w:lineRule="auto"/>
              <w:rPr>
                <w:sz w:val="26"/>
                <w:szCs w:val="26"/>
              </w:rPr>
            </w:pPr>
          </w:p>
          <w:p w:rsidR="00726E5A" w:rsidRPr="007E3935" w:rsidRDefault="00726E5A" w:rsidP="00726E5A">
            <w:pPr>
              <w:spacing w:line="276" w:lineRule="auto"/>
              <w:rPr>
                <w:sz w:val="26"/>
                <w:szCs w:val="26"/>
              </w:rPr>
            </w:pPr>
          </w:p>
          <w:p w:rsidR="00726E5A" w:rsidRPr="007E3935" w:rsidRDefault="00726E5A" w:rsidP="00726E5A">
            <w:pPr>
              <w:spacing w:line="276" w:lineRule="auto"/>
              <w:rPr>
                <w:sz w:val="26"/>
                <w:szCs w:val="26"/>
              </w:rPr>
            </w:pPr>
          </w:p>
          <w:p w:rsidR="00726E5A" w:rsidRPr="007E3935" w:rsidRDefault="00726E5A" w:rsidP="00726E5A">
            <w:pPr>
              <w:spacing w:line="276" w:lineRule="auto"/>
              <w:rPr>
                <w:sz w:val="26"/>
                <w:szCs w:val="26"/>
              </w:rPr>
            </w:pPr>
          </w:p>
          <w:p w:rsidR="00726E5A" w:rsidRPr="007E3935" w:rsidRDefault="00726E5A" w:rsidP="00726E5A">
            <w:pPr>
              <w:spacing w:line="276" w:lineRule="auto"/>
              <w:rPr>
                <w:sz w:val="26"/>
                <w:szCs w:val="26"/>
              </w:rPr>
            </w:pPr>
          </w:p>
          <w:p w:rsidR="00726E5A" w:rsidRDefault="00726E5A" w:rsidP="00726E5A">
            <w:pPr>
              <w:spacing w:line="276" w:lineRule="auto"/>
              <w:rPr>
                <w:sz w:val="26"/>
                <w:szCs w:val="26"/>
              </w:rPr>
            </w:pPr>
          </w:p>
          <w:p w:rsidR="00726E5A" w:rsidRDefault="00726E5A" w:rsidP="00726E5A">
            <w:pPr>
              <w:spacing w:line="276" w:lineRule="auto"/>
              <w:rPr>
                <w:sz w:val="26"/>
                <w:szCs w:val="26"/>
              </w:rPr>
            </w:pPr>
          </w:p>
          <w:p w:rsidR="00726E5A" w:rsidRPr="007E3935" w:rsidRDefault="00726E5A" w:rsidP="00726E5A">
            <w:pPr>
              <w:spacing w:line="276" w:lineRule="auto"/>
              <w:rPr>
                <w:sz w:val="26"/>
                <w:szCs w:val="26"/>
              </w:rPr>
            </w:pPr>
            <w:r w:rsidRPr="007E3935">
              <w:rPr>
                <w:sz w:val="26"/>
                <w:szCs w:val="26"/>
              </w:rPr>
              <w:t>- 3-4 HS nhắc lại.</w:t>
            </w:r>
          </w:p>
        </w:tc>
      </w:tr>
      <w:tr w:rsidR="00726E5A"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726E5A" w:rsidRPr="007E3935" w:rsidRDefault="00726E5A" w:rsidP="00726E5A">
            <w:pPr>
              <w:spacing w:line="288" w:lineRule="auto"/>
              <w:jc w:val="both"/>
              <w:rPr>
                <w:b/>
                <w:bCs/>
                <w:iCs/>
                <w:sz w:val="26"/>
                <w:szCs w:val="26"/>
              </w:rPr>
            </w:pPr>
            <w:r w:rsidRPr="007E3935">
              <w:rPr>
                <w:b/>
                <w:bCs/>
                <w:iCs/>
                <w:sz w:val="26"/>
                <w:szCs w:val="26"/>
              </w:rPr>
              <w:lastRenderedPageBreak/>
              <w:t>3. Luyện tập</w:t>
            </w:r>
            <w:r w:rsidRPr="007E3935">
              <w:rPr>
                <w:bCs/>
                <w:i/>
                <w:iCs/>
                <w:sz w:val="26"/>
                <w:szCs w:val="26"/>
              </w:rPr>
              <w:t>:</w:t>
            </w:r>
          </w:p>
          <w:p w:rsidR="00726E5A" w:rsidRPr="007E3935" w:rsidRDefault="00726E5A" w:rsidP="00726E5A">
            <w:pPr>
              <w:spacing w:line="288" w:lineRule="auto"/>
              <w:jc w:val="both"/>
              <w:rPr>
                <w:b/>
                <w:sz w:val="26"/>
                <w:szCs w:val="26"/>
              </w:rPr>
            </w:pPr>
            <w:r w:rsidRPr="007E3935">
              <w:rPr>
                <w:b/>
                <w:bCs/>
                <w:iCs/>
                <w:sz w:val="26"/>
                <w:szCs w:val="26"/>
              </w:rPr>
              <w:lastRenderedPageBreak/>
              <w:t xml:space="preserve">- </w:t>
            </w:r>
            <w:r w:rsidRPr="007E3935">
              <w:rPr>
                <w:b/>
                <w:bCs/>
                <w:sz w:val="26"/>
                <w:szCs w:val="26"/>
              </w:rPr>
              <w:t>Mục tiêu:</w:t>
            </w:r>
            <w:r w:rsidRPr="007E3935">
              <w:rPr>
                <w:b/>
                <w:sz w:val="26"/>
                <w:szCs w:val="26"/>
              </w:rPr>
              <w:t xml:space="preserve"> </w:t>
            </w:r>
          </w:p>
          <w:p w:rsidR="00726E5A" w:rsidRPr="007E3935" w:rsidRDefault="00726E5A" w:rsidP="00726E5A">
            <w:pPr>
              <w:spacing w:line="288" w:lineRule="auto"/>
              <w:jc w:val="both"/>
              <w:rPr>
                <w:sz w:val="26"/>
                <w:szCs w:val="26"/>
              </w:rPr>
            </w:pPr>
            <w:r w:rsidRPr="007E3935">
              <w:rPr>
                <w:sz w:val="26"/>
                <w:szCs w:val="26"/>
              </w:rPr>
              <w:t>+ Nêu được chức năng chính của rễ cây là hút nước và chất khoáng, giúp cây bám chặt vào đất.</w:t>
            </w:r>
          </w:p>
          <w:p w:rsidR="00726E5A" w:rsidRPr="007E3935" w:rsidRDefault="00726E5A" w:rsidP="00726E5A">
            <w:pPr>
              <w:spacing w:line="288" w:lineRule="auto"/>
              <w:jc w:val="both"/>
              <w:rPr>
                <w:sz w:val="26"/>
                <w:szCs w:val="26"/>
              </w:rPr>
            </w:pPr>
            <w:r w:rsidRPr="007E3935">
              <w:rPr>
                <w:sz w:val="26"/>
                <w:szCs w:val="26"/>
              </w:rPr>
              <w:t>+ Giải thích được vì sao phải tưới nước và bón phân cho cây.</w:t>
            </w:r>
          </w:p>
          <w:p w:rsidR="00726E5A" w:rsidRPr="007E3935" w:rsidRDefault="00726E5A" w:rsidP="00726E5A">
            <w:pPr>
              <w:spacing w:line="288" w:lineRule="auto"/>
              <w:rPr>
                <w:b/>
                <w:sz w:val="26"/>
                <w:szCs w:val="26"/>
              </w:rPr>
            </w:pPr>
            <w:r w:rsidRPr="007E3935">
              <w:rPr>
                <w:b/>
                <w:bCs/>
                <w:iCs/>
                <w:sz w:val="26"/>
                <w:szCs w:val="26"/>
              </w:rPr>
              <w:t>- Cách tiến hành:</w:t>
            </w:r>
          </w:p>
        </w:tc>
      </w:tr>
      <w:tr w:rsidR="00726E5A" w:rsidRPr="007E3935" w:rsidTr="00726E5A">
        <w:tc>
          <w:tcPr>
            <w:tcW w:w="5862" w:type="dxa"/>
            <w:tcBorders>
              <w:top w:val="dashed" w:sz="4" w:space="0" w:color="auto"/>
              <w:left w:val="single" w:sz="4" w:space="0" w:color="auto"/>
              <w:bottom w:val="dashed" w:sz="4" w:space="0" w:color="auto"/>
              <w:right w:val="single" w:sz="4" w:space="0" w:color="auto"/>
            </w:tcBorders>
          </w:tcPr>
          <w:p w:rsidR="00726E5A" w:rsidRPr="007E3935" w:rsidRDefault="00726E5A" w:rsidP="00726E5A">
            <w:pPr>
              <w:spacing w:line="276" w:lineRule="auto"/>
              <w:jc w:val="both"/>
              <w:rPr>
                <w:b/>
                <w:sz w:val="26"/>
                <w:szCs w:val="26"/>
              </w:rPr>
            </w:pPr>
            <w:r w:rsidRPr="007E3935">
              <w:rPr>
                <w:b/>
                <w:sz w:val="26"/>
                <w:szCs w:val="26"/>
              </w:rPr>
              <w:lastRenderedPageBreak/>
              <w:t>Hoạt động 3. Tìm hiểu về chức năng của rễ cây.</w:t>
            </w:r>
          </w:p>
          <w:p w:rsidR="00726E5A" w:rsidRPr="007E3935" w:rsidRDefault="00726E5A" w:rsidP="00726E5A">
            <w:pPr>
              <w:spacing w:line="276" w:lineRule="auto"/>
              <w:jc w:val="both"/>
              <w:rPr>
                <w:sz w:val="26"/>
                <w:szCs w:val="26"/>
              </w:rPr>
            </w:pPr>
            <w:r w:rsidRPr="007E3935">
              <w:rPr>
                <w:sz w:val="26"/>
                <w:szCs w:val="26"/>
              </w:rPr>
              <w:t>(Làm việc chung cả lớp)</w:t>
            </w:r>
          </w:p>
          <w:p w:rsidR="00726E5A" w:rsidRPr="007E3935" w:rsidRDefault="00726E5A" w:rsidP="00726E5A">
            <w:pPr>
              <w:spacing w:line="276" w:lineRule="auto"/>
              <w:jc w:val="center"/>
              <w:rPr>
                <w:b/>
                <w:sz w:val="26"/>
                <w:szCs w:val="26"/>
              </w:rPr>
            </w:pPr>
            <w:r w:rsidRPr="007E3935">
              <w:rPr>
                <w:noProof/>
                <w:sz w:val="26"/>
                <w:szCs w:val="26"/>
                <w:lang w:val="en-US"/>
              </w:rPr>
              <w:drawing>
                <wp:inline distT="0" distB="0" distL="0" distR="0" wp14:anchorId="5E9475BC" wp14:editId="0075942D">
                  <wp:extent cx="2966085" cy="1459865"/>
                  <wp:effectExtent l="0" t="0" r="5715" b="6985"/>
                  <wp:docPr id="10"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66085" cy="1459865"/>
                          </a:xfrm>
                          <a:prstGeom prst="rect">
                            <a:avLst/>
                          </a:prstGeom>
                          <a:noFill/>
                          <a:ln>
                            <a:noFill/>
                          </a:ln>
                        </pic:spPr>
                      </pic:pic>
                    </a:graphicData>
                  </a:graphic>
                </wp:inline>
              </w:drawing>
            </w:r>
          </w:p>
          <w:p w:rsidR="00726E5A" w:rsidRPr="007E3935" w:rsidRDefault="00726E5A" w:rsidP="00726E5A">
            <w:pPr>
              <w:spacing w:line="276" w:lineRule="auto"/>
              <w:jc w:val="both"/>
              <w:rPr>
                <w:sz w:val="26"/>
                <w:szCs w:val="26"/>
              </w:rPr>
            </w:pPr>
            <w:r w:rsidRPr="007E3935">
              <w:rPr>
                <w:sz w:val="26"/>
                <w:szCs w:val="26"/>
              </w:rPr>
              <w:t>- GV mời HS đọc yêu cầu đề bài.</w:t>
            </w:r>
          </w:p>
          <w:p w:rsidR="00726E5A" w:rsidRPr="007E3935" w:rsidRDefault="00726E5A" w:rsidP="00726E5A">
            <w:pPr>
              <w:spacing w:line="276" w:lineRule="auto"/>
              <w:jc w:val="both"/>
              <w:rPr>
                <w:sz w:val="26"/>
                <w:szCs w:val="26"/>
              </w:rPr>
            </w:pPr>
            <w:r w:rsidRPr="007E3935">
              <w:rPr>
                <w:b/>
                <w:sz w:val="26"/>
                <w:szCs w:val="26"/>
              </w:rPr>
              <w:t xml:space="preserve">- </w:t>
            </w:r>
            <w:r w:rsidRPr="007E3935">
              <w:rPr>
                <w:sz w:val="26"/>
                <w:szCs w:val="26"/>
              </w:rPr>
              <w:t>GV chia sẻ bức tranh và nêu câu hỏi. Sau đó mời học sinh quan sát và trình bày kết quả.</w:t>
            </w:r>
          </w:p>
          <w:p w:rsidR="00726E5A" w:rsidRPr="007E3935" w:rsidRDefault="00726E5A" w:rsidP="00726E5A">
            <w:pPr>
              <w:spacing w:line="276" w:lineRule="auto"/>
              <w:jc w:val="both"/>
              <w:rPr>
                <w:sz w:val="26"/>
                <w:szCs w:val="26"/>
              </w:rPr>
            </w:pPr>
            <w:r w:rsidRPr="007E3935">
              <w:rPr>
                <w:sz w:val="26"/>
                <w:szCs w:val="26"/>
              </w:rPr>
              <w:t>+ Rễ cây có chức năng gì?</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Ngoài chức năng hút nước và muối khoáng, rễ cây còn có chức năng gì?</w:t>
            </w:r>
          </w:p>
          <w:p w:rsidR="00726E5A" w:rsidRPr="007E3935" w:rsidRDefault="00726E5A" w:rsidP="00726E5A">
            <w:pPr>
              <w:spacing w:line="276" w:lineRule="auto"/>
              <w:jc w:val="both"/>
              <w:rPr>
                <w:sz w:val="26"/>
                <w:szCs w:val="26"/>
              </w:rPr>
            </w:pPr>
            <w:r w:rsidRPr="007E3935">
              <w:rPr>
                <w:sz w:val="26"/>
                <w:szCs w:val="26"/>
              </w:rPr>
              <w:t>+ Cây muốn đứng vững, không bị gió cuốn đi cần có rễ gắn hay dài?</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i/>
                <w:sz w:val="26"/>
                <w:szCs w:val="26"/>
              </w:rPr>
            </w:pPr>
            <w:r w:rsidRPr="007E3935">
              <w:rPr>
                <w:b/>
                <w:sz w:val="26"/>
                <w:szCs w:val="26"/>
              </w:rPr>
              <w:t>=&gt;GV kết luận:</w:t>
            </w:r>
            <w:r w:rsidRPr="007E3935">
              <w:rPr>
                <w:i/>
                <w:sz w:val="26"/>
                <w:szCs w:val="26"/>
              </w:rPr>
              <w:t xml:space="preserve"> Rễ cây hút nước và muối khoáng trong đất để nuôi cây. Rễ cây đâm sâu xuống đất giúp cây bám chặt vào đất.</w:t>
            </w:r>
          </w:p>
          <w:p w:rsidR="00726E5A" w:rsidRPr="007E3935" w:rsidRDefault="00726E5A" w:rsidP="00726E5A">
            <w:pPr>
              <w:spacing w:line="276" w:lineRule="auto"/>
              <w:jc w:val="both"/>
              <w:rPr>
                <w:b/>
                <w:sz w:val="26"/>
                <w:szCs w:val="26"/>
              </w:rPr>
            </w:pPr>
            <w:r w:rsidRPr="007E3935">
              <w:rPr>
                <w:b/>
                <w:sz w:val="26"/>
                <w:szCs w:val="26"/>
              </w:rPr>
              <w:t xml:space="preserve">Hoạt động 4. Tìm hiểu vì sao phải tưới nước và bón phân cho cây. </w:t>
            </w:r>
            <w:r w:rsidRPr="007E3935">
              <w:rPr>
                <w:sz w:val="26"/>
                <w:szCs w:val="26"/>
              </w:rPr>
              <w:t>(Làm việc chung cả lớp)</w:t>
            </w:r>
          </w:p>
          <w:p w:rsidR="00726E5A" w:rsidRPr="007E3935" w:rsidRDefault="00726E5A" w:rsidP="00726E5A">
            <w:pPr>
              <w:spacing w:line="276" w:lineRule="auto"/>
              <w:jc w:val="both"/>
              <w:rPr>
                <w:sz w:val="26"/>
                <w:szCs w:val="26"/>
              </w:rPr>
            </w:pPr>
            <w:r w:rsidRPr="007E3935">
              <w:rPr>
                <w:sz w:val="26"/>
                <w:szCs w:val="26"/>
              </w:rPr>
              <w:t>- GV hỏi và gọi một số HS trả lời:</w:t>
            </w:r>
          </w:p>
          <w:p w:rsidR="00726E5A" w:rsidRPr="007E3935" w:rsidRDefault="00726E5A" w:rsidP="00726E5A">
            <w:pPr>
              <w:spacing w:line="276" w:lineRule="auto"/>
              <w:jc w:val="both"/>
              <w:rPr>
                <w:sz w:val="26"/>
                <w:szCs w:val="26"/>
              </w:rPr>
            </w:pPr>
            <w:r w:rsidRPr="007E3935">
              <w:rPr>
                <w:sz w:val="26"/>
                <w:szCs w:val="26"/>
              </w:rPr>
              <w:t>+ Vì sau khi trồng cây, người ta phải tưới nước và bón phân cho cây?</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Vì sao cây ở nơi khô cằn, rễ cây thường dài và ăn sâu xuống đất?</w:t>
            </w:r>
          </w:p>
          <w:p w:rsidR="00726E5A" w:rsidRPr="007E3935"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GV nhận xét chung, tuyên dương.</w:t>
            </w:r>
          </w:p>
          <w:p w:rsidR="00726E5A" w:rsidRPr="007E3935" w:rsidRDefault="00726E5A" w:rsidP="00726E5A">
            <w:pPr>
              <w:spacing w:line="276" w:lineRule="auto"/>
              <w:jc w:val="both"/>
              <w:rPr>
                <w:sz w:val="26"/>
                <w:szCs w:val="26"/>
              </w:rPr>
            </w:pPr>
            <w:r w:rsidRPr="007E3935">
              <w:rPr>
                <w:sz w:val="26"/>
                <w:szCs w:val="26"/>
              </w:rPr>
              <w:t>- Yêu cầu HS đọc thông tin trong mục: Kiến thức cốt lõi.</w:t>
            </w:r>
          </w:p>
          <w:p w:rsidR="00726E5A" w:rsidRPr="007E3935" w:rsidRDefault="00726E5A" w:rsidP="00726E5A">
            <w:pPr>
              <w:spacing w:line="276" w:lineRule="auto"/>
              <w:jc w:val="both"/>
              <w:rPr>
                <w:i/>
                <w:sz w:val="26"/>
                <w:szCs w:val="26"/>
              </w:rPr>
            </w:pPr>
            <w:r w:rsidRPr="007E3935">
              <w:rPr>
                <w:b/>
                <w:i/>
                <w:sz w:val="26"/>
                <w:szCs w:val="26"/>
              </w:rPr>
              <w:lastRenderedPageBreak/>
              <w:t>- GV chốt và khắc sâu kiến thức:</w:t>
            </w:r>
            <w:r w:rsidRPr="007E3935">
              <w:rPr>
                <w:i/>
                <w:sz w:val="26"/>
                <w:szCs w:val="26"/>
              </w:rPr>
              <w:t xml:space="preserve"> Rễ cây có hai loại chính: rễ cọc và rễ chùm. Rễ hút nước và chất khoáng có trong đất để nuôi cây. Ngoài ra, rễ còn giúp cây bám chặt vào đất.</w:t>
            </w:r>
          </w:p>
        </w:tc>
        <w:tc>
          <w:tcPr>
            <w:tcW w:w="3876" w:type="dxa"/>
            <w:tcBorders>
              <w:top w:val="dashed" w:sz="4" w:space="0" w:color="auto"/>
              <w:left w:val="single" w:sz="4" w:space="0" w:color="auto"/>
              <w:bottom w:val="dashed" w:sz="4" w:space="0" w:color="auto"/>
              <w:right w:val="single" w:sz="4" w:space="0" w:color="auto"/>
            </w:tcBorders>
          </w:tcPr>
          <w:p w:rsidR="00726E5A" w:rsidRPr="007E3935" w:rsidRDefault="00726E5A" w:rsidP="00726E5A">
            <w:pPr>
              <w:spacing w:line="288" w:lineRule="auto"/>
              <w:rPr>
                <w:sz w:val="26"/>
                <w:szCs w:val="26"/>
              </w:rPr>
            </w:pPr>
          </w:p>
          <w:p w:rsidR="00726E5A" w:rsidRPr="007E3935" w:rsidRDefault="00726E5A" w:rsidP="00726E5A">
            <w:pPr>
              <w:spacing w:line="288" w:lineRule="auto"/>
              <w:rPr>
                <w:sz w:val="26"/>
                <w:szCs w:val="26"/>
              </w:rPr>
            </w:pPr>
          </w:p>
          <w:p w:rsidR="00726E5A" w:rsidRPr="007E3935" w:rsidRDefault="00726E5A" w:rsidP="00726E5A">
            <w:pPr>
              <w:spacing w:line="288" w:lineRule="auto"/>
              <w:rPr>
                <w:sz w:val="26"/>
                <w:szCs w:val="26"/>
              </w:rPr>
            </w:pPr>
          </w:p>
          <w:p w:rsidR="00726E5A" w:rsidRPr="007E3935" w:rsidRDefault="00726E5A" w:rsidP="00726E5A">
            <w:pPr>
              <w:spacing w:line="288" w:lineRule="auto"/>
              <w:rPr>
                <w:sz w:val="26"/>
                <w:szCs w:val="26"/>
              </w:rPr>
            </w:pPr>
          </w:p>
          <w:p w:rsidR="00726E5A" w:rsidRPr="007E3935" w:rsidRDefault="00726E5A" w:rsidP="00726E5A">
            <w:pPr>
              <w:spacing w:line="288" w:lineRule="auto"/>
              <w:rPr>
                <w:sz w:val="26"/>
                <w:szCs w:val="26"/>
              </w:rPr>
            </w:pPr>
          </w:p>
          <w:p w:rsidR="00726E5A" w:rsidRPr="007E3935" w:rsidRDefault="00726E5A" w:rsidP="00726E5A">
            <w:pPr>
              <w:spacing w:line="288" w:lineRule="auto"/>
              <w:rPr>
                <w:sz w:val="26"/>
                <w:szCs w:val="26"/>
              </w:rPr>
            </w:pPr>
          </w:p>
          <w:p w:rsidR="00726E5A" w:rsidRPr="007E3935" w:rsidRDefault="00726E5A" w:rsidP="00726E5A">
            <w:pPr>
              <w:spacing w:line="288" w:lineRule="auto"/>
              <w:rPr>
                <w:sz w:val="26"/>
                <w:szCs w:val="26"/>
              </w:rPr>
            </w:pPr>
          </w:p>
          <w:p w:rsidR="00726E5A" w:rsidRPr="007E3935" w:rsidRDefault="00726E5A" w:rsidP="00726E5A">
            <w:pPr>
              <w:spacing w:line="288" w:lineRule="auto"/>
              <w:rPr>
                <w:sz w:val="26"/>
                <w:szCs w:val="26"/>
              </w:rPr>
            </w:pPr>
          </w:p>
          <w:p w:rsidR="00726E5A" w:rsidRDefault="00726E5A" w:rsidP="00726E5A">
            <w:pPr>
              <w:spacing w:line="276" w:lineRule="auto"/>
              <w:jc w:val="both"/>
              <w:rPr>
                <w:sz w:val="26"/>
                <w:szCs w:val="26"/>
              </w:rPr>
            </w:pPr>
          </w:p>
          <w:p w:rsidR="00726E5A" w:rsidRPr="007E3935" w:rsidRDefault="00726E5A" w:rsidP="00726E5A">
            <w:pPr>
              <w:spacing w:line="276" w:lineRule="auto"/>
              <w:jc w:val="both"/>
              <w:rPr>
                <w:sz w:val="26"/>
                <w:szCs w:val="26"/>
              </w:rPr>
            </w:pPr>
            <w:r w:rsidRPr="007E3935">
              <w:rPr>
                <w:sz w:val="26"/>
                <w:szCs w:val="26"/>
              </w:rPr>
              <w:t xml:space="preserve">- 1 Học sinh đọc yêu cầu bài </w:t>
            </w:r>
          </w:p>
          <w:p w:rsidR="00726E5A" w:rsidRPr="007E3935" w:rsidRDefault="00726E5A" w:rsidP="00726E5A">
            <w:pPr>
              <w:spacing w:line="276" w:lineRule="auto"/>
              <w:jc w:val="both"/>
              <w:rPr>
                <w:sz w:val="26"/>
                <w:szCs w:val="26"/>
              </w:rPr>
            </w:pPr>
            <w:r w:rsidRPr="007E3935">
              <w:rPr>
                <w:sz w:val="26"/>
                <w:szCs w:val="26"/>
              </w:rPr>
              <w:t>- Cả lớp quan sát tranh và trả lời câu hỏi:</w:t>
            </w:r>
          </w:p>
          <w:p w:rsidR="00726E5A" w:rsidRPr="007E3935" w:rsidRDefault="00726E5A" w:rsidP="00726E5A">
            <w:pPr>
              <w:spacing w:line="276" w:lineRule="auto"/>
              <w:jc w:val="both"/>
              <w:rPr>
                <w:sz w:val="26"/>
                <w:szCs w:val="26"/>
              </w:rPr>
            </w:pPr>
            <w:r w:rsidRPr="007E3935">
              <w:rPr>
                <w:sz w:val="26"/>
                <w:szCs w:val="26"/>
              </w:rPr>
              <w:t>+ Rễ cây có chức năng hút nước và muối khoáng.</w:t>
            </w:r>
          </w:p>
          <w:p w:rsidR="00726E5A" w:rsidRPr="007E3935" w:rsidRDefault="00726E5A" w:rsidP="00726E5A">
            <w:pPr>
              <w:spacing w:line="276" w:lineRule="auto"/>
              <w:jc w:val="both"/>
              <w:rPr>
                <w:sz w:val="26"/>
                <w:szCs w:val="26"/>
              </w:rPr>
            </w:pPr>
            <w:r w:rsidRPr="007E3935">
              <w:rPr>
                <w:sz w:val="26"/>
                <w:szCs w:val="26"/>
              </w:rPr>
              <w:t>+ Rễ cây còn giúp cây bám chặt vào đất, giúp cây đứng vững.</w:t>
            </w:r>
          </w:p>
          <w:p w:rsidR="00726E5A" w:rsidRPr="007E3935" w:rsidRDefault="00726E5A" w:rsidP="00726E5A">
            <w:pPr>
              <w:spacing w:line="276" w:lineRule="auto"/>
              <w:jc w:val="both"/>
              <w:rPr>
                <w:sz w:val="26"/>
                <w:szCs w:val="26"/>
              </w:rPr>
            </w:pPr>
            <w:r w:rsidRPr="007E3935">
              <w:rPr>
                <w:sz w:val="26"/>
                <w:szCs w:val="26"/>
              </w:rPr>
              <w:t>+ Rễ cây dài, sẽ bám sâu vào đất để giúp cây trụ vưng, không bị đổ khi có gió lớn.</w:t>
            </w:r>
          </w:p>
          <w:p w:rsidR="00726E5A" w:rsidRPr="007E3935" w:rsidRDefault="00726E5A" w:rsidP="00726E5A">
            <w:pPr>
              <w:spacing w:line="288" w:lineRule="auto"/>
              <w:jc w:val="both"/>
              <w:rPr>
                <w:sz w:val="26"/>
                <w:szCs w:val="26"/>
              </w:rPr>
            </w:pPr>
            <w:r w:rsidRPr="007E3935">
              <w:rPr>
                <w:sz w:val="26"/>
                <w:szCs w:val="26"/>
              </w:rPr>
              <w:t>- HS lắng nghe.</w:t>
            </w:r>
          </w:p>
          <w:p w:rsidR="00726E5A" w:rsidRPr="007E3935" w:rsidRDefault="00726E5A" w:rsidP="00726E5A">
            <w:pPr>
              <w:rPr>
                <w:sz w:val="26"/>
                <w:szCs w:val="26"/>
              </w:rPr>
            </w:pPr>
          </w:p>
          <w:p w:rsidR="00726E5A" w:rsidRPr="007E3935" w:rsidRDefault="00726E5A" w:rsidP="00726E5A">
            <w:pPr>
              <w:rPr>
                <w:sz w:val="26"/>
                <w:szCs w:val="26"/>
              </w:rPr>
            </w:pPr>
          </w:p>
          <w:p w:rsidR="00726E5A" w:rsidRPr="007E3935" w:rsidRDefault="00726E5A" w:rsidP="00726E5A">
            <w:pPr>
              <w:rPr>
                <w:sz w:val="26"/>
                <w:szCs w:val="26"/>
              </w:rPr>
            </w:pPr>
          </w:p>
          <w:p w:rsidR="00726E5A" w:rsidRPr="007E3935" w:rsidRDefault="00726E5A" w:rsidP="00726E5A">
            <w:pPr>
              <w:rPr>
                <w:sz w:val="26"/>
                <w:szCs w:val="26"/>
              </w:rPr>
            </w:pPr>
          </w:p>
          <w:p w:rsidR="00726E5A" w:rsidRPr="007E3935" w:rsidRDefault="00726E5A" w:rsidP="00726E5A">
            <w:pPr>
              <w:spacing w:line="276" w:lineRule="auto"/>
              <w:jc w:val="both"/>
              <w:rPr>
                <w:sz w:val="26"/>
                <w:szCs w:val="26"/>
              </w:rPr>
            </w:pPr>
            <w:r w:rsidRPr="007E3935">
              <w:rPr>
                <w:sz w:val="26"/>
                <w:szCs w:val="26"/>
              </w:rPr>
              <w:t xml:space="preserve">- HS trả lời: </w:t>
            </w:r>
          </w:p>
          <w:p w:rsidR="00726E5A" w:rsidRPr="007E3935" w:rsidRDefault="00726E5A" w:rsidP="00726E5A">
            <w:pPr>
              <w:spacing w:line="276" w:lineRule="auto"/>
              <w:jc w:val="both"/>
              <w:rPr>
                <w:sz w:val="26"/>
                <w:szCs w:val="26"/>
              </w:rPr>
            </w:pPr>
            <w:r w:rsidRPr="007E3935">
              <w:rPr>
                <w:sz w:val="26"/>
                <w:szCs w:val="26"/>
              </w:rPr>
              <w:t>+ Khi trồng cây, người ta phải tưới nước và bón phân cho cây để cung cấp đủ nước và chất khoáng cho cây.</w:t>
            </w:r>
          </w:p>
          <w:p w:rsidR="00726E5A" w:rsidRPr="007E3935" w:rsidRDefault="00726E5A" w:rsidP="00726E5A">
            <w:pPr>
              <w:spacing w:line="276" w:lineRule="auto"/>
              <w:jc w:val="both"/>
              <w:rPr>
                <w:sz w:val="26"/>
                <w:szCs w:val="26"/>
              </w:rPr>
            </w:pPr>
            <w:r w:rsidRPr="007E3935">
              <w:rPr>
                <w:sz w:val="26"/>
                <w:szCs w:val="26"/>
              </w:rPr>
              <w:t xml:space="preserve">+ Vì đất khô cằn thiếu nước, rê cây phải đâm sâu xuống đất để hút nước. </w:t>
            </w:r>
          </w:p>
          <w:p w:rsidR="00726E5A" w:rsidRPr="007E3935" w:rsidRDefault="00726E5A" w:rsidP="00726E5A">
            <w:pPr>
              <w:spacing w:line="276" w:lineRule="auto"/>
              <w:jc w:val="both"/>
              <w:rPr>
                <w:sz w:val="26"/>
                <w:szCs w:val="26"/>
              </w:rPr>
            </w:pPr>
            <w:r w:rsidRPr="007E3935">
              <w:rPr>
                <w:sz w:val="26"/>
                <w:szCs w:val="26"/>
              </w:rPr>
              <w:t>- Lắng nghe rút kinh nghiệm.</w:t>
            </w:r>
          </w:p>
          <w:p w:rsidR="00726E5A" w:rsidRPr="007E3935" w:rsidRDefault="00726E5A" w:rsidP="00726E5A">
            <w:pPr>
              <w:rPr>
                <w:sz w:val="26"/>
                <w:szCs w:val="26"/>
              </w:rPr>
            </w:pPr>
            <w:r w:rsidRPr="007E3935">
              <w:rPr>
                <w:sz w:val="26"/>
                <w:szCs w:val="26"/>
              </w:rPr>
              <w:t>- 3-4 em đọc.</w:t>
            </w:r>
          </w:p>
          <w:p w:rsidR="00726E5A" w:rsidRPr="007E3935" w:rsidRDefault="00726E5A" w:rsidP="00726E5A">
            <w:pPr>
              <w:rPr>
                <w:sz w:val="26"/>
                <w:szCs w:val="26"/>
              </w:rPr>
            </w:pPr>
          </w:p>
          <w:p w:rsidR="00726E5A" w:rsidRPr="007E3935" w:rsidRDefault="00726E5A" w:rsidP="00726E5A">
            <w:pPr>
              <w:rPr>
                <w:sz w:val="26"/>
                <w:szCs w:val="26"/>
              </w:rPr>
            </w:pPr>
            <w:r w:rsidRPr="007E3935">
              <w:rPr>
                <w:sz w:val="26"/>
                <w:szCs w:val="26"/>
              </w:rPr>
              <w:t>- HS lắng nghe.</w:t>
            </w:r>
          </w:p>
        </w:tc>
      </w:tr>
      <w:tr w:rsidR="00726E5A" w:rsidRPr="007E3935" w:rsidTr="00726E5A">
        <w:tc>
          <w:tcPr>
            <w:tcW w:w="9738" w:type="dxa"/>
            <w:gridSpan w:val="2"/>
            <w:tcBorders>
              <w:top w:val="dashed" w:sz="4" w:space="0" w:color="auto"/>
              <w:left w:val="single" w:sz="4" w:space="0" w:color="auto"/>
              <w:bottom w:val="dashed" w:sz="4" w:space="0" w:color="auto"/>
              <w:right w:val="single" w:sz="4" w:space="0" w:color="auto"/>
            </w:tcBorders>
            <w:hideMark/>
          </w:tcPr>
          <w:p w:rsidR="00726E5A" w:rsidRPr="007E3935" w:rsidRDefault="00726E5A" w:rsidP="00726E5A">
            <w:pPr>
              <w:spacing w:line="288" w:lineRule="auto"/>
              <w:jc w:val="both"/>
              <w:rPr>
                <w:b/>
                <w:sz w:val="26"/>
                <w:szCs w:val="26"/>
              </w:rPr>
            </w:pPr>
            <w:r w:rsidRPr="007E3935">
              <w:rPr>
                <w:b/>
                <w:sz w:val="26"/>
                <w:szCs w:val="26"/>
              </w:rPr>
              <w:lastRenderedPageBreak/>
              <w:t>4. Vận dụng.</w:t>
            </w:r>
          </w:p>
          <w:p w:rsidR="00726E5A" w:rsidRPr="007E3935" w:rsidRDefault="00726E5A" w:rsidP="00726E5A">
            <w:pPr>
              <w:spacing w:line="288" w:lineRule="auto"/>
              <w:rPr>
                <w:b/>
                <w:sz w:val="26"/>
                <w:szCs w:val="26"/>
              </w:rPr>
            </w:pPr>
            <w:r w:rsidRPr="007E3935">
              <w:rPr>
                <w:b/>
                <w:sz w:val="26"/>
                <w:szCs w:val="26"/>
              </w:rPr>
              <w:t>- Mục tiêu:</w:t>
            </w:r>
          </w:p>
          <w:p w:rsidR="00726E5A" w:rsidRPr="007E3935" w:rsidRDefault="00726E5A" w:rsidP="00726E5A">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726E5A" w:rsidRPr="007E3935" w:rsidRDefault="00726E5A" w:rsidP="00726E5A">
            <w:pPr>
              <w:spacing w:line="264" w:lineRule="auto"/>
              <w:jc w:val="both"/>
              <w:rPr>
                <w:sz w:val="26"/>
                <w:szCs w:val="26"/>
                <w:lang w:val="vi-VN"/>
              </w:rPr>
            </w:pPr>
            <w:r w:rsidRPr="007E3935">
              <w:rPr>
                <w:sz w:val="26"/>
                <w:szCs w:val="26"/>
                <w:lang w:val="vi-VN"/>
              </w:rPr>
              <w:t>+ Vận dụng kiến thức đã học vào thực tiễn.</w:t>
            </w:r>
          </w:p>
          <w:p w:rsidR="00726E5A" w:rsidRPr="007E3935" w:rsidRDefault="00726E5A" w:rsidP="00726E5A">
            <w:pPr>
              <w:spacing w:line="264" w:lineRule="auto"/>
              <w:jc w:val="both"/>
              <w:rPr>
                <w:sz w:val="26"/>
                <w:szCs w:val="26"/>
                <w:lang w:val="vi-VN"/>
              </w:rPr>
            </w:pPr>
            <w:r w:rsidRPr="007E3935">
              <w:rPr>
                <w:sz w:val="26"/>
                <w:szCs w:val="26"/>
                <w:lang w:val="vi-VN"/>
              </w:rPr>
              <w:t>+ Tạo không khí vui vẻ, hào hứng, lưu luyến sau khi học xong bài học.</w:t>
            </w:r>
          </w:p>
          <w:p w:rsidR="00726E5A" w:rsidRPr="007E3935" w:rsidRDefault="00726E5A" w:rsidP="00726E5A">
            <w:pPr>
              <w:spacing w:line="288" w:lineRule="auto"/>
              <w:rPr>
                <w:b/>
                <w:sz w:val="26"/>
                <w:szCs w:val="26"/>
              </w:rPr>
            </w:pPr>
            <w:r w:rsidRPr="007E3935">
              <w:rPr>
                <w:b/>
                <w:sz w:val="26"/>
                <w:szCs w:val="26"/>
                <w:lang w:val="en-US"/>
              </w:rPr>
              <w:t>- Cách tiến hành:</w:t>
            </w:r>
          </w:p>
        </w:tc>
      </w:tr>
      <w:tr w:rsidR="00726E5A" w:rsidRPr="007E3935" w:rsidTr="00726E5A">
        <w:tc>
          <w:tcPr>
            <w:tcW w:w="5862" w:type="dxa"/>
            <w:tcBorders>
              <w:top w:val="dashed" w:sz="4" w:space="0" w:color="auto"/>
              <w:left w:val="single" w:sz="4" w:space="0" w:color="auto"/>
              <w:bottom w:val="dashed" w:sz="4" w:space="0" w:color="auto"/>
              <w:right w:val="single" w:sz="4" w:space="0" w:color="auto"/>
            </w:tcBorders>
          </w:tcPr>
          <w:p w:rsidR="00726E5A" w:rsidRPr="007E3935" w:rsidRDefault="00726E5A" w:rsidP="00726E5A">
            <w:pPr>
              <w:spacing w:line="288" w:lineRule="auto"/>
              <w:jc w:val="both"/>
              <w:outlineLvl w:val="0"/>
              <w:rPr>
                <w:bCs/>
                <w:sz w:val="26"/>
                <w:szCs w:val="26"/>
              </w:rPr>
            </w:pPr>
            <w:r w:rsidRPr="007E3935">
              <w:rPr>
                <w:bCs/>
                <w:sz w:val="26"/>
                <w:szCs w:val="26"/>
              </w:rPr>
              <w:t>- GV hỏi HS một số câu hỏi để đánh giá HS:</w:t>
            </w:r>
          </w:p>
          <w:p w:rsidR="00726E5A" w:rsidRPr="007E3935" w:rsidRDefault="00726E5A" w:rsidP="00726E5A">
            <w:pPr>
              <w:spacing w:line="288" w:lineRule="auto"/>
              <w:jc w:val="both"/>
              <w:outlineLvl w:val="0"/>
              <w:rPr>
                <w:bCs/>
                <w:sz w:val="26"/>
                <w:szCs w:val="26"/>
              </w:rPr>
            </w:pPr>
            <w:r w:rsidRPr="007E3935">
              <w:rPr>
                <w:bCs/>
                <w:sz w:val="26"/>
                <w:szCs w:val="26"/>
              </w:rPr>
              <w:t>+ Nêu tên hai loại rễ cây chính?</w:t>
            </w:r>
          </w:p>
          <w:p w:rsidR="00726E5A" w:rsidRPr="007E3935" w:rsidRDefault="00726E5A" w:rsidP="00726E5A">
            <w:pPr>
              <w:spacing w:line="288" w:lineRule="auto"/>
              <w:jc w:val="both"/>
              <w:outlineLvl w:val="0"/>
              <w:rPr>
                <w:bCs/>
                <w:sz w:val="26"/>
                <w:szCs w:val="26"/>
              </w:rPr>
            </w:pPr>
          </w:p>
          <w:p w:rsidR="00726E5A" w:rsidRPr="007E3935" w:rsidRDefault="00726E5A" w:rsidP="00726E5A">
            <w:pPr>
              <w:spacing w:line="288" w:lineRule="auto"/>
              <w:jc w:val="both"/>
              <w:outlineLvl w:val="0"/>
              <w:rPr>
                <w:bCs/>
                <w:sz w:val="26"/>
                <w:szCs w:val="26"/>
              </w:rPr>
            </w:pPr>
            <w:r w:rsidRPr="007E3935">
              <w:rPr>
                <w:bCs/>
                <w:sz w:val="26"/>
                <w:szCs w:val="26"/>
              </w:rPr>
              <w:t>+ Rê cây có chức năng gì?</w:t>
            </w:r>
          </w:p>
          <w:p w:rsidR="00726E5A" w:rsidRPr="007E3935" w:rsidRDefault="00726E5A" w:rsidP="00726E5A">
            <w:pPr>
              <w:spacing w:line="288" w:lineRule="auto"/>
              <w:jc w:val="both"/>
              <w:outlineLvl w:val="0"/>
              <w:rPr>
                <w:bCs/>
                <w:sz w:val="26"/>
                <w:szCs w:val="26"/>
              </w:rPr>
            </w:pPr>
          </w:p>
          <w:p w:rsidR="00726E5A" w:rsidRPr="007E3935" w:rsidRDefault="00726E5A" w:rsidP="00726E5A">
            <w:pPr>
              <w:spacing w:line="288" w:lineRule="auto"/>
              <w:jc w:val="both"/>
              <w:outlineLvl w:val="0"/>
              <w:rPr>
                <w:bCs/>
                <w:sz w:val="26"/>
                <w:szCs w:val="26"/>
              </w:rPr>
            </w:pPr>
          </w:p>
          <w:p w:rsidR="00726E5A" w:rsidRPr="007E3935" w:rsidRDefault="00726E5A" w:rsidP="00726E5A">
            <w:pPr>
              <w:spacing w:line="288" w:lineRule="auto"/>
              <w:jc w:val="both"/>
              <w:outlineLvl w:val="0"/>
              <w:rPr>
                <w:bCs/>
                <w:sz w:val="26"/>
                <w:szCs w:val="26"/>
              </w:rPr>
            </w:pPr>
          </w:p>
          <w:p w:rsidR="00726E5A" w:rsidRPr="007E3935" w:rsidRDefault="00726E5A" w:rsidP="00726E5A">
            <w:pPr>
              <w:spacing w:line="288" w:lineRule="auto"/>
              <w:jc w:val="both"/>
              <w:outlineLvl w:val="0"/>
              <w:rPr>
                <w:bCs/>
                <w:sz w:val="26"/>
                <w:szCs w:val="26"/>
              </w:rPr>
            </w:pPr>
            <w:r w:rsidRPr="007E3935">
              <w:rPr>
                <w:bCs/>
                <w:sz w:val="26"/>
                <w:szCs w:val="26"/>
              </w:rPr>
              <w:t>- GV nhận xét, tuyên dương, khen thưởng cho những học sinh trả lời đúng.</w:t>
            </w:r>
          </w:p>
          <w:p w:rsidR="00726E5A" w:rsidRPr="007E3935" w:rsidRDefault="00726E5A" w:rsidP="00726E5A">
            <w:pPr>
              <w:spacing w:line="288" w:lineRule="auto"/>
              <w:jc w:val="both"/>
              <w:rPr>
                <w:sz w:val="26"/>
                <w:szCs w:val="26"/>
              </w:rPr>
            </w:pPr>
            <w:r w:rsidRPr="007E3935">
              <w:rPr>
                <w:sz w:val="26"/>
                <w:szCs w:val="26"/>
              </w:rPr>
              <w:t>- Dặn HS chuẩn bị bài sau.</w:t>
            </w:r>
          </w:p>
        </w:tc>
        <w:tc>
          <w:tcPr>
            <w:tcW w:w="3876" w:type="dxa"/>
            <w:tcBorders>
              <w:top w:val="dashed" w:sz="4" w:space="0" w:color="auto"/>
              <w:left w:val="single" w:sz="4" w:space="0" w:color="auto"/>
              <w:bottom w:val="dashed" w:sz="4" w:space="0" w:color="auto"/>
              <w:right w:val="single" w:sz="4" w:space="0" w:color="auto"/>
            </w:tcBorders>
          </w:tcPr>
          <w:p w:rsidR="00726E5A" w:rsidRPr="007E3935" w:rsidRDefault="00726E5A" w:rsidP="00726E5A">
            <w:pPr>
              <w:spacing w:line="288" w:lineRule="auto"/>
              <w:jc w:val="both"/>
              <w:rPr>
                <w:sz w:val="26"/>
                <w:szCs w:val="26"/>
              </w:rPr>
            </w:pPr>
            <w:r w:rsidRPr="007E3935">
              <w:rPr>
                <w:sz w:val="26"/>
                <w:szCs w:val="26"/>
              </w:rPr>
              <w:t>- HS lắng nghe câu hỏi</w:t>
            </w:r>
            <w:r>
              <w:rPr>
                <w:sz w:val="26"/>
                <w:szCs w:val="26"/>
              </w:rPr>
              <w:t xml:space="preserve"> và</w:t>
            </w:r>
            <w:r w:rsidRPr="007E3935">
              <w:rPr>
                <w:sz w:val="26"/>
                <w:szCs w:val="26"/>
              </w:rPr>
              <w:t xml:space="preserve"> trả lời.</w:t>
            </w:r>
          </w:p>
          <w:p w:rsidR="00726E5A" w:rsidRPr="007E3935" w:rsidRDefault="00726E5A" w:rsidP="00726E5A">
            <w:pPr>
              <w:spacing w:line="288" w:lineRule="auto"/>
              <w:jc w:val="both"/>
              <w:rPr>
                <w:sz w:val="26"/>
                <w:szCs w:val="26"/>
              </w:rPr>
            </w:pPr>
            <w:r w:rsidRPr="007E3935">
              <w:rPr>
                <w:sz w:val="26"/>
                <w:szCs w:val="26"/>
              </w:rPr>
              <w:t>+ Rễ cây có hai loại chính: Rễ cọc và rễ chùm.</w:t>
            </w:r>
          </w:p>
          <w:p w:rsidR="00726E5A" w:rsidRPr="007E3935" w:rsidRDefault="00726E5A" w:rsidP="00726E5A">
            <w:pPr>
              <w:spacing w:line="288" w:lineRule="auto"/>
              <w:jc w:val="both"/>
              <w:rPr>
                <w:sz w:val="26"/>
                <w:szCs w:val="26"/>
              </w:rPr>
            </w:pPr>
            <w:r w:rsidRPr="007E3935">
              <w:rPr>
                <w:sz w:val="26"/>
                <w:szCs w:val="26"/>
              </w:rPr>
              <w:t>+ Rễ cây hút nước và muối khoáng trong đất để nuôi cây. Rễ cây đâm sâu xuống đát giúp cây bám chặt vào đất.</w:t>
            </w:r>
          </w:p>
          <w:p w:rsidR="00726E5A" w:rsidRPr="007E3935" w:rsidRDefault="00726E5A" w:rsidP="00726E5A">
            <w:pPr>
              <w:spacing w:line="288" w:lineRule="auto"/>
              <w:jc w:val="both"/>
              <w:rPr>
                <w:sz w:val="26"/>
                <w:szCs w:val="26"/>
              </w:rPr>
            </w:pPr>
            <w:r w:rsidRPr="007E3935">
              <w:rPr>
                <w:sz w:val="26"/>
                <w:szCs w:val="26"/>
              </w:rPr>
              <w:t>- Lắng nghe nhận xét, rút kinh nghiệm.</w:t>
            </w:r>
          </w:p>
          <w:p w:rsidR="00726E5A" w:rsidRPr="007E3935" w:rsidRDefault="00726E5A" w:rsidP="00726E5A">
            <w:pPr>
              <w:spacing w:line="288" w:lineRule="auto"/>
              <w:rPr>
                <w:sz w:val="26"/>
                <w:szCs w:val="26"/>
              </w:rPr>
            </w:pPr>
          </w:p>
        </w:tc>
      </w:tr>
    </w:tbl>
    <w:p w:rsidR="00726E5A" w:rsidRDefault="00726E5A" w:rsidP="00726E5A">
      <w:pPr>
        <w:spacing w:line="288" w:lineRule="auto"/>
        <w:ind w:left="720" w:hanging="720"/>
        <w:jc w:val="center"/>
        <w:rPr>
          <w:b/>
          <w:bCs/>
          <w:sz w:val="26"/>
          <w:szCs w:val="26"/>
        </w:rPr>
      </w:pPr>
    </w:p>
    <w:p w:rsidR="00580459" w:rsidRPr="00580459" w:rsidRDefault="00580459" w:rsidP="00580459">
      <w:pPr>
        <w:spacing w:line="288" w:lineRule="auto"/>
        <w:ind w:left="720" w:hanging="720"/>
        <w:rPr>
          <w:b/>
          <w:bCs/>
          <w:sz w:val="26"/>
          <w:szCs w:val="26"/>
        </w:rPr>
      </w:pPr>
      <w:r w:rsidRPr="00580459">
        <w:rPr>
          <w:b/>
          <w:bCs/>
          <w:sz w:val="26"/>
          <w:szCs w:val="26"/>
        </w:rPr>
        <w:t>Buổi chiều</w:t>
      </w:r>
    </w:p>
    <w:p w:rsidR="00580459" w:rsidRPr="007E3935" w:rsidRDefault="00580459" w:rsidP="00580459">
      <w:pPr>
        <w:spacing w:line="288" w:lineRule="auto"/>
        <w:ind w:left="720" w:hanging="720"/>
        <w:jc w:val="center"/>
        <w:rPr>
          <w:b/>
          <w:bCs/>
          <w:sz w:val="26"/>
          <w:szCs w:val="26"/>
          <w:u w:val="single"/>
        </w:rPr>
      </w:pPr>
      <w:r w:rsidRPr="007E3935">
        <w:rPr>
          <w:b/>
          <w:bCs/>
          <w:sz w:val="26"/>
          <w:szCs w:val="26"/>
          <w:u w:val="single"/>
        </w:rPr>
        <w:t>TIẾNG VIỆT</w:t>
      </w:r>
    </w:p>
    <w:p w:rsidR="00580459" w:rsidRDefault="00580459" w:rsidP="00580459">
      <w:pPr>
        <w:spacing w:line="288" w:lineRule="auto"/>
        <w:ind w:left="720" w:hanging="720"/>
        <w:jc w:val="center"/>
        <w:rPr>
          <w:b/>
          <w:bCs/>
          <w:sz w:val="26"/>
          <w:szCs w:val="26"/>
        </w:rPr>
      </w:pPr>
      <w:r w:rsidRPr="007E3935">
        <w:rPr>
          <w:b/>
          <w:bCs/>
          <w:sz w:val="26"/>
          <w:szCs w:val="26"/>
        </w:rPr>
        <w:t xml:space="preserve">LUYỆN </w:t>
      </w:r>
      <w:r>
        <w:rPr>
          <w:b/>
          <w:bCs/>
          <w:sz w:val="26"/>
          <w:szCs w:val="26"/>
        </w:rPr>
        <w:t>TẬP: TỪ NGỮ CHỈ SỰ VẬT, HOẠT ĐỘNG; HỎI ĐÁP VỀ SỰ VẬT, HOẠT ĐỘNG.</w:t>
      </w:r>
    </w:p>
    <w:p w:rsidR="00580459" w:rsidRDefault="00580459" w:rsidP="00580459">
      <w:pPr>
        <w:spacing w:line="288" w:lineRule="auto"/>
        <w:ind w:left="720" w:hanging="720"/>
        <w:jc w:val="center"/>
        <w:rPr>
          <w:b/>
          <w:bCs/>
          <w:sz w:val="26"/>
          <w:szCs w:val="26"/>
        </w:rPr>
      </w:pPr>
      <w:r>
        <w:rPr>
          <w:b/>
          <w:bCs/>
          <w:sz w:val="26"/>
          <w:szCs w:val="26"/>
        </w:rPr>
        <w:t>LUYỆN TẬP:  VIẾT THƯ</w:t>
      </w:r>
    </w:p>
    <w:p w:rsidR="00580459" w:rsidRPr="007E3935" w:rsidRDefault="00580459" w:rsidP="00580459">
      <w:pPr>
        <w:spacing w:line="288" w:lineRule="auto"/>
        <w:ind w:left="720" w:hanging="720"/>
        <w:jc w:val="center"/>
        <w:rPr>
          <w:b/>
          <w:bCs/>
          <w:sz w:val="26"/>
          <w:szCs w:val="26"/>
        </w:rPr>
      </w:pPr>
      <w:r w:rsidRPr="007E3935">
        <w:rPr>
          <w:b/>
          <w:bCs/>
          <w:sz w:val="26"/>
          <w:szCs w:val="26"/>
        </w:rPr>
        <w:t xml:space="preserve"> (T3,4)</w:t>
      </w:r>
    </w:p>
    <w:p w:rsidR="00580459" w:rsidRPr="007E3935" w:rsidRDefault="00580459" w:rsidP="00580459">
      <w:pPr>
        <w:spacing w:line="288" w:lineRule="auto"/>
        <w:ind w:firstLine="360"/>
        <w:rPr>
          <w:b/>
          <w:bCs/>
          <w:sz w:val="26"/>
          <w:szCs w:val="26"/>
          <w:u w:val="single"/>
        </w:rPr>
      </w:pPr>
      <w:r w:rsidRPr="007E3935">
        <w:rPr>
          <w:b/>
          <w:bCs/>
          <w:sz w:val="26"/>
          <w:szCs w:val="26"/>
          <w:u w:val="single"/>
        </w:rPr>
        <w:t>I. YÊU CẦU CẦN ĐẠT:</w:t>
      </w:r>
      <w:r w:rsidRPr="0020480D">
        <w:rPr>
          <w:b/>
          <w:bCs/>
          <w:sz w:val="26"/>
          <w:szCs w:val="26"/>
        </w:rPr>
        <w:t xml:space="preserve"> </w:t>
      </w:r>
    </w:p>
    <w:p w:rsidR="00580459" w:rsidRPr="007E3935" w:rsidRDefault="00580459" w:rsidP="00580459">
      <w:pPr>
        <w:spacing w:line="288" w:lineRule="auto"/>
        <w:ind w:firstLine="360"/>
        <w:jc w:val="both"/>
        <w:rPr>
          <w:b/>
          <w:sz w:val="26"/>
          <w:szCs w:val="26"/>
        </w:rPr>
      </w:pPr>
      <w:r w:rsidRPr="007E3935">
        <w:rPr>
          <w:b/>
          <w:sz w:val="26"/>
          <w:szCs w:val="26"/>
        </w:rPr>
        <w:t>1. Năng lực đặc thù:</w:t>
      </w:r>
    </w:p>
    <w:p w:rsidR="00580459" w:rsidRPr="007E3935" w:rsidRDefault="00580459" w:rsidP="00580459">
      <w:pPr>
        <w:spacing w:line="288" w:lineRule="auto"/>
        <w:ind w:firstLine="360"/>
        <w:jc w:val="both"/>
        <w:rPr>
          <w:sz w:val="26"/>
          <w:szCs w:val="26"/>
        </w:rPr>
      </w:pPr>
      <w:r w:rsidRPr="007E3935">
        <w:rPr>
          <w:sz w:val="26"/>
          <w:szCs w:val="26"/>
        </w:rPr>
        <w:t>- Nhận biết được từ ngữ chỉ sự vật, hoạt động trong văn bản, biết đặt câu hỏi và trả lời câu hỏi về sựu vật, hoạt động được nói đến trong văn bản</w:t>
      </w:r>
    </w:p>
    <w:p w:rsidR="00580459" w:rsidRPr="007E3935" w:rsidRDefault="00580459" w:rsidP="00580459">
      <w:pPr>
        <w:spacing w:line="288" w:lineRule="auto"/>
        <w:ind w:firstLine="360"/>
        <w:jc w:val="both"/>
        <w:rPr>
          <w:sz w:val="26"/>
          <w:szCs w:val="26"/>
        </w:rPr>
      </w:pPr>
      <w:r w:rsidRPr="007E3935">
        <w:rPr>
          <w:sz w:val="26"/>
          <w:szCs w:val="26"/>
        </w:rPr>
        <w:t>- Bước đầu biết cách viết một lá thư cho người thân.</w:t>
      </w:r>
    </w:p>
    <w:p w:rsidR="00580459" w:rsidRPr="007E3935" w:rsidRDefault="00580459" w:rsidP="00580459">
      <w:pPr>
        <w:spacing w:line="288" w:lineRule="auto"/>
        <w:ind w:firstLine="360"/>
        <w:jc w:val="both"/>
        <w:rPr>
          <w:sz w:val="26"/>
          <w:szCs w:val="26"/>
        </w:rPr>
      </w:pPr>
      <w:r w:rsidRPr="007E3935">
        <w:rPr>
          <w:sz w:val="26"/>
          <w:szCs w:val="26"/>
        </w:rPr>
        <w:t>- Hình thành và phát triển tình cảm đối với những người có tinh thần trách nhiệm với công việc chung.</w:t>
      </w:r>
    </w:p>
    <w:p w:rsidR="00580459" w:rsidRPr="007E3935" w:rsidRDefault="00580459" w:rsidP="00580459">
      <w:pPr>
        <w:spacing w:line="288" w:lineRule="auto"/>
        <w:ind w:firstLine="360"/>
        <w:jc w:val="both"/>
        <w:rPr>
          <w:sz w:val="26"/>
          <w:szCs w:val="26"/>
        </w:rPr>
      </w:pPr>
      <w:r w:rsidRPr="007E3935">
        <w:rPr>
          <w:sz w:val="26"/>
          <w:szCs w:val="26"/>
        </w:rPr>
        <w:t>- Đọc mở rộng theo yêu cầu.</w:t>
      </w:r>
    </w:p>
    <w:p w:rsidR="00580459" w:rsidRPr="007E3935" w:rsidRDefault="00580459" w:rsidP="00580459">
      <w:pPr>
        <w:spacing w:line="288" w:lineRule="auto"/>
        <w:ind w:firstLine="360"/>
        <w:jc w:val="both"/>
        <w:rPr>
          <w:sz w:val="26"/>
          <w:szCs w:val="26"/>
        </w:rPr>
      </w:pPr>
      <w:r w:rsidRPr="007E3935">
        <w:rPr>
          <w:sz w:val="26"/>
          <w:szCs w:val="26"/>
        </w:rPr>
        <w:t>- Phát triển năng lực ngôn ngữ.</w:t>
      </w:r>
    </w:p>
    <w:p w:rsidR="00580459" w:rsidRPr="007E3935" w:rsidRDefault="00580459" w:rsidP="00580459">
      <w:pPr>
        <w:spacing w:before="120" w:line="288" w:lineRule="auto"/>
        <w:ind w:firstLine="360"/>
        <w:jc w:val="both"/>
        <w:rPr>
          <w:b/>
          <w:sz w:val="26"/>
          <w:szCs w:val="26"/>
        </w:rPr>
      </w:pPr>
      <w:r w:rsidRPr="007E3935">
        <w:rPr>
          <w:b/>
          <w:sz w:val="26"/>
          <w:szCs w:val="26"/>
        </w:rPr>
        <w:t>2. Năng lực chung.</w:t>
      </w:r>
    </w:p>
    <w:p w:rsidR="00580459" w:rsidRPr="007E3935" w:rsidRDefault="00580459" w:rsidP="00580459">
      <w:pPr>
        <w:spacing w:line="288" w:lineRule="auto"/>
        <w:ind w:firstLine="360"/>
        <w:jc w:val="both"/>
        <w:rPr>
          <w:sz w:val="26"/>
          <w:szCs w:val="26"/>
        </w:rPr>
      </w:pPr>
      <w:r w:rsidRPr="007E3935">
        <w:rPr>
          <w:sz w:val="26"/>
          <w:szCs w:val="26"/>
        </w:rPr>
        <w:t xml:space="preserve">- Năng lực tự chủ, tự học: lắng nghe, viết bài đúng, kịp thời và hoàn thành các nội dung trong SGK. </w:t>
      </w:r>
    </w:p>
    <w:p w:rsidR="00580459" w:rsidRPr="007E3935" w:rsidRDefault="00580459" w:rsidP="00580459">
      <w:pPr>
        <w:spacing w:line="288" w:lineRule="auto"/>
        <w:ind w:firstLine="360"/>
        <w:jc w:val="both"/>
        <w:rPr>
          <w:sz w:val="26"/>
          <w:szCs w:val="26"/>
        </w:rPr>
      </w:pPr>
      <w:r w:rsidRPr="007E3935">
        <w:rPr>
          <w:sz w:val="26"/>
          <w:szCs w:val="26"/>
        </w:rPr>
        <w:lastRenderedPageBreak/>
        <w:t>- Năng lực giải quyết vấn đề và sáng tạo: tham gia trò chơi, vận dụng.</w:t>
      </w:r>
    </w:p>
    <w:p w:rsidR="00580459" w:rsidRPr="007E3935" w:rsidRDefault="00580459" w:rsidP="00580459">
      <w:pPr>
        <w:spacing w:line="288" w:lineRule="auto"/>
        <w:ind w:firstLine="360"/>
        <w:jc w:val="both"/>
        <w:rPr>
          <w:sz w:val="26"/>
          <w:szCs w:val="26"/>
        </w:rPr>
      </w:pPr>
      <w:r w:rsidRPr="007E3935">
        <w:rPr>
          <w:sz w:val="26"/>
          <w:szCs w:val="26"/>
        </w:rPr>
        <w:t>- Năng lực giao tiếp và hợp tác: Tham gia làm việc nhóm trong các hoạt động học tập.</w:t>
      </w:r>
    </w:p>
    <w:p w:rsidR="00580459" w:rsidRPr="007E3935" w:rsidRDefault="00580459" w:rsidP="00580459">
      <w:pPr>
        <w:spacing w:before="120" w:line="288" w:lineRule="auto"/>
        <w:ind w:firstLine="360"/>
        <w:jc w:val="both"/>
        <w:rPr>
          <w:b/>
          <w:sz w:val="26"/>
          <w:szCs w:val="26"/>
        </w:rPr>
      </w:pPr>
      <w:r w:rsidRPr="007E3935">
        <w:rPr>
          <w:b/>
          <w:sz w:val="26"/>
          <w:szCs w:val="26"/>
        </w:rPr>
        <w:t>3. Phẩm chất.</w:t>
      </w:r>
    </w:p>
    <w:p w:rsidR="00580459" w:rsidRPr="007E3935" w:rsidRDefault="00580459" w:rsidP="00580459">
      <w:pPr>
        <w:spacing w:line="288" w:lineRule="auto"/>
        <w:ind w:firstLine="360"/>
        <w:jc w:val="both"/>
        <w:rPr>
          <w:sz w:val="26"/>
          <w:szCs w:val="26"/>
        </w:rPr>
      </w:pPr>
      <w:r w:rsidRPr="007E3935">
        <w:rPr>
          <w:sz w:val="26"/>
          <w:szCs w:val="26"/>
        </w:rPr>
        <w:t>- Phẩm chất yêu nước: Biết yêu quê hương, đất nước qua quan sát và tìm hiểu các hình ảnh trong bài.</w:t>
      </w:r>
    </w:p>
    <w:p w:rsidR="00580459" w:rsidRPr="007E3935" w:rsidRDefault="00580459" w:rsidP="00580459">
      <w:pPr>
        <w:spacing w:line="288" w:lineRule="auto"/>
        <w:ind w:firstLine="360"/>
        <w:jc w:val="both"/>
        <w:rPr>
          <w:sz w:val="26"/>
          <w:szCs w:val="26"/>
        </w:rPr>
      </w:pPr>
      <w:r w:rsidRPr="007E3935">
        <w:rPr>
          <w:sz w:val="26"/>
          <w:szCs w:val="26"/>
        </w:rPr>
        <w:t>- Phẩm chất nhân ái: Biết yêu quý và và kính trọng những người có tinh thần trách nhiệm với công việc chung.</w:t>
      </w:r>
    </w:p>
    <w:p w:rsidR="00580459" w:rsidRPr="007E3935" w:rsidRDefault="00580459" w:rsidP="00580459">
      <w:pPr>
        <w:spacing w:line="288" w:lineRule="auto"/>
        <w:ind w:firstLine="360"/>
        <w:jc w:val="both"/>
        <w:rPr>
          <w:sz w:val="26"/>
          <w:szCs w:val="26"/>
        </w:rPr>
      </w:pPr>
      <w:r w:rsidRPr="007E3935">
        <w:rPr>
          <w:sz w:val="26"/>
          <w:szCs w:val="26"/>
        </w:rPr>
        <w:t>- Phẩm chất chăm chỉ: Chăm chỉ viết bài, trả lời câu hỏi.</w:t>
      </w:r>
    </w:p>
    <w:p w:rsidR="00580459" w:rsidRPr="007E3935" w:rsidRDefault="00580459" w:rsidP="00580459">
      <w:pPr>
        <w:spacing w:line="288" w:lineRule="auto"/>
        <w:ind w:firstLine="360"/>
        <w:jc w:val="both"/>
        <w:rPr>
          <w:sz w:val="26"/>
          <w:szCs w:val="26"/>
        </w:rPr>
      </w:pPr>
      <w:r w:rsidRPr="007E3935">
        <w:rPr>
          <w:sz w:val="26"/>
          <w:szCs w:val="26"/>
        </w:rPr>
        <w:t>- Phẩm chất trách nhiệm: Giữ trật tự, học tập nghiêm túc.</w:t>
      </w:r>
    </w:p>
    <w:p w:rsidR="00580459" w:rsidRPr="007E3935" w:rsidRDefault="00580459" w:rsidP="00580459">
      <w:pPr>
        <w:spacing w:before="120" w:line="288" w:lineRule="auto"/>
        <w:ind w:firstLine="360"/>
        <w:jc w:val="both"/>
        <w:rPr>
          <w:b/>
          <w:sz w:val="26"/>
          <w:szCs w:val="26"/>
        </w:rPr>
      </w:pPr>
      <w:r w:rsidRPr="007E3935">
        <w:rPr>
          <w:b/>
          <w:sz w:val="26"/>
          <w:szCs w:val="26"/>
        </w:rPr>
        <w:t>II.ĐỒ DÙNG DẠY HỌC</w:t>
      </w:r>
    </w:p>
    <w:p w:rsidR="00580459" w:rsidRPr="007E3935" w:rsidRDefault="00580459" w:rsidP="00580459">
      <w:pPr>
        <w:spacing w:line="288" w:lineRule="auto"/>
        <w:ind w:firstLine="360"/>
        <w:jc w:val="both"/>
        <w:rPr>
          <w:sz w:val="26"/>
          <w:szCs w:val="26"/>
        </w:rPr>
      </w:pPr>
      <w:r w:rsidRPr="007E3935">
        <w:rPr>
          <w:sz w:val="26"/>
          <w:szCs w:val="26"/>
        </w:rPr>
        <w:t>- Kế hoạch bài dạy, bài giảng Power point.</w:t>
      </w:r>
    </w:p>
    <w:p w:rsidR="00580459" w:rsidRPr="007E3935" w:rsidRDefault="00580459" w:rsidP="00580459">
      <w:pPr>
        <w:spacing w:line="288" w:lineRule="auto"/>
        <w:ind w:firstLine="360"/>
        <w:jc w:val="both"/>
        <w:rPr>
          <w:sz w:val="26"/>
          <w:szCs w:val="26"/>
        </w:rPr>
      </w:pPr>
      <w:r w:rsidRPr="007E3935">
        <w:rPr>
          <w:sz w:val="26"/>
          <w:szCs w:val="26"/>
        </w:rPr>
        <w:t>- SGK và các thiết bị, học liệu phụ vụ cho tiết dạy.</w:t>
      </w:r>
    </w:p>
    <w:p w:rsidR="00580459" w:rsidRPr="007E3935" w:rsidRDefault="00580459" w:rsidP="00580459">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80459" w:rsidRPr="007E3935" w:rsidTr="006D4393">
        <w:tc>
          <w:tcPr>
            <w:tcW w:w="5862" w:type="dxa"/>
            <w:tcBorders>
              <w:top w:val="single" w:sz="4" w:space="0" w:color="auto"/>
              <w:left w:val="single" w:sz="4" w:space="0" w:color="auto"/>
              <w:bottom w:val="dashed" w:sz="4" w:space="0" w:color="auto"/>
              <w:right w:val="single" w:sz="4" w:space="0" w:color="auto"/>
            </w:tcBorders>
            <w:hideMark/>
          </w:tcPr>
          <w:p w:rsidR="00580459" w:rsidRPr="007E3935" w:rsidRDefault="00580459" w:rsidP="006D4393">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580459" w:rsidRPr="007E3935" w:rsidRDefault="00580459" w:rsidP="006D4393">
            <w:pPr>
              <w:spacing w:line="288" w:lineRule="auto"/>
              <w:jc w:val="center"/>
              <w:rPr>
                <w:b/>
                <w:sz w:val="26"/>
                <w:szCs w:val="26"/>
              </w:rPr>
            </w:pPr>
            <w:r w:rsidRPr="007E3935">
              <w:rPr>
                <w:b/>
                <w:sz w:val="26"/>
                <w:szCs w:val="26"/>
              </w:rPr>
              <w:t>Hoạt động của học sinh</w:t>
            </w:r>
          </w:p>
        </w:tc>
      </w:tr>
      <w:tr w:rsidR="00580459" w:rsidRPr="007E3935" w:rsidTr="006D4393">
        <w:tc>
          <w:tcPr>
            <w:tcW w:w="9738" w:type="dxa"/>
            <w:gridSpan w:val="2"/>
            <w:tcBorders>
              <w:top w:val="single" w:sz="4" w:space="0" w:color="auto"/>
              <w:left w:val="single" w:sz="4" w:space="0" w:color="auto"/>
              <w:bottom w:val="dashed" w:sz="4" w:space="0" w:color="auto"/>
              <w:right w:val="single" w:sz="4" w:space="0" w:color="auto"/>
            </w:tcBorders>
            <w:hideMark/>
          </w:tcPr>
          <w:p w:rsidR="00580459" w:rsidRPr="007E3935" w:rsidRDefault="00580459" w:rsidP="006D4393">
            <w:pPr>
              <w:spacing w:line="288" w:lineRule="auto"/>
              <w:jc w:val="both"/>
              <w:rPr>
                <w:bCs/>
                <w:i/>
                <w:sz w:val="26"/>
                <w:szCs w:val="26"/>
              </w:rPr>
            </w:pPr>
            <w:r w:rsidRPr="007E3935">
              <w:rPr>
                <w:b/>
                <w:bCs/>
                <w:sz w:val="26"/>
                <w:szCs w:val="26"/>
              </w:rPr>
              <w:t>1. Khởi động.</w:t>
            </w:r>
          </w:p>
          <w:p w:rsidR="00580459" w:rsidRPr="007E3935" w:rsidRDefault="00580459" w:rsidP="006D4393">
            <w:pPr>
              <w:spacing w:line="288" w:lineRule="auto"/>
              <w:jc w:val="both"/>
              <w:rPr>
                <w:sz w:val="26"/>
                <w:szCs w:val="26"/>
              </w:rPr>
            </w:pPr>
            <w:r w:rsidRPr="007E3935">
              <w:rPr>
                <w:sz w:val="26"/>
                <w:szCs w:val="26"/>
              </w:rPr>
              <w:t>- Mục tiêu: + Tạo không khí vui vẻ, khấn khởi trước giờ học.</w:t>
            </w:r>
          </w:p>
          <w:p w:rsidR="00580459" w:rsidRPr="007E3935" w:rsidRDefault="00580459" w:rsidP="006D4393">
            <w:pPr>
              <w:spacing w:line="288" w:lineRule="auto"/>
              <w:jc w:val="both"/>
              <w:rPr>
                <w:sz w:val="26"/>
                <w:szCs w:val="26"/>
              </w:rPr>
            </w:pPr>
            <w:r w:rsidRPr="007E3935">
              <w:rPr>
                <w:sz w:val="26"/>
                <w:szCs w:val="26"/>
              </w:rPr>
              <w:t>- Cách tiến hành:</w:t>
            </w:r>
          </w:p>
        </w:tc>
      </w:tr>
      <w:tr w:rsidR="00580459" w:rsidRPr="007E3935" w:rsidTr="006D4393">
        <w:tc>
          <w:tcPr>
            <w:tcW w:w="5862" w:type="dxa"/>
            <w:tcBorders>
              <w:top w:val="single" w:sz="4" w:space="0" w:color="auto"/>
              <w:left w:val="single" w:sz="4" w:space="0" w:color="auto"/>
              <w:bottom w:val="dashed" w:sz="4" w:space="0" w:color="auto"/>
              <w:right w:val="single" w:sz="4" w:space="0" w:color="auto"/>
            </w:tcBorders>
            <w:hideMark/>
          </w:tcPr>
          <w:p w:rsidR="00580459" w:rsidRPr="007E3935" w:rsidRDefault="00580459" w:rsidP="006D4393">
            <w:pPr>
              <w:spacing w:line="288" w:lineRule="auto"/>
              <w:jc w:val="both"/>
              <w:outlineLvl w:val="0"/>
              <w:rPr>
                <w:bCs/>
                <w:sz w:val="26"/>
                <w:szCs w:val="26"/>
              </w:rPr>
            </w:pPr>
            <w:r w:rsidRPr="007E3935">
              <w:rPr>
                <w:bCs/>
                <w:sz w:val="26"/>
                <w:szCs w:val="26"/>
              </w:rPr>
              <w:t>- GV cho HS hát 1 bài để khởi động bài học.</w:t>
            </w:r>
          </w:p>
          <w:p w:rsidR="00580459" w:rsidRPr="007E3935" w:rsidRDefault="00580459" w:rsidP="006D4393">
            <w:pPr>
              <w:spacing w:line="288" w:lineRule="auto"/>
              <w:jc w:val="both"/>
              <w:outlineLvl w:val="0"/>
              <w:rPr>
                <w:bCs/>
                <w:sz w:val="26"/>
                <w:szCs w:val="26"/>
              </w:rPr>
            </w:pPr>
            <w:r w:rsidRPr="007E3935">
              <w:rPr>
                <w:bCs/>
                <w:sz w:val="26"/>
                <w:szCs w:val="26"/>
              </w:rPr>
              <w:t>- GV nhận xét, tuyên dương</w:t>
            </w:r>
          </w:p>
          <w:p w:rsidR="00580459" w:rsidRPr="007E3935" w:rsidRDefault="00580459" w:rsidP="006D4393">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580459" w:rsidRPr="007E3935" w:rsidRDefault="00580459" w:rsidP="006D4393">
            <w:pPr>
              <w:spacing w:line="288" w:lineRule="auto"/>
              <w:jc w:val="both"/>
              <w:rPr>
                <w:sz w:val="26"/>
                <w:szCs w:val="26"/>
              </w:rPr>
            </w:pPr>
            <w:r w:rsidRPr="007E3935">
              <w:rPr>
                <w:sz w:val="26"/>
                <w:szCs w:val="26"/>
              </w:rPr>
              <w:t>- HS hát:</w:t>
            </w: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p>
        </w:tc>
      </w:tr>
      <w:tr w:rsidR="00580459" w:rsidRPr="007E3935" w:rsidTr="006D4393">
        <w:tc>
          <w:tcPr>
            <w:tcW w:w="9738" w:type="dxa"/>
            <w:gridSpan w:val="2"/>
            <w:tcBorders>
              <w:top w:val="dashed" w:sz="4" w:space="0" w:color="auto"/>
              <w:left w:val="single" w:sz="4" w:space="0" w:color="auto"/>
              <w:bottom w:val="dashed" w:sz="4" w:space="0" w:color="auto"/>
              <w:right w:val="single" w:sz="4" w:space="0" w:color="auto"/>
            </w:tcBorders>
            <w:hideMark/>
          </w:tcPr>
          <w:p w:rsidR="00580459" w:rsidRPr="007E3935" w:rsidRDefault="00580459" w:rsidP="006D4393">
            <w:pPr>
              <w:spacing w:line="288" w:lineRule="auto"/>
              <w:jc w:val="both"/>
              <w:rPr>
                <w:b/>
                <w:bCs/>
                <w:iCs/>
                <w:sz w:val="26"/>
                <w:szCs w:val="26"/>
              </w:rPr>
            </w:pPr>
            <w:r w:rsidRPr="007E3935">
              <w:rPr>
                <w:b/>
                <w:bCs/>
                <w:iCs/>
                <w:sz w:val="26"/>
                <w:szCs w:val="26"/>
              </w:rPr>
              <w:t>2. Khám phá</w:t>
            </w:r>
            <w:r w:rsidRPr="007E3935">
              <w:rPr>
                <w:bCs/>
                <w:i/>
                <w:iCs/>
                <w:sz w:val="26"/>
                <w:szCs w:val="26"/>
              </w:rPr>
              <w:t>.</w:t>
            </w:r>
          </w:p>
          <w:p w:rsidR="00580459" w:rsidRPr="007E3935" w:rsidRDefault="00580459" w:rsidP="006D4393">
            <w:pPr>
              <w:spacing w:line="288" w:lineRule="auto"/>
              <w:rPr>
                <w:sz w:val="26"/>
                <w:szCs w:val="26"/>
              </w:rPr>
            </w:pPr>
            <w:r w:rsidRPr="007E3935">
              <w:rPr>
                <w:sz w:val="26"/>
                <w:szCs w:val="26"/>
              </w:rPr>
              <w:t>- Mục tiêu:</w:t>
            </w:r>
          </w:p>
          <w:p w:rsidR="00580459" w:rsidRPr="007E3935" w:rsidRDefault="00580459" w:rsidP="006D4393">
            <w:pPr>
              <w:spacing w:line="288" w:lineRule="auto"/>
              <w:ind w:firstLine="360"/>
              <w:jc w:val="both"/>
              <w:rPr>
                <w:sz w:val="26"/>
                <w:szCs w:val="26"/>
              </w:rPr>
            </w:pPr>
            <w:r w:rsidRPr="007E3935">
              <w:rPr>
                <w:sz w:val="26"/>
                <w:szCs w:val="26"/>
              </w:rPr>
              <w:t>+Nhận biết được từ ngữ chỉ sự vật, hoạt động trong văn bản, biết đặt câu hỏi và trả lời câu hỏi về sựu vật, hoạt động được nói đến trong văn bản</w:t>
            </w:r>
          </w:p>
          <w:p w:rsidR="00580459" w:rsidRPr="007E3935" w:rsidRDefault="00580459" w:rsidP="006D4393">
            <w:pPr>
              <w:spacing w:line="288" w:lineRule="auto"/>
              <w:ind w:firstLine="360"/>
              <w:jc w:val="both"/>
              <w:rPr>
                <w:sz w:val="26"/>
                <w:szCs w:val="26"/>
              </w:rPr>
            </w:pPr>
            <w:r w:rsidRPr="007E3935">
              <w:rPr>
                <w:sz w:val="26"/>
                <w:szCs w:val="26"/>
              </w:rPr>
              <w:t>+ Bước đầu biết cách viết một lá thư cho người thân.</w:t>
            </w:r>
          </w:p>
          <w:p w:rsidR="00580459" w:rsidRPr="007E3935" w:rsidRDefault="00580459" w:rsidP="006D4393">
            <w:pPr>
              <w:spacing w:line="288" w:lineRule="auto"/>
              <w:ind w:firstLine="360"/>
              <w:jc w:val="both"/>
              <w:rPr>
                <w:sz w:val="26"/>
                <w:szCs w:val="26"/>
              </w:rPr>
            </w:pPr>
            <w:r w:rsidRPr="007E3935">
              <w:rPr>
                <w:sz w:val="26"/>
                <w:szCs w:val="26"/>
              </w:rPr>
              <w:t>+Hình thành và phát triển tình cảm đối với những người có tinh thần trách nhiệm với công việc chung.</w:t>
            </w:r>
          </w:p>
          <w:p w:rsidR="00580459" w:rsidRPr="007E3935" w:rsidRDefault="00580459" w:rsidP="006D4393">
            <w:pPr>
              <w:spacing w:line="288" w:lineRule="auto"/>
              <w:ind w:firstLine="360"/>
              <w:jc w:val="both"/>
              <w:rPr>
                <w:sz w:val="26"/>
                <w:szCs w:val="26"/>
              </w:rPr>
            </w:pPr>
            <w:r w:rsidRPr="007E3935">
              <w:rPr>
                <w:sz w:val="26"/>
                <w:szCs w:val="26"/>
              </w:rPr>
              <w:t>+ Đọc mở rộng theo yêu cầu.</w:t>
            </w:r>
          </w:p>
          <w:p w:rsidR="00580459" w:rsidRPr="007E3935" w:rsidRDefault="00580459" w:rsidP="006D4393">
            <w:pPr>
              <w:spacing w:line="288" w:lineRule="auto"/>
              <w:ind w:firstLine="360"/>
              <w:jc w:val="both"/>
              <w:rPr>
                <w:sz w:val="26"/>
                <w:szCs w:val="26"/>
              </w:rPr>
            </w:pPr>
            <w:r w:rsidRPr="007E3935">
              <w:rPr>
                <w:sz w:val="26"/>
                <w:szCs w:val="26"/>
              </w:rPr>
              <w:t>+ Phát triển năng lực ngôn ngữ.</w:t>
            </w:r>
          </w:p>
          <w:p w:rsidR="00580459" w:rsidRPr="007E3935" w:rsidRDefault="00580459" w:rsidP="006D4393">
            <w:pPr>
              <w:spacing w:line="288" w:lineRule="auto"/>
              <w:jc w:val="both"/>
              <w:rPr>
                <w:bCs/>
                <w:iCs/>
                <w:sz w:val="26"/>
                <w:szCs w:val="26"/>
              </w:rPr>
            </w:pPr>
            <w:r w:rsidRPr="007E3935">
              <w:rPr>
                <w:sz w:val="26"/>
                <w:szCs w:val="26"/>
                <w:lang w:val="en-US"/>
              </w:rPr>
              <w:t>- Cách tiến hành:</w:t>
            </w:r>
          </w:p>
        </w:tc>
      </w:tr>
      <w:tr w:rsidR="00580459" w:rsidRPr="007E3935" w:rsidTr="006D4393">
        <w:tc>
          <w:tcPr>
            <w:tcW w:w="5862" w:type="dxa"/>
            <w:tcBorders>
              <w:top w:val="dashed" w:sz="4" w:space="0" w:color="auto"/>
              <w:left w:val="single" w:sz="4" w:space="0" w:color="auto"/>
              <w:bottom w:val="dashed" w:sz="4" w:space="0" w:color="auto"/>
              <w:right w:val="single" w:sz="4" w:space="0" w:color="auto"/>
            </w:tcBorders>
          </w:tcPr>
          <w:p w:rsidR="00580459" w:rsidRPr="007E3935" w:rsidRDefault="00580459" w:rsidP="006D4393">
            <w:pPr>
              <w:spacing w:line="288" w:lineRule="auto"/>
              <w:jc w:val="both"/>
              <w:rPr>
                <w:b/>
                <w:sz w:val="26"/>
                <w:szCs w:val="26"/>
              </w:rPr>
            </w:pPr>
            <w:r w:rsidRPr="007E3935">
              <w:rPr>
                <w:b/>
                <w:sz w:val="26"/>
                <w:szCs w:val="26"/>
              </w:rPr>
              <w:t>2.1. Hoạt động 1: Luyện từ và câu (làm việc cá nhân, nhóm)</w:t>
            </w:r>
          </w:p>
          <w:p w:rsidR="00580459" w:rsidRPr="007E3935" w:rsidRDefault="00580459" w:rsidP="006D4393">
            <w:pPr>
              <w:spacing w:line="288" w:lineRule="auto"/>
              <w:jc w:val="both"/>
              <w:rPr>
                <w:b/>
                <w:sz w:val="26"/>
                <w:szCs w:val="26"/>
              </w:rPr>
            </w:pPr>
            <w:r w:rsidRPr="007E3935">
              <w:rPr>
                <w:b/>
                <w:sz w:val="26"/>
                <w:szCs w:val="26"/>
              </w:rPr>
              <w:t xml:space="preserve"> Bài 1: Xếp các từ ngữ in đậm trong đoạn thơ vào nhóm thích hợp</w:t>
            </w:r>
            <w:r w:rsidRPr="007E3935">
              <w:rPr>
                <w:sz w:val="26"/>
                <w:szCs w:val="26"/>
              </w:rPr>
              <w:t>. (Làm việc nhóm 2)</w:t>
            </w:r>
          </w:p>
          <w:p w:rsidR="00580459" w:rsidRPr="007E3935" w:rsidRDefault="00580459" w:rsidP="006D4393">
            <w:pPr>
              <w:spacing w:line="288" w:lineRule="auto"/>
              <w:jc w:val="both"/>
              <w:rPr>
                <w:sz w:val="26"/>
                <w:szCs w:val="26"/>
              </w:rPr>
            </w:pPr>
            <w:r w:rsidRPr="007E3935">
              <w:rPr>
                <w:sz w:val="26"/>
                <w:szCs w:val="26"/>
              </w:rPr>
              <w:t>- GV mời cầu HS đọc yêu cầu bài 1.</w:t>
            </w:r>
          </w:p>
          <w:p w:rsidR="00580459" w:rsidRPr="007E3935" w:rsidRDefault="00580459" w:rsidP="006D4393">
            <w:pPr>
              <w:spacing w:line="288" w:lineRule="auto"/>
              <w:jc w:val="both"/>
              <w:rPr>
                <w:sz w:val="26"/>
                <w:szCs w:val="26"/>
              </w:rPr>
            </w:pPr>
            <w:r w:rsidRPr="007E3935">
              <w:rPr>
                <w:sz w:val="26"/>
                <w:szCs w:val="26"/>
              </w:rPr>
              <w:t>- Giao nhiệm vụ cho các nhóm làm việc:</w:t>
            </w:r>
          </w:p>
          <w:p w:rsidR="00580459" w:rsidRPr="007E3935" w:rsidRDefault="00580459" w:rsidP="006D4393">
            <w:pPr>
              <w:spacing w:line="288" w:lineRule="auto"/>
              <w:jc w:val="both"/>
              <w:rPr>
                <w:sz w:val="26"/>
                <w:szCs w:val="26"/>
              </w:rPr>
            </w:pPr>
            <w:r w:rsidRPr="007E3935">
              <w:rPr>
                <w:sz w:val="26"/>
                <w:szCs w:val="26"/>
              </w:rPr>
              <w:t>- Mời đại diện nhóm trình bày.</w:t>
            </w:r>
          </w:p>
          <w:p w:rsidR="00580459" w:rsidRPr="007E3935" w:rsidRDefault="00580459" w:rsidP="006D4393">
            <w:pPr>
              <w:spacing w:line="288" w:lineRule="auto"/>
              <w:jc w:val="both"/>
              <w:rPr>
                <w:sz w:val="26"/>
                <w:szCs w:val="26"/>
              </w:rPr>
            </w:pPr>
            <w:r w:rsidRPr="007E3935">
              <w:rPr>
                <w:sz w:val="26"/>
                <w:szCs w:val="26"/>
              </w:rPr>
              <w:t>- Mời các nhóm nhận xét, bổ sung.</w:t>
            </w:r>
          </w:p>
          <w:p w:rsidR="00580459" w:rsidRPr="007E3935" w:rsidRDefault="00580459" w:rsidP="006D4393">
            <w:pPr>
              <w:spacing w:line="288" w:lineRule="auto"/>
              <w:jc w:val="both"/>
              <w:rPr>
                <w:sz w:val="26"/>
                <w:szCs w:val="26"/>
              </w:rPr>
            </w:pPr>
            <w:r w:rsidRPr="007E3935">
              <w:rPr>
                <w:sz w:val="26"/>
                <w:szCs w:val="26"/>
              </w:rPr>
              <w:lastRenderedPageBreak/>
              <w:t>- Nhận xét, chốt đáp án:</w:t>
            </w:r>
          </w:p>
          <w:p w:rsidR="00580459" w:rsidRPr="007E3935" w:rsidRDefault="00580459" w:rsidP="006D4393">
            <w:pPr>
              <w:spacing w:line="288" w:lineRule="auto"/>
              <w:jc w:val="both"/>
              <w:rPr>
                <w:noProof/>
                <w:sz w:val="26"/>
                <w:szCs w:val="26"/>
              </w:rPr>
            </w:pPr>
            <w:r w:rsidRPr="007E3935">
              <w:rPr>
                <w:noProof/>
                <w:sz w:val="26"/>
                <w:szCs w:val="26"/>
              </w:rPr>
              <w:t>*Từ ngữ chỉ sựu vật: biển, sóng, đèn biển, sương, đoàn tàu.</w:t>
            </w:r>
          </w:p>
          <w:p w:rsidR="00580459" w:rsidRPr="007E3935" w:rsidRDefault="00580459" w:rsidP="006D4393">
            <w:pPr>
              <w:spacing w:line="288" w:lineRule="auto"/>
              <w:jc w:val="both"/>
              <w:rPr>
                <w:sz w:val="26"/>
                <w:szCs w:val="26"/>
              </w:rPr>
            </w:pPr>
            <w:r w:rsidRPr="007E3935">
              <w:rPr>
                <w:noProof/>
                <w:sz w:val="26"/>
                <w:szCs w:val="26"/>
              </w:rPr>
              <w:t>*Từ ngữ chỉ hoạt động: thức dậy, cõng ,đứng.</w:t>
            </w:r>
          </w:p>
          <w:p w:rsidR="00580459" w:rsidRPr="007E3935" w:rsidRDefault="00580459" w:rsidP="006D4393">
            <w:pPr>
              <w:spacing w:line="288" w:lineRule="auto"/>
              <w:jc w:val="both"/>
              <w:rPr>
                <w:sz w:val="26"/>
                <w:szCs w:val="26"/>
              </w:rPr>
            </w:pPr>
            <w:r w:rsidRPr="007E3935">
              <w:rPr>
                <w:b/>
                <w:sz w:val="26"/>
                <w:szCs w:val="26"/>
              </w:rPr>
              <w:t>Bài 2: Tìm thêm những từ chỉ sự vật trong đoạn thơ trên.</w:t>
            </w:r>
            <w:r w:rsidRPr="007E3935">
              <w:rPr>
                <w:sz w:val="26"/>
                <w:szCs w:val="26"/>
              </w:rPr>
              <w:t xml:space="preserve"> (làm việc cá nhân, nhóm)</w:t>
            </w:r>
          </w:p>
          <w:p w:rsidR="00580459" w:rsidRPr="007E3935" w:rsidRDefault="00580459" w:rsidP="006D4393">
            <w:pPr>
              <w:spacing w:line="288" w:lineRule="auto"/>
              <w:jc w:val="both"/>
              <w:rPr>
                <w:sz w:val="26"/>
                <w:szCs w:val="26"/>
              </w:rPr>
            </w:pPr>
            <w:r w:rsidRPr="007E3935">
              <w:rPr>
                <w:sz w:val="26"/>
                <w:szCs w:val="26"/>
              </w:rPr>
              <w:t>- GV mời HS nêu yêu cầu bài tập 2.</w:t>
            </w:r>
          </w:p>
          <w:p w:rsidR="00580459" w:rsidRPr="007E3935" w:rsidRDefault="00580459" w:rsidP="006D4393">
            <w:pPr>
              <w:spacing w:line="288" w:lineRule="auto"/>
              <w:jc w:val="both"/>
              <w:rPr>
                <w:sz w:val="26"/>
                <w:szCs w:val="26"/>
              </w:rPr>
            </w:pPr>
            <w:r w:rsidRPr="007E3935">
              <w:rPr>
                <w:sz w:val="26"/>
                <w:szCs w:val="26"/>
              </w:rPr>
              <w:t>- GV giao nhiệm vụ cho HS suy nghĩ, trả lời</w:t>
            </w:r>
          </w:p>
          <w:p w:rsidR="00580459" w:rsidRPr="007E3935" w:rsidRDefault="00580459" w:rsidP="006D4393">
            <w:pPr>
              <w:spacing w:line="288" w:lineRule="auto"/>
              <w:jc w:val="both"/>
              <w:rPr>
                <w:sz w:val="26"/>
                <w:szCs w:val="26"/>
              </w:rPr>
            </w:pPr>
            <w:r w:rsidRPr="007E3935">
              <w:rPr>
                <w:sz w:val="26"/>
                <w:szCs w:val="26"/>
              </w:rPr>
              <w:t>- Mời HS đọc từ ngữ đã tìm  .</w:t>
            </w:r>
          </w:p>
          <w:p w:rsidR="00580459" w:rsidRPr="007E3935" w:rsidRDefault="00580459" w:rsidP="006D4393">
            <w:pPr>
              <w:spacing w:line="288" w:lineRule="auto"/>
              <w:jc w:val="both"/>
              <w:rPr>
                <w:sz w:val="26"/>
                <w:szCs w:val="26"/>
              </w:rPr>
            </w:pPr>
            <w:r w:rsidRPr="007E3935">
              <w:rPr>
                <w:sz w:val="26"/>
                <w:szCs w:val="26"/>
              </w:rPr>
              <w:t>- Mời HS khác nhận xét.</w:t>
            </w:r>
          </w:p>
          <w:p w:rsidR="00580459" w:rsidRPr="007E3935" w:rsidRDefault="00580459" w:rsidP="006D4393">
            <w:pPr>
              <w:spacing w:line="288" w:lineRule="auto"/>
              <w:jc w:val="both"/>
              <w:rPr>
                <w:sz w:val="26"/>
                <w:szCs w:val="26"/>
              </w:rPr>
            </w:pPr>
            <w:r w:rsidRPr="007E3935">
              <w:rPr>
                <w:sz w:val="26"/>
                <w:szCs w:val="26"/>
              </w:rPr>
              <w:t>- GV nhận xét, tuyên dương, bổ sung.</w:t>
            </w:r>
          </w:p>
          <w:p w:rsidR="00580459" w:rsidRPr="007E3935" w:rsidRDefault="00580459" w:rsidP="006D4393">
            <w:pPr>
              <w:spacing w:line="288" w:lineRule="auto"/>
              <w:jc w:val="both"/>
              <w:rPr>
                <w:sz w:val="26"/>
                <w:szCs w:val="26"/>
              </w:rPr>
            </w:pPr>
            <w:r w:rsidRPr="007E3935">
              <w:rPr>
                <w:b/>
                <w:sz w:val="26"/>
                <w:szCs w:val="26"/>
              </w:rPr>
              <w:t xml:space="preserve">Bài 3: </w:t>
            </w:r>
            <w:r w:rsidRPr="007E3935">
              <w:rPr>
                <w:sz w:val="26"/>
                <w:szCs w:val="26"/>
              </w:rPr>
              <w:t>Hỏi đấp về sự vật, hoạt động được nói đến trong đoạn thơ ở bài tập 1 (làm việc nhóm đôi)</w:t>
            </w:r>
          </w:p>
          <w:p w:rsidR="00580459" w:rsidRPr="007E3935" w:rsidRDefault="00580459" w:rsidP="006D4393">
            <w:pPr>
              <w:spacing w:line="288" w:lineRule="auto"/>
              <w:jc w:val="both"/>
              <w:rPr>
                <w:sz w:val="26"/>
                <w:szCs w:val="26"/>
              </w:rPr>
            </w:pPr>
            <w:r w:rsidRPr="007E3935">
              <w:rPr>
                <w:sz w:val="26"/>
                <w:szCs w:val="26"/>
              </w:rPr>
              <w:t>- GV yêu cầu HS đọc yêu cầu bài 3.</w:t>
            </w:r>
          </w:p>
          <w:p w:rsidR="00580459" w:rsidRPr="007E3935" w:rsidRDefault="00580459" w:rsidP="006D4393">
            <w:pPr>
              <w:spacing w:line="288" w:lineRule="auto"/>
              <w:jc w:val="both"/>
              <w:rPr>
                <w:sz w:val="26"/>
                <w:szCs w:val="26"/>
              </w:rPr>
            </w:pPr>
            <w:r w:rsidRPr="007E3935">
              <w:rPr>
                <w:sz w:val="26"/>
                <w:szCs w:val="26"/>
              </w:rPr>
              <w:t>- GV giao nhiệm vụ ( 1 bạn hỏi, 1 bạn trả lời , sau đó đổi vai)</w:t>
            </w:r>
          </w:p>
          <w:p w:rsidR="00580459" w:rsidRPr="007E3935" w:rsidRDefault="00580459" w:rsidP="006D4393">
            <w:pPr>
              <w:spacing w:line="288" w:lineRule="auto"/>
              <w:jc w:val="both"/>
              <w:rPr>
                <w:sz w:val="26"/>
                <w:szCs w:val="26"/>
              </w:rPr>
            </w:pPr>
            <w:r w:rsidRPr="007E3935">
              <w:rPr>
                <w:sz w:val="26"/>
                <w:szCs w:val="26"/>
              </w:rPr>
              <w:t>- GV mời các nhóm trình bày kết quả.</w:t>
            </w:r>
          </w:p>
          <w:p w:rsidR="00580459" w:rsidRPr="007E3935" w:rsidRDefault="00580459" w:rsidP="006D4393">
            <w:pPr>
              <w:spacing w:line="288" w:lineRule="auto"/>
              <w:jc w:val="both"/>
              <w:rPr>
                <w:sz w:val="26"/>
                <w:szCs w:val="26"/>
              </w:rPr>
            </w:pPr>
            <w:r w:rsidRPr="007E3935">
              <w:rPr>
                <w:sz w:val="26"/>
                <w:szCs w:val="26"/>
              </w:rPr>
              <w:t>- GV yêu cầu các nhóm khác nhận xét.</w:t>
            </w:r>
          </w:p>
          <w:p w:rsidR="00580459" w:rsidRPr="007E3935" w:rsidRDefault="00580459" w:rsidP="006D4393">
            <w:pPr>
              <w:spacing w:line="288" w:lineRule="auto"/>
              <w:jc w:val="both"/>
              <w:rPr>
                <w:i/>
                <w:sz w:val="26"/>
                <w:szCs w:val="26"/>
              </w:rPr>
            </w:pPr>
            <w:r w:rsidRPr="007E3935">
              <w:rPr>
                <w:sz w:val="26"/>
                <w:szCs w:val="26"/>
              </w:rPr>
              <w:t>- GV nhận xét, tuyên dương</w:t>
            </w:r>
          </w:p>
          <w:p w:rsidR="00580459" w:rsidRPr="007E3935" w:rsidRDefault="00580459" w:rsidP="006D4393">
            <w:pPr>
              <w:spacing w:line="288" w:lineRule="auto"/>
              <w:jc w:val="both"/>
              <w:rPr>
                <w:b/>
                <w:sz w:val="26"/>
                <w:szCs w:val="26"/>
              </w:rPr>
            </w:pPr>
            <w:r w:rsidRPr="007E3935">
              <w:rPr>
                <w:b/>
                <w:sz w:val="26"/>
                <w:szCs w:val="26"/>
              </w:rPr>
              <w:t>2.2. Hoạt động 2: Luyện viết thư.</w:t>
            </w:r>
          </w:p>
          <w:p w:rsidR="00580459" w:rsidRPr="007E3935" w:rsidRDefault="00580459" w:rsidP="006D4393">
            <w:pPr>
              <w:spacing w:line="288" w:lineRule="auto"/>
              <w:jc w:val="both"/>
              <w:rPr>
                <w:b/>
                <w:sz w:val="26"/>
                <w:szCs w:val="26"/>
              </w:rPr>
            </w:pPr>
            <w:r w:rsidRPr="007E3935">
              <w:rPr>
                <w:b/>
                <w:sz w:val="26"/>
                <w:szCs w:val="26"/>
              </w:rPr>
              <w:t>a. Nhận biết cách viết một bức thư.</w:t>
            </w:r>
            <w:r w:rsidRPr="007E3935">
              <w:rPr>
                <w:sz w:val="26"/>
                <w:szCs w:val="26"/>
              </w:rPr>
              <w:t xml:space="preserve"> (làm việc chung cả lớp)</w:t>
            </w:r>
          </w:p>
          <w:p w:rsidR="00580459" w:rsidRPr="007E3935" w:rsidRDefault="00580459" w:rsidP="006D4393">
            <w:pPr>
              <w:spacing w:line="288" w:lineRule="auto"/>
              <w:jc w:val="both"/>
              <w:rPr>
                <w:sz w:val="26"/>
                <w:szCs w:val="26"/>
              </w:rPr>
            </w:pPr>
            <w:r w:rsidRPr="007E3935">
              <w:rPr>
                <w:b/>
                <w:sz w:val="26"/>
                <w:szCs w:val="26"/>
              </w:rPr>
              <w:t>Bài tập 1: Đọc bức thư và trả lời câu hỏi</w:t>
            </w:r>
            <w:r w:rsidRPr="007E3935">
              <w:rPr>
                <w:sz w:val="26"/>
                <w:szCs w:val="26"/>
              </w:rPr>
              <w:t xml:space="preserve"> </w:t>
            </w:r>
          </w:p>
          <w:p w:rsidR="00580459" w:rsidRPr="007E3935" w:rsidRDefault="00580459" w:rsidP="006D4393">
            <w:pPr>
              <w:spacing w:line="288" w:lineRule="auto"/>
              <w:jc w:val="both"/>
              <w:rPr>
                <w:sz w:val="26"/>
                <w:szCs w:val="26"/>
              </w:rPr>
            </w:pPr>
            <w:r w:rsidRPr="007E3935">
              <w:rPr>
                <w:sz w:val="26"/>
                <w:szCs w:val="26"/>
              </w:rPr>
              <w:t>a. Bạn  Nga viết thư cho ai?</w:t>
            </w:r>
          </w:p>
          <w:p w:rsidR="00580459" w:rsidRPr="007E3935" w:rsidRDefault="00580459" w:rsidP="006D4393">
            <w:pPr>
              <w:spacing w:line="288" w:lineRule="auto"/>
              <w:jc w:val="both"/>
              <w:rPr>
                <w:sz w:val="26"/>
                <w:szCs w:val="26"/>
              </w:rPr>
            </w:pPr>
            <w:r w:rsidRPr="007E3935">
              <w:rPr>
                <w:sz w:val="26"/>
                <w:szCs w:val="26"/>
              </w:rPr>
              <w:t>b. Dòng đầu bức thư ghi những gì?</w:t>
            </w:r>
          </w:p>
          <w:p w:rsidR="00580459" w:rsidRPr="007E3935" w:rsidRDefault="00580459" w:rsidP="006D4393">
            <w:pPr>
              <w:spacing w:line="288" w:lineRule="auto"/>
              <w:jc w:val="both"/>
              <w:rPr>
                <w:sz w:val="26"/>
                <w:szCs w:val="26"/>
              </w:rPr>
            </w:pPr>
            <w:r w:rsidRPr="007E3935">
              <w:rPr>
                <w:sz w:val="26"/>
                <w:szCs w:val="26"/>
              </w:rPr>
              <w:t>c. Đoạn nào trong thư là lời hỏi thăm?</w:t>
            </w:r>
          </w:p>
          <w:p w:rsidR="00580459" w:rsidRPr="007E3935" w:rsidRDefault="00580459" w:rsidP="006D4393">
            <w:pPr>
              <w:spacing w:line="288" w:lineRule="auto"/>
              <w:jc w:val="both"/>
              <w:rPr>
                <w:sz w:val="26"/>
                <w:szCs w:val="26"/>
              </w:rPr>
            </w:pPr>
            <w:r w:rsidRPr="007E3935">
              <w:rPr>
                <w:sz w:val="26"/>
                <w:szCs w:val="26"/>
              </w:rPr>
              <w:t>d.Đoạn nào trong thư là lời Nga kể về mình và gia đình?</w:t>
            </w:r>
          </w:p>
          <w:p w:rsidR="00580459" w:rsidRPr="007E3935" w:rsidRDefault="00580459" w:rsidP="006D4393">
            <w:pPr>
              <w:spacing w:line="288" w:lineRule="auto"/>
              <w:jc w:val="both"/>
              <w:rPr>
                <w:sz w:val="26"/>
                <w:szCs w:val="26"/>
              </w:rPr>
            </w:pPr>
            <w:r w:rsidRPr="007E3935">
              <w:rPr>
                <w:sz w:val="26"/>
                <w:szCs w:val="26"/>
              </w:rPr>
              <w:t xml:space="preserve">e.Nga mong ước điều gì?Nga chúc chú thế nào? </w:t>
            </w:r>
          </w:p>
          <w:p w:rsidR="00580459" w:rsidRPr="007E3935" w:rsidRDefault="00580459" w:rsidP="006D4393">
            <w:pPr>
              <w:spacing w:line="288" w:lineRule="auto"/>
              <w:jc w:val="both"/>
              <w:rPr>
                <w:sz w:val="26"/>
                <w:szCs w:val="26"/>
              </w:rPr>
            </w:pPr>
            <w:r w:rsidRPr="007E3935">
              <w:rPr>
                <w:sz w:val="26"/>
                <w:szCs w:val="26"/>
              </w:rPr>
              <w:t>- GV yêu cầu HS đọc yêu cầu bài 1.</w:t>
            </w:r>
          </w:p>
          <w:p w:rsidR="00580459" w:rsidRPr="007E3935" w:rsidRDefault="00580459" w:rsidP="006D4393">
            <w:pPr>
              <w:spacing w:line="288" w:lineRule="auto"/>
              <w:jc w:val="both"/>
              <w:rPr>
                <w:sz w:val="26"/>
                <w:szCs w:val="26"/>
              </w:rPr>
            </w:pPr>
            <w:r w:rsidRPr="007E3935">
              <w:rPr>
                <w:sz w:val="26"/>
                <w:szCs w:val="26"/>
              </w:rPr>
              <w:t>- GV yêu cầu HS suy nghĩ trả lời từng câu a, b, c,d,e</w:t>
            </w:r>
          </w:p>
          <w:p w:rsidR="00580459" w:rsidRPr="007E3935" w:rsidRDefault="00580459" w:rsidP="006D4393">
            <w:pPr>
              <w:spacing w:line="288" w:lineRule="auto"/>
              <w:jc w:val="both"/>
              <w:rPr>
                <w:sz w:val="26"/>
                <w:szCs w:val="26"/>
              </w:rPr>
            </w:pPr>
            <w:r w:rsidRPr="007E3935">
              <w:rPr>
                <w:sz w:val="26"/>
                <w:szCs w:val="26"/>
              </w:rPr>
              <w:t>- GV yêu cầu HS khác nhận xét.</w:t>
            </w:r>
          </w:p>
          <w:p w:rsidR="00580459" w:rsidRPr="007E3935" w:rsidRDefault="00580459" w:rsidP="006D4393">
            <w:pPr>
              <w:spacing w:line="288" w:lineRule="auto"/>
              <w:jc w:val="both"/>
              <w:rPr>
                <w:sz w:val="26"/>
                <w:szCs w:val="26"/>
              </w:rPr>
            </w:pPr>
            <w:r w:rsidRPr="007E3935">
              <w:rPr>
                <w:sz w:val="26"/>
                <w:szCs w:val="26"/>
              </w:rPr>
              <w:t>- GV nhận xét, tuyên dương và chốt đáp án.</w:t>
            </w:r>
          </w:p>
          <w:p w:rsidR="00580459" w:rsidRPr="007E3935" w:rsidRDefault="00580459" w:rsidP="006D4393">
            <w:pPr>
              <w:spacing w:line="288" w:lineRule="auto"/>
              <w:jc w:val="both"/>
              <w:rPr>
                <w:sz w:val="26"/>
                <w:szCs w:val="26"/>
              </w:rPr>
            </w:pPr>
            <w:r w:rsidRPr="007E3935">
              <w:rPr>
                <w:b/>
                <w:sz w:val="26"/>
                <w:szCs w:val="26"/>
              </w:rPr>
              <w:t>Bài tập 2: Em viết thư cho ai? Trong thư, em viết những gì?</w:t>
            </w:r>
          </w:p>
          <w:p w:rsidR="00580459" w:rsidRPr="007E3935" w:rsidRDefault="00580459" w:rsidP="006D4393">
            <w:pPr>
              <w:spacing w:line="288" w:lineRule="auto"/>
              <w:jc w:val="both"/>
              <w:rPr>
                <w:sz w:val="26"/>
                <w:szCs w:val="26"/>
              </w:rPr>
            </w:pPr>
            <w:r w:rsidRPr="007E3935">
              <w:rPr>
                <w:sz w:val="26"/>
                <w:szCs w:val="26"/>
              </w:rPr>
              <w:t>- GV mời HS đọc yêu cầu bài 2.</w:t>
            </w:r>
          </w:p>
          <w:p w:rsidR="00580459" w:rsidRPr="007E3935" w:rsidRDefault="00580459" w:rsidP="006D4393">
            <w:pPr>
              <w:spacing w:line="288" w:lineRule="auto"/>
              <w:jc w:val="both"/>
              <w:rPr>
                <w:sz w:val="26"/>
                <w:szCs w:val="26"/>
              </w:rPr>
            </w:pPr>
            <w:r w:rsidRPr="007E3935">
              <w:rPr>
                <w:sz w:val="26"/>
                <w:szCs w:val="26"/>
              </w:rPr>
              <w:t>- GV giao nhiệm vụ cho HS suy nghĩ và trả lời câu hỏi</w:t>
            </w:r>
          </w:p>
          <w:p w:rsidR="00580459" w:rsidRPr="007E3935" w:rsidRDefault="00580459" w:rsidP="006D4393">
            <w:pPr>
              <w:spacing w:line="288" w:lineRule="auto"/>
              <w:jc w:val="both"/>
              <w:rPr>
                <w:sz w:val="26"/>
                <w:szCs w:val="26"/>
              </w:rPr>
            </w:pPr>
            <w:r w:rsidRPr="007E3935">
              <w:rPr>
                <w:sz w:val="26"/>
                <w:szCs w:val="26"/>
              </w:rPr>
              <w:t>- GV yêu cầu HS trình bày kết quả.</w:t>
            </w:r>
          </w:p>
          <w:p w:rsidR="00580459" w:rsidRPr="007E3935" w:rsidRDefault="00580459" w:rsidP="006D4393">
            <w:pPr>
              <w:spacing w:line="288" w:lineRule="auto"/>
              <w:jc w:val="both"/>
              <w:rPr>
                <w:sz w:val="26"/>
                <w:szCs w:val="26"/>
              </w:rPr>
            </w:pPr>
            <w:r w:rsidRPr="007E3935">
              <w:rPr>
                <w:sz w:val="26"/>
                <w:szCs w:val="26"/>
              </w:rPr>
              <w:t>- GV mời HS nhận xét.</w:t>
            </w:r>
          </w:p>
          <w:p w:rsidR="00580459" w:rsidRPr="007E3935" w:rsidRDefault="00580459" w:rsidP="006D4393">
            <w:pPr>
              <w:spacing w:line="288" w:lineRule="auto"/>
              <w:jc w:val="both"/>
              <w:rPr>
                <w:sz w:val="26"/>
                <w:szCs w:val="26"/>
              </w:rPr>
            </w:pPr>
            <w:r w:rsidRPr="007E3935">
              <w:rPr>
                <w:sz w:val="26"/>
                <w:szCs w:val="26"/>
              </w:rPr>
              <w:lastRenderedPageBreak/>
              <w:t>- GV nhận xét, tuyên dương, bổ sung.</w:t>
            </w:r>
          </w:p>
          <w:p w:rsidR="00580459" w:rsidRPr="007E3935" w:rsidRDefault="00580459" w:rsidP="006D4393">
            <w:pPr>
              <w:spacing w:line="288" w:lineRule="auto"/>
              <w:jc w:val="both"/>
              <w:rPr>
                <w:b/>
                <w:sz w:val="26"/>
                <w:szCs w:val="26"/>
              </w:rPr>
            </w:pPr>
            <w:r w:rsidRPr="007E3935">
              <w:rPr>
                <w:b/>
                <w:sz w:val="26"/>
                <w:szCs w:val="26"/>
              </w:rPr>
              <w:t>Bài tập 3: Thực hành viết một đoạn trong bức thư</w:t>
            </w:r>
          </w:p>
          <w:p w:rsidR="00580459" w:rsidRPr="007E3935" w:rsidRDefault="00580459" w:rsidP="006D4393">
            <w:pPr>
              <w:spacing w:line="288" w:lineRule="auto"/>
              <w:jc w:val="both"/>
              <w:rPr>
                <w:sz w:val="26"/>
                <w:szCs w:val="26"/>
              </w:rPr>
            </w:pPr>
            <w:r w:rsidRPr="007E3935">
              <w:rPr>
                <w:sz w:val="26"/>
                <w:szCs w:val="26"/>
              </w:rPr>
              <w:t>- GV mời HS đọc yêu cầu bài 3.</w:t>
            </w: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r w:rsidRPr="007E3935">
              <w:rPr>
                <w:sz w:val="26"/>
                <w:szCs w:val="26"/>
              </w:rPr>
              <w:t>- GV giao nhiệm vụ cho HS suy nghĩ và viết thư vào vở.</w:t>
            </w:r>
          </w:p>
          <w:p w:rsidR="00580459" w:rsidRPr="007E3935" w:rsidRDefault="00580459" w:rsidP="006D4393">
            <w:pPr>
              <w:spacing w:line="288" w:lineRule="auto"/>
              <w:jc w:val="both"/>
              <w:rPr>
                <w:sz w:val="26"/>
                <w:szCs w:val="26"/>
              </w:rPr>
            </w:pPr>
            <w:r w:rsidRPr="007E3935">
              <w:rPr>
                <w:sz w:val="26"/>
                <w:szCs w:val="26"/>
              </w:rPr>
              <w:t>- GV yêu cầu HS trình bày kết quả.</w:t>
            </w:r>
          </w:p>
          <w:p w:rsidR="00580459" w:rsidRPr="007E3935" w:rsidRDefault="00580459" w:rsidP="006D4393">
            <w:pPr>
              <w:spacing w:line="288" w:lineRule="auto"/>
              <w:jc w:val="both"/>
              <w:rPr>
                <w:sz w:val="26"/>
                <w:szCs w:val="26"/>
              </w:rPr>
            </w:pPr>
            <w:r w:rsidRPr="007E3935">
              <w:rPr>
                <w:sz w:val="26"/>
                <w:szCs w:val="26"/>
              </w:rPr>
              <w:t>- GV mời HS nhận xét.</w:t>
            </w:r>
          </w:p>
          <w:p w:rsidR="00580459" w:rsidRPr="007E3935" w:rsidRDefault="00580459" w:rsidP="006D4393">
            <w:pPr>
              <w:spacing w:line="288" w:lineRule="auto"/>
              <w:jc w:val="both"/>
              <w:rPr>
                <w:sz w:val="26"/>
                <w:szCs w:val="26"/>
              </w:rPr>
            </w:pPr>
            <w:r w:rsidRPr="007E3935">
              <w:rPr>
                <w:sz w:val="26"/>
                <w:szCs w:val="26"/>
              </w:rPr>
              <w:t xml:space="preserve">- GV </w:t>
            </w:r>
            <w:r>
              <w:rPr>
                <w:sz w:val="26"/>
                <w:szCs w:val="26"/>
              </w:rPr>
              <w:t>nhận xét, tuyên dương, bổ sung.</w:t>
            </w:r>
          </w:p>
        </w:tc>
        <w:tc>
          <w:tcPr>
            <w:tcW w:w="3876" w:type="dxa"/>
            <w:tcBorders>
              <w:top w:val="dashed" w:sz="4" w:space="0" w:color="auto"/>
              <w:left w:val="single" w:sz="4" w:space="0" w:color="auto"/>
              <w:bottom w:val="dashed" w:sz="4" w:space="0" w:color="auto"/>
              <w:right w:val="single" w:sz="4" w:space="0" w:color="auto"/>
            </w:tcBorders>
          </w:tcPr>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r w:rsidRPr="007E3935">
              <w:rPr>
                <w:sz w:val="26"/>
                <w:szCs w:val="26"/>
              </w:rPr>
              <w:t>- 1 HS đọc yêu cầu bài 1</w:t>
            </w:r>
          </w:p>
          <w:p w:rsidR="00580459" w:rsidRPr="007E3935" w:rsidRDefault="00580459" w:rsidP="006D4393">
            <w:pPr>
              <w:spacing w:line="288" w:lineRule="auto"/>
              <w:jc w:val="both"/>
              <w:rPr>
                <w:sz w:val="26"/>
                <w:szCs w:val="26"/>
              </w:rPr>
            </w:pPr>
            <w:r w:rsidRPr="007E3935">
              <w:rPr>
                <w:sz w:val="26"/>
                <w:szCs w:val="26"/>
              </w:rPr>
              <w:t>- HS làm việc theo nhóm 2.</w:t>
            </w:r>
          </w:p>
          <w:p w:rsidR="00580459" w:rsidRPr="007E3935" w:rsidRDefault="00580459" w:rsidP="006D4393">
            <w:pPr>
              <w:spacing w:line="288" w:lineRule="auto"/>
              <w:jc w:val="both"/>
              <w:rPr>
                <w:sz w:val="26"/>
                <w:szCs w:val="26"/>
              </w:rPr>
            </w:pPr>
            <w:r w:rsidRPr="007E3935">
              <w:rPr>
                <w:sz w:val="26"/>
                <w:szCs w:val="26"/>
              </w:rPr>
              <w:t>- Đại diện nhóm trình bày:</w:t>
            </w:r>
          </w:p>
          <w:p w:rsidR="00580459" w:rsidRPr="007E3935" w:rsidRDefault="00580459" w:rsidP="006D4393">
            <w:pPr>
              <w:spacing w:line="288" w:lineRule="auto"/>
              <w:jc w:val="both"/>
              <w:rPr>
                <w:sz w:val="26"/>
                <w:szCs w:val="26"/>
              </w:rPr>
            </w:pPr>
            <w:r w:rsidRPr="007E3935">
              <w:rPr>
                <w:sz w:val="26"/>
                <w:szCs w:val="26"/>
              </w:rPr>
              <w:t>- Các nhóm nhận xét, bổ sung.</w:t>
            </w: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r w:rsidRPr="007E3935">
              <w:rPr>
                <w:sz w:val="26"/>
                <w:szCs w:val="26"/>
              </w:rPr>
              <w:t>- HS quan sát, bổ sung.</w:t>
            </w: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p>
          <w:p w:rsidR="00580459" w:rsidRDefault="00580459" w:rsidP="006D4393">
            <w:pPr>
              <w:spacing w:line="288" w:lineRule="auto"/>
              <w:jc w:val="both"/>
              <w:rPr>
                <w:sz w:val="26"/>
                <w:szCs w:val="26"/>
              </w:rPr>
            </w:pPr>
          </w:p>
          <w:p w:rsidR="00580459"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r w:rsidRPr="007E3935">
              <w:rPr>
                <w:sz w:val="26"/>
                <w:szCs w:val="26"/>
              </w:rPr>
              <w:t>- 1 HS đọc yêu cầu bài tập 2.</w:t>
            </w:r>
          </w:p>
          <w:p w:rsidR="00580459" w:rsidRPr="007E3935" w:rsidRDefault="00580459" w:rsidP="006D4393">
            <w:pPr>
              <w:spacing w:line="288" w:lineRule="auto"/>
              <w:jc w:val="both"/>
              <w:rPr>
                <w:sz w:val="26"/>
                <w:szCs w:val="26"/>
              </w:rPr>
            </w:pPr>
            <w:r w:rsidRPr="007E3935">
              <w:rPr>
                <w:sz w:val="26"/>
                <w:szCs w:val="26"/>
              </w:rPr>
              <w:t>- HS suy nghĩ tìm từ.</w:t>
            </w:r>
          </w:p>
          <w:p w:rsidR="00580459" w:rsidRPr="007E3935" w:rsidRDefault="00580459" w:rsidP="006D4393">
            <w:pPr>
              <w:spacing w:line="288" w:lineRule="auto"/>
              <w:jc w:val="both"/>
              <w:rPr>
                <w:sz w:val="26"/>
                <w:szCs w:val="26"/>
              </w:rPr>
            </w:pPr>
            <w:r w:rsidRPr="007E3935">
              <w:rPr>
                <w:sz w:val="26"/>
                <w:szCs w:val="26"/>
              </w:rPr>
              <w:t>- Một số HS trình bày kết quả.</w:t>
            </w:r>
          </w:p>
          <w:p w:rsidR="00580459" w:rsidRPr="007E3935" w:rsidRDefault="00580459" w:rsidP="006D4393">
            <w:pPr>
              <w:spacing w:line="288" w:lineRule="auto"/>
              <w:jc w:val="both"/>
              <w:rPr>
                <w:sz w:val="26"/>
                <w:szCs w:val="26"/>
              </w:rPr>
            </w:pPr>
            <w:r w:rsidRPr="007E3935">
              <w:rPr>
                <w:sz w:val="26"/>
                <w:szCs w:val="26"/>
              </w:rPr>
              <w:t>- HS nhận xét bạn.</w:t>
            </w:r>
          </w:p>
          <w:p w:rsidR="00580459" w:rsidRPr="007E3935" w:rsidRDefault="00580459" w:rsidP="006D4393">
            <w:pPr>
              <w:spacing w:line="288" w:lineRule="auto"/>
              <w:jc w:val="both"/>
              <w:rPr>
                <w:sz w:val="26"/>
                <w:szCs w:val="26"/>
              </w:rPr>
            </w:pPr>
            <w:r w:rsidRPr="007E3935">
              <w:rPr>
                <w:sz w:val="26"/>
                <w:szCs w:val="26"/>
              </w:rPr>
              <w:t>- HS đọc yêu cầu bài tập 3.</w:t>
            </w:r>
          </w:p>
          <w:p w:rsidR="00580459" w:rsidRPr="007E3935" w:rsidRDefault="00580459" w:rsidP="006D4393">
            <w:pPr>
              <w:spacing w:line="288" w:lineRule="auto"/>
              <w:jc w:val="both"/>
              <w:rPr>
                <w:sz w:val="26"/>
                <w:szCs w:val="26"/>
              </w:rPr>
            </w:pPr>
            <w:r w:rsidRPr="007E3935">
              <w:rPr>
                <w:sz w:val="26"/>
                <w:szCs w:val="26"/>
              </w:rPr>
              <w:t>- Các nhóm làm việc theo yêu cầu.</w:t>
            </w: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p>
          <w:p w:rsidR="00580459"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r w:rsidRPr="007E3935">
              <w:rPr>
                <w:sz w:val="26"/>
                <w:szCs w:val="26"/>
              </w:rPr>
              <w:t>- Đại diện nhóm trình bày.</w:t>
            </w:r>
          </w:p>
          <w:p w:rsidR="00580459" w:rsidRPr="007E3935" w:rsidRDefault="00580459" w:rsidP="006D4393">
            <w:pPr>
              <w:spacing w:line="288" w:lineRule="auto"/>
              <w:jc w:val="both"/>
              <w:rPr>
                <w:sz w:val="26"/>
                <w:szCs w:val="26"/>
              </w:rPr>
            </w:pPr>
            <w:r>
              <w:rPr>
                <w:sz w:val="26"/>
                <w:szCs w:val="26"/>
              </w:rPr>
              <w:t>- Các nhóm nhận xét</w:t>
            </w:r>
            <w:r w:rsidRPr="007E3935">
              <w:rPr>
                <w:sz w:val="26"/>
                <w:szCs w:val="26"/>
              </w:rPr>
              <w:t xml:space="preserve"> nhau.</w:t>
            </w:r>
          </w:p>
          <w:p w:rsidR="00580459" w:rsidRPr="007E3935"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r>
              <w:rPr>
                <w:sz w:val="26"/>
                <w:szCs w:val="26"/>
              </w:rPr>
              <w:t xml:space="preserve"> </w:t>
            </w: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i/>
                <w:sz w:val="26"/>
                <w:szCs w:val="26"/>
              </w:rPr>
            </w:pPr>
          </w:p>
          <w:p w:rsidR="00580459"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r w:rsidRPr="007E3935">
              <w:rPr>
                <w:sz w:val="26"/>
                <w:szCs w:val="26"/>
              </w:rPr>
              <w:t>- HS đọc yêu cầu bài tập 1.</w:t>
            </w:r>
          </w:p>
          <w:p w:rsidR="00580459" w:rsidRPr="007E3935" w:rsidRDefault="00580459" w:rsidP="006D4393">
            <w:pPr>
              <w:spacing w:line="288" w:lineRule="auto"/>
              <w:jc w:val="both"/>
              <w:rPr>
                <w:sz w:val="26"/>
                <w:szCs w:val="26"/>
              </w:rPr>
            </w:pPr>
            <w:r w:rsidRPr="007E3935">
              <w:rPr>
                <w:sz w:val="26"/>
                <w:szCs w:val="26"/>
              </w:rPr>
              <w:t>- HS suy nghĩ và trả lời.</w:t>
            </w:r>
          </w:p>
          <w:p w:rsidR="00580459" w:rsidRPr="007E3935" w:rsidRDefault="00580459" w:rsidP="006D4393">
            <w:pPr>
              <w:spacing w:line="288" w:lineRule="auto"/>
              <w:jc w:val="both"/>
              <w:rPr>
                <w:sz w:val="26"/>
                <w:szCs w:val="26"/>
              </w:rPr>
            </w:pPr>
            <w:r w:rsidRPr="007E3935">
              <w:rPr>
                <w:sz w:val="26"/>
                <w:szCs w:val="26"/>
              </w:rPr>
              <w:t>- HS nhận xét trình bày của bạn.</w:t>
            </w: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sz w:val="26"/>
                <w:szCs w:val="26"/>
              </w:rPr>
            </w:pPr>
            <w:r w:rsidRPr="007E3935">
              <w:rPr>
                <w:sz w:val="26"/>
                <w:szCs w:val="26"/>
              </w:rPr>
              <w:t>- HS đọc yêu cầu bài 2.</w:t>
            </w:r>
          </w:p>
          <w:p w:rsidR="00580459" w:rsidRPr="007E3935" w:rsidRDefault="00580459" w:rsidP="006D4393">
            <w:pPr>
              <w:spacing w:line="288" w:lineRule="auto"/>
              <w:jc w:val="both"/>
              <w:rPr>
                <w:sz w:val="26"/>
                <w:szCs w:val="26"/>
              </w:rPr>
            </w:pPr>
            <w:r w:rsidRPr="007E3935">
              <w:rPr>
                <w:sz w:val="26"/>
                <w:szCs w:val="26"/>
              </w:rPr>
              <w:t>- HS trình bày kết quả.</w:t>
            </w:r>
          </w:p>
          <w:p w:rsidR="00580459" w:rsidRPr="007E3935" w:rsidRDefault="00580459" w:rsidP="006D4393">
            <w:pPr>
              <w:spacing w:line="288" w:lineRule="auto"/>
              <w:jc w:val="both"/>
              <w:rPr>
                <w:sz w:val="26"/>
                <w:szCs w:val="26"/>
              </w:rPr>
            </w:pPr>
            <w:r w:rsidRPr="007E3935">
              <w:rPr>
                <w:sz w:val="26"/>
                <w:szCs w:val="26"/>
              </w:rPr>
              <w:t>- HS nhận xét bạn trình bày.</w:t>
            </w:r>
          </w:p>
          <w:p w:rsidR="00580459" w:rsidRPr="007E3935" w:rsidRDefault="00580459" w:rsidP="006D4393">
            <w:pPr>
              <w:spacing w:line="288" w:lineRule="auto"/>
              <w:jc w:val="both"/>
              <w:rPr>
                <w:sz w:val="26"/>
                <w:szCs w:val="26"/>
              </w:rPr>
            </w:pPr>
            <w:r w:rsidRPr="007E3935">
              <w:rPr>
                <w:sz w:val="26"/>
                <w:szCs w:val="26"/>
              </w:rPr>
              <w:lastRenderedPageBreak/>
              <w:t>-HS viết vào vở những điều mình muốn viết trong thư</w:t>
            </w:r>
          </w:p>
          <w:p w:rsidR="00580459" w:rsidRPr="007E3935" w:rsidRDefault="00580459" w:rsidP="006D4393">
            <w:pPr>
              <w:spacing w:line="288" w:lineRule="auto"/>
              <w:jc w:val="both"/>
              <w:rPr>
                <w:i/>
                <w:sz w:val="26"/>
                <w:szCs w:val="26"/>
              </w:rPr>
            </w:pPr>
          </w:p>
          <w:p w:rsidR="00580459" w:rsidRPr="007E3935" w:rsidRDefault="00580459" w:rsidP="006D4393">
            <w:pPr>
              <w:spacing w:line="288" w:lineRule="auto"/>
              <w:jc w:val="both"/>
              <w:rPr>
                <w:sz w:val="26"/>
                <w:szCs w:val="26"/>
              </w:rPr>
            </w:pPr>
            <w:r w:rsidRPr="007E3935">
              <w:rPr>
                <w:sz w:val="26"/>
                <w:szCs w:val="26"/>
              </w:rPr>
              <w:t>- HS đọc yêu cầu bài 3.Dựa vào những điều đã trao đổi với bạn, em hãy viết 3- 4 câu hỏi thăm tình hình của người nhận thư.</w:t>
            </w:r>
          </w:p>
          <w:p w:rsidR="00580459" w:rsidRPr="007E3935" w:rsidRDefault="00580459" w:rsidP="006D4393">
            <w:pPr>
              <w:spacing w:line="288" w:lineRule="auto"/>
              <w:jc w:val="both"/>
              <w:rPr>
                <w:sz w:val="26"/>
                <w:szCs w:val="26"/>
              </w:rPr>
            </w:pPr>
            <w:r w:rsidRPr="007E3935">
              <w:rPr>
                <w:sz w:val="26"/>
                <w:szCs w:val="26"/>
              </w:rPr>
              <w:t>- HS suy nghĩ và viết thư vào vở</w:t>
            </w:r>
          </w:p>
          <w:p w:rsidR="00580459" w:rsidRPr="007E3935" w:rsidRDefault="00580459" w:rsidP="006D4393">
            <w:pPr>
              <w:spacing w:line="288" w:lineRule="auto"/>
              <w:jc w:val="both"/>
              <w:rPr>
                <w:sz w:val="26"/>
                <w:szCs w:val="26"/>
              </w:rPr>
            </w:pPr>
            <w:r w:rsidRPr="007E3935">
              <w:rPr>
                <w:sz w:val="26"/>
                <w:szCs w:val="26"/>
              </w:rPr>
              <w:t>-HS đọc và tự soát lỗi</w:t>
            </w:r>
          </w:p>
          <w:p w:rsidR="00580459" w:rsidRPr="007E3935" w:rsidRDefault="00580459" w:rsidP="006D4393">
            <w:pPr>
              <w:spacing w:line="288" w:lineRule="auto"/>
              <w:jc w:val="both"/>
              <w:rPr>
                <w:sz w:val="26"/>
                <w:szCs w:val="26"/>
              </w:rPr>
            </w:pPr>
            <w:r w:rsidRPr="007E3935">
              <w:rPr>
                <w:sz w:val="26"/>
                <w:szCs w:val="26"/>
              </w:rPr>
              <w:t>.</w:t>
            </w:r>
          </w:p>
        </w:tc>
      </w:tr>
      <w:tr w:rsidR="00580459" w:rsidRPr="007E3935" w:rsidTr="006D4393">
        <w:tc>
          <w:tcPr>
            <w:tcW w:w="9738" w:type="dxa"/>
            <w:gridSpan w:val="2"/>
            <w:tcBorders>
              <w:top w:val="dashed" w:sz="4" w:space="0" w:color="auto"/>
              <w:left w:val="single" w:sz="4" w:space="0" w:color="auto"/>
              <w:bottom w:val="dashed" w:sz="4" w:space="0" w:color="auto"/>
              <w:right w:val="single" w:sz="4" w:space="0" w:color="auto"/>
            </w:tcBorders>
            <w:hideMark/>
          </w:tcPr>
          <w:p w:rsidR="00580459" w:rsidRPr="007E3935" w:rsidRDefault="00580459" w:rsidP="006D4393">
            <w:pPr>
              <w:spacing w:line="288" w:lineRule="auto"/>
              <w:jc w:val="both"/>
              <w:rPr>
                <w:b/>
                <w:sz w:val="26"/>
                <w:szCs w:val="26"/>
              </w:rPr>
            </w:pPr>
            <w:r w:rsidRPr="007E3935">
              <w:rPr>
                <w:b/>
                <w:sz w:val="26"/>
                <w:szCs w:val="26"/>
              </w:rPr>
              <w:lastRenderedPageBreak/>
              <w:t>3. Vận dụng.</w:t>
            </w:r>
          </w:p>
          <w:p w:rsidR="00580459" w:rsidRPr="007E3935" w:rsidRDefault="00580459" w:rsidP="006D4393">
            <w:pPr>
              <w:spacing w:line="288" w:lineRule="auto"/>
              <w:rPr>
                <w:sz w:val="26"/>
                <w:szCs w:val="26"/>
              </w:rPr>
            </w:pPr>
            <w:r w:rsidRPr="007E3935">
              <w:rPr>
                <w:sz w:val="26"/>
                <w:szCs w:val="26"/>
              </w:rPr>
              <w:t>- Mục tiêu:</w:t>
            </w:r>
          </w:p>
          <w:p w:rsidR="00580459" w:rsidRPr="007E3935" w:rsidRDefault="00580459" w:rsidP="006D4393">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580459" w:rsidRPr="007E3935" w:rsidRDefault="00580459" w:rsidP="006D4393">
            <w:pPr>
              <w:spacing w:line="264" w:lineRule="auto"/>
              <w:jc w:val="both"/>
              <w:rPr>
                <w:sz w:val="26"/>
                <w:szCs w:val="26"/>
                <w:lang w:val="vi-VN"/>
              </w:rPr>
            </w:pPr>
            <w:r w:rsidRPr="007E3935">
              <w:rPr>
                <w:sz w:val="26"/>
                <w:szCs w:val="26"/>
                <w:lang w:val="vi-VN"/>
              </w:rPr>
              <w:t>+ Vận dụng kiến thức đã học vào thực tiễn.</w:t>
            </w:r>
          </w:p>
          <w:p w:rsidR="00580459" w:rsidRPr="007E3935" w:rsidRDefault="00580459" w:rsidP="006D4393">
            <w:pPr>
              <w:spacing w:line="264" w:lineRule="auto"/>
              <w:jc w:val="both"/>
              <w:rPr>
                <w:sz w:val="26"/>
                <w:szCs w:val="26"/>
                <w:lang w:val="vi-VN"/>
              </w:rPr>
            </w:pPr>
            <w:r w:rsidRPr="007E3935">
              <w:rPr>
                <w:sz w:val="26"/>
                <w:szCs w:val="26"/>
                <w:lang w:val="vi-VN"/>
              </w:rPr>
              <w:t>+ Tạo không khí vui vẻ, hào hứng, lưu luyến sau khi học sinh bài học.</w:t>
            </w:r>
          </w:p>
          <w:p w:rsidR="00580459" w:rsidRPr="007E3935" w:rsidRDefault="00580459" w:rsidP="006D4393">
            <w:pPr>
              <w:spacing w:line="288" w:lineRule="auto"/>
              <w:jc w:val="both"/>
              <w:rPr>
                <w:sz w:val="26"/>
                <w:szCs w:val="26"/>
              </w:rPr>
            </w:pPr>
            <w:r w:rsidRPr="007E3935">
              <w:rPr>
                <w:sz w:val="26"/>
                <w:szCs w:val="26"/>
              </w:rPr>
              <w:t>+ Phát triển năng lực ngôn ngữ.</w:t>
            </w:r>
          </w:p>
          <w:p w:rsidR="00580459" w:rsidRPr="007E3935" w:rsidRDefault="00580459" w:rsidP="006D4393">
            <w:pPr>
              <w:spacing w:line="288" w:lineRule="auto"/>
              <w:rPr>
                <w:sz w:val="26"/>
                <w:szCs w:val="26"/>
              </w:rPr>
            </w:pPr>
            <w:r w:rsidRPr="007E3935">
              <w:rPr>
                <w:sz w:val="26"/>
                <w:szCs w:val="26"/>
                <w:lang w:val="en-US"/>
              </w:rPr>
              <w:t>- Cách tiến hành:</w:t>
            </w:r>
          </w:p>
        </w:tc>
      </w:tr>
      <w:tr w:rsidR="00580459" w:rsidRPr="007E3935" w:rsidTr="006D4393">
        <w:tc>
          <w:tcPr>
            <w:tcW w:w="5862" w:type="dxa"/>
            <w:tcBorders>
              <w:top w:val="dashed" w:sz="4" w:space="0" w:color="auto"/>
              <w:left w:val="single" w:sz="4" w:space="0" w:color="auto"/>
              <w:bottom w:val="dashed" w:sz="4" w:space="0" w:color="auto"/>
              <w:right w:val="single" w:sz="4" w:space="0" w:color="auto"/>
            </w:tcBorders>
            <w:hideMark/>
          </w:tcPr>
          <w:p w:rsidR="00580459" w:rsidRPr="007E3935" w:rsidRDefault="00580459" w:rsidP="006D4393">
            <w:pPr>
              <w:spacing w:line="288" w:lineRule="auto"/>
              <w:jc w:val="both"/>
              <w:rPr>
                <w:sz w:val="26"/>
                <w:szCs w:val="26"/>
              </w:rPr>
            </w:pPr>
            <w:r w:rsidRPr="007E3935">
              <w:rPr>
                <w:sz w:val="26"/>
                <w:szCs w:val="26"/>
              </w:rPr>
              <w:t>- GV cho Hs đọc bài mở rộng “ Bác lái xe bệnh viện” trong SGK.</w:t>
            </w:r>
          </w:p>
          <w:p w:rsidR="00580459" w:rsidRDefault="00580459" w:rsidP="006D4393">
            <w:pPr>
              <w:spacing w:line="288" w:lineRule="auto"/>
              <w:jc w:val="both"/>
              <w:rPr>
                <w:sz w:val="26"/>
                <w:szCs w:val="26"/>
              </w:rPr>
            </w:pPr>
            <w:r>
              <w:rPr>
                <w:sz w:val="26"/>
                <w:szCs w:val="26"/>
              </w:rPr>
              <w:t>- GV trao đổi</w:t>
            </w:r>
            <w:r w:rsidRPr="007E3935">
              <w:rPr>
                <w:sz w:val="26"/>
                <w:szCs w:val="26"/>
              </w:rPr>
              <w:t xml:space="preserve"> về những hoạt động HS yêu thích trong bài</w:t>
            </w:r>
          </w:p>
          <w:p w:rsidR="00580459" w:rsidRPr="007E3935" w:rsidRDefault="00580459" w:rsidP="006D4393">
            <w:pPr>
              <w:spacing w:line="288" w:lineRule="auto"/>
              <w:jc w:val="both"/>
              <w:rPr>
                <w:sz w:val="26"/>
                <w:szCs w:val="26"/>
              </w:rPr>
            </w:pPr>
            <w:r w:rsidRPr="007E3935">
              <w:rPr>
                <w:sz w:val="26"/>
                <w:szCs w:val="26"/>
              </w:rPr>
              <w:t>- GV giao nhiệm vụ HS về nhà tìm đọc thêm những bài văn, bài thơ,...viết về những hoạt động yêu thích của em.</w:t>
            </w:r>
          </w:p>
          <w:p w:rsidR="00580459" w:rsidRPr="007E3935" w:rsidRDefault="00580459" w:rsidP="006D4393">
            <w:pPr>
              <w:spacing w:line="288" w:lineRule="auto"/>
              <w:jc w:val="both"/>
              <w:rPr>
                <w:sz w:val="26"/>
                <w:szCs w:val="26"/>
              </w:rPr>
            </w:pPr>
            <w:r w:rsidRPr="007E3935">
              <w:rPr>
                <w:sz w:val="26"/>
                <w:szCs w:val="26"/>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580459" w:rsidRPr="007E3935" w:rsidRDefault="00580459" w:rsidP="006D4393">
            <w:pPr>
              <w:spacing w:line="288" w:lineRule="auto"/>
              <w:rPr>
                <w:sz w:val="26"/>
                <w:szCs w:val="26"/>
              </w:rPr>
            </w:pPr>
            <w:r w:rsidRPr="007E3935">
              <w:rPr>
                <w:sz w:val="26"/>
                <w:szCs w:val="26"/>
              </w:rPr>
              <w:t>- HS đọc bài mở rộng.</w:t>
            </w:r>
          </w:p>
          <w:p w:rsidR="00580459" w:rsidRPr="007E3935" w:rsidRDefault="00580459" w:rsidP="006D4393">
            <w:pPr>
              <w:spacing w:line="288" w:lineRule="auto"/>
              <w:rPr>
                <w:sz w:val="26"/>
                <w:szCs w:val="26"/>
              </w:rPr>
            </w:pPr>
          </w:p>
          <w:p w:rsidR="00580459" w:rsidRPr="007E3935" w:rsidRDefault="00580459" w:rsidP="006D4393">
            <w:pPr>
              <w:spacing w:line="288" w:lineRule="auto"/>
              <w:jc w:val="both"/>
              <w:rPr>
                <w:sz w:val="26"/>
                <w:szCs w:val="26"/>
              </w:rPr>
            </w:pPr>
            <w:r w:rsidRPr="007E3935">
              <w:rPr>
                <w:sz w:val="26"/>
                <w:szCs w:val="26"/>
              </w:rPr>
              <w:t>- HS trả lời theo ý thích của mình.</w:t>
            </w:r>
          </w:p>
          <w:p w:rsidR="00580459" w:rsidRDefault="00580459" w:rsidP="006D4393">
            <w:pPr>
              <w:spacing w:line="288" w:lineRule="auto"/>
              <w:jc w:val="both"/>
              <w:rPr>
                <w:sz w:val="26"/>
                <w:szCs w:val="26"/>
              </w:rPr>
            </w:pPr>
          </w:p>
          <w:p w:rsidR="00580459" w:rsidRDefault="00580459" w:rsidP="006D4393">
            <w:pPr>
              <w:spacing w:line="288" w:lineRule="auto"/>
              <w:jc w:val="both"/>
              <w:rPr>
                <w:sz w:val="26"/>
                <w:szCs w:val="26"/>
              </w:rPr>
            </w:pPr>
          </w:p>
          <w:p w:rsidR="00580459" w:rsidRDefault="00580459" w:rsidP="006D4393">
            <w:pPr>
              <w:spacing w:line="288" w:lineRule="auto"/>
              <w:jc w:val="both"/>
              <w:rPr>
                <w:sz w:val="26"/>
                <w:szCs w:val="26"/>
              </w:rPr>
            </w:pPr>
          </w:p>
          <w:p w:rsidR="00580459" w:rsidRPr="007E3935" w:rsidRDefault="00580459" w:rsidP="006D4393">
            <w:pPr>
              <w:spacing w:line="288" w:lineRule="auto"/>
              <w:jc w:val="both"/>
              <w:rPr>
                <w:sz w:val="26"/>
                <w:szCs w:val="26"/>
              </w:rPr>
            </w:pPr>
            <w:r w:rsidRPr="007E3935">
              <w:rPr>
                <w:sz w:val="26"/>
                <w:szCs w:val="26"/>
              </w:rPr>
              <w:t>- HS lắng nghe, về nhà thực hiện.</w:t>
            </w:r>
          </w:p>
          <w:p w:rsidR="00580459" w:rsidRPr="007E3935" w:rsidRDefault="00580459" w:rsidP="006D4393">
            <w:pPr>
              <w:spacing w:line="288" w:lineRule="auto"/>
              <w:rPr>
                <w:sz w:val="26"/>
                <w:szCs w:val="26"/>
              </w:rPr>
            </w:pPr>
          </w:p>
        </w:tc>
      </w:tr>
    </w:tbl>
    <w:p w:rsidR="00726E5A" w:rsidRDefault="00726E5A" w:rsidP="004C70D1">
      <w:pPr>
        <w:tabs>
          <w:tab w:val="left" w:pos="6096"/>
        </w:tabs>
        <w:jc w:val="center"/>
        <w:rPr>
          <w:rFonts w:eastAsia="Calibri"/>
          <w:b/>
          <w:bCs/>
          <w:sz w:val="26"/>
          <w:szCs w:val="26"/>
          <w:u w:val="single"/>
        </w:rPr>
      </w:pPr>
    </w:p>
    <w:p w:rsidR="004C70D1" w:rsidRPr="004C70D1" w:rsidRDefault="004C70D1" w:rsidP="004C70D1">
      <w:pPr>
        <w:tabs>
          <w:tab w:val="left" w:pos="6096"/>
        </w:tabs>
        <w:jc w:val="center"/>
        <w:rPr>
          <w:rFonts w:eastAsia="Calibri"/>
          <w:b/>
          <w:bCs/>
          <w:sz w:val="26"/>
          <w:szCs w:val="26"/>
          <w:u w:val="single"/>
        </w:rPr>
      </w:pPr>
      <w:r>
        <w:rPr>
          <w:rFonts w:eastAsia="Calibri"/>
          <w:b/>
          <w:bCs/>
          <w:sz w:val="26"/>
          <w:szCs w:val="26"/>
          <w:u w:val="single"/>
        </w:rPr>
        <w:t>TOÁN</w:t>
      </w:r>
    </w:p>
    <w:p w:rsidR="004C70D1" w:rsidRPr="007E3935" w:rsidRDefault="004C70D1" w:rsidP="004C70D1">
      <w:pPr>
        <w:jc w:val="both"/>
        <w:rPr>
          <w:b/>
          <w:bCs/>
          <w:sz w:val="26"/>
          <w:szCs w:val="26"/>
        </w:rPr>
      </w:pPr>
      <w:r>
        <w:rPr>
          <w:b/>
          <w:bCs/>
          <w:sz w:val="26"/>
          <w:szCs w:val="26"/>
        </w:rPr>
        <w:t xml:space="preserve">ÔN LUYỆN </w:t>
      </w:r>
      <w:r w:rsidRPr="007E3935">
        <w:rPr>
          <w:b/>
          <w:bCs/>
          <w:sz w:val="26"/>
          <w:szCs w:val="26"/>
        </w:rPr>
        <w:t xml:space="preserve">BÀI 38: </w:t>
      </w:r>
      <w:hyperlink r:id="rId179" w:history="1">
        <w:r w:rsidRPr="007E3935">
          <w:rPr>
            <w:rFonts w:eastAsia="Segoe UI"/>
            <w:b/>
            <w:color w:val="000000"/>
            <w:sz w:val="26"/>
            <w:szCs w:val="26"/>
            <w:lang w:val="vi-VN" w:eastAsia="vi-VN" w:bidi="vi-VN"/>
          </w:rPr>
          <w:t>BIỂU THỨ</w:t>
        </w:r>
      </w:hyperlink>
      <w:r w:rsidRPr="007E3935">
        <w:rPr>
          <w:rFonts w:eastAsia="Segoe UI"/>
          <w:b/>
          <w:color w:val="000000"/>
          <w:sz w:val="26"/>
          <w:szCs w:val="26"/>
          <w:lang w:val="vi-VN" w:eastAsia="vi-VN" w:bidi="vi-VN"/>
        </w:rPr>
        <w:t xml:space="preserve">C SỐ. </w:t>
      </w:r>
      <w:hyperlink r:id="rId180" w:history="1">
        <w:r w:rsidRPr="007E3935">
          <w:rPr>
            <w:rFonts w:eastAsia="Segoe UI"/>
            <w:b/>
            <w:color w:val="000000"/>
            <w:sz w:val="26"/>
            <w:szCs w:val="26"/>
            <w:lang w:val="vi-VN" w:eastAsia="vi-VN" w:bidi="vi-VN"/>
          </w:rPr>
          <w:t>TÍNH GIÁ</w:t>
        </w:r>
      </w:hyperlink>
      <w:r w:rsidRPr="007E3935">
        <w:rPr>
          <w:rFonts w:eastAsia="Segoe UI"/>
          <w:b/>
          <w:color w:val="000000"/>
          <w:sz w:val="26"/>
          <w:szCs w:val="26"/>
          <w:lang w:val="vi-VN" w:eastAsia="vi-VN" w:bidi="vi-VN"/>
        </w:rPr>
        <w:t xml:space="preserve"> TRỊ CÙA BIỂU THỨC SỐ (</w:t>
      </w:r>
      <w:hyperlink r:id="rId181" w:history="1">
        <w:r w:rsidRPr="007E3935">
          <w:rPr>
            <w:rFonts w:eastAsia="Segoe UI"/>
            <w:b/>
            <w:color w:val="000000"/>
            <w:sz w:val="26"/>
            <w:szCs w:val="26"/>
            <w:lang w:eastAsia="vi-VN" w:bidi="vi-VN"/>
          </w:rPr>
          <w:t>T3</w:t>
        </w:r>
        <w:r w:rsidRPr="007E3935">
          <w:rPr>
            <w:rFonts w:eastAsia="Segoe UI"/>
            <w:b/>
            <w:color w:val="000000"/>
            <w:sz w:val="26"/>
            <w:szCs w:val="26"/>
            <w:lang w:val="vi-VN" w:eastAsia="vi-VN" w:bidi="vi-VN"/>
          </w:rPr>
          <w:t>)</w:t>
        </w:r>
      </w:hyperlink>
    </w:p>
    <w:p w:rsidR="004C70D1" w:rsidRPr="007E3935" w:rsidRDefault="004C70D1" w:rsidP="004C70D1">
      <w:pPr>
        <w:rPr>
          <w:b/>
          <w:bCs/>
          <w:sz w:val="26"/>
          <w:szCs w:val="26"/>
        </w:rPr>
      </w:pPr>
      <w:r w:rsidRPr="007E3935">
        <w:rPr>
          <w:b/>
          <w:bCs/>
          <w:sz w:val="26"/>
          <w:szCs w:val="26"/>
        </w:rPr>
        <w:t>I. YÊU CẦU CẦN ĐẠT:</w:t>
      </w:r>
    </w:p>
    <w:p w:rsidR="004C70D1" w:rsidRPr="007E3935" w:rsidRDefault="004C70D1" w:rsidP="004C70D1">
      <w:pPr>
        <w:jc w:val="both"/>
        <w:rPr>
          <w:b/>
          <w:sz w:val="26"/>
          <w:szCs w:val="26"/>
        </w:rPr>
      </w:pPr>
      <w:r w:rsidRPr="007E3935">
        <w:rPr>
          <w:b/>
          <w:sz w:val="26"/>
          <w:szCs w:val="26"/>
        </w:rPr>
        <w:t>1. Năng lực đặc thù:</w:t>
      </w:r>
    </w:p>
    <w:p w:rsidR="004C70D1" w:rsidRPr="007E3935" w:rsidRDefault="004C70D1" w:rsidP="004C70D1">
      <w:pPr>
        <w:widowControl w:val="0"/>
        <w:jc w:val="both"/>
        <w:rPr>
          <w:color w:val="000000"/>
          <w:sz w:val="26"/>
          <w:szCs w:val="26"/>
          <w:lang w:eastAsia="vi-VN" w:bidi="vi-VN"/>
        </w:rPr>
      </w:pPr>
      <w:r w:rsidRPr="007E3935">
        <w:rPr>
          <w:sz w:val="26"/>
          <w:szCs w:val="26"/>
        </w:rPr>
        <w:t>-</w:t>
      </w:r>
      <w:hyperlink r:id="rId182" w:history="1">
        <w:r w:rsidRPr="007E3935">
          <w:rPr>
            <w:color w:val="000000"/>
            <w:sz w:val="26"/>
            <w:szCs w:val="26"/>
            <w:lang w:val="vi-VN" w:eastAsia="vi-VN" w:bidi="vi-VN"/>
          </w:rPr>
          <w:t xml:space="preserve"> </w:t>
        </w:r>
        <w:r w:rsidRPr="007E3935">
          <w:rPr>
            <w:color w:val="000000"/>
            <w:sz w:val="26"/>
            <w:szCs w:val="26"/>
            <w:lang w:eastAsia="vi-VN" w:bidi="vi-VN"/>
          </w:rPr>
          <w:t>Củng cố</w:t>
        </w:r>
        <w:r w:rsidRPr="007E3935">
          <w:rPr>
            <w:color w:val="000000"/>
            <w:sz w:val="26"/>
            <w:szCs w:val="26"/>
            <w:lang w:val="vi-VN" w:eastAsia="vi-VN" w:bidi="vi-VN"/>
          </w:rPr>
          <w:t xml:space="preserve"> </w:t>
        </w:r>
        <w:r w:rsidRPr="007E3935">
          <w:rPr>
            <w:color w:val="000000"/>
            <w:sz w:val="26"/>
            <w:szCs w:val="26"/>
            <w:lang w:eastAsia="vi-VN" w:bidi="vi-VN"/>
          </w:rPr>
          <w:t>quy tắc tính và trình bày cách tính (the 2 bước) để tìm giá trị biểu thức có dấu ngoặc</w:t>
        </w:r>
      </w:hyperlink>
    </w:p>
    <w:p w:rsidR="004C70D1" w:rsidRPr="007E3935" w:rsidRDefault="004C70D1" w:rsidP="004C70D1">
      <w:pPr>
        <w:widowControl w:val="0"/>
        <w:jc w:val="both"/>
        <w:rPr>
          <w:color w:val="000000"/>
          <w:sz w:val="26"/>
          <w:szCs w:val="26"/>
          <w:lang w:eastAsia="vi-VN" w:bidi="vi-VN"/>
        </w:rPr>
      </w:pPr>
      <w:r w:rsidRPr="007E3935">
        <w:rPr>
          <w:sz w:val="26"/>
          <w:szCs w:val="26"/>
        </w:rPr>
        <w:t>- Vận dụng để làm các bài tập trong bài, củng cố tính chất kết hợp của phép cộng</w:t>
      </w:r>
    </w:p>
    <w:p w:rsidR="004C70D1" w:rsidRPr="007E3935" w:rsidRDefault="004C70D1" w:rsidP="004C70D1">
      <w:pPr>
        <w:widowControl w:val="0"/>
        <w:jc w:val="both"/>
        <w:rPr>
          <w:color w:val="000000"/>
          <w:sz w:val="26"/>
          <w:szCs w:val="26"/>
          <w:lang w:val="vi-VN" w:eastAsia="vi-VN" w:bidi="vi-VN"/>
        </w:rPr>
      </w:pPr>
      <w:r w:rsidRPr="007E3935">
        <w:rPr>
          <w:b/>
          <w:sz w:val="26"/>
          <w:szCs w:val="26"/>
        </w:rPr>
        <w:t>2. Năng lực chung.</w:t>
      </w:r>
    </w:p>
    <w:p w:rsidR="004C70D1" w:rsidRPr="007E3935" w:rsidRDefault="004C70D1" w:rsidP="004C70D1">
      <w:pPr>
        <w:jc w:val="both"/>
        <w:rPr>
          <w:sz w:val="26"/>
          <w:szCs w:val="26"/>
        </w:rPr>
      </w:pPr>
      <w:r w:rsidRPr="007E3935">
        <w:rPr>
          <w:sz w:val="26"/>
          <w:szCs w:val="26"/>
        </w:rPr>
        <w:t>- Năng lực tự chủ, tự học: lắng nghe, trả lời câu hỏi, làm bài tập.</w:t>
      </w:r>
    </w:p>
    <w:p w:rsidR="004C70D1" w:rsidRPr="007E3935" w:rsidRDefault="004C70D1" w:rsidP="004C70D1">
      <w:pPr>
        <w:jc w:val="both"/>
        <w:rPr>
          <w:sz w:val="26"/>
          <w:szCs w:val="26"/>
        </w:rPr>
      </w:pPr>
      <w:r w:rsidRPr="007E3935">
        <w:rPr>
          <w:sz w:val="26"/>
          <w:szCs w:val="26"/>
        </w:rPr>
        <w:t>- Năng lực giải quyết vấn đề và sáng tạo: tham gia trò chơi, vận dụng.</w:t>
      </w:r>
    </w:p>
    <w:p w:rsidR="004C70D1" w:rsidRPr="007E3935" w:rsidRDefault="004C70D1" w:rsidP="004C70D1">
      <w:pPr>
        <w:jc w:val="both"/>
        <w:rPr>
          <w:sz w:val="26"/>
          <w:szCs w:val="26"/>
        </w:rPr>
      </w:pPr>
      <w:r w:rsidRPr="007E3935">
        <w:rPr>
          <w:sz w:val="26"/>
          <w:szCs w:val="26"/>
        </w:rPr>
        <w:t>- Năng lực giao tiếp và hợp tác: hoạt động nhóm.</w:t>
      </w:r>
    </w:p>
    <w:p w:rsidR="004C70D1" w:rsidRPr="007E3935" w:rsidRDefault="004C70D1" w:rsidP="004C70D1">
      <w:pPr>
        <w:jc w:val="both"/>
        <w:rPr>
          <w:b/>
          <w:sz w:val="26"/>
          <w:szCs w:val="26"/>
        </w:rPr>
      </w:pPr>
      <w:r w:rsidRPr="007E3935">
        <w:rPr>
          <w:b/>
          <w:sz w:val="26"/>
          <w:szCs w:val="26"/>
        </w:rPr>
        <w:t>3. Phẩm chất.</w:t>
      </w:r>
    </w:p>
    <w:p w:rsidR="004C70D1" w:rsidRPr="007E3935" w:rsidRDefault="004C70D1" w:rsidP="004C70D1">
      <w:pPr>
        <w:jc w:val="both"/>
        <w:rPr>
          <w:sz w:val="26"/>
          <w:szCs w:val="26"/>
        </w:rPr>
      </w:pPr>
      <w:r w:rsidRPr="007E3935">
        <w:rPr>
          <w:sz w:val="26"/>
          <w:szCs w:val="26"/>
        </w:rPr>
        <w:t>- Phẩm chất nhân ái: Có ý thức giúp đỡ lẫn nhau trong hoạt động nhóm để hoàn thành nhiệm vụ.</w:t>
      </w:r>
    </w:p>
    <w:p w:rsidR="004C70D1" w:rsidRPr="007E3935" w:rsidRDefault="004C70D1" w:rsidP="004C70D1">
      <w:pPr>
        <w:jc w:val="both"/>
        <w:rPr>
          <w:sz w:val="26"/>
          <w:szCs w:val="26"/>
        </w:rPr>
      </w:pPr>
      <w:r w:rsidRPr="007E3935">
        <w:rPr>
          <w:sz w:val="26"/>
          <w:szCs w:val="26"/>
        </w:rPr>
        <w:t>- Phẩm chất chăm chỉ: Chăm chỉ suy nghĩ, trả lời câu hỏi; làm tốt các bài tập.</w:t>
      </w:r>
    </w:p>
    <w:p w:rsidR="004C70D1" w:rsidRPr="007E3935" w:rsidRDefault="004C70D1" w:rsidP="004C70D1">
      <w:pPr>
        <w:jc w:val="both"/>
        <w:rPr>
          <w:sz w:val="26"/>
          <w:szCs w:val="26"/>
        </w:rPr>
      </w:pPr>
      <w:r w:rsidRPr="007E3935">
        <w:rPr>
          <w:sz w:val="26"/>
          <w:szCs w:val="26"/>
        </w:rPr>
        <w:t>- Phẩm chất trách nhiệm: Giữ trật tự, biết lắng nghe, học tập nghiêm túc.</w:t>
      </w:r>
    </w:p>
    <w:p w:rsidR="004C70D1" w:rsidRPr="007E3935" w:rsidRDefault="004C70D1" w:rsidP="004C70D1">
      <w:pPr>
        <w:jc w:val="both"/>
        <w:rPr>
          <w:b/>
          <w:sz w:val="26"/>
          <w:szCs w:val="26"/>
        </w:rPr>
      </w:pPr>
      <w:r w:rsidRPr="007E3935">
        <w:rPr>
          <w:b/>
          <w:sz w:val="26"/>
          <w:szCs w:val="26"/>
        </w:rPr>
        <w:lastRenderedPageBreak/>
        <w:t xml:space="preserve">II. ĐỒ DÙNG DẠY HỌC </w:t>
      </w:r>
    </w:p>
    <w:p w:rsidR="004C70D1" w:rsidRPr="007E3935" w:rsidRDefault="004C70D1" w:rsidP="004C70D1">
      <w:pPr>
        <w:jc w:val="both"/>
        <w:rPr>
          <w:rFonts w:eastAsia="Calibri"/>
          <w:sz w:val="26"/>
          <w:szCs w:val="26"/>
        </w:rPr>
      </w:pPr>
      <w:r w:rsidRPr="007E3935">
        <w:rPr>
          <w:rFonts w:eastAsia="Calibri"/>
          <w:b/>
          <w:i/>
          <w:sz w:val="26"/>
          <w:szCs w:val="26"/>
        </w:rPr>
        <w:t>1. Giáo viên:</w:t>
      </w:r>
      <w:r w:rsidRPr="007E3935">
        <w:rPr>
          <w:rFonts w:eastAsia="Calibri"/>
          <w:sz w:val="26"/>
          <w:szCs w:val="26"/>
        </w:rPr>
        <w:t xml:space="preserve"> Vở bài tập Toán; các hình ảnh trong SGK</w:t>
      </w:r>
    </w:p>
    <w:p w:rsidR="004C70D1" w:rsidRPr="007E3935" w:rsidRDefault="004C70D1" w:rsidP="004C70D1">
      <w:pPr>
        <w:jc w:val="both"/>
        <w:rPr>
          <w:rFonts w:eastAsia="Calibri"/>
          <w:sz w:val="26"/>
          <w:szCs w:val="26"/>
        </w:rPr>
      </w:pPr>
      <w:r w:rsidRPr="007E3935">
        <w:rPr>
          <w:rFonts w:eastAsia="Calibri"/>
          <w:b/>
          <w:i/>
          <w:sz w:val="26"/>
          <w:szCs w:val="26"/>
        </w:rPr>
        <w:t>2. Học sinh:</w:t>
      </w:r>
      <w:r w:rsidRPr="007E3935">
        <w:rPr>
          <w:rFonts w:eastAsia="Calibri"/>
          <w:sz w:val="26"/>
          <w:szCs w:val="26"/>
        </w:rPr>
        <w:t xml:space="preserve"> Vở bài tập toán, bút, thước</w:t>
      </w:r>
    </w:p>
    <w:p w:rsidR="004C70D1" w:rsidRPr="007E3935" w:rsidRDefault="004C70D1" w:rsidP="004C70D1">
      <w:pPr>
        <w:jc w:val="both"/>
        <w:outlineLvl w:val="0"/>
        <w:rPr>
          <w:b/>
          <w:bCs/>
          <w:sz w:val="26"/>
          <w:szCs w:val="26"/>
        </w:rPr>
      </w:pPr>
      <w:r w:rsidRPr="007E3935">
        <w:rPr>
          <w:b/>
          <w:sz w:val="26"/>
          <w:szCs w:val="26"/>
          <w:lang w:val="en-US"/>
        </w:rPr>
        <w:t>III. HOẠT ĐỘNG DẠY HỌC</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3"/>
        <w:gridCol w:w="4252"/>
      </w:tblGrid>
      <w:tr w:rsidR="004C70D1" w:rsidRPr="007E3935" w:rsidTr="004C70D1">
        <w:tc>
          <w:tcPr>
            <w:tcW w:w="5243" w:type="dxa"/>
            <w:tcBorders>
              <w:top w:val="single" w:sz="4" w:space="0" w:color="auto"/>
              <w:left w:val="single" w:sz="4" w:space="0" w:color="auto"/>
              <w:bottom w:val="single" w:sz="4" w:space="0" w:color="auto"/>
              <w:right w:val="single" w:sz="4" w:space="0" w:color="auto"/>
            </w:tcBorders>
            <w:hideMark/>
          </w:tcPr>
          <w:p w:rsidR="004C70D1" w:rsidRPr="007E3935" w:rsidRDefault="004C70D1" w:rsidP="006B71A0">
            <w:pPr>
              <w:jc w:val="center"/>
              <w:rPr>
                <w:b/>
                <w:color w:val="000000"/>
                <w:sz w:val="26"/>
                <w:szCs w:val="26"/>
              </w:rPr>
            </w:pPr>
            <w:r w:rsidRPr="007E3935">
              <w:rPr>
                <w:b/>
                <w:color w:val="000000"/>
                <w:sz w:val="26"/>
                <w:szCs w:val="26"/>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rsidR="004C70D1" w:rsidRPr="007E3935" w:rsidRDefault="004C70D1" w:rsidP="006B71A0">
            <w:pPr>
              <w:jc w:val="center"/>
              <w:rPr>
                <w:b/>
                <w:color w:val="000000"/>
                <w:sz w:val="26"/>
                <w:szCs w:val="26"/>
              </w:rPr>
            </w:pPr>
            <w:r w:rsidRPr="007E3935">
              <w:rPr>
                <w:b/>
                <w:color w:val="000000"/>
                <w:sz w:val="26"/>
                <w:szCs w:val="26"/>
              </w:rPr>
              <w:t>Hoạt động của học sinh</w:t>
            </w:r>
          </w:p>
        </w:tc>
      </w:tr>
      <w:tr w:rsidR="004C70D1" w:rsidRPr="007E3935" w:rsidTr="004C70D1">
        <w:tc>
          <w:tcPr>
            <w:tcW w:w="5243" w:type="dxa"/>
            <w:tcBorders>
              <w:top w:val="single" w:sz="4" w:space="0" w:color="auto"/>
              <w:left w:val="single" w:sz="4" w:space="0" w:color="auto"/>
              <w:bottom w:val="dashed" w:sz="4" w:space="0" w:color="auto"/>
              <w:right w:val="single" w:sz="4" w:space="0" w:color="auto"/>
            </w:tcBorders>
          </w:tcPr>
          <w:p w:rsidR="004C70D1" w:rsidRPr="007E3935" w:rsidRDefault="004C70D1" w:rsidP="006B71A0">
            <w:pPr>
              <w:rPr>
                <w:rFonts w:eastAsia="Calibri"/>
                <w:b/>
                <w:color w:val="000000"/>
                <w:sz w:val="26"/>
                <w:szCs w:val="26"/>
                <w:lang w:val="vi-VN"/>
              </w:rPr>
            </w:pPr>
            <w:r w:rsidRPr="007E3935">
              <w:rPr>
                <w:b/>
                <w:bCs/>
                <w:color w:val="000000"/>
                <w:sz w:val="26"/>
                <w:szCs w:val="26"/>
              </w:rPr>
              <w:t xml:space="preserve">1. </w:t>
            </w:r>
            <w:r w:rsidRPr="007E3935">
              <w:rPr>
                <w:rFonts w:eastAsia="Calibri"/>
                <w:b/>
                <w:color w:val="000000"/>
                <w:sz w:val="26"/>
                <w:szCs w:val="26"/>
                <w:lang w:val="vi-VN"/>
              </w:rPr>
              <w:t xml:space="preserve">HĐ Khởi động </w:t>
            </w:r>
          </w:p>
          <w:p w:rsidR="004C70D1" w:rsidRPr="007E3935" w:rsidRDefault="004C70D1" w:rsidP="006B71A0">
            <w:pPr>
              <w:jc w:val="both"/>
              <w:outlineLvl w:val="0"/>
              <w:rPr>
                <w:bCs/>
                <w:sz w:val="26"/>
                <w:szCs w:val="26"/>
              </w:rPr>
            </w:pPr>
            <w:r w:rsidRPr="007E3935">
              <w:rPr>
                <w:bCs/>
                <w:sz w:val="26"/>
                <w:szCs w:val="26"/>
              </w:rPr>
              <w:t>- GV tổ chức trò chơi để khởi động bài học.</w:t>
            </w:r>
          </w:p>
          <w:p w:rsidR="004C70D1" w:rsidRPr="007E3935" w:rsidRDefault="004C70D1" w:rsidP="006B71A0">
            <w:pPr>
              <w:jc w:val="both"/>
              <w:outlineLvl w:val="0"/>
              <w:rPr>
                <w:bCs/>
                <w:sz w:val="26"/>
                <w:szCs w:val="26"/>
              </w:rPr>
            </w:pPr>
            <w:r w:rsidRPr="007E3935">
              <w:rPr>
                <w:bCs/>
                <w:sz w:val="26"/>
                <w:szCs w:val="26"/>
              </w:rPr>
              <w:t>Tính giá trị biểu thức.</w:t>
            </w:r>
          </w:p>
          <w:p w:rsidR="004C70D1" w:rsidRPr="007E3935" w:rsidRDefault="004C70D1" w:rsidP="006B71A0">
            <w:pPr>
              <w:jc w:val="both"/>
              <w:outlineLvl w:val="0"/>
              <w:rPr>
                <w:bCs/>
                <w:sz w:val="26"/>
                <w:szCs w:val="26"/>
              </w:rPr>
            </w:pPr>
            <w:r w:rsidRPr="007E3935">
              <w:rPr>
                <w:bCs/>
                <w:sz w:val="26"/>
                <w:szCs w:val="26"/>
              </w:rPr>
              <w:t xml:space="preserve">a. 83 + 13 – 76               </w:t>
            </w:r>
          </w:p>
          <w:p w:rsidR="004C70D1" w:rsidRPr="007E3935" w:rsidRDefault="004C70D1" w:rsidP="006B71A0">
            <w:pPr>
              <w:jc w:val="both"/>
              <w:outlineLvl w:val="0"/>
              <w:rPr>
                <w:bCs/>
                <w:sz w:val="26"/>
                <w:szCs w:val="26"/>
              </w:rPr>
            </w:pPr>
            <w:r w:rsidRPr="007E3935">
              <w:rPr>
                <w:bCs/>
                <w:sz w:val="26"/>
                <w:szCs w:val="26"/>
              </w:rPr>
              <w:t xml:space="preserve">    </w:t>
            </w:r>
          </w:p>
          <w:p w:rsidR="004C70D1" w:rsidRPr="007E3935" w:rsidRDefault="004C70D1" w:rsidP="006B71A0">
            <w:pPr>
              <w:jc w:val="both"/>
              <w:outlineLvl w:val="0"/>
              <w:rPr>
                <w:bCs/>
                <w:sz w:val="26"/>
                <w:szCs w:val="26"/>
              </w:rPr>
            </w:pPr>
            <w:r w:rsidRPr="007E3935">
              <w:rPr>
                <w:bCs/>
                <w:sz w:val="26"/>
                <w:szCs w:val="26"/>
              </w:rPr>
              <w:t>b. 547 – 264 – 200</w:t>
            </w:r>
          </w:p>
          <w:p w:rsidR="004C70D1" w:rsidRPr="007E3935" w:rsidRDefault="004C70D1" w:rsidP="006B71A0">
            <w:pPr>
              <w:jc w:val="both"/>
              <w:outlineLvl w:val="0"/>
              <w:rPr>
                <w:bCs/>
                <w:sz w:val="26"/>
                <w:szCs w:val="26"/>
              </w:rPr>
            </w:pPr>
          </w:p>
          <w:p w:rsidR="004C70D1" w:rsidRPr="007E3935" w:rsidRDefault="004C70D1" w:rsidP="006B71A0">
            <w:pPr>
              <w:jc w:val="both"/>
              <w:outlineLvl w:val="0"/>
              <w:rPr>
                <w:bCs/>
                <w:sz w:val="26"/>
                <w:szCs w:val="26"/>
              </w:rPr>
            </w:pPr>
            <w:r w:rsidRPr="007E3935">
              <w:rPr>
                <w:bCs/>
                <w:sz w:val="26"/>
                <w:szCs w:val="26"/>
              </w:rPr>
              <w:t xml:space="preserve">c. 6 x 3:2 </w:t>
            </w:r>
          </w:p>
          <w:p w:rsidR="004C70D1" w:rsidRPr="007E3935" w:rsidRDefault="004C70D1" w:rsidP="006B71A0">
            <w:pPr>
              <w:jc w:val="both"/>
              <w:outlineLvl w:val="0"/>
              <w:rPr>
                <w:bCs/>
                <w:sz w:val="26"/>
                <w:szCs w:val="26"/>
              </w:rPr>
            </w:pPr>
          </w:p>
          <w:p w:rsidR="004C70D1" w:rsidRPr="007E3935" w:rsidRDefault="004C70D1" w:rsidP="006B71A0">
            <w:pPr>
              <w:jc w:val="both"/>
              <w:outlineLvl w:val="0"/>
              <w:rPr>
                <w:bCs/>
                <w:sz w:val="26"/>
                <w:szCs w:val="26"/>
              </w:rPr>
            </w:pPr>
            <w:r w:rsidRPr="007E3935">
              <w:rPr>
                <w:bCs/>
                <w:sz w:val="26"/>
                <w:szCs w:val="26"/>
              </w:rPr>
              <w:t>- GV Nhận xét, tuyên dương.</w:t>
            </w:r>
          </w:p>
          <w:p w:rsidR="004C70D1" w:rsidRPr="007E3935" w:rsidRDefault="004C70D1" w:rsidP="006B71A0">
            <w:pPr>
              <w:jc w:val="both"/>
              <w:rPr>
                <w:rFonts w:eastAsia="Calibri"/>
                <w:b/>
                <w:color w:val="000000"/>
                <w:sz w:val="26"/>
                <w:szCs w:val="26"/>
              </w:rPr>
            </w:pPr>
            <w:r w:rsidRPr="007E3935">
              <w:rPr>
                <w:bCs/>
                <w:sz w:val="26"/>
                <w:szCs w:val="26"/>
              </w:rPr>
              <w:t>- GV dẫn dắt vào bài mới</w:t>
            </w:r>
          </w:p>
        </w:tc>
        <w:tc>
          <w:tcPr>
            <w:tcW w:w="4252" w:type="dxa"/>
            <w:tcBorders>
              <w:top w:val="single" w:sz="4" w:space="0" w:color="auto"/>
              <w:left w:val="single" w:sz="4" w:space="0" w:color="auto"/>
              <w:bottom w:val="dashed" w:sz="4" w:space="0" w:color="auto"/>
              <w:right w:val="single" w:sz="4" w:space="0" w:color="auto"/>
            </w:tcBorders>
          </w:tcPr>
          <w:p w:rsidR="004C70D1" w:rsidRPr="007E3935" w:rsidRDefault="004C70D1" w:rsidP="006B71A0">
            <w:pPr>
              <w:jc w:val="both"/>
              <w:rPr>
                <w:sz w:val="26"/>
                <w:szCs w:val="26"/>
              </w:rPr>
            </w:pPr>
          </w:p>
          <w:p w:rsidR="004C70D1" w:rsidRPr="007E3935" w:rsidRDefault="004C70D1" w:rsidP="006B71A0">
            <w:pPr>
              <w:jc w:val="both"/>
              <w:rPr>
                <w:sz w:val="26"/>
                <w:szCs w:val="26"/>
              </w:rPr>
            </w:pPr>
            <w:r w:rsidRPr="007E3935">
              <w:rPr>
                <w:sz w:val="26"/>
                <w:szCs w:val="26"/>
              </w:rPr>
              <w:t>- HS tham gia trò chơi</w:t>
            </w:r>
          </w:p>
          <w:p w:rsidR="004C70D1" w:rsidRPr="007E3935" w:rsidRDefault="004C70D1" w:rsidP="006B71A0">
            <w:pPr>
              <w:jc w:val="both"/>
              <w:rPr>
                <w:sz w:val="26"/>
                <w:szCs w:val="26"/>
              </w:rPr>
            </w:pPr>
            <w:r w:rsidRPr="007E3935">
              <w:rPr>
                <w:sz w:val="26"/>
                <w:szCs w:val="26"/>
              </w:rPr>
              <w:t xml:space="preserve">- HS làm bài tập </w:t>
            </w:r>
          </w:p>
          <w:p w:rsidR="004C70D1" w:rsidRPr="007E3935" w:rsidRDefault="004C70D1" w:rsidP="006B71A0">
            <w:pPr>
              <w:jc w:val="both"/>
              <w:rPr>
                <w:sz w:val="26"/>
                <w:szCs w:val="26"/>
              </w:rPr>
            </w:pPr>
            <w:r w:rsidRPr="007E3935">
              <w:rPr>
                <w:bCs/>
                <w:sz w:val="26"/>
                <w:szCs w:val="26"/>
              </w:rPr>
              <w:t xml:space="preserve">a. 83 + 13 – 76 = 96 - 76                   </w:t>
            </w:r>
          </w:p>
          <w:p w:rsidR="004C70D1" w:rsidRPr="007E3935" w:rsidRDefault="004C70D1" w:rsidP="006B71A0">
            <w:pPr>
              <w:jc w:val="center"/>
              <w:rPr>
                <w:sz w:val="26"/>
                <w:szCs w:val="26"/>
              </w:rPr>
            </w:pPr>
            <w:r w:rsidRPr="007E3935">
              <w:rPr>
                <w:sz w:val="26"/>
                <w:szCs w:val="26"/>
              </w:rPr>
              <w:t xml:space="preserve">      = 20</w:t>
            </w:r>
          </w:p>
          <w:p w:rsidR="004C70D1" w:rsidRPr="007E3935" w:rsidRDefault="004C70D1" w:rsidP="006B71A0">
            <w:pPr>
              <w:jc w:val="both"/>
              <w:rPr>
                <w:bCs/>
                <w:sz w:val="26"/>
                <w:szCs w:val="26"/>
              </w:rPr>
            </w:pPr>
            <w:r w:rsidRPr="007E3935">
              <w:rPr>
                <w:bCs/>
                <w:sz w:val="26"/>
                <w:szCs w:val="26"/>
              </w:rPr>
              <w:t>b. 547 – 264 – 200 = 283 - 200</w:t>
            </w:r>
          </w:p>
          <w:p w:rsidR="004C70D1" w:rsidRPr="007E3935" w:rsidRDefault="004C70D1" w:rsidP="006B71A0">
            <w:pPr>
              <w:tabs>
                <w:tab w:val="left" w:pos="2217"/>
              </w:tabs>
              <w:jc w:val="both"/>
              <w:rPr>
                <w:sz w:val="26"/>
                <w:szCs w:val="26"/>
              </w:rPr>
            </w:pPr>
            <w:r w:rsidRPr="007E3935">
              <w:rPr>
                <w:bCs/>
                <w:sz w:val="26"/>
                <w:szCs w:val="26"/>
              </w:rPr>
              <w:t xml:space="preserve">                     </w:t>
            </w:r>
            <w:r w:rsidRPr="007E3935">
              <w:rPr>
                <w:bCs/>
                <w:sz w:val="26"/>
                <w:szCs w:val="26"/>
              </w:rPr>
              <w:tab/>
              <w:t xml:space="preserve"> = 83</w:t>
            </w:r>
          </w:p>
          <w:p w:rsidR="004C70D1" w:rsidRPr="007E3935" w:rsidRDefault="004C70D1" w:rsidP="006B71A0">
            <w:pPr>
              <w:jc w:val="both"/>
              <w:outlineLvl w:val="0"/>
              <w:rPr>
                <w:bCs/>
                <w:sz w:val="26"/>
                <w:szCs w:val="26"/>
              </w:rPr>
            </w:pPr>
            <w:r w:rsidRPr="007E3935">
              <w:rPr>
                <w:bCs/>
                <w:sz w:val="26"/>
                <w:szCs w:val="26"/>
              </w:rPr>
              <w:t xml:space="preserve">c. 6 x 3 : 2 = 18 : 2 </w:t>
            </w:r>
          </w:p>
          <w:p w:rsidR="004C70D1" w:rsidRPr="007E3935" w:rsidRDefault="004C70D1" w:rsidP="006B71A0">
            <w:pPr>
              <w:tabs>
                <w:tab w:val="left" w:pos="1116"/>
              </w:tabs>
              <w:jc w:val="both"/>
              <w:rPr>
                <w:sz w:val="26"/>
                <w:szCs w:val="26"/>
              </w:rPr>
            </w:pPr>
            <w:r w:rsidRPr="007E3935">
              <w:rPr>
                <w:sz w:val="26"/>
                <w:szCs w:val="26"/>
              </w:rPr>
              <w:tab/>
              <w:t xml:space="preserve">  = 9</w:t>
            </w:r>
          </w:p>
          <w:p w:rsidR="004C70D1" w:rsidRPr="007E3935" w:rsidRDefault="004C70D1" w:rsidP="006B71A0">
            <w:pPr>
              <w:rPr>
                <w:rFonts w:eastAsia="Calibri"/>
                <w:sz w:val="26"/>
                <w:szCs w:val="26"/>
                <w:lang w:val="en-US"/>
              </w:rPr>
            </w:pPr>
            <w:r w:rsidRPr="007E3935">
              <w:rPr>
                <w:sz w:val="26"/>
                <w:szCs w:val="26"/>
              </w:rPr>
              <w:t>- HS lắng nghe.</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rPr>
                <w:rFonts w:eastAsia="Calibri"/>
                <w:b/>
                <w:color w:val="000000"/>
                <w:sz w:val="26"/>
                <w:szCs w:val="26"/>
                <w:lang w:val="vi-VN"/>
              </w:rPr>
            </w:pPr>
            <w:r w:rsidRPr="007E3935">
              <w:rPr>
                <w:rFonts w:eastAsia="Calibri"/>
                <w:b/>
                <w:color w:val="000000"/>
                <w:sz w:val="26"/>
                <w:szCs w:val="26"/>
                <w:lang w:val="vi-VN"/>
              </w:rPr>
              <w:t>2. HĐ</w:t>
            </w:r>
            <w:r w:rsidRPr="007E3935">
              <w:rPr>
                <w:rFonts w:eastAsia="Calibri"/>
                <w:color w:val="000000"/>
                <w:sz w:val="26"/>
                <w:szCs w:val="26"/>
                <w:lang w:val="vi-VN"/>
              </w:rPr>
              <w:t xml:space="preserve"> </w:t>
            </w:r>
            <w:r w:rsidRPr="007E3935">
              <w:rPr>
                <w:rFonts w:eastAsia="Calibri"/>
                <w:b/>
                <w:color w:val="000000"/>
                <w:sz w:val="26"/>
                <w:szCs w:val="26"/>
                <w:lang w:val="vi-VN"/>
              </w:rPr>
              <w:t>Luyện tập, thực hành.</w:t>
            </w:r>
          </w:p>
          <w:p w:rsidR="004C70D1" w:rsidRPr="007E3935" w:rsidRDefault="004C70D1" w:rsidP="006B71A0">
            <w:pPr>
              <w:rPr>
                <w:sz w:val="26"/>
                <w:szCs w:val="26"/>
                <w:lang w:val="vi-VN"/>
              </w:rPr>
            </w:pPr>
            <w:r w:rsidRPr="007E3935">
              <w:rPr>
                <w:b/>
                <w:bCs/>
                <w:sz w:val="26"/>
                <w:szCs w:val="26"/>
                <w:lang w:val="pt-BR"/>
              </w:rPr>
              <w:t>Hoạt động 1:</w:t>
            </w:r>
            <w:r w:rsidRPr="007E3935">
              <w:rPr>
                <w:sz w:val="26"/>
                <w:szCs w:val="26"/>
                <w:lang w:val="pt-BR"/>
              </w:rPr>
              <w:t xml:space="preserve">  GV giao BT cho HS làm b</w:t>
            </w:r>
            <w:r w:rsidRPr="007E3935">
              <w:rPr>
                <w:sz w:val="26"/>
                <w:szCs w:val="26"/>
                <w:lang w:val="vi-VN"/>
              </w:rPr>
              <w:t>ài.</w:t>
            </w:r>
          </w:p>
          <w:p w:rsidR="004C70D1" w:rsidRPr="007E3935" w:rsidRDefault="004C70D1" w:rsidP="006B71A0">
            <w:pPr>
              <w:rPr>
                <w:sz w:val="26"/>
                <w:szCs w:val="26"/>
                <w:lang w:val="pt-BR"/>
              </w:rPr>
            </w:pPr>
            <w:r w:rsidRPr="007E3935">
              <w:rPr>
                <w:sz w:val="26"/>
                <w:szCs w:val="26"/>
                <w:lang w:val="pt-BR"/>
              </w:rPr>
              <w:t xml:space="preserve">- Gv lệnh: HS chưa đạt chuẩn làm bài 1, 2,3/ Trang 96 Vở Bài tập Toán.  </w:t>
            </w:r>
          </w:p>
          <w:p w:rsidR="004C70D1" w:rsidRPr="007E3935" w:rsidRDefault="004C70D1" w:rsidP="006B71A0">
            <w:pPr>
              <w:rPr>
                <w:sz w:val="26"/>
                <w:szCs w:val="26"/>
                <w:lang w:val="pt-BR"/>
              </w:rPr>
            </w:pPr>
            <w:r w:rsidRPr="007E3935">
              <w:rPr>
                <w:sz w:val="26"/>
                <w:szCs w:val="26"/>
                <w:lang w:val="pt-BR"/>
              </w:rPr>
              <w:t xml:space="preserve">- Gv lệnh: HS đạt chuẩn làm bài 1, 2, 3, 4/ Trang 96 Vở Bài tập Toán.  </w:t>
            </w:r>
          </w:p>
          <w:p w:rsidR="004C70D1" w:rsidRPr="007E3935" w:rsidRDefault="004C70D1" w:rsidP="006B71A0">
            <w:pPr>
              <w:rPr>
                <w:sz w:val="26"/>
                <w:szCs w:val="26"/>
                <w:lang w:val="pt-BR"/>
              </w:rPr>
            </w:pPr>
            <w:r w:rsidRPr="007E3935">
              <w:rPr>
                <w:sz w:val="26"/>
                <w:szCs w:val="26"/>
                <w:lang w:val="pt-BR"/>
              </w:rPr>
              <w:t xml:space="preserve">- GV cho Hs làm bài trong vòng 15 phút. </w:t>
            </w:r>
          </w:p>
          <w:p w:rsidR="004C70D1" w:rsidRPr="007E3935" w:rsidRDefault="004C70D1" w:rsidP="006B71A0">
            <w:pPr>
              <w:rPr>
                <w:sz w:val="26"/>
                <w:szCs w:val="26"/>
                <w:lang w:val="pt-BR"/>
              </w:rPr>
            </w:pPr>
            <w:r w:rsidRPr="007E3935">
              <w:rPr>
                <w:sz w:val="26"/>
                <w:szCs w:val="26"/>
                <w:lang w:val="pt-BR"/>
              </w:rPr>
              <w:t>- Gv quan sát, giúp đỡ, nhắc nhở tư thế ngồi học cho Hs; chấm chữa bài và gọi Hs đã được cô chấm chữa lên làm bài.</w:t>
            </w:r>
          </w:p>
          <w:p w:rsidR="004C70D1" w:rsidRPr="007E3935" w:rsidRDefault="004C70D1" w:rsidP="006B71A0">
            <w:pPr>
              <w:jc w:val="both"/>
              <w:rPr>
                <w:rFonts w:eastAsia="Calibri"/>
                <w:b/>
                <w:color w:val="000000"/>
                <w:sz w:val="26"/>
                <w:szCs w:val="26"/>
                <w:lang w:val="pt-BR"/>
              </w:rPr>
            </w:pPr>
            <w:r w:rsidRPr="007E3935">
              <w:rPr>
                <w:sz w:val="26"/>
                <w:szCs w:val="26"/>
                <w:lang w:val="pt-BR"/>
              </w:rPr>
              <w:t>- HS làm xong bài GV cho HS đổi vở kiểm tra bài cho nhau.</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p>
          <w:p w:rsidR="004C70D1" w:rsidRPr="007E3935" w:rsidRDefault="004C70D1" w:rsidP="006B71A0">
            <w:pPr>
              <w:rPr>
                <w:sz w:val="26"/>
                <w:szCs w:val="26"/>
                <w:lang w:val="pt-BR"/>
              </w:rPr>
            </w:pPr>
            <w:r w:rsidRPr="007E3935">
              <w:rPr>
                <w:rFonts w:eastAsia="Calibri"/>
                <w:sz w:val="26"/>
                <w:szCs w:val="26"/>
                <w:lang w:val="pt-BR"/>
              </w:rPr>
              <w:t>-</w:t>
            </w:r>
            <w:r w:rsidRPr="007E3935">
              <w:rPr>
                <w:sz w:val="26"/>
                <w:szCs w:val="26"/>
                <w:lang w:val="pt-BR"/>
              </w:rPr>
              <w:t xml:space="preserve"> HS đánh dấu bài tập cần làm  vào vở. </w:t>
            </w:r>
          </w:p>
          <w:p w:rsidR="004C70D1" w:rsidRPr="007E3935" w:rsidRDefault="004C70D1" w:rsidP="006B71A0">
            <w:pPr>
              <w:rPr>
                <w:sz w:val="26"/>
                <w:szCs w:val="26"/>
                <w:lang w:val="pt-BR"/>
              </w:rPr>
            </w:pPr>
            <w:r w:rsidRPr="007E3935">
              <w:rPr>
                <w:rFonts w:eastAsia="Calibri"/>
                <w:sz w:val="26"/>
                <w:szCs w:val="26"/>
                <w:lang w:val="pt-BR"/>
              </w:rPr>
              <w:t>-</w:t>
            </w:r>
            <w:r w:rsidRPr="007E3935">
              <w:rPr>
                <w:sz w:val="26"/>
                <w:szCs w:val="26"/>
                <w:lang w:val="pt-BR"/>
              </w:rPr>
              <w:t xml:space="preserve"> HS đánh dấu bài tập cần làm  vào vở.</w:t>
            </w:r>
          </w:p>
          <w:p w:rsidR="004C70D1" w:rsidRPr="007E3935" w:rsidRDefault="004C70D1" w:rsidP="006B71A0">
            <w:pPr>
              <w:rPr>
                <w:rFonts w:eastAsia="Calibri"/>
                <w:sz w:val="26"/>
                <w:szCs w:val="26"/>
                <w:lang w:val="pt-BR"/>
              </w:rPr>
            </w:pPr>
            <w:r w:rsidRPr="007E3935">
              <w:rPr>
                <w:rFonts w:eastAsia="Calibri"/>
                <w:sz w:val="26"/>
                <w:szCs w:val="26"/>
                <w:lang w:val="pt-BR"/>
              </w:rPr>
              <w:t>- Hs làm bài</w:t>
            </w:r>
          </w:p>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r w:rsidRPr="007E3935">
              <w:rPr>
                <w:rFonts w:eastAsia="Calibri"/>
                <w:sz w:val="26"/>
                <w:szCs w:val="26"/>
                <w:lang w:val="pt-BR"/>
              </w:rPr>
              <w:t>- HS cùng bàn đổi vở kiểm tra bài.</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sz w:val="26"/>
                <w:szCs w:val="26"/>
                <w:lang w:val="vi-VN"/>
              </w:rPr>
            </w:pPr>
            <w:r w:rsidRPr="007E3935">
              <w:rPr>
                <w:b/>
                <w:bCs/>
                <w:sz w:val="26"/>
                <w:szCs w:val="26"/>
                <w:lang w:val="vi-VN"/>
              </w:rPr>
              <w:t>Hoạt động 2:</w:t>
            </w:r>
            <w:r w:rsidRPr="007E3935">
              <w:rPr>
                <w:sz w:val="26"/>
                <w:szCs w:val="26"/>
                <w:lang w:val="vi-VN"/>
              </w:rPr>
              <w:t xml:space="preserve"> Chữa bài:</w:t>
            </w:r>
          </w:p>
          <w:p w:rsidR="004C70D1" w:rsidRPr="007E3935" w:rsidRDefault="004C70D1" w:rsidP="006B71A0">
            <w:pPr>
              <w:rPr>
                <w:sz w:val="26"/>
                <w:szCs w:val="26"/>
                <w:lang w:val="vi-VN"/>
              </w:rPr>
            </w:pPr>
            <w:r w:rsidRPr="007E3935">
              <w:rPr>
                <w:sz w:val="26"/>
                <w:szCs w:val="26"/>
                <w:lang w:val="vi-VN"/>
              </w:rPr>
              <w:t>- GV gọi HS chữa lần lượt các bài:</w:t>
            </w:r>
          </w:p>
          <w:p w:rsidR="004C70D1" w:rsidRPr="007E3935" w:rsidRDefault="004C70D1" w:rsidP="006B71A0">
            <w:pPr>
              <w:jc w:val="both"/>
              <w:rPr>
                <w:rFonts w:eastAsia="Calibri"/>
                <w:b/>
                <w:color w:val="000000"/>
                <w:sz w:val="26"/>
                <w:szCs w:val="26"/>
                <w:lang w:val="vi-VN"/>
              </w:rPr>
            </w:pPr>
            <w:r w:rsidRPr="007E3935">
              <w:rPr>
                <w:rFonts w:eastAsia="Calibri"/>
                <w:b/>
                <w:color w:val="000000"/>
                <w:sz w:val="26"/>
                <w:szCs w:val="26"/>
                <w:lang w:val="vi-VN"/>
              </w:rPr>
              <w:t>* Bài 1: Tính/VBT tr.96</w:t>
            </w:r>
          </w:p>
          <w:p w:rsidR="004C70D1" w:rsidRPr="007E3935" w:rsidRDefault="00726E5A" w:rsidP="006B71A0">
            <w:pPr>
              <w:jc w:val="both"/>
              <w:rPr>
                <w:rFonts w:eastAsia="Segoe UI"/>
                <w:color w:val="000000"/>
                <w:spacing w:val="3"/>
                <w:sz w:val="26"/>
                <w:szCs w:val="26"/>
                <w:shd w:val="clear" w:color="auto" w:fill="FFFFFF"/>
                <w:lang w:val="vi-VN" w:eastAsia="vi-VN" w:bidi="vi-VN"/>
              </w:rPr>
            </w:pPr>
            <w:hyperlink r:id="rId183" w:history="1">
              <w:r w:rsidR="00E13D15" w:rsidRPr="00E13D15">
                <w:rPr>
                  <w:rFonts w:eastAsia="Palatino Linotype"/>
                  <w:b/>
                  <w:color w:val="000000"/>
                  <w:sz w:val="26"/>
                  <w:szCs w:val="26"/>
                  <w:lang w:val="vi-VN"/>
                </w:rPr>
                <w:t xml:space="preserve"> </w:t>
              </w:r>
              <w:r w:rsidR="004C70D1" w:rsidRPr="00E13D15">
                <w:rPr>
                  <w:rFonts w:eastAsia="Palatino Linotype"/>
                  <w:color w:val="000000"/>
                  <w:sz w:val="26"/>
                  <w:szCs w:val="26"/>
                  <w:lang w:val="vi-VN"/>
                </w:rPr>
                <w:t xml:space="preserve"> Yêu cầu HS tính</w:t>
              </w:r>
            </w:hyperlink>
            <w:r w:rsidR="004C70D1" w:rsidRPr="00E13D15">
              <w:rPr>
                <w:rFonts w:eastAsia="Segoe UI"/>
                <w:color w:val="000000"/>
                <w:spacing w:val="3"/>
                <w:sz w:val="26"/>
                <w:szCs w:val="26"/>
                <w:shd w:val="clear" w:color="auto" w:fill="FFFFFF"/>
                <w:lang w:val="vi-VN" w:eastAsia="vi-VN" w:bidi="vi-VN"/>
              </w:rPr>
              <w:t xml:space="preserve"> được và trình bàycách tính giá trị c</w:t>
            </w:r>
            <w:hyperlink r:id="rId184" w:history="1">
              <w:r w:rsidR="004C70D1" w:rsidRPr="00E13D15">
                <w:rPr>
                  <w:rFonts w:eastAsia="Palatino Linotype"/>
                  <w:color w:val="000000"/>
                  <w:sz w:val="26"/>
                  <w:szCs w:val="26"/>
                  <w:lang w:val="vi-VN"/>
                </w:rPr>
                <w:t>ủa biểu thức</w:t>
              </w:r>
            </w:hyperlink>
            <w:r w:rsidR="004C70D1" w:rsidRPr="007E3935">
              <w:rPr>
                <w:rFonts w:eastAsia="Segoe UI"/>
                <w:color w:val="000000"/>
                <w:spacing w:val="3"/>
                <w:sz w:val="26"/>
                <w:szCs w:val="26"/>
                <w:shd w:val="clear" w:color="auto" w:fill="FFFFFF"/>
                <w:lang w:val="vi-VN" w:eastAsia="vi-VN" w:bidi="vi-VN"/>
              </w:rPr>
              <w:t>:</w:t>
            </w: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cho học sinh nối tiếp nêu câu trả lời</w:t>
            </w: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FA0106" w:rsidRDefault="00FA0106"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nhận xét bài làm, khen học sinh thực hiện tốt.</w:t>
            </w:r>
          </w:p>
          <w:p w:rsidR="004C70D1" w:rsidRPr="007E3935" w:rsidRDefault="004C70D1" w:rsidP="006B71A0">
            <w:pPr>
              <w:jc w:val="both"/>
              <w:rPr>
                <w:rFonts w:eastAsia="Calibri"/>
                <w:b/>
                <w:color w:val="000000"/>
                <w:sz w:val="26"/>
                <w:szCs w:val="26"/>
              </w:rPr>
            </w:pPr>
            <w:r w:rsidRPr="007E3935">
              <w:rPr>
                <w:i/>
                <w:color w:val="FF0000"/>
                <w:sz w:val="26"/>
                <w:szCs w:val="26"/>
              </w:rPr>
              <w:t xml:space="preserve"> </w:t>
            </w:r>
            <w:r w:rsidRPr="004C70D1">
              <w:rPr>
                <w:i/>
                <w:sz w:val="26"/>
                <w:szCs w:val="26"/>
              </w:rPr>
              <w:sym w:font="Wingdings" w:char="F0E8"/>
            </w:r>
            <w:r w:rsidRPr="004C70D1">
              <w:rPr>
                <w:i/>
                <w:sz w:val="26"/>
                <w:szCs w:val="26"/>
              </w:rPr>
              <w:t xml:space="preserve"> Gv chốt cách Tính giá trị biểu thức: Ưu tiên dấu ngoặc, Nhân chia trước, Cộng trừ sau.</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jc w:val="both"/>
              <w:rPr>
                <w:rFonts w:eastAsia="Calibri"/>
                <w:color w:val="000000"/>
                <w:sz w:val="26"/>
                <w:szCs w:val="26"/>
              </w:rPr>
            </w:pPr>
          </w:p>
          <w:p w:rsidR="004C70D1" w:rsidRPr="007E3935" w:rsidRDefault="004C70D1" w:rsidP="006B71A0">
            <w:pPr>
              <w:jc w:val="both"/>
              <w:rPr>
                <w:rFonts w:eastAsia="Calibri"/>
                <w:color w:val="000000"/>
                <w:sz w:val="26"/>
                <w:szCs w:val="26"/>
              </w:rPr>
            </w:pPr>
          </w:p>
          <w:p w:rsidR="004C70D1" w:rsidRPr="007E3935" w:rsidRDefault="004C70D1" w:rsidP="006B71A0">
            <w:pPr>
              <w:jc w:val="both"/>
              <w:rPr>
                <w:rFonts w:eastAsia="Calibri"/>
                <w:color w:val="000000"/>
                <w:sz w:val="26"/>
                <w:szCs w:val="26"/>
              </w:rPr>
            </w:pPr>
          </w:p>
          <w:p w:rsidR="004C70D1" w:rsidRPr="007E3935" w:rsidRDefault="004C70D1" w:rsidP="006B71A0">
            <w:pPr>
              <w:jc w:val="both"/>
              <w:rPr>
                <w:rFonts w:eastAsia="Segoe UI"/>
                <w:color w:val="000000"/>
                <w:spacing w:val="3"/>
                <w:sz w:val="26"/>
                <w:szCs w:val="26"/>
                <w:shd w:val="clear" w:color="auto" w:fill="FFFFFF"/>
                <w:lang w:val="vi-VN" w:eastAsia="vi-VN" w:bidi="vi-VN"/>
              </w:rPr>
            </w:pPr>
            <w:r w:rsidRPr="007E3935">
              <w:rPr>
                <w:rFonts w:eastAsia="Palatino Linotype"/>
                <w:sz w:val="26"/>
                <w:szCs w:val="26"/>
              </w:rPr>
              <w:t>- HS tính</w:t>
            </w:r>
            <w:r w:rsidRPr="007E3935">
              <w:rPr>
                <w:rFonts w:eastAsia="Segoe UI"/>
                <w:color w:val="000000"/>
                <w:spacing w:val="3"/>
                <w:sz w:val="26"/>
                <w:szCs w:val="26"/>
                <w:shd w:val="clear" w:color="auto" w:fill="FFFFFF"/>
                <w:lang w:val="vi-VN" w:eastAsia="vi-VN" w:bidi="vi-VN"/>
              </w:rPr>
              <w:t xml:space="preserve"> được và trình bày cách tính giá trị c</w:t>
            </w:r>
            <w:r w:rsidRPr="007E3935">
              <w:rPr>
                <w:rFonts w:eastAsia="Palatino Linotype"/>
                <w:sz w:val="26"/>
                <w:szCs w:val="26"/>
              </w:rPr>
              <w:t>ủa biểu thức</w:t>
            </w:r>
            <w:r w:rsidRPr="007E3935">
              <w:rPr>
                <w:rFonts w:eastAsia="Segoe UI"/>
                <w:color w:val="000000"/>
                <w:spacing w:val="3"/>
                <w:sz w:val="26"/>
                <w:szCs w:val="26"/>
                <w:shd w:val="clear" w:color="auto" w:fill="FFFFFF"/>
                <w:lang w:val="vi-VN" w:eastAsia="vi-VN" w:bidi="vi-VN"/>
              </w:rPr>
              <w:t>, chẳng hạn:</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Kết quả: </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a/ 64 : (25 – 17) = 64 : 8</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 8</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b/ (70 - 15) : 5 = 55 : 5</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 11</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c/ 26 x (71 - 68) = 26 x 3</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 78</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d/ 50 – (50 – 10) = 50 – 40</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 10</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HS nối tiếp trả lời</w:t>
            </w:r>
          </w:p>
          <w:p w:rsidR="004C70D1" w:rsidRPr="007E3935" w:rsidRDefault="004C70D1" w:rsidP="006B71A0">
            <w:pPr>
              <w:jc w:val="both"/>
              <w:rPr>
                <w:rFonts w:eastAsia="Calibri"/>
                <w:sz w:val="26"/>
                <w:szCs w:val="26"/>
                <w:lang w:val="en-US"/>
              </w:rPr>
            </w:pPr>
            <w:r w:rsidRPr="007E3935">
              <w:rPr>
                <w:rFonts w:eastAsia="Calibri"/>
                <w:color w:val="000000"/>
                <w:sz w:val="26"/>
                <w:szCs w:val="26"/>
              </w:rPr>
              <w:t>- Học sinh nhận xét</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rFonts w:eastAsia="Calibri"/>
                <w:b/>
                <w:color w:val="000000"/>
                <w:sz w:val="26"/>
                <w:szCs w:val="26"/>
                <w:lang w:val="vi-VN"/>
              </w:rPr>
            </w:pPr>
            <w:r w:rsidRPr="007E3935">
              <w:rPr>
                <w:rFonts w:eastAsia="Calibri"/>
                <w:b/>
                <w:color w:val="000000"/>
                <w:sz w:val="26"/>
                <w:szCs w:val="26"/>
                <w:lang w:val="vi-VN"/>
              </w:rPr>
              <w:lastRenderedPageBreak/>
              <w:t>* Bài 2: Kết quả của mỗi phép tính được gắn với một chữ như sau: (VBT/96)</w:t>
            </w:r>
          </w:p>
          <w:p w:rsidR="004C70D1" w:rsidRPr="007E3935" w:rsidRDefault="004C70D1" w:rsidP="006B71A0">
            <w:pPr>
              <w:widowControl w:val="0"/>
              <w:jc w:val="both"/>
              <w:rPr>
                <w:sz w:val="26"/>
                <w:szCs w:val="26"/>
                <w:lang w:val="vi-VN" w:eastAsia="vi-VN" w:bidi="vi-VN"/>
              </w:rPr>
            </w:pPr>
            <w:r w:rsidRPr="007E3935">
              <w:rPr>
                <w:sz w:val="26"/>
                <w:szCs w:val="26"/>
                <w:lang w:val="vi-VN" w:eastAsia="vi-VN" w:bidi="vi-VN"/>
              </w:rPr>
              <w:t xml:space="preserve">- GV hướng dẫn HS. </w:t>
            </w:r>
          </w:p>
          <w:p w:rsidR="004C70D1" w:rsidRPr="007E3935" w:rsidRDefault="004C70D1" w:rsidP="006B71A0">
            <w:pPr>
              <w:widowControl w:val="0"/>
              <w:jc w:val="both"/>
              <w:rPr>
                <w:sz w:val="26"/>
                <w:szCs w:val="26"/>
                <w:lang w:val="vi-VN" w:eastAsia="vi-VN" w:bidi="vi-VN"/>
              </w:rPr>
            </w:pPr>
            <w:r w:rsidRPr="007E3935">
              <w:rPr>
                <w:sz w:val="26"/>
                <w:szCs w:val="26"/>
                <w:lang w:val="vi-VN" w:eastAsia="vi-VN" w:bidi="vi-VN"/>
              </w:rPr>
              <w:t>- Yêu cầu HS tính được giá trị của biểu thức ghi ở mỗi</w:t>
            </w:r>
            <w:hyperlink r:id="rId185" w:history="1">
              <w:r w:rsidRPr="007E3935">
                <w:rPr>
                  <w:sz w:val="26"/>
                  <w:szCs w:val="26"/>
                  <w:lang w:val="vi-VN" w:eastAsia="vi-VN" w:bidi="vi-VN"/>
                </w:rPr>
                <w:t xml:space="preserve"> túi của sóc rồi nêu (nối) với sổ</w:t>
              </w:r>
            </w:hyperlink>
            <w:r w:rsidRPr="007E3935">
              <w:rPr>
                <w:sz w:val="26"/>
                <w:szCs w:val="26"/>
                <w:lang w:val="vi-VN" w:eastAsia="vi-VN" w:bidi="vi-VN"/>
              </w:rPr>
              <w:t xml:space="preserve"> </w:t>
            </w:r>
            <w:hyperlink r:id="rId186" w:history="1">
              <w:r w:rsidRPr="007E3935">
                <w:rPr>
                  <w:sz w:val="26"/>
                  <w:szCs w:val="26"/>
                  <w:lang w:val="vi-VN" w:eastAsia="vi-VN" w:bidi="vi-VN"/>
                </w:rPr>
                <w:t>ghi ở cây là giá trị c</w:t>
              </w:r>
            </w:hyperlink>
            <w:r w:rsidRPr="007E3935">
              <w:rPr>
                <w:sz w:val="26"/>
                <w:szCs w:val="26"/>
                <w:lang w:val="vi-VN" w:eastAsia="vi-VN" w:bidi="vi-VN"/>
              </w:rPr>
              <w:t>ủa biểu thức đó.</w:t>
            </w:r>
          </w:p>
          <w:p w:rsidR="004C70D1" w:rsidRPr="007E3935" w:rsidRDefault="004C70D1" w:rsidP="006B71A0">
            <w:pPr>
              <w:widowControl w:val="0"/>
              <w:jc w:val="both"/>
              <w:rPr>
                <w:sz w:val="26"/>
                <w:szCs w:val="26"/>
                <w:lang w:val="vi-VN" w:eastAsia="vi-VN" w:bidi="vi-VN"/>
              </w:rPr>
            </w:pPr>
          </w:p>
          <w:p w:rsidR="004C70D1" w:rsidRPr="007E3935" w:rsidRDefault="004C70D1" w:rsidP="006B71A0">
            <w:pPr>
              <w:widowControl w:val="0"/>
              <w:jc w:val="both"/>
              <w:rPr>
                <w:sz w:val="26"/>
                <w:szCs w:val="26"/>
                <w:lang w:val="vi-VN" w:eastAsia="vi-VN" w:bidi="vi-VN"/>
              </w:rPr>
            </w:pPr>
          </w:p>
          <w:p w:rsidR="004C70D1" w:rsidRPr="007E3935" w:rsidRDefault="004C70D1" w:rsidP="006B71A0">
            <w:pPr>
              <w:widowControl w:val="0"/>
              <w:jc w:val="both"/>
              <w:rPr>
                <w:sz w:val="26"/>
                <w:szCs w:val="26"/>
                <w:lang w:val="vi-VN" w:eastAsia="vi-VN" w:bidi="vi-VN"/>
              </w:rPr>
            </w:pPr>
          </w:p>
          <w:p w:rsidR="004C70D1" w:rsidRPr="007E3935" w:rsidRDefault="004C70D1" w:rsidP="006B71A0">
            <w:pPr>
              <w:widowControl w:val="0"/>
              <w:jc w:val="both"/>
              <w:rPr>
                <w:sz w:val="26"/>
                <w:szCs w:val="26"/>
                <w:lang w:val="vi-VN" w:eastAsia="vi-VN" w:bidi="vi-VN"/>
              </w:rPr>
            </w:pPr>
            <w:r w:rsidRPr="007E3935">
              <w:rPr>
                <w:sz w:val="26"/>
                <w:szCs w:val="26"/>
                <w:lang w:val="vi-VN" w:eastAsia="vi-VN" w:bidi="vi-VN"/>
              </w:rPr>
              <w:t>- GV chốt kết quả</w:t>
            </w:r>
          </w:p>
          <w:p w:rsidR="004C70D1" w:rsidRPr="007E3935" w:rsidRDefault="004C70D1" w:rsidP="006B71A0">
            <w:pPr>
              <w:widowControl w:val="0"/>
              <w:jc w:val="both"/>
              <w:rPr>
                <w:sz w:val="26"/>
                <w:szCs w:val="26"/>
                <w:lang w:val="vi-VN" w:eastAsia="vi-VN" w:bidi="vi-VN"/>
              </w:rPr>
            </w:pPr>
          </w:p>
          <w:p w:rsidR="004C70D1" w:rsidRPr="007E3935" w:rsidRDefault="00726E5A" w:rsidP="006B71A0">
            <w:pPr>
              <w:widowControl w:val="0"/>
              <w:jc w:val="both"/>
              <w:rPr>
                <w:sz w:val="26"/>
                <w:szCs w:val="26"/>
                <w:lang w:val="vi-VN" w:eastAsia="vi-VN" w:bidi="vi-VN"/>
              </w:rPr>
            </w:pPr>
            <w:hyperlink r:id="rId187" w:history="1">
              <w:r w:rsidR="004C70D1" w:rsidRPr="007E3935">
                <w:rPr>
                  <w:sz w:val="26"/>
                  <w:szCs w:val="26"/>
                  <w:lang w:val="vi-VN" w:eastAsia="vi-VN" w:bidi="vi-VN"/>
                </w:rPr>
                <w:t xml:space="preserve"> - Tuỳ đối tượng HS v</w:t>
              </w:r>
            </w:hyperlink>
            <w:r w:rsidR="004C70D1" w:rsidRPr="007E3935">
              <w:rPr>
                <w:sz w:val="26"/>
                <w:szCs w:val="26"/>
                <w:lang w:val="vi-VN" w:eastAsia="vi-VN" w:bidi="vi-VN"/>
              </w:rPr>
              <w:t>à lớp, GV có thể hỏi thêm:  “Biểu th</w:t>
            </w:r>
            <w:hyperlink r:id="rId188" w:history="1">
              <w:r w:rsidR="004C70D1" w:rsidRPr="007E3935">
                <w:rPr>
                  <w:sz w:val="26"/>
                  <w:szCs w:val="26"/>
                  <w:lang w:val="vi-VN" w:eastAsia="vi-VN" w:bidi="vi-VN"/>
                </w:rPr>
                <w:t>ức nào có giá trị lớn nhát,</w:t>
              </w:r>
            </w:hyperlink>
            <w:r w:rsidR="004C70D1" w:rsidRPr="007E3935">
              <w:rPr>
                <w:sz w:val="26"/>
                <w:szCs w:val="26"/>
                <w:lang w:val="vi-VN" w:eastAsia="vi-VN" w:bidi="vi-VN"/>
              </w:rPr>
              <w:t xml:space="preserve"> bé nhất?...”.</w:t>
            </w:r>
          </w:p>
          <w:p w:rsidR="004C70D1" w:rsidRPr="007E3935" w:rsidRDefault="004C70D1" w:rsidP="006B71A0">
            <w:pPr>
              <w:jc w:val="both"/>
              <w:rPr>
                <w:sz w:val="26"/>
                <w:szCs w:val="26"/>
                <w:lang w:val="vi-VN" w:eastAsia="vi-VN" w:bidi="vi-VN"/>
              </w:rPr>
            </w:pPr>
            <w:r w:rsidRPr="007E3935">
              <w:rPr>
                <w:sz w:val="26"/>
                <w:szCs w:val="26"/>
                <w:lang w:val="vi-VN"/>
              </w:rPr>
              <w:t xml:space="preserve">- </w:t>
            </w:r>
            <w:hyperlink r:id="rId189" w:history="1">
              <w:r w:rsidRPr="007E3935">
                <w:rPr>
                  <w:sz w:val="26"/>
                  <w:szCs w:val="26"/>
                  <w:lang w:val="vi-VN" w:eastAsia="vi-VN" w:bidi="vi-VN"/>
                </w:rPr>
                <w:t xml:space="preserve"> HS có thể nhẩm tính</w:t>
              </w:r>
            </w:hyperlink>
            <w:r w:rsidRPr="007E3935">
              <w:rPr>
                <w:sz w:val="26"/>
                <w:szCs w:val="26"/>
                <w:lang w:val="vi-VN" w:eastAsia="vi-VN" w:bidi="vi-VN"/>
              </w:rPr>
              <w:t xml:space="preserve"> ra kết quả hoặc viết vào bàng con ho</w:t>
            </w:r>
            <w:hyperlink r:id="rId190" w:history="1">
              <w:r w:rsidRPr="007E3935">
                <w:rPr>
                  <w:sz w:val="26"/>
                  <w:szCs w:val="26"/>
                  <w:lang w:val="vi-VN" w:eastAsia="vi-VN" w:bidi="vi-VN"/>
                </w:rPr>
                <w:t>ặc giấy nháp tính theo hai</w:t>
              </w:r>
            </w:hyperlink>
            <w:r w:rsidRPr="007E3935">
              <w:rPr>
                <w:sz w:val="26"/>
                <w:szCs w:val="26"/>
                <w:lang w:val="vi-VN" w:eastAsia="vi-VN" w:bidi="vi-VN"/>
              </w:rPr>
              <w:t xml:space="preserve"> </w:t>
            </w:r>
            <w:hyperlink r:id="rId191" w:history="1">
              <w:r w:rsidRPr="007E3935">
                <w:rPr>
                  <w:sz w:val="26"/>
                  <w:szCs w:val="26"/>
                  <w:lang w:val="vi-VN" w:eastAsia="vi-VN" w:bidi="vi-VN"/>
                </w:rPr>
                <w:t>bước tính đề tìm giá</w:t>
              </w:r>
            </w:hyperlink>
            <w:r w:rsidRPr="007E3935">
              <w:rPr>
                <w:sz w:val="26"/>
                <w:szCs w:val="26"/>
                <w:lang w:val="vi-VN" w:eastAsia="vi-VN" w:bidi="vi-VN"/>
              </w:rPr>
              <w:t xml:space="preserve"> trị của biểu thức.</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nhận xét, khen học sinh nhanh – đúng và chốt đáp án.</w:t>
            </w:r>
          </w:p>
          <w:p w:rsidR="004C70D1" w:rsidRPr="007E3935" w:rsidRDefault="004C70D1" w:rsidP="006B71A0">
            <w:pPr>
              <w:jc w:val="both"/>
              <w:rPr>
                <w:rFonts w:eastAsia="Calibri"/>
                <w:i/>
                <w:color w:val="000000"/>
                <w:sz w:val="26"/>
                <w:szCs w:val="26"/>
                <w:lang w:val="vi-VN"/>
              </w:rPr>
            </w:pPr>
            <w:r w:rsidRPr="004C70D1">
              <w:rPr>
                <w:i/>
                <w:sz w:val="26"/>
                <w:szCs w:val="26"/>
              </w:rPr>
              <w:sym w:font="Wingdings" w:char="F0E8"/>
            </w:r>
            <w:r w:rsidRPr="004C70D1">
              <w:rPr>
                <w:i/>
                <w:sz w:val="26"/>
                <w:szCs w:val="26"/>
              </w:rPr>
              <w:t xml:space="preserve"> Gv chốt cách Tính giá trị biểu thức</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rFonts w:eastAsia="Calibri"/>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en-US"/>
              </w:rPr>
            </w:pPr>
            <w:r w:rsidRPr="007E3935">
              <w:rPr>
                <w:rFonts w:eastAsia="Calibri"/>
                <w:color w:val="000000"/>
                <w:sz w:val="26"/>
                <w:szCs w:val="26"/>
                <w:lang w:val="en-US"/>
              </w:rPr>
              <w:t>- HS lắng nghe cách thực hiện</w:t>
            </w:r>
          </w:p>
          <w:p w:rsidR="004C70D1" w:rsidRPr="007E3935" w:rsidRDefault="004C70D1" w:rsidP="006B71A0">
            <w:pPr>
              <w:jc w:val="both"/>
              <w:rPr>
                <w:sz w:val="26"/>
                <w:szCs w:val="26"/>
                <w:lang w:val="en-US" w:eastAsia="vi-VN" w:bidi="vi-VN"/>
              </w:rPr>
            </w:pPr>
            <w:r w:rsidRPr="007E3935">
              <w:rPr>
                <w:sz w:val="26"/>
                <w:szCs w:val="26"/>
                <w:lang w:val="en-US" w:eastAsia="vi-VN" w:bidi="vi-VN"/>
              </w:rPr>
              <w:t>- Lắng nghe Gv hướng dẫn.</w:t>
            </w:r>
          </w:p>
          <w:p w:rsidR="004C70D1" w:rsidRPr="007E3935" w:rsidRDefault="004C70D1" w:rsidP="006B71A0">
            <w:pPr>
              <w:jc w:val="both"/>
              <w:rPr>
                <w:sz w:val="26"/>
                <w:szCs w:val="26"/>
                <w:lang w:val="en-US" w:eastAsia="vi-VN" w:bidi="vi-VN"/>
              </w:rPr>
            </w:pPr>
            <w:r w:rsidRPr="007E3935">
              <w:rPr>
                <w:sz w:val="26"/>
                <w:szCs w:val="26"/>
                <w:lang w:val="en-US" w:eastAsia="vi-VN" w:bidi="vi-VN"/>
              </w:rPr>
              <w:t xml:space="preserve">- HS làm bài tập vào vở.  kiểm tra chéo.  </w:t>
            </w:r>
          </w:p>
          <w:p w:rsidR="004C70D1" w:rsidRPr="007E3935" w:rsidRDefault="004C70D1" w:rsidP="006B71A0">
            <w:pPr>
              <w:jc w:val="both"/>
              <w:rPr>
                <w:sz w:val="26"/>
                <w:szCs w:val="26"/>
                <w:lang w:val="en-US" w:eastAsia="vi-VN" w:bidi="vi-VN"/>
              </w:rPr>
            </w:pPr>
            <w:r w:rsidRPr="007E3935">
              <w:rPr>
                <w:noProof/>
                <w:sz w:val="26"/>
                <w:szCs w:val="26"/>
                <w:lang w:val="en-US"/>
              </w:rPr>
              <w:drawing>
                <wp:inline distT="0" distB="0" distL="0" distR="0" wp14:anchorId="1A73C073" wp14:editId="65AAB2C6">
                  <wp:extent cx="2428240" cy="1137285"/>
                  <wp:effectExtent l="0" t="0" r="0" b="5715"/>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28240" cy="1137285"/>
                          </a:xfrm>
                          <a:prstGeom prst="rect">
                            <a:avLst/>
                          </a:prstGeom>
                          <a:noFill/>
                          <a:ln>
                            <a:noFill/>
                          </a:ln>
                        </pic:spPr>
                      </pic:pic>
                    </a:graphicData>
                  </a:graphic>
                </wp:inline>
              </w:drawing>
            </w:r>
          </w:p>
          <w:p w:rsidR="004C70D1" w:rsidRPr="007E3935" w:rsidRDefault="004C70D1" w:rsidP="006B71A0">
            <w:pPr>
              <w:jc w:val="both"/>
              <w:rPr>
                <w:rFonts w:eastAsia="Calibri"/>
                <w:color w:val="000000"/>
                <w:sz w:val="26"/>
                <w:szCs w:val="26"/>
                <w:lang w:val="en-US"/>
              </w:rPr>
            </w:pPr>
            <w:r w:rsidRPr="007E3935">
              <w:rPr>
                <w:rFonts w:eastAsia="Calibri"/>
                <w:color w:val="000000"/>
                <w:sz w:val="26"/>
                <w:szCs w:val="26"/>
                <w:lang w:val="en-US"/>
              </w:rPr>
              <w:t>- HS lắng nghe, quan sát</w:t>
            </w:r>
          </w:p>
          <w:p w:rsidR="004C70D1" w:rsidRPr="007E3935" w:rsidRDefault="004C70D1" w:rsidP="006B71A0">
            <w:pPr>
              <w:jc w:val="both"/>
              <w:rPr>
                <w:rFonts w:eastAsia="Calibri"/>
                <w:color w:val="000000"/>
                <w:sz w:val="26"/>
                <w:szCs w:val="26"/>
                <w:lang w:val="en-US"/>
              </w:rPr>
            </w:pPr>
          </w:p>
          <w:p w:rsidR="004C70D1" w:rsidRPr="007E3935" w:rsidRDefault="004C70D1" w:rsidP="006B71A0">
            <w:pPr>
              <w:rPr>
                <w:rFonts w:eastAsia="Calibri"/>
                <w:sz w:val="26"/>
                <w:szCs w:val="26"/>
                <w:lang w:val="en-US"/>
              </w:rPr>
            </w:pP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jc w:val="both"/>
              <w:rPr>
                <w:rFonts w:eastAsia="Calibri"/>
                <w:b/>
                <w:color w:val="000000"/>
                <w:sz w:val="26"/>
                <w:szCs w:val="26"/>
                <w:lang w:val="vi-VN"/>
              </w:rPr>
            </w:pPr>
            <w:r w:rsidRPr="007E3935">
              <w:rPr>
                <w:rFonts w:eastAsia="Calibri"/>
                <w:b/>
                <w:color w:val="000000"/>
                <w:sz w:val="26"/>
                <w:szCs w:val="26"/>
                <w:lang w:val="vi-VN"/>
              </w:rPr>
              <w:t>* Bài 3: VBT/96</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yêu cầu HS đọc bài làm</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Vì sao em lại chọn đáp án C?</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nhận xét, khen, chốt kiến thức</w:t>
            </w:r>
          </w:p>
          <w:p w:rsidR="004C70D1" w:rsidRPr="007E3935" w:rsidRDefault="004C70D1" w:rsidP="006B71A0">
            <w:pPr>
              <w:jc w:val="both"/>
              <w:rPr>
                <w:b/>
                <w:color w:val="000000"/>
                <w:sz w:val="26"/>
                <w:szCs w:val="26"/>
              </w:rPr>
            </w:pPr>
            <w:r w:rsidRPr="007E3935">
              <w:rPr>
                <w:i/>
                <w:color w:val="FF0000"/>
                <w:sz w:val="26"/>
                <w:szCs w:val="26"/>
              </w:rPr>
              <w:t xml:space="preserve">  </w:t>
            </w:r>
            <w:r w:rsidRPr="004C70D1">
              <w:rPr>
                <w:i/>
                <w:sz w:val="26"/>
                <w:szCs w:val="26"/>
              </w:rPr>
              <w:sym w:font="Wingdings" w:char="F0E8"/>
            </w:r>
            <w:r w:rsidRPr="004C70D1">
              <w:rPr>
                <w:i/>
                <w:sz w:val="26"/>
                <w:szCs w:val="26"/>
              </w:rPr>
              <w:t xml:space="preserve"> Gv chốt BT củng cố cách tìm giá trị lớn nhất</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color w:val="FF0000"/>
                <w:sz w:val="26"/>
                <w:szCs w:val="26"/>
              </w:rPr>
            </w:pPr>
          </w:p>
          <w:p w:rsidR="004C70D1" w:rsidRPr="007E3935" w:rsidRDefault="004C70D1" w:rsidP="006B71A0">
            <w:pPr>
              <w:rPr>
                <w:color w:val="000000"/>
                <w:sz w:val="26"/>
                <w:szCs w:val="26"/>
              </w:rPr>
            </w:pPr>
            <w:r w:rsidRPr="007E3935">
              <w:rPr>
                <w:color w:val="000000"/>
                <w:sz w:val="26"/>
                <w:szCs w:val="26"/>
              </w:rPr>
              <w:t>- HS đọc bài làm. Hs khác nhận xét</w:t>
            </w:r>
          </w:p>
          <w:p w:rsidR="004C70D1" w:rsidRPr="007E3935" w:rsidRDefault="004C70D1" w:rsidP="006B71A0">
            <w:pPr>
              <w:rPr>
                <w:noProof/>
                <w:sz w:val="26"/>
                <w:szCs w:val="26"/>
              </w:rPr>
            </w:pPr>
            <w:r w:rsidRPr="007E3935">
              <w:rPr>
                <w:noProof/>
                <w:sz w:val="26"/>
                <w:szCs w:val="26"/>
              </w:rPr>
              <w:t>- Kết quả: Đáp án C</w:t>
            </w:r>
          </w:p>
          <w:p w:rsidR="004C70D1" w:rsidRPr="007E3935" w:rsidRDefault="004C70D1" w:rsidP="006B71A0">
            <w:pPr>
              <w:rPr>
                <w:rFonts w:eastAsia="Calibri"/>
                <w:i/>
                <w:color w:val="000000"/>
                <w:sz w:val="26"/>
                <w:szCs w:val="26"/>
              </w:rPr>
            </w:pPr>
            <w:r w:rsidRPr="007E3935">
              <w:rPr>
                <w:noProof/>
                <w:sz w:val="26"/>
                <w:szCs w:val="26"/>
              </w:rPr>
              <w:t>- HS giải thích</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jc w:val="both"/>
              <w:rPr>
                <w:rFonts w:eastAsia="Calibri"/>
                <w:b/>
                <w:color w:val="000000"/>
                <w:sz w:val="26"/>
                <w:szCs w:val="26"/>
                <w:lang w:val="vi-VN"/>
              </w:rPr>
            </w:pPr>
            <w:r w:rsidRPr="007E3935">
              <w:rPr>
                <w:rFonts w:eastAsia="Calibri"/>
                <w:b/>
                <w:color w:val="000000"/>
                <w:sz w:val="26"/>
                <w:szCs w:val="26"/>
                <w:lang w:val="vi-VN"/>
              </w:rPr>
              <w:t>* Bài 4: VBT/96</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gọi 1 hs nêu đề bài</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Gọi 1 HS đọc bài làm và giải thích cách làm</w:t>
            </w: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nhận xét, chốt kết quả</w:t>
            </w:r>
          </w:p>
          <w:p w:rsidR="004C70D1" w:rsidRPr="007E3935" w:rsidRDefault="004C70D1" w:rsidP="006B71A0">
            <w:pPr>
              <w:jc w:val="both"/>
              <w:rPr>
                <w:color w:val="000000"/>
                <w:sz w:val="26"/>
                <w:szCs w:val="26"/>
              </w:rPr>
            </w:pPr>
            <w:r w:rsidRPr="007E3935">
              <w:rPr>
                <w:i/>
                <w:color w:val="FF0000"/>
                <w:sz w:val="26"/>
                <w:szCs w:val="26"/>
              </w:rPr>
              <w:t xml:space="preserve"> </w:t>
            </w:r>
            <w:r w:rsidRPr="004C70D1">
              <w:rPr>
                <w:i/>
                <w:sz w:val="26"/>
                <w:szCs w:val="26"/>
              </w:rPr>
              <w:sym w:font="Wingdings" w:char="F0E8"/>
            </w:r>
            <w:r w:rsidRPr="004C70D1">
              <w:rPr>
                <w:i/>
                <w:sz w:val="26"/>
                <w:szCs w:val="26"/>
              </w:rPr>
              <w:t xml:space="preserve">  Gv chốt </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color w:val="000000"/>
                <w:sz w:val="26"/>
                <w:szCs w:val="26"/>
              </w:rPr>
            </w:pPr>
          </w:p>
          <w:p w:rsidR="004C70D1" w:rsidRPr="007E3935" w:rsidRDefault="004C70D1" w:rsidP="006B71A0">
            <w:pPr>
              <w:jc w:val="both"/>
              <w:rPr>
                <w:color w:val="000000"/>
                <w:sz w:val="26"/>
                <w:szCs w:val="26"/>
              </w:rPr>
            </w:pPr>
            <w:r w:rsidRPr="007E3935">
              <w:rPr>
                <w:color w:val="000000"/>
                <w:sz w:val="26"/>
                <w:szCs w:val="26"/>
              </w:rPr>
              <w:t>- Hs đọc</w:t>
            </w:r>
          </w:p>
          <w:p w:rsidR="004C70D1" w:rsidRPr="007E3935" w:rsidRDefault="004C70D1" w:rsidP="006B71A0">
            <w:pPr>
              <w:jc w:val="both"/>
              <w:rPr>
                <w:color w:val="000000"/>
                <w:sz w:val="26"/>
                <w:szCs w:val="26"/>
              </w:rPr>
            </w:pPr>
            <w:r w:rsidRPr="007E3935">
              <w:rPr>
                <w:color w:val="000000"/>
                <w:sz w:val="26"/>
                <w:szCs w:val="26"/>
              </w:rPr>
              <w:t xml:space="preserve">- HS nêu kết quả: </w:t>
            </w:r>
          </w:p>
          <w:p w:rsidR="004C70D1" w:rsidRPr="007E3935" w:rsidRDefault="004C70D1" w:rsidP="006B71A0">
            <w:pPr>
              <w:jc w:val="both"/>
              <w:rPr>
                <w:color w:val="000000"/>
                <w:sz w:val="26"/>
                <w:szCs w:val="26"/>
              </w:rPr>
            </w:pPr>
            <w:r w:rsidRPr="007E3935">
              <w:rPr>
                <w:color w:val="000000"/>
                <w:sz w:val="26"/>
                <w:szCs w:val="26"/>
              </w:rPr>
              <w:t>+ Số chân thỏ và gà ở 1 cặp là: 4 + 2 = 6 (chân)</w:t>
            </w:r>
          </w:p>
          <w:p w:rsidR="004C70D1" w:rsidRPr="007E3935" w:rsidRDefault="004C70D1" w:rsidP="006B71A0">
            <w:pPr>
              <w:jc w:val="both"/>
              <w:rPr>
                <w:rFonts w:eastAsia="Calibri"/>
                <w:i/>
                <w:color w:val="000000"/>
                <w:sz w:val="26"/>
                <w:szCs w:val="26"/>
              </w:rPr>
            </w:pPr>
            <w:r w:rsidRPr="007E3935">
              <w:rPr>
                <w:color w:val="000000"/>
                <w:sz w:val="26"/>
                <w:szCs w:val="26"/>
              </w:rPr>
              <w:t>+ Số chân thỏ và gà ở 8 cặp là: 6 x 8 = 48 (chân)</w:t>
            </w:r>
          </w:p>
          <w:p w:rsidR="004C70D1" w:rsidRPr="007E3935" w:rsidRDefault="004C70D1" w:rsidP="006B71A0">
            <w:pPr>
              <w:jc w:val="both"/>
              <w:rPr>
                <w:color w:val="000000"/>
                <w:sz w:val="26"/>
                <w:szCs w:val="26"/>
              </w:rPr>
            </w:pPr>
            <w:r w:rsidRPr="007E3935">
              <w:rPr>
                <w:color w:val="000000"/>
                <w:sz w:val="26"/>
                <w:szCs w:val="26"/>
              </w:rPr>
              <w:t>- Dưới lớp lắng nghe, nhận xét</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jc w:val="both"/>
              <w:rPr>
                <w:rFonts w:eastAsia="Calibri"/>
                <w:b/>
                <w:color w:val="000000"/>
                <w:sz w:val="26"/>
                <w:szCs w:val="26"/>
                <w:lang w:val="vi-VN"/>
              </w:rPr>
            </w:pPr>
            <w:r w:rsidRPr="007E3935">
              <w:rPr>
                <w:rFonts w:eastAsia="Calibri"/>
                <w:b/>
                <w:color w:val="000000"/>
                <w:sz w:val="26"/>
                <w:szCs w:val="26"/>
                <w:lang w:val="vi-VN"/>
              </w:rPr>
              <w:t>3. HĐ Vận dụng</w:t>
            </w:r>
          </w:p>
          <w:p w:rsidR="004C70D1" w:rsidRPr="007E3935" w:rsidRDefault="004C70D1" w:rsidP="006B71A0">
            <w:pPr>
              <w:widowControl w:val="0"/>
              <w:rPr>
                <w:color w:val="000000"/>
                <w:sz w:val="26"/>
                <w:szCs w:val="26"/>
                <w:lang w:val="vi-VN" w:eastAsia="vi-VN" w:bidi="vi-VN"/>
              </w:rPr>
            </w:pPr>
            <w:r w:rsidRPr="007E3935">
              <w:rPr>
                <w:b/>
                <w:color w:val="000000"/>
                <w:sz w:val="26"/>
                <w:szCs w:val="26"/>
              </w:rPr>
              <w:t xml:space="preserve">- </w:t>
            </w:r>
            <w:r w:rsidRPr="007E3935">
              <w:rPr>
                <w:color w:val="000000"/>
                <w:sz w:val="26"/>
                <w:szCs w:val="26"/>
              </w:rPr>
              <w:t>GV tổ chức vận dụng bằng</w:t>
            </w:r>
            <w:hyperlink r:id="rId193" w:history="1">
              <w:r w:rsidRPr="007E3935">
                <w:rPr>
                  <w:color w:val="000000"/>
                  <w:sz w:val="26"/>
                  <w:szCs w:val="26"/>
                  <w:lang w:val="vi-VN" w:eastAsia="vi-VN" w:bidi="vi-VN"/>
                </w:rPr>
                <w:t xml:space="preserve"> tính được giá trị củ</w:t>
              </w:r>
            </w:hyperlink>
            <w:r w:rsidRPr="007E3935">
              <w:rPr>
                <w:color w:val="000000"/>
                <w:sz w:val="26"/>
                <w:szCs w:val="26"/>
                <w:lang w:val="vi-VN" w:eastAsia="vi-VN" w:bidi="vi-VN"/>
              </w:rPr>
              <w:t>a biểu thức số (có dấu ngoặc hoặc kh</w:t>
            </w:r>
            <w:hyperlink r:id="rId194" w:history="1">
              <w:r w:rsidRPr="007E3935">
                <w:rPr>
                  <w:color w:val="000000"/>
                  <w:sz w:val="26"/>
                  <w:szCs w:val="26"/>
                  <w:lang w:val="vi-VN" w:eastAsia="vi-VN" w:bidi="vi-VN"/>
                </w:rPr>
                <w:t>ông có dấu ngoặc).</w:t>
              </w:r>
            </w:hyperlink>
          </w:p>
          <w:p w:rsidR="004C70D1" w:rsidRPr="007E3935" w:rsidRDefault="004C70D1" w:rsidP="006B71A0">
            <w:pPr>
              <w:jc w:val="both"/>
              <w:rPr>
                <w:color w:val="FF0000"/>
                <w:sz w:val="26"/>
                <w:szCs w:val="26"/>
              </w:rPr>
            </w:pPr>
            <w:r w:rsidRPr="007E3935">
              <w:rPr>
                <w:color w:val="000000"/>
                <w:sz w:val="26"/>
                <w:szCs w:val="26"/>
              </w:rPr>
              <w:t>- Yêu cầu HS nhắc lại</w:t>
            </w:r>
            <w:r w:rsidRPr="007E3935">
              <w:rPr>
                <w:color w:val="FF0000"/>
                <w:sz w:val="26"/>
                <w:szCs w:val="26"/>
              </w:rPr>
              <w:t xml:space="preserve"> </w:t>
            </w:r>
            <w:hyperlink r:id="rId195" w:history="1">
              <w:r w:rsidRPr="007E3935">
                <w:rPr>
                  <w:color w:val="000000"/>
                  <w:sz w:val="26"/>
                  <w:szCs w:val="26"/>
                  <w:lang w:val="vi-VN" w:eastAsia="vi-VN" w:bidi="vi-VN"/>
                </w:rPr>
                <w:t>tính được giá trị củ</w:t>
              </w:r>
            </w:hyperlink>
            <w:r w:rsidRPr="007E3935">
              <w:rPr>
                <w:color w:val="000000"/>
                <w:sz w:val="26"/>
                <w:szCs w:val="26"/>
                <w:lang w:val="vi-VN" w:eastAsia="vi-VN" w:bidi="vi-VN"/>
              </w:rPr>
              <w:t xml:space="preserve">a biểu thức số. </w:t>
            </w:r>
            <w:r w:rsidRPr="007E3935">
              <w:rPr>
                <w:color w:val="FF0000"/>
                <w:sz w:val="26"/>
                <w:szCs w:val="26"/>
              </w:rPr>
              <w:t xml:space="preserve"> </w:t>
            </w:r>
          </w:p>
          <w:p w:rsidR="004C70D1" w:rsidRPr="007E3935" w:rsidRDefault="004C70D1" w:rsidP="006B71A0">
            <w:pPr>
              <w:jc w:val="both"/>
              <w:rPr>
                <w:rFonts w:eastAsia="Calibri"/>
                <w:i/>
                <w:color w:val="000000"/>
                <w:sz w:val="26"/>
                <w:szCs w:val="26"/>
              </w:rPr>
            </w:pPr>
            <w:r w:rsidRPr="007E3935">
              <w:rPr>
                <w:sz w:val="26"/>
                <w:szCs w:val="26"/>
              </w:rPr>
              <w:t>- Nhận xét, tuyên dương</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rPr>
              <w:t xml:space="preserve">- </w:t>
            </w:r>
            <w:r w:rsidRPr="007E3935">
              <w:rPr>
                <w:rFonts w:eastAsia="Calibri"/>
                <w:color w:val="000000"/>
                <w:sz w:val="26"/>
                <w:szCs w:val="26"/>
                <w:lang w:val="vi-VN"/>
              </w:rPr>
              <w:t xml:space="preserve">GV nhận xét giờ học. </w:t>
            </w:r>
          </w:p>
          <w:p w:rsidR="004C70D1" w:rsidRPr="007E3935" w:rsidRDefault="004C70D1" w:rsidP="006B71A0">
            <w:pPr>
              <w:jc w:val="both"/>
              <w:rPr>
                <w:rFonts w:eastAsia="Calibri"/>
                <w:i/>
                <w:color w:val="000000"/>
                <w:sz w:val="26"/>
                <w:szCs w:val="26"/>
                <w:lang w:val="vi-VN"/>
              </w:rPr>
            </w:pPr>
            <w:r w:rsidRPr="007E3935">
              <w:rPr>
                <w:rFonts w:eastAsia="Calibri"/>
                <w:color w:val="000000"/>
                <w:sz w:val="26"/>
                <w:szCs w:val="26"/>
                <w:lang w:val="vi-VN"/>
              </w:rPr>
              <w:t>- GV dặn HS về xem lại bài và chuẩn bị bài sau.</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sz w:val="26"/>
                <w:szCs w:val="26"/>
              </w:rPr>
            </w:pPr>
          </w:p>
          <w:p w:rsidR="004C70D1" w:rsidRPr="007E3935" w:rsidRDefault="004C70D1" w:rsidP="006B71A0">
            <w:pPr>
              <w:rPr>
                <w:sz w:val="26"/>
                <w:szCs w:val="26"/>
              </w:rPr>
            </w:pPr>
            <w:r w:rsidRPr="007E3935">
              <w:rPr>
                <w:sz w:val="26"/>
                <w:szCs w:val="26"/>
              </w:rPr>
              <w:t>- HS tham gia để vận dụng kiến thức đã học vào thực tiễn.</w:t>
            </w:r>
          </w:p>
          <w:p w:rsidR="004C70D1" w:rsidRPr="007E3935" w:rsidRDefault="004C70D1" w:rsidP="006B71A0">
            <w:pPr>
              <w:rPr>
                <w:sz w:val="26"/>
                <w:szCs w:val="26"/>
              </w:rPr>
            </w:pPr>
          </w:p>
          <w:p w:rsidR="004C70D1" w:rsidRPr="007E3935" w:rsidRDefault="004C70D1" w:rsidP="006B71A0">
            <w:pPr>
              <w:rPr>
                <w:sz w:val="26"/>
                <w:szCs w:val="26"/>
              </w:rPr>
            </w:pPr>
            <w:r w:rsidRPr="007E3935">
              <w:rPr>
                <w:sz w:val="26"/>
                <w:szCs w:val="26"/>
              </w:rPr>
              <w:t>- HS nhắc lại.</w:t>
            </w:r>
          </w:p>
          <w:p w:rsidR="004C70D1" w:rsidRPr="007E3935" w:rsidRDefault="004C70D1" w:rsidP="006B71A0">
            <w:pPr>
              <w:tabs>
                <w:tab w:val="left" w:pos="7020"/>
              </w:tabs>
              <w:rPr>
                <w:rFonts w:eastAsia="Calibri"/>
                <w:color w:val="000000"/>
                <w:sz w:val="26"/>
                <w:szCs w:val="26"/>
              </w:rPr>
            </w:pPr>
          </w:p>
          <w:p w:rsidR="004C70D1" w:rsidRPr="007E3935" w:rsidRDefault="004C70D1" w:rsidP="006B71A0">
            <w:pPr>
              <w:tabs>
                <w:tab w:val="left" w:pos="7020"/>
              </w:tabs>
              <w:rPr>
                <w:rFonts w:eastAsia="Calibri"/>
                <w:color w:val="000000"/>
                <w:sz w:val="26"/>
                <w:szCs w:val="26"/>
              </w:rPr>
            </w:pPr>
            <w:r w:rsidRPr="007E3935">
              <w:rPr>
                <w:rFonts w:eastAsia="Calibri"/>
                <w:color w:val="000000"/>
                <w:sz w:val="26"/>
                <w:szCs w:val="26"/>
              </w:rPr>
              <w:t>- HS lắng nghe</w:t>
            </w:r>
          </w:p>
        </w:tc>
      </w:tr>
    </w:tbl>
    <w:p w:rsidR="00FA0106" w:rsidRDefault="00FA0106" w:rsidP="00FA0106">
      <w:pPr>
        <w:rPr>
          <w:b/>
          <w:bCs/>
          <w:sz w:val="26"/>
          <w:szCs w:val="26"/>
          <w:u w:val="single"/>
        </w:rPr>
      </w:pPr>
    </w:p>
    <w:p w:rsidR="00580459" w:rsidRDefault="00580459" w:rsidP="00580459">
      <w:pPr>
        <w:jc w:val="center"/>
        <w:rPr>
          <w:b/>
          <w:sz w:val="26"/>
          <w:szCs w:val="26"/>
        </w:rPr>
      </w:pPr>
    </w:p>
    <w:p w:rsidR="00F804CA" w:rsidRPr="00580459" w:rsidRDefault="0093157A" w:rsidP="00580459">
      <w:pPr>
        <w:jc w:val="center"/>
        <w:rPr>
          <w:b/>
          <w:sz w:val="26"/>
          <w:szCs w:val="26"/>
        </w:rPr>
      </w:pPr>
      <w:r w:rsidRPr="004C70D1">
        <w:rPr>
          <w:b/>
          <w:sz w:val="26"/>
          <w:szCs w:val="26"/>
        </w:rPr>
        <w:t>Thứ sáu ngày</w:t>
      </w:r>
      <w:r w:rsidR="00580459">
        <w:rPr>
          <w:b/>
          <w:sz w:val="26"/>
          <w:szCs w:val="26"/>
        </w:rPr>
        <w:t xml:space="preserve"> 27</w:t>
      </w:r>
      <w:r w:rsidRPr="004C70D1">
        <w:rPr>
          <w:b/>
          <w:sz w:val="26"/>
          <w:szCs w:val="26"/>
        </w:rPr>
        <w:t xml:space="preserve"> tháng </w:t>
      </w:r>
      <w:r w:rsidR="00B4130B" w:rsidRPr="004C70D1">
        <w:rPr>
          <w:b/>
          <w:sz w:val="26"/>
          <w:szCs w:val="26"/>
        </w:rPr>
        <w:t xml:space="preserve">12 </w:t>
      </w:r>
      <w:r w:rsidR="00580459">
        <w:rPr>
          <w:b/>
          <w:sz w:val="26"/>
          <w:szCs w:val="26"/>
        </w:rPr>
        <w:t>năm 2024</w:t>
      </w:r>
    </w:p>
    <w:p w:rsidR="00F804CA" w:rsidRPr="00F804CA" w:rsidRDefault="00F804CA" w:rsidP="00F804CA">
      <w:pPr>
        <w:jc w:val="center"/>
        <w:rPr>
          <w:b/>
          <w:sz w:val="26"/>
          <w:szCs w:val="26"/>
          <w:u w:val="single"/>
        </w:rPr>
      </w:pPr>
      <w:r w:rsidRPr="00F804CA">
        <w:rPr>
          <w:b/>
          <w:sz w:val="26"/>
          <w:szCs w:val="26"/>
          <w:u w:val="single"/>
        </w:rPr>
        <w:t>TOÁN</w:t>
      </w:r>
    </w:p>
    <w:p w:rsidR="00F804CA" w:rsidRPr="007E3935" w:rsidRDefault="00F804CA" w:rsidP="00F804CA">
      <w:pPr>
        <w:spacing w:line="288" w:lineRule="auto"/>
        <w:ind w:left="720" w:hanging="720"/>
        <w:jc w:val="center"/>
        <w:rPr>
          <w:b/>
          <w:bCs/>
          <w:sz w:val="26"/>
          <w:szCs w:val="26"/>
        </w:rPr>
      </w:pPr>
      <w:r w:rsidRPr="007E3935">
        <w:rPr>
          <w:b/>
          <w:bCs/>
          <w:sz w:val="26"/>
          <w:szCs w:val="26"/>
        </w:rPr>
        <w:t>Bài 40: LUYỆN TẬP CHUNG ( Tiết 1 – Trang 111)</w:t>
      </w:r>
    </w:p>
    <w:p w:rsidR="00F804CA" w:rsidRPr="007E3935" w:rsidRDefault="00F804CA" w:rsidP="00F804CA">
      <w:pPr>
        <w:spacing w:line="288" w:lineRule="auto"/>
        <w:ind w:firstLine="360"/>
        <w:rPr>
          <w:b/>
          <w:bCs/>
          <w:sz w:val="26"/>
          <w:szCs w:val="26"/>
        </w:rPr>
      </w:pPr>
    </w:p>
    <w:p w:rsidR="00F804CA" w:rsidRPr="007E3935" w:rsidRDefault="00F804CA" w:rsidP="00F804CA">
      <w:pPr>
        <w:spacing w:line="288" w:lineRule="auto"/>
        <w:ind w:firstLine="360"/>
        <w:jc w:val="both"/>
        <w:rPr>
          <w:b/>
          <w:bCs/>
          <w:sz w:val="26"/>
          <w:szCs w:val="26"/>
        </w:rPr>
      </w:pPr>
      <w:r w:rsidRPr="007E3935">
        <w:rPr>
          <w:b/>
          <w:bCs/>
          <w:sz w:val="26"/>
          <w:szCs w:val="26"/>
        </w:rPr>
        <w:t>I. YÊU CẦU CẦN ĐẠT:</w:t>
      </w:r>
    </w:p>
    <w:p w:rsidR="00F804CA" w:rsidRPr="007E3935" w:rsidRDefault="00F804CA" w:rsidP="00F804CA">
      <w:pPr>
        <w:spacing w:line="288" w:lineRule="auto"/>
        <w:ind w:firstLine="360"/>
        <w:jc w:val="both"/>
        <w:rPr>
          <w:b/>
          <w:sz w:val="26"/>
          <w:szCs w:val="26"/>
        </w:rPr>
      </w:pPr>
      <w:r w:rsidRPr="007E3935">
        <w:rPr>
          <w:b/>
          <w:sz w:val="26"/>
          <w:szCs w:val="26"/>
        </w:rPr>
        <w:t>1. Năng lực đặc thù:</w:t>
      </w:r>
    </w:p>
    <w:p w:rsidR="00F804CA" w:rsidRPr="00A07644" w:rsidRDefault="00F804CA" w:rsidP="00F804CA">
      <w:pPr>
        <w:widowControl w:val="0"/>
        <w:spacing w:line="288" w:lineRule="auto"/>
        <w:ind w:firstLine="360"/>
        <w:jc w:val="both"/>
        <w:rPr>
          <w:sz w:val="26"/>
          <w:szCs w:val="26"/>
        </w:rPr>
      </w:pPr>
      <w:r w:rsidRPr="00A07644">
        <w:rPr>
          <w:sz w:val="26"/>
          <w:szCs w:val="26"/>
        </w:rPr>
        <w:t>- Củng cố kiến thức, kĩ</w:t>
      </w:r>
      <w:r w:rsidRPr="00A07644">
        <w:rPr>
          <w:rFonts w:eastAsia="Constantia"/>
          <w:color w:val="000000"/>
          <w:sz w:val="26"/>
          <w:szCs w:val="26"/>
          <w:lang w:val="vi-VN" w:eastAsia="vi-VN" w:bidi="vi-VN"/>
        </w:rPr>
        <w:t xml:space="preserve"> năng v</w:t>
      </w:r>
      <w:r w:rsidRPr="00A07644">
        <w:rPr>
          <w:rFonts w:eastAsia="Constantia"/>
          <w:color w:val="000000"/>
          <w:sz w:val="26"/>
          <w:szCs w:val="26"/>
          <w:lang w:eastAsia="vi-VN" w:bidi="vi-VN"/>
        </w:rPr>
        <w:t>ề</w:t>
      </w:r>
      <w:r w:rsidRPr="00A07644">
        <w:rPr>
          <w:rFonts w:eastAsia="Constantia"/>
          <w:color w:val="000000"/>
          <w:sz w:val="26"/>
          <w:szCs w:val="26"/>
          <w:lang w:val="vi-VN" w:eastAsia="vi-VN" w:bidi="vi-VN"/>
        </w:rPr>
        <w:t xml:space="preserve"> nh</w:t>
      </w:r>
      <w:r w:rsidRPr="00A07644">
        <w:rPr>
          <w:rFonts w:eastAsia="Constantia"/>
          <w:color w:val="000000"/>
          <w:sz w:val="26"/>
          <w:szCs w:val="26"/>
          <w:lang w:eastAsia="vi-VN" w:bidi="vi-VN"/>
        </w:rPr>
        <w:t>â</w:t>
      </w:r>
      <w:r w:rsidRPr="00A07644">
        <w:rPr>
          <w:rFonts w:eastAsia="Constantia"/>
          <w:color w:val="000000"/>
          <w:sz w:val="26"/>
          <w:szCs w:val="26"/>
          <w:lang w:val="vi-VN" w:eastAsia="vi-VN" w:bidi="vi-VN"/>
        </w:rPr>
        <w:t>n, chia s</w:t>
      </w:r>
      <w:r w:rsidRPr="00A07644">
        <w:rPr>
          <w:rFonts w:eastAsia="Constantia"/>
          <w:color w:val="000000"/>
          <w:sz w:val="26"/>
          <w:szCs w:val="26"/>
          <w:lang w:eastAsia="vi-VN" w:bidi="vi-VN"/>
        </w:rPr>
        <w:t>ố</w:t>
      </w:r>
      <w:r w:rsidRPr="00A07644">
        <w:rPr>
          <w:rFonts w:eastAsia="Constantia"/>
          <w:color w:val="000000"/>
          <w:sz w:val="26"/>
          <w:szCs w:val="26"/>
          <w:lang w:val="vi-VN" w:eastAsia="vi-VN" w:bidi="vi-VN"/>
        </w:rPr>
        <w:t xml:space="preserve"> có ba chữ s</w:t>
      </w:r>
      <w:r w:rsidRPr="00A07644">
        <w:rPr>
          <w:rFonts w:eastAsia="Constantia"/>
          <w:color w:val="000000"/>
          <w:sz w:val="26"/>
          <w:szCs w:val="26"/>
          <w:lang w:eastAsia="vi-VN" w:bidi="vi-VN"/>
        </w:rPr>
        <w:t>ố</w:t>
      </w:r>
      <w:r w:rsidRPr="00A07644">
        <w:rPr>
          <w:rFonts w:eastAsia="Constantia"/>
          <w:color w:val="000000"/>
          <w:sz w:val="26"/>
          <w:szCs w:val="26"/>
          <w:lang w:val="vi-VN" w:eastAsia="vi-VN" w:bidi="vi-VN"/>
        </w:rPr>
        <w:t xml:space="preserve"> v</w:t>
      </w:r>
      <w:hyperlink r:id="rId196" w:history="1">
        <w:r w:rsidRPr="00A07644">
          <w:rPr>
            <w:sz w:val="26"/>
            <w:szCs w:val="26"/>
          </w:rPr>
          <w:t>ới (cho) số có một chữ số</w:t>
        </w:r>
      </w:hyperlink>
      <w:r w:rsidRPr="00A07644">
        <w:rPr>
          <w:rFonts w:eastAsia="Constantia"/>
          <w:color w:val="000000"/>
          <w:sz w:val="26"/>
          <w:szCs w:val="26"/>
          <w:lang w:val="vi-VN" w:eastAsia="vi-VN" w:bidi="vi-VN"/>
        </w:rPr>
        <w:t xml:space="preserve">, </w:t>
      </w:r>
      <w:hyperlink r:id="rId197" w:history="1">
        <w:r w:rsidRPr="00A07644">
          <w:rPr>
            <w:sz w:val="26"/>
            <w:szCs w:val="26"/>
          </w:rPr>
          <w:t>tính giá trị của biểu th</w:t>
        </w:r>
      </w:hyperlink>
      <w:r w:rsidRPr="00A07644">
        <w:rPr>
          <w:rFonts w:eastAsia="Constantia"/>
          <w:color w:val="000000"/>
          <w:sz w:val="26"/>
          <w:szCs w:val="26"/>
          <w:lang w:val="vi-VN" w:eastAsia="vi-VN" w:bidi="vi-VN"/>
        </w:rPr>
        <w:t>ức, bài toán v</w:t>
      </w:r>
      <w:r w:rsidRPr="00A07644">
        <w:rPr>
          <w:rFonts w:eastAsia="Constantia"/>
          <w:color w:val="000000"/>
          <w:sz w:val="26"/>
          <w:szCs w:val="26"/>
          <w:lang w:eastAsia="vi-VN" w:bidi="vi-VN"/>
        </w:rPr>
        <w:t>ề</w:t>
      </w:r>
      <w:r w:rsidRPr="00A07644">
        <w:rPr>
          <w:rFonts w:eastAsia="Constantia"/>
          <w:color w:val="000000"/>
          <w:sz w:val="26"/>
          <w:szCs w:val="26"/>
          <w:lang w:val="vi-VN" w:eastAsia="vi-VN" w:bidi="vi-VN"/>
        </w:rPr>
        <w:t xml:space="preserve"> gấp lên một s</w:t>
      </w:r>
      <w:r w:rsidRPr="00A07644">
        <w:rPr>
          <w:rFonts w:eastAsia="Constantia"/>
          <w:color w:val="000000"/>
          <w:sz w:val="26"/>
          <w:szCs w:val="26"/>
          <w:lang w:eastAsia="vi-VN" w:bidi="vi-VN"/>
        </w:rPr>
        <w:t>ố</w:t>
      </w:r>
      <w:r w:rsidRPr="00A07644">
        <w:rPr>
          <w:rFonts w:eastAsia="Constantia"/>
          <w:color w:val="000000"/>
          <w:sz w:val="26"/>
          <w:szCs w:val="26"/>
          <w:lang w:val="vi-VN" w:eastAsia="vi-VN" w:bidi="vi-VN"/>
        </w:rPr>
        <w:t xml:space="preserve"> l</w:t>
      </w:r>
      <w:r w:rsidRPr="00A07644">
        <w:rPr>
          <w:rFonts w:eastAsia="Constantia"/>
          <w:color w:val="000000"/>
          <w:sz w:val="26"/>
          <w:szCs w:val="26"/>
          <w:lang w:eastAsia="vi-VN" w:bidi="vi-VN"/>
        </w:rPr>
        <w:t>ầ</w:t>
      </w:r>
      <w:r w:rsidRPr="00A07644">
        <w:rPr>
          <w:rFonts w:eastAsia="Constantia"/>
          <w:color w:val="000000"/>
          <w:sz w:val="26"/>
          <w:szCs w:val="26"/>
          <w:lang w:val="vi-VN" w:eastAsia="vi-VN" w:bidi="vi-VN"/>
        </w:rPr>
        <w:t>n, gi</w:t>
      </w:r>
      <w:hyperlink r:id="rId198" w:history="1">
        <w:r w:rsidRPr="00A07644">
          <w:rPr>
            <w:sz w:val="26"/>
            <w:szCs w:val="26"/>
          </w:rPr>
          <w:t>ảm đi một số lần, so sánh</w:t>
        </w:r>
      </w:hyperlink>
      <w:r w:rsidRPr="00A07644">
        <w:rPr>
          <w:rFonts w:eastAsia="Constantia"/>
          <w:color w:val="000000"/>
          <w:sz w:val="26"/>
          <w:szCs w:val="26"/>
          <w:lang w:eastAsia="vi-VN" w:bidi="vi-VN"/>
        </w:rPr>
        <w:t xml:space="preserve"> </w:t>
      </w:r>
      <w:hyperlink r:id="rId199" w:history="1">
        <w:r w:rsidRPr="00A07644">
          <w:rPr>
            <w:sz w:val="26"/>
            <w:szCs w:val="26"/>
          </w:rPr>
          <w:t>số lớn gấp mấy lần số</w:t>
        </w:r>
      </w:hyperlink>
      <w:r w:rsidRPr="00A07644">
        <w:rPr>
          <w:rFonts w:eastAsia="Constantia"/>
          <w:color w:val="000000"/>
          <w:sz w:val="26"/>
          <w:szCs w:val="26"/>
          <w:lang w:val="vi-VN" w:eastAsia="vi-VN" w:bidi="vi-VN"/>
        </w:rPr>
        <w:t xml:space="preserve"> bé, giải bài toán có l</w:t>
      </w:r>
      <w:r w:rsidRPr="00A07644">
        <w:rPr>
          <w:rFonts w:eastAsia="Constantia"/>
          <w:color w:val="000000"/>
          <w:sz w:val="26"/>
          <w:szCs w:val="26"/>
          <w:lang w:eastAsia="vi-VN" w:bidi="vi-VN"/>
        </w:rPr>
        <w:t>ờ</w:t>
      </w:r>
      <w:r w:rsidRPr="00A07644">
        <w:rPr>
          <w:rFonts w:eastAsia="Constantia"/>
          <w:color w:val="000000"/>
          <w:sz w:val="26"/>
          <w:szCs w:val="26"/>
          <w:lang w:val="vi-VN" w:eastAsia="vi-VN" w:bidi="vi-VN"/>
        </w:rPr>
        <w:t>i văn (hai bước</w:t>
      </w:r>
      <w:hyperlink r:id="rId200" w:history="1">
        <w:r w:rsidRPr="00A07644">
          <w:rPr>
            <w:sz w:val="26"/>
            <w:szCs w:val="26"/>
          </w:rPr>
          <w:t xml:space="preserve"> tính).</w:t>
        </w:r>
      </w:hyperlink>
    </w:p>
    <w:p w:rsidR="00F804CA" w:rsidRPr="00A07644" w:rsidRDefault="00F804CA" w:rsidP="00F804CA">
      <w:pPr>
        <w:widowControl w:val="0"/>
        <w:spacing w:line="288" w:lineRule="auto"/>
        <w:ind w:firstLine="360"/>
        <w:jc w:val="both"/>
        <w:rPr>
          <w:sz w:val="26"/>
          <w:szCs w:val="26"/>
        </w:rPr>
      </w:pPr>
      <w:r w:rsidRPr="00A07644">
        <w:rPr>
          <w:sz w:val="26"/>
          <w:szCs w:val="26"/>
        </w:rPr>
        <w:t>-  Biết tính chất kết hợp</w:t>
      </w:r>
      <w:r w:rsidRPr="00A07644">
        <w:rPr>
          <w:rFonts w:eastAsia="Constantia"/>
          <w:color w:val="000000"/>
          <w:sz w:val="26"/>
          <w:szCs w:val="26"/>
          <w:lang w:val="vi-VN" w:eastAsia="vi-VN" w:bidi="vi-VN"/>
        </w:rPr>
        <w:t xml:space="preserve"> của phép nhân (qua biếu thức s</w:t>
      </w:r>
      <w:r w:rsidRPr="00A07644">
        <w:rPr>
          <w:rFonts w:eastAsia="Constantia"/>
          <w:color w:val="000000"/>
          <w:sz w:val="26"/>
          <w:szCs w:val="26"/>
          <w:lang w:eastAsia="vi-VN" w:bidi="vi-VN"/>
        </w:rPr>
        <w:t>ố</w:t>
      </w:r>
      <w:r w:rsidRPr="00A07644">
        <w:rPr>
          <w:rFonts w:eastAsia="Constantia"/>
          <w:color w:val="000000"/>
          <w:sz w:val="26"/>
          <w:szCs w:val="26"/>
          <w:lang w:val="vi-VN" w:eastAsia="vi-VN" w:bidi="vi-VN"/>
        </w:rPr>
        <w:t>, ch</w:t>
      </w:r>
      <w:hyperlink r:id="rId201" w:history="1">
        <w:r w:rsidRPr="00A07644">
          <w:rPr>
            <w:sz w:val="26"/>
            <w:szCs w:val="26"/>
          </w:rPr>
          <w:t>ưa dùng chữ).</w:t>
        </w:r>
      </w:hyperlink>
    </w:p>
    <w:p w:rsidR="00F804CA" w:rsidRPr="00A07644" w:rsidRDefault="00F804CA" w:rsidP="00F804CA">
      <w:pPr>
        <w:widowControl w:val="0"/>
        <w:spacing w:line="288" w:lineRule="auto"/>
        <w:ind w:firstLine="360"/>
        <w:jc w:val="both"/>
        <w:rPr>
          <w:sz w:val="26"/>
          <w:szCs w:val="26"/>
        </w:rPr>
      </w:pPr>
      <w:r w:rsidRPr="00A07644">
        <w:rPr>
          <w:sz w:val="26"/>
          <w:szCs w:val="26"/>
        </w:rPr>
        <w:t>- Phát triển năng lực lập luận, tư duy toán học và năng lực giao tiếp toán học</w:t>
      </w:r>
    </w:p>
    <w:p w:rsidR="00F804CA" w:rsidRPr="007E3935" w:rsidRDefault="00F804CA" w:rsidP="00F804CA">
      <w:pPr>
        <w:spacing w:before="120" w:line="288" w:lineRule="auto"/>
        <w:ind w:firstLine="360"/>
        <w:jc w:val="both"/>
        <w:rPr>
          <w:b/>
          <w:sz w:val="26"/>
          <w:szCs w:val="26"/>
        </w:rPr>
      </w:pPr>
      <w:r w:rsidRPr="007E3935">
        <w:rPr>
          <w:b/>
          <w:sz w:val="26"/>
          <w:szCs w:val="26"/>
        </w:rPr>
        <w:t>2. Năng lực chung.</w:t>
      </w:r>
    </w:p>
    <w:p w:rsidR="00F804CA" w:rsidRPr="007E3935" w:rsidRDefault="00F804CA" w:rsidP="00F804CA">
      <w:pPr>
        <w:spacing w:line="288" w:lineRule="auto"/>
        <w:ind w:firstLine="360"/>
        <w:jc w:val="both"/>
        <w:rPr>
          <w:sz w:val="26"/>
          <w:szCs w:val="26"/>
        </w:rPr>
      </w:pPr>
      <w:r w:rsidRPr="007E3935">
        <w:rPr>
          <w:sz w:val="26"/>
          <w:szCs w:val="26"/>
        </w:rPr>
        <w:t>- Năng lực tự chủ, tự học: lắng nghe, trả lời câu hỏi, làm bài tập.</w:t>
      </w:r>
    </w:p>
    <w:p w:rsidR="00F804CA" w:rsidRPr="007E3935" w:rsidRDefault="00F804CA" w:rsidP="00F804CA">
      <w:pPr>
        <w:spacing w:line="288" w:lineRule="auto"/>
        <w:ind w:firstLine="360"/>
        <w:jc w:val="both"/>
        <w:rPr>
          <w:sz w:val="26"/>
          <w:szCs w:val="26"/>
        </w:rPr>
      </w:pPr>
      <w:r w:rsidRPr="007E3935">
        <w:rPr>
          <w:sz w:val="26"/>
          <w:szCs w:val="26"/>
        </w:rPr>
        <w:t>- Năng lực giải quyết vấn đề và sáng tạo: tham gia trò chơi, vận dụng.</w:t>
      </w:r>
    </w:p>
    <w:p w:rsidR="00F804CA" w:rsidRPr="007E3935" w:rsidRDefault="00F804CA" w:rsidP="00F804CA">
      <w:pPr>
        <w:spacing w:line="288" w:lineRule="auto"/>
        <w:ind w:firstLine="360"/>
        <w:jc w:val="both"/>
        <w:rPr>
          <w:sz w:val="26"/>
          <w:szCs w:val="26"/>
        </w:rPr>
      </w:pPr>
      <w:r w:rsidRPr="007E3935">
        <w:rPr>
          <w:sz w:val="26"/>
          <w:szCs w:val="26"/>
        </w:rPr>
        <w:t>- Năng lực giao tiếp và hợp tác: hoạt động nhóm.</w:t>
      </w:r>
    </w:p>
    <w:p w:rsidR="00F804CA" w:rsidRPr="007E3935" w:rsidRDefault="00F804CA" w:rsidP="00F804CA">
      <w:pPr>
        <w:spacing w:before="120" w:line="288" w:lineRule="auto"/>
        <w:ind w:firstLine="360"/>
        <w:jc w:val="both"/>
        <w:rPr>
          <w:b/>
          <w:sz w:val="26"/>
          <w:szCs w:val="26"/>
        </w:rPr>
      </w:pPr>
      <w:r w:rsidRPr="007E3935">
        <w:rPr>
          <w:b/>
          <w:sz w:val="26"/>
          <w:szCs w:val="26"/>
        </w:rPr>
        <w:t>3. Phẩm chất.</w:t>
      </w:r>
    </w:p>
    <w:p w:rsidR="00F804CA" w:rsidRPr="007E3935" w:rsidRDefault="00F804CA" w:rsidP="00F804CA">
      <w:pPr>
        <w:spacing w:line="288" w:lineRule="auto"/>
        <w:ind w:firstLine="360"/>
        <w:jc w:val="both"/>
        <w:rPr>
          <w:sz w:val="26"/>
          <w:szCs w:val="26"/>
        </w:rPr>
      </w:pPr>
      <w:r w:rsidRPr="007E3935">
        <w:rPr>
          <w:sz w:val="26"/>
          <w:szCs w:val="26"/>
        </w:rPr>
        <w:t>- Phẩm chất nhân ái: Có ý thức giúp đỡ lẫn nhau trong hoạt động nhóm để hoàn thành nhiệm vụ.</w:t>
      </w:r>
    </w:p>
    <w:p w:rsidR="00F804CA" w:rsidRPr="007E3935" w:rsidRDefault="00F804CA" w:rsidP="00F804CA">
      <w:pPr>
        <w:spacing w:line="288" w:lineRule="auto"/>
        <w:ind w:firstLine="360"/>
        <w:jc w:val="both"/>
        <w:rPr>
          <w:sz w:val="26"/>
          <w:szCs w:val="26"/>
        </w:rPr>
      </w:pPr>
      <w:r w:rsidRPr="007E3935">
        <w:rPr>
          <w:sz w:val="26"/>
          <w:szCs w:val="26"/>
        </w:rPr>
        <w:t>- Phẩm chất chăm chỉ: Chăm chỉ suy nghĩ, trả lời câu hỏi; làm tốt các bài tập.</w:t>
      </w:r>
    </w:p>
    <w:p w:rsidR="00F804CA" w:rsidRPr="007E3935" w:rsidRDefault="00F804CA" w:rsidP="00F804CA">
      <w:pPr>
        <w:spacing w:line="288" w:lineRule="auto"/>
        <w:ind w:firstLine="360"/>
        <w:jc w:val="both"/>
        <w:rPr>
          <w:sz w:val="26"/>
          <w:szCs w:val="26"/>
        </w:rPr>
      </w:pPr>
      <w:r w:rsidRPr="007E3935">
        <w:rPr>
          <w:sz w:val="26"/>
          <w:szCs w:val="26"/>
        </w:rPr>
        <w:t>- Phẩm chất trách nhiệm: Giữ trật tự, biết lắng nghe, học tập nghiêm túc.</w:t>
      </w:r>
    </w:p>
    <w:p w:rsidR="00F804CA" w:rsidRPr="007E3935" w:rsidRDefault="00F804CA" w:rsidP="00F804CA">
      <w:pPr>
        <w:spacing w:before="120" w:line="288" w:lineRule="auto"/>
        <w:ind w:firstLine="360"/>
        <w:jc w:val="both"/>
        <w:rPr>
          <w:b/>
          <w:sz w:val="26"/>
          <w:szCs w:val="26"/>
        </w:rPr>
      </w:pPr>
      <w:r w:rsidRPr="007E3935">
        <w:rPr>
          <w:b/>
          <w:sz w:val="26"/>
          <w:szCs w:val="26"/>
        </w:rPr>
        <w:t xml:space="preserve">II. ĐỒ DÙNG DẠY HỌC </w:t>
      </w:r>
    </w:p>
    <w:p w:rsidR="00F804CA" w:rsidRPr="007E3935" w:rsidRDefault="00F804CA" w:rsidP="00F804CA">
      <w:pPr>
        <w:spacing w:line="288" w:lineRule="auto"/>
        <w:ind w:firstLine="360"/>
        <w:jc w:val="both"/>
        <w:rPr>
          <w:sz w:val="26"/>
          <w:szCs w:val="26"/>
        </w:rPr>
      </w:pPr>
      <w:r w:rsidRPr="007E3935">
        <w:rPr>
          <w:sz w:val="26"/>
          <w:szCs w:val="26"/>
        </w:rPr>
        <w:t>- Kế hoạch bài dạy, bài giảng Power point.</w:t>
      </w:r>
    </w:p>
    <w:p w:rsidR="00F804CA" w:rsidRPr="007E3935" w:rsidRDefault="00F804CA" w:rsidP="00F804CA">
      <w:pPr>
        <w:spacing w:line="288" w:lineRule="auto"/>
        <w:ind w:firstLine="360"/>
        <w:jc w:val="both"/>
        <w:rPr>
          <w:sz w:val="26"/>
          <w:szCs w:val="26"/>
        </w:rPr>
      </w:pPr>
      <w:r w:rsidRPr="007E3935">
        <w:rPr>
          <w:sz w:val="26"/>
          <w:szCs w:val="26"/>
        </w:rPr>
        <w:t>- SGK và các thiết bị, học liệu phụ vụ cho tiết dạy.</w:t>
      </w:r>
    </w:p>
    <w:p w:rsidR="00F804CA" w:rsidRPr="007E3935" w:rsidRDefault="00F804CA" w:rsidP="00F804CA">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F804CA" w:rsidRPr="007E3935" w:rsidTr="006B71A0">
        <w:tc>
          <w:tcPr>
            <w:tcW w:w="5862" w:type="dxa"/>
            <w:gridSpan w:val="2"/>
            <w:tcBorders>
              <w:top w:val="single" w:sz="4" w:space="0" w:color="auto"/>
              <w:left w:val="single" w:sz="4" w:space="0" w:color="auto"/>
              <w:bottom w:val="dashed" w:sz="4" w:space="0" w:color="auto"/>
              <w:right w:val="single" w:sz="4" w:space="0" w:color="auto"/>
            </w:tcBorders>
            <w:hideMark/>
          </w:tcPr>
          <w:p w:rsidR="00F804CA" w:rsidRPr="007E3935" w:rsidRDefault="00F804CA" w:rsidP="006B71A0">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F804CA" w:rsidRPr="007E3935" w:rsidRDefault="00F804CA" w:rsidP="006B71A0">
            <w:pPr>
              <w:spacing w:line="288" w:lineRule="auto"/>
              <w:jc w:val="center"/>
              <w:rPr>
                <w:b/>
                <w:sz w:val="26"/>
                <w:szCs w:val="26"/>
              </w:rPr>
            </w:pPr>
            <w:r w:rsidRPr="007E3935">
              <w:rPr>
                <w:b/>
                <w:sz w:val="26"/>
                <w:szCs w:val="26"/>
              </w:rPr>
              <w:t>Hoạt động của học sinh</w:t>
            </w:r>
          </w:p>
        </w:tc>
      </w:tr>
      <w:tr w:rsidR="00F804CA" w:rsidRPr="007E3935" w:rsidTr="006B71A0">
        <w:tc>
          <w:tcPr>
            <w:tcW w:w="9738" w:type="dxa"/>
            <w:gridSpan w:val="3"/>
            <w:tcBorders>
              <w:top w:val="single" w:sz="4" w:space="0" w:color="auto"/>
              <w:left w:val="single" w:sz="4" w:space="0" w:color="auto"/>
              <w:bottom w:val="dashed" w:sz="4" w:space="0" w:color="auto"/>
              <w:right w:val="single" w:sz="4" w:space="0" w:color="auto"/>
            </w:tcBorders>
            <w:hideMark/>
          </w:tcPr>
          <w:p w:rsidR="00F804CA" w:rsidRPr="007E3935" w:rsidRDefault="00F804CA" w:rsidP="006B71A0">
            <w:pPr>
              <w:spacing w:line="288" w:lineRule="auto"/>
              <w:jc w:val="both"/>
              <w:rPr>
                <w:bCs/>
                <w:i/>
                <w:sz w:val="26"/>
                <w:szCs w:val="26"/>
              </w:rPr>
            </w:pPr>
            <w:r w:rsidRPr="007E3935">
              <w:rPr>
                <w:b/>
                <w:bCs/>
                <w:sz w:val="26"/>
                <w:szCs w:val="26"/>
              </w:rPr>
              <w:t>1. Khởi động:</w:t>
            </w:r>
          </w:p>
          <w:p w:rsidR="00F804CA" w:rsidRPr="007E3935" w:rsidRDefault="00F804CA" w:rsidP="006B71A0">
            <w:pPr>
              <w:spacing w:line="288" w:lineRule="auto"/>
              <w:jc w:val="both"/>
              <w:rPr>
                <w:sz w:val="26"/>
                <w:szCs w:val="26"/>
              </w:rPr>
            </w:pPr>
            <w:r w:rsidRPr="007E3935">
              <w:rPr>
                <w:sz w:val="26"/>
                <w:szCs w:val="26"/>
              </w:rPr>
              <w:t>- Mục tiêu: + Tạo không khí vui vẻ, khấn khởi trước giờ học.</w:t>
            </w:r>
          </w:p>
          <w:p w:rsidR="00F804CA" w:rsidRPr="007E3935" w:rsidRDefault="00F804CA" w:rsidP="006B71A0">
            <w:pPr>
              <w:spacing w:line="288" w:lineRule="auto"/>
              <w:jc w:val="both"/>
              <w:rPr>
                <w:sz w:val="26"/>
                <w:szCs w:val="26"/>
              </w:rPr>
            </w:pPr>
            <w:r w:rsidRPr="007E3935">
              <w:rPr>
                <w:sz w:val="26"/>
                <w:szCs w:val="26"/>
              </w:rPr>
              <w:t xml:space="preserve">                  + Kiểm tra kiến thức đã học của học sinh </w:t>
            </w:r>
          </w:p>
          <w:p w:rsidR="00F804CA" w:rsidRPr="007E3935" w:rsidRDefault="00F804CA" w:rsidP="006B71A0">
            <w:pPr>
              <w:spacing w:line="288" w:lineRule="auto"/>
              <w:jc w:val="both"/>
              <w:rPr>
                <w:sz w:val="26"/>
                <w:szCs w:val="26"/>
              </w:rPr>
            </w:pPr>
            <w:r w:rsidRPr="007E3935">
              <w:rPr>
                <w:sz w:val="26"/>
                <w:szCs w:val="26"/>
              </w:rPr>
              <w:t>- Cách tiến hành:</w:t>
            </w:r>
          </w:p>
        </w:tc>
      </w:tr>
      <w:tr w:rsidR="00F804CA" w:rsidRPr="007E3935" w:rsidTr="006B71A0">
        <w:tc>
          <w:tcPr>
            <w:tcW w:w="5862" w:type="dxa"/>
            <w:gridSpan w:val="2"/>
            <w:tcBorders>
              <w:top w:val="single" w:sz="4" w:space="0" w:color="auto"/>
              <w:left w:val="single" w:sz="4" w:space="0" w:color="auto"/>
              <w:bottom w:val="dashed" w:sz="4" w:space="0" w:color="auto"/>
              <w:right w:val="single" w:sz="4" w:space="0" w:color="auto"/>
            </w:tcBorders>
            <w:hideMark/>
          </w:tcPr>
          <w:p w:rsidR="00F804CA" w:rsidRPr="007E3935" w:rsidRDefault="00F804CA" w:rsidP="006B71A0">
            <w:pPr>
              <w:spacing w:line="288" w:lineRule="auto"/>
              <w:jc w:val="both"/>
              <w:outlineLvl w:val="0"/>
              <w:rPr>
                <w:bCs/>
                <w:sz w:val="26"/>
                <w:szCs w:val="26"/>
              </w:rPr>
            </w:pPr>
            <w:r w:rsidRPr="007E3935">
              <w:rPr>
                <w:bCs/>
                <w:sz w:val="26"/>
                <w:szCs w:val="26"/>
              </w:rPr>
              <w:t>- GV tổ chức trò chơi để khởi động bài học.</w:t>
            </w:r>
          </w:p>
          <w:p w:rsidR="00F804CA" w:rsidRPr="007E3935" w:rsidRDefault="00F804CA" w:rsidP="006B71A0">
            <w:pPr>
              <w:spacing w:line="288" w:lineRule="auto"/>
              <w:jc w:val="both"/>
              <w:outlineLvl w:val="0"/>
              <w:rPr>
                <w:bCs/>
                <w:sz w:val="26"/>
                <w:szCs w:val="26"/>
              </w:rPr>
            </w:pPr>
            <w:r w:rsidRPr="007E3935">
              <w:rPr>
                <w:bCs/>
                <w:sz w:val="26"/>
                <w:szCs w:val="26"/>
              </w:rPr>
              <w:t xml:space="preserve"> Nêu 1 ví dụ về bài toán dạng so sánh số lớn gấp máy lần số bé.</w:t>
            </w:r>
          </w:p>
          <w:p w:rsidR="00F804CA" w:rsidRPr="007E3935" w:rsidRDefault="00F804CA" w:rsidP="006B71A0">
            <w:pPr>
              <w:spacing w:line="288" w:lineRule="auto"/>
              <w:jc w:val="both"/>
              <w:outlineLvl w:val="0"/>
              <w:rPr>
                <w:bCs/>
                <w:sz w:val="26"/>
                <w:szCs w:val="26"/>
              </w:rPr>
            </w:pPr>
            <w:r w:rsidRPr="007E3935">
              <w:rPr>
                <w:bCs/>
                <w:sz w:val="26"/>
                <w:szCs w:val="26"/>
              </w:rPr>
              <w:t>- GV Nhận xét, tuyên dương.</w:t>
            </w:r>
          </w:p>
          <w:p w:rsidR="00F804CA" w:rsidRPr="007E3935" w:rsidRDefault="00F804CA" w:rsidP="006B71A0">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F804CA" w:rsidRPr="007E3935" w:rsidRDefault="00F804CA" w:rsidP="006B71A0">
            <w:pPr>
              <w:spacing w:line="288" w:lineRule="auto"/>
              <w:jc w:val="both"/>
              <w:rPr>
                <w:sz w:val="26"/>
                <w:szCs w:val="26"/>
              </w:rPr>
            </w:pPr>
            <w:r w:rsidRPr="007E3935">
              <w:rPr>
                <w:sz w:val="26"/>
                <w:szCs w:val="26"/>
              </w:rPr>
              <w:t>- HS tham gia trò chơi</w:t>
            </w:r>
          </w:p>
          <w:p w:rsidR="00F804CA" w:rsidRPr="007E3935" w:rsidRDefault="00F804CA" w:rsidP="006B71A0">
            <w:pPr>
              <w:spacing w:line="288" w:lineRule="auto"/>
              <w:jc w:val="both"/>
              <w:rPr>
                <w:sz w:val="26"/>
                <w:szCs w:val="26"/>
              </w:rPr>
            </w:pPr>
            <w:r w:rsidRPr="007E3935">
              <w:rPr>
                <w:sz w:val="26"/>
                <w:szCs w:val="26"/>
              </w:rPr>
              <w:t>+ HS xung phong neu bài toán và giải miệng</w:t>
            </w: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r w:rsidRPr="007E3935">
              <w:rPr>
                <w:sz w:val="26"/>
                <w:szCs w:val="26"/>
              </w:rPr>
              <w:t>- HS lắng nghe.</w:t>
            </w:r>
          </w:p>
        </w:tc>
      </w:tr>
      <w:tr w:rsidR="00F804CA" w:rsidRPr="007E3935" w:rsidTr="006B71A0">
        <w:tc>
          <w:tcPr>
            <w:tcW w:w="9738" w:type="dxa"/>
            <w:gridSpan w:val="3"/>
            <w:tcBorders>
              <w:top w:val="dashed" w:sz="4" w:space="0" w:color="auto"/>
              <w:left w:val="single" w:sz="4" w:space="0" w:color="auto"/>
              <w:bottom w:val="dashed" w:sz="4" w:space="0" w:color="auto"/>
              <w:right w:val="single" w:sz="4" w:space="0" w:color="auto"/>
            </w:tcBorders>
            <w:hideMark/>
          </w:tcPr>
          <w:p w:rsidR="00F804CA" w:rsidRPr="007E3935" w:rsidRDefault="00F804CA" w:rsidP="006B71A0">
            <w:pPr>
              <w:spacing w:line="288" w:lineRule="auto"/>
              <w:jc w:val="both"/>
              <w:rPr>
                <w:b/>
                <w:bCs/>
                <w:iCs/>
                <w:sz w:val="26"/>
                <w:szCs w:val="26"/>
              </w:rPr>
            </w:pPr>
            <w:r w:rsidRPr="007E3935">
              <w:rPr>
                <w:b/>
                <w:bCs/>
                <w:iCs/>
                <w:sz w:val="26"/>
                <w:szCs w:val="26"/>
              </w:rPr>
              <w:t>2. Luyện tập</w:t>
            </w:r>
            <w:r w:rsidRPr="007E3935">
              <w:rPr>
                <w:bCs/>
                <w:i/>
                <w:iCs/>
                <w:sz w:val="26"/>
                <w:szCs w:val="26"/>
              </w:rPr>
              <w:t>:</w:t>
            </w:r>
          </w:p>
          <w:p w:rsidR="00FA0106" w:rsidRDefault="00F804CA" w:rsidP="00FA0106">
            <w:pPr>
              <w:spacing w:line="288" w:lineRule="auto"/>
              <w:jc w:val="both"/>
              <w:rPr>
                <w:sz w:val="26"/>
                <w:szCs w:val="26"/>
              </w:rPr>
            </w:pPr>
            <w:r w:rsidRPr="007E3935">
              <w:rPr>
                <w:b/>
                <w:bCs/>
                <w:iCs/>
                <w:sz w:val="26"/>
                <w:szCs w:val="26"/>
              </w:rPr>
              <w:t xml:space="preserve">- </w:t>
            </w:r>
            <w:r w:rsidRPr="007E3935">
              <w:rPr>
                <w:bCs/>
                <w:sz w:val="26"/>
                <w:szCs w:val="26"/>
              </w:rPr>
              <w:t>Mục tiêu:</w:t>
            </w:r>
            <w:r w:rsidR="00FA0106">
              <w:rPr>
                <w:sz w:val="26"/>
                <w:szCs w:val="26"/>
              </w:rPr>
              <w:t xml:space="preserve"> </w:t>
            </w:r>
          </w:p>
          <w:p w:rsidR="00F804CA" w:rsidRPr="007E3935" w:rsidRDefault="00FA0106" w:rsidP="00FA0106">
            <w:pPr>
              <w:spacing w:line="288" w:lineRule="auto"/>
              <w:jc w:val="both"/>
              <w:rPr>
                <w:sz w:val="26"/>
                <w:szCs w:val="26"/>
              </w:rPr>
            </w:pPr>
            <w:r>
              <w:rPr>
                <w:sz w:val="26"/>
                <w:szCs w:val="26"/>
              </w:rPr>
              <w:t xml:space="preserve">    </w:t>
            </w:r>
            <w:r w:rsidR="00F804CA" w:rsidRPr="007E3935">
              <w:rPr>
                <w:sz w:val="26"/>
                <w:szCs w:val="26"/>
              </w:rPr>
              <w:t>+</w:t>
            </w:r>
            <w:hyperlink r:id="rId202" w:history="1">
              <w:r w:rsidR="00F804CA" w:rsidRPr="007E3935">
                <w:rPr>
                  <w:sz w:val="26"/>
                  <w:szCs w:val="26"/>
                  <w:u w:val="single"/>
                </w:rPr>
                <w:t xml:space="preserve"> Củng cố kiến thức, kĩ</w:t>
              </w:r>
            </w:hyperlink>
            <w:r w:rsidR="00F804CA" w:rsidRPr="007E3935">
              <w:rPr>
                <w:rFonts w:eastAsia="Constantia"/>
                <w:color w:val="000000"/>
                <w:sz w:val="26"/>
                <w:szCs w:val="26"/>
                <w:lang w:val="vi-VN" w:eastAsia="vi-VN" w:bidi="vi-VN"/>
              </w:rPr>
              <w:t xml:space="preserve"> năng v</w:t>
            </w:r>
            <w:r w:rsidR="00F804CA" w:rsidRPr="007E3935">
              <w:rPr>
                <w:rFonts w:eastAsia="Constantia"/>
                <w:color w:val="000000"/>
                <w:sz w:val="26"/>
                <w:szCs w:val="26"/>
                <w:lang w:eastAsia="vi-VN" w:bidi="vi-VN"/>
              </w:rPr>
              <w:t>ề</w:t>
            </w:r>
            <w:r w:rsidR="00F804CA" w:rsidRPr="007E3935">
              <w:rPr>
                <w:rFonts w:eastAsia="Constantia"/>
                <w:color w:val="000000"/>
                <w:sz w:val="26"/>
                <w:szCs w:val="26"/>
                <w:lang w:val="vi-VN" w:eastAsia="vi-VN" w:bidi="vi-VN"/>
              </w:rPr>
              <w:t xml:space="preserve"> nh</w:t>
            </w:r>
            <w:r w:rsidR="00F804CA" w:rsidRPr="007E3935">
              <w:rPr>
                <w:rFonts w:eastAsia="Constantia"/>
                <w:color w:val="000000"/>
                <w:sz w:val="26"/>
                <w:szCs w:val="26"/>
                <w:lang w:eastAsia="vi-VN" w:bidi="vi-VN"/>
              </w:rPr>
              <w:t>â</w:t>
            </w:r>
            <w:r w:rsidR="00F804CA" w:rsidRPr="007E3935">
              <w:rPr>
                <w:rFonts w:eastAsia="Constantia"/>
                <w:color w:val="000000"/>
                <w:sz w:val="26"/>
                <w:szCs w:val="26"/>
                <w:lang w:val="vi-VN" w:eastAsia="vi-VN" w:bidi="vi-VN"/>
              </w:rPr>
              <w:t>n, chia s</w:t>
            </w:r>
            <w:r w:rsidR="00F804CA" w:rsidRPr="007E3935">
              <w:rPr>
                <w:rFonts w:eastAsia="Constantia"/>
                <w:color w:val="000000"/>
                <w:sz w:val="26"/>
                <w:szCs w:val="26"/>
                <w:lang w:eastAsia="vi-VN" w:bidi="vi-VN"/>
              </w:rPr>
              <w:t>ố</w:t>
            </w:r>
            <w:r w:rsidR="00F804CA" w:rsidRPr="007E3935">
              <w:rPr>
                <w:rFonts w:eastAsia="Constantia"/>
                <w:color w:val="000000"/>
                <w:sz w:val="26"/>
                <w:szCs w:val="26"/>
                <w:lang w:val="vi-VN" w:eastAsia="vi-VN" w:bidi="vi-VN"/>
              </w:rPr>
              <w:t xml:space="preserve"> có ba chữ s</w:t>
            </w:r>
            <w:r w:rsidR="00F804CA" w:rsidRPr="007E3935">
              <w:rPr>
                <w:rFonts w:eastAsia="Constantia"/>
                <w:color w:val="000000"/>
                <w:sz w:val="26"/>
                <w:szCs w:val="26"/>
                <w:lang w:eastAsia="vi-VN" w:bidi="vi-VN"/>
              </w:rPr>
              <w:t>ố</w:t>
            </w:r>
            <w:r w:rsidR="00F804CA" w:rsidRPr="007E3935">
              <w:rPr>
                <w:rFonts w:eastAsia="Constantia"/>
                <w:color w:val="000000"/>
                <w:sz w:val="26"/>
                <w:szCs w:val="26"/>
                <w:lang w:val="vi-VN" w:eastAsia="vi-VN" w:bidi="vi-VN"/>
              </w:rPr>
              <w:t xml:space="preserve"> v</w:t>
            </w:r>
            <w:hyperlink r:id="rId203" w:history="1">
              <w:r w:rsidR="00F804CA" w:rsidRPr="00FA0106">
                <w:rPr>
                  <w:sz w:val="26"/>
                  <w:szCs w:val="26"/>
                </w:rPr>
                <w:t>ới (cho) số có một chữ số</w:t>
              </w:r>
            </w:hyperlink>
            <w:r w:rsidR="00F804CA" w:rsidRPr="007E3935">
              <w:rPr>
                <w:rFonts w:eastAsia="Constantia"/>
                <w:color w:val="000000"/>
                <w:sz w:val="26"/>
                <w:szCs w:val="26"/>
                <w:lang w:val="vi-VN" w:eastAsia="vi-VN" w:bidi="vi-VN"/>
              </w:rPr>
              <w:t>, bài toán v</w:t>
            </w:r>
            <w:r w:rsidR="00F804CA" w:rsidRPr="007E3935">
              <w:rPr>
                <w:rFonts w:eastAsia="Constantia"/>
                <w:color w:val="000000"/>
                <w:sz w:val="26"/>
                <w:szCs w:val="26"/>
                <w:lang w:eastAsia="vi-VN" w:bidi="vi-VN"/>
              </w:rPr>
              <w:t>ề</w:t>
            </w:r>
            <w:r w:rsidR="00F804CA" w:rsidRPr="007E3935">
              <w:rPr>
                <w:rFonts w:eastAsia="Constantia"/>
                <w:color w:val="000000"/>
                <w:sz w:val="26"/>
                <w:szCs w:val="26"/>
                <w:lang w:val="vi-VN" w:eastAsia="vi-VN" w:bidi="vi-VN"/>
              </w:rPr>
              <w:t xml:space="preserve"> gấp lên một s</w:t>
            </w:r>
            <w:r w:rsidR="00F804CA" w:rsidRPr="007E3935">
              <w:rPr>
                <w:rFonts w:eastAsia="Constantia"/>
                <w:color w:val="000000"/>
                <w:sz w:val="26"/>
                <w:szCs w:val="26"/>
                <w:lang w:eastAsia="vi-VN" w:bidi="vi-VN"/>
              </w:rPr>
              <w:t>ố</w:t>
            </w:r>
            <w:r w:rsidR="00F804CA" w:rsidRPr="007E3935">
              <w:rPr>
                <w:rFonts w:eastAsia="Constantia"/>
                <w:color w:val="000000"/>
                <w:sz w:val="26"/>
                <w:szCs w:val="26"/>
                <w:lang w:val="vi-VN" w:eastAsia="vi-VN" w:bidi="vi-VN"/>
              </w:rPr>
              <w:t xml:space="preserve"> lẩn, gi</w:t>
            </w:r>
            <w:hyperlink r:id="rId204" w:history="1">
              <w:r w:rsidR="00F804CA" w:rsidRPr="007E3935">
                <w:rPr>
                  <w:sz w:val="26"/>
                  <w:szCs w:val="26"/>
                  <w:u w:val="single"/>
                </w:rPr>
                <w:t>ảm đi một số lần, so sánh</w:t>
              </w:r>
            </w:hyperlink>
            <w:r w:rsidR="00F804CA" w:rsidRPr="007E3935">
              <w:rPr>
                <w:rFonts w:eastAsia="Constantia"/>
                <w:color w:val="000000"/>
                <w:sz w:val="26"/>
                <w:szCs w:val="26"/>
                <w:lang w:eastAsia="vi-VN" w:bidi="vi-VN"/>
              </w:rPr>
              <w:t xml:space="preserve"> </w:t>
            </w:r>
            <w:hyperlink r:id="rId205" w:history="1">
              <w:r w:rsidR="00F804CA" w:rsidRPr="007E3935">
                <w:rPr>
                  <w:sz w:val="26"/>
                  <w:szCs w:val="26"/>
                  <w:u w:val="single"/>
                </w:rPr>
                <w:t>số lớn gấp mấy lần số</w:t>
              </w:r>
            </w:hyperlink>
            <w:r w:rsidR="00F804CA" w:rsidRPr="007E3935">
              <w:rPr>
                <w:rFonts w:eastAsia="Constantia"/>
                <w:color w:val="000000"/>
                <w:sz w:val="26"/>
                <w:szCs w:val="26"/>
                <w:lang w:val="vi-VN" w:eastAsia="vi-VN" w:bidi="vi-VN"/>
              </w:rPr>
              <w:t xml:space="preserve"> bé, giải bài toán có l</w:t>
            </w:r>
            <w:r w:rsidR="00F804CA" w:rsidRPr="007E3935">
              <w:rPr>
                <w:rFonts w:eastAsia="Constantia"/>
                <w:color w:val="000000"/>
                <w:sz w:val="26"/>
                <w:szCs w:val="26"/>
                <w:lang w:eastAsia="vi-VN" w:bidi="vi-VN"/>
              </w:rPr>
              <w:t>ờ</w:t>
            </w:r>
            <w:r w:rsidR="00F804CA" w:rsidRPr="007E3935">
              <w:rPr>
                <w:rFonts w:eastAsia="Constantia"/>
                <w:color w:val="000000"/>
                <w:sz w:val="26"/>
                <w:szCs w:val="26"/>
                <w:lang w:val="vi-VN" w:eastAsia="vi-VN" w:bidi="vi-VN"/>
              </w:rPr>
              <w:t>i văn (hai bước</w:t>
            </w:r>
            <w:hyperlink r:id="rId206" w:history="1">
              <w:r w:rsidR="00F804CA" w:rsidRPr="00FA0106">
                <w:rPr>
                  <w:sz w:val="26"/>
                  <w:szCs w:val="26"/>
                </w:rPr>
                <w:t xml:space="preserve"> tính).</w:t>
              </w:r>
            </w:hyperlink>
          </w:p>
          <w:p w:rsidR="00F804CA" w:rsidRPr="007E3935" w:rsidRDefault="00F804CA" w:rsidP="006B71A0">
            <w:pPr>
              <w:widowControl w:val="0"/>
              <w:spacing w:line="288" w:lineRule="auto"/>
              <w:ind w:left="160"/>
              <w:rPr>
                <w:sz w:val="26"/>
                <w:szCs w:val="26"/>
              </w:rPr>
            </w:pPr>
            <w:r w:rsidRPr="007E3935">
              <w:rPr>
                <w:b/>
                <w:sz w:val="26"/>
                <w:szCs w:val="26"/>
              </w:rPr>
              <w:t xml:space="preserve"> +</w:t>
            </w:r>
            <w:r w:rsidRPr="007E3935">
              <w:rPr>
                <w:sz w:val="26"/>
                <w:szCs w:val="26"/>
              </w:rPr>
              <w:t xml:space="preserve"> Phát triển năng lực lập luận, tư duy toán học và năng lực giao tiếp toán học</w:t>
            </w:r>
          </w:p>
          <w:p w:rsidR="00F804CA" w:rsidRPr="007E3935" w:rsidRDefault="00F804CA" w:rsidP="006B71A0">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F804CA" w:rsidRPr="007E3935" w:rsidTr="006B71A0">
        <w:tc>
          <w:tcPr>
            <w:tcW w:w="5495" w:type="dxa"/>
            <w:tcBorders>
              <w:top w:val="dashed" w:sz="4" w:space="0" w:color="auto"/>
              <w:left w:val="single" w:sz="4" w:space="0" w:color="auto"/>
              <w:bottom w:val="dashed" w:sz="4" w:space="0" w:color="auto"/>
              <w:right w:val="single" w:sz="4" w:space="0" w:color="auto"/>
            </w:tcBorders>
          </w:tcPr>
          <w:p w:rsidR="00F804CA" w:rsidRPr="007E3935" w:rsidRDefault="00F804CA" w:rsidP="006B71A0">
            <w:pPr>
              <w:spacing w:line="288" w:lineRule="auto"/>
              <w:jc w:val="both"/>
              <w:rPr>
                <w:b/>
                <w:sz w:val="26"/>
                <w:szCs w:val="26"/>
              </w:rPr>
            </w:pPr>
            <w:r w:rsidRPr="007E3935">
              <w:rPr>
                <w:b/>
                <w:sz w:val="26"/>
                <w:szCs w:val="26"/>
              </w:rPr>
              <w:lastRenderedPageBreak/>
              <w:t>Bài 1. (Làm việc cả lớp) Đặt tính rồi tính</w:t>
            </w:r>
          </w:p>
          <w:p w:rsidR="00F804CA" w:rsidRPr="007E3935" w:rsidRDefault="00F804CA" w:rsidP="006B71A0">
            <w:pPr>
              <w:spacing w:line="288" w:lineRule="auto"/>
              <w:jc w:val="both"/>
              <w:rPr>
                <w:sz w:val="26"/>
                <w:szCs w:val="26"/>
              </w:rPr>
            </w:pPr>
            <w:r w:rsidRPr="007E3935">
              <w:rPr>
                <w:b/>
                <w:sz w:val="26"/>
                <w:szCs w:val="26"/>
              </w:rPr>
              <w:t xml:space="preserve">- </w:t>
            </w:r>
            <w:r w:rsidRPr="007E3935">
              <w:rPr>
                <w:sz w:val="26"/>
                <w:szCs w:val="26"/>
              </w:rPr>
              <w:t xml:space="preserve">GV </w:t>
            </w:r>
            <w:hyperlink r:id="rId207" w:history="1">
              <w:r w:rsidRPr="00FA0106">
                <w:rPr>
                  <w:sz w:val="26"/>
                  <w:szCs w:val="26"/>
                </w:rPr>
                <w:t>Yêu cầu HS đặt tí</w:t>
              </w:r>
            </w:hyperlink>
            <w:r w:rsidRPr="00FA0106">
              <w:rPr>
                <w:rFonts w:eastAsia="Constantia"/>
                <w:color w:val="000000"/>
                <w:sz w:val="26"/>
                <w:szCs w:val="26"/>
                <w:lang w:val="vi-VN" w:eastAsia="vi-VN" w:bidi="vi-VN"/>
              </w:rPr>
              <w:t>n</w:t>
            </w:r>
            <w:r w:rsidRPr="007E3935">
              <w:rPr>
                <w:rFonts w:eastAsia="Constantia"/>
                <w:color w:val="000000"/>
                <w:sz w:val="26"/>
                <w:szCs w:val="26"/>
                <w:lang w:val="vi-VN" w:eastAsia="vi-VN" w:bidi="vi-VN"/>
              </w:rPr>
              <w:t>h r</w:t>
            </w:r>
            <w:r w:rsidRPr="007E3935">
              <w:rPr>
                <w:rFonts w:eastAsia="Constantia"/>
                <w:color w:val="000000"/>
                <w:sz w:val="26"/>
                <w:szCs w:val="26"/>
                <w:lang w:eastAsia="vi-VN" w:bidi="vi-VN"/>
              </w:rPr>
              <w:t>ồ</w:t>
            </w:r>
            <w:r w:rsidRPr="007E3935">
              <w:rPr>
                <w:rFonts w:eastAsia="Constantia"/>
                <w:color w:val="000000"/>
                <w:sz w:val="26"/>
                <w:szCs w:val="26"/>
                <w:lang w:val="vi-VN" w:eastAsia="vi-VN" w:bidi="vi-VN"/>
              </w:rPr>
              <w:t>i tính các phép nh</w:t>
            </w:r>
            <w:r w:rsidRPr="007E3935">
              <w:rPr>
                <w:rFonts w:eastAsia="Constantia"/>
                <w:color w:val="000000"/>
                <w:sz w:val="26"/>
                <w:szCs w:val="26"/>
                <w:lang w:eastAsia="vi-VN" w:bidi="vi-VN"/>
              </w:rPr>
              <w:t>â</w:t>
            </w:r>
            <w:r w:rsidRPr="007E3935">
              <w:rPr>
                <w:rFonts w:eastAsia="Constantia"/>
                <w:color w:val="000000"/>
                <w:sz w:val="26"/>
                <w:szCs w:val="26"/>
                <w:lang w:val="vi-VN" w:eastAsia="vi-VN" w:bidi="vi-VN"/>
              </w:rPr>
              <w:t>n, chia.</w:t>
            </w:r>
          </w:p>
          <w:p w:rsidR="00F804CA" w:rsidRPr="007E3935" w:rsidRDefault="00F804CA" w:rsidP="006B71A0">
            <w:pPr>
              <w:spacing w:line="288" w:lineRule="auto"/>
              <w:jc w:val="both"/>
              <w:rPr>
                <w:sz w:val="26"/>
                <w:szCs w:val="26"/>
              </w:rPr>
            </w:pPr>
            <w:r w:rsidRPr="007E3935">
              <w:rPr>
                <w:b/>
                <w:sz w:val="26"/>
                <w:szCs w:val="26"/>
              </w:rPr>
              <w:t xml:space="preserve">- </w:t>
            </w:r>
            <w:r w:rsidRPr="007E3935">
              <w:rPr>
                <w:sz w:val="26"/>
                <w:szCs w:val="26"/>
              </w:rPr>
              <w:t>GV nhận xét, tuyên dương.</w:t>
            </w: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b/>
                <w:sz w:val="26"/>
                <w:szCs w:val="26"/>
              </w:rPr>
            </w:pPr>
            <w:r w:rsidRPr="007E3935">
              <w:rPr>
                <w:b/>
                <w:sz w:val="26"/>
                <w:szCs w:val="26"/>
              </w:rPr>
              <w:t>Bài 2: (Làm việc cả lớp) Số</w:t>
            </w:r>
          </w:p>
          <w:p w:rsidR="00F804CA" w:rsidRPr="007E3935" w:rsidRDefault="00F804CA" w:rsidP="006B71A0">
            <w:pPr>
              <w:spacing w:line="288" w:lineRule="auto"/>
              <w:jc w:val="both"/>
              <w:rPr>
                <w:sz w:val="26"/>
                <w:szCs w:val="26"/>
              </w:rPr>
            </w:pPr>
            <w:r w:rsidRPr="007E3935">
              <w:rPr>
                <w:rFonts w:eastAsia="Constantia"/>
                <w:color w:val="000000"/>
                <w:sz w:val="26"/>
                <w:szCs w:val="26"/>
                <w:lang w:eastAsia="vi-VN" w:bidi="vi-VN"/>
              </w:rPr>
              <w:t>-</w:t>
            </w:r>
            <w:r w:rsidRPr="007E3935">
              <w:rPr>
                <w:rFonts w:eastAsia="Constantia"/>
                <w:color w:val="000000"/>
                <w:sz w:val="26"/>
                <w:szCs w:val="26"/>
                <w:lang w:val="vi-VN" w:eastAsia="vi-VN" w:bidi="vi-VN"/>
              </w:rPr>
              <w:t>Yêu c</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u HS vận dụng được cách giải bài toán gấp l</w:t>
            </w:r>
            <w:r w:rsidRPr="007E3935">
              <w:rPr>
                <w:rFonts w:eastAsia="Constantia"/>
                <w:color w:val="000000"/>
                <w:sz w:val="26"/>
                <w:szCs w:val="26"/>
                <w:lang w:eastAsia="vi-VN" w:bidi="vi-VN"/>
              </w:rPr>
              <w:t>ê</w:t>
            </w:r>
            <w:r w:rsidRPr="007E3935">
              <w:rPr>
                <w:rFonts w:eastAsia="Constantia"/>
                <w:color w:val="000000"/>
                <w:sz w:val="26"/>
                <w:szCs w:val="26"/>
                <w:lang w:val="vi-VN" w:eastAsia="vi-VN" w:bidi="vi-VN"/>
              </w:rPr>
              <w:t>n</w:t>
            </w:r>
            <w:hyperlink r:id="rId208" w:history="1">
              <w:r w:rsidRPr="00FA0106">
                <w:rPr>
                  <w:sz w:val="26"/>
                  <w:szCs w:val="26"/>
                </w:rPr>
                <w:t xml:space="preserve"> một số lần, giảm đi một</w:t>
              </w:r>
            </w:hyperlink>
            <w:r w:rsidRPr="00FA0106">
              <w:rPr>
                <w:rFonts w:eastAsia="Constantia"/>
                <w:color w:val="000000"/>
                <w:sz w:val="26"/>
                <w:szCs w:val="26"/>
                <w:lang w:eastAsia="vi-VN" w:bidi="vi-VN"/>
              </w:rPr>
              <w:t xml:space="preserve"> </w:t>
            </w:r>
            <w:hyperlink r:id="rId209" w:history="1">
              <w:r w:rsidRPr="00FA0106">
                <w:rPr>
                  <w:sz w:val="26"/>
                  <w:szCs w:val="26"/>
                </w:rPr>
                <w:t>số lần, so sánh số lớn gấp</w:t>
              </w:r>
            </w:hyperlink>
            <w:r w:rsidRPr="00FA0106">
              <w:rPr>
                <w:rFonts w:eastAsia="Constantia"/>
                <w:color w:val="000000"/>
                <w:sz w:val="26"/>
                <w:szCs w:val="26"/>
                <w:lang w:val="vi-VN" w:eastAsia="vi-VN" w:bidi="vi-VN"/>
              </w:rPr>
              <w:t xml:space="preserve"> m</w:t>
            </w:r>
            <w:r w:rsidRPr="00FA0106">
              <w:rPr>
                <w:rFonts w:eastAsia="Constantia"/>
                <w:color w:val="000000"/>
                <w:sz w:val="26"/>
                <w:szCs w:val="26"/>
                <w:lang w:eastAsia="vi-VN" w:bidi="vi-VN"/>
              </w:rPr>
              <w:t>ấ</w:t>
            </w:r>
            <w:r w:rsidRPr="00FA0106">
              <w:rPr>
                <w:rFonts w:eastAsia="Constantia"/>
                <w:color w:val="000000"/>
                <w:sz w:val="26"/>
                <w:szCs w:val="26"/>
                <w:lang w:val="vi-VN" w:eastAsia="vi-VN" w:bidi="vi-VN"/>
              </w:rPr>
              <w:t>y l</w:t>
            </w:r>
            <w:r w:rsidRPr="00FA0106">
              <w:rPr>
                <w:rFonts w:eastAsia="Constantia"/>
                <w:color w:val="000000"/>
                <w:sz w:val="26"/>
                <w:szCs w:val="26"/>
                <w:lang w:eastAsia="vi-VN" w:bidi="vi-VN"/>
              </w:rPr>
              <w:t>ầ</w:t>
            </w:r>
            <w:r w:rsidRPr="00FA0106">
              <w:rPr>
                <w:rFonts w:eastAsia="Constantia"/>
                <w:color w:val="000000"/>
                <w:sz w:val="26"/>
                <w:szCs w:val="26"/>
                <w:lang w:val="vi-VN" w:eastAsia="vi-VN" w:bidi="vi-VN"/>
              </w:rPr>
              <w:t>n số bé để nêu (vi</w:t>
            </w:r>
            <w:r w:rsidRPr="00FA0106">
              <w:rPr>
                <w:rFonts w:eastAsia="Constantia"/>
                <w:color w:val="000000"/>
                <w:sz w:val="26"/>
                <w:szCs w:val="26"/>
                <w:lang w:eastAsia="vi-VN" w:bidi="vi-VN"/>
              </w:rPr>
              <w:t>ế</w:t>
            </w:r>
            <w:r w:rsidRPr="00FA0106">
              <w:rPr>
                <w:rFonts w:eastAsia="Constantia"/>
                <w:color w:val="000000"/>
                <w:sz w:val="26"/>
                <w:szCs w:val="26"/>
                <w:lang w:val="vi-VN" w:eastAsia="vi-VN" w:bidi="vi-VN"/>
              </w:rPr>
              <w:t>t) được c</w:t>
            </w:r>
            <w:hyperlink r:id="rId210" w:history="1">
              <w:r w:rsidRPr="00FA0106">
                <w:rPr>
                  <w:sz w:val="26"/>
                  <w:szCs w:val="26"/>
                </w:rPr>
                <w:t>ác số trong ô có dấu “?” ở</w:t>
              </w:r>
            </w:hyperlink>
            <w:r w:rsidRPr="00FA0106">
              <w:rPr>
                <w:rFonts w:eastAsia="Constantia"/>
                <w:color w:val="000000"/>
                <w:sz w:val="26"/>
                <w:szCs w:val="26"/>
                <w:lang w:eastAsia="vi-VN" w:bidi="vi-VN"/>
              </w:rPr>
              <w:t xml:space="preserve"> </w:t>
            </w:r>
            <w:hyperlink r:id="rId211" w:history="1">
              <w:r w:rsidRPr="00FA0106">
                <w:rPr>
                  <w:sz w:val="26"/>
                  <w:szCs w:val="26"/>
                </w:rPr>
                <w:t>các bảng của câu a và câ</w:t>
              </w:r>
            </w:hyperlink>
            <w:r w:rsidRPr="007E3935">
              <w:rPr>
                <w:rFonts w:eastAsia="Constantia"/>
                <w:color w:val="000000"/>
                <w:sz w:val="26"/>
                <w:szCs w:val="26"/>
                <w:lang w:val="vi-VN" w:eastAsia="vi-VN" w:bidi="vi-VN"/>
              </w:rPr>
              <w:t>u b.</w:t>
            </w:r>
          </w:p>
          <w:p w:rsidR="00F804CA" w:rsidRPr="007E3935" w:rsidRDefault="00F804CA" w:rsidP="006B71A0">
            <w:pPr>
              <w:spacing w:line="288" w:lineRule="auto"/>
              <w:jc w:val="center"/>
              <w:rPr>
                <w:noProof/>
                <w:sz w:val="26"/>
                <w:szCs w:val="26"/>
                <w:lang w:val="en-US" w:eastAsia="vi-VN"/>
              </w:rPr>
            </w:pPr>
            <w:r w:rsidRPr="007E3935">
              <w:rPr>
                <w:noProof/>
                <w:sz w:val="26"/>
                <w:szCs w:val="26"/>
                <w:lang w:val="en-US"/>
              </w:rPr>
              <w:drawing>
                <wp:inline distT="0" distB="0" distL="0" distR="0" wp14:anchorId="69AA5C23" wp14:editId="479D9231">
                  <wp:extent cx="3112135" cy="59944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112135" cy="599440"/>
                          </a:xfrm>
                          <a:prstGeom prst="rect">
                            <a:avLst/>
                          </a:prstGeom>
                          <a:noFill/>
                          <a:ln>
                            <a:noFill/>
                          </a:ln>
                        </pic:spPr>
                      </pic:pic>
                    </a:graphicData>
                  </a:graphic>
                </wp:inline>
              </w:drawing>
            </w:r>
          </w:p>
          <w:p w:rsidR="00F804CA" w:rsidRPr="007E3935" w:rsidRDefault="00F804CA" w:rsidP="006B71A0">
            <w:pPr>
              <w:spacing w:line="288" w:lineRule="auto"/>
              <w:jc w:val="center"/>
              <w:rPr>
                <w:noProof/>
                <w:sz w:val="26"/>
                <w:szCs w:val="26"/>
                <w:lang w:val="en-US" w:eastAsia="vi-VN"/>
              </w:rPr>
            </w:pPr>
          </w:p>
          <w:p w:rsidR="00F804CA" w:rsidRPr="007E3935" w:rsidRDefault="00F804CA" w:rsidP="006B71A0">
            <w:pPr>
              <w:spacing w:line="288" w:lineRule="auto"/>
              <w:jc w:val="center"/>
              <w:rPr>
                <w:noProof/>
                <w:sz w:val="26"/>
                <w:szCs w:val="26"/>
                <w:lang w:eastAsia="vi-VN"/>
              </w:rPr>
            </w:pPr>
            <w:r w:rsidRPr="007E3935">
              <w:rPr>
                <w:noProof/>
                <w:sz w:val="26"/>
                <w:szCs w:val="26"/>
                <w:lang w:val="en-US"/>
              </w:rPr>
              <w:drawing>
                <wp:inline distT="0" distB="0" distL="0" distR="0" wp14:anchorId="02FE35B9" wp14:editId="6D5FBE77">
                  <wp:extent cx="3027680" cy="753110"/>
                  <wp:effectExtent l="0" t="0" r="1270" b="889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27680" cy="753110"/>
                          </a:xfrm>
                          <a:prstGeom prst="rect">
                            <a:avLst/>
                          </a:prstGeom>
                          <a:noFill/>
                          <a:ln>
                            <a:noFill/>
                          </a:ln>
                        </pic:spPr>
                      </pic:pic>
                    </a:graphicData>
                  </a:graphic>
                </wp:inline>
              </w:drawing>
            </w:r>
          </w:p>
          <w:p w:rsidR="00F804CA" w:rsidRPr="007E3935" w:rsidRDefault="00F804CA" w:rsidP="006B71A0">
            <w:pPr>
              <w:spacing w:line="288" w:lineRule="auto"/>
              <w:jc w:val="both"/>
              <w:rPr>
                <w:sz w:val="26"/>
                <w:szCs w:val="26"/>
              </w:rPr>
            </w:pPr>
            <w:r w:rsidRPr="007E3935">
              <w:rPr>
                <w:sz w:val="26"/>
                <w:szCs w:val="26"/>
              </w:rPr>
              <w:t>- Lần lượt HS trình bày kết quả, nhận xét lẫn nhau.</w:t>
            </w:r>
            <w:r w:rsidRPr="007E3935">
              <w:rPr>
                <w:rFonts w:eastAsia="Constantia"/>
                <w:color w:val="000000"/>
                <w:sz w:val="26"/>
                <w:szCs w:val="26"/>
                <w:lang w:eastAsia="vi-VN" w:bidi="vi-VN"/>
              </w:rPr>
              <w:t xml:space="preserve"> </w:t>
            </w:r>
          </w:p>
          <w:p w:rsidR="00F804CA" w:rsidRPr="007E3935" w:rsidRDefault="00F804CA" w:rsidP="006B71A0">
            <w:pPr>
              <w:spacing w:line="288" w:lineRule="auto"/>
              <w:jc w:val="both"/>
              <w:rPr>
                <w:sz w:val="26"/>
                <w:szCs w:val="26"/>
              </w:rPr>
            </w:pPr>
            <w:r w:rsidRPr="007E3935">
              <w:rPr>
                <w:sz w:val="26"/>
                <w:szCs w:val="26"/>
              </w:rPr>
              <w:t>- GV Nhận xét, tuyên dương.</w:t>
            </w:r>
          </w:p>
          <w:p w:rsidR="00F804CA" w:rsidRPr="007E3935" w:rsidRDefault="00F804CA" w:rsidP="006B71A0">
            <w:pPr>
              <w:spacing w:line="288" w:lineRule="auto"/>
              <w:jc w:val="both"/>
              <w:rPr>
                <w:b/>
                <w:sz w:val="26"/>
                <w:szCs w:val="26"/>
              </w:rPr>
            </w:pPr>
            <w:r w:rsidRPr="007E3935">
              <w:rPr>
                <w:b/>
                <w:sz w:val="26"/>
                <w:szCs w:val="26"/>
              </w:rPr>
              <w:t>Bài 3: (Làm việc cá nhân) Giải bài toán</w:t>
            </w:r>
          </w:p>
          <w:p w:rsidR="00F804CA" w:rsidRPr="007E3935" w:rsidRDefault="00F804CA" w:rsidP="006B71A0">
            <w:pPr>
              <w:spacing w:line="288" w:lineRule="auto"/>
              <w:jc w:val="both"/>
              <w:rPr>
                <w:sz w:val="26"/>
                <w:szCs w:val="26"/>
              </w:rPr>
            </w:pPr>
            <w:r w:rsidRPr="007E3935">
              <w:rPr>
                <w:sz w:val="26"/>
                <w:szCs w:val="26"/>
              </w:rPr>
              <w:t xml:space="preserve">- GV cho HS đọc đề </w:t>
            </w:r>
            <w:r w:rsidRPr="007E3935">
              <w:rPr>
                <w:rFonts w:eastAsia="Constantia"/>
                <w:color w:val="000000"/>
                <w:sz w:val="26"/>
                <w:szCs w:val="26"/>
                <w:lang w:val="vi-VN" w:eastAsia="vi-VN" w:bidi="vi-VN"/>
              </w:rPr>
              <w:t>bài</w:t>
            </w:r>
            <w:r w:rsidRPr="007E3935">
              <w:rPr>
                <w:rFonts w:eastAsia="Constantia"/>
                <w:color w:val="000000"/>
                <w:sz w:val="26"/>
                <w:szCs w:val="26"/>
                <w:lang w:eastAsia="vi-VN" w:bidi="vi-VN"/>
              </w:rPr>
              <w:t>, phân tích đề toán,</w:t>
            </w:r>
            <w:r w:rsidRPr="007E3935">
              <w:rPr>
                <w:rFonts w:eastAsia="Constantia"/>
                <w:color w:val="000000"/>
                <w:sz w:val="26"/>
                <w:szCs w:val="26"/>
                <w:lang w:val="vi-VN" w:eastAsia="vi-VN" w:bidi="vi-VN"/>
              </w:rPr>
              <w:t xml:space="preserve"> suy nghĩ cách làm</w:t>
            </w:r>
            <w:r w:rsidRPr="007E3935">
              <w:rPr>
                <w:rFonts w:eastAsia="Constantia"/>
                <w:color w:val="000000"/>
                <w:sz w:val="26"/>
                <w:szCs w:val="26"/>
                <w:lang w:eastAsia="vi-VN" w:bidi="vi-VN"/>
              </w:rPr>
              <w:t>.</w:t>
            </w:r>
            <w:hyperlink r:id="rId214" w:history="1">
              <w:r w:rsidRPr="00FA0106">
                <w:rPr>
                  <w:sz w:val="26"/>
                  <w:szCs w:val="26"/>
                </w:rPr>
                <w:t xml:space="preserve"> Yêu cầu HS giải </w:t>
              </w:r>
            </w:hyperlink>
            <w:r w:rsidRPr="007E3935">
              <w:rPr>
                <w:rFonts w:eastAsia="Constantia"/>
                <w:color w:val="000000"/>
                <w:sz w:val="26"/>
                <w:szCs w:val="26"/>
                <w:lang w:val="vi-VN" w:eastAsia="vi-VN" w:bidi="vi-VN"/>
              </w:rPr>
              <w:t>được bài toán có lời văn (hai bước t</w:t>
            </w:r>
            <w:r w:rsidRPr="007E3935">
              <w:rPr>
                <w:rFonts w:eastAsia="Constantia"/>
                <w:color w:val="000000"/>
                <w:sz w:val="26"/>
                <w:szCs w:val="26"/>
                <w:lang w:eastAsia="vi-VN" w:bidi="vi-VN"/>
              </w:rPr>
              <w:t>ính)</w:t>
            </w:r>
            <w:r w:rsidRPr="007E3935">
              <w:rPr>
                <w:sz w:val="26"/>
                <w:szCs w:val="26"/>
              </w:rPr>
              <w:t xml:space="preserve"> </w:t>
            </w:r>
          </w:p>
          <w:p w:rsidR="00F804CA" w:rsidRPr="007E3935" w:rsidRDefault="00F804CA" w:rsidP="006B71A0">
            <w:pPr>
              <w:spacing w:line="288" w:lineRule="auto"/>
              <w:jc w:val="both"/>
              <w:rPr>
                <w:sz w:val="26"/>
                <w:szCs w:val="26"/>
              </w:rPr>
            </w:pPr>
            <w:r w:rsidRPr="007E3935">
              <w:rPr>
                <w:sz w:val="26"/>
                <w:szCs w:val="26"/>
              </w:rPr>
              <w:t>- Gọi HS làm vào vở sau đó nêu kết quả, HS nhận xét lẫn nhau.</w:t>
            </w: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A0106" w:rsidRDefault="00FA0106" w:rsidP="006B71A0">
            <w:pPr>
              <w:spacing w:line="288" w:lineRule="auto"/>
              <w:jc w:val="both"/>
              <w:rPr>
                <w:sz w:val="26"/>
                <w:szCs w:val="26"/>
              </w:rPr>
            </w:pPr>
          </w:p>
          <w:p w:rsidR="00FA0106" w:rsidRDefault="00FA0106" w:rsidP="006B71A0">
            <w:pPr>
              <w:spacing w:line="288" w:lineRule="auto"/>
              <w:jc w:val="both"/>
              <w:rPr>
                <w:sz w:val="26"/>
                <w:szCs w:val="26"/>
              </w:rPr>
            </w:pPr>
          </w:p>
          <w:p w:rsidR="00FA0106" w:rsidRDefault="00FA0106" w:rsidP="006B71A0">
            <w:pPr>
              <w:spacing w:line="288" w:lineRule="auto"/>
              <w:jc w:val="both"/>
              <w:rPr>
                <w:sz w:val="26"/>
                <w:szCs w:val="26"/>
              </w:rPr>
            </w:pPr>
          </w:p>
          <w:p w:rsidR="00F804CA" w:rsidRPr="007E3935" w:rsidRDefault="00F804CA" w:rsidP="006B71A0">
            <w:pPr>
              <w:spacing w:line="288" w:lineRule="auto"/>
              <w:jc w:val="both"/>
              <w:rPr>
                <w:sz w:val="26"/>
                <w:szCs w:val="26"/>
              </w:rPr>
            </w:pPr>
            <w:r w:rsidRPr="007E3935">
              <w:rPr>
                <w:sz w:val="26"/>
                <w:szCs w:val="26"/>
              </w:rPr>
              <w:t>- GV nhận xét, tuyên dương.</w:t>
            </w:r>
          </w:p>
        </w:tc>
        <w:tc>
          <w:tcPr>
            <w:tcW w:w="4243" w:type="dxa"/>
            <w:gridSpan w:val="2"/>
            <w:tcBorders>
              <w:top w:val="dashed" w:sz="4" w:space="0" w:color="auto"/>
              <w:left w:val="single" w:sz="4" w:space="0" w:color="auto"/>
              <w:bottom w:val="dashed" w:sz="4" w:space="0" w:color="auto"/>
              <w:right w:val="single" w:sz="4" w:space="0" w:color="auto"/>
            </w:tcBorders>
          </w:tcPr>
          <w:p w:rsidR="00F804CA" w:rsidRPr="007E3935" w:rsidRDefault="00F804CA" w:rsidP="006B71A0">
            <w:pPr>
              <w:spacing w:line="288" w:lineRule="auto"/>
              <w:rPr>
                <w:sz w:val="26"/>
                <w:szCs w:val="26"/>
              </w:rPr>
            </w:pPr>
          </w:p>
          <w:p w:rsidR="00F804CA" w:rsidRPr="007E3935" w:rsidRDefault="00F804CA" w:rsidP="006B71A0">
            <w:pPr>
              <w:spacing w:line="288" w:lineRule="auto"/>
              <w:rPr>
                <w:sz w:val="26"/>
                <w:szCs w:val="26"/>
              </w:rPr>
            </w:pPr>
            <w:r w:rsidRPr="007E3935">
              <w:rPr>
                <w:sz w:val="26"/>
                <w:szCs w:val="26"/>
              </w:rPr>
              <w:t>- 1 HS làm bảng con lần lượt các phép tính:</w:t>
            </w:r>
          </w:p>
          <w:p w:rsidR="00F804CA" w:rsidRPr="007E3935" w:rsidRDefault="00F804CA" w:rsidP="006B71A0">
            <w:pPr>
              <w:spacing w:line="288" w:lineRule="auto"/>
              <w:ind w:firstLine="265"/>
              <w:rPr>
                <w:sz w:val="26"/>
                <w:szCs w:val="26"/>
              </w:rPr>
            </w:pPr>
            <w:r w:rsidRPr="007E3935">
              <w:rPr>
                <w:sz w:val="26"/>
                <w:szCs w:val="26"/>
              </w:rPr>
              <w:t xml:space="preserve">122 x 4    327 x 3 </w:t>
            </w:r>
          </w:p>
          <w:p w:rsidR="00F804CA" w:rsidRPr="007E3935" w:rsidRDefault="00F804CA" w:rsidP="006B71A0">
            <w:pPr>
              <w:spacing w:line="288" w:lineRule="auto"/>
              <w:ind w:firstLine="265"/>
              <w:rPr>
                <w:sz w:val="26"/>
                <w:szCs w:val="26"/>
              </w:rPr>
            </w:pPr>
            <w:r w:rsidRPr="007E3935">
              <w:rPr>
                <w:sz w:val="26"/>
                <w:szCs w:val="26"/>
              </w:rPr>
              <w:t>715 : 5    645 : 3</w:t>
            </w:r>
          </w:p>
          <w:p w:rsidR="00F804CA" w:rsidRPr="007E3935" w:rsidRDefault="00F804CA" w:rsidP="006B71A0">
            <w:pPr>
              <w:spacing w:line="288" w:lineRule="auto"/>
              <w:rPr>
                <w:sz w:val="26"/>
                <w:szCs w:val="26"/>
              </w:rPr>
            </w:pPr>
          </w:p>
          <w:p w:rsidR="00F804CA" w:rsidRPr="007E3935" w:rsidRDefault="00F804CA" w:rsidP="006B71A0">
            <w:pPr>
              <w:spacing w:line="288" w:lineRule="auto"/>
              <w:rPr>
                <w:sz w:val="26"/>
                <w:szCs w:val="26"/>
              </w:rPr>
            </w:pPr>
            <w:r w:rsidRPr="007E3935">
              <w:rPr>
                <w:sz w:val="26"/>
                <w:szCs w:val="26"/>
              </w:rPr>
              <w:t>- HS lần lượt trả lời kết quả</w:t>
            </w: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r w:rsidRPr="007E3935">
              <w:rPr>
                <w:sz w:val="26"/>
                <w:szCs w:val="26"/>
              </w:rPr>
              <w:t>- HS khắc sâu kiến thức nhìn vào bảng đặt được đề toán</w:t>
            </w:r>
          </w:p>
          <w:p w:rsidR="00F804CA" w:rsidRPr="007E3935" w:rsidRDefault="00F804CA" w:rsidP="006B71A0">
            <w:pPr>
              <w:spacing w:line="288" w:lineRule="auto"/>
              <w:jc w:val="both"/>
              <w:rPr>
                <w:sz w:val="26"/>
                <w:szCs w:val="26"/>
              </w:rPr>
            </w:pPr>
          </w:p>
          <w:p w:rsidR="00F804CA" w:rsidRPr="007E3935" w:rsidRDefault="00F804CA" w:rsidP="006B71A0">
            <w:pPr>
              <w:spacing w:line="288" w:lineRule="auto"/>
              <w:jc w:val="both"/>
              <w:rPr>
                <w:sz w:val="26"/>
                <w:szCs w:val="26"/>
              </w:rPr>
            </w:pPr>
          </w:p>
          <w:p w:rsidR="00F804CA" w:rsidRPr="007E3935" w:rsidRDefault="00F804CA" w:rsidP="006B71A0">
            <w:pPr>
              <w:widowControl w:val="0"/>
              <w:spacing w:line="288" w:lineRule="auto"/>
              <w:jc w:val="center"/>
              <w:rPr>
                <w:sz w:val="26"/>
                <w:szCs w:val="26"/>
              </w:rPr>
            </w:pPr>
          </w:p>
          <w:p w:rsidR="00F804CA" w:rsidRPr="007E3935" w:rsidRDefault="00F804CA" w:rsidP="006B71A0">
            <w:pPr>
              <w:widowControl w:val="0"/>
              <w:spacing w:line="288" w:lineRule="auto"/>
              <w:jc w:val="both"/>
              <w:rPr>
                <w:sz w:val="26"/>
                <w:szCs w:val="26"/>
              </w:rPr>
            </w:pPr>
            <w:r w:rsidRPr="007E3935">
              <w:rPr>
                <w:sz w:val="26"/>
                <w:szCs w:val="26"/>
              </w:rPr>
              <w:t>-HS phân tích bài toán và giải vào vở</w:t>
            </w:r>
          </w:p>
          <w:p w:rsidR="00F804CA" w:rsidRPr="007E3935" w:rsidRDefault="00F804CA" w:rsidP="006B71A0">
            <w:pPr>
              <w:widowControl w:val="0"/>
              <w:spacing w:line="288" w:lineRule="auto"/>
              <w:jc w:val="center"/>
              <w:rPr>
                <w:i/>
                <w:iCs/>
                <w:sz w:val="26"/>
                <w:szCs w:val="26"/>
                <w:u w:val="single"/>
                <w:lang w:val="fr-FR"/>
              </w:rPr>
            </w:pPr>
            <w:r w:rsidRPr="007E3935">
              <w:rPr>
                <w:sz w:val="26"/>
                <w:szCs w:val="26"/>
                <w:u w:val="single"/>
                <w:lang w:val="fr-FR"/>
              </w:rPr>
              <w:t>Bài giải</w:t>
            </w:r>
          </w:p>
          <w:p w:rsidR="00F804CA" w:rsidRPr="007E3935" w:rsidRDefault="00F804CA" w:rsidP="006B71A0">
            <w:pPr>
              <w:spacing w:line="288" w:lineRule="auto"/>
              <w:jc w:val="center"/>
              <w:rPr>
                <w:sz w:val="26"/>
                <w:szCs w:val="26"/>
                <w:lang w:val="fr-FR"/>
              </w:rPr>
            </w:pPr>
            <w:r w:rsidRPr="007E3935">
              <w:rPr>
                <w:rFonts w:eastAsia="Constantia"/>
                <w:color w:val="000000"/>
                <w:sz w:val="26"/>
                <w:szCs w:val="26"/>
                <w:lang w:val="vi-VN" w:eastAsia="vi-VN" w:bidi="vi-VN"/>
              </w:rPr>
              <w:t>Con bò cân nặng là:</w:t>
            </w:r>
          </w:p>
          <w:p w:rsidR="00F804CA" w:rsidRPr="007E3935" w:rsidRDefault="00F804CA" w:rsidP="006B71A0">
            <w:pPr>
              <w:spacing w:line="288" w:lineRule="auto"/>
              <w:jc w:val="center"/>
              <w:rPr>
                <w:sz w:val="26"/>
                <w:szCs w:val="26"/>
                <w:lang w:val="fr-FR"/>
              </w:rPr>
            </w:pPr>
            <w:r w:rsidRPr="007E3935">
              <w:rPr>
                <w:rFonts w:eastAsia="Constantia"/>
                <w:color w:val="000000"/>
                <w:sz w:val="26"/>
                <w:szCs w:val="26"/>
                <w:lang w:val="vi-VN" w:eastAsia="vi-VN" w:bidi="vi-VN"/>
              </w:rPr>
              <w:t>120 X 3 = 360 (kg)</w:t>
            </w:r>
          </w:p>
          <w:p w:rsidR="00F804CA" w:rsidRPr="007E3935" w:rsidRDefault="00F804CA" w:rsidP="006B71A0">
            <w:pPr>
              <w:spacing w:line="288" w:lineRule="auto"/>
              <w:jc w:val="center"/>
              <w:rPr>
                <w:sz w:val="26"/>
                <w:szCs w:val="26"/>
                <w:lang w:val="fr-FR"/>
              </w:rPr>
            </w:pPr>
            <w:r w:rsidRPr="007E3935">
              <w:rPr>
                <w:rFonts w:eastAsia="Constantia"/>
                <w:color w:val="000000"/>
                <w:sz w:val="26"/>
                <w:szCs w:val="26"/>
                <w:lang w:val="vi-VN" w:eastAsia="vi-VN" w:bidi="vi-VN"/>
              </w:rPr>
              <w:t>Cả con bò và con bê cân nặng là:</w:t>
            </w:r>
          </w:p>
          <w:p w:rsidR="00F804CA" w:rsidRPr="007E3935" w:rsidRDefault="00F804CA" w:rsidP="006B71A0">
            <w:pPr>
              <w:spacing w:line="288" w:lineRule="auto"/>
              <w:jc w:val="center"/>
              <w:rPr>
                <w:sz w:val="26"/>
                <w:szCs w:val="26"/>
                <w:lang w:val="fr-FR"/>
              </w:rPr>
            </w:pPr>
            <w:r w:rsidRPr="007E3935">
              <w:rPr>
                <w:rFonts w:eastAsia="Constantia"/>
                <w:color w:val="000000"/>
                <w:sz w:val="26"/>
                <w:szCs w:val="26"/>
                <w:lang w:val="vi-VN" w:eastAsia="vi-VN" w:bidi="vi-VN"/>
              </w:rPr>
              <w:t>360</w:t>
            </w:r>
            <w:r w:rsidR="00E64063">
              <w:rPr>
                <w:rFonts w:eastAsia="Constantia"/>
                <w:color w:val="000000"/>
                <w:sz w:val="26"/>
                <w:szCs w:val="26"/>
                <w:lang w:val="en-US" w:eastAsia="vi-VN" w:bidi="vi-VN"/>
              </w:rPr>
              <w:t xml:space="preserve"> </w:t>
            </w:r>
            <w:r w:rsidRPr="007E3935">
              <w:rPr>
                <w:rFonts w:eastAsia="Constantia"/>
                <w:color w:val="000000"/>
                <w:sz w:val="26"/>
                <w:szCs w:val="26"/>
                <w:lang w:val="vi-VN" w:eastAsia="vi-VN" w:bidi="vi-VN"/>
              </w:rPr>
              <w:t>+ 120 = 480 (kg)</w:t>
            </w:r>
          </w:p>
          <w:p w:rsidR="00F804CA" w:rsidRPr="007E3935" w:rsidRDefault="00F804CA" w:rsidP="006B71A0">
            <w:pPr>
              <w:spacing w:line="288" w:lineRule="auto"/>
              <w:jc w:val="center"/>
              <w:rPr>
                <w:sz w:val="26"/>
                <w:szCs w:val="26"/>
                <w:lang w:val="fr-FR"/>
              </w:rPr>
            </w:pPr>
            <w:r w:rsidRPr="007E3935">
              <w:rPr>
                <w:rFonts w:eastAsia="Courier New"/>
                <w:i/>
                <w:iCs/>
                <w:color w:val="000000"/>
                <w:sz w:val="26"/>
                <w:szCs w:val="26"/>
                <w:lang w:val="fr-FR" w:eastAsia="vi-VN" w:bidi="vi-VN"/>
              </w:rPr>
              <w:t xml:space="preserve">       </w:t>
            </w:r>
            <w:r w:rsidRPr="007E3935">
              <w:rPr>
                <w:rFonts w:eastAsia="Courier New"/>
                <w:i/>
                <w:iCs/>
                <w:color w:val="000000"/>
                <w:sz w:val="26"/>
                <w:szCs w:val="26"/>
                <w:u w:val="single"/>
                <w:lang w:val="vi-VN" w:eastAsia="vi-VN" w:bidi="vi-VN"/>
              </w:rPr>
              <w:t>Đáp số</w:t>
            </w:r>
            <w:r w:rsidRPr="007E3935">
              <w:rPr>
                <w:rFonts w:eastAsia="Courier New"/>
                <w:i/>
                <w:iCs/>
                <w:color w:val="000000"/>
                <w:sz w:val="26"/>
                <w:szCs w:val="26"/>
                <w:lang w:val="vi-VN" w:eastAsia="vi-VN" w:bidi="vi-VN"/>
              </w:rPr>
              <w:t>:</w:t>
            </w:r>
            <w:r w:rsidRPr="007E3935">
              <w:rPr>
                <w:rFonts w:eastAsia="Constantia"/>
                <w:color w:val="000000"/>
                <w:sz w:val="26"/>
                <w:szCs w:val="26"/>
                <w:lang w:val="vi-VN" w:eastAsia="vi-VN" w:bidi="vi-VN"/>
              </w:rPr>
              <w:t xml:space="preserve"> 480 kg.</w:t>
            </w:r>
          </w:p>
          <w:p w:rsidR="00F804CA" w:rsidRPr="007E3935" w:rsidRDefault="00F804CA" w:rsidP="006B71A0">
            <w:pPr>
              <w:spacing w:line="288" w:lineRule="auto"/>
              <w:jc w:val="both"/>
              <w:rPr>
                <w:sz w:val="26"/>
                <w:szCs w:val="26"/>
              </w:rPr>
            </w:pPr>
            <w:r w:rsidRPr="007E3935">
              <w:rPr>
                <w:sz w:val="26"/>
                <w:szCs w:val="26"/>
              </w:rPr>
              <w:t>- HS nhận xét lẫn nhau.</w:t>
            </w:r>
          </w:p>
        </w:tc>
      </w:tr>
      <w:tr w:rsidR="00F804CA" w:rsidRPr="007E3935" w:rsidTr="006B71A0">
        <w:tc>
          <w:tcPr>
            <w:tcW w:w="9738" w:type="dxa"/>
            <w:gridSpan w:val="3"/>
            <w:tcBorders>
              <w:top w:val="dashed" w:sz="4" w:space="0" w:color="auto"/>
              <w:left w:val="single" w:sz="4" w:space="0" w:color="auto"/>
              <w:bottom w:val="dashed" w:sz="4" w:space="0" w:color="auto"/>
              <w:right w:val="single" w:sz="4" w:space="0" w:color="auto"/>
            </w:tcBorders>
            <w:hideMark/>
          </w:tcPr>
          <w:p w:rsidR="00F804CA" w:rsidRPr="007E3935" w:rsidRDefault="00F804CA" w:rsidP="006B71A0">
            <w:pPr>
              <w:spacing w:line="288" w:lineRule="auto"/>
              <w:jc w:val="both"/>
              <w:rPr>
                <w:b/>
                <w:sz w:val="26"/>
                <w:szCs w:val="26"/>
              </w:rPr>
            </w:pPr>
            <w:r w:rsidRPr="007E3935">
              <w:rPr>
                <w:b/>
                <w:sz w:val="26"/>
                <w:szCs w:val="26"/>
              </w:rPr>
              <w:t>3. Vận dụng.</w:t>
            </w:r>
          </w:p>
          <w:p w:rsidR="00F804CA" w:rsidRPr="007E3935" w:rsidRDefault="00F804CA" w:rsidP="006B71A0">
            <w:pPr>
              <w:spacing w:line="288" w:lineRule="auto"/>
              <w:rPr>
                <w:sz w:val="26"/>
                <w:szCs w:val="26"/>
              </w:rPr>
            </w:pPr>
            <w:r w:rsidRPr="007E3935">
              <w:rPr>
                <w:sz w:val="26"/>
                <w:szCs w:val="26"/>
              </w:rPr>
              <w:t>- Mục tiêu:</w:t>
            </w:r>
          </w:p>
          <w:p w:rsidR="00F804CA" w:rsidRPr="007E3935" w:rsidRDefault="00F804CA" w:rsidP="006B71A0">
            <w:pPr>
              <w:spacing w:line="288" w:lineRule="auto"/>
              <w:jc w:val="both"/>
              <w:rPr>
                <w:sz w:val="26"/>
                <w:szCs w:val="26"/>
              </w:rPr>
            </w:pPr>
            <w:r w:rsidRPr="007E3935">
              <w:rPr>
                <w:sz w:val="26"/>
                <w:szCs w:val="26"/>
              </w:rPr>
              <w:t>+ Củng cố những kiến thức đã học trong tiết học để học sinh khắc sâu nội dung.</w:t>
            </w:r>
          </w:p>
          <w:p w:rsidR="00F804CA" w:rsidRPr="007E3935" w:rsidRDefault="00F804CA" w:rsidP="006B71A0">
            <w:pPr>
              <w:spacing w:line="288" w:lineRule="auto"/>
              <w:jc w:val="both"/>
              <w:rPr>
                <w:sz w:val="26"/>
                <w:szCs w:val="26"/>
              </w:rPr>
            </w:pPr>
            <w:r w:rsidRPr="007E3935">
              <w:rPr>
                <w:sz w:val="26"/>
                <w:szCs w:val="26"/>
              </w:rPr>
              <w:t>+ Vận dụng kiến thức đã học vào thực tiễn.</w:t>
            </w:r>
          </w:p>
          <w:p w:rsidR="00F804CA" w:rsidRPr="007E3935" w:rsidRDefault="00F804CA" w:rsidP="006B71A0">
            <w:pPr>
              <w:spacing w:line="288" w:lineRule="auto"/>
              <w:jc w:val="both"/>
              <w:rPr>
                <w:sz w:val="26"/>
                <w:szCs w:val="26"/>
              </w:rPr>
            </w:pPr>
            <w:r w:rsidRPr="007E3935">
              <w:rPr>
                <w:sz w:val="26"/>
                <w:szCs w:val="26"/>
              </w:rPr>
              <w:t>+ Tạo không khí vui vẻ, hào hứng, lưu luyến sau khi học sinh bài học.</w:t>
            </w:r>
          </w:p>
          <w:p w:rsidR="00F804CA" w:rsidRPr="007E3935" w:rsidRDefault="00F804CA" w:rsidP="006B71A0">
            <w:pPr>
              <w:spacing w:line="288" w:lineRule="auto"/>
              <w:rPr>
                <w:sz w:val="26"/>
                <w:szCs w:val="26"/>
              </w:rPr>
            </w:pPr>
            <w:r w:rsidRPr="007E3935">
              <w:rPr>
                <w:sz w:val="26"/>
                <w:szCs w:val="26"/>
                <w:lang w:val="en-US"/>
              </w:rPr>
              <w:t>- Cách tiến hành:</w:t>
            </w:r>
          </w:p>
        </w:tc>
      </w:tr>
      <w:tr w:rsidR="00F804CA" w:rsidRPr="007E3935" w:rsidTr="006B71A0">
        <w:tc>
          <w:tcPr>
            <w:tcW w:w="5862" w:type="dxa"/>
            <w:gridSpan w:val="2"/>
            <w:tcBorders>
              <w:top w:val="dashed" w:sz="4" w:space="0" w:color="auto"/>
              <w:left w:val="single" w:sz="4" w:space="0" w:color="auto"/>
              <w:bottom w:val="dashed" w:sz="4" w:space="0" w:color="auto"/>
              <w:right w:val="single" w:sz="4" w:space="0" w:color="auto"/>
            </w:tcBorders>
            <w:hideMark/>
          </w:tcPr>
          <w:p w:rsidR="00F804CA" w:rsidRPr="007E3935" w:rsidRDefault="00FA0106" w:rsidP="00FA0106">
            <w:pPr>
              <w:widowControl w:val="0"/>
              <w:spacing w:line="288" w:lineRule="auto"/>
              <w:rPr>
                <w:sz w:val="26"/>
                <w:szCs w:val="26"/>
              </w:rPr>
            </w:pPr>
            <w:r>
              <w:rPr>
                <w:b/>
                <w:sz w:val="26"/>
                <w:szCs w:val="26"/>
              </w:rPr>
              <w:t xml:space="preserve"> </w:t>
            </w:r>
            <w:r w:rsidR="00F804CA" w:rsidRPr="007E3935">
              <w:rPr>
                <w:b/>
                <w:sz w:val="26"/>
                <w:szCs w:val="26"/>
              </w:rPr>
              <w:t xml:space="preserve">- </w:t>
            </w:r>
            <w:r w:rsidR="00F804CA" w:rsidRPr="007E3935">
              <w:rPr>
                <w:sz w:val="26"/>
                <w:szCs w:val="26"/>
              </w:rPr>
              <w:t xml:space="preserve">GV tổ chức vận dụng bằng các hình thức như trò chơi. </w:t>
            </w:r>
          </w:p>
          <w:p w:rsidR="00F804CA" w:rsidRPr="007E3935" w:rsidRDefault="00F804CA" w:rsidP="006B71A0">
            <w:pPr>
              <w:spacing w:line="288" w:lineRule="auto"/>
              <w:jc w:val="both"/>
              <w:rPr>
                <w:sz w:val="26"/>
                <w:szCs w:val="26"/>
              </w:rPr>
            </w:pPr>
            <w:r w:rsidRPr="007E3935">
              <w:rPr>
                <w:sz w:val="26"/>
                <w:szCs w:val="26"/>
              </w:rPr>
              <w:lastRenderedPageBreak/>
              <w:t>Thi đua đặt và giải bài toán có hai phép tính liên quan đến dạng toán đã học.</w:t>
            </w:r>
          </w:p>
          <w:p w:rsidR="00F804CA" w:rsidRPr="007E3935" w:rsidRDefault="00F804CA" w:rsidP="006B71A0">
            <w:pPr>
              <w:spacing w:line="288" w:lineRule="auto"/>
              <w:jc w:val="both"/>
              <w:rPr>
                <w:b/>
                <w:sz w:val="26"/>
                <w:szCs w:val="26"/>
              </w:rPr>
            </w:pPr>
            <w:r w:rsidRPr="007E3935">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F804CA" w:rsidRPr="007E3935" w:rsidRDefault="00F804CA" w:rsidP="006B71A0">
            <w:pPr>
              <w:spacing w:line="288" w:lineRule="auto"/>
              <w:rPr>
                <w:sz w:val="26"/>
                <w:szCs w:val="26"/>
              </w:rPr>
            </w:pPr>
            <w:r w:rsidRPr="007E3935">
              <w:rPr>
                <w:sz w:val="26"/>
                <w:szCs w:val="26"/>
              </w:rPr>
              <w:lastRenderedPageBreak/>
              <w:t>- HS tham gia để vận dụng kiến thức đã học vào thực tiễn.</w:t>
            </w:r>
          </w:p>
          <w:p w:rsidR="00F804CA" w:rsidRPr="007E3935" w:rsidRDefault="00F804CA" w:rsidP="006B71A0">
            <w:pPr>
              <w:spacing w:line="288" w:lineRule="auto"/>
              <w:rPr>
                <w:sz w:val="26"/>
                <w:szCs w:val="26"/>
              </w:rPr>
            </w:pPr>
            <w:r w:rsidRPr="007E3935">
              <w:rPr>
                <w:sz w:val="26"/>
                <w:szCs w:val="26"/>
              </w:rPr>
              <w:lastRenderedPageBreak/>
              <w:t>+ HS thi đua nêu bài toán và trình bày.</w:t>
            </w:r>
          </w:p>
          <w:p w:rsidR="00F804CA" w:rsidRPr="007E3935" w:rsidRDefault="00F804CA" w:rsidP="006B71A0">
            <w:pPr>
              <w:spacing w:line="288" w:lineRule="auto"/>
              <w:rPr>
                <w:sz w:val="26"/>
                <w:szCs w:val="26"/>
              </w:rPr>
            </w:pPr>
          </w:p>
        </w:tc>
      </w:tr>
    </w:tbl>
    <w:p w:rsidR="00F804CA" w:rsidRDefault="00F804CA" w:rsidP="00F804CA">
      <w:pPr>
        <w:spacing w:line="288" w:lineRule="auto"/>
        <w:ind w:left="720" w:hanging="720"/>
        <w:jc w:val="center"/>
        <w:rPr>
          <w:b/>
          <w:bCs/>
          <w:sz w:val="26"/>
          <w:szCs w:val="26"/>
        </w:rPr>
      </w:pPr>
    </w:p>
    <w:p w:rsidR="00726E5A" w:rsidRPr="004C70D1" w:rsidRDefault="00726E5A" w:rsidP="00726E5A">
      <w:pPr>
        <w:tabs>
          <w:tab w:val="left" w:pos="6096"/>
        </w:tabs>
        <w:jc w:val="center"/>
        <w:rPr>
          <w:rFonts w:eastAsia="Calibri"/>
          <w:b/>
          <w:bCs/>
          <w:sz w:val="26"/>
          <w:szCs w:val="26"/>
          <w:u w:val="single"/>
        </w:rPr>
      </w:pPr>
      <w:r w:rsidRPr="004D6DFC">
        <w:rPr>
          <w:rFonts w:eastAsia="Calibri"/>
          <w:b/>
          <w:bCs/>
          <w:sz w:val="26"/>
          <w:szCs w:val="26"/>
          <w:u w:val="single"/>
        </w:rPr>
        <w:t>TIẾNG VIỆT</w:t>
      </w:r>
    </w:p>
    <w:p w:rsidR="00726E5A" w:rsidRPr="007E3935" w:rsidRDefault="00726E5A" w:rsidP="00726E5A">
      <w:pPr>
        <w:spacing w:line="288" w:lineRule="auto"/>
        <w:ind w:left="720" w:hanging="720"/>
        <w:jc w:val="center"/>
        <w:rPr>
          <w:b/>
          <w:bCs/>
          <w:sz w:val="26"/>
          <w:szCs w:val="26"/>
        </w:rPr>
      </w:pPr>
      <w:r>
        <w:rPr>
          <w:b/>
          <w:bCs/>
          <w:sz w:val="26"/>
          <w:szCs w:val="26"/>
        </w:rPr>
        <w:t xml:space="preserve">ÔN LUYỆN </w:t>
      </w:r>
      <w:r w:rsidRPr="007E3935">
        <w:rPr>
          <w:b/>
          <w:bCs/>
          <w:sz w:val="26"/>
          <w:szCs w:val="26"/>
        </w:rPr>
        <w:t>Bài 30: NGÔI</w:t>
      </w:r>
      <w:r w:rsidRPr="007E3935">
        <w:rPr>
          <w:b/>
          <w:bCs/>
          <w:sz w:val="26"/>
          <w:szCs w:val="26"/>
          <w:lang w:val="vi-VN"/>
        </w:rPr>
        <w:t xml:space="preserve"> NHÀ TRONG CỎ</w:t>
      </w:r>
      <w:r w:rsidRPr="007E3935">
        <w:rPr>
          <w:b/>
          <w:bCs/>
          <w:sz w:val="26"/>
          <w:szCs w:val="26"/>
        </w:rPr>
        <w:t xml:space="preserve"> (Tiết 1)</w:t>
      </w:r>
    </w:p>
    <w:p w:rsidR="00726E5A" w:rsidRPr="007E3935" w:rsidRDefault="00726E5A" w:rsidP="00726E5A">
      <w:pPr>
        <w:jc w:val="center"/>
        <w:rPr>
          <w:rFonts w:eastAsia="Calibri"/>
          <w:b/>
          <w:sz w:val="26"/>
          <w:szCs w:val="26"/>
        </w:rPr>
      </w:pPr>
    </w:p>
    <w:p w:rsidR="00726E5A" w:rsidRPr="007E3935" w:rsidRDefault="00726E5A" w:rsidP="00726E5A">
      <w:pPr>
        <w:jc w:val="both"/>
        <w:rPr>
          <w:rFonts w:eastAsia="Calibri"/>
          <w:b/>
          <w:bCs/>
          <w:sz w:val="26"/>
          <w:szCs w:val="26"/>
        </w:rPr>
      </w:pPr>
      <w:r w:rsidRPr="007E3935">
        <w:rPr>
          <w:rFonts w:eastAsia="Calibri"/>
          <w:b/>
          <w:bCs/>
          <w:sz w:val="26"/>
          <w:szCs w:val="26"/>
        </w:rPr>
        <w:t>I. YÊU CẦU CẦN ĐẠT:</w:t>
      </w:r>
    </w:p>
    <w:p w:rsidR="00726E5A" w:rsidRPr="007E3935" w:rsidRDefault="00E64063" w:rsidP="00726E5A">
      <w:pPr>
        <w:jc w:val="both"/>
        <w:rPr>
          <w:rFonts w:eastAsia="Calibri"/>
          <w:b/>
          <w:i/>
          <w:sz w:val="26"/>
          <w:szCs w:val="26"/>
        </w:rPr>
      </w:pPr>
      <w:r>
        <w:rPr>
          <w:rFonts w:eastAsia="Calibri"/>
          <w:b/>
          <w:i/>
          <w:sz w:val="26"/>
          <w:szCs w:val="26"/>
        </w:rPr>
        <w:t>1. Năng lực đặc thù</w:t>
      </w:r>
      <w:r w:rsidR="00726E5A" w:rsidRPr="007E3935">
        <w:rPr>
          <w:rFonts w:eastAsia="Calibri"/>
          <w:b/>
          <w:i/>
          <w:sz w:val="26"/>
          <w:szCs w:val="26"/>
        </w:rPr>
        <w:t>:</w:t>
      </w:r>
    </w:p>
    <w:p w:rsidR="00726E5A" w:rsidRPr="007E3935" w:rsidRDefault="00726E5A" w:rsidP="00726E5A">
      <w:pPr>
        <w:jc w:val="both"/>
        <w:rPr>
          <w:sz w:val="26"/>
          <w:szCs w:val="26"/>
        </w:rPr>
      </w:pPr>
      <w:r w:rsidRPr="007E3935">
        <w:rPr>
          <w:sz w:val="26"/>
          <w:szCs w:val="26"/>
        </w:rPr>
        <w:t>- Củng cố kĩ năng đọc đúng từ ngữ, biết ngắt, nghỉ sau các dấu câu, đảm bảo đúng tốc độ đọc, đọc bài lưu loát, biết đọc nhấn giọng một số từ ngữ trong bài.</w:t>
      </w:r>
    </w:p>
    <w:p w:rsidR="00726E5A" w:rsidRPr="007E3935" w:rsidRDefault="00726E5A" w:rsidP="00726E5A">
      <w:pPr>
        <w:jc w:val="both"/>
        <w:rPr>
          <w:sz w:val="26"/>
          <w:szCs w:val="26"/>
          <w:lang w:val="vi-VN"/>
        </w:rPr>
      </w:pPr>
      <w:r w:rsidRPr="007E3935">
        <w:rPr>
          <w:sz w:val="26"/>
          <w:szCs w:val="26"/>
        </w:rPr>
        <w:t>- Giúp HS hiểu nội dung bài: Cảm nhận được những khó khăn vất vả và tinh thần lao động quên mình của những người canh giữ hải đăng</w:t>
      </w:r>
      <w:r w:rsidRPr="007E3935">
        <w:rPr>
          <w:sz w:val="26"/>
          <w:szCs w:val="26"/>
          <w:lang w:val="vi-VN"/>
        </w:rPr>
        <w:t>.</w:t>
      </w:r>
    </w:p>
    <w:p w:rsidR="00726E5A" w:rsidRPr="007E3935" w:rsidRDefault="00726E5A" w:rsidP="00726E5A">
      <w:pPr>
        <w:jc w:val="both"/>
        <w:rPr>
          <w:sz w:val="26"/>
          <w:szCs w:val="26"/>
          <w:lang w:val="vi-VN"/>
        </w:rPr>
      </w:pPr>
      <w:r w:rsidRPr="007E3935">
        <w:rPr>
          <w:sz w:val="26"/>
          <w:szCs w:val="26"/>
          <w:lang w:val="vi-VN"/>
        </w:rPr>
        <w:t>- Tìm được từ ngữ chỉ sự vật, từ ngữ chỉ đặc điểm. Hỏi – Đáp về sự vật, hoạt động có trong bài.</w:t>
      </w:r>
    </w:p>
    <w:p w:rsidR="00726E5A" w:rsidRPr="007E3935" w:rsidRDefault="00726E5A" w:rsidP="00726E5A">
      <w:pPr>
        <w:jc w:val="both"/>
        <w:rPr>
          <w:b/>
          <w:i/>
          <w:iCs/>
          <w:sz w:val="26"/>
          <w:szCs w:val="26"/>
        </w:rPr>
      </w:pPr>
      <w:r w:rsidRPr="007E3935">
        <w:rPr>
          <w:b/>
          <w:i/>
          <w:iCs/>
          <w:sz w:val="26"/>
          <w:szCs w:val="26"/>
        </w:rPr>
        <w:t>2. Năng lực chung.</w:t>
      </w:r>
    </w:p>
    <w:p w:rsidR="00726E5A" w:rsidRPr="007E3935" w:rsidRDefault="00726E5A" w:rsidP="00726E5A">
      <w:pPr>
        <w:rPr>
          <w:sz w:val="26"/>
          <w:szCs w:val="26"/>
        </w:rPr>
      </w:pPr>
      <w:r w:rsidRPr="007E3935">
        <w:rPr>
          <w:sz w:val="26"/>
          <w:szCs w:val="26"/>
        </w:rPr>
        <w:t>- Năng lực tự chủ, tự học: lắng nghe, đọc bài và trả lời các câu hỏi. Nêu được nội dung bài.</w:t>
      </w:r>
    </w:p>
    <w:p w:rsidR="00726E5A" w:rsidRPr="007E3935" w:rsidRDefault="00726E5A" w:rsidP="00726E5A">
      <w:pPr>
        <w:rPr>
          <w:sz w:val="26"/>
          <w:szCs w:val="26"/>
        </w:rPr>
      </w:pPr>
      <w:r w:rsidRPr="007E3935">
        <w:rPr>
          <w:sz w:val="26"/>
          <w:szCs w:val="26"/>
        </w:rPr>
        <w:t>- Năng lực giải quyết vấn đề và sáng tạo: tham gia trò chơi, vận dụng.</w:t>
      </w:r>
    </w:p>
    <w:p w:rsidR="00726E5A" w:rsidRPr="007E3935" w:rsidRDefault="00726E5A" w:rsidP="00726E5A">
      <w:pPr>
        <w:rPr>
          <w:sz w:val="26"/>
          <w:szCs w:val="26"/>
        </w:rPr>
      </w:pPr>
      <w:r w:rsidRPr="007E3935">
        <w:rPr>
          <w:sz w:val="26"/>
          <w:szCs w:val="26"/>
        </w:rPr>
        <w:t>- Năng lực giao tiếp và hợp tác: tham gia đọc trong nhóm.</w:t>
      </w:r>
    </w:p>
    <w:p w:rsidR="00726E5A" w:rsidRPr="007E3935" w:rsidRDefault="00726E5A" w:rsidP="00726E5A">
      <w:pPr>
        <w:rPr>
          <w:b/>
          <w:i/>
          <w:iCs/>
          <w:sz w:val="26"/>
          <w:szCs w:val="26"/>
        </w:rPr>
      </w:pPr>
      <w:r w:rsidRPr="007E3935">
        <w:rPr>
          <w:b/>
          <w:i/>
          <w:iCs/>
          <w:sz w:val="26"/>
          <w:szCs w:val="26"/>
        </w:rPr>
        <w:t>3. Phẩm chất.</w:t>
      </w:r>
    </w:p>
    <w:p w:rsidR="00726E5A" w:rsidRPr="007E3935" w:rsidRDefault="00726E5A" w:rsidP="00726E5A">
      <w:pPr>
        <w:spacing w:line="288" w:lineRule="auto"/>
        <w:jc w:val="both"/>
        <w:rPr>
          <w:sz w:val="26"/>
          <w:szCs w:val="26"/>
        </w:rPr>
      </w:pPr>
      <w:r w:rsidRPr="007E3935">
        <w:rPr>
          <w:sz w:val="26"/>
          <w:szCs w:val="26"/>
        </w:rPr>
        <w:t>- Phẩm chất yêu nước: Biết yêu quê hương, đất nước qua bài thơ.</w:t>
      </w:r>
    </w:p>
    <w:p w:rsidR="00726E5A" w:rsidRPr="007E3935" w:rsidRDefault="00726E5A" w:rsidP="00726E5A">
      <w:pPr>
        <w:spacing w:line="288" w:lineRule="auto"/>
        <w:jc w:val="both"/>
        <w:rPr>
          <w:sz w:val="26"/>
          <w:szCs w:val="26"/>
        </w:rPr>
      </w:pPr>
      <w:r w:rsidRPr="007E3935">
        <w:rPr>
          <w:sz w:val="26"/>
          <w:szCs w:val="26"/>
        </w:rPr>
        <w:t>- Phẩm chất nhân ái: Biết yêu quý những người canh giữ biển đảo của Tổ quốc.</w:t>
      </w:r>
    </w:p>
    <w:p w:rsidR="00726E5A" w:rsidRPr="007E3935" w:rsidRDefault="00726E5A" w:rsidP="00726E5A">
      <w:pPr>
        <w:spacing w:line="288" w:lineRule="auto"/>
        <w:jc w:val="both"/>
        <w:rPr>
          <w:sz w:val="26"/>
          <w:szCs w:val="26"/>
        </w:rPr>
      </w:pPr>
      <w:r w:rsidRPr="007E3935">
        <w:rPr>
          <w:sz w:val="26"/>
          <w:szCs w:val="26"/>
        </w:rPr>
        <w:t>- Phẩm chất chăm chỉ: Chăm chỉ đọc bài, trả lời câu hỏi.</w:t>
      </w:r>
    </w:p>
    <w:p w:rsidR="00726E5A" w:rsidRPr="007E3935" w:rsidRDefault="00726E5A" w:rsidP="00726E5A">
      <w:pPr>
        <w:spacing w:line="288" w:lineRule="auto"/>
        <w:jc w:val="both"/>
        <w:rPr>
          <w:sz w:val="26"/>
          <w:szCs w:val="26"/>
        </w:rPr>
      </w:pPr>
      <w:r w:rsidRPr="007E3935">
        <w:rPr>
          <w:sz w:val="26"/>
          <w:szCs w:val="26"/>
        </w:rPr>
        <w:t>- Phẩm chất trách nhiệm: Giữ trật tự, học tập nghiêm túc.</w:t>
      </w:r>
    </w:p>
    <w:p w:rsidR="00726E5A" w:rsidRPr="007E3935" w:rsidRDefault="00726E5A" w:rsidP="00726E5A">
      <w:pPr>
        <w:jc w:val="both"/>
        <w:rPr>
          <w:rFonts w:eastAsia="Calibri"/>
          <w:b/>
          <w:sz w:val="26"/>
          <w:szCs w:val="26"/>
        </w:rPr>
      </w:pPr>
      <w:r w:rsidRPr="007E3935">
        <w:rPr>
          <w:rFonts w:eastAsia="Calibri"/>
          <w:b/>
          <w:sz w:val="26"/>
          <w:szCs w:val="26"/>
        </w:rPr>
        <w:t>II. ĐỒ DÙNG DẠY HỌC</w:t>
      </w:r>
    </w:p>
    <w:p w:rsidR="00726E5A" w:rsidRPr="007E3935" w:rsidRDefault="00726E5A" w:rsidP="00726E5A">
      <w:pPr>
        <w:jc w:val="both"/>
        <w:rPr>
          <w:rFonts w:eastAsia="Calibri"/>
          <w:sz w:val="26"/>
          <w:szCs w:val="26"/>
        </w:rPr>
      </w:pPr>
      <w:r w:rsidRPr="007E3935">
        <w:rPr>
          <w:rFonts w:eastAsia="Calibri"/>
          <w:b/>
          <w:i/>
          <w:sz w:val="26"/>
          <w:szCs w:val="26"/>
        </w:rPr>
        <w:t>1. Giáo viên:</w:t>
      </w:r>
      <w:r w:rsidRPr="007E3935">
        <w:rPr>
          <w:rFonts w:eastAsia="Calibri"/>
          <w:sz w:val="26"/>
          <w:szCs w:val="26"/>
        </w:rPr>
        <w:t xml:space="preserve"> SGK, Vở bài tập Tiếng Việt; các hình ảnh trong SGK</w:t>
      </w:r>
    </w:p>
    <w:p w:rsidR="00726E5A" w:rsidRPr="007E3935" w:rsidRDefault="00726E5A" w:rsidP="00726E5A">
      <w:pPr>
        <w:jc w:val="both"/>
        <w:rPr>
          <w:rFonts w:eastAsia="Calibri"/>
          <w:sz w:val="26"/>
          <w:szCs w:val="26"/>
        </w:rPr>
      </w:pPr>
      <w:r w:rsidRPr="007E3935">
        <w:rPr>
          <w:rFonts w:eastAsia="Calibri"/>
          <w:b/>
          <w:i/>
          <w:sz w:val="26"/>
          <w:szCs w:val="26"/>
        </w:rPr>
        <w:t>2. Học sinh:</w:t>
      </w:r>
      <w:r w:rsidRPr="007E3935">
        <w:rPr>
          <w:rFonts w:eastAsia="Calibri"/>
          <w:sz w:val="26"/>
          <w:szCs w:val="26"/>
        </w:rPr>
        <w:t xml:space="preserve"> SGK, Vở bài tập Tiếng Việt, bút, thước</w:t>
      </w:r>
    </w:p>
    <w:p w:rsidR="00726E5A" w:rsidRPr="007E3935" w:rsidRDefault="00726E5A" w:rsidP="00726E5A">
      <w:pPr>
        <w:jc w:val="both"/>
        <w:rPr>
          <w:rFonts w:eastAsia="Calibri"/>
          <w:b/>
          <w:sz w:val="26"/>
          <w:szCs w:val="26"/>
        </w:rPr>
      </w:pPr>
      <w:r w:rsidRPr="007E3935">
        <w:rPr>
          <w:rFonts w:eastAsia="Calibri"/>
          <w:b/>
          <w:sz w:val="26"/>
          <w:szCs w:val="26"/>
        </w:rPr>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726E5A" w:rsidRPr="007E3935" w:rsidTr="00726E5A">
        <w:tc>
          <w:tcPr>
            <w:tcW w:w="5038" w:type="dxa"/>
            <w:tcBorders>
              <w:top w:val="single" w:sz="4" w:space="0" w:color="auto"/>
              <w:left w:val="single" w:sz="4" w:space="0" w:color="auto"/>
              <w:bottom w:val="single" w:sz="4" w:space="0" w:color="auto"/>
              <w:right w:val="single" w:sz="4" w:space="0" w:color="auto"/>
            </w:tcBorders>
            <w:hideMark/>
          </w:tcPr>
          <w:p w:rsidR="00726E5A" w:rsidRPr="007E3935" w:rsidRDefault="00726E5A" w:rsidP="00726E5A">
            <w:pPr>
              <w:jc w:val="center"/>
              <w:rPr>
                <w:b/>
                <w:color w:val="000000"/>
                <w:sz w:val="26"/>
                <w:szCs w:val="26"/>
              </w:rPr>
            </w:pPr>
            <w:r w:rsidRPr="007E3935">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726E5A" w:rsidRPr="007E3935" w:rsidRDefault="00726E5A" w:rsidP="00726E5A">
            <w:pPr>
              <w:jc w:val="center"/>
              <w:rPr>
                <w:b/>
                <w:color w:val="000000"/>
                <w:sz w:val="26"/>
                <w:szCs w:val="26"/>
              </w:rPr>
            </w:pPr>
            <w:r w:rsidRPr="007E3935">
              <w:rPr>
                <w:b/>
                <w:color w:val="000000"/>
                <w:sz w:val="26"/>
                <w:szCs w:val="26"/>
              </w:rPr>
              <w:t>Hoạt động của học sinh</w:t>
            </w:r>
          </w:p>
        </w:tc>
      </w:tr>
      <w:tr w:rsidR="00726E5A" w:rsidRPr="007E3935" w:rsidTr="00726E5A">
        <w:trPr>
          <w:trHeight w:val="2338"/>
        </w:trPr>
        <w:tc>
          <w:tcPr>
            <w:tcW w:w="5038" w:type="dxa"/>
            <w:tcBorders>
              <w:top w:val="single" w:sz="4" w:space="0" w:color="auto"/>
              <w:left w:val="single" w:sz="4" w:space="0" w:color="auto"/>
              <w:bottom w:val="dashed" w:sz="4" w:space="0" w:color="auto"/>
              <w:right w:val="single" w:sz="4" w:space="0" w:color="auto"/>
            </w:tcBorders>
            <w:hideMark/>
          </w:tcPr>
          <w:p w:rsidR="00726E5A" w:rsidRPr="007E3935" w:rsidRDefault="00726E5A" w:rsidP="00726E5A">
            <w:pPr>
              <w:rPr>
                <w:rFonts w:eastAsia="Calibri"/>
                <w:b/>
                <w:color w:val="000000"/>
                <w:sz w:val="26"/>
                <w:szCs w:val="26"/>
              </w:rPr>
            </w:pPr>
            <w:r w:rsidRPr="007E3935">
              <w:rPr>
                <w:b/>
                <w:bCs/>
                <w:color w:val="000000"/>
                <w:sz w:val="26"/>
                <w:szCs w:val="26"/>
              </w:rPr>
              <w:t xml:space="preserve">1. </w:t>
            </w:r>
            <w:r w:rsidRPr="007E3935">
              <w:rPr>
                <w:rFonts w:eastAsia="Calibri"/>
                <w:b/>
                <w:color w:val="000000"/>
                <w:sz w:val="26"/>
                <w:szCs w:val="26"/>
              </w:rPr>
              <w:t xml:space="preserve">HĐ Khởi động </w:t>
            </w:r>
          </w:p>
          <w:p w:rsidR="00726E5A" w:rsidRPr="007E3935" w:rsidRDefault="00726E5A" w:rsidP="00726E5A">
            <w:pPr>
              <w:jc w:val="both"/>
              <w:outlineLvl w:val="0"/>
              <w:rPr>
                <w:rFonts w:eastAsia="Calibri"/>
                <w:bCs/>
                <w:sz w:val="26"/>
                <w:szCs w:val="26"/>
              </w:rPr>
            </w:pPr>
            <w:r w:rsidRPr="007E3935">
              <w:rPr>
                <w:rFonts w:eastAsia="Calibri"/>
                <w:bCs/>
                <w:sz w:val="26"/>
                <w:szCs w:val="26"/>
              </w:rPr>
              <w:t>- GV tổ chức cho Hs hát</w:t>
            </w:r>
          </w:p>
          <w:p w:rsidR="00726E5A" w:rsidRPr="007E3935" w:rsidRDefault="00726E5A" w:rsidP="00726E5A">
            <w:pPr>
              <w:jc w:val="both"/>
              <w:outlineLvl w:val="0"/>
              <w:rPr>
                <w:rFonts w:eastAsia="Calibri"/>
                <w:bCs/>
                <w:sz w:val="26"/>
                <w:szCs w:val="26"/>
              </w:rPr>
            </w:pPr>
            <w:r w:rsidRPr="007E3935">
              <w:rPr>
                <w:rFonts w:eastAsia="Calibri"/>
                <w:bCs/>
                <w:sz w:val="26"/>
                <w:szCs w:val="26"/>
              </w:rPr>
              <w:t>- GV dẫn dắt vào bài mới</w:t>
            </w:r>
          </w:p>
          <w:p w:rsidR="00726E5A" w:rsidRPr="007E3935" w:rsidRDefault="00726E5A" w:rsidP="00726E5A">
            <w:pPr>
              <w:jc w:val="both"/>
              <w:rPr>
                <w:rFonts w:eastAsia="Calibri"/>
                <w:bCs/>
                <w:sz w:val="26"/>
                <w:szCs w:val="26"/>
              </w:rPr>
            </w:pPr>
            <w:r w:rsidRPr="007E3935">
              <w:rPr>
                <w:rFonts w:eastAsia="Calibri"/>
                <w:bCs/>
                <w:sz w:val="26"/>
                <w:szCs w:val="26"/>
              </w:rPr>
              <w:t xml:space="preserve">- Gv nêu yêu cầu cần đạt của tiết học: </w:t>
            </w:r>
          </w:p>
          <w:p w:rsidR="00726E5A" w:rsidRPr="007E3935" w:rsidRDefault="00726E5A" w:rsidP="00726E5A">
            <w:pPr>
              <w:jc w:val="both"/>
              <w:rPr>
                <w:rFonts w:eastAsia="Calibri"/>
                <w:sz w:val="26"/>
                <w:szCs w:val="26"/>
              </w:rPr>
            </w:pPr>
            <w:r w:rsidRPr="007E3935">
              <w:rPr>
                <w:rFonts w:eastAsia="Calibri"/>
                <w:sz w:val="26"/>
                <w:szCs w:val="26"/>
              </w:rPr>
              <w:t xml:space="preserve">+ Giúp học sinh củng cố kiến thức, rèn kĩ năng đọc và </w:t>
            </w:r>
            <w:r w:rsidRPr="007E3935">
              <w:rPr>
                <w:sz w:val="26"/>
                <w:szCs w:val="26"/>
              </w:rPr>
              <w:t>hiểu nội dung bài, làm được các bài tập trong vở bài tập</w:t>
            </w:r>
            <w:r w:rsidRPr="007E3935">
              <w:rPr>
                <w:rFonts w:eastAsia="Calibri"/>
                <w:sz w:val="26"/>
                <w:szCs w:val="26"/>
              </w:rPr>
              <w:t>.</w:t>
            </w:r>
          </w:p>
        </w:tc>
        <w:tc>
          <w:tcPr>
            <w:tcW w:w="4037" w:type="dxa"/>
            <w:tcBorders>
              <w:top w:val="single" w:sz="4" w:space="0" w:color="auto"/>
              <w:left w:val="single" w:sz="4" w:space="0" w:color="auto"/>
              <w:bottom w:val="dashed" w:sz="4" w:space="0" w:color="auto"/>
              <w:right w:val="single" w:sz="4" w:space="0" w:color="auto"/>
            </w:tcBorders>
          </w:tcPr>
          <w:p w:rsidR="00726E5A" w:rsidRPr="007E3935" w:rsidRDefault="00726E5A" w:rsidP="00726E5A">
            <w:pPr>
              <w:jc w:val="both"/>
              <w:rPr>
                <w:rFonts w:eastAsia="SimSun"/>
                <w:sz w:val="26"/>
                <w:szCs w:val="26"/>
              </w:rPr>
            </w:pPr>
          </w:p>
          <w:p w:rsidR="00726E5A" w:rsidRPr="007E3935" w:rsidRDefault="00726E5A" w:rsidP="00726E5A">
            <w:pPr>
              <w:jc w:val="both"/>
              <w:rPr>
                <w:rFonts w:eastAsia="SimSun"/>
                <w:sz w:val="26"/>
                <w:szCs w:val="26"/>
              </w:rPr>
            </w:pPr>
            <w:r w:rsidRPr="007E3935">
              <w:rPr>
                <w:rFonts w:eastAsia="SimSun"/>
                <w:sz w:val="26"/>
                <w:szCs w:val="26"/>
              </w:rPr>
              <w:t>- HS thực hiện</w:t>
            </w:r>
          </w:p>
          <w:p w:rsidR="00726E5A" w:rsidRPr="007E3935" w:rsidRDefault="00726E5A" w:rsidP="00726E5A">
            <w:pPr>
              <w:rPr>
                <w:rFonts w:eastAsia="Calibri"/>
                <w:color w:val="000000"/>
                <w:sz w:val="26"/>
                <w:szCs w:val="26"/>
              </w:rPr>
            </w:pPr>
            <w:r w:rsidRPr="007E3935">
              <w:rPr>
                <w:rFonts w:eastAsia="Calibri"/>
                <w:color w:val="000000"/>
                <w:sz w:val="26"/>
                <w:szCs w:val="26"/>
              </w:rPr>
              <w:t xml:space="preserve">- </w:t>
            </w:r>
            <w:r w:rsidRPr="007E3935">
              <w:rPr>
                <w:rFonts w:eastAsia="Calibri"/>
                <w:color w:val="000000"/>
                <w:sz w:val="26"/>
                <w:szCs w:val="26"/>
                <w:lang w:val="vi-VN"/>
              </w:rPr>
              <w:t>HS l</w:t>
            </w:r>
            <w:r w:rsidRPr="007E3935">
              <w:rPr>
                <w:rFonts w:eastAsia="Calibri"/>
                <w:color w:val="000000"/>
                <w:sz w:val="26"/>
                <w:szCs w:val="26"/>
              </w:rPr>
              <w:t>ắng nghe</w:t>
            </w:r>
          </w:p>
          <w:p w:rsidR="00726E5A" w:rsidRPr="007E3935" w:rsidRDefault="00726E5A" w:rsidP="00726E5A">
            <w:pPr>
              <w:rPr>
                <w:rFonts w:eastAsia="Calibri"/>
                <w:sz w:val="26"/>
                <w:szCs w:val="26"/>
              </w:rPr>
            </w:pPr>
          </w:p>
        </w:tc>
      </w:tr>
      <w:tr w:rsidR="00726E5A" w:rsidRPr="007E3935" w:rsidTr="00726E5A">
        <w:trPr>
          <w:trHeight w:val="2240"/>
        </w:trPr>
        <w:tc>
          <w:tcPr>
            <w:tcW w:w="5038" w:type="dxa"/>
            <w:tcBorders>
              <w:top w:val="dashed" w:sz="4" w:space="0" w:color="auto"/>
              <w:left w:val="single" w:sz="4" w:space="0" w:color="auto"/>
              <w:bottom w:val="nil"/>
              <w:right w:val="single" w:sz="4" w:space="0" w:color="auto"/>
            </w:tcBorders>
          </w:tcPr>
          <w:p w:rsidR="00726E5A" w:rsidRPr="007E3935" w:rsidRDefault="00726E5A" w:rsidP="00726E5A">
            <w:pPr>
              <w:rPr>
                <w:rFonts w:eastAsia="Calibri"/>
                <w:b/>
                <w:color w:val="000000"/>
                <w:sz w:val="26"/>
                <w:szCs w:val="26"/>
                <w:lang w:val="vi-VN"/>
              </w:rPr>
            </w:pPr>
            <w:r w:rsidRPr="007E3935">
              <w:rPr>
                <w:rFonts w:eastAsia="Calibri"/>
                <w:b/>
                <w:color w:val="000000"/>
                <w:sz w:val="26"/>
                <w:szCs w:val="26"/>
              </w:rPr>
              <w:t>2. HĐ</w:t>
            </w:r>
            <w:r w:rsidRPr="007E3935">
              <w:rPr>
                <w:rFonts w:eastAsia="Calibri"/>
                <w:color w:val="000000"/>
                <w:sz w:val="26"/>
                <w:szCs w:val="26"/>
              </w:rPr>
              <w:t xml:space="preserve"> </w:t>
            </w:r>
            <w:r w:rsidRPr="007E3935">
              <w:rPr>
                <w:rFonts w:eastAsia="Calibri"/>
                <w:b/>
                <w:color w:val="000000"/>
                <w:sz w:val="26"/>
                <w:szCs w:val="26"/>
              </w:rPr>
              <w:t>L</w:t>
            </w:r>
            <w:r w:rsidRPr="007E3935">
              <w:rPr>
                <w:rFonts w:eastAsia="Calibri"/>
                <w:b/>
                <w:color w:val="000000"/>
                <w:sz w:val="26"/>
                <w:szCs w:val="26"/>
                <w:lang w:val="vi-VN"/>
              </w:rPr>
              <w:t>uyện tập</w:t>
            </w:r>
            <w:r w:rsidRPr="007E3935">
              <w:rPr>
                <w:rFonts w:eastAsia="Calibri"/>
                <w:b/>
                <w:color w:val="000000"/>
                <w:sz w:val="26"/>
                <w:szCs w:val="26"/>
              </w:rPr>
              <w:t>, thực hành</w:t>
            </w:r>
            <w:r w:rsidRPr="007E3935">
              <w:rPr>
                <w:rFonts w:eastAsia="Calibri"/>
                <w:b/>
                <w:color w:val="000000"/>
                <w:sz w:val="26"/>
                <w:szCs w:val="26"/>
                <w:lang w:val="vi-VN"/>
              </w:rPr>
              <w:t>.</w:t>
            </w:r>
          </w:p>
          <w:p w:rsidR="00726E5A" w:rsidRPr="007E3935" w:rsidRDefault="00726E5A" w:rsidP="00726E5A">
            <w:pPr>
              <w:rPr>
                <w:sz w:val="26"/>
                <w:szCs w:val="26"/>
                <w:lang w:val="vi-VN"/>
              </w:rPr>
            </w:pPr>
            <w:r w:rsidRPr="007E3935">
              <w:rPr>
                <w:b/>
                <w:bCs/>
                <w:sz w:val="26"/>
                <w:szCs w:val="26"/>
                <w:lang w:val="pt-BR"/>
              </w:rPr>
              <w:t>Hoạt động 1:</w:t>
            </w:r>
            <w:r w:rsidRPr="007E3935">
              <w:rPr>
                <w:sz w:val="26"/>
                <w:szCs w:val="26"/>
                <w:lang w:val="pt-BR"/>
              </w:rPr>
              <w:t xml:space="preserve">  </w:t>
            </w:r>
            <w:r w:rsidRPr="007E3935">
              <w:rPr>
                <w:sz w:val="26"/>
                <w:szCs w:val="26"/>
                <w:lang w:val="vi-VN"/>
              </w:rPr>
              <w:t>Luyện đọc.</w:t>
            </w:r>
          </w:p>
          <w:p w:rsidR="00726E5A" w:rsidRPr="007E3935" w:rsidRDefault="00726E5A" w:rsidP="00726E5A">
            <w:pPr>
              <w:jc w:val="both"/>
              <w:rPr>
                <w:sz w:val="26"/>
                <w:szCs w:val="26"/>
                <w:lang w:val="vi-VN"/>
              </w:rPr>
            </w:pPr>
            <w:r w:rsidRPr="007E3935">
              <w:rPr>
                <w:sz w:val="26"/>
                <w:szCs w:val="26"/>
                <w:lang w:val="vi-VN"/>
              </w:rPr>
              <w:t>- Gọi 1 HS đọc cả bài .</w:t>
            </w:r>
          </w:p>
          <w:p w:rsidR="00726E5A" w:rsidRPr="007E3935" w:rsidRDefault="00726E5A" w:rsidP="00726E5A">
            <w:pPr>
              <w:jc w:val="both"/>
              <w:rPr>
                <w:sz w:val="26"/>
                <w:szCs w:val="26"/>
                <w:lang w:val="vi-VN"/>
              </w:rPr>
            </w:pPr>
            <w:r w:rsidRPr="007E3935">
              <w:rPr>
                <w:sz w:val="26"/>
                <w:szCs w:val="26"/>
                <w:lang w:val="vi-VN"/>
              </w:rPr>
              <w:t>- GV gọi HS nêu từ khó đọc, câu dài, ngắt nghỉ, nhấn giọng.</w:t>
            </w: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r w:rsidRPr="007E3935">
              <w:rPr>
                <w:sz w:val="26"/>
                <w:szCs w:val="26"/>
                <w:lang w:val="vi-VN"/>
              </w:rPr>
              <w:t>- GV: yêu cầu HS ngồi theo nhóm 4 luyện đọc.</w:t>
            </w:r>
          </w:p>
          <w:p w:rsidR="00726E5A" w:rsidRPr="007E3935" w:rsidRDefault="00726E5A" w:rsidP="00726E5A">
            <w:pPr>
              <w:rPr>
                <w:sz w:val="26"/>
                <w:szCs w:val="26"/>
                <w:lang w:val="vi-VN"/>
              </w:rPr>
            </w:pPr>
            <w:r w:rsidRPr="007E3935">
              <w:rPr>
                <w:sz w:val="26"/>
                <w:szCs w:val="26"/>
                <w:lang w:val="vi-VN"/>
              </w:rPr>
              <w:t>- Gọi 1 HS lên cho các nhóm chia sẻ phần luyện đọc.</w:t>
            </w:r>
          </w:p>
          <w:p w:rsidR="00726E5A" w:rsidRPr="007E3935" w:rsidRDefault="00726E5A" w:rsidP="00726E5A">
            <w:pPr>
              <w:jc w:val="both"/>
              <w:rPr>
                <w:sz w:val="26"/>
                <w:szCs w:val="26"/>
                <w:lang w:val="vi-VN"/>
              </w:rPr>
            </w:pPr>
            <w:r w:rsidRPr="007E3935">
              <w:rPr>
                <w:sz w:val="26"/>
                <w:szCs w:val="26"/>
                <w:lang w:val="vi-VN"/>
              </w:rPr>
              <w:t>- Các nhóm khác lắng nghe và nhận xét các bạn đọc đúng yêu cầu chưa và giúp bạn đọc đúng theo yêu cầu.</w:t>
            </w:r>
          </w:p>
          <w:p w:rsidR="00726E5A" w:rsidRPr="007E3935" w:rsidRDefault="00726E5A" w:rsidP="00726E5A">
            <w:pPr>
              <w:rPr>
                <w:sz w:val="26"/>
                <w:szCs w:val="26"/>
                <w:lang w:val="vi-VN"/>
              </w:rPr>
            </w:pPr>
            <w:r w:rsidRPr="007E3935">
              <w:rPr>
                <w:sz w:val="26"/>
                <w:szCs w:val="26"/>
                <w:lang w:val="vi-VN"/>
              </w:rPr>
              <w:t xml:space="preserve">- GV theo dõi các nhóm đọc bài. </w:t>
            </w:r>
          </w:p>
          <w:p w:rsidR="00726E5A" w:rsidRPr="007E3935" w:rsidRDefault="00726E5A" w:rsidP="00726E5A">
            <w:pPr>
              <w:rPr>
                <w:sz w:val="26"/>
                <w:szCs w:val="26"/>
                <w:lang w:val="vi-VN"/>
              </w:rPr>
            </w:pPr>
            <w:r w:rsidRPr="007E3935">
              <w:rPr>
                <w:sz w:val="26"/>
                <w:szCs w:val="26"/>
                <w:lang w:val="vi-VN"/>
              </w:rPr>
              <w:t>- Gọi các nhóm đọc. HS nhận xét.</w:t>
            </w:r>
          </w:p>
          <w:p w:rsidR="00726E5A" w:rsidRPr="007E3935" w:rsidRDefault="00726E5A" w:rsidP="00726E5A">
            <w:pPr>
              <w:jc w:val="both"/>
              <w:rPr>
                <w:sz w:val="26"/>
                <w:szCs w:val="26"/>
                <w:lang w:val="vi-VN"/>
              </w:rPr>
            </w:pPr>
            <w:r w:rsidRPr="007E3935">
              <w:rPr>
                <w:sz w:val="26"/>
                <w:szCs w:val="26"/>
                <w:lang w:val="vi-VN"/>
              </w:rPr>
              <w:t>- GV nhận xét: (VD: Nhóm bạn … đọc đúng, đám bảo tốc độ hoặc nhóm bạn…. đọc bài lưu loát và đã biết đọc hay bài đọc.</w:t>
            </w:r>
          </w:p>
        </w:tc>
        <w:tc>
          <w:tcPr>
            <w:tcW w:w="4037" w:type="dxa"/>
            <w:tcBorders>
              <w:top w:val="dashed" w:sz="4" w:space="0" w:color="auto"/>
              <w:left w:val="single" w:sz="4" w:space="0" w:color="auto"/>
              <w:bottom w:val="nil"/>
              <w:right w:val="single" w:sz="4" w:space="0" w:color="auto"/>
            </w:tcBorders>
          </w:tcPr>
          <w:p w:rsidR="00726E5A" w:rsidRPr="007E3935" w:rsidRDefault="00726E5A" w:rsidP="00726E5A">
            <w:pPr>
              <w:rPr>
                <w:rFonts w:eastAsia="Calibri"/>
                <w:sz w:val="26"/>
                <w:szCs w:val="26"/>
                <w:lang w:val="vi-VN"/>
              </w:rPr>
            </w:pPr>
          </w:p>
          <w:p w:rsidR="00726E5A" w:rsidRPr="007E3935" w:rsidRDefault="00726E5A" w:rsidP="00726E5A">
            <w:pPr>
              <w:rPr>
                <w:rFonts w:eastAsia="Calibri"/>
                <w:sz w:val="26"/>
                <w:szCs w:val="26"/>
                <w:lang w:val="vi-VN"/>
              </w:rPr>
            </w:pPr>
          </w:p>
          <w:p w:rsidR="00726E5A" w:rsidRPr="007E3935" w:rsidRDefault="00726E5A" w:rsidP="00726E5A">
            <w:pPr>
              <w:rPr>
                <w:sz w:val="26"/>
                <w:szCs w:val="26"/>
                <w:lang w:val="vi-VN"/>
              </w:rPr>
            </w:pPr>
            <w:r w:rsidRPr="007E3935">
              <w:rPr>
                <w:rFonts w:eastAsia="Calibri"/>
                <w:sz w:val="26"/>
                <w:szCs w:val="26"/>
                <w:lang w:val="vi-VN"/>
              </w:rPr>
              <w:t>-</w:t>
            </w:r>
            <w:r w:rsidRPr="007E3935">
              <w:rPr>
                <w:sz w:val="26"/>
                <w:szCs w:val="26"/>
                <w:lang w:val="vi-VN"/>
              </w:rPr>
              <w:t xml:space="preserve"> HS đọc bài. </w:t>
            </w:r>
          </w:p>
          <w:p w:rsidR="00726E5A" w:rsidRPr="007E3935" w:rsidRDefault="00726E5A" w:rsidP="00726E5A">
            <w:pPr>
              <w:jc w:val="both"/>
              <w:rPr>
                <w:sz w:val="26"/>
                <w:szCs w:val="26"/>
                <w:lang w:val="vi-VN"/>
              </w:rPr>
            </w:pPr>
            <w:r w:rsidRPr="007E3935">
              <w:rPr>
                <w:rFonts w:eastAsia="Calibri"/>
                <w:sz w:val="26"/>
                <w:szCs w:val="26"/>
                <w:lang w:val="vi-VN"/>
              </w:rPr>
              <w:t>-</w:t>
            </w:r>
            <w:r w:rsidRPr="007E3935">
              <w:rPr>
                <w:sz w:val="26"/>
                <w:szCs w:val="26"/>
                <w:lang w:val="vi-VN"/>
              </w:rPr>
              <w:t xml:space="preserve"> HS nêu: Từ khó đọc: </w:t>
            </w:r>
            <w:r w:rsidRPr="007E3935">
              <w:rPr>
                <w:i/>
                <w:sz w:val="26"/>
                <w:szCs w:val="26"/>
                <w:lang w:val="vi-VN"/>
              </w:rPr>
              <w:t>lạc đường, điện năng lượng, mưa nắng, biển lặng,…</w:t>
            </w:r>
          </w:p>
          <w:p w:rsidR="00726E5A" w:rsidRPr="007E3935" w:rsidRDefault="00726E5A" w:rsidP="00726E5A">
            <w:pPr>
              <w:jc w:val="both"/>
              <w:rPr>
                <w:sz w:val="26"/>
                <w:szCs w:val="26"/>
                <w:lang w:val="vi-VN"/>
              </w:rPr>
            </w:pPr>
            <w:r w:rsidRPr="007E3935">
              <w:rPr>
                <w:sz w:val="26"/>
                <w:szCs w:val="26"/>
                <w:lang w:val="vi-VN"/>
              </w:rPr>
              <w:t xml:space="preserve">- Luyện đọc các câu dài: </w:t>
            </w:r>
          </w:p>
          <w:p w:rsidR="00726E5A" w:rsidRPr="007E3935" w:rsidRDefault="00726E5A" w:rsidP="00726E5A">
            <w:pPr>
              <w:spacing w:line="288" w:lineRule="auto"/>
              <w:jc w:val="both"/>
              <w:rPr>
                <w:sz w:val="26"/>
                <w:szCs w:val="26"/>
              </w:rPr>
            </w:pPr>
            <w:r w:rsidRPr="007E3935">
              <w:rPr>
                <w:sz w:val="26"/>
                <w:szCs w:val="26"/>
              </w:rPr>
              <w:lastRenderedPageBreak/>
              <w:t>Hải đăng/hay đèn biển,/là ngọn tháp được thiết kế/để chiếu sáng bằng hệ thống đèn,/ giúp tàu thuyền định hướng đi lại giữa đại dương.</w:t>
            </w:r>
          </w:p>
          <w:p w:rsidR="00726E5A" w:rsidRPr="007E3935" w:rsidRDefault="00726E5A" w:rsidP="00726E5A">
            <w:pPr>
              <w:spacing w:line="288" w:lineRule="auto"/>
              <w:jc w:val="both"/>
              <w:rPr>
                <w:sz w:val="26"/>
                <w:szCs w:val="26"/>
              </w:rPr>
            </w:pPr>
            <w:r w:rsidRPr="007E3935">
              <w:rPr>
                <w:sz w:val="26"/>
                <w:szCs w:val="26"/>
              </w:rPr>
              <w:t>Với lòng yêu nghề,/ yêu biển đảo quê hương,/ họ đã vượt qua bao khó khăn,/gian khó nơi biển khơi xa vắng,/ góp sức mình bảo vệ vùng biển,/ vùng trời của Tổ quốc.</w:t>
            </w:r>
          </w:p>
          <w:p w:rsidR="00726E5A" w:rsidRPr="007E3935" w:rsidRDefault="00726E5A" w:rsidP="00726E5A">
            <w:pPr>
              <w:rPr>
                <w:sz w:val="26"/>
                <w:szCs w:val="26"/>
                <w:lang w:val="en-US"/>
              </w:rPr>
            </w:pPr>
            <w:r w:rsidRPr="007E3935">
              <w:rPr>
                <w:sz w:val="26"/>
                <w:szCs w:val="26"/>
                <w:lang w:val="en-US"/>
              </w:rPr>
              <w:t>- Học sinh làm việc trong nhóm 4</w:t>
            </w:r>
          </w:p>
          <w:p w:rsidR="00726E5A" w:rsidRPr="007E3935" w:rsidRDefault="00726E5A" w:rsidP="00726E5A">
            <w:pPr>
              <w:rPr>
                <w:rFonts w:eastAsia="Calibri"/>
                <w:sz w:val="26"/>
                <w:szCs w:val="26"/>
                <w:lang w:val="en-US"/>
              </w:rPr>
            </w:pPr>
            <w:r w:rsidRPr="007E3935">
              <w:rPr>
                <w:rFonts w:eastAsia="Calibri"/>
                <w:sz w:val="26"/>
                <w:szCs w:val="26"/>
                <w:lang w:val="en-US"/>
              </w:rPr>
              <w:t xml:space="preserve"> </w:t>
            </w:r>
          </w:p>
          <w:p w:rsidR="00726E5A" w:rsidRPr="007E3935" w:rsidRDefault="00726E5A" w:rsidP="00726E5A">
            <w:pPr>
              <w:rPr>
                <w:rFonts w:eastAsia="Calibri"/>
                <w:sz w:val="26"/>
                <w:szCs w:val="26"/>
                <w:lang w:val="en-US"/>
              </w:rPr>
            </w:pPr>
            <w:r w:rsidRPr="007E3935">
              <w:rPr>
                <w:rFonts w:eastAsia="Calibri"/>
                <w:sz w:val="26"/>
                <w:szCs w:val="26"/>
                <w:lang w:val="vi-VN"/>
              </w:rPr>
              <w:t xml:space="preserve">- </w:t>
            </w:r>
            <w:r w:rsidRPr="007E3935">
              <w:rPr>
                <w:rFonts w:eastAsia="Calibri"/>
                <w:sz w:val="26"/>
                <w:szCs w:val="26"/>
                <w:lang w:val="en-US"/>
              </w:rPr>
              <w:t>HS đọc bài</w:t>
            </w:r>
          </w:p>
          <w:p w:rsidR="00726E5A" w:rsidRPr="007E3935" w:rsidRDefault="00726E5A" w:rsidP="00726E5A">
            <w:pPr>
              <w:rPr>
                <w:rFonts w:eastAsia="Calibri"/>
                <w:sz w:val="26"/>
                <w:szCs w:val="26"/>
                <w:lang w:val="en-US"/>
              </w:rPr>
            </w:pPr>
          </w:p>
          <w:p w:rsidR="00726E5A" w:rsidRPr="007E3935" w:rsidRDefault="00726E5A" w:rsidP="00726E5A">
            <w:pPr>
              <w:rPr>
                <w:rFonts w:eastAsia="Calibri"/>
                <w:sz w:val="26"/>
                <w:szCs w:val="26"/>
                <w:lang w:val="en-US"/>
              </w:rPr>
            </w:pPr>
          </w:p>
        </w:tc>
      </w:tr>
      <w:tr w:rsidR="00726E5A" w:rsidRPr="007E3935" w:rsidTr="00726E5A">
        <w:trPr>
          <w:trHeight w:val="3004"/>
        </w:trPr>
        <w:tc>
          <w:tcPr>
            <w:tcW w:w="5038" w:type="dxa"/>
            <w:tcBorders>
              <w:top w:val="nil"/>
              <w:left w:val="single" w:sz="4" w:space="0" w:color="auto"/>
              <w:bottom w:val="nil"/>
              <w:right w:val="single" w:sz="4" w:space="0" w:color="auto"/>
            </w:tcBorders>
            <w:hideMark/>
          </w:tcPr>
          <w:p w:rsidR="00726E5A" w:rsidRPr="007E3935" w:rsidRDefault="00726E5A" w:rsidP="00726E5A">
            <w:pPr>
              <w:tabs>
                <w:tab w:val="left" w:pos="3405"/>
                <w:tab w:val="center" w:pos="4536"/>
              </w:tabs>
              <w:jc w:val="both"/>
              <w:rPr>
                <w:sz w:val="26"/>
                <w:szCs w:val="26"/>
                <w:lang w:val="vi-VN"/>
              </w:rPr>
            </w:pPr>
            <w:r w:rsidRPr="007E3935">
              <w:rPr>
                <w:b/>
                <w:bCs/>
                <w:sz w:val="26"/>
                <w:szCs w:val="26"/>
                <w:lang w:val="vi-VN"/>
              </w:rPr>
              <w:lastRenderedPageBreak/>
              <w:t xml:space="preserve">Hoạt động 2: </w:t>
            </w:r>
            <w:r w:rsidRPr="007E3935">
              <w:rPr>
                <w:sz w:val="26"/>
                <w:szCs w:val="26"/>
                <w:lang w:val="vi-VN"/>
              </w:rPr>
              <w:t>Tìm hiểu nội dung bài</w:t>
            </w:r>
          </w:p>
          <w:p w:rsidR="00726E5A" w:rsidRPr="007E3935" w:rsidRDefault="00726E5A" w:rsidP="00726E5A">
            <w:pPr>
              <w:jc w:val="both"/>
              <w:rPr>
                <w:sz w:val="26"/>
                <w:szCs w:val="26"/>
                <w:lang w:val="vi-VN"/>
              </w:rPr>
            </w:pPr>
            <w:r w:rsidRPr="007E3935">
              <w:rPr>
                <w:sz w:val="26"/>
                <w:szCs w:val="26"/>
                <w:lang w:val="vi-VN"/>
              </w:rPr>
              <w:t>- GV giao bài tập HS làm bài.</w:t>
            </w:r>
          </w:p>
          <w:p w:rsidR="00726E5A" w:rsidRPr="007E3935" w:rsidRDefault="00726E5A" w:rsidP="00726E5A">
            <w:pPr>
              <w:jc w:val="both"/>
              <w:rPr>
                <w:sz w:val="26"/>
                <w:szCs w:val="26"/>
                <w:lang w:val="vi-VN"/>
              </w:rPr>
            </w:pPr>
            <w:r w:rsidRPr="007E3935">
              <w:rPr>
                <w:sz w:val="26"/>
                <w:szCs w:val="26"/>
                <w:lang w:val="vi-VN"/>
              </w:rPr>
              <w:t xml:space="preserve">- GV lệnh HS đạt chuẩn làm bài tập 1,2,3/66 Vở Bài tập Tiếng Việt. </w:t>
            </w:r>
          </w:p>
          <w:p w:rsidR="00726E5A" w:rsidRPr="007E3935" w:rsidRDefault="00726E5A" w:rsidP="00726E5A">
            <w:pPr>
              <w:rPr>
                <w:sz w:val="26"/>
                <w:szCs w:val="26"/>
                <w:lang w:val="pt-BR"/>
              </w:rPr>
            </w:pPr>
            <w:r w:rsidRPr="007E3935">
              <w:rPr>
                <w:sz w:val="26"/>
                <w:szCs w:val="26"/>
                <w:lang w:val="pt-BR"/>
              </w:rPr>
              <w:t xml:space="preserve">- GV cho Hs làm bài trong vòng 12 phút. </w:t>
            </w:r>
          </w:p>
          <w:p w:rsidR="00726E5A" w:rsidRPr="007E3935" w:rsidRDefault="00726E5A" w:rsidP="00726E5A">
            <w:pPr>
              <w:rPr>
                <w:sz w:val="26"/>
                <w:szCs w:val="26"/>
                <w:lang w:val="pt-BR"/>
              </w:rPr>
            </w:pPr>
            <w:r w:rsidRPr="007E3935">
              <w:rPr>
                <w:sz w:val="26"/>
                <w:szCs w:val="26"/>
                <w:lang w:val="pt-BR"/>
              </w:rPr>
              <w:t>- Gv quan sát, giúp đỡ, nhắc nhở tư thế ngồi học cho Hs; chấm chữa bài.</w:t>
            </w:r>
          </w:p>
          <w:p w:rsidR="00726E5A" w:rsidRPr="007E3935" w:rsidRDefault="00726E5A" w:rsidP="00726E5A">
            <w:pPr>
              <w:jc w:val="both"/>
              <w:rPr>
                <w:sz w:val="26"/>
                <w:szCs w:val="26"/>
                <w:lang w:val="pt-BR"/>
              </w:rPr>
            </w:pPr>
            <w:r w:rsidRPr="007E3935">
              <w:rPr>
                <w:sz w:val="26"/>
                <w:szCs w:val="26"/>
                <w:lang w:val="pt-BR"/>
              </w:rPr>
              <w:t>- HS làm xong bài GV cho HS đổi vở kiểm tra bài cho nhau.</w:t>
            </w:r>
          </w:p>
        </w:tc>
        <w:tc>
          <w:tcPr>
            <w:tcW w:w="4037" w:type="dxa"/>
            <w:tcBorders>
              <w:top w:val="nil"/>
              <w:left w:val="single" w:sz="4" w:space="0" w:color="auto"/>
              <w:bottom w:val="nil"/>
              <w:right w:val="single" w:sz="4" w:space="0" w:color="auto"/>
            </w:tcBorders>
          </w:tcPr>
          <w:p w:rsidR="00726E5A" w:rsidRPr="007E3935" w:rsidRDefault="00726E5A" w:rsidP="00726E5A">
            <w:pPr>
              <w:jc w:val="both"/>
              <w:rPr>
                <w:rFonts w:eastAsia="Calibri"/>
                <w:color w:val="000000"/>
                <w:sz w:val="26"/>
                <w:szCs w:val="26"/>
              </w:rPr>
            </w:pPr>
          </w:p>
          <w:p w:rsidR="00726E5A" w:rsidRPr="007E3935" w:rsidRDefault="00726E5A" w:rsidP="00726E5A">
            <w:pPr>
              <w:jc w:val="both"/>
              <w:rPr>
                <w:rFonts w:eastAsia="Calibri"/>
                <w:color w:val="000000"/>
                <w:sz w:val="26"/>
                <w:szCs w:val="26"/>
              </w:rPr>
            </w:pPr>
          </w:p>
          <w:p w:rsidR="00726E5A" w:rsidRPr="007E3935" w:rsidRDefault="00726E5A" w:rsidP="00726E5A">
            <w:pPr>
              <w:rPr>
                <w:sz w:val="26"/>
                <w:szCs w:val="26"/>
              </w:rPr>
            </w:pPr>
            <w:r w:rsidRPr="007E3935">
              <w:rPr>
                <w:rFonts w:eastAsia="Calibri"/>
                <w:sz w:val="26"/>
                <w:szCs w:val="26"/>
              </w:rPr>
              <w:t>-</w:t>
            </w:r>
            <w:r w:rsidRPr="007E3935">
              <w:rPr>
                <w:sz w:val="26"/>
                <w:szCs w:val="26"/>
              </w:rPr>
              <w:t xml:space="preserve"> HS đánh dấu bài tập cần làm  vào vở. </w:t>
            </w:r>
          </w:p>
          <w:p w:rsidR="00726E5A" w:rsidRPr="007E3935" w:rsidRDefault="00726E5A" w:rsidP="00726E5A">
            <w:pPr>
              <w:rPr>
                <w:rFonts w:eastAsia="Calibri"/>
                <w:sz w:val="26"/>
                <w:szCs w:val="26"/>
                <w:lang w:val="en-US"/>
              </w:rPr>
            </w:pPr>
            <w:r w:rsidRPr="007E3935">
              <w:rPr>
                <w:rFonts w:eastAsia="Calibri"/>
                <w:sz w:val="26"/>
                <w:szCs w:val="26"/>
                <w:lang w:val="en-US"/>
              </w:rPr>
              <w:t>-</w:t>
            </w:r>
            <w:r w:rsidRPr="007E3935">
              <w:rPr>
                <w:rFonts w:eastAsia="Calibri"/>
                <w:sz w:val="26"/>
                <w:szCs w:val="26"/>
                <w:lang w:val="vi-VN"/>
              </w:rPr>
              <w:t xml:space="preserve"> </w:t>
            </w:r>
            <w:r w:rsidRPr="007E3935">
              <w:rPr>
                <w:rFonts w:eastAsia="Calibri"/>
                <w:sz w:val="26"/>
                <w:szCs w:val="26"/>
                <w:lang w:val="en-US"/>
              </w:rPr>
              <w:t>HS làm bài</w:t>
            </w:r>
          </w:p>
          <w:p w:rsidR="00726E5A" w:rsidRPr="007E3935" w:rsidRDefault="00726E5A" w:rsidP="00726E5A">
            <w:pPr>
              <w:rPr>
                <w:rFonts w:eastAsia="Calibri"/>
                <w:sz w:val="26"/>
                <w:szCs w:val="26"/>
                <w:lang w:val="en-US"/>
              </w:rPr>
            </w:pPr>
          </w:p>
        </w:tc>
      </w:tr>
      <w:tr w:rsidR="00726E5A" w:rsidRPr="007E3935" w:rsidTr="00726E5A">
        <w:tc>
          <w:tcPr>
            <w:tcW w:w="5038" w:type="dxa"/>
            <w:tcBorders>
              <w:top w:val="nil"/>
              <w:left w:val="single" w:sz="4" w:space="0" w:color="auto"/>
              <w:bottom w:val="nil"/>
              <w:right w:val="single" w:sz="4" w:space="0" w:color="auto"/>
            </w:tcBorders>
          </w:tcPr>
          <w:p w:rsidR="00726E5A" w:rsidRPr="007E3935" w:rsidRDefault="00726E5A" w:rsidP="00726E5A">
            <w:pPr>
              <w:tabs>
                <w:tab w:val="left" w:pos="3405"/>
                <w:tab w:val="center" w:pos="4536"/>
              </w:tabs>
              <w:jc w:val="both"/>
              <w:rPr>
                <w:sz w:val="26"/>
                <w:szCs w:val="26"/>
                <w:lang w:val="vi-VN"/>
              </w:rPr>
            </w:pPr>
            <w:r w:rsidRPr="007E3935">
              <w:rPr>
                <w:b/>
                <w:bCs/>
                <w:sz w:val="26"/>
                <w:szCs w:val="26"/>
                <w:lang w:val="vi-VN"/>
              </w:rPr>
              <w:t xml:space="preserve">Hoạt động 3: </w:t>
            </w:r>
            <w:r w:rsidRPr="007E3935">
              <w:rPr>
                <w:sz w:val="26"/>
                <w:szCs w:val="26"/>
                <w:lang w:val="vi-VN"/>
              </w:rPr>
              <w:t>Chữa bài</w:t>
            </w:r>
          </w:p>
          <w:p w:rsidR="00726E5A" w:rsidRPr="007E3935" w:rsidRDefault="00726E5A" w:rsidP="00726E5A">
            <w:pPr>
              <w:tabs>
                <w:tab w:val="left" w:pos="3405"/>
                <w:tab w:val="center" w:pos="4536"/>
              </w:tabs>
              <w:jc w:val="both"/>
              <w:rPr>
                <w:sz w:val="26"/>
                <w:szCs w:val="26"/>
                <w:lang w:val="vi-VN"/>
              </w:rPr>
            </w:pPr>
            <w:r w:rsidRPr="007E3935">
              <w:rPr>
                <w:sz w:val="26"/>
                <w:szCs w:val="26"/>
                <w:lang w:val="vi-VN"/>
              </w:rPr>
              <w:t>- GV Gọi 1 Hs lên điều hành phần chia sẻ trước lớp.</w:t>
            </w:r>
          </w:p>
          <w:p w:rsidR="00726E5A" w:rsidRPr="007E3935" w:rsidRDefault="00726E5A" w:rsidP="00726E5A">
            <w:pPr>
              <w:jc w:val="both"/>
              <w:rPr>
                <w:b/>
                <w:sz w:val="26"/>
                <w:szCs w:val="26"/>
                <w:lang w:val="vi-VN"/>
              </w:rPr>
            </w:pPr>
            <w:r w:rsidRPr="007E3935">
              <w:rPr>
                <w:b/>
                <w:sz w:val="26"/>
                <w:szCs w:val="26"/>
                <w:lang w:val="vi-VN"/>
              </w:rPr>
              <w:t>* Bài 1/66</w:t>
            </w:r>
          </w:p>
          <w:p w:rsidR="00726E5A" w:rsidRPr="007E3935" w:rsidRDefault="00726E5A" w:rsidP="00726E5A">
            <w:pPr>
              <w:jc w:val="both"/>
              <w:rPr>
                <w:sz w:val="26"/>
                <w:szCs w:val="26"/>
                <w:lang w:val="vi-VN"/>
              </w:rPr>
            </w:pPr>
            <w:r w:rsidRPr="007E3935">
              <w:rPr>
                <w:sz w:val="26"/>
                <w:szCs w:val="26"/>
                <w:lang w:val="vi-VN"/>
              </w:rPr>
              <w:t xml:space="preserve">- Gọi HS trình bày bài làm. </w:t>
            </w: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r w:rsidRPr="007E3935">
              <w:rPr>
                <w:sz w:val="26"/>
                <w:szCs w:val="26"/>
                <w:lang w:val="vi-VN"/>
              </w:rPr>
              <w:t>- Gọi HS nhận xét.</w:t>
            </w:r>
          </w:p>
          <w:p w:rsidR="00726E5A" w:rsidRPr="007E3935" w:rsidRDefault="00726E5A" w:rsidP="00726E5A">
            <w:pPr>
              <w:jc w:val="both"/>
              <w:rPr>
                <w:sz w:val="26"/>
                <w:szCs w:val="26"/>
                <w:lang w:val="en-US"/>
              </w:rPr>
            </w:pPr>
            <w:r w:rsidRPr="007E3935">
              <w:rPr>
                <w:sz w:val="26"/>
                <w:szCs w:val="26"/>
                <w:lang w:val="vi-VN"/>
              </w:rPr>
              <w:t xml:space="preserve">- GV nhận xét bổ sung. </w:t>
            </w:r>
            <w:r w:rsidRPr="007E3935">
              <w:rPr>
                <w:sz w:val="26"/>
                <w:szCs w:val="26"/>
                <w:lang w:val="en-US"/>
              </w:rPr>
              <w:t>Chốt nội dung</w:t>
            </w:r>
          </w:p>
        </w:tc>
        <w:tc>
          <w:tcPr>
            <w:tcW w:w="4037" w:type="dxa"/>
            <w:tcBorders>
              <w:top w:val="nil"/>
              <w:left w:val="single" w:sz="4" w:space="0" w:color="auto"/>
              <w:bottom w:val="nil"/>
              <w:right w:val="single" w:sz="4" w:space="0" w:color="auto"/>
            </w:tcBorders>
          </w:tcPr>
          <w:p w:rsidR="00726E5A" w:rsidRPr="007E3935" w:rsidRDefault="00726E5A" w:rsidP="00726E5A">
            <w:pPr>
              <w:rPr>
                <w:rFonts w:eastAsia="Calibri"/>
                <w:sz w:val="26"/>
                <w:szCs w:val="26"/>
                <w:lang w:val="en-US"/>
              </w:rPr>
            </w:pPr>
          </w:p>
          <w:p w:rsidR="00726E5A" w:rsidRPr="007E3935" w:rsidRDefault="00726E5A" w:rsidP="00726E5A">
            <w:pPr>
              <w:rPr>
                <w:rFonts w:eastAsia="Calibri"/>
                <w:sz w:val="26"/>
                <w:szCs w:val="26"/>
                <w:lang w:val="en-US"/>
              </w:rPr>
            </w:pPr>
            <w:r w:rsidRPr="007E3935">
              <w:rPr>
                <w:rFonts w:eastAsia="Calibri"/>
                <w:sz w:val="26"/>
                <w:szCs w:val="26"/>
                <w:lang w:val="en-US"/>
              </w:rPr>
              <w:t>-</w:t>
            </w:r>
            <w:r w:rsidRPr="007E3935">
              <w:rPr>
                <w:rFonts w:eastAsia="Calibri"/>
                <w:sz w:val="26"/>
                <w:szCs w:val="26"/>
                <w:lang w:val="vi-VN"/>
              </w:rPr>
              <w:t xml:space="preserve"> </w:t>
            </w:r>
            <w:r w:rsidRPr="007E3935">
              <w:rPr>
                <w:rFonts w:eastAsia="Calibri"/>
                <w:sz w:val="26"/>
                <w:szCs w:val="26"/>
                <w:lang w:val="en-US"/>
              </w:rPr>
              <w:t>1 Hs lên chia sẻ.</w:t>
            </w:r>
          </w:p>
          <w:p w:rsidR="00726E5A" w:rsidRPr="007E3935" w:rsidRDefault="00726E5A" w:rsidP="00726E5A">
            <w:pPr>
              <w:rPr>
                <w:rFonts w:eastAsia="Calibri"/>
                <w:sz w:val="26"/>
                <w:szCs w:val="26"/>
                <w:lang w:val="en-US"/>
              </w:rPr>
            </w:pPr>
          </w:p>
          <w:p w:rsidR="00726E5A" w:rsidRPr="007E3935" w:rsidRDefault="00726E5A" w:rsidP="00726E5A">
            <w:pPr>
              <w:rPr>
                <w:rFonts w:eastAsia="Calibri"/>
                <w:sz w:val="26"/>
                <w:szCs w:val="26"/>
                <w:lang w:val="en-US"/>
              </w:rPr>
            </w:pPr>
          </w:p>
          <w:p w:rsidR="00726E5A" w:rsidRPr="007E3935" w:rsidRDefault="00726E5A" w:rsidP="00726E5A">
            <w:pPr>
              <w:rPr>
                <w:rFonts w:eastAsia="Calibri"/>
                <w:sz w:val="26"/>
                <w:szCs w:val="26"/>
                <w:lang w:val="vi-VN"/>
              </w:rPr>
            </w:pPr>
            <w:r w:rsidRPr="007E3935">
              <w:rPr>
                <w:rFonts w:eastAsia="Calibri"/>
                <w:sz w:val="26"/>
                <w:szCs w:val="26"/>
                <w:lang w:val="vi-VN"/>
              </w:rPr>
              <w:t xml:space="preserve">- </w:t>
            </w:r>
            <w:r w:rsidRPr="007E3935">
              <w:rPr>
                <w:rFonts w:eastAsia="Calibri"/>
                <w:sz w:val="26"/>
                <w:szCs w:val="26"/>
                <w:lang w:val="en-US"/>
              </w:rPr>
              <w:t>Hs trình bày</w:t>
            </w:r>
            <w:r w:rsidRPr="007E3935">
              <w:rPr>
                <w:rFonts w:eastAsia="Calibri"/>
                <w:sz w:val="26"/>
                <w:szCs w:val="26"/>
                <w:lang w:val="vi-VN"/>
              </w:rPr>
              <w:t xml:space="preserve"> trên bảng phụ:</w:t>
            </w:r>
          </w:p>
          <w:p w:rsidR="00726E5A" w:rsidRPr="007E3935" w:rsidRDefault="00726E5A" w:rsidP="00726E5A">
            <w:pPr>
              <w:spacing w:line="288" w:lineRule="auto"/>
              <w:jc w:val="both"/>
              <w:rPr>
                <w:noProof/>
                <w:sz w:val="26"/>
                <w:szCs w:val="26"/>
              </w:rPr>
            </w:pPr>
            <w:r w:rsidRPr="007E3935">
              <w:rPr>
                <w:noProof/>
                <w:sz w:val="26"/>
                <w:szCs w:val="26"/>
                <w:lang w:val="vi-VN"/>
              </w:rPr>
              <w:t>*</w:t>
            </w:r>
            <w:r w:rsidRPr="007E3935">
              <w:rPr>
                <w:noProof/>
                <w:sz w:val="26"/>
                <w:szCs w:val="26"/>
              </w:rPr>
              <w:t>Từ ngữ chỉ sự vật: biển, sóng, đèn biển, sương, đoàn tàu.</w:t>
            </w:r>
          </w:p>
          <w:p w:rsidR="00726E5A" w:rsidRPr="007E3935" w:rsidRDefault="00726E5A" w:rsidP="00726E5A">
            <w:pPr>
              <w:rPr>
                <w:noProof/>
                <w:sz w:val="26"/>
                <w:szCs w:val="26"/>
              </w:rPr>
            </w:pPr>
            <w:r w:rsidRPr="007E3935">
              <w:rPr>
                <w:noProof/>
                <w:sz w:val="26"/>
                <w:szCs w:val="26"/>
              </w:rPr>
              <w:t>*Từ ngữ chỉ hoạt động: thức dậy, cõng,</w:t>
            </w:r>
            <w:r w:rsidRPr="007E3935">
              <w:rPr>
                <w:noProof/>
                <w:sz w:val="26"/>
                <w:szCs w:val="26"/>
                <w:lang w:val="vi-VN"/>
              </w:rPr>
              <w:t xml:space="preserve"> </w:t>
            </w:r>
            <w:r w:rsidRPr="007E3935">
              <w:rPr>
                <w:noProof/>
                <w:sz w:val="26"/>
                <w:szCs w:val="26"/>
              </w:rPr>
              <w:t>đứng</w:t>
            </w:r>
          </w:p>
          <w:p w:rsidR="00726E5A" w:rsidRPr="007E3935" w:rsidRDefault="00726E5A" w:rsidP="00726E5A">
            <w:pPr>
              <w:rPr>
                <w:sz w:val="26"/>
                <w:szCs w:val="26"/>
                <w:lang w:val="vi-VN"/>
              </w:rPr>
            </w:pPr>
            <w:r w:rsidRPr="007E3935">
              <w:rPr>
                <w:sz w:val="26"/>
                <w:szCs w:val="26"/>
                <w:lang w:val="vi-VN"/>
              </w:rPr>
              <w:t>- HS nhận xét.</w:t>
            </w:r>
          </w:p>
          <w:p w:rsidR="00726E5A" w:rsidRPr="007E3935" w:rsidRDefault="00726E5A" w:rsidP="00726E5A">
            <w:pPr>
              <w:rPr>
                <w:rFonts w:eastAsia="Calibri"/>
                <w:sz w:val="26"/>
                <w:szCs w:val="26"/>
                <w:lang w:val="vi-VN"/>
              </w:rPr>
            </w:pPr>
            <w:r w:rsidRPr="007E3935">
              <w:rPr>
                <w:sz w:val="26"/>
                <w:szCs w:val="26"/>
                <w:lang w:val="vi-VN"/>
              </w:rPr>
              <w:t>- HS chữa bài vào vở.</w:t>
            </w:r>
          </w:p>
        </w:tc>
      </w:tr>
      <w:tr w:rsidR="00726E5A" w:rsidRPr="007E3935" w:rsidTr="00726E5A">
        <w:trPr>
          <w:trHeight w:val="284"/>
        </w:trPr>
        <w:tc>
          <w:tcPr>
            <w:tcW w:w="5038" w:type="dxa"/>
            <w:tcBorders>
              <w:top w:val="nil"/>
              <w:left w:val="single" w:sz="4" w:space="0" w:color="auto"/>
              <w:bottom w:val="nil"/>
              <w:right w:val="single" w:sz="4" w:space="0" w:color="auto"/>
            </w:tcBorders>
          </w:tcPr>
          <w:p w:rsidR="00726E5A" w:rsidRPr="007E3935" w:rsidRDefault="00726E5A" w:rsidP="00726E5A">
            <w:pPr>
              <w:jc w:val="both"/>
              <w:rPr>
                <w:sz w:val="26"/>
                <w:szCs w:val="26"/>
                <w:lang w:val="vi-VN"/>
              </w:rPr>
            </w:pPr>
            <w:r w:rsidRPr="007E3935">
              <w:rPr>
                <w:sz w:val="26"/>
                <w:szCs w:val="26"/>
                <w:lang w:val="vi-VN"/>
              </w:rPr>
              <w:lastRenderedPageBreak/>
              <w:t xml:space="preserve">  </w:t>
            </w:r>
            <w:r w:rsidRPr="00F804CA">
              <w:rPr>
                <w:i/>
                <w:sz w:val="26"/>
                <w:szCs w:val="26"/>
              </w:rPr>
              <w:sym w:font="Wingdings" w:char="F0E8"/>
            </w:r>
            <w:r w:rsidRPr="00F804CA">
              <w:rPr>
                <w:sz w:val="26"/>
                <w:szCs w:val="26"/>
                <w:lang w:val="vi-VN"/>
              </w:rPr>
              <w:t xml:space="preserve">    </w:t>
            </w:r>
            <w:r w:rsidRPr="007E3935">
              <w:rPr>
                <w:sz w:val="26"/>
                <w:szCs w:val="26"/>
                <w:lang w:val="vi-VN"/>
              </w:rPr>
              <w:t>GV chốt: Qua các ý kiến trao đổi cô thấy các em đã nắm được, xác định được những từ ngữ chỉ sự vật và từ ngữ chỉ hoạt động,</w:t>
            </w:r>
          </w:p>
          <w:p w:rsidR="00726E5A" w:rsidRPr="007E3935" w:rsidRDefault="00726E5A" w:rsidP="00726E5A">
            <w:pPr>
              <w:jc w:val="both"/>
              <w:rPr>
                <w:b/>
                <w:sz w:val="26"/>
                <w:szCs w:val="26"/>
                <w:lang w:val="vi-VN"/>
              </w:rPr>
            </w:pPr>
            <w:r w:rsidRPr="007E3935">
              <w:rPr>
                <w:b/>
                <w:sz w:val="26"/>
                <w:szCs w:val="26"/>
                <w:lang w:val="vi-VN"/>
              </w:rPr>
              <w:t>* Bài 2/66</w:t>
            </w:r>
          </w:p>
          <w:p w:rsidR="00726E5A" w:rsidRPr="007E3935" w:rsidRDefault="00726E5A" w:rsidP="00726E5A">
            <w:pPr>
              <w:jc w:val="both"/>
              <w:rPr>
                <w:sz w:val="26"/>
                <w:szCs w:val="26"/>
                <w:lang w:val="vi-VN"/>
              </w:rPr>
            </w:pPr>
            <w:r w:rsidRPr="007E3935">
              <w:rPr>
                <w:sz w:val="26"/>
                <w:szCs w:val="26"/>
                <w:lang w:val="vi-VN"/>
              </w:rPr>
              <w:t xml:space="preserve">- Gọi HS trình bày bài làm. </w:t>
            </w: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r w:rsidRPr="007E3935">
              <w:rPr>
                <w:sz w:val="26"/>
                <w:szCs w:val="26"/>
                <w:lang w:val="vi-VN"/>
              </w:rPr>
              <w:t>- Gọi HS nhận xét.</w:t>
            </w:r>
          </w:p>
          <w:p w:rsidR="00726E5A" w:rsidRPr="007E3935" w:rsidRDefault="00726E5A" w:rsidP="00726E5A">
            <w:pPr>
              <w:jc w:val="both"/>
              <w:rPr>
                <w:sz w:val="26"/>
                <w:szCs w:val="26"/>
                <w:lang w:val="vi-VN"/>
              </w:rPr>
            </w:pPr>
            <w:r w:rsidRPr="007E3935">
              <w:rPr>
                <w:sz w:val="26"/>
                <w:szCs w:val="26"/>
                <w:lang w:val="vi-VN"/>
              </w:rPr>
              <w:t>- GV nhận xét bổ sung. Chốt nội dung</w:t>
            </w:r>
          </w:p>
          <w:p w:rsidR="00726E5A" w:rsidRPr="007E3935" w:rsidRDefault="00726E5A" w:rsidP="00726E5A">
            <w:pPr>
              <w:jc w:val="both"/>
              <w:rPr>
                <w:sz w:val="26"/>
                <w:szCs w:val="26"/>
                <w:lang w:val="vi-VN"/>
              </w:rPr>
            </w:pPr>
            <w:r w:rsidRPr="00F804CA">
              <w:rPr>
                <w:i/>
                <w:sz w:val="26"/>
                <w:szCs w:val="26"/>
              </w:rPr>
              <w:sym w:font="Wingdings" w:char="F0E8"/>
            </w:r>
            <w:r w:rsidRPr="00F804CA">
              <w:rPr>
                <w:sz w:val="26"/>
                <w:szCs w:val="26"/>
                <w:lang w:val="vi-VN"/>
              </w:rPr>
              <w:t xml:space="preserve">    </w:t>
            </w:r>
            <w:r w:rsidRPr="007E3935">
              <w:rPr>
                <w:sz w:val="26"/>
                <w:szCs w:val="26"/>
                <w:lang w:val="vi-VN"/>
              </w:rPr>
              <w:t>GV chốt: Qua các ý kiến trao đổi cô thấy các em đã nắm được cách xác định tốt những từ ngữ chỉ sự vật.</w:t>
            </w:r>
          </w:p>
          <w:p w:rsidR="00726E5A" w:rsidRPr="007E3935" w:rsidRDefault="00726E5A" w:rsidP="00726E5A">
            <w:pPr>
              <w:jc w:val="both"/>
              <w:rPr>
                <w:b/>
                <w:sz w:val="26"/>
                <w:szCs w:val="26"/>
                <w:lang w:val="vi-VN"/>
              </w:rPr>
            </w:pPr>
            <w:r w:rsidRPr="007E3935">
              <w:rPr>
                <w:b/>
                <w:sz w:val="26"/>
                <w:szCs w:val="26"/>
                <w:lang w:val="vi-VN"/>
              </w:rPr>
              <w:t>* Bài 3/66</w:t>
            </w:r>
          </w:p>
          <w:p w:rsidR="00726E5A" w:rsidRPr="007E3935" w:rsidRDefault="00726E5A" w:rsidP="00726E5A">
            <w:pPr>
              <w:spacing w:line="288" w:lineRule="auto"/>
              <w:jc w:val="both"/>
              <w:rPr>
                <w:sz w:val="26"/>
                <w:szCs w:val="26"/>
                <w:lang w:val="vi-VN"/>
              </w:rPr>
            </w:pPr>
            <w:r w:rsidRPr="007E3935">
              <w:rPr>
                <w:sz w:val="26"/>
                <w:szCs w:val="26"/>
                <w:lang w:val="vi-VN"/>
              </w:rPr>
              <w:t xml:space="preserve">- GV giao nhiệm vụ nhóm đôi: </w:t>
            </w:r>
            <w:r w:rsidRPr="007E3935">
              <w:rPr>
                <w:sz w:val="26"/>
                <w:szCs w:val="26"/>
              </w:rPr>
              <w:t>1 bạn hỏi, 1 bạn trả lời, sau đó đổi vai</w:t>
            </w:r>
            <w:r w:rsidRPr="007E3935">
              <w:rPr>
                <w:sz w:val="26"/>
                <w:szCs w:val="26"/>
                <w:lang w:val="vi-VN"/>
              </w:rPr>
              <w:t>.</w:t>
            </w:r>
          </w:p>
          <w:p w:rsidR="00726E5A" w:rsidRPr="007E3935" w:rsidRDefault="00726E5A" w:rsidP="00726E5A">
            <w:pPr>
              <w:jc w:val="both"/>
              <w:rPr>
                <w:sz w:val="26"/>
                <w:szCs w:val="26"/>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r w:rsidRPr="007E3935">
              <w:rPr>
                <w:sz w:val="26"/>
                <w:szCs w:val="26"/>
                <w:lang w:val="vi-VN"/>
              </w:rPr>
              <w:t>- Gọi HS nhận xét.</w:t>
            </w:r>
          </w:p>
          <w:p w:rsidR="00726E5A" w:rsidRPr="007E3935" w:rsidRDefault="00726E5A" w:rsidP="00726E5A">
            <w:pPr>
              <w:jc w:val="both"/>
              <w:rPr>
                <w:sz w:val="26"/>
                <w:szCs w:val="26"/>
                <w:lang w:val="vi-VN"/>
              </w:rPr>
            </w:pPr>
            <w:r w:rsidRPr="007E3935">
              <w:rPr>
                <w:sz w:val="26"/>
                <w:szCs w:val="26"/>
                <w:lang w:val="vi-VN"/>
              </w:rPr>
              <w:t>- GV nhận xét bổ sung. Chốt nội dung</w:t>
            </w:r>
          </w:p>
          <w:p w:rsidR="00726E5A" w:rsidRPr="007E3935" w:rsidRDefault="00726E5A" w:rsidP="00726E5A">
            <w:pPr>
              <w:jc w:val="both"/>
              <w:rPr>
                <w:sz w:val="26"/>
                <w:szCs w:val="26"/>
                <w:lang w:val="vi-VN"/>
              </w:rPr>
            </w:pPr>
            <w:r w:rsidRPr="00F804CA">
              <w:rPr>
                <w:i/>
                <w:sz w:val="26"/>
                <w:szCs w:val="26"/>
              </w:rPr>
              <w:sym w:font="Wingdings" w:char="F0E8"/>
            </w:r>
            <w:r w:rsidRPr="007E3935">
              <w:rPr>
                <w:sz w:val="26"/>
                <w:szCs w:val="26"/>
                <w:lang w:val="vi-VN"/>
              </w:rPr>
              <w:t xml:space="preserve">    GV chốt: Qua các ý kiến trao đổi cô thấy các em đã biết hỏi – đáp về sự vật hoạt động được nói đến trong đoạn thơ.</w:t>
            </w:r>
          </w:p>
        </w:tc>
        <w:tc>
          <w:tcPr>
            <w:tcW w:w="4037" w:type="dxa"/>
            <w:tcBorders>
              <w:top w:val="nil"/>
              <w:left w:val="single" w:sz="4" w:space="0" w:color="auto"/>
              <w:bottom w:val="nil"/>
              <w:right w:val="single" w:sz="4" w:space="0" w:color="auto"/>
            </w:tcBorders>
          </w:tcPr>
          <w:p w:rsidR="00726E5A" w:rsidRPr="007E3935" w:rsidRDefault="00726E5A" w:rsidP="00726E5A">
            <w:pPr>
              <w:jc w:val="both"/>
              <w:rPr>
                <w:color w:val="000000"/>
                <w:sz w:val="26"/>
                <w:szCs w:val="26"/>
              </w:rPr>
            </w:pPr>
          </w:p>
          <w:p w:rsidR="00726E5A" w:rsidRPr="007E3935" w:rsidRDefault="00726E5A" w:rsidP="00726E5A">
            <w:pPr>
              <w:rPr>
                <w:rFonts w:eastAsia="Calibri"/>
                <w:sz w:val="26"/>
                <w:szCs w:val="26"/>
                <w:lang w:val="vi-VN"/>
              </w:rPr>
            </w:pPr>
          </w:p>
          <w:p w:rsidR="00726E5A" w:rsidRPr="007E3935" w:rsidRDefault="00726E5A" w:rsidP="00726E5A">
            <w:pPr>
              <w:rPr>
                <w:rFonts w:eastAsia="Calibri"/>
                <w:sz w:val="26"/>
                <w:szCs w:val="26"/>
                <w:lang w:val="vi-VN"/>
              </w:rPr>
            </w:pPr>
          </w:p>
          <w:p w:rsidR="00726E5A" w:rsidRPr="007E3935" w:rsidRDefault="00726E5A" w:rsidP="00726E5A">
            <w:pPr>
              <w:rPr>
                <w:rFonts w:eastAsia="Calibri"/>
                <w:sz w:val="26"/>
                <w:szCs w:val="26"/>
                <w:lang w:val="vi-VN"/>
              </w:rPr>
            </w:pPr>
          </w:p>
          <w:p w:rsidR="00726E5A" w:rsidRPr="007E3935" w:rsidRDefault="00726E5A" w:rsidP="00726E5A">
            <w:pPr>
              <w:rPr>
                <w:rFonts w:eastAsia="Calibri"/>
                <w:sz w:val="26"/>
                <w:szCs w:val="26"/>
                <w:lang w:val="vi-VN"/>
              </w:rPr>
            </w:pPr>
            <w:r w:rsidRPr="007E3935">
              <w:rPr>
                <w:rFonts w:eastAsia="Calibri"/>
                <w:sz w:val="26"/>
                <w:szCs w:val="26"/>
                <w:lang w:val="vi-VN"/>
              </w:rPr>
              <w:t>- Hs trình bày miệng.</w:t>
            </w:r>
          </w:p>
          <w:p w:rsidR="00726E5A" w:rsidRPr="007E3935" w:rsidRDefault="00726E5A" w:rsidP="00726E5A">
            <w:pPr>
              <w:rPr>
                <w:noProof/>
                <w:sz w:val="26"/>
                <w:szCs w:val="26"/>
                <w:lang w:val="vi-VN"/>
              </w:rPr>
            </w:pPr>
            <w:r w:rsidRPr="007E3935">
              <w:rPr>
                <w:noProof/>
                <w:sz w:val="26"/>
                <w:szCs w:val="26"/>
                <w:lang w:val="vi-VN"/>
              </w:rPr>
              <w:t>*</w:t>
            </w:r>
            <w:r w:rsidRPr="007E3935">
              <w:rPr>
                <w:noProof/>
                <w:sz w:val="26"/>
                <w:szCs w:val="26"/>
              </w:rPr>
              <w:t>Từ ngữ chỉ sự vật: trẻ</w:t>
            </w:r>
            <w:r w:rsidRPr="007E3935">
              <w:rPr>
                <w:noProof/>
                <w:sz w:val="26"/>
                <w:szCs w:val="26"/>
                <w:lang w:val="vi-VN"/>
              </w:rPr>
              <w:t xml:space="preserve"> con, ông trời, dã tràng, nắng, mắt, khăn, còi.</w:t>
            </w:r>
          </w:p>
          <w:p w:rsidR="00726E5A" w:rsidRPr="007E3935" w:rsidRDefault="00726E5A" w:rsidP="00726E5A">
            <w:pPr>
              <w:rPr>
                <w:sz w:val="26"/>
                <w:szCs w:val="26"/>
                <w:lang w:val="vi-VN"/>
              </w:rPr>
            </w:pPr>
            <w:r w:rsidRPr="007E3935">
              <w:rPr>
                <w:sz w:val="26"/>
                <w:szCs w:val="26"/>
                <w:lang w:val="vi-VN"/>
              </w:rPr>
              <w:t>- HS nhận xét.</w:t>
            </w:r>
          </w:p>
          <w:p w:rsidR="00726E5A" w:rsidRPr="007E3935" w:rsidRDefault="00726E5A" w:rsidP="00726E5A">
            <w:pPr>
              <w:rPr>
                <w:sz w:val="26"/>
                <w:szCs w:val="26"/>
                <w:lang w:val="vi-VN"/>
              </w:rPr>
            </w:pPr>
            <w:r w:rsidRPr="007E3935">
              <w:rPr>
                <w:sz w:val="26"/>
                <w:szCs w:val="26"/>
                <w:lang w:val="vi-VN"/>
              </w:rPr>
              <w:t>- HS chữa bài vào vở.</w:t>
            </w:r>
          </w:p>
          <w:p w:rsidR="00726E5A" w:rsidRPr="007E3935" w:rsidRDefault="00726E5A" w:rsidP="00726E5A">
            <w:pPr>
              <w:rPr>
                <w:sz w:val="26"/>
                <w:szCs w:val="26"/>
                <w:lang w:val="vi-VN"/>
              </w:rPr>
            </w:pPr>
          </w:p>
          <w:p w:rsidR="00726E5A" w:rsidRPr="007E3935" w:rsidRDefault="00726E5A" w:rsidP="00726E5A">
            <w:pPr>
              <w:rPr>
                <w:sz w:val="26"/>
                <w:szCs w:val="26"/>
                <w:lang w:val="vi-VN"/>
              </w:rPr>
            </w:pPr>
          </w:p>
          <w:p w:rsidR="00726E5A" w:rsidRPr="007E3935" w:rsidRDefault="00726E5A" w:rsidP="00726E5A">
            <w:pPr>
              <w:rPr>
                <w:sz w:val="26"/>
                <w:szCs w:val="26"/>
                <w:lang w:val="vi-VN"/>
              </w:rPr>
            </w:pPr>
          </w:p>
          <w:p w:rsidR="00726E5A" w:rsidRPr="007E3935" w:rsidRDefault="00726E5A" w:rsidP="00726E5A">
            <w:pPr>
              <w:rPr>
                <w:sz w:val="26"/>
                <w:szCs w:val="26"/>
                <w:lang w:val="vi-VN"/>
              </w:rPr>
            </w:pPr>
          </w:p>
          <w:p w:rsidR="00726E5A" w:rsidRPr="007E3935" w:rsidRDefault="00726E5A" w:rsidP="00726E5A">
            <w:pPr>
              <w:rPr>
                <w:sz w:val="26"/>
                <w:szCs w:val="26"/>
                <w:lang w:val="vi-VN"/>
              </w:rPr>
            </w:pPr>
            <w:r w:rsidRPr="007E3935">
              <w:rPr>
                <w:sz w:val="26"/>
                <w:szCs w:val="26"/>
                <w:lang w:val="vi-VN"/>
              </w:rPr>
              <w:t>- 1 – 2 đại diện nhóm trao đổi.</w:t>
            </w:r>
          </w:p>
          <w:p w:rsidR="00726E5A" w:rsidRPr="007E3935" w:rsidRDefault="00726E5A" w:rsidP="00726E5A">
            <w:pPr>
              <w:rPr>
                <w:sz w:val="26"/>
                <w:szCs w:val="26"/>
                <w:lang w:val="vi-VN"/>
              </w:rPr>
            </w:pPr>
            <w:r w:rsidRPr="007E3935">
              <w:rPr>
                <w:sz w:val="26"/>
                <w:szCs w:val="26"/>
                <w:lang w:val="vi-VN"/>
              </w:rPr>
              <w:t>+ Hỏi: Cái gì lắc ông mặt trời thức dậy? - Đáp: Sóng</w:t>
            </w:r>
          </w:p>
          <w:p w:rsidR="00726E5A" w:rsidRPr="007E3935" w:rsidRDefault="00726E5A" w:rsidP="00726E5A">
            <w:pPr>
              <w:jc w:val="both"/>
              <w:rPr>
                <w:sz w:val="26"/>
                <w:szCs w:val="26"/>
                <w:lang w:val="vi-VN"/>
              </w:rPr>
            </w:pPr>
            <w:r w:rsidRPr="007E3935">
              <w:rPr>
                <w:sz w:val="26"/>
                <w:szCs w:val="26"/>
                <w:lang w:val="vi-VN"/>
              </w:rPr>
              <w:t>+ Hỏi: Dã tràng làm gì? - Đáp: Dã tràng cõng nắng.</w:t>
            </w:r>
          </w:p>
          <w:p w:rsidR="00726E5A" w:rsidRPr="007E3935" w:rsidRDefault="00726E5A" w:rsidP="00726E5A">
            <w:pPr>
              <w:rPr>
                <w:sz w:val="26"/>
                <w:szCs w:val="26"/>
                <w:lang w:val="vi-VN"/>
              </w:rPr>
            </w:pPr>
            <w:r w:rsidRPr="007E3935">
              <w:rPr>
                <w:sz w:val="26"/>
                <w:szCs w:val="26"/>
                <w:lang w:val="vi-VN"/>
              </w:rPr>
              <w:t>+ Hỏi: Sáng ra cái gì hóa trẻ con?    - Đáp: Biển</w:t>
            </w:r>
          </w:p>
          <w:p w:rsidR="00726E5A" w:rsidRPr="007E3935" w:rsidRDefault="00726E5A" w:rsidP="00726E5A">
            <w:pPr>
              <w:rPr>
                <w:sz w:val="26"/>
                <w:szCs w:val="26"/>
                <w:lang w:val="vi-VN"/>
              </w:rPr>
            </w:pPr>
            <w:r w:rsidRPr="007E3935">
              <w:rPr>
                <w:sz w:val="26"/>
                <w:szCs w:val="26"/>
                <w:lang w:val="vi-VN"/>
              </w:rPr>
              <w:t>+ Hỏi: Cái gì lắc ông mặt trời thức dậy? - Đáp: Sóng</w:t>
            </w:r>
          </w:p>
          <w:p w:rsidR="00726E5A" w:rsidRPr="007E3935" w:rsidRDefault="00726E5A" w:rsidP="00726E5A">
            <w:pPr>
              <w:rPr>
                <w:sz w:val="26"/>
                <w:szCs w:val="26"/>
                <w:lang w:val="vi-VN"/>
              </w:rPr>
            </w:pPr>
            <w:r w:rsidRPr="007E3935">
              <w:rPr>
                <w:sz w:val="26"/>
                <w:szCs w:val="26"/>
                <w:lang w:val="vi-VN"/>
              </w:rPr>
              <w:t>+ Hỏi: Sóng làm gì? - Đáp: Sóng lắc ông trời thức dậy</w:t>
            </w:r>
          </w:p>
          <w:p w:rsidR="00726E5A" w:rsidRPr="007E3935" w:rsidRDefault="00726E5A" w:rsidP="00726E5A">
            <w:pPr>
              <w:rPr>
                <w:sz w:val="26"/>
                <w:szCs w:val="26"/>
                <w:lang w:val="vi-VN"/>
              </w:rPr>
            </w:pPr>
            <w:r w:rsidRPr="007E3935">
              <w:rPr>
                <w:sz w:val="26"/>
                <w:szCs w:val="26"/>
                <w:lang w:val="vi-VN"/>
              </w:rPr>
              <w:t xml:space="preserve">+ Hỏi: Cái gì quấn khăn sương? </w:t>
            </w:r>
          </w:p>
          <w:p w:rsidR="00726E5A" w:rsidRPr="007E3935" w:rsidRDefault="00726E5A" w:rsidP="00726E5A">
            <w:pPr>
              <w:rPr>
                <w:sz w:val="26"/>
                <w:szCs w:val="26"/>
                <w:lang w:val="vi-VN"/>
              </w:rPr>
            </w:pPr>
            <w:r w:rsidRPr="007E3935">
              <w:rPr>
                <w:sz w:val="26"/>
                <w:szCs w:val="26"/>
                <w:lang w:val="vi-VN"/>
              </w:rPr>
              <w:t>- Đáp: Đèn biển quấn khăn sương</w:t>
            </w:r>
          </w:p>
          <w:p w:rsidR="00726E5A" w:rsidRPr="007E3935" w:rsidRDefault="00726E5A" w:rsidP="00726E5A">
            <w:pPr>
              <w:rPr>
                <w:sz w:val="26"/>
                <w:szCs w:val="26"/>
                <w:lang w:val="vi-VN"/>
              </w:rPr>
            </w:pPr>
            <w:r w:rsidRPr="007E3935">
              <w:rPr>
                <w:sz w:val="26"/>
                <w:szCs w:val="26"/>
                <w:lang w:val="vi-VN"/>
              </w:rPr>
              <w:t>+ Hỏi: Đèn biển làm gi? - Đáp: Đèn biển đứng quấn khăn sương</w:t>
            </w:r>
          </w:p>
          <w:p w:rsidR="00726E5A" w:rsidRPr="007E3935" w:rsidRDefault="00726E5A" w:rsidP="00726E5A">
            <w:pPr>
              <w:rPr>
                <w:sz w:val="26"/>
                <w:szCs w:val="26"/>
                <w:lang w:val="vi-VN"/>
              </w:rPr>
            </w:pPr>
            <w:r w:rsidRPr="007E3935">
              <w:rPr>
                <w:sz w:val="26"/>
                <w:szCs w:val="26"/>
                <w:lang w:val="vi-VN"/>
              </w:rPr>
              <w:t>- HS nhận xét.</w:t>
            </w:r>
          </w:p>
          <w:p w:rsidR="00726E5A" w:rsidRPr="007E3935" w:rsidRDefault="00726E5A" w:rsidP="00726E5A">
            <w:pPr>
              <w:rPr>
                <w:rFonts w:eastAsia="Calibri"/>
                <w:sz w:val="26"/>
                <w:szCs w:val="26"/>
                <w:lang w:val="vi-VN"/>
              </w:rPr>
            </w:pPr>
            <w:r w:rsidRPr="007E3935">
              <w:rPr>
                <w:sz w:val="26"/>
                <w:szCs w:val="26"/>
                <w:lang w:val="vi-VN"/>
              </w:rPr>
              <w:t>- HS chữa bài vào vở.</w:t>
            </w:r>
          </w:p>
        </w:tc>
      </w:tr>
      <w:tr w:rsidR="00726E5A" w:rsidRPr="007E3935" w:rsidTr="00726E5A">
        <w:tc>
          <w:tcPr>
            <w:tcW w:w="5038" w:type="dxa"/>
            <w:tcBorders>
              <w:top w:val="nil"/>
              <w:left w:val="single" w:sz="4" w:space="0" w:color="auto"/>
              <w:bottom w:val="dashed" w:sz="4" w:space="0" w:color="auto"/>
              <w:right w:val="single" w:sz="4" w:space="0" w:color="auto"/>
            </w:tcBorders>
          </w:tcPr>
          <w:p w:rsidR="00726E5A" w:rsidRPr="007E3935" w:rsidRDefault="00726E5A" w:rsidP="00726E5A">
            <w:pPr>
              <w:jc w:val="both"/>
              <w:rPr>
                <w:rFonts w:eastAsia="Calibri"/>
                <w:b/>
                <w:color w:val="000000"/>
                <w:sz w:val="26"/>
                <w:szCs w:val="26"/>
                <w:lang w:val="vi-VN"/>
              </w:rPr>
            </w:pPr>
            <w:r w:rsidRPr="007E3935">
              <w:rPr>
                <w:rFonts w:eastAsia="Calibri"/>
                <w:b/>
                <w:color w:val="000000"/>
                <w:sz w:val="26"/>
                <w:szCs w:val="26"/>
                <w:lang w:val="vi-VN"/>
              </w:rPr>
              <w:t>3. HĐ Vận dụng</w:t>
            </w:r>
          </w:p>
          <w:p w:rsidR="00726E5A" w:rsidRPr="007E3935" w:rsidRDefault="00726E5A" w:rsidP="00726E5A">
            <w:pPr>
              <w:jc w:val="both"/>
              <w:rPr>
                <w:sz w:val="26"/>
                <w:szCs w:val="26"/>
                <w:lang w:val="vi-VN"/>
              </w:rPr>
            </w:pPr>
            <w:r w:rsidRPr="007E3935">
              <w:rPr>
                <w:sz w:val="26"/>
                <w:szCs w:val="26"/>
                <w:lang w:val="vi-VN"/>
              </w:rPr>
              <w:t>- Gọi 1 HS đọc lại cả bài.</w:t>
            </w:r>
          </w:p>
          <w:p w:rsidR="00726E5A" w:rsidRPr="007E3935" w:rsidRDefault="00726E5A" w:rsidP="00726E5A">
            <w:pPr>
              <w:jc w:val="both"/>
              <w:rPr>
                <w:rFonts w:eastAsia="Calibri"/>
                <w:color w:val="000000"/>
                <w:sz w:val="26"/>
                <w:szCs w:val="26"/>
                <w:lang w:val="vi-VN"/>
              </w:rPr>
            </w:pPr>
            <w:r w:rsidRPr="007E3935">
              <w:rPr>
                <w:rFonts w:eastAsia="Calibri"/>
                <w:color w:val="000000"/>
                <w:sz w:val="26"/>
                <w:szCs w:val="26"/>
                <w:lang w:val="vi-VN"/>
              </w:rPr>
              <w:t>+ Em biết được thông điệp gì qua bài học?</w:t>
            </w: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spacing w:line="288" w:lineRule="auto"/>
              <w:jc w:val="both"/>
              <w:rPr>
                <w:sz w:val="26"/>
                <w:szCs w:val="26"/>
                <w:lang w:val="vi-VN"/>
              </w:rPr>
            </w:pPr>
            <w:r w:rsidRPr="00F804CA">
              <w:rPr>
                <w:i/>
                <w:sz w:val="26"/>
                <w:szCs w:val="26"/>
              </w:rPr>
              <w:sym w:font="Wingdings" w:char="F0E8"/>
            </w:r>
            <w:r w:rsidRPr="007E3935">
              <w:rPr>
                <w:sz w:val="26"/>
                <w:szCs w:val="26"/>
                <w:lang w:val="vi-VN"/>
              </w:rPr>
              <w:t xml:space="preserve"> GV hệ thống bài: Biển đảo là tài nguyên vô giá của đất nước, những người canh giữ biển đảo giúp các con có cuộc sống yên bình, giữ gìn an ninh đất nước bảo vệ chủ quyền dân tộc. </w:t>
            </w:r>
          </w:p>
          <w:p w:rsidR="00726E5A" w:rsidRPr="007E3935" w:rsidRDefault="00726E5A" w:rsidP="00726E5A">
            <w:pPr>
              <w:spacing w:line="288" w:lineRule="auto"/>
              <w:jc w:val="both"/>
              <w:rPr>
                <w:sz w:val="26"/>
                <w:szCs w:val="26"/>
              </w:rPr>
            </w:pPr>
            <w:r w:rsidRPr="007E3935">
              <w:rPr>
                <w:sz w:val="26"/>
                <w:szCs w:val="26"/>
              </w:rPr>
              <w:t>- Nhận xét giờ học.</w:t>
            </w:r>
          </w:p>
          <w:p w:rsidR="00726E5A" w:rsidRPr="007E3935" w:rsidRDefault="00726E5A" w:rsidP="00726E5A">
            <w:pPr>
              <w:jc w:val="both"/>
              <w:rPr>
                <w:sz w:val="26"/>
                <w:szCs w:val="26"/>
              </w:rPr>
            </w:pPr>
            <w:r w:rsidRPr="007E3935">
              <w:rPr>
                <w:sz w:val="26"/>
                <w:szCs w:val="26"/>
              </w:rPr>
              <w:t>- Dặn chuẩn bị bài sau.</w:t>
            </w:r>
          </w:p>
        </w:tc>
        <w:tc>
          <w:tcPr>
            <w:tcW w:w="4037" w:type="dxa"/>
            <w:tcBorders>
              <w:top w:val="nil"/>
              <w:left w:val="single" w:sz="4" w:space="0" w:color="auto"/>
              <w:bottom w:val="dashed" w:sz="4" w:space="0" w:color="auto"/>
              <w:right w:val="single" w:sz="4" w:space="0" w:color="auto"/>
            </w:tcBorders>
          </w:tcPr>
          <w:p w:rsidR="00726E5A" w:rsidRPr="007E3935" w:rsidRDefault="00726E5A" w:rsidP="00726E5A">
            <w:pPr>
              <w:rPr>
                <w:color w:val="000000"/>
                <w:sz w:val="26"/>
                <w:szCs w:val="26"/>
              </w:rPr>
            </w:pPr>
          </w:p>
          <w:p w:rsidR="00726E5A" w:rsidRPr="007E3935" w:rsidRDefault="00726E5A" w:rsidP="00726E5A">
            <w:pPr>
              <w:tabs>
                <w:tab w:val="left" w:pos="7020"/>
              </w:tabs>
              <w:rPr>
                <w:sz w:val="26"/>
                <w:szCs w:val="26"/>
              </w:rPr>
            </w:pPr>
            <w:r w:rsidRPr="007E3935">
              <w:rPr>
                <w:sz w:val="26"/>
                <w:szCs w:val="26"/>
              </w:rPr>
              <w:t>- Hs đọc bài.</w:t>
            </w:r>
          </w:p>
          <w:p w:rsidR="00726E5A" w:rsidRPr="007E3935" w:rsidRDefault="00726E5A" w:rsidP="00726E5A">
            <w:pPr>
              <w:tabs>
                <w:tab w:val="left" w:pos="7020"/>
              </w:tabs>
              <w:jc w:val="both"/>
              <w:rPr>
                <w:sz w:val="26"/>
                <w:szCs w:val="26"/>
                <w:lang w:val="vi-VN"/>
              </w:rPr>
            </w:pPr>
            <w:r w:rsidRPr="007E3935">
              <w:rPr>
                <w:sz w:val="26"/>
                <w:szCs w:val="26"/>
              </w:rPr>
              <w:t>- Cảm nhận được những khó khăn vất vả và tinh thần lao động quên mình của những người canh giữ hải đăng</w:t>
            </w:r>
            <w:r w:rsidRPr="007E3935">
              <w:rPr>
                <w:sz w:val="26"/>
                <w:szCs w:val="26"/>
                <w:lang w:val="vi-VN"/>
              </w:rPr>
              <w:t>. Cần yêu quý, biết ơn những người đang canh giữ biển đảo.</w:t>
            </w:r>
          </w:p>
          <w:p w:rsidR="00726E5A" w:rsidRPr="007E3935" w:rsidRDefault="00726E5A" w:rsidP="00726E5A">
            <w:pPr>
              <w:tabs>
                <w:tab w:val="left" w:pos="7020"/>
              </w:tabs>
              <w:jc w:val="both"/>
              <w:rPr>
                <w:rFonts w:eastAsia="Calibri"/>
                <w:color w:val="000000"/>
                <w:sz w:val="26"/>
                <w:szCs w:val="26"/>
              </w:rPr>
            </w:pPr>
            <w:r w:rsidRPr="007E3935">
              <w:rPr>
                <w:rFonts w:eastAsia="Calibri"/>
                <w:color w:val="000000"/>
                <w:sz w:val="26"/>
                <w:szCs w:val="26"/>
              </w:rPr>
              <w:t>- HS nghe</w:t>
            </w:r>
          </w:p>
          <w:p w:rsidR="00726E5A" w:rsidRPr="007E3935" w:rsidRDefault="00726E5A" w:rsidP="00726E5A">
            <w:pPr>
              <w:tabs>
                <w:tab w:val="left" w:pos="7020"/>
              </w:tabs>
              <w:rPr>
                <w:rFonts w:eastAsia="Calibri"/>
                <w:color w:val="000000"/>
                <w:sz w:val="26"/>
                <w:szCs w:val="26"/>
              </w:rPr>
            </w:pPr>
          </w:p>
          <w:p w:rsidR="00726E5A" w:rsidRPr="007E3935" w:rsidRDefault="00726E5A" w:rsidP="00726E5A">
            <w:pPr>
              <w:tabs>
                <w:tab w:val="left" w:pos="7020"/>
              </w:tabs>
              <w:rPr>
                <w:rFonts w:eastAsia="Calibri"/>
                <w:color w:val="000000"/>
                <w:sz w:val="26"/>
                <w:szCs w:val="26"/>
              </w:rPr>
            </w:pPr>
          </w:p>
          <w:p w:rsidR="00726E5A" w:rsidRPr="007E3935" w:rsidRDefault="00726E5A" w:rsidP="00726E5A">
            <w:pPr>
              <w:tabs>
                <w:tab w:val="left" w:pos="7020"/>
              </w:tabs>
              <w:rPr>
                <w:rFonts w:eastAsia="Calibri"/>
                <w:color w:val="000000"/>
                <w:sz w:val="26"/>
                <w:szCs w:val="26"/>
              </w:rPr>
            </w:pPr>
          </w:p>
          <w:p w:rsidR="00726E5A" w:rsidRPr="007E3935" w:rsidRDefault="00726E5A" w:rsidP="00726E5A">
            <w:pPr>
              <w:tabs>
                <w:tab w:val="left" w:pos="7020"/>
              </w:tabs>
              <w:rPr>
                <w:rFonts w:eastAsia="Calibri"/>
                <w:color w:val="000000"/>
                <w:sz w:val="26"/>
                <w:szCs w:val="26"/>
              </w:rPr>
            </w:pPr>
          </w:p>
        </w:tc>
      </w:tr>
    </w:tbl>
    <w:p w:rsidR="00726E5A" w:rsidRPr="007E3935" w:rsidRDefault="00726E5A" w:rsidP="00726E5A">
      <w:pPr>
        <w:rPr>
          <w:color w:val="FF0000"/>
          <w:sz w:val="26"/>
          <w:szCs w:val="26"/>
          <w:lang w:val="en-US"/>
        </w:rPr>
      </w:pPr>
    </w:p>
    <w:p w:rsidR="00726E5A" w:rsidRPr="004C70D1" w:rsidRDefault="00726E5A" w:rsidP="00726E5A">
      <w:pPr>
        <w:tabs>
          <w:tab w:val="left" w:pos="6096"/>
        </w:tabs>
        <w:jc w:val="center"/>
        <w:rPr>
          <w:rFonts w:eastAsia="Calibri"/>
          <w:b/>
          <w:bCs/>
          <w:sz w:val="26"/>
          <w:szCs w:val="26"/>
          <w:u w:val="single"/>
        </w:rPr>
      </w:pPr>
      <w:r w:rsidRPr="004D6DFC">
        <w:rPr>
          <w:rFonts w:eastAsia="Calibri"/>
          <w:b/>
          <w:bCs/>
          <w:sz w:val="26"/>
          <w:szCs w:val="26"/>
          <w:u w:val="single"/>
        </w:rPr>
        <w:lastRenderedPageBreak/>
        <w:t>TIẾNG VI</w:t>
      </w:r>
      <w:r>
        <w:rPr>
          <w:rFonts w:eastAsia="Calibri"/>
          <w:b/>
          <w:bCs/>
          <w:sz w:val="26"/>
          <w:szCs w:val="26"/>
          <w:u w:val="single"/>
        </w:rPr>
        <w:t>Ệ</w:t>
      </w:r>
      <w:r w:rsidRPr="004D6DFC">
        <w:rPr>
          <w:rFonts w:eastAsia="Calibri"/>
          <w:b/>
          <w:bCs/>
          <w:sz w:val="26"/>
          <w:szCs w:val="26"/>
          <w:u w:val="single"/>
        </w:rPr>
        <w:t>T</w:t>
      </w:r>
    </w:p>
    <w:p w:rsidR="00726E5A" w:rsidRPr="007E3935" w:rsidRDefault="00726E5A" w:rsidP="00726E5A">
      <w:pPr>
        <w:spacing w:line="288" w:lineRule="auto"/>
        <w:ind w:left="720" w:hanging="720"/>
        <w:jc w:val="center"/>
        <w:rPr>
          <w:b/>
          <w:bCs/>
          <w:sz w:val="26"/>
          <w:szCs w:val="26"/>
        </w:rPr>
      </w:pPr>
      <w:r>
        <w:rPr>
          <w:b/>
          <w:bCs/>
          <w:sz w:val="26"/>
          <w:szCs w:val="26"/>
        </w:rPr>
        <w:t xml:space="preserve">ÔN LUYỆN </w:t>
      </w:r>
      <w:r w:rsidRPr="007E3935">
        <w:rPr>
          <w:b/>
          <w:bCs/>
          <w:sz w:val="26"/>
          <w:szCs w:val="26"/>
        </w:rPr>
        <w:t>Bài 30: NGÔI</w:t>
      </w:r>
      <w:r w:rsidRPr="007E3935">
        <w:rPr>
          <w:b/>
          <w:bCs/>
          <w:sz w:val="26"/>
          <w:szCs w:val="26"/>
          <w:lang w:val="vi-VN"/>
        </w:rPr>
        <w:t xml:space="preserve"> NHÀ TRONG CỎ</w:t>
      </w:r>
      <w:r w:rsidRPr="007E3935">
        <w:rPr>
          <w:b/>
          <w:bCs/>
          <w:sz w:val="26"/>
          <w:szCs w:val="26"/>
        </w:rPr>
        <w:t xml:space="preserve"> (Tiết 2)</w:t>
      </w:r>
    </w:p>
    <w:p w:rsidR="00726E5A" w:rsidRPr="007E3935" w:rsidRDefault="00726E5A" w:rsidP="00726E5A">
      <w:pPr>
        <w:jc w:val="both"/>
        <w:rPr>
          <w:rFonts w:eastAsia="Calibri"/>
          <w:b/>
          <w:bCs/>
          <w:sz w:val="26"/>
          <w:szCs w:val="26"/>
        </w:rPr>
      </w:pPr>
      <w:r w:rsidRPr="007E3935">
        <w:rPr>
          <w:rFonts w:eastAsia="Calibri"/>
          <w:b/>
          <w:bCs/>
          <w:sz w:val="26"/>
          <w:szCs w:val="26"/>
        </w:rPr>
        <w:t>I. YÊU CẦU CẦN ĐẠT:</w:t>
      </w:r>
    </w:p>
    <w:p w:rsidR="00726E5A" w:rsidRPr="007E3935" w:rsidRDefault="00BC180D" w:rsidP="00726E5A">
      <w:pPr>
        <w:jc w:val="both"/>
        <w:rPr>
          <w:rFonts w:eastAsia="Calibri"/>
          <w:b/>
          <w:i/>
          <w:sz w:val="26"/>
          <w:szCs w:val="26"/>
        </w:rPr>
      </w:pPr>
      <w:r>
        <w:rPr>
          <w:rFonts w:eastAsia="Calibri"/>
          <w:b/>
          <w:i/>
          <w:sz w:val="26"/>
          <w:szCs w:val="26"/>
        </w:rPr>
        <w:t>1. Năng lực đặc thù</w:t>
      </w:r>
      <w:r w:rsidR="00726E5A" w:rsidRPr="007E3935">
        <w:rPr>
          <w:rFonts w:eastAsia="Calibri"/>
          <w:b/>
          <w:i/>
          <w:sz w:val="26"/>
          <w:szCs w:val="26"/>
        </w:rPr>
        <w:t>:</w:t>
      </w:r>
    </w:p>
    <w:p w:rsidR="00726E5A" w:rsidRPr="007E3935" w:rsidRDefault="00726E5A" w:rsidP="00726E5A">
      <w:pPr>
        <w:jc w:val="both"/>
        <w:rPr>
          <w:rFonts w:eastAsia="Calibri"/>
          <w:sz w:val="26"/>
          <w:szCs w:val="26"/>
        </w:rPr>
      </w:pPr>
      <w:r w:rsidRPr="007E3935">
        <w:rPr>
          <w:rFonts w:eastAsia="Calibri"/>
          <w:sz w:val="26"/>
          <w:szCs w:val="26"/>
          <w:lang w:val="vi-VN"/>
        </w:rPr>
        <w:t>-</w:t>
      </w:r>
      <w:r w:rsidRPr="007E3935">
        <w:rPr>
          <w:rFonts w:eastAsia="Calibri"/>
          <w:sz w:val="26"/>
          <w:szCs w:val="26"/>
        </w:rPr>
        <w:t xml:space="preserve"> Giúp học sinh củng cố kiến thức, kĩ năng:</w:t>
      </w:r>
    </w:p>
    <w:p w:rsidR="00726E5A" w:rsidRPr="007E3935" w:rsidRDefault="00726E5A" w:rsidP="00726E5A">
      <w:pPr>
        <w:jc w:val="both"/>
        <w:rPr>
          <w:rFonts w:eastAsia="Calibri"/>
          <w:sz w:val="26"/>
          <w:szCs w:val="26"/>
          <w:lang w:val="vi-VN"/>
        </w:rPr>
      </w:pPr>
      <w:r w:rsidRPr="007E3935">
        <w:rPr>
          <w:rFonts w:eastAsia="Calibri"/>
          <w:sz w:val="26"/>
          <w:szCs w:val="26"/>
          <w:lang w:val="vi-VN"/>
        </w:rPr>
        <w:t>+ Viết được đoạn thư trong bức thư.</w:t>
      </w:r>
    </w:p>
    <w:p w:rsidR="00726E5A" w:rsidRPr="007E3935" w:rsidRDefault="00726E5A" w:rsidP="00726E5A">
      <w:pPr>
        <w:jc w:val="both"/>
        <w:rPr>
          <w:sz w:val="26"/>
          <w:szCs w:val="26"/>
          <w:lang w:val="vi-VN"/>
        </w:rPr>
      </w:pPr>
      <w:r w:rsidRPr="007E3935">
        <w:rPr>
          <w:sz w:val="26"/>
          <w:szCs w:val="26"/>
          <w:lang w:val="vi-VN"/>
        </w:rPr>
        <w:t>+ Tìm được từ ngữ chỉ sự vật và đặt được câu có từ ngữ chỉ sự vật đó.</w:t>
      </w:r>
    </w:p>
    <w:p w:rsidR="00726E5A" w:rsidRPr="007E3935" w:rsidRDefault="00726E5A" w:rsidP="00726E5A">
      <w:pPr>
        <w:jc w:val="both"/>
        <w:rPr>
          <w:sz w:val="26"/>
          <w:szCs w:val="26"/>
        </w:rPr>
      </w:pPr>
      <w:r w:rsidRPr="007E3935">
        <w:rPr>
          <w:rFonts w:eastAsia="Calibri"/>
          <w:sz w:val="26"/>
          <w:szCs w:val="26"/>
        </w:rPr>
        <w:t>+ Tìm</w:t>
      </w:r>
      <w:r w:rsidRPr="007E3935">
        <w:rPr>
          <w:rFonts w:eastAsia="Calibri"/>
          <w:sz w:val="26"/>
          <w:szCs w:val="26"/>
          <w:lang w:val="vi-VN"/>
        </w:rPr>
        <w:t xml:space="preserve"> được nhân vật được mọi người quý mến, cảm phục v</w:t>
      </w:r>
      <w:r w:rsidRPr="007E3935">
        <w:rPr>
          <w:sz w:val="26"/>
          <w:szCs w:val="26"/>
        </w:rPr>
        <w:t>iết được</w:t>
      </w:r>
      <w:r w:rsidRPr="007E3935">
        <w:rPr>
          <w:sz w:val="26"/>
          <w:szCs w:val="26"/>
          <w:lang w:val="vi-VN"/>
        </w:rPr>
        <w:t xml:space="preserve"> phiếu đọc sách </w:t>
      </w:r>
      <w:r w:rsidRPr="007E3935">
        <w:rPr>
          <w:sz w:val="26"/>
          <w:szCs w:val="26"/>
        </w:rPr>
        <w:t>và kĩ năng trình bày bài sạch đẹp.</w:t>
      </w:r>
    </w:p>
    <w:p w:rsidR="00726E5A" w:rsidRPr="007E3935" w:rsidRDefault="00726E5A" w:rsidP="00726E5A">
      <w:pPr>
        <w:jc w:val="both"/>
        <w:rPr>
          <w:b/>
          <w:i/>
          <w:iCs/>
          <w:sz w:val="26"/>
          <w:szCs w:val="26"/>
        </w:rPr>
      </w:pPr>
      <w:r w:rsidRPr="007E3935">
        <w:rPr>
          <w:b/>
          <w:i/>
          <w:iCs/>
          <w:sz w:val="26"/>
          <w:szCs w:val="26"/>
        </w:rPr>
        <w:t>2. Năng lực chung.</w:t>
      </w:r>
    </w:p>
    <w:p w:rsidR="00726E5A" w:rsidRPr="007E3935" w:rsidRDefault="00726E5A" w:rsidP="00726E5A">
      <w:pPr>
        <w:rPr>
          <w:sz w:val="26"/>
          <w:szCs w:val="26"/>
        </w:rPr>
      </w:pPr>
      <w:r w:rsidRPr="007E3935">
        <w:rPr>
          <w:sz w:val="26"/>
          <w:szCs w:val="26"/>
        </w:rPr>
        <w:t xml:space="preserve">- Năng lực tự chủ, tự học: lắng nghe, đọc bài và trả lời các câu hỏi. </w:t>
      </w:r>
    </w:p>
    <w:p w:rsidR="00726E5A" w:rsidRPr="007E3935" w:rsidRDefault="00726E5A" w:rsidP="00726E5A">
      <w:pPr>
        <w:rPr>
          <w:sz w:val="26"/>
          <w:szCs w:val="26"/>
        </w:rPr>
      </w:pPr>
      <w:r w:rsidRPr="007E3935">
        <w:rPr>
          <w:sz w:val="26"/>
          <w:szCs w:val="26"/>
        </w:rPr>
        <w:t>- Năng lực giải quyết vấn đề và sáng tạo: tham gia trò chơi, vận dụng.</w:t>
      </w:r>
    </w:p>
    <w:p w:rsidR="00726E5A" w:rsidRPr="007E3935" w:rsidRDefault="00726E5A" w:rsidP="00726E5A">
      <w:pPr>
        <w:rPr>
          <w:sz w:val="26"/>
          <w:szCs w:val="26"/>
        </w:rPr>
      </w:pPr>
      <w:r w:rsidRPr="007E3935">
        <w:rPr>
          <w:sz w:val="26"/>
          <w:szCs w:val="26"/>
        </w:rPr>
        <w:t>- Năng lực giao tiếp và hợp tác: tham gia đọc trong nhóm.</w:t>
      </w:r>
    </w:p>
    <w:p w:rsidR="00726E5A" w:rsidRPr="007E3935" w:rsidRDefault="00726E5A" w:rsidP="00726E5A">
      <w:pPr>
        <w:rPr>
          <w:b/>
          <w:i/>
          <w:iCs/>
          <w:sz w:val="26"/>
          <w:szCs w:val="26"/>
        </w:rPr>
      </w:pPr>
      <w:r w:rsidRPr="007E3935">
        <w:rPr>
          <w:b/>
          <w:i/>
          <w:iCs/>
          <w:sz w:val="26"/>
          <w:szCs w:val="26"/>
        </w:rPr>
        <w:t>3. Phẩm chất.</w:t>
      </w:r>
    </w:p>
    <w:p w:rsidR="00726E5A" w:rsidRPr="007E3935" w:rsidRDefault="00726E5A" w:rsidP="00726E5A">
      <w:pPr>
        <w:spacing w:line="288" w:lineRule="auto"/>
        <w:jc w:val="both"/>
        <w:rPr>
          <w:sz w:val="26"/>
          <w:szCs w:val="26"/>
        </w:rPr>
      </w:pPr>
      <w:r w:rsidRPr="007E3935">
        <w:rPr>
          <w:sz w:val="26"/>
          <w:szCs w:val="26"/>
        </w:rPr>
        <w:t>- Phẩm chất yêu nước: Biết yêu quê hương, đất nước qua bài thơ.</w:t>
      </w:r>
    </w:p>
    <w:p w:rsidR="00726E5A" w:rsidRPr="007E3935" w:rsidRDefault="00726E5A" w:rsidP="00726E5A">
      <w:pPr>
        <w:spacing w:line="288" w:lineRule="auto"/>
        <w:jc w:val="both"/>
        <w:rPr>
          <w:sz w:val="26"/>
          <w:szCs w:val="26"/>
        </w:rPr>
      </w:pPr>
      <w:r w:rsidRPr="007E3935">
        <w:rPr>
          <w:sz w:val="26"/>
          <w:szCs w:val="26"/>
        </w:rPr>
        <w:t>- Phẩm chất nhân ái: Biết yêu quý những người canh giữ biển đảo của Tổ quốc.</w:t>
      </w:r>
    </w:p>
    <w:p w:rsidR="00726E5A" w:rsidRPr="007E3935" w:rsidRDefault="00726E5A" w:rsidP="00726E5A">
      <w:pPr>
        <w:spacing w:line="288" w:lineRule="auto"/>
        <w:jc w:val="both"/>
        <w:rPr>
          <w:sz w:val="26"/>
          <w:szCs w:val="26"/>
        </w:rPr>
      </w:pPr>
      <w:r w:rsidRPr="007E3935">
        <w:rPr>
          <w:sz w:val="26"/>
          <w:szCs w:val="26"/>
        </w:rPr>
        <w:t>- Phẩm chất chăm chỉ: Chăm chỉ đọc bài, trả lời câu hỏi.</w:t>
      </w:r>
    </w:p>
    <w:p w:rsidR="00726E5A" w:rsidRPr="007E3935" w:rsidRDefault="00726E5A" w:rsidP="00726E5A">
      <w:pPr>
        <w:spacing w:line="288" w:lineRule="auto"/>
        <w:jc w:val="both"/>
        <w:rPr>
          <w:sz w:val="26"/>
          <w:szCs w:val="26"/>
        </w:rPr>
      </w:pPr>
      <w:r w:rsidRPr="007E3935">
        <w:rPr>
          <w:sz w:val="26"/>
          <w:szCs w:val="26"/>
        </w:rPr>
        <w:t>- Phẩm chất trách nhiệm: Giữ trật tự, học tập nghiêm túc.</w:t>
      </w:r>
    </w:p>
    <w:p w:rsidR="00726E5A" w:rsidRPr="007E3935" w:rsidRDefault="00726E5A" w:rsidP="00726E5A">
      <w:pPr>
        <w:jc w:val="both"/>
        <w:rPr>
          <w:rFonts w:eastAsia="Calibri"/>
          <w:b/>
          <w:sz w:val="26"/>
          <w:szCs w:val="26"/>
        </w:rPr>
      </w:pPr>
      <w:r w:rsidRPr="007E3935">
        <w:rPr>
          <w:rFonts w:eastAsia="Calibri"/>
          <w:b/>
          <w:sz w:val="26"/>
          <w:szCs w:val="26"/>
        </w:rPr>
        <w:t>II. ĐỒ DÙNG DẠY HỌC</w:t>
      </w:r>
    </w:p>
    <w:p w:rsidR="00726E5A" w:rsidRPr="007E3935" w:rsidRDefault="00726E5A" w:rsidP="00726E5A">
      <w:pPr>
        <w:jc w:val="both"/>
        <w:rPr>
          <w:rFonts w:eastAsia="Calibri"/>
          <w:sz w:val="26"/>
          <w:szCs w:val="26"/>
          <w:lang w:val="vi-VN"/>
        </w:rPr>
      </w:pPr>
      <w:r w:rsidRPr="007E3935">
        <w:rPr>
          <w:rFonts w:eastAsia="Calibri"/>
          <w:b/>
          <w:i/>
          <w:sz w:val="26"/>
          <w:szCs w:val="26"/>
        </w:rPr>
        <w:t>1. Giáo viên:</w:t>
      </w:r>
      <w:r w:rsidRPr="007E3935">
        <w:rPr>
          <w:rFonts w:eastAsia="Calibri"/>
          <w:sz w:val="26"/>
          <w:szCs w:val="26"/>
        </w:rPr>
        <w:t xml:space="preserve"> Vở bài tập Tiếng Việt</w:t>
      </w:r>
      <w:r w:rsidRPr="007E3935">
        <w:rPr>
          <w:rFonts w:eastAsia="Calibri"/>
          <w:sz w:val="26"/>
          <w:szCs w:val="26"/>
          <w:lang w:val="vi-VN"/>
        </w:rPr>
        <w:t>.</w:t>
      </w:r>
    </w:p>
    <w:p w:rsidR="00726E5A" w:rsidRPr="007E3935" w:rsidRDefault="00726E5A" w:rsidP="00726E5A">
      <w:pPr>
        <w:jc w:val="both"/>
        <w:rPr>
          <w:rFonts w:eastAsia="Calibri"/>
          <w:sz w:val="26"/>
          <w:szCs w:val="26"/>
        </w:rPr>
      </w:pPr>
      <w:r w:rsidRPr="007E3935">
        <w:rPr>
          <w:rFonts w:eastAsia="Calibri"/>
          <w:b/>
          <w:i/>
          <w:sz w:val="26"/>
          <w:szCs w:val="26"/>
        </w:rPr>
        <w:t>2. Học sinh:</w:t>
      </w:r>
      <w:r w:rsidRPr="007E3935">
        <w:rPr>
          <w:rFonts w:eastAsia="Calibri"/>
          <w:sz w:val="26"/>
          <w:szCs w:val="26"/>
        </w:rPr>
        <w:t xml:space="preserve"> Vở bài tập Tiếng Việt.</w:t>
      </w:r>
    </w:p>
    <w:p w:rsidR="00726E5A" w:rsidRPr="007E3935" w:rsidRDefault="00726E5A" w:rsidP="00726E5A">
      <w:pPr>
        <w:jc w:val="both"/>
        <w:rPr>
          <w:rFonts w:eastAsia="Calibri"/>
          <w:b/>
          <w:sz w:val="26"/>
          <w:szCs w:val="26"/>
        </w:rPr>
      </w:pPr>
      <w:r w:rsidRPr="007E3935">
        <w:rPr>
          <w:rFonts w:eastAsia="Calibri"/>
          <w:b/>
          <w:sz w:val="26"/>
          <w:szCs w:val="26"/>
        </w:rPr>
        <w:t>III. CÁC HOẠT ĐỘNG DẠY - HỌC CHỦ YẾU:</w:t>
      </w:r>
    </w:p>
    <w:p w:rsidR="00726E5A" w:rsidRPr="007E3935" w:rsidRDefault="00726E5A" w:rsidP="00726E5A">
      <w:pPr>
        <w:jc w:val="both"/>
        <w:rPr>
          <w:rFonts w:eastAsia="Calibri"/>
          <w:b/>
          <w:sz w:val="26"/>
          <w:szCs w:val="26"/>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726E5A" w:rsidRPr="007E3935" w:rsidTr="00726E5A">
        <w:tc>
          <w:tcPr>
            <w:tcW w:w="5038" w:type="dxa"/>
            <w:tcBorders>
              <w:top w:val="single" w:sz="4" w:space="0" w:color="auto"/>
              <w:left w:val="single" w:sz="4" w:space="0" w:color="auto"/>
              <w:bottom w:val="single" w:sz="4" w:space="0" w:color="auto"/>
              <w:right w:val="single" w:sz="4" w:space="0" w:color="auto"/>
            </w:tcBorders>
            <w:hideMark/>
          </w:tcPr>
          <w:p w:rsidR="00726E5A" w:rsidRPr="007E3935" w:rsidRDefault="00726E5A" w:rsidP="00726E5A">
            <w:pPr>
              <w:jc w:val="center"/>
              <w:rPr>
                <w:b/>
                <w:color w:val="000000"/>
                <w:sz w:val="26"/>
                <w:szCs w:val="26"/>
              </w:rPr>
            </w:pPr>
            <w:r w:rsidRPr="007E3935">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726E5A" w:rsidRPr="007E3935" w:rsidRDefault="00726E5A" w:rsidP="00726E5A">
            <w:pPr>
              <w:jc w:val="center"/>
              <w:rPr>
                <w:b/>
                <w:color w:val="000000"/>
                <w:sz w:val="26"/>
                <w:szCs w:val="26"/>
              </w:rPr>
            </w:pPr>
            <w:r w:rsidRPr="007E3935">
              <w:rPr>
                <w:b/>
                <w:color w:val="000000"/>
                <w:sz w:val="26"/>
                <w:szCs w:val="26"/>
              </w:rPr>
              <w:t>Hoạt động của học sinh</w:t>
            </w:r>
          </w:p>
        </w:tc>
      </w:tr>
      <w:tr w:rsidR="00726E5A" w:rsidRPr="007E3935" w:rsidTr="00726E5A">
        <w:trPr>
          <w:trHeight w:val="2338"/>
        </w:trPr>
        <w:tc>
          <w:tcPr>
            <w:tcW w:w="5038" w:type="dxa"/>
            <w:tcBorders>
              <w:top w:val="single" w:sz="4" w:space="0" w:color="auto"/>
              <w:left w:val="single" w:sz="4" w:space="0" w:color="auto"/>
              <w:bottom w:val="dashed" w:sz="4" w:space="0" w:color="auto"/>
              <w:right w:val="single" w:sz="4" w:space="0" w:color="auto"/>
            </w:tcBorders>
            <w:hideMark/>
          </w:tcPr>
          <w:p w:rsidR="00726E5A" w:rsidRPr="007E3935" w:rsidRDefault="00726E5A" w:rsidP="00726E5A">
            <w:pPr>
              <w:rPr>
                <w:rFonts w:eastAsia="Calibri"/>
                <w:b/>
                <w:color w:val="000000"/>
                <w:sz w:val="26"/>
                <w:szCs w:val="26"/>
              </w:rPr>
            </w:pPr>
            <w:r w:rsidRPr="007E3935">
              <w:rPr>
                <w:b/>
                <w:bCs/>
                <w:color w:val="000000"/>
                <w:sz w:val="26"/>
                <w:szCs w:val="26"/>
              </w:rPr>
              <w:t xml:space="preserve">1. </w:t>
            </w:r>
            <w:r w:rsidRPr="007E3935">
              <w:rPr>
                <w:rFonts w:eastAsia="Calibri"/>
                <w:b/>
                <w:color w:val="000000"/>
                <w:sz w:val="26"/>
                <w:szCs w:val="26"/>
              </w:rPr>
              <w:t xml:space="preserve">HĐ Khởi động </w:t>
            </w:r>
          </w:p>
          <w:p w:rsidR="00726E5A" w:rsidRPr="007E3935" w:rsidRDefault="00726E5A" w:rsidP="00726E5A">
            <w:pPr>
              <w:jc w:val="both"/>
              <w:outlineLvl w:val="0"/>
              <w:rPr>
                <w:rFonts w:eastAsia="Calibri"/>
                <w:bCs/>
                <w:sz w:val="26"/>
                <w:szCs w:val="26"/>
              </w:rPr>
            </w:pPr>
            <w:r w:rsidRPr="007E3935">
              <w:rPr>
                <w:rFonts w:eastAsia="Calibri"/>
                <w:bCs/>
                <w:sz w:val="26"/>
                <w:szCs w:val="26"/>
              </w:rPr>
              <w:t>- GV tổ chức cho HS hát</w:t>
            </w:r>
          </w:p>
          <w:p w:rsidR="00726E5A" w:rsidRPr="007E3935" w:rsidRDefault="00726E5A" w:rsidP="00726E5A">
            <w:pPr>
              <w:jc w:val="both"/>
              <w:outlineLvl w:val="0"/>
              <w:rPr>
                <w:rFonts w:eastAsia="Calibri"/>
                <w:bCs/>
                <w:sz w:val="26"/>
                <w:szCs w:val="26"/>
              </w:rPr>
            </w:pPr>
            <w:r w:rsidRPr="007E3935">
              <w:rPr>
                <w:rFonts w:eastAsia="Calibri"/>
                <w:bCs/>
                <w:sz w:val="26"/>
                <w:szCs w:val="26"/>
              </w:rPr>
              <w:t>- GV dẫn dắt vào bài mới</w:t>
            </w:r>
          </w:p>
          <w:p w:rsidR="00726E5A" w:rsidRPr="007E3935" w:rsidRDefault="00726E5A" w:rsidP="00726E5A">
            <w:pPr>
              <w:jc w:val="both"/>
              <w:rPr>
                <w:rFonts w:eastAsia="Calibri"/>
                <w:bCs/>
                <w:sz w:val="26"/>
                <w:szCs w:val="26"/>
              </w:rPr>
            </w:pPr>
            <w:r w:rsidRPr="007E3935">
              <w:rPr>
                <w:rFonts w:eastAsia="Calibri"/>
                <w:bCs/>
                <w:sz w:val="26"/>
                <w:szCs w:val="26"/>
              </w:rPr>
              <w:t xml:space="preserve">- GV nêu yêu cầu cần đạt của tiết học: </w:t>
            </w:r>
          </w:p>
          <w:p w:rsidR="00726E5A" w:rsidRPr="007E3935" w:rsidRDefault="00726E5A" w:rsidP="00726E5A">
            <w:pPr>
              <w:jc w:val="both"/>
              <w:rPr>
                <w:rFonts w:eastAsia="Calibri"/>
                <w:sz w:val="26"/>
                <w:szCs w:val="26"/>
              </w:rPr>
            </w:pPr>
            <w:r w:rsidRPr="007E3935">
              <w:rPr>
                <w:rFonts w:eastAsia="Calibri"/>
                <w:sz w:val="26"/>
                <w:szCs w:val="26"/>
              </w:rPr>
              <w:t>+ Giúp học sinh củng cố kiến thức, rèn kĩ năng viết</w:t>
            </w:r>
            <w:r w:rsidRPr="007E3935">
              <w:rPr>
                <w:sz w:val="26"/>
                <w:szCs w:val="26"/>
              </w:rPr>
              <w:t xml:space="preserve"> câu</w:t>
            </w:r>
            <w:r w:rsidRPr="007E3935">
              <w:rPr>
                <w:sz w:val="26"/>
                <w:szCs w:val="26"/>
                <w:lang w:val="vi-VN"/>
              </w:rPr>
              <w:t xml:space="preserve"> và phiếu đọc sách</w:t>
            </w:r>
            <w:r w:rsidRPr="007E3935">
              <w:rPr>
                <w:sz w:val="26"/>
                <w:szCs w:val="26"/>
              </w:rPr>
              <w:t>, làm được các bài tập trong vở bài tập</w:t>
            </w:r>
            <w:r w:rsidRPr="007E3935">
              <w:rPr>
                <w:rFonts w:eastAsia="Calibri"/>
                <w:sz w:val="26"/>
                <w:szCs w:val="26"/>
              </w:rPr>
              <w:t>.</w:t>
            </w:r>
          </w:p>
        </w:tc>
        <w:tc>
          <w:tcPr>
            <w:tcW w:w="4037" w:type="dxa"/>
            <w:tcBorders>
              <w:top w:val="single" w:sz="4" w:space="0" w:color="auto"/>
              <w:left w:val="single" w:sz="4" w:space="0" w:color="auto"/>
              <w:bottom w:val="dashed" w:sz="4" w:space="0" w:color="auto"/>
              <w:right w:val="single" w:sz="4" w:space="0" w:color="auto"/>
            </w:tcBorders>
          </w:tcPr>
          <w:p w:rsidR="00726E5A" w:rsidRPr="007E3935" w:rsidRDefault="00726E5A" w:rsidP="00726E5A">
            <w:pPr>
              <w:jc w:val="both"/>
              <w:rPr>
                <w:rFonts w:eastAsia="SimSun"/>
                <w:sz w:val="26"/>
                <w:szCs w:val="26"/>
              </w:rPr>
            </w:pPr>
          </w:p>
          <w:p w:rsidR="00726E5A" w:rsidRPr="007E3935" w:rsidRDefault="00726E5A" w:rsidP="00726E5A">
            <w:pPr>
              <w:jc w:val="both"/>
              <w:rPr>
                <w:rFonts w:eastAsia="SimSun"/>
                <w:sz w:val="26"/>
                <w:szCs w:val="26"/>
              </w:rPr>
            </w:pPr>
            <w:r w:rsidRPr="007E3935">
              <w:rPr>
                <w:rFonts w:eastAsia="SimSun"/>
                <w:sz w:val="26"/>
                <w:szCs w:val="26"/>
              </w:rPr>
              <w:t>- HS thực hiện</w:t>
            </w:r>
          </w:p>
          <w:p w:rsidR="00726E5A" w:rsidRPr="007E3935" w:rsidRDefault="00726E5A" w:rsidP="00726E5A">
            <w:pPr>
              <w:rPr>
                <w:rFonts w:eastAsia="Calibri"/>
                <w:color w:val="000000"/>
                <w:sz w:val="26"/>
                <w:szCs w:val="26"/>
              </w:rPr>
            </w:pPr>
            <w:r w:rsidRPr="007E3935">
              <w:rPr>
                <w:rFonts w:eastAsia="Calibri"/>
                <w:color w:val="000000"/>
                <w:sz w:val="26"/>
                <w:szCs w:val="26"/>
              </w:rPr>
              <w:t xml:space="preserve">- </w:t>
            </w:r>
            <w:r w:rsidRPr="007E3935">
              <w:rPr>
                <w:rFonts w:eastAsia="Calibri"/>
                <w:color w:val="000000"/>
                <w:sz w:val="26"/>
                <w:szCs w:val="26"/>
                <w:lang w:val="vi-VN"/>
              </w:rPr>
              <w:t>HS l</w:t>
            </w:r>
            <w:r w:rsidRPr="007E3935">
              <w:rPr>
                <w:rFonts w:eastAsia="Calibri"/>
                <w:color w:val="000000"/>
                <w:sz w:val="26"/>
                <w:szCs w:val="26"/>
              </w:rPr>
              <w:t>ắng nghe</w:t>
            </w:r>
          </w:p>
          <w:p w:rsidR="00726E5A" w:rsidRPr="007E3935" w:rsidRDefault="00726E5A" w:rsidP="00726E5A">
            <w:pPr>
              <w:rPr>
                <w:rFonts w:eastAsia="Calibri"/>
                <w:sz w:val="26"/>
                <w:szCs w:val="26"/>
              </w:rPr>
            </w:pPr>
          </w:p>
        </w:tc>
      </w:tr>
      <w:tr w:rsidR="00726E5A" w:rsidRPr="007E3935" w:rsidTr="00726E5A">
        <w:trPr>
          <w:trHeight w:val="2240"/>
        </w:trPr>
        <w:tc>
          <w:tcPr>
            <w:tcW w:w="5038" w:type="dxa"/>
            <w:tcBorders>
              <w:top w:val="dashed" w:sz="4" w:space="0" w:color="auto"/>
              <w:left w:val="single" w:sz="4" w:space="0" w:color="auto"/>
              <w:bottom w:val="nil"/>
              <w:right w:val="single" w:sz="4" w:space="0" w:color="auto"/>
            </w:tcBorders>
            <w:hideMark/>
          </w:tcPr>
          <w:p w:rsidR="00726E5A" w:rsidRPr="007E3935" w:rsidRDefault="00726E5A" w:rsidP="00726E5A">
            <w:pPr>
              <w:rPr>
                <w:rFonts w:eastAsia="Calibri"/>
                <w:b/>
                <w:color w:val="000000"/>
                <w:sz w:val="26"/>
                <w:szCs w:val="26"/>
                <w:lang w:val="vi-VN"/>
              </w:rPr>
            </w:pPr>
            <w:r w:rsidRPr="007E3935">
              <w:rPr>
                <w:rFonts w:eastAsia="Calibri"/>
                <w:b/>
                <w:color w:val="000000"/>
                <w:sz w:val="26"/>
                <w:szCs w:val="26"/>
              </w:rPr>
              <w:t>2. HĐ</w:t>
            </w:r>
            <w:r w:rsidRPr="007E3935">
              <w:rPr>
                <w:rFonts w:eastAsia="Calibri"/>
                <w:color w:val="000000"/>
                <w:sz w:val="26"/>
                <w:szCs w:val="26"/>
              </w:rPr>
              <w:t xml:space="preserve"> </w:t>
            </w:r>
            <w:r w:rsidRPr="007E3935">
              <w:rPr>
                <w:rFonts w:eastAsia="Calibri"/>
                <w:b/>
                <w:color w:val="000000"/>
                <w:sz w:val="26"/>
                <w:szCs w:val="26"/>
              </w:rPr>
              <w:t>L</w:t>
            </w:r>
            <w:r w:rsidRPr="007E3935">
              <w:rPr>
                <w:rFonts w:eastAsia="Calibri"/>
                <w:b/>
                <w:color w:val="000000"/>
                <w:sz w:val="26"/>
                <w:szCs w:val="26"/>
                <w:lang w:val="vi-VN"/>
              </w:rPr>
              <w:t>uyện tập</w:t>
            </w:r>
            <w:r w:rsidRPr="007E3935">
              <w:rPr>
                <w:rFonts w:eastAsia="Calibri"/>
                <w:b/>
                <w:color w:val="000000"/>
                <w:sz w:val="26"/>
                <w:szCs w:val="26"/>
              </w:rPr>
              <w:t>, thực hành</w:t>
            </w:r>
            <w:r w:rsidRPr="007E3935">
              <w:rPr>
                <w:rFonts w:eastAsia="Calibri"/>
                <w:b/>
                <w:color w:val="000000"/>
                <w:sz w:val="26"/>
                <w:szCs w:val="26"/>
                <w:lang w:val="vi-VN"/>
              </w:rPr>
              <w:t>.</w:t>
            </w:r>
          </w:p>
          <w:p w:rsidR="00726E5A" w:rsidRPr="007E3935" w:rsidRDefault="00726E5A" w:rsidP="00726E5A">
            <w:pPr>
              <w:rPr>
                <w:sz w:val="26"/>
                <w:szCs w:val="26"/>
                <w:lang w:val="vi-VN"/>
              </w:rPr>
            </w:pPr>
            <w:r w:rsidRPr="007E3935">
              <w:rPr>
                <w:b/>
                <w:bCs/>
                <w:sz w:val="26"/>
                <w:szCs w:val="26"/>
                <w:lang w:val="pt-BR"/>
              </w:rPr>
              <w:t>Hoạt động 1:</w:t>
            </w:r>
            <w:r w:rsidRPr="007E3935">
              <w:rPr>
                <w:sz w:val="26"/>
                <w:szCs w:val="26"/>
                <w:lang w:val="pt-BR"/>
              </w:rPr>
              <w:t xml:space="preserve">  Luyện viết</w:t>
            </w:r>
          </w:p>
          <w:p w:rsidR="00726E5A" w:rsidRPr="007E3935" w:rsidRDefault="00726E5A" w:rsidP="00726E5A">
            <w:pPr>
              <w:jc w:val="both"/>
              <w:rPr>
                <w:sz w:val="26"/>
                <w:szCs w:val="26"/>
                <w:lang w:val="vi-VN"/>
              </w:rPr>
            </w:pPr>
            <w:r w:rsidRPr="007E3935">
              <w:rPr>
                <w:sz w:val="26"/>
                <w:szCs w:val="26"/>
                <w:lang w:val="vi-VN"/>
              </w:rPr>
              <w:t xml:space="preserve">- GV đọc yêu cầu đọc bức thư trong SGK/135. Yêu cầu HS </w:t>
            </w:r>
            <w:r w:rsidRPr="007E3935">
              <w:rPr>
                <w:sz w:val="26"/>
                <w:szCs w:val="26"/>
              </w:rPr>
              <w:t>Dựa vào những điều đã trao đổi với bạn, em hãy viết 3- 4 câu hỏi thăm tình hình của người nhận thư</w:t>
            </w:r>
            <w:r w:rsidRPr="007E3935">
              <w:rPr>
                <w:sz w:val="26"/>
                <w:szCs w:val="26"/>
                <w:lang w:val="vi-VN"/>
              </w:rPr>
              <w:t>.</w:t>
            </w:r>
          </w:p>
          <w:p w:rsidR="00726E5A" w:rsidRPr="007E3935" w:rsidRDefault="00726E5A" w:rsidP="00726E5A">
            <w:pPr>
              <w:rPr>
                <w:sz w:val="26"/>
                <w:szCs w:val="26"/>
                <w:lang w:val="pt-BR"/>
              </w:rPr>
            </w:pPr>
            <w:r w:rsidRPr="007E3935">
              <w:rPr>
                <w:sz w:val="26"/>
                <w:szCs w:val="26"/>
                <w:lang w:val="pt-BR"/>
              </w:rPr>
              <w:t>+ Gọi 2 HS đọc bài.</w:t>
            </w:r>
          </w:p>
          <w:p w:rsidR="00726E5A" w:rsidRPr="007E3935" w:rsidRDefault="00726E5A" w:rsidP="00726E5A">
            <w:pPr>
              <w:rPr>
                <w:sz w:val="26"/>
                <w:szCs w:val="26"/>
                <w:lang w:val="pt-BR"/>
              </w:rPr>
            </w:pPr>
            <w:r w:rsidRPr="007E3935">
              <w:rPr>
                <w:sz w:val="26"/>
                <w:szCs w:val="26"/>
                <w:lang w:val="pt-BR"/>
              </w:rPr>
              <w:t>+ HD HS nhận xét:</w:t>
            </w:r>
          </w:p>
          <w:p w:rsidR="00726E5A" w:rsidRPr="007E3935" w:rsidRDefault="00726E5A" w:rsidP="00726E5A">
            <w:pPr>
              <w:jc w:val="both"/>
              <w:rPr>
                <w:sz w:val="26"/>
                <w:szCs w:val="26"/>
                <w:lang w:val="vi-VN"/>
              </w:rPr>
            </w:pPr>
            <w:r w:rsidRPr="007E3935">
              <w:rPr>
                <w:sz w:val="26"/>
                <w:szCs w:val="26"/>
                <w:lang w:val="pt-BR"/>
              </w:rPr>
              <w:t>H: Đoạn</w:t>
            </w:r>
            <w:r w:rsidRPr="007E3935">
              <w:rPr>
                <w:sz w:val="26"/>
                <w:szCs w:val="26"/>
                <w:lang w:val="vi-VN"/>
              </w:rPr>
              <w:t xml:space="preserve"> văn bạn viết có mấy câu</w:t>
            </w:r>
            <w:r w:rsidRPr="007E3935">
              <w:rPr>
                <w:sz w:val="26"/>
                <w:szCs w:val="26"/>
                <w:lang w:val="pt-BR"/>
              </w:rPr>
              <w:t>? Cách</w:t>
            </w:r>
            <w:r w:rsidRPr="007E3935">
              <w:rPr>
                <w:sz w:val="26"/>
                <w:szCs w:val="26"/>
                <w:lang w:val="vi-VN"/>
              </w:rPr>
              <w:t xml:space="preserve"> bạn </w:t>
            </w:r>
            <w:r w:rsidRPr="007E3935">
              <w:rPr>
                <w:sz w:val="26"/>
                <w:szCs w:val="26"/>
              </w:rPr>
              <w:t>hỏi thăm tình hình của người nhận thư</w:t>
            </w:r>
            <w:r w:rsidRPr="007E3935">
              <w:rPr>
                <w:sz w:val="26"/>
                <w:szCs w:val="26"/>
                <w:lang w:val="pt-BR"/>
              </w:rPr>
              <w:t xml:space="preserve"> như thế nào?</w:t>
            </w:r>
          </w:p>
          <w:p w:rsidR="00726E5A" w:rsidRPr="007E3935" w:rsidRDefault="00726E5A" w:rsidP="00726E5A">
            <w:pPr>
              <w:rPr>
                <w:sz w:val="26"/>
                <w:szCs w:val="26"/>
                <w:lang w:val="pt-BR"/>
              </w:rPr>
            </w:pPr>
            <w:r w:rsidRPr="007E3935">
              <w:rPr>
                <w:sz w:val="26"/>
                <w:szCs w:val="26"/>
                <w:lang w:val="pt-BR"/>
              </w:rPr>
              <w:t>H: Em</w:t>
            </w:r>
            <w:r w:rsidRPr="007E3935">
              <w:rPr>
                <w:sz w:val="26"/>
                <w:szCs w:val="26"/>
                <w:lang w:val="vi-VN"/>
              </w:rPr>
              <w:t xml:space="preserve"> thích câu hỏi thăm nào</w:t>
            </w:r>
            <w:r w:rsidRPr="007E3935">
              <w:rPr>
                <w:sz w:val="26"/>
                <w:szCs w:val="26"/>
                <w:lang w:val="pt-BR"/>
              </w:rPr>
              <w:t>? Vì sao?</w:t>
            </w:r>
          </w:p>
          <w:p w:rsidR="00726E5A" w:rsidRPr="007E3935" w:rsidRDefault="00726E5A" w:rsidP="00726E5A">
            <w:pPr>
              <w:rPr>
                <w:sz w:val="26"/>
                <w:szCs w:val="26"/>
                <w:lang w:val="pt-BR"/>
              </w:rPr>
            </w:pPr>
            <w:r w:rsidRPr="007E3935">
              <w:rPr>
                <w:sz w:val="26"/>
                <w:szCs w:val="26"/>
                <w:lang w:val="pt-BR"/>
              </w:rPr>
              <w:t>+ HD HS</w:t>
            </w:r>
            <w:r w:rsidRPr="007E3935">
              <w:rPr>
                <w:sz w:val="26"/>
                <w:szCs w:val="26"/>
                <w:lang w:val="vi-VN"/>
              </w:rPr>
              <w:t xml:space="preserve"> sửa từ dùng chưa chính xác.</w:t>
            </w:r>
          </w:p>
          <w:p w:rsidR="00726E5A" w:rsidRPr="007E3935" w:rsidRDefault="00726E5A" w:rsidP="00726E5A">
            <w:pPr>
              <w:rPr>
                <w:sz w:val="26"/>
                <w:szCs w:val="26"/>
                <w:lang w:val="vi-VN"/>
              </w:rPr>
            </w:pPr>
            <w:r w:rsidRPr="007E3935">
              <w:rPr>
                <w:sz w:val="26"/>
                <w:szCs w:val="26"/>
                <w:lang w:val="pt-BR"/>
              </w:rPr>
              <w:lastRenderedPageBreak/>
              <w:t>- Cho</w:t>
            </w:r>
            <w:r w:rsidRPr="007E3935">
              <w:rPr>
                <w:sz w:val="26"/>
                <w:szCs w:val="26"/>
                <w:lang w:val="vi-VN"/>
              </w:rPr>
              <w:t xml:space="preserve"> </w:t>
            </w:r>
            <w:r w:rsidRPr="007E3935">
              <w:rPr>
                <w:sz w:val="26"/>
                <w:szCs w:val="26"/>
                <w:lang w:val="pt-BR"/>
              </w:rPr>
              <w:t>HS đọc thầm và viết ra lại</w:t>
            </w:r>
            <w:r w:rsidRPr="007E3935">
              <w:rPr>
                <w:sz w:val="26"/>
                <w:szCs w:val="26"/>
                <w:lang w:val="vi-VN"/>
              </w:rPr>
              <w:t xml:space="preserve"> đoạn văn đã sửa từ, cách diễn đạt.</w:t>
            </w:r>
          </w:p>
          <w:p w:rsidR="00726E5A" w:rsidRPr="007E3935" w:rsidRDefault="00726E5A" w:rsidP="00726E5A">
            <w:pPr>
              <w:rPr>
                <w:sz w:val="26"/>
                <w:szCs w:val="26"/>
                <w:lang w:val="pt-BR"/>
              </w:rPr>
            </w:pPr>
            <w:r w:rsidRPr="007E3935">
              <w:rPr>
                <w:sz w:val="26"/>
                <w:szCs w:val="26"/>
                <w:lang w:val="pt-BR"/>
              </w:rPr>
              <w:t>+ Chấm, chữa bài.</w:t>
            </w:r>
          </w:p>
          <w:p w:rsidR="00726E5A" w:rsidRPr="007E3935" w:rsidRDefault="00726E5A" w:rsidP="00726E5A">
            <w:pPr>
              <w:rPr>
                <w:sz w:val="26"/>
                <w:szCs w:val="26"/>
                <w:lang w:val="pt-BR"/>
              </w:rPr>
            </w:pPr>
            <w:r w:rsidRPr="007E3935">
              <w:rPr>
                <w:sz w:val="26"/>
                <w:szCs w:val="26"/>
                <w:lang w:val="pt-BR"/>
              </w:rPr>
              <w:t>- GV thu chấm 5 - 7  bài nhận</w:t>
            </w:r>
            <w:r w:rsidRPr="007E3935">
              <w:rPr>
                <w:sz w:val="26"/>
                <w:szCs w:val="26"/>
                <w:lang w:val="vi-VN"/>
              </w:rPr>
              <w:t xml:space="preserve"> xét</w:t>
            </w:r>
            <w:r w:rsidRPr="007E3935">
              <w:rPr>
                <w:sz w:val="26"/>
                <w:szCs w:val="26"/>
                <w:lang w:val="pt-BR"/>
              </w:rPr>
              <w:t>, rút kinh nghiệm.</w:t>
            </w:r>
          </w:p>
        </w:tc>
        <w:tc>
          <w:tcPr>
            <w:tcW w:w="4037" w:type="dxa"/>
            <w:tcBorders>
              <w:top w:val="dashed" w:sz="4" w:space="0" w:color="auto"/>
              <w:left w:val="single" w:sz="4" w:space="0" w:color="auto"/>
              <w:bottom w:val="nil"/>
              <w:right w:val="single" w:sz="4" w:space="0" w:color="auto"/>
            </w:tcBorders>
          </w:tcPr>
          <w:p w:rsidR="00726E5A" w:rsidRPr="007E3935" w:rsidRDefault="00726E5A" w:rsidP="00726E5A">
            <w:pPr>
              <w:rPr>
                <w:rFonts w:eastAsia="Calibri"/>
                <w:sz w:val="26"/>
                <w:szCs w:val="26"/>
                <w:lang w:val="pt-BR"/>
              </w:rPr>
            </w:pPr>
          </w:p>
          <w:p w:rsidR="00726E5A" w:rsidRPr="007E3935" w:rsidRDefault="00726E5A" w:rsidP="00726E5A">
            <w:pPr>
              <w:rPr>
                <w:rFonts w:eastAsia="Calibri"/>
                <w:sz w:val="26"/>
                <w:szCs w:val="26"/>
                <w:lang w:val="pt-BR"/>
              </w:rPr>
            </w:pPr>
          </w:p>
          <w:p w:rsidR="00726E5A" w:rsidRPr="007E3935" w:rsidRDefault="00726E5A" w:rsidP="00726E5A">
            <w:pPr>
              <w:rPr>
                <w:sz w:val="26"/>
                <w:szCs w:val="26"/>
                <w:lang w:val="vi-VN"/>
              </w:rPr>
            </w:pPr>
            <w:r w:rsidRPr="007E3935">
              <w:rPr>
                <w:rFonts w:eastAsia="Calibri"/>
                <w:sz w:val="26"/>
                <w:szCs w:val="26"/>
                <w:lang w:val="pt-BR"/>
              </w:rPr>
              <w:t>-</w:t>
            </w:r>
            <w:r w:rsidRPr="007E3935">
              <w:rPr>
                <w:sz w:val="26"/>
                <w:szCs w:val="26"/>
                <w:lang w:val="pt-BR"/>
              </w:rPr>
              <w:t xml:space="preserve"> HS nghe</w:t>
            </w:r>
            <w:r w:rsidRPr="007E3935">
              <w:rPr>
                <w:sz w:val="26"/>
                <w:szCs w:val="26"/>
                <w:lang w:val="vi-VN"/>
              </w:rPr>
              <w:t>, quan sát, viết bài ra vở luyện viết.</w:t>
            </w:r>
          </w:p>
          <w:p w:rsidR="00726E5A" w:rsidRPr="007E3935" w:rsidRDefault="00726E5A" w:rsidP="00726E5A">
            <w:pPr>
              <w:rPr>
                <w:sz w:val="26"/>
                <w:szCs w:val="26"/>
                <w:lang w:val="vi-VN"/>
              </w:rPr>
            </w:pPr>
          </w:p>
          <w:p w:rsidR="00726E5A" w:rsidRPr="007E3935" w:rsidRDefault="00726E5A" w:rsidP="00726E5A">
            <w:pPr>
              <w:rPr>
                <w:sz w:val="26"/>
                <w:szCs w:val="26"/>
                <w:lang w:val="vi-VN"/>
              </w:rPr>
            </w:pPr>
          </w:p>
          <w:p w:rsidR="00726E5A" w:rsidRPr="007E3935" w:rsidRDefault="00726E5A" w:rsidP="00726E5A">
            <w:pPr>
              <w:rPr>
                <w:sz w:val="26"/>
                <w:szCs w:val="26"/>
                <w:lang w:val="pt-BR"/>
              </w:rPr>
            </w:pPr>
            <w:r w:rsidRPr="007E3935">
              <w:rPr>
                <w:rFonts w:eastAsia="Calibri"/>
                <w:sz w:val="26"/>
                <w:szCs w:val="26"/>
                <w:lang w:val="pt-BR"/>
              </w:rPr>
              <w:t>-</w:t>
            </w:r>
            <w:r w:rsidRPr="007E3935">
              <w:rPr>
                <w:sz w:val="26"/>
                <w:szCs w:val="26"/>
                <w:lang w:val="pt-BR"/>
              </w:rPr>
              <w:t xml:space="preserve"> HS đọc bài. </w:t>
            </w:r>
          </w:p>
          <w:p w:rsidR="00726E5A" w:rsidRPr="007E3935" w:rsidRDefault="00726E5A" w:rsidP="00726E5A">
            <w:pPr>
              <w:jc w:val="both"/>
              <w:rPr>
                <w:rFonts w:eastAsia="Calibri"/>
                <w:sz w:val="26"/>
                <w:szCs w:val="26"/>
                <w:lang w:val="pt-BR"/>
              </w:rPr>
            </w:pPr>
          </w:p>
          <w:p w:rsidR="00726E5A" w:rsidRPr="007E3935" w:rsidRDefault="00726E5A" w:rsidP="00726E5A">
            <w:pPr>
              <w:jc w:val="both"/>
              <w:rPr>
                <w:sz w:val="26"/>
                <w:szCs w:val="26"/>
                <w:lang w:val="vi-VN"/>
              </w:rPr>
            </w:pPr>
            <w:r w:rsidRPr="007E3935">
              <w:rPr>
                <w:rFonts w:eastAsia="Calibri"/>
                <w:sz w:val="26"/>
                <w:szCs w:val="26"/>
                <w:lang w:val="pt-BR"/>
              </w:rPr>
              <w:t>-</w:t>
            </w:r>
            <w:r w:rsidRPr="007E3935">
              <w:rPr>
                <w:sz w:val="26"/>
                <w:szCs w:val="26"/>
                <w:lang w:val="pt-BR"/>
              </w:rPr>
              <w:t xml:space="preserve"> HS</w:t>
            </w:r>
            <w:r w:rsidRPr="007E3935">
              <w:rPr>
                <w:sz w:val="26"/>
                <w:szCs w:val="26"/>
                <w:lang w:val="vi-VN"/>
              </w:rPr>
              <w:t xml:space="preserve"> nhận xét.</w:t>
            </w: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r w:rsidRPr="007E3935">
              <w:rPr>
                <w:sz w:val="26"/>
                <w:szCs w:val="26"/>
                <w:lang w:val="vi-VN"/>
              </w:rPr>
              <w:t>- HS nêu và giải thích.</w:t>
            </w:r>
          </w:p>
          <w:p w:rsidR="00726E5A" w:rsidRPr="007E3935" w:rsidRDefault="00726E5A" w:rsidP="00726E5A">
            <w:pPr>
              <w:rPr>
                <w:sz w:val="26"/>
                <w:szCs w:val="26"/>
                <w:lang w:val="vi-VN"/>
              </w:rPr>
            </w:pPr>
          </w:p>
          <w:p w:rsidR="00726E5A" w:rsidRPr="007E3935" w:rsidRDefault="00726E5A" w:rsidP="00726E5A">
            <w:pPr>
              <w:rPr>
                <w:sz w:val="26"/>
                <w:szCs w:val="26"/>
                <w:lang w:val="vi-VN"/>
              </w:rPr>
            </w:pPr>
            <w:r w:rsidRPr="007E3935">
              <w:rPr>
                <w:sz w:val="26"/>
                <w:szCs w:val="26"/>
                <w:lang w:val="vi-VN"/>
              </w:rPr>
              <w:t>- Lắng nghe, sửa lại.</w:t>
            </w:r>
          </w:p>
          <w:p w:rsidR="00726E5A" w:rsidRPr="007E3935" w:rsidRDefault="00726E5A" w:rsidP="00726E5A">
            <w:pPr>
              <w:rPr>
                <w:sz w:val="26"/>
                <w:szCs w:val="26"/>
                <w:lang w:val="vi-VN"/>
              </w:rPr>
            </w:pPr>
            <w:r w:rsidRPr="007E3935">
              <w:rPr>
                <w:sz w:val="26"/>
                <w:szCs w:val="26"/>
                <w:lang w:val="vi-VN"/>
              </w:rPr>
              <w:lastRenderedPageBreak/>
              <w:t>- Học sinh làm việc cá nhân</w:t>
            </w:r>
          </w:p>
          <w:p w:rsidR="00726E5A" w:rsidRPr="007E3935" w:rsidRDefault="00726E5A" w:rsidP="00726E5A">
            <w:pPr>
              <w:rPr>
                <w:rFonts w:eastAsia="Calibri"/>
                <w:sz w:val="26"/>
                <w:szCs w:val="26"/>
                <w:lang w:val="vi-VN"/>
              </w:rPr>
            </w:pPr>
            <w:r w:rsidRPr="007E3935">
              <w:rPr>
                <w:rFonts w:eastAsia="Calibri"/>
                <w:sz w:val="26"/>
                <w:szCs w:val="26"/>
                <w:lang w:val="vi-VN"/>
              </w:rPr>
              <w:t xml:space="preserve"> </w:t>
            </w:r>
          </w:p>
          <w:p w:rsidR="00726E5A" w:rsidRPr="007E3935" w:rsidRDefault="00726E5A" w:rsidP="00726E5A">
            <w:pPr>
              <w:rPr>
                <w:rFonts w:eastAsia="Calibri"/>
                <w:sz w:val="26"/>
                <w:szCs w:val="26"/>
                <w:lang w:val="vi-VN"/>
              </w:rPr>
            </w:pPr>
            <w:r w:rsidRPr="007E3935">
              <w:rPr>
                <w:rFonts w:eastAsia="Calibri"/>
                <w:sz w:val="26"/>
                <w:szCs w:val="26"/>
                <w:lang w:val="vi-VN"/>
              </w:rPr>
              <w:t xml:space="preserve">- </w:t>
            </w:r>
            <w:r w:rsidRPr="007E3935">
              <w:rPr>
                <w:rFonts w:eastAsia="Calibri"/>
                <w:sz w:val="26"/>
                <w:szCs w:val="26"/>
                <w:lang w:val="en-US"/>
              </w:rPr>
              <w:t>HS theo</w:t>
            </w:r>
            <w:r w:rsidRPr="007E3935">
              <w:rPr>
                <w:rFonts w:eastAsia="Calibri"/>
                <w:sz w:val="26"/>
                <w:szCs w:val="26"/>
                <w:lang w:val="vi-VN"/>
              </w:rPr>
              <w:t xml:space="preserve"> dõi.</w:t>
            </w:r>
          </w:p>
          <w:p w:rsidR="00726E5A" w:rsidRPr="007E3935" w:rsidRDefault="00726E5A" w:rsidP="00726E5A">
            <w:pPr>
              <w:rPr>
                <w:rFonts w:eastAsia="Calibri"/>
                <w:sz w:val="26"/>
                <w:szCs w:val="26"/>
                <w:lang w:val="en-US"/>
              </w:rPr>
            </w:pPr>
          </w:p>
        </w:tc>
      </w:tr>
      <w:tr w:rsidR="00726E5A" w:rsidRPr="007E3935" w:rsidTr="00726E5A">
        <w:trPr>
          <w:trHeight w:val="2917"/>
        </w:trPr>
        <w:tc>
          <w:tcPr>
            <w:tcW w:w="5038" w:type="dxa"/>
            <w:tcBorders>
              <w:top w:val="nil"/>
              <w:left w:val="single" w:sz="4" w:space="0" w:color="auto"/>
              <w:bottom w:val="nil"/>
              <w:right w:val="single" w:sz="4" w:space="0" w:color="auto"/>
            </w:tcBorders>
            <w:hideMark/>
          </w:tcPr>
          <w:p w:rsidR="00726E5A" w:rsidRPr="007E3935" w:rsidRDefault="00726E5A" w:rsidP="00726E5A">
            <w:pPr>
              <w:tabs>
                <w:tab w:val="left" w:pos="3405"/>
                <w:tab w:val="center" w:pos="4536"/>
              </w:tabs>
              <w:jc w:val="both"/>
              <w:rPr>
                <w:sz w:val="26"/>
                <w:szCs w:val="26"/>
                <w:lang w:val="vi-VN"/>
              </w:rPr>
            </w:pPr>
            <w:r w:rsidRPr="007E3935">
              <w:rPr>
                <w:b/>
                <w:bCs/>
                <w:sz w:val="26"/>
                <w:szCs w:val="26"/>
                <w:lang w:val="vi-VN"/>
              </w:rPr>
              <w:lastRenderedPageBreak/>
              <w:t xml:space="preserve">Hoạt động 2: </w:t>
            </w:r>
            <w:r w:rsidRPr="007E3935">
              <w:rPr>
                <w:sz w:val="26"/>
                <w:szCs w:val="26"/>
                <w:lang w:val="vi-VN"/>
              </w:rPr>
              <w:t>HDHS làm bài tập</w:t>
            </w:r>
          </w:p>
          <w:p w:rsidR="00726E5A" w:rsidRPr="007E3935" w:rsidRDefault="00726E5A" w:rsidP="00726E5A">
            <w:pPr>
              <w:jc w:val="both"/>
              <w:rPr>
                <w:sz w:val="26"/>
                <w:szCs w:val="26"/>
                <w:lang w:val="vi-VN"/>
              </w:rPr>
            </w:pPr>
            <w:r w:rsidRPr="007E3935">
              <w:rPr>
                <w:sz w:val="26"/>
                <w:szCs w:val="26"/>
                <w:lang w:val="vi-VN"/>
              </w:rPr>
              <w:t>- GV giao bài tập HS làm bài.</w:t>
            </w:r>
          </w:p>
          <w:p w:rsidR="00726E5A" w:rsidRPr="007E3935" w:rsidRDefault="00726E5A" w:rsidP="00726E5A">
            <w:pPr>
              <w:jc w:val="both"/>
              <w:rPr>
                <w:sz w:val="26"/>
                <w:szCs w:val="26"/>
                <w:lang w:val="vi-VN"/>
              </w:rPr>
            </w:pPr>
            <w:r w:rsidRPr="007E3935">
              <w:rPr>
                <w:sz w:val="26"/>
                <w:szCs w:val="26"/>
                <w:lang w:val="vi-VN"/>
              </w:rPr>
              <w:t xml:space="preserve">- GV lệnh HS làm bài tập 4,5,6/67 Vở Bài tập Tiếng Việt. </w:t>
            </w:r>
          </w:p>
          <w:p w:rsidR="00726E5A" w:rsidRPr="007E3935" w:rsidRDefault="00726E5A" w:rsidP="00726E5A">
            <w:pPr>
              <w:rPr>
                <w:sz w:val="26"/>
                <w:szCs w:val="26"/>
                <w:lang w:val="pt-BR"/>
              </w:rPr>
            </w:pPr>
            <w:r w:rsidRPr="007E3935">
              <w:rPr>
                <w:sz w:val="26"/>
                <w:szCs w:val="26"/>
                <w:lang w:val="pt-BR"/>
              </w:rPr>
              <w:t xml:space="preserve">- GV cho Hs làm bài trong vòng 12 phút. </w:t>
            </w:r>
          </w:p>
          <w:p w:rsidR="00726E5A" w:rsidRPr="007E3935" w:rsidRDefault="00726E5A" w:rsidP="00726E5A">
            <w:pPr>
              <w:jc w:val="both"/>
              <w:rPr>
                <w:sz w:val="26"/>
                <w:szCs w:val="26"/>
                <w:lang w:val="pt-BR"/>
              </w:rPr>
            </w:pPr>
            <w:r w:rsidRPr="007E3935">
              <w:rPr>
                <w:sz w:val="26"/>
                <w:szCs w:val="26"/>
                <w:lang w:val="pt-BR"/>
              </w:rPr>
              <w:t>- GV quan sát, giúp đỡ, nhắc nhở tư thế ngồi học cho HS; chấm chữa bài.</w:t>
            </w:r>
          </w:p>
          <w:p w:rsidR="00726E5A" w:rsidRPr="007E3935" w:rsidRDefault="00726E5A" w:rsidP="00726E5A">
            <w:pPr>
              <w:jc w:val="both"/>
              <w:rPr>
                <w:sz w:val="26"/>
                <w:szCs w:val="26"/>
                <w:lang w:val="pt-BR"/>
              </w:rPr>
            </w:pPr>
            <w:r w:rsidRPr="007E3935">
              <w:rPr>
                <w:sz w:val="26"/>
                <w:szCs w:val="26"/>
                <w:lang w:val="pt-BR"/>
              </w:rPr>
              <w:t>- HS làm xong bài GV cho HS đổi vở kiểm tra bài cho nhau.</w:t>
            </w:r>
          </w:p>
        </w:tc>
        <w:tc>
          <w:tcPr>
            <w:tcW w:w="4037" w:type="dxa"/>
            <w:tcBorders>
              <w:top w:val="nil"/>
              <w:left w:val="single" w:sz="4" w:space="0" w:color="auto"/>
              <w:bottom w:val="nil"/>
              <w:right w:val="single" w:sz="4" w:space="0" w:color="auto"/>
            </w:tcBorders>
          </w:tcPr>
          <w:p w:rsidR="00726E5A" w:rsidRPr="007E3935" w:rsidRDefault="00726E5A" w:rsidP="00726E5A">
            <w:pPr>
              <w:jc w:val="both"/>
              <w:rPr>
                <w:rFonts w:eastAsia="Calibri"/>
                <w:color w:val="000000"/>
                <w:sz w:val="26"/>
                <w:szCs w:val="26"/>
              </w:rPr>
            </w:pPr>
          </w:p>
          <w:p w:rsidR="00726E5A" w:rsidRPr="007E3935" w:rsidRDefault="00726E5A" w:rsidP="00726E5A">
            <w:pPr>
              <w:jc w:val="both"/>
              <w:rPr>
                <w:rFonts w:eastAsia="Calibri"/>
                <w:color w:val="000000"/>
                <w:sz w:val="26"/>
                <w:szCs w:val="26"/>
              </w:rPr>
            </w:pPr>
          </w:p>
          <w:p w:rsidR="00726E5A" w:rsidRPr="007E3935" w:rsidRDefault="00726E5A" w:rsidP="00726E5A">
            <w:pPr>
              <w:rPr>
                <w:sz w:val="26"/>
                <w:szCs w:val="26"/>
              </w:rPr>
            </w:pPr>
            <w:r w:rsidRPr="007E3935">
              <w:rPr>
                <w:rFonts w:eastAsia="Calibri"/>
                <w:sz w:val="26"/>
                <w:szCs w:val="26"/>
              </w:rPr>
              <w:t>-</w:t>
            </w:r>
            <w:r w:rsidRPr="007E3935">
              <w:rPr>
                <w:sz w:val="26"/>
                <w:szCs w:val="26"/>
              </w:rPr>
              <w:t xml:space="preserve"> HS đánh dấu bài tập cần làm  vào vở. </w:t>
            </w:r>
          </w:p>
          <w:p w:rsidR="00726E5A" w:rsidRPr="007E3935" w:rsidRDefault="00726E5A" w:rsidP="00726E5A">
            <w:pPr>
              <w:rPr>
                <w:rFonts w:eastAsia="Calibri"/>
                <w:sz w:val="26"/>
                <w:szCs w:val="26"/>
                <w:lang w:val="en-US"/>
              </w:rPr>
            </w:pPr>
            <w:r w:rsidRPr="007E3935">
              <w:rPr>
                <w:rFonts w:eastAsia="Calibri"/>
                <w:sz w:val="26"/>
                <w:szCs w:val="26"/>
                <w:lang w:val="en-US"/>
              </w:rPr>
              <w:t>-</w:t>
            </w:r>
            <w:r w:rsidRPr="007E3935">
              <w:rPr>
                <w:rFonts w:eastAsia="Calibri"/>
                <w:sz w:val="26"/>
                <w:szCs w:val="26"/>
                <w:lang w:val="vi-VN"/>
              </w:rPr>
              <w:t xml:space="preserve"> </w:t>
            </w:r>
            <w:r w:rsidRPr="007E3935">
              <w:rPr>
                <w:rFonts w:eastAsia="Calibri"/>
                <w:sz w:val="26"/>
                <w:szCs w:val="26"/>
                <w:lang w:val="en-US"/>
              </w:rPr>
              <w:t>Hs làm bài</w:t>
            </w:r>
          </w:p>
          <w:p w:rsidR="00726E5A" w:rsidRPr="007E3935" w:rsidRDefault="00726E5A" w:rsidP="00726E5A">
            <w:pPr>
              <w:jc w:val="both"/>
              <w:rPr>
                <w:rFonts w:eastAsia="Calibri"/>
                <w:color w:val="000000"/>
                <w:sz w:val="26"/>
                <w:szCs w:val="26"/>
              </w:rPr>
            </w:pPr>
          </w:p>
          <w:p w:rsidR="00726E5A" w:rsidRPr="007E3935" w:rsidRDefault="00726E5A" w:rsidP="00726E5A">
            <w:pPr>
              <w:rPr>
                <w:rFonts w:eastAsia="Calibri"/>
                <w:sz w:val="26"/>
                <w:szCs w:val="26"/>
                <w:lang w:val="en-US"/>
              </w:rPr>
            </w:pPr>
          </w:p>
          <w:p w:rsidR="00726E5A" w:rsidRPr="007E3935" w:rsidRDefault="00726E5A" w:rsidP="00726E5A">
            <w:pPr>
              <w:rPr>
                <w:rFonts w:eastAsia="Calibri"/>
                <w:sz w:val="26"/>
                <w:szCs w:val="26"/>
                <w:lang w:val="en-US"/>
              </w:rPr>
            </w:pPr>
          </w:p>
          <w:p w:rsidR="00726E5A" w:rsidRPr="007E3935" w:rsidRDefault="00726E5A" w:rsidP="00726E5A">
            <w:pPr>
              <w:jc w:val="both"/>
              <w:rPr>
                <w:rFonts w:eastAsia="Calibri"/>
                <w:sz w:val="26"/>
                <w:szCs w:val="26"/>
                <w:lang w:val="en-US"/>
              </w:rPr>
            </w:pPr>
          </w:p>
        </w:tc>
      </w:tr>
      <w:tr w:rsidR="00726E5A" w:rsidRPr="007E3935" w:rsidTr="00726E5A">
        <w:tc>
          <w:tcPr>
            <w:tcW w:w="5038" w:type="dxa"/>
            <w:tcBorders>
              <w:top w:val="nil"/>
              <w:left w:val="single" w:sz="4" w:space="0" w:color="auto"/>
              <w:bottom w:val="nil"/>
              <w:right w:val="single" w:sz="4" w:space="0" w:color="auto"/>
            </w:tcBorders>
          </w:tcPr>
          <w:p w:rsidR="00726E5A" w:rsidRPr="007E3935" w:rsidRDefault="00726E5A" w:rsidP="00726E5A">
            <w:pPr>
              <w:tabs>
                <w:tab w:val="left" w:pos="3405"/>
                <w:tab w:val="center" w:pos="4536"/>
              </w:tabs>
              <w:jc w:val="both"/>
              <w:rPr>
                <w:sz w:val="26"/>
                <w:szCs w:val="26"/>
                <w:lang w:val="vi-VN"/>
              </w:rPr>
            </w:pPr>
            <w:r w:rsidRPr="007E3935">
              <w:rPr>
                <w:b/>
                <w:bCs/>
                <w:sz w:val="26"/>
                <w:szCs w:val="26"/>
                <w:lang w:val="vi-VN"/>
              </w:rPr>
              <w:t xml:space="preserve">Hoạt động 3: </w:t>
            </w:r>
            <w:r w:rsidRPr="007E3935">
              <w:rPr>
                <w:sz w:val="26"/>
                <w:szCs w:val="26"/>
                <w:lang w:val="vi-VN"/>
              </w:rPr>
              <w:t>Chữa bài</w:t>
            </w:r>
          </w:p>
          <w:p w:rsidR="00726E5A" w:rsidRPr="007E3935" w:rsidRDefault="00726E5A" w:rsidP="00726E5A">
            <w:pPr>
              <w:tabs>
                <w:tab w:val="left" w:pos="3405"/>
                <w:tab w:val="center" w:pos="4536"/>
              </w:tabs>
              <w:jc w:val="both"/>
              <w:rPr>
                <w:sz w:val="26"/>
                <w:szCs w:val="26"/>
                <w:lang w:val="vi-VN"/>
              </w:rPr>
            </w:pPr>
            <w:r w:rsidRPr="007E3935">
              <w:rPr>
                <w:sz w:val="26"/>
                <w:szCs w:val="26"/>
                <w:lang w:val="vi-VN"/>
              </w:rPr>
              <w:t>- GV Gọi 1 HV lên điều hành phần chia sẻ trước lớp.</w:t>
            </w:r>
          </w:p>
          <w:p w:rsidR="00726E5A" w:rsidRPr="007E3935" w:rsidRDefault="00726E5A" w:rsidP="00726E5A">
            <w:pPr>
              <w:jc w:val="both"/>
              <w:rPr>
                <w:b/>
                <w:sz w:val="26"/>
                <w:szCs w:val="26"/>
                <w:lang w:val="vi-VN"/>
              </w:rPr>
            </w:pPr>
            <w:r w:rsidRPr="007E3935">
              <w:rPr>
                <w:b/>
                <w:sz w:val="26"/>
                <w:szCs w:val="26"/>
                <w:lang w:val="vi-VN"/>
              </w:rPr>
              <w:t>* Bài 4/67</w:t>
            </w:r>
          </w:p>
          <w:p w:rsidR="00726E5A" w:rsidRPr="007E3935" w:rsidRDefault="00726E5A" w:rsidP="00726E5A">
            <w:pPr>
              <w:jc w:val="both"/>
              <w:rPr>
                <w:sz w:val="26"/>
                <w:szCs w:val="26"/>
                <w:lang w:val="vi-VN"/>
              </w:rPr>
            </w:pPr>
            <w:r w:rsidRPr="007E3935">
              <w:rPr>
                <w:sz w:val="26"/>
                <w:szCs w:val="26"/>
                <w:lang w:val="vi-VN"/>
              </w:rPr>
              <w:t>- Gọi Hs nêu nối tiếp bài làm.</w:t>
            </w:r>
          </w:p>
          <w:p w:rsidR="00726E5A" w:rsidRPr="007E3935" w:rsidRDefault="00726E5A" w:rsidP="00726E5A">
            <w:pPr>
              <w:jc w:val="both"/>
              <w:rPr>
                <w:sz w:val="26"/>
                <w:szCs w:val="26"/>
                <w:lang w:val="vi-VN"/>
              </w:rPr>
            </w:pPr>
          </w:p>
          <w:p w:rsidR="00726E5A" w:rsidRPr="007E3935" w:rsidRDefault="00726E5A" w:rsidP="00726E5A">
            <w:pPr>
              <w:jc w:val="both"/>
              <w:rPr>
                <w:sz w:val="26"/>
                <w:szCs w:val="26"/>
                <w:lang w:val="vi-VN"/>
              </w:rPr>
            </w:pPr>
            <w:r w:rsidRPr="007E3935">
              <w:rPr>
                <w:sz w:val="26"/>
                <w:szCs w:val="26"/>
                <w:lang w:val="vi-VN"/>
              </w:rPr>
              <w:t>- Gv, Hs nhận xét chốt bài làm đúng</w:t>
            </w:r>
          </w:p>
          <w:p w:rsidR="00726E5A" w:rsidRPr="007E3935" w:rsidRDefault="00726E5A" w:rsidP="00726E5A">
            <w:pPr>
              <w:jc w:val="both"/>
              <w:rPr>
                <w:sz w:val="26"/>
                <w:szCs w:val="26"/>
                <w:lang w:val="vi-VN"/>
              </w:rPr>
            </w:pPr>
            <w:r w:rsidRPr="007E3935">
              <w:rPr>
                <w:sz w:val="26"/>
                <w:szCs w:val="26"/>
                <w:lang w:val="vi-VN"/>
              </w:rPr>
              <w:t xml:space="preserve"> </w:t>
            </w:r>
            <w:r w:rsidRPr="004C70D1">
              <w:rPr>
                <w:i/>
                <w:sz w:val="26"/>
                <w:szCs w:val="26"/>
              </w:rPr>
              <w:sym w:font="Wingdings" w:char="F0E8"/>
            </w:r>
            <w:r w:rsidRPr="007E3935">
              <w:rPr>
                <w:sz w:val="26"/>
                <w:szCs w:val="26"/>
                <w:lang w:val="vi-VN"/>
              </w:rPr>
              <w:t xml:space="preserve">    GV chốt: Qua các ý kiến trao đổi cô thấy các em đã nắm được cách xác định tốt những từ ngữ chỉ sự vật.</w:t>
            </w:r>
          </w:p>
        </w:tc>
        <w:tc>
          <w:tcPr>
            <w:tcW w:w="4037" w:type="dxa"/>
            <w:tcBorders>
              <w:top w:val="nil"/>
              <w:left w:val="single" w:sz="4" w:space="0" w:color="auto"/>
              <w:bottom w:val="nil"/>
              <w:right w:val="single" w:sz="4" w:space="0" w:color="auto"/>
            </w:tcBorders>
          </w:tcPr>
          <w:p w:rsidR="00726E5A" w:rsidRPr="007E3935" w:rsidRDefault="00726E5A" w:rsidP="00726E5A">
            <w:pPr>
              <w:rPr>
                <w:rFonts w:eastAsia="Calibri"/>
                <w:sz w:val="26"/>
                <w:szCs w:val="26"/>
                <w:lang w:val="vi-VN"/>
              </w:rPr>
            </w:pPr>
          </w:p>
          <w:p w:rsidR="00726E5A" w:rsidRPr="007E3935" w:rsidRDefault="00726E5A" w:rsidP="00726E5A">
            <w:pPr>
              <w:rPr>
                <w:rFonts w:eastAsia="Calibri"/>
                <w:sz w:val="26"/>
                <w:szCs w:val="26"/>
                <w:lang w:val="vi-VN"/>
              </w:rPr>
            </w:pPr>
            <w:r w:rsidRPr="007E3935">
              <w:rPr>
                <w:rFonts w:eastAsia="Calibri"/>
                <w:sz w:val="26"/>
                <w:szCs w:val="26"/>
                <w:lang w:val="vi-VN"/>
              </w:rPr>
              <w:t>-1 Hs lên chia sẻ.</w:t>
            </w:r>
          </w:p>
          <w:p w:rsidR="00726E5A" w:rsidRPr="007E3935" w:rsidRDefault="00726E5A" w:rsidP="00726E5A">
            <w:pPr>
              <w:rPr>
                <w:rFonts w:eastAsia="Calibri"/>
                <w:sz w:val="26"/>
                <w:szCs w:val="26"/>
                <w:lang w:val="vi-VN"/>
              </w:rPr>
            </w:pPr>
          </w:p>
          <w:p w:rsidR="00726E5A" w:rsidRPr="007E3935" w:rsidRDefault="00726E5A" w:rsidP="00726E5A">
            <w:pPr>
              <w:rPr>
                <w:rFonts w:eastAsia="Calibri"/>
                <w:sz w:val="26"/>
                <w:szCs w:val="26"/>
                <w:lang w:val="vi-VN"/>
              </w:rPr>
            </w:pPr>
          </w:p>
          <w:p w:rsidR="00726E5A" w:rsidRPr="007E3935" w:rsidRDefault="00726E5A" w:rsidP="00726E5A">
            <w:pPr>
              <w:jc w:val="both"/>
              <w:rPr>
                <w:color w:val="000000"/>
                <w:sz w:val="26"/>
                <w:szCs w:val="26"/>
                <w:lang w:val="vi-VN"/>
              </w:rPr>
            </w:pPr>
            <w:r w:rsidRPr="007E3935">
              <w:rPr>
                <w:color w:val="000000"/>
                <w:sz w:val="26"/>
                <w:szCs w:val="26"/>
              </w:rPr>
              <w:t>- Hs nêu</w:t>
            </w:r>
            <w:r w:rsidRPr="007E3935">
              <w:rPr>
                <w:color w:val="000000"/>
                <w:sz w:val="26"/>
                <w:szCs w:val="26"/>
                <w:lang w:val="vi-VN"/>
              </w:rPr>
              <w:t>: Từ ngữ chỉ sự vật: hoa muống, trường, đảo, , biển trời.</w:t>
            </w:r>
          </w:p>
          <w:p w:rsidR="00726E5A" w:rsidRPr="007E3935" w:rsidRDefault="00726E5A" w:rsidP="00726E5A">
            <w:pPr>
              <w:jc w:val="both"/>
              <w:rPr>
                <w:rFonts w:eastAsia="Calibri"/>
                <w:i/>
                <w:color w:val="000000"/>
                <w:sz w:val="26"/>
                <w:szCs w:val="26"/>
                <w:lang w:val="vi-VN"/>
              </w:rPr>
            </w:pPr>
            <w:r w:rsidRPr="007E3935">
              <w:rPr>
                <w:color w:val="000000"/>
                <w:sz w:val="26"/>
                <w:szCs w:val="26"/>
                <w:lang w:val="vi-VN"/>
              </w:rPr>
              <w:t>- HS nhận xét</w:t>
            </w:r>
          </w:p>
          <w:p w:rsidR="00726E5A" w:rsidRPr="007E3935" w:rsidRDefault="00726E5A" w:rsidP="00726E5A">
            <w:pPr>
              <w:rPr>
                <w:rFonts w:eastAsia="Calibri"/>
                <w:sz w:val="26"/>
                <w:szCs w:val="26"/>
                <w:lang w:val="vi-VN"/>
              </w:rPr>
            </w:pPr>
          </w:p>
        </w:tc>
      </w:tr>
      <w:tr w:rsidR="00726E5A" w:rsidRPr="007E3935" w:rsidTr="00726E5A">
        <w:tc>
          <w:tcPr>
            <w:tcW w:w="5038" w:type="dxa"/>
            <w:tcBorders>
              <w:top w:val="nil"/>
              <w:left w:val="single" w:sz="4" w:space="0" w:color="auto"/>
              <w:bottom w:val="nil"/>
              <w:right w:val="single" w:sz="4" w:space="0" w:color="auto"/>
            </w:tcBorders>
            <w:hideMark/>
          </w:tcPr>
          <w:p w:rsidR="00726E5A" w:rsidRPr="007E3935" w:rsidRDefault="00726E5A" w:rsidP="00726E5A">
            <w:pPr>
              <w:jc w:val="both"/>
              <w:rPr>
                <w:rFonts w:eastAsia="Calibri"/>
                <w:sz w:val="26"/>
                <w:szCs w:val="26"/>
                <w:lang w:val="vi-VN"/>
              </w:rPr>
            </w:pPr>
            <w:r w:rsidRPr="007E3935">
              <w:rPr>
                <w:rFonts w:eastAsia="Calibri"/>
                <w:b/>
                <w:color w:val="000000"/>
                <w:sz w:val="26"/>
                <w:szCs w:val="26"/>
                <w:lang w:val="vi-VN"/>
              </w:rPr>
              <w:t xml:space="preserve">* Bài 5/67: </w:t>
            </w:r>
            <w:r w:rsidRPr="007E3935">
              <w:rPr>
                <w:rFonts w:eastAsia="Calibri"/>
                <w:b/>
                <w:bCs/>
                <w:sz w:val="26"/>
                <w:szCs w:val="26"/>
              </w:rPr>
              <w:t>Đặt</w:t>
            </w:r>
            <w:r w:rsidRPr="007E3935">
              <w:rPr>
                <w:rFonts w:eastAsia="Calibri"/>
                <w:b/>
                <w:bCs/>
                <w:sz w:val="26"/>
                <w:szCs w:val="26"/>
                <w:lang w:val="vi-VN"/>
              </w:rPr>
              <w:t xml:space="preserve"> 1-2 câu với từ tìm được ở bài 4.</w:t>
            </w:r>
          </w:p>
          <w:p w:rsidR="00726E5A" w:rsidRPr="007E3935" w:rsidRDefault="00726E5A" w:rsidP="00726E5A">
            <w:pPr>
              <w:jc w:val="both"/>
              <w:rPr>
                <w:rFonts w:eastAsia="Calibri"/>
                <w:color w:val="000000"/>
                <w:sz w:val="26"/>
                <w:szCs w:val="26"/>
                <w:lang w:val="vi-VN"/>
              </w:rPr>
            </w:pPr>
            <w:r w:rsidRPr="007E3935">
              <w:rPr>
                <w:rFonts w:eastAsia="Calibri"/>
                <w:color w:val="000000"/>
                <w:sz w:val="26"/>
                <w:szCs w:val="26"/>
                <w:lang w:val="vi-VN"/>
              </w:rPr>
              <w:t>- GV gọi 1 HS nêu yêu cầu.</w:t>
            </w:r>
          </w:p>
          <w:p w:rsidR="00726E5A" w:rsidRPr="007E3935" w:rsidRDefault="00726E5A" w:rsidP="00726E5A">
            <w:pPr>
              <w:jc w:val="both"/>
              <w:rPr>
                <w:rFonts w:eastAsia="Calibri"/>
                <w:color w:val="000000"/>
                <w:sz w:val="26"/>
                <w:szCs w:val="26"/>
                <w:lang w:val="vi-VN"/>
              </w:rPr>
            </w:pPr>
            <w:r w:rsidRPr="007E3935">
              <w:rPr>
                <w:rFonts w:eastAsia="Calibri"/>
                <w:color w:val="000000"/>
                <w:sz w:val="26"/>
                <w:szCs w:val="26"/>
                <w:lang w:val="vi-VN"/>
              </w:rPr>
              <w:t>- Yêu cầu HS làm cá nhân ra vở.</w:t>
            </w:r>
          </w:p>
          <w:p w:rsidR="00726E5A" w:rsidRPr="007E3935" w:rsidRDefault="00726E5A" w:rsidP="00726E5A">
            <w:pPr>
              <w:jc w:val="both"/>
              <w:rPr>
                <w:rFonts w:eastAsia="Calibri"/>
                <w:color w:val="000000"/>
                <w:sz w:val="26"/>
                <w:szCs w:val="26"/>
                <w:lang w:val="en-US"/>
              </w:rPr>
            </w:pPr>
            <w:r w:rsidRPr="007E3935">
              <w:rPr>
                <w:rFonts w:eastAsia="Calibri"/>
                <w:color w:val="000000"/>
                <w:sz w:val="26"/>
                <w:szCs w:val="26"/>
                <w:lang w:val="en-US"/>
              </w:rPr>
              <w:t>- GV cho HS chia sẻ trong nhóm đôi.</w:t>
            </w:r>
          </w:p>
          <w:p w:rsidR="00726E5A" w:rsidRPr="007E3935" w:rsidRDefault="00726E5A" w:rsidP="00726E5A">
            <w:pPr>
              <w:jc w:val="both"/>
              <w:rPr>
                <w:rFonts w:eastAsia="Calibri"/>
                <w:color w:val="000000"/>
                <w:sz w:val="26"/>
                <w:szCs w:val="26"/>
                <w:lang w:val="en-US"/>
              </w:rPr>
            </w:pPr>
            <w:r w:rsidRPr="007E3935">
              <w:rPr>
                <w:rFonts w:eastAsia="Calibri"/>
                <w:color w:val="000000"/>
                <w:sz w:val="26"/>
                <w:szCs w:val="26"/>
                <w:lang w:val="en-US"/>
              </w:rPr>
              <w:t>- GV cho HS chia sẻ trước lớp.</w:t>
            </w:r>
          </w:p>
          <w:p w:rsidR="00726E5A" w:rsidRPr="007E3935" w:rsidRDefault="00726E5A" w:rsidP="00726E5A">
            <w:pPr>
              <w:jc w:val="both"/>
              <w:rPr>
                <w:rFonts w:eastAsia="Calibri"/>
                <w:color w:val="000000"/>
                <w:sz w:val="26"/>
                <w:szCs w:val="26"/>
                <w:lang w:val="en-US"/>
              </w:rPr>
            </w:pPr>
            <w:r w:rsidRPr="007E3935">
              <w:rPr>
                <w:rFonts w:eastAsia="Calibri"/>
                <w:color w:val="000000"/>
                <w:sz w:val="26"/>
                <w:szCs w:val="26"/>
                <w:lang w:val="en-US"/>
              </w:rPr>
              <w:t>- G</w:t>
            </w:r>
            <w:r w:rsidRPr="007E3935">
              <w:rPr>
                <w:rFonts w:eastAsia="Calibri"/>
                <w:color w:val="000000"/>
                <w:sz w:val="26"/>
                <w:szCs w:val="26"/>
                <w:lang w:val="vi-VN"/>
              </w:rPr>
              <w:t xml:space="preserve">V </w:t>
            </w:r>
            <w:r w:rsidRPr="007E3935">
              <w:rPr>
                <w:rFonts w:eastAsia="Calibri"/>
                <w:color w:val="000000"/>
                <w:sz w:val="26"/>
                <w:szCs w:val="26"/>
                <w:lang w:val="en-US"/>
              </w:rPr>
              <w:t>nhận xét, tuyên dương HS.</w:t>
            </w:r>
          </w:p>
          <w:p w:rsidR="00726E5A" w:rsidRPr="004C70D1" w:rsidRDefault="00726E5A" w:rsidP="00726E5A">
            <w:pPr>
              <w:tabs>
                <w:tab w:val="left" w:pos="3405"/>
                <w:tab w:val="center" w:pos="4536"/>
              </w:tabs>
              <w:jc w:val="both"/>
              <w:rPr>
                <w:i/>
                <w:sz w:val="26"/>
                <w:szCs w:val="26"/>
                <w:lang w:val="vi-VN"/>
              </w:rPr>
            </w:pPr>
            <w:r w:rsidRPr="004C70D1">
              <w:rPr>
                <w:i/>
                <w:sz w:val="26"/>
                <w:szCs w:val="26"/>
              </w:rPr>
              <w:sym w:font="Wingdings" w:char="F0E8"/>
            </w:r>
            <w:r w:rsidRPr="004C70D1">
              <w:rPr>
                <w:i/>
                <w:sz w:val="26"/>
                <w:szCs w:val="26"/>
              </w:rPr>
              <w:t xml:space="preserve"> GV nhắc</w:t>
            </w:r>
            <w:r w:rsidRPr="004C70D1">
              <w:rPr>
                <w:i/>
                <w:sz w:val="26"/>
                <w:szCs w:val="26"/>
                <w:lang w:val="vi-VN"/>
              </w:rPr>
              <w:t xml:space="preserve"> lại từ chỉ sự vật, đạt câu cầu lưu ý...</w:t>
            </w:r>
          </w:p>
          <w:p w:rsidR="00726E5A" w:rsidRPr="007E3935" w:rsidRDefault="00726E5A" w:rsidP="00726E5A">
            <w:pPr>
              <w:jc w:val="both"/>
              <w:rPr>
                <w:rFonts w:eastAsia="Calibri"/>
                <w:sz w:val="26"/>
                <w:szCs w:val="26"/>
                <w:lang w:val="vi-VN"/>
              </w:rPr>
            </w:pPr>
            <w:r w:rsidRPr="007E3935">
              <w:rPr>
                <w:rFonts w:eastAsia="Calibri"/>
                <w:b/>
                <w:color w:val="000000"/>
                <w:sz w:val="26"/>
                <w:szCs w:val="26"/>
                <w:lang w:val="vi-VN"/>
              </w:rPr>
              <w:t xml:space="preserve">* Bài 6/67: </w:t>
            </w:r>
            <w:r w:rsidRPr="007E3935">
              <w:rPr>
                <w:rFonts w:eastAsia="Calibri"/>
                <w:sz w:val="26"/>
                <w:szCs w:val="26"/>
              </w:rPr>
              <w:t>Đọc</w:t>
            </w:r>
            <w:r w:rsidRPr="007E3935">
              <w:rPr>
                <w:rFonts w:eastAsia="Calibri"/>
                <w:sz w:val="26"/>
                <w:szCs w:val="26"/>
                <w:lang w:val="vi-VN"/>
              </w:rPr>
              <w:t xml:space="preserve"> văn bản </w:t>
            </w:r>
            <w:r w:rsidRPr="007E3935">
              <w:rPr>
                <w:rFonts w:eastAsia="Calibri"/>
                <w:i/>
                <w:iCs/>
                <w:sz w:val="26"/>
                <w:szCs w:val="26"/>
                <w:lang w:val="vi-VN"/>
              </w:rPr>
              <w:t xml:space="preserve">Bác lái xe bệnh viện </w:t>
            </w:r>
            <w:r w:rsidRPr="007E3935">
              <w:rPr>
                <w:rFonts w:eastAsia="Calibri"/>
                <w:sz w:val="26"/>
                <w:szCs w:val="26"/>
                <w:lang w:val="vi-VN"/>
              </w:rPr>
              <w:t>hoặc tìm đọc câu chuyện, bài văn, bài thơ... về một nhân vật được mọi người yêu mến, cảm phục và ghi thông tin vào phiếu đọc sách.</w:t>
            </w:r>
          </w:p>
          <w:p w:rsidR="00726E5A" w:rsidRPr="007E3935" w:rsidRDefault="00726E5A" w:rsidP="00726E5A">
            <w:pPr>
              <w:jc w:val="both"/>
              <w:rPr>
                <w:rFonts w:eastAsia="Calibri"/>
                <w:color w:val="000000"/>
                <w:sz w:val="26"/>
                <w:szCs w:val="26"/>
                <w:lang w:val="vi-VN"/>
              </w:rPr>
            </w:pPr>
            <w:r w:rsidRPr="007E3935">
              <w:rPr>
                <w:rFonts w:eastAsia="Calibri"/>
                <w:color w:val="000000"/>
                <w:sz w:val="26"/>
                <w:szCs w:val="26"/>
                <w:lang w:val="vi-VN"/>
              </w:rPr>
              <w:t>- GV gọi 1 HS nêu yêu cầu.</w:t>
            </w:r>
          </w:p>
          <w:p w:rsidR="00726E5A" w:rsidRPr="007E3935" w:rsidRDefault="00726E5A" w:rsidP="00726E5A">
            <w:pPr>
              <w:jc w:val="both"/>
              <w:rPr>
                <w:rFonts w:eastAsia="Calibri"/>
                <w:color w:val="000000"/>
                <w:sz w:val="26"/>
                <w:szCs w:val="26"/>
                <w:lang w:val="vi-VN"/>
              </w:rPr>
            </w:pPr>
            <w:r w:rsidRPr="007E3935">
              <w:rPr>
                <w:rFonts w:eastAsia="Calibri"/>
                <w:color w:val="000000"/>
                <w:sz w:val="26"/>
                <w:szCs w:val="26"/>
                <w:lang w:val="vi-VN"/>
              </w:rPr>
              <w:t xml:space="preserve">- Yêu cầu HS nêu câu chuyện, bài văn, bài thơ đã chuẩn bị. (có thể chọn bài </w:t>
            </w:r>
            <w:r w:rsidRPr="007E3935">
              <w:rPr>
                <w:rFonts w:eastAsia="Calibri"/>
                <w:i/>
                <w:iCs/>
                <w:sz w:val="26"/>
                <w:szCs w:val="26"/>
                <w:lang w:val="vi-VN"/>
              </w:rPr>
              <w:t>Bác lái xe bệnh viện</w:t>
            </w:r>
            <w:r w:rsidRPr="007E3935">
              <w:rPr>
                <w:rFonts w:eastAsia="Calibri"/>
                <w:color w:val="000000"/>
                <w:sz w:val="26"/>
                <w:szCs w:val="26"/>
                <w:lang w:val="vi-VN"/>
              </w:rPr>
              <w:t>)</w:t>
            </w:r>
          </w:p>
          <w:p w:rsidR="00726E5A" w:rsidRPr="007E3935" w:rsidRDefault="00726E5A" w:rsidP="00726E5A">
            <w:pPr>
              <w:jc w:val="both"/>
              <w:rPr>
                <w:rFonts w:eastAsia="Calibri"/>
                <w:color w:val="000000"/>
                <w:sz w:val="26"/>
                <w:szCs w:val="26"/>
                <w:lang w:val="en-US"/>
              </w:rPr>
            </w:pPr>
            <w:r w:rsidRPr="007E3935">
              <w:rPr>
                <w:rFonts w:eastAsia="Calibri"/>
                <w:color w:val="000000"/>
                <w:sz w:val="26"/>
                <w:szCs w:val="26"/>
                <w:lang w:val="en-US"/>
              </w:rPr>
              <w:t>- GV cho HS chia sẻ trong nhóm đôi.</w:t>
            </w:r>
          </w:p>
          <w:p w:rsidR="00726E5A" w:rsidRPr="007E3935" w:rsidRDefault="00726E5A" w:rsidP="00726E5A">
            <w:pPr>
              <w:jc w:val="both"/>
              <w:rPr>
                <w:rFonts w:eastAsia="Calibri"/>
                <w:color w:val="000000"/>
                <w:sz w:val="26"/>
                <w:szCs w:val="26"/>
                <w:lang w:val="en-US"/>
              </w:rPr>
            </w:pPr>
            <w:r w:rsidRPr="007E3935">
              <w:rPr>
                <w:rFonts w:eastAsia="Calibri"/>
                <w:color w:val="000000"/>
                <w:sz w:val="26"/>
                <w:szCs w:val="26"/>
                <w:lang w:val="en-US"/>
              </w:rPr>
              <w:t>- GV cho HS chia sẻ trước lớp.</w:t>
            </w:r>
          </w:p>
          <w:p w:rsidR="00726E5A" w:rsidRPr="007E3935" w:rsidRDefault="00726E5A" w:rsidP="00726E5A">
            <w:pPr>
              <w:jc w:val="both"/>
              <w:rPr>
                <w:rFonts w:eastAsia="Calibri"/>
                <w:color w:val="000000"/>
                <w:sz w:val="26"/>
                <w:szCs w:val="26"/>
                <w:lang w:val="en-US"/>
              </w:rPr>
            </w:pPr>
            <w:r w:rsidRPr="007E3935">
              <w:rPr>
                <w:rFonts w:eastAsia="Calibri"/>
                <w:color w:val="000000"/>
                <w:sz w:val="26"/>
                <w:szCs w:val="26"/>
                <w:lang w:val="en-US"/>
              </w:rPr>
              <w:t>- G</w:t>
            </w:r>
            <w:r w:rsidRPr="007E3935">
              <w:rPr>
                <w:rFonts w:eastAsia="Calibri"/>
                <w:color w:val="000000"/>
                <w:sz w:val="26"/>
                <w:szCs w:val="26"/>
                <w:lang w:val="vi-VN"/>
              </w:rPr>
              <w:t xml:space="preserve">V </w:t>
            </w:r>
            <w:r w:rsidRPr="007E3935">
              <w:rPr>
                <w:rFonts w:eastAsia="Calibri"/>
                <w:color w:val="000000"/>
                <w:sz w:val="26"/>
                <w:szCs w:val="26"/>
                <w:lang w:val="en-US"/>
              </w:rPr>
              <w:t>nhận xét, tuyên dương HS.</w:t>
            </w:r>
          </w:p>
        </w:tc>
        <w:tc>
          <w:tcPr>
            <w:tcW w:w="4037" w:type="dxa"/>
            <w:tcBorders>
              <w:top w:val="nil"/>
              <w:left w:val="single" w:sz="4" w:space="0" w:color="auto"/>
              <w:bottom w:val="nil"/>
              <w:right w:val="single" w:sz="4" w:space="0" w:color="auto"/>
            </w:tcBorders>
          </w:tcPr>
          <w:p w:rsidR="00726E5A" w:rsidRPr="007E3935" w:rsidRDefault="00726E5A" w:rsidP="00726E5A">
            <w:pPr>
              <w:jc w:val="both"/>
              <w:rPr>
                <w:color w:val="000000"/>
                <w:sz w:val="26"/>
                <w:szCs w:val="26"/>
              </w:rPr>
            </w:pPr>
          </w:p>
          <w:p w:rsidR="00726E5A" w:rsidRPr="007E3935" w:rsidRDefault="00726E5A" w:rsidP="00726E5A">
            <w:pPr>
              <w:jc w:val="both"/>
              <w:rPr>
                <w:color w:val="000000"/>
                <w:sz w:val="26"/>
                <w:szCs w:val="26"/>
              </w:rPr>
            </w:pPr>
          </w:p>
          <w:p w:rsidR="00726E5A" w:rsidRPr="007E3935" w:rsidRDefault="00726E5A" w:rsidP="00726E5A">
            <w:pPr>
              <w:jc w:val="both"/>
              <w:rPr>
                <w:rFonts w:eastAsia="Calibri"/>
                <w:i/>
                <w:color w:val="000000"/>
                <w:sz w:val="26"/>
                <w:szCs w:val="26"/>
              </w:rPr>
            </w:pPr>
            <w:r w:rsidRPr="007E3935">
              <w:rPr>
                <w:color w:val="000000"/>
                <w:sz w:val="26"/>
                <w:szCs w:val="26"/>
              </w:rPr>
              <w:t>- Hs nêu</w:t>
            </w:r>
            <w:r w:rsidRPr="007E3935">
              <w:rPr>
                <w:rFonts w:eastAsia="Calibri"/>
                <w:i/>
                <w:color w:val="000000"/>
                <w:sz w:val="26"/>
                <w:szCs w:val="26"/>
              </w:rPr>
              <w:t>.</w:t>
            </w:r>
          </w:p>
          <w:p w:rsidR="00726E5A" w:rsidRPr="007E3935" w:rsidRDefault="00726E5A" w:rsidP="00726E5A">
            <w:pPr>
              <w:jc w:val="both"/>
              <w:rPr>
                <w:rFonts w:eastAsia="Calibri"/>
                <w:iCs/>
                <w:color w:val="000000"/>
                <w:sz w:val="26"/>
                <w:szCs w:val="26"/>
                <w:lang w:val="vi-VN"/>
              </w:rPr>
            </w:pPr>
            <w:r w:rsidRPr="007E3935">
              <w:rPr>
                <w:rFonts w:eastAsia="Calibri"/>
                <w:iCs/>
                <w:color w:val="000000"/>
                <w:sz w:val="26"/>
                <w:szCs w:val="26"/>
                <w:lang w:val="vi-VN"/>
              </w:rPr>
              <w:t>- HS tự làm câu vào vở.</w:t>
            </w:r>
          </w:p>
          <w:p w:rsidR="00726E5A" w:rsidRPr="007E3935" w:rsidRDefault="00726E5A" w:rsidP="00726E5A">
            <w:pPr>
              <w:rPr>
                <w:color w:val="000000"/>
                <w:sz w:val="26"/>
                <w:szCs w:val="26"/>
              </w:rPr>
            </w:pPr>
            <w:r w:rsidRPr="007E3935">
              <w:rPr>
                <w:color w:val="000000"/>
                <w:sz w:val="26"/>
                <w:szCs w:val="26"/>
              </w:rPr>
              <w:t>- HS chia sẻ trong nhóm đôi.</w:t>
            </w:r>
          </w:p>
          <w:p w:rsidR="00726E5A" w:rsidRPr="007E3935" w:rsidRDefault="00726E5A" w:rsidP="00726E5A">
            <w:pPr>
              <w:rPr>
                <w:rFonts w:eastAsia="Calibri"/>
                <w:sz w:val="26"/>
                <w:szCs w:val="26"/>
                <w:lang w:val="vi-VN"/>
              </w:rPr>
            </w:pPr>
            <w:r w:rsidRPr="007E3935">
              <w:rPr>
                <w:color w:val="000000"/>
                <w:sz w:val="26"/>
                <w:szCs w:val="26"/>
              </w:rPr>
              <w:t>- 4,5</w:t>
            </w:r>
            <w:r w:rsidRPr="007E3935">
              <w:rPr>
                <w:color w:val="000000"/>
                <w:sz w:val="26"/>
                <w:szCs w:val="26"/>
                <w:lang w:val="vi-VN"/>
              </w:rPr>
              <w:t xml:space="preserve"> </w:t>
            </w:r>
            <w:r w:rsidRPr="007E3935">
              <w:rPr>
                <w:color w:val="000000"/>
                <w:sz w:val="26"/>
                <w:szCs w:val="26"/>
              </w:rPr>
              <w:t>HS chia sẻ</w:t>
            </w:r>
            <w:r w:rsidRPr="007E3935">
              <w:rPr>
                <w:color w:val="000000"/>
                <w:sz w:val="26"/>
                <w:szCs w:val="26"/>
                <w:lang w:val="vi-VN"/>
              </w:rPr>
              <w:t>: Biển trời Việt Nam là tài nguyên quý giá...</w:t>
            </w:r>
          </w:p>
          <w:p w:rsidR="00726E5A" w:rsidRPr="007E3935" w:rsidRDefault="00726E5A" w:rsidP="00726E5A">
            <w:pPr>
              <w:rPr>
                <w:rFonts w:eastAsia="Calibri"/>
                <w:sz w:val="26"/>
                <w:szCs w:val="26"/>
              </w:rPr>
            </w:pPr>
          </w:p>
          <w:p w:rsidR="00726E5A" w:rsidRPr="007E3935" w:rsidRDefault="00726E5A" w:rsidP="00726E5A">
            <w:pPr>
              <w:rPr>
                <w:rFonts w:eastAsia="Calibri"/>
                <w:sz w:val="26"/>
                <w:szCs w:val="26"/>
              </w:rPr>
            </w:pPr>
          </w:p>
          <w:p w:rsidR="00726E5A" w:rsidRPr="007E3935" w:rsidRDefault="00726E5A" w:rsidP="00726E5A">
            <w:pPr>
              <w:rPr>
                <w:rFonts w:eastAsia="Calibri"/>
                <w:sz w:val="26"/>
                <w:szCs w:val="26"/>
              </w:rPr>
            </w:pPr>
          </w:p>
          <w:p w:rsidR="00726E5A" w:rsidRPr="007E3935" w:rsidRDefault="00726E5A" w:rsidP="00726E5A">
            <w:pPr>
              <w:rPr>
                <w:rFonts w:eastAsia="Calibri"/>
                <w:sz w:val="26"/>
                <w:szCs w:val="26"/>
              </w:rPr>
            </w:pPr>
          </w:p>
          <w:p w:rsidR="00726E5A" w:rsidRPr="007E3935" w:rsidRDefault="00726E5A" w:rsidP="00726E5A">
            <w:pPr>
              <w:rPr>
                <w:rFonts w:eastAsia="Calibri"/>
                <w:sz w:val="26"/>
                <w:szCs w:val="26"/>
              </w:rPr>
            </w:pPr>
          </w:p>
          <w:p w:rsidR="00726E5A" w:rsidRPr="007E3935" w:rsidRDefault="00726E5A" w:rsidP="00726E5A">
            <w:pPr>
              <w:rPr>
                <w:rFonts w:eastAsia="Calibri"/>
                <w:sz w:val="26"/>
                <w:szCs w:val="26"/>
              </w:rPr>
            </w:pPr>
          </w:p>
          <w:p w:rsidR="00726E5A" w:rsidRPr="007E3935" w:rsidRDefault="00726E5A" w:rsidP="00726E5A">
            <w:pPr>
              <w:jc w:val="both"/>
              <w:rPr>
                <w:rFonts w:eastAsia="Calibri"/>
                <w:i/>
                <w:color w:val="000000"/>
                <w:sz w:val="26"/>
                <w:szCs w:val="26"/>
              </w:rPr>
            </w:pPr>
            <w:r w:rsidRPr="007E3935">
              <w:rPr>
                <w:color w:val="000000"/>
                <w:sz w:val="26"/>
                <w:szCs w:val="26"/>
              </w:rPr>
              <w:t>- Hs nêu</w:t>
            </w:r>
            <w:r w:rsidRPr="007E3935">
              <w:rPr>
                <w:rFonts w:eastAsia="Calibri"/>
                <w:i/>
                <w:color w:val="000000"/>
                <w:sz w:val="26"/>
                <w:szCs w:val="26"/>
              </w:rPr>
              <w:t>.</w:t>
            </w:r>
          </w:p>
          <w:p w:rsidR="00726E5A" w:rsidRPr="007E3935" w:rsidRDefault="00726E5A" w:rsidP="00726E5A">
            <w:pPr>
              <w:jc w:val="both"/>
              <w:rPr>
                <w:rFonts w:eastAsia="Calibri"/>
                <w:iCs/>
                <w:color w:val="000000"/>
                <w:sz w:val="26"/>
                <w:szCs w:val="26"/>
                <w:lang w:val="vi-VN"/>
              </w:rPr>
            </w:pPr>
            <w:r w:rsidRPr="007E3935">
              <w:rPr>
                <w:rFonts w:eastAsia="Calibri"/>
                <w:iCs/>
                <w:color w:val="000000"/>
                <w:sz w:val="26"/>
                <w:szCs w:val="26"/>
                <w:lang w:val="vi-VN"/>
              </w:rPr>
              <w:t>- HS nêu bài mình chọn.</w:t>
            </w:r>
          </w:p>
          <w:p w:rsidR="00726E5A" w:rsidRPr="007E3935" w:rsidRDefault="00726E5A" w:rsidP="00726E5A">
            <w:pPr>
              <w:jc w:val="both"/>
              <w:rPr>
                <w:rFonts w:eastAsia="Calibri"/>
                <w:iCs/>
                <w:color w:val="000000"/>
                <w:sz w:val="26"/>
                <w:szCs w:val="26"/>
                <w:lang w:val="vi-VN"/>
              </w:rPr>
            </w:pPr>
          </w:p>
          <w:p w:rsidR="00726E5A" w:rsidRPr="007E3935" w:rsidRDefault="00726E5A" w:rsidP="00726E5A">
            <w:pPr>
              <w:jc w:val="both"/>
              <w:rPr>
                <w:rFonts w:eastAsia="Calibri"/>
                <w:iCs/>
                <w:color w:val="000000"/>
                <w:sz w:val="26"/>
                <w:szCs w:val="26"/>
                <w:lang w:val="vi-VN"/>
              </w:rPr>
            </w:pPr>
          </w:p>
          <w:p w:rsidR="00726E5A" w:rsidRPr="007E3935" w:rsidRDefault="00726E5A" w:rsidP="00726E5A">
            <w:pPr>
              <w:rPr>
                <w:color w:val="000000"/>
                <w:sz w:val="26"/>
                <w:szCs w:val="26"/>
              </w:rPr>
            </w:pPr>
            <w:r w:rsidRPr="007E3935">
              <w:rPr>
                <w:color w:val="000000"/>
                <w:sz w:val="26"/>
                <w:szCs w:val="26"/>
              </w:rPr>
              <w:t>- HS chia sẻ trong nhóm đôi.</w:t>
            </w:r>
          </w:p>
          <w:p w:rsidR="00726E5A" w:rsidRPr="007E3935" w:rsidRDefault="00726E5A" w:rsidP="00726E5A">
            <w:pPr>
              <w:rPr>
                <w:rFonts w:eastAsia="Calibri"/>
                <w:sz w:val="26"/>
                <w:szCs w:val="26"/>
                <w:lang w:val="vi-VN"/>
              </w:rPr>
            </w:pPr>
            <w:r w:rsidRPr="007E3935">
              <w:rPr>
                <w:color w:val="000000"/>
                <w:sz w:val="26"/>
                <w:szCs w:val="26"/>
              </w:rPr>
              <w:t>- 4,5</w:t>
            </w:r>
            <w:r w:rsidRPr="007E3935">
              <w:rPr>
                <w:color w:val="000000"/>
                <w:sz w:val="26"/>
                <w:szCs w:val="26"/>
                <w:lang w:val="vi-VN"/>
              </w:rPr>
              <w:t xml:space="preserve"> </w:t>
            </w:r>
            <w:r w:rsidRPr="007E3935">
              <w:rPr>
                <w:color w:val="000000"/>
                <w:sz w:val="26"/>
                <w:szCs w:val="26"/>
              </w:rPr>
              <w:t>HS chia sẻ</w:t>
            </w:r>
            <w:r w:rsidRPr="007E3935">
              <w:rPr>
                <w:color w:val="000000"/>
                <w:sz w:val="26"/>
                <w:szCs w:val="26"/>
                <w:lang w:val="vi-VN"/>
              </w:rPr>
              <w:t>. Lớp điền phiếu đọc sách.</w:t>
            </w:r>
          </w:p>
        </w:tc>
      </w:tr>
      <w:tr w:rsidR="00726E5A" w:rsidRPr="007E3935" w:rsidTr="00726E5A">
        <w:tc>
          <w:tcPr>
            <w:tcW w:w="5038" w:type="dxa"/>
            <w:tcBorders>
              <w:top w:val="nil"/>
              <w:left w:val="single" w:sz="4" w:space="0" w:color="auto"/>
              <w:bottom w:val="dashed" w:sz="4" w:space="0" w:color="auto"/>
              <w:right w:val="single" w:sz="4" w:space="0" w:color="auto"/>
            </w:tcBorders>
            <w:hideMark/>
          </w:tcPr>
          <w:p w:rsidR="00726E5A" w:rsidRPr="007E3935" w:rsidRDefault="00726E5A" w:rsidP="00726E5A">
            <w:pPr>
              <w:jc w:val="both"/>
              <w:rPr>
                <w:rFonts w:eastAsia="Calibri"/>
                <w:b/>
                <w:color w:val="000000"/>
                <w:sz w:val="26"/>
                <w:szCs w:val="26"/>
              </w:rPr>
            </w:pPr>
            <w:r w:rsidRPr="007E3935">
              <w:rPr>
                <w:rFonts w:eastAsia="Calibri"/>
                <w:b/>
                <w:color w:val="000000"/>
                <w:sz w:val="26"/>
                <w:szCs w:val="26"/>
              </w:rPr>
              <w:lastRenderedPageBreak/>
              <w:t>3. HĐ Vận dụng</w:t>
            </w:r>
          </w:p>
          <w:p w:rsidR="00726E5A" w:rsidRPr="007E3935" w:rsidRDefault="00726E5A" w:rsidP="00726E5A">
            <w:pPr>
              <w:jc w:val="both"/>
              <w:rPr>
                <w:rFonts w:eastAsia="Calibri"/>
                <w:color w:val="000000"/>
                <w:sz w:val="26"/>
                <w:szCs w:val="26"/>
                <w:lang w:val="vi-VN"/>
              </w:rPr>
            </w:pPr>
            <w:r w:rsidRPr="007E3935">
              <w:rPr>
                <w:rFonts w:eastAsia="Calibri"/>
                <w:color w:val="000000"/>
                <w:sz w:val="26"/>
                <w:szCs w:val="26"/>
              </w:rPr>
              <w:t>- Em</w:t>
            </w:r>
            <w:r w:rsidRPr="007E3935">
              <w:rPr>
                <w:rFonts w:eastAsia="Calibri"/>
                <w:color w:val="000000"/>
                <w:sz w:val="26"/>
                <w:szCs w:val="26"/>
                <w:lang w:val="vi-VN"/>
              </w:rPr>
              <w:t xml:space="preserve"> hãy kể về </w:t>
            </w:r>
            <w:r w:rsidRPr="007E3935">
              <w:rPr>
                <w:rFonts w:eastAsia="Calibri"/>
                <w:sz w:val="26"/>
                <w:szCs w:val="26"/>
                <w:lang w:val="vi-VN"/>
              </w:rPr>
              <w:t xml:space="preserve">một nhân vật được mọi người yêu mến, cảm phục </w:t>
            </w:r>
            <w:r w:rsidRPr="007E3935">
              <w:rPr>
                <w:rFonts w:eastAsia="Calibri"/>
                <w:color w:val="000000"/>
                <w:sz w:val="26"/>
                <w:szCs w:val="26"/>
                <w:lang w:val="vi-VN"/>
              </w:rPr>
              <w:t>?</w:t>
            </w:r>
          </w:p>
          <w:p w:rsidR="00726E5A" w:rsidRPr="007E3935" w:rsidRDefault="00726E5A" w:rsidP="00726E5A">
            <w:pPr>
              <w:jc w:val="both"/>
              <w:rPr>
                <w:rFonts w:eastAsia="Calibri"/>
                <w:color w:val="000000"/>
                <w:sz w:val="26"/>
                <w:szCs w:val="26"/>
                <w:lang w:val="vi-VN"/>
              </w:rPr>
            </w:pPr>
            <w:r w:rsidRPr="007E3935">
              <w:rPr>
                <w:rFonts w:eastAsia="Calibri"/>
                <w:color w:val="000000"/>
                <w:sz w:val="26"/>
                <w:szCs w:val="26"/>
                <w:lang w:val="vi-VN"/>
              </w:rPr>
              <w:t>- GV nhận xét, bổ sung, tuyên dương HS.</w:t>
            </w:r>
          </w:p>
          <w:p w:rsidR="00726E5A" w:rsidRPr="007E3935" w:rsidRDefault="00726E5A" w:rsidP="00726E5A">
            <w:pPr>
              <w:jc w:val="both"/>
              <w:rPr>
                <w:sz w:val="26"/>
                <w:szCs w:val="26"/>
                <w:lang w:val="vi-VN"/>
              </w:rPr>
            </w:pPr>
            <w:r w:rsidRPr="007E3935">
              <w:rPr>
                <w:sz w:val="26"/>
                <w:szCs w:val="26"/>
                <w:lang w:val="vi-VN"/>
              </w:rPr>
              <w:t>- Nhận xét giờ học. Dặn chuẩn bị bài sau.</w:t>
            </w:r>
          </w:p>
        </w:tc>
        <w:tc>
          <w:tcPr>
            <w:tcW w:w="4037" w:type="dxa"/>
            <w:tcBorders>
              <w:top w:val="nil"/>
              <w:left w:val="single" w:sz="4" w:space="0" w:color="auto"/>
              <w:bottom w:val="dashed" w:sz="4" w:space="0" w:color="auto"/>
              <w:right w:val="single" w:sz="4" w:space="0" w:color="auto"/>
            </w:tcBorders>
          </w:tcPr>
          <w:p w:rsidR="00726E5A" w:rsidRPr="007E3935" w:rsidRDefault="00726E5A" w:rsidP="00726E5A">
            <w:pPr>
              <w:tabs>
                <w:tab w:val="left" w:pos="7020"/>
              </w:tabs>
              <w:rPr>
                <w:rFonts w:eastAsia="Calibri"/>
                <w:color w:val="000000"/>
                <w:sz w:val="26"/>
                <w:szCs w:val="26"/>
                <w:lang w:val="vi-VN"/>
              </w:rPr>
            </w:pPr>
          </w:p>
          <w:p w:rsidR="00726E5A" w:rsidRPr="007E3935" w:rsidRDefault="00726E5A" w:rsidP="00726E5A">
            <w:pPr>
              <w:tabs>
                <w:tab w:val="left" w:pos="7020"/>
              </w:tabs>
              <w:rPr>
                <w:rFonts w:eastAsia="Calibri"/>
                <w:color w:val="000000"/>
                <w:sz w:val="26"/>
                <w:szCs w:val="26"/>
                <w:lang w:val="en-US"/>
              </w:rPr>
            </w:pPr>
            <w:r w:rsidRPr="007E3935">
              <w:rPr>
                <w:rFonts w:eastAsia="Calibri"/>
                <w:color w:val="000000"/>
                <w:sz w:val="26"/>
                <w:szCs w:val="26"/>
                <w:lang w:val="en-US"/>
              </w:rPr>
              <w:t>- HS chia sẻ.</w:t>
            </w:r>
          </w:p>
          <w:p w:rsidR="00726E5A" w:rsidRPr="007E3935" w:rsidRDefault="00726E5A" w:rsidP="00726E5A">
            <w:pPr>
              <w:tabs>
                <w:tab w:val="left" w:pos="7020"/>
              </w:tabs>
              <w:rPr>
                <w:rFonts w:eastAsia="Calibri"/>
                <w:color w:val="000000"/>
                <w:sz w:val="26"/>
                <w:szCs w:val="26"/>
                <w:lang w:val="en-US"/>
              </w:rPr>
            </w:pPr>
          </w:p>
          <w:p w:rsidR="00726E5A" w:rsidRPr="007E3935" w:rsidRDefault="00726E5A" w:rsidP="00726E5A">
            <w:pPr>
              <w:tabs>
                <w:tab w:val="left" w:pos="7020"/>
              </w:tabs>
              <w:rPr>
                <w:rFonts w:eastAsia="Calibri"/>
                <w:color w:val="000000"/>
                <w:sz w:val="26"/>
                <w:szCs w:val="26"/>
                <w:lang w:val="en-US"/>
              </w:rPr>
            </w:pPr>
          </w:p>
          <w:p w:rsidR="00726E5A" w:rsidRPr="007E3935" w:rsidRDefault="00726E5A" w:rsidP="00726E5A">
            <w:pPr>
              <w:tabs>
                <w:tab w:val="left" w:pos="7020"/>
              </w:tabs>
              <w:rPr>
                <w:rFonts w:eastAsia="Calibri"/>
                <w:color w:val="000000"/>
                <w:sz w:val="26"/>
                <w:szCs w:val="26"/>
                <w:lang w:val="vi-VN"/>
              </w:rPr>
            </w:pPr>
            <w:r w:rsidRPr="007E3935">
              <w:rPr>
                <w:rFonts w:eastAsia="Calibri"/>
                <w:color w:val="000000"/>
                <w:sz w:val="26"/>
                <w:szCs w:val="26"/>
                <w:lang w:val="vi-VN"/>
              </w:rPr>
              <w:t>- HS lắng nghe, theo dõi</w:t>
            </w:r>
          </w:p>
        </w:tc>
      </w:tr>
    </w:tbl>
    <w:p w:rsidR="004C70D1" w:rsidRDefault="00AA2CFE" w:rsidP="00BC180D">
      <w:pPr>
        <w:spacing w:line="288" w:lineRule="auto"/>
        <w:rPr>
          <w:b/>
          <w:bCs/>
          <w:sz w:val="26"/>
          <w:szCs w:val="26"/>
        </w:rPr>
      </w:pPr>
      <w:r w:rsidRPr="00AA2CFE">
        <w:rPr>
          <w:b/>
          <w:bCs/>
          <w:sz w:val="26"/>
          <w:szCs w:val="26"/>
        </w:rPr>
        <w:t xml:space="preserve">                                            </w:t>
      </w:r>
    </w:p>
    <w:p w:rsidR="00F066AA" w:rsidRPr="007E3935" w:rsidRDefault="00F066AA" w:rsidP="004C70D1">
      <w:pPr>
        <w:spacing w:line="288" w:lineRule="auto"/>
        <w:ind w:left="720" w:hanging="720"/>
        <w:jc w:val="center"/>
        <w:rPr>
          <w:b/>
          <w:bCs/>
          <w:sz w:val="26"/>
          <w:szCs w:val="26"/>
          <w:u w:val="single"/>
        </w:rPr>
      </w:pPr>
      <w:r w:rsidRPr="007E3935">
        <w:rPr>
          <w:b/>
          <w:bCs/>
          <w:sz w:val="26"/>
          <w:szCs w:val="26"/>
          <w:u w:val="single"/>
        </w:rPr>
        <w:t>HOẠT ĐỘNG TRẢI NGHIỆM</w:t>
      </w:r>
    </w:p>
    <w:p w:rsidR="00F066AA" w:rsidRPr="007E3935" w:rsidRDefault="00F066AA" w:rsidP="00F066AA">
      <w:pPr>
        <w:spacing w:line="288" w:lineRule="auto"/>
        <w:ind w:left="720" w:hanging="720"/>
        <w:jc w:val="center"/>
        <w:rPr>
          <w:b/>
          <w:bCs/>
          <w:sz w:val="26"/>
          <w:szCs w:val="26"/>
          <w:u w:val="single"/>
        </w:rPr>
      </w:pPr>
      <w:r w:rsidRPr="007E3935">
        <w:rPr>
          <w:b/>
          <w:bCs/>
          <w:sz w:val="26"/>
          <w:szCs w:val="26"/>
          <w:u w:val="single"/>
        </w:rPr>
        <w:t>CHỦ ĐỀ</w:t>
      </w:r>
      <w:r w:rsidRPr="007E3935">
        <w:rPr>
          <w:b/>
          <w:bCs/>
          <w:sz w:val="26"/>
          <w:szCs w:val="26"/>
        </w:rPr>
        <w:t>: NHỮNG NGƯỜI SỐNG QUANH EM</w:t>
      </w:r>
    </w:p>
    <w:p w:rsidR="00F066AA" w:rsidRPr="007E3935" w:rsidRDefault="00F066AA" w:rsidP="00F066AA">
      <w:pPr>
        <w:spacing w:line="288" w:lineRule="auto"/>
        <w:ind w:left="720" w:hanging="720"/>
        <w:jc w:val="center"/>
        <w:rPr>
          <w:b/>
          <w:bCs/>
          <w:sz w:val="26"/>
          <w:szCs w:val="26"/>
        </w:rPr>
      </w:pPr>
      <w:r w:rsidRPr="007E3935">
        <w:rPr>
          <w:b/>
          <w:bCs/>
          <w:sz w:val="26"/>
          <w:szCs w:val="26"/>
        </w:rPr>
        <w:t>Sinh hoạt cuối tuần: ĐỘI NHI ĐỒNG TÌNH NGUYỆN</w:t>
      </w:r>
    </w:p>
    <w:p w:rsidR="00F066AA" w:rsidRPr="007E3935" w:rsidRDefault="00F066AA" w:rsidP="00F066AA">
      <w:pPr>
        <w:spacing w:line="288" w:lineRule="auto"/>
        <w:ind w:left="720" w:hanging="720"/>
        <w:jc w:val="center"/>
        <w:rPr>
          <w:b/>
          <w:bCs/>
          <w:sz w:val="26"/>
          <w:szCs w:val="26"/>
        </w:rPr>
      </w:pPr>
    </w:p>
    <w:p w:rsidR="00F066AA" w:rsidRPr="007E3935" w:rsidRDefault="00F066AA" w:rsidP="00F066AA">
      <w:pPr>
        <w:spacing w:line="288" w:lineRule="auto"/>
        <w:ind w:firstLine="360"/>
        <w:rPr>
          <w:b/>
          <w:bCs/>
          <w:sz w:val="26"/>
          <w:szCs w:val="26"/>
          <w:u w:val="single"/>
        </w:rPr>
      </w:pPr>
      <w:r w:rsidRPr="007E3935">
        <w:rPr>
          <w:b/>
          <w:bCs/>
          <w:sz w:val="26"/>
          <w:szCs w:val="26"/>
          <w:u w:val="single"/>
        </w:rPr>
        <w:t>I. YÊU CẦU CẦN ĐẠT:</w:t>
      </w:r>
    </w:p>
    <w:p w:rsidR="00F066AA" w:rsidRPr="007E3935" w:rsidRDefault="00F066AA" w:rsidP="00F066AA">
      <w:pPr>
        <w:spacing w:line="288" w:lineRule="auto"/>
        <w:ind w:firstLine="360"/>
        <w:jc w:val="both"/>
        <w:rPr>
          <w:b/>
          <w:sz w:val="26"/>
          <w:szCs w:val="26"/>
        </w:rPr>
      </w:pPr>
      <w:r w:rsidRPr="007E3935">
        <w:rPr>
          <w:b/>
          <w:sz w:val="26"/>
          <w:szCs w:val="26"/>
        </w:rPr>
        <w:t xml:space="preserve">1. Năng lực đặc thù: </w:t>
      </w:r>
    </w:p>
    <w:p w:rsidR="00F066AA" w:rsidRPr="007E3935" w:rsidRDefault="00F066AA" w:rsidP="00F066AA">
      <w:pPr>
        <w:spacing w:line="288" w:lineRule="auto"/>
        <w:ind w:firstLine="360"/>
        <w:jc w:val="both"/>
        <w:rPr>
          <w:sz w:val="26"/>
          <w:szCs w:val="26"/>
        </w:rPr>
      </w:pPr>
      <w:r w:rsidRPr="007E3935">
        <w:rPr>
          <w:sz w:val="26"/>
          <w:szCs w:val="26"/>
        </w:rPr>
        <w:t>- Học sinh ý thức được trách nhiệm của bản thân trong việc tham gia các hoạt động tình nguyện để góp phần xây dựng trường lớp của mình.</w:t>
      </w:r>
    </w:p>
    <w:p w:rsidR="00F066AA" w:rsidRPr="007E3935" w:rsidRDefault="00F066AA" w:rsidP="00F066AA">
      <w:pPr>
        <w:spacing w:before="120" w:line="288" w:lineRule="auto"/>
        <w:ind w:firstLine="360"/>
        <w:jc w:val="both"/>
        <w:rPr>
          <w:b/>
          <w:sz w:val="26"/>
          <w:szCs w:val="26"/>
        </w:rPr>
      </w:pPr>
      <w:r w:rsidRPr="007E3935">
        <w:rPr>
          <w:b/>
          <w:sz w:val="26"/>
          <w:szCs w:val="26"/>
        </w:rPr>
        <w:t>2. Năng lực chung.</w:t>
      </w:r>
    </w:p>
    <w:p w:rsidR="00F066AA" w:rsidRPr="007E3935" w:rsidRDefault="00F066AA" w:rsidP="00F066AA">
      <w:pPr>
        <w:spacing w:line="288" w:lineRule="auto"/>
        <w:ind w:firstLine="360"/>
        <w:jc w:val="both"/>
        <w:rPr>
          <w:sz w:val="26"/>
          <w:szCs w:val="26"/>
        </w:rPr>
      </w:pPr>
      <w:r w:rsidRPr="007E3935">
        <w:rPr>
          <w:sz w:val="26"/>
          <w:szCs w:val="26"/>
        </w:rPr>
        <w:t>- Năng lực tự chủ, tự học: Tự tìm hiểu kế hoạch hoạt động của Đội nhi đồng tình nguyện.</w:t>
      </w:r>
    </w:p>
    <w:p w:rsidR="00F066AA" w:rsidRPr="007E3935" w:rsidRDefault="00F066AA" w:rsidP="00F066AA">
      <w:pPr>
        <w:spacing w:line="288" w:lineRule="auto"/>
        <w:ind w:firstLine="360"/>
        <w:jc w:val="both"/>
        <w:rPr>
          <w:sz w:val="26"/>
          <w:szCs w:val="26"/>
        </w:rPr>
      </w:pPr>
      <w:r w:rsidRPr="007E3935">
        <w:rPr>
          <w:sz w:val="26"/>
          <w:szCs w:val="26"/>
        </w:rPr>
        <w:t>- Năng lực giải quyết vấn đề và sáng tạo: Biết thu thập thông tin để giải quyết vến đề.</w:t>
      </w:r>
    </w:p>
    <w:p w:rsidR="00F066AA" w:rsidRPr="007E3935" w:rsidRDefault="00F066AA" w:rsidP="00F066AA">
      <w:pPr>
        <w:spacing w:line="288" w:lineRule="auto"/>
        <w:ind w:firstLine="360"/>
        <w:jc w:val="both"/>
        <w:rPr>
          <w:sz w:val="26"/>
          <w:szCs w:val="26"/>
        </w:rPr>
      </w:pPr>
      <w:r w:rsidRPr="007E3935">
        <w:rPr>
          <w:sz w:val="26"/>
          <w:szCs w:val="26"/>
        </w:rPr>
        <w:t>- Năng lực giao tiếp và hợp tác: Có biểu hiện tích cực, sôi nổi và nhiệt tình trong hoạt động nhóm. Có khả năng trình bày, thuyết trình… trong các hoạt động học tập.</w:t>
      </w:r>
    </w:p>
    <w:p w:rsidR="00F066AA" w:rsidRPr="007E3935" w:rsidRDefault="00F066AA" w:rsidP="00F066AA">
      <w:pPr>
        <w:spacing w:before="120" w:line="288" w:lineRule="auto"/>
        <w:ind w:firstLine="360"/>
        <w:jc w:val="both"/>
        <w:rPr>
          <w:b/>
          <w:sz w:val="26"/>
          <w:szCs w:val="26"/>
        </w:rPr>
      </w:pPr>
      <w:r w:rsidRPr="007E3935">
        <w:rPr>
          <w:b/>
          <w:sz w:val="26"/>
          <w:szCs w:val="26"/>
        </w:rPr>
        <w:t>3. Phẩm chất.</w:t>
      </w:r>
    </w:p>
    <w:p w:rsidR="00F066AA" w:rsidRPr="007E3935" w:rsidRDefault="00F066AA" w:rsidP="00F066AA">
      <w:pPr>
        <w:spacing w:line="288" w:lineRule="auto"/>
        <w:ind w:firstLine="360"/>
        <w:jc w:val="both"/>
        <w:rPr>
          <w:sz w:val="26"/>
          <w:szCs w:val="26"/>
        </w:rPr>
      </w:pPr>
      <w:r w:rsidRPr="007E3935">
        <w:rPr>
          <w:sz w:val="26"/>
          <w:szCs w:val="26"/>
        </w:rPr>
        <w:t>- Phẩm chất chăm chỉ: Chăm chỉ đọc sách và có ý thức vận dụng kiến thức, kĩ năng đã học vào cuộc sống.</w:t>
      </w:r>
    </w:p>
    <w:p w:rsidR="00F066AA" w:rsidRPr="007E3935" w:rsidRDefault="00F066AA" w:rsidP="00F066AA">
      <w:pPr>
        <w:spacing w:line="288" w:lineRule="auto"/>
        <w:ind w:firstLine="360"/>
        <w:jc w:val="both"/>
        <w:rPr>
          <w:sz w:val="26"/>
          <w:szCs w:val="26"/>
        </w:rPr>
      </w:pPr>
      <w:r w:rsidRPr="007E3935">
        <w:rPr>
          <w:sz w:val="26"/>
          <w:szCs w:val="26"/>
        </w:rPr>
        <w:t>- Phẩm chất trách nhiệm: Tích cực thực hiện các nhiệm vụ học tập của cá nhân, tham gia thảo luận nhóm một cách nghiêm túc và có trách nhiệm</w:t>
      </w:r>
    </w:p>
    <w:p w:rsidR="00F066AA" w:rsidRPr="007E3935" w:rsidRDefault="00F066AA" w:rsidP="00F066AA">
      <w:pPr>
        <w:spacing w:before="120" w:line="288" w:lineRule="auto"/>
        <w:ind w:firstLine="360"/>
        <w:jc w:val="both"/>
        <w:rPr>
          <w:b/>
          <w:sz w:val="26"/>
          <w:szCs w:val="26"/>
        </w:rPr>
      </w:pPr>
      <w:r w:rsidRPr="007E3935">
        <w:rPr>
          <w:b/>
          <w:sz w:val="26"/>
          <w:szCs w:val="26"/>
        </w:rPr>
        <w:t xml:space="preserve">II. ĐỒ DÙNG DẠY HỌC </w:t>
      </w:r>
    </w:p>
    <w:p w:rsidR="00F066AA" w:rsidRPr="007E3935" w:rsidRDefault="00F066AA" w:rsidP="00F066AA">
      <w:pPr>
        <w:spacing w:line="288" w:lineRule="auto"/>
        <w:ind w:firstLine="360"/>
        <w:jc w:val="both"/>
        <w:rPr>
          <w:sz w:val="26"/>
          <w:szCs w:val="26"/>
        </w:rPr>
      </w:pPr>
      <w:r w:rsidRPr="007E3935">
        <w:rPr>
          <w:sz w:val="26"/>
          <w:szCs w:val="26"/>
        </w:rPr>
        <w:t>- Kế hoạch bài dạy, bài giảng Power point.</w:t>
      </w:r>
    </w:p>
    <w:p w:rsidR="00F066AA" w:rsidRPr="007E3935" w:rsidRDefault="00F066AA" w:rsidP="00F066AA">
      <w:pPr>
        <w:spacing w:line="288" w:lineRule="auto"/>
        <w:ind w:firstLine="360"/>
        <w:jc w:val="both"/>
        <w:rPr>
          <w:sz w:val="26"/>
          <w:szCs w:val="26"/>
        </w:rPr>
      </w:pPr>
      <w:r w:rsidRPr="007E3935">
        <w:rPr>
          <w:sz w:val="26"/>
          <w:szCs w:val="26"/>
        </w:rPr>
        <w:t>- SGK và các thiết bị, học liệu phụ vụ cho tiết dạy.</w:t>
      </w:r>
    </w:p>
    <w:p w:rsidR="00F066AA" w:rsidRPr="007E3935" w:rsidRDefault="00F066AA" w:rsidP="00F066AA">
      <w:pPr>
        <w:spacing w:line="288" w:lineRule="auto"/>
        <w:ind w:firstLine="360"/>
        <w:jc w:val="both"/>
        <w:outlineLvl w:val="0"/>
        <w:rPr>
          <w:b/>
          <w:sz w:val="26"/>
          <w:szCs w:val="26"/>
          <w:lang w:val="en-US"/>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066AA" w:rsidRPr="007E3935" w:rsidTr="00F066AA">
        <w:tc>
          <w:tcPr>
            <w:tcW w:w="5862" w:type="dxa"/>
            <w:tcBorders>
              <w:top w:val="single"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center"/>
              <w:rPr>
                <w:b/>
                <w:sz w:val="26"/>
                <w:szCs w:val="26"/>
              </w:rPr>
            </w:pPr>
            <w:r w:rsidRPr="007E3935">
              <w:rPr>
                <w:b/>
                <w:sz w:val="26"/>
                <w:szCs w:val="26"/>
              </w:rPr>
              <w:t>Hoạt động của học sinh</w:t>
            </w:r>
          </w:p>
        </w:tc>
      </w:tr>
      <w:tr w:rsidR="00F066AA" w:rsidRPr="007E3935" w:rsidTr="00F066AA">
        <w:tc>
          <w:tcPr>
            <w:tcW w:w="9738" w:type="dxa"/>
            <w:gridSpan w:val="2"/>
            <w:tcBorders>
              <w:top w:val="single"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both"/>
              <w:rPr>
                <w:bCs/>
                <w:i/>
                <w:sz w:val="26"/>
                <w:szCs w:val="26"/>
              </w:rPr>
            </w:pPr>
            <w:r w:rsidRPr="007E3935">
              <w:rPr>
                <w:b/>
                <w:bCs/>
                <w:sz w:val="26"/>
                <w:szCs w:val="26"/>
              </w:rPr>
              <w:t>1. Khởi động:</w:t>
            </w:r>
          </w:p>
          <w:p w:rsidR="00F066AA" w:rsidRPr="007E3935" w:rsidRDefault="00F066AA" w:rsidP="00F066AA">
            <w:pPr>
              <w:spacing w:line="288" w:lineRule="auto"/>
              <w:jc w:val="both"/>
              <w:rPr>
                <w:sz w:val="26"/>
                <w:szCs w:val="26"/>
              </w:rPr>
            </w:pPr>
            <w:r w:rsidRPr="007E3935">
              <w:rPr>
                <w:sz w:val="26"/>
                <w:szCs w:val="26"/>
              </w:rPr>
              <w:t xml:space="preserve">- Mục tiêu: </w:t>
            </w:r>
          </w:p>
          <w:p w:rsidR="00F066AA" w:rsidRPr="007E3935" w:rsidRDefault="00F066AA" w:rsidP="00F066AA">
            <w:pPr>
              <w:spacing w:line="288" w:lineRule="auto"/>
              <w:jc w:val="both"/>
              <w:rPr>
                <w:sz w:val="26"/>
                <w:szCs w:val="26"/>
              </w:rPr>
            </w:pPr>
            <w:r w:rsidRPr="007E3935">
              <w:rPr>
                <w:sz w:val="26"/>
                <w:szCs w:val="26"/>
              </w:rPr>
              <w:t>+ Tạo không khí vui vẻ, phấn khởi trước giờ học.</w:t>
            </w:r>
          </w:p>
          <w:p w:rsidR="00F066AA" w:rsidRPr="007E3935" w:rsidRDefault="00F066AA" w:rsidP="00F066AA">
            <w:pPr>
              <w:spacing w:line="288" w:lineRule="auto"/>
              <w:jc w:val="both"/>
              <w:rPr>
                <w:sz w:val="26"/>
                <w:szCs w:val="26"/>
              </w:rPr>
            </w:pPr>
            <w:r w:rsidRPr="007E3935">
              <w:rPr>
                <w:sz w:val="26"/>
                <w:szCs w:val="26"/>
              </w:rPr>
              <w:t>+ Xây dựng kĩ năng quan sát để nhận ra đặc điểm khác biệt trong ngoại hình, trang phục của mọi người xung quanh.</w:t>
            </w:r>
          </w:p>
          <w:p w:rsidR="00F066AA" w:rsidRPr="007E3935" w:rsidRDefault="00F066AA" w:rsidP="00F066AA">
            <w:pPr>
              <w:spacing w:line="288" w:lineRule="auto"/>
              <w:jc w:val="both"/>
              <w:rPr>
                <w:sz w:val="26"/>
                <w:szCs w:val="26"/>
              </w:rPr>
            </w:pPr>
            <w:r w:rsidRPr="007E3935">
              <w:rPr>
                <w:sz w:val="26"/>
                <w:szCs w:val="26"/>
              </w:rPr>
              <w:t>- Cách tiến hành:</w:t>
            </w:r>
          </w:p>
        </w:tc>
      </w:tr>
      <w:tr w:rsidR="00F066AA" w:rsidRPr="007E3935" w:rsidTr="00F066AA">
        <w:tc>
          <w:tcPr>
            <w:tcW w:w="5862" w:type="dxa"/>
            <w:tcBorders>
              <w:top w:val="single"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both"/>
              <w:outlineLvl w:val="0"/>
              <w:rPr>
                <w:bCs/>
                <w:sz w:val="26"/>
                <w:szCs w:val="26"/>
              </w:rPr>
            </w:pPr>
            <w:r w:rsidRPr="007E3935">
              <w:rPr>
                <w:bCs/>
                <w:sz w:val="26"/>
                <w:szCs w:val="26"/>
              </w:rPr>
              <w:t xml:space="preserve">- GV mở bài hát “Trường học thân thiện” để khởi động bài học. </w:t>
            </w:r>
          </w:p>
          <w:p w:rsidR="00F066AA" w:rsidRPr="007E3935" w:rsidRDefault="00F066AA" w:rsidP="00F066AA">
            <w:pPr>
              <w:spacing w:line="288" w:lineRule="auto"/>
              <w:jc w:val="both"/>
              <w:outlineLvl w:val="0"/>
              <w:rPr>
                <w:bCs/>
                <w:sz w:val="26"/>
                <w:szCs w:val="26"/>
              </w:rPr>
            </w:pPr>
            <w:r w:rsidRPr="007E3935">
              <w:rPr>
                <w:bCs/>
                <w:sz w:val="26"/>
                <w:szCs w:val="26"/>
              </w:rPr>
              <w:t>+ GV cùng trao đổi với HS về nội dung bài hát.</w:t>
            </w:r>
          </w:p>
          <w:p w:rsidR="00F066AA" w:rsidRPr="007E3935" w:rsidRDefault="00F066AA" w:rsidP="00F066AA">
            <w:pPr>
              <w:spacing w:line="288" w:lineRule="auto"/>
              <w:jc w:val="both"/>
              <w:outlineLvl w:val="0"/>
              <w:rPr>
                <w:bCs/>
                <w:sz w:val="26"/>
                <w:szCs w:val="26"/>
              </w:rPr>
            </w:pPr>
            <w:r w:rsidRPr="007E3935">
              <w:rPr>
                <w:bCs/>
                <w:sz w:val="26"/>
                <w:szCs w:val="26"/>
              </w:rPr>
              <w:t>- GV Nhận xét, tuyên dương.</w:t>
            </w:r>
          </w:p>
          <w:p w:rsidR="00F066AA" w:rsidRPr="007E3935" w:rsidRDefault="00F066AA" w:rsidP="00F066AA">
            <w:pPr>
              <w:spacing w:line="288" w:lineRule="auto"/>
              <w:jc w:val="both"/>
              <w:outlineLvl w:val="0"/>
              <w:rPr>
                <w:bCs/>
                <w:sz w:val="26"/>
                <w:szCs w:val="26"/>
              </w:rPr>
            </w:pPr>
            <w:r w:rsidRPr="007E3935">
              <w:rPr>
                <w:bCs/>
                <w:sz w:val="26"/>
                <w:szCs w:val="26"/>
              </w:rPr>
              <w:lastRenderedPageBreak/>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F066AA" w:rsidRPr="007E3935" w:rsidRDefault="00F066AA" w:rsidP="00F066AA">
            <w:pPr>
              <w:spacing w:line="288" w:lineRule="auto"/>
              <w:jc w:val="both"/>
              <w:rPr>
                <w:sz w:val="26"/>
                <w:szCs w:val="26"/>
              </w:rPr>
            </w:pPr>
            <w:r w:rsidRPr="007E3935">
              <w:rPr>
                <w:sz w:val="26"/>
                <w:szCs w:val="26"/>
              </w:rPr>
              <w:lastRenderedPageBreak/>
              <w:t>- HS lắng nghe.</w:t>
            </w:r>
          </w:p>
          <w:p w:rsidR="00F066AA" w:rsidRPr="007E3935" w:rsidRDefault="00F066AA" w:rsidP="00F066AA">
            <w:pPr>
              <w:spacing w:line="288" w:lineRule="auto"/>
              <w:jc w:val="both"/>
              <w:rPr>
                <w:sz w:val="26"/>
                <w:szCs w:val="26"/>
              </w:rPr>
            </w:pPr>
          </w:p>
          <w:p w:rsidR="00F066AA" w:rsidRPr="007E3935" w:rsidRDefault="00F066AA" w:rsidP="00F066AA">
            <w:pPr>
              <w:spacing w:line="288" w:lineRule="auto"/>
              <w:jc w:val="both"/>
              <w:rPr>
                <w:sz w:val="26"/>
                <w:szCs w:val="26"/>
              </w:rPr>
            </w:pPr>
            <w:r w:rsidRPr="007E3935">
              <w:rPr>
                <w:sz w:val="26"/>
                <w:szCs w:val="26"/>
              </w:rPr>
              <w:t>- HS trả lời về nội dung bài hát.</w:t>
            </w:r>
          </w:p>
          <w:p w:rsidR="00F066AA" w:rsidRPr="007E3935" w:rsidRDefault="00F066AA" w:rsidP="00F066AA">
            <w:pPr>
              <w:spacing w:line="288" w:lineRule="auto"/>
              <w:jc w:val="both"/>
              <w:rPr>
                <w:sz w:val="26"/>
                <w:szCs w:val="26"/>
              </w:rPr>
            </w:pPr>
          </w:p>
          <w:p w:rsidR="00F066AA" w:rsidRPr="007E3935" w:rsidRDefault="00F066AA" w:rsidP="00F066AA">
            <w:pPr>
              <w:spacing w:line="288" w:lineRule="auto"/>
              <w:jc w:val="both"/>
              <w:rPr>
                <w:sz w:val="26"/>
                <w:szCs w:val="26"/>
              </w:rPr>
            </w:pPr>
            <w:r w:rsidRPr="007E3935">
              <w:rPr>
                <w:sz w:val="26"/>
                <w:szCs w:val="26"/>
              </w:rPr>
              <w:lastRenderedPageBreak/>
              <w:t>- HS lắng nghe.</w:t>
            </w:r>
          </w:p>
        </w:tc>
      </w:tr>
      <w:tr w:rsidR="00F066AA" w:rsidRPr="007E3935" w:rsidTr="00F066AA">
        <w:tc>
          <w:tcPr>
            <w:tcW w:w="9738" w:type="dxa"/>
            <w:gridSpan w:val="2"/>
            <w:tcBorders>
              <w:top w:val="dashed"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both"/>
              <w:rPr>
                <w:b/>
                <w:bCs/>
                <w:iCs/>
                <w:sz w:val="26"/>
                <w:szCs w:val="26"/>
              </w:rPr>
            </w:pPr>
            <w:r w:rsidRPr="007E3935">
              <w:rPr>
                <w:b/>
                <w:bCs/>
                <w:iCs/>
                <w:sz w:val="26"/>
                <w:szCs w:val="26"/>
              </w:rPr>
              <w:lastRenderedPageBreak/>
              <w:t>2. Sinh hoạt cuối tuần</w:t>
            </w:r>
            <w:r w:rsidRPr="007E3935">
              <w:rPr>
                <w:bCs/>
                <w:i/>
                <w:iCs/>
                <w:sz w:val="26"/>
                <w:szCs w:val="26"/>
              </w:rPr>
              <w:t>:</w:t>
            </w:r>
          </w:p>
          <w:p w:rsidR="00F066AA" w:rsidRPr="007E3935" w:rsidRDefault="00F066AA" w:rsidP="00F066AA">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Đánh giá kết quả hoạt động trong tuần, đề ra kế hoạch hoạt động tuần tới..</w:t>
            </w:r>
          </w:p>
          <w:p w:rsidR="00F066AA" w:rsidRPr="007E3935" w:rsidRDefault="00F066AA" w:rsidP="00F066A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F066AA" w:rsidRPr="007E3935" w:rsidTr="00F066AA">
        <w:tc>
          <w:tcPr>
            <w:tcW w:w="5862" w:type="dxa"/>
            <w:tcBorders>
              <w:top w:val="dashed" w:sz="4" w:space="0" w:color="auto"/>
              <w:left w:val="single" w:sz="4" w:space="0" w:color="auto"/>
              <w:bottom w:val="dashed" w:sz="4" w:space="0" w:color="auto"/>
              <w:right w:val="single" w:sz="4" w:space="0" w:color="auto"/>
            </w:tcBorders>
          </w:tcPr>
          <w:p w:rsidR="00F066AA" w:rsidRPr="007E3935" w:rsidRDefault="00F066AA" w:rsidP="00F066AA">
            <w:pPr>
              <w:spacing w:line="288" w:lineRule="auto"/>
              <w:jc w:val="both"/>
              <w:rPr>
                <w:b/>
                <w:sz w:val="26"/>
                <w:szCs w:val="26"/>
              </w:rPr>
            </w:pPr>
            <w:r w:rsidRPr="007E3935">
              <w:rPr>
                <w:b/>
                <w:sz w:val="26"/>
                <w:szCs w:val="26"/>
              </w:rPr>
              <w:t>* Hoạt động 1: Đánh giá kết quả cuối tuần. (Làm việc nhóm 2)</w:t>
            </w:r>
          </w:p>
          <w:p w:rsidR="00F066AA" w:rsidRPr="007E3935" w:rsidRDefault="00F066AA" w:rsidP="00F066AA">
            <w:pPr>
              <w:spacing w:line="288" w:lineRule="auto"/>
              <w:jc w:val="both"/>
              <w:rPr>
                <w:sz w:val="26"/>
                <w:szCs w:val="26"/>
              </w:rPr>
            </w:pPr>
            <w:r w:rsidRPr="007E3935">
              <w:rPr>
                <w:b/>
                <w:sz w:val="26"/>
                <w:szCs w:val="26"/>
              </w:rPr>
              <w:t xml:space="preserve">- </w:t>
            </w:r>
            <w:r w:rsidRPr="007E3935">
              <w:rPr>
                <w:sz w:val="26"/>
                <w:szCs w:val="26"/>
              </w:rPr>
              <w:t>GV yêu cầu lớp Trưởng (hoặc lớp phó học tập) đánh giá kết quả hoạt động cuối tuần. Yêu cầu các nhóm thảo luận, nhận xét, bổ sung các nội dung trong tuần.</w:t>
            </w:r>
          </w:p>
          <w:p w:rsidR="00F066AA" w:rsidRPr="007E3935" w:rsidRDefault="00F066AA" w:rsidP="00F066AA">
            <w:pPr>
              <w:spacing w:line="288" w:lineRule="auto"/>
              <w:jc w:val="both"/>
              <w:rPr>
                <w:sz w:val="26"/>
                <w:szCs w:val="26"/>
              </w:rPr>
            </w:pPr>
            <w:r w:rsidRPr="007E3935">
              <w:rPr>
                <w:sz w:val="26"/>
                <w:szCs w:val="26"/>
              </w:rPr>
              <w:t>+ Kết quả sinh hoạt nền nếp.</w:t>
            </w:r>
          </w:p>
          <w:p w:rsidR="00F066AA" w:rsidRPr="007E3935" w:rsidRDefault="00F066AA" w:rsidP="00F066AA">
            <w:pPr>
              <w:spacing w:line="288" w:lineRule="auto"/>
              <w:jc w:val="both"/>
              <w:rPr>
                <w:sz w:val="26"/>
                <w:szCs w:val="26"/>
              </w:rPr>
            </w:pPr>
            <w:r w:rsidRPr="007E3935">
              <w:rPr>
                <w:sz w:val="26"/>
                <w:szCs w:val="26"/>
              </w:rPr>
              <w:t>+ Kết quả học tập.</w:t>
            </w:r>
          </w:p>
          <w:p w:rsidR="00F066AA" w:rsidRPr="007E3935" w:rsidRDefault="00F066AA" w:rsidP="00F066AA">
            <w:pPr>
              <w:spacing w:line="288" w:lineRule="auto"/>
              <w:jc w:val="both"/>
              <w:rPr>
                <w:sz w:val="26"/>
                <w:szCs w:val="26"/>
              </w:rPr>
            </w:pPr>
            <w:r w:rsidRPr="007E3935">
              <w:rPr>
                <w:sz w:val="26"/>
                <w:szCs w:val="26"/>
              </w:rPr>
              <w:t>+ Kết quả hoạt động các phong trào.</w:t>
            </w:r>
          </w:p>
          <w:p w:rsidR="00F066AA" w:rsidRPr="007E3935" w:rsidRDefault="00F066AA" w:rsidP="00F066AA">
            <w:pPr>
              <w:spacing w:line="288" w:lineRule="auto"/>
              <w:jc w:val="both"/>
              <w:rPr>
                <w:sz w:val="26"/>
                <w:szCs w:val="26"/>
              </w:rPr>
            </w:pPr>
            <w:r w:rsidRPr="007E3935">
              <w:rPr>
                <w:sz w:val="26"/>
                <w:szCs w:val="26"/>
              </w:rPr>
              <w:t>- GV mời các nhóm nhận xét, bổ sung.</w:t>
            </w:r>
          </w:p>
          <w:p w:rsidR="00F066AA" w:rsidRPr="007E3935" w:rsidRDefault="00F066AA" w:rsidP="00F066AA">
            <w:pPr>
              <w:spacing w:line="288" w:lineRule="auto"/>
              <w:jc w:val="both"/>
              <w:rPr>
                <w:sz w:val="26"/>
                <w:szCs w:val="26"/>
              </w:rPr>
            </w:pPr>
          </w:p>
          <w:p w:rsidR="00F066AA" w:rsidRPr="007E3935" w:rsidRDefault="00F066AA" w:rsidP="00F066AA">
            <w:pPr>
              <w:spacing w:line="288" w:lineRule="auto"/>
              <w:jc w:val="both"/>
              <w:rPr>
                <w:sz w:val="26"/>
                <w:szCs w:val="26"/>
              </w:rPr>
            </w:pPr>
            <w:r w:rsidRPr="007E3935">
              <w:rPr>
                <w:sz w:val="26"/>
                <w:szCs w:val="26"/>
              </w:rPr>
              <w:t>- GV nhận xét chung, tuyên dương. (Có thể khen, thưởng,...tuỳ vào kết quả trong tuần)</w:t>
            </w:r>
          </w:p>
          <w:p w:rsidR="00F066AA" w:rsidRPr="007E3935" w:rsidRDefault="00F066AA" w:rsidP="00F066AA">
            <w:pPr>
              <w:spacing w:line="288" w:lineRule="auto"/>
              <w:jc w:val="both"/>
              <w:rPr>
                <w:b/>
                <w:sz w:val="26"/>
                <w:szCs w:val="26"/>
              </w:rPr>
            </w:pPr>
            <w:r w:rsidRPr="007E3935">
              <w:rPr>
                <w:b/>
                <w:sz w:val="26"/>
                <w:szCs w:val="26"/>
              </w:rPr>
              <w:t>* Hoạt động 2: Kế hoạch tuần tới. (Làm việc nhóm 4)</w:t>
            </w:r>
          </w:p>
          <w:p w:rsidR="00F066AA" w:rsidRPr="007E3935" w:rsidRDefault="00F066AA" w:rsidP="00F066AA">
            <w:pPr>
              <w:spacing w:line="288" w:lineRule="auto"/>
              <w:jc w:val="both"/>
              <w:rPr>
                <w:sz w:val="26"/>
                <w:szCs w:val="26"/>
              </w:rPr>
            </w:pPr>
            <w:r w:rsidRPr="007E3935">
              <w:rPr>
                <w:sz w:val="26"/>
                <w:szCs w:val="26"/>
              </w:rPr>
              <w:t xml:space="preserve"> </w:t>
            </w:r>
            <w:r w:rsidRPr="007E3935">
              <w:rPr>
                <w:b/>
                <w:sz w:val="26"/>
                <w:szCs w:val="26"/>
              </w:rPr>
              <w:t xml:space="preserve">- </w:t>
            </w:r>
            <w:r w:rsidRPr="007E3935">
              <w:rPr>
                <w:sz w:val="26"/>
                <w:szCs w:val="26"/>
              </w:rPr>
              <w:t>GV yêu cầu lớp Trưởng (hoặc lớp phó học tập) triển khai kế hoạch hoạt động tuần tới. Yêu cầu các nhóm thảo luận, nhận xét, bổ sung các nội dung trong kế hoạch.</w:t>
            </w:r>
          </w:p>
          <w:p w:rsidR="00F066AA" w:rsidRPr="007E3935" w:rsidRDefault="00F066AA" w:rsidP="00F066AA">
            <w:pPr>
              <w:spacing w:line="288" w:lineRule="auto"/>
              <w:jc w:val="both"/>
              <w:rPr>
                <w:sz w:val="26"/>
                <w:szCs w:val="26"/>
              </w:rPr>
            </w:pPr>
            <w:r w:rsidRPr="007E3935">
              <w:rPr>
                <w:sz w:val="26"/>
                <w:szCs w:val="26"/>
              </w:rPr>
              <w:t>+ Thực hiện nền nếp trong tuần.</w:t>
            </w:r>
          </w:p>
          <w:p w:rsidR="00F066AA" w:rsidRPr="007E3935" w:rsidRDefault="00F066AA" w:rsidP="00F066AA">
            <w:pPr>
              <w:spacing w:line="288" w:lineRule="auto"/>
              <w:jc w:val="both"/>
              <w:rPr>
                <w:sz w:val="26"/>
                <w:szCs w:val="26"/>
              </w:rPr>
            </w:pPr>
            <w:r w:rsidRPr="007E3935">
              <w:rPr>
                <w:sz w:val="26"/>
                <w:szCs w:val="26"/>
              </w:rPr>
              <w:t>+ Thi đua học tập tốt.</w:t>
            </w:r>
          </w:p>
          <w:p w:rsidR="00F066AA" w:rsidRPr="007E3935" w:rsidRDefault="00F066AA" w:rsidP="00F066AA">
            <w:pPr>
              <w:spacing w:line="288" w:lineRule="auto"/>
              <w:jc w:val="both"/>
              <w:rPr>
                <w:sz w:val="26"/>
                <w:szCs w:val="26"/>
              </w:rPr>
            </w:pPr>
            <w:r w:rsidRPr="007E3935">
              <w:rPr>
                <w:sz w:val="26"/>
                <w:szCs w:val="26"/>
              </w:rPr>
              <w:t>+ Thực hiện các hoạt động các phong trào.</w:t>
            </w:r>
          </w:p>
          <w:p w:rsidR="00F066AA" w:rsidRPr="007E3935" w:rsidRDefault="00F066AA" w:rsidP="00F066AA">
            <w:pPr>
              <w:spacing w:line="288" w:lineRule="auto"/>
              <w:jc w:val="both"/>
              <w:rPr>
                <w:sz w:val="26"/>
                <w:szCs w:val="26"/>
              </w:rPr>
            </w:pPr>
            <w:r w:rsidRPr="007E3935">
              <w:rPr>
                <w:sz w:val="26"/>
                <w:szCs w:val="26"/>
              </w:rPr>
              <w:t>- GV mời các nhóm nhận xét, bổ sung.</w:t>
            </w:r>
          </w:p>
          <w:p w:rsidR="00F066AA" w:rsidRPr="007E3935" w:rsidRDefault="00F066AA" w:rsidP="00F066AA">
            <w:pPr>
              <w:spacing w:line="288" w:lineRule="auto"/>
              <w:jc w:val="both"/>
              <w:rPr>
                <w:sz w:val="26"/>
                <w:szCs w:val="26"/>
              </w:rPr>
            </w:pPr>
          </w:p>
          <w:p w:rsidR="00F066AA" w:rsidRPr="007E3935" w:rsidRDefault="00F066AA" w:rsidP="00F066AA">
            <w:pPr>
              <w:spacing w:line="288" w:lineRule="auto"/>
              <w:jc w:val="both"/>
              <w:rPr>
                <w:sz w:val="26"/>
                <w:szCs w:val="26"/>
              </w:rPr>
            </w:pPr>
            <w:r w:rsidRPr="007E3935">
              <w:rPr>
                <w:sz w:val="26"/>
                <w:szCs w:val="26"/>
              </w:rPr>
              <w:t>- GV nhận xét chung, thống nhất, và biểu quyết hành động.</w:t>
            </w:r>
          </w:p>
        </w:tc>
        <w:tc>
          <w:tcPr>
            <w:tcW w:w="3876" w:type="dxa"/>
            <w:tcBorders>
              <w:top w:val="dashed" w:sz="4" w:space="0" w:color="auto"/>
              <w:left w:val="single" w:sz="4" w:space="0" w:color="auto"/>
              <w:bottom w:val="dashed" w:sz="4" w:space="0" w:color="auto"/>
              <w:right w:val="single" w:sz="4" w:space="0" w:color="auto"/>
            </w:tcBorders>
          </w:tcPr>
          <w:p w:rsidR="00F066AA" w:rsidRPr="007E3935" w:rsidRDefault="00F066AA" w:rsidP="00F066AA">
            <w:pPr>
              <w:spacing w:line="288" w:lineRule="auto"/>
              <w:rPr>
                <w:sz w:val="26"/>
                <w:szCs w:val="26"/>
              </w:rPr>
            </w:pPr>
          </w:p>
          <w:p w:rsidR="00F066AA" w:rsidRPr="007E3935" w:rsidRDefault="00F066AA" w:rsidP="00F066AA">
            <w:pPr>
              <w:spacing w:line="288" w:lineRule="auto"/>
              <w:rPr>
                <w:sz w:val="26"/>
                <w:szCs w:val="26"/>
              </w:rPr>
            </w:pPr>
          </w:p>
          <w:p w:rsidR="00F066AA" w:rsidRPr="007E3935" w:rsidRDefault="00F066AA" w:rsidP="00F066AA">
            <w:pPr>
              <w:spacing w:line="288" w:lineRule="auto"/>
              <w:jc w:val="both"/>
              <w:rPr>
                <w:sz w:val="26"/>
                <w:szCs w:val="26"/>
              </w:rPr>
            </w:pPr>
            <w:r w:rsidRPr="007E3935">
              <w:rPr>
                <w:sz w:val="26"/>
                <w:szCs w:val="26"/>
              </w:rPr>
              <w:t>- Lớp Trưởng (hoặc lớp phó học tập) đánh giá kết quả hoạt động cuối tuần.</w:t>
            </w:r>
          </w:p>
          <w:p w:rsidR="00F066AA" w:rsidRPr="007E3935" w:rsidRDefault="00F066AA" w:rsidP="00F066AA">
            <w:pPr>
              <w:spacing w:line="288" w:lineRule="auto"/>
              <w:jc w:val="both"/>
              <w:rPr>
                <w:sz w:val="26"/>
                <w:szCs w:val="26"/>
              </w:rPr>
            </w:pPr>
            <w:r w:rsidRPr="007E3935">
              <w:rPr>
                <w:sz w:val="26"/>
                <w:szCs w:val="26"/>
              </w:rPr>
              <w:t>- HS thảo luận nhóm 2: nhận xét, bổ sung các nội dung trong tuần.</w:t>
            </w:r>
          </w:p>
          <w:p w:rsidR="00F066AA" w:rsidRPr="007E3935" w:rsidRDefault="00F066AA" w:rsidP="00F066AA">
            <w:pPr>
              <w:spacing w:line="288" w:lineRule="auto"/>
              <w:jc w:val="both"/>
              <w:rPr>
                <w:sz w:val="26"/>
                <w:szCs w:val="26"/>
              </w:rPr>
            </w:pPr>
          </w:p>
          <w:p w:rsidR="00F066AA" w:rsidRPr="007E3935" w:rsidRDefault="00F066AA" w:rsidP="00F066AA">
            <w:pPr>
              <w:spacing w:line="288" w:lineRule="auto"/>
              <w:jc w:val="both"/>
              <w:rPr>
                <w:sz w:val="26"/>
                <w:szCs w:val="26"/>
              </w:rPr>
            </w:pPr>
            <w:r w:rsidRPr="007E3935">
              <w:rPr>
                <w:sz w:val="26"/>
                <w:szCs w:val="26"/>
              </w:rPr>
              <w:t>- Một số nhóm nhận xét, bổ sung.</w:t>
            </w:r>
          </w:p>
          <w:p w:rsidR="00F066AA" w:rsidRPr="007E3935" w:rsidRDefault="00F066AA" w:rsidP="00F066AA">
            <w:pPr>
              <w:spacing w:line="288" w:lineRule="auto"/>
              <w:jc w:val="both"/>
              <w:rPr>
                <w:sz w:val="26"/>
                <w:szCs w:val="26"/>
              </w:rPr>
            </w:pPr>
            <w:r w:rsidRPr="007E3935">
              <w:rPr>
                <w:sz w:val="26"/>
                <w:szCs w:val="26"/>
              </w:rPr>
              <w:t>- Lắng nghe rút kinh nghiệm.</w:t>
            </w:r>
          </w:p>
          <w:p w:rsidR="00F066AA" w:rsidRPr="007E3935" w:rsidRDefault="00F066AA" w:rsidP="00F066AA">
            <w:pPr>
              <w:spacing w:line="288" w:lineRule="auto"/>
              <w:jc w:val="both"/>
              <w:rPr>
                <w:sz w:val="26"/>
                <w:szCs w:val="26"/>
              </w:rPr>
            </w:pPr>
            <w:r w:rsidRPr="007E3935">
              <w:rPr>
                <w:sz w:val="26"/>
                <w:szCs w:val="26"/>
              </w:rPr>
              <w:t>- 1 HS nêu lại  nội dung.</w:t>
            </w:r>
          </w:p>
          <w:p w:rsidR="00F066AA" w:rsidRPr="007E3935" w:rsidRDefault="00F066AA" w:rsidP="00F066AA">
            <w:pPr>
              <w:spacing w:line="288" w:lineRule="auto"/>
              <w:jc w:val="both"/>
              <w:rPr>
                <w:sz w:val="26"/>
                <w:szCs w:val="26"/>
              </w:rPr>
            </w:pPr>
          </w:p>
          <w:p w:rsidR="00F066AA" w:rsidRPr="007E3935" w:rsidRDefault="00F066AA" w:rsidP="00F066AA">
            <w:pPr>
              <w:spacing w:line="288" w:lineRule="auto"/>
              <w:jc w:val="both"/>
              <w:rPr>
                <w:sz w:val="26"/>
                <w:szCs w:val="26"/>
              </w:rPr>
            </w:pPr>
          </w:p>
          <w:p w:rsidR="00F066AA" w:rsidRPr="007E3935" w:rsidRDefault="00F066AA" w:rsidP="00F066AA">
            <w:pPr>
              <w:spacing w:line="288" w:lineRule="auto"/>
              <w:jc w:val="both"/>
              <w:rPr>
                <w:sz w:val="26"/>
                <w:szCs w:val="26"/>
              </w:rPr>
            </w:pPr>
          </w:p>
          <w:p w:rsidR="00F066AA" w:rsidRPr="007E3935" w:rsidRDefault="00F066AA" w:rsidP="00F066AA">
            <w:pPr>
              <w:spacing w:line="288" w:lineRule="auto"/>
              <w:jc w:val="both"/>
              <w:rPr>
                <w:sz w:val="26"/>
                <w:szCs w:val="26"/>
              </w:rPr>
            </w:pPr>
            <w:r w:rsidRPr="007E3935">
              <w:rPr>
                <w:sz w:val="26"/>
                <w:szCs w:val="26"/>
              </w:rPr>
              <w:t>- Lớp Trưởng (hoặc lớp phó học tập) triển khai kế hoạt động tuần tới.</w:t>
            </w:r>
          </w:p>
          <w:p w:rsidR="00F066AA" w:rsidRPr="007E3935" w:rsidRDefault="00F066AA" w:rsidP="00F066AA">
            <w:pPr>
              <w:spacing w:line="288" w:lineRule="auto"/>
              <w:jc w:val="both"/>
              <w:rPr>
                <w:sz w:val="26"/>
                <w:szCs w:val="26"/>
              </w:rPr>
            </w:pPr>
            <w:r w:rsidRPr="007E3935">
              <w:rPr>
                <w:sz w:val="26"/>
                <w:szCs w:val="26"/>
              </w:rPr>
              <w:t>- HS thảo luận nhóm 4: Xem xét các nội dung trong tuần tới, bổ sung nếu cần.</w:t>
            </w:r>
          </w:p>
          <w:p w:rsidR="00F066AA" w:rsidRPr="007E3935" w:rsidRDefault="00F066AA" w:rsidP="00F066AA">
            <w:pPr>
              <w:spacing w:line="288" w:lineRule="auto"/>
              <w:jc w:val="both"/>
              <w:rPr>
                <w:sz w:val="26"/>
                <w:szCs w:val="26"/>
              </w:rPr>
            </w:pPr>
          </w:p>
          <w:p w:rsidR="00F066AA" w:rsidRPr="007E3935" w:rsidRDefault="00F066AA" w:rsidP="00F066AA">
            <w:pPr>
              <w:spacing w:line="288" w:lineRule="auto"/>
              <w:jc w:val="both"/>
              <w:rPr>
                <w:sz w:val="26"/>
                <w:szCs w:val="26"/>
              </w:rPr>
            </w:pPr>
            <w:r w:rsidRPr="007E3935">
              <w:rPr>
                <w:sz w:val="26"/>
                <w:szCs w:val="26"/>
              </w:rPr>
              <w:t>- Một số nhóm nhận xét, bổ sung.</w:t>
            </w:r>
          </w:p>
          <w:p w:rsidR="00F066AA" w:rsidRPr="007E3935" w:rsidRDefault="00F066AA" w:rsidP="00F066AA">
            <w:pPr>
              <w:spacing w:line="288" w:lineRule="auto"/>
              <w:jc w:val="both"/>
              <w:rPr>
                <w:sz w:val="26"/>
                <w:szCs w:val="26"/>
              </w:rPr>
            </w:pPr>
            <w:r w:rsidRPr="007E3935">
              <w:rPr>
                <w:sz w:val="26"/>
                <w:szCs w:val="26"/>
              </w:rPr>
              <w:t>- Cả lớp biểu quyết hành động bằng giơ tay.</w:t>
            </w:r>
          </w:p>
        </w:tc>
      </w:tr>
      <w:tr w:rsidR="00F066AA" w:rsidRPr="007E3935" w:rsidTr="00F066AA">
        <w:tc>
          <w:tcPr>
            <w:tcW w:w="9738" w:type="dxa"/>
            <w:gridSpan w:val="2"/>
            <w:tcBorders>
              <w:top w:val="dashed"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both"/>
              <w:rPr>
                <w:b/>
                <w:bCs/>
                <w:iCs/>
                <w:sz w:val="26"/>
                <w:szCs w:val="26"/>
              </w:rPr>
            </w:pPr>
            <w:r w:rsidRPr="007E3935">
              <w:rPr>
                <w:b/>
                <w:bCs/>
                <w:iCs/>
                <w:sz w:val="26"/>
                <w:szCs w:val="26"/>
              </w:rPr>
              <w:t>3. Sinh hoạt chủ đề.</w:t>
            </w:r>
          </w:p>
          <w:p w:rsidR="00F066AA" w:rsidRPr="007E3935" w:rsidRDefault="00F066AA" w:rsidP="00F066AA">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Học sinh ý thức được trách nhiệm của bản thân trong việc tham gia các hoạt động tình nguyện để góp phần xây dựng trường lớp của mình.</w:t>
            </w:r>
          </w:p>
          <w:p w:rsidR="00F066AA" w:rsidRPr="007E3935" w:rsidRDefault="00F066AA" w:rsidP="00F066AA">
            <w:pPr>
              <w:spacing w:line="288" w:lineRule="auto"/>
              <w:rPr>
                <w:sz w:val="26"/>
                <w:szCs w:val="26"/>
              </w:rPr>
            </w:pPr>
            <w:r w:rsidRPr="007E3935">
              <w:rPr>
                <w:b/>
                <w:bCs/>
                <w:iCs/>
                <w:sz w:val="26"/>
                <w:szCs w:val="26"/>
              </w:rPr>
              <w:t xml:space="preserve">- </w:t>
            </w:r>
            <w:r w:rsidRPr="007E3935">
              <w:rPr>
                <w:bCs/>
                <w:iCs/>
                <w:sz w:val="26"/>
                <w:szCs w:val="26"/>
              </w:rPr>
              <w:t>Cách tiến hành:</w:t>
            </w:r>
          </w:p>
        </w:tc>
      </w:tr>
      <w:tr w:rsidR="00F066AA" w:rsidRPr="007E3935" w:rsidTr="00F066AA">
        <w:tc>
          <w:tcPr>
            <w:tcW w:w="5862" w:type="dxa"/>
            <w:tcBorders>
              <w:top w:val="dashed"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both"/>
              <w:rPr>
                <w:b/>
                <w:sz w:val="26"/>
                <w:szCs w:val="26"/>
              </w:rPr>
            </w:pPr>
            <w:r w:rsidRPr="007E3935">
              <w:rPr>
                <w:b/>
                <w:sz w:val="26"/>
                <w:szCs w:val="26"/>
              </w:rPr>
              <w:t>Hoạt động 3. Đội Nhi đồng tình nguyện</w:t>
            </w:r>
          </w:p>
          <w:p w:rsidR="00F066AA" w:rsidRPr="007E3935" w:rsidRDefault="00F066AA" w:rsidP="00F066AA">
            <w:pPr>
              <w:spacing w:line="288" w:lineRule="auto"/>
              <w:jc w:val="both"/>
              <w:rPr>
                <w:sz w:val="26"/>
                <w:szCs w:val="26"/>
              </w:rPr>
            </w:pPr>
            <w:r w:rsidRPr="007E3935">
              <w:rPr>
                <w:sz w:val="26"/>
                <w:szCs w:val="26"/>
              </w:rPr>
              <w:t>- GV tổ chức cho HS:</w:t>
            </w:r>
          </w:p>
          <w:p w:rsidR="00F066AA" w:rsidRPr="007E3935" w:rsidRDefault="00F066AA" w:rsidP="00F066AA">
            <w:pPr>
              <w:spacing w:line="288" w:lineRule="auto"/>
              <w:rPr>
                <w:noProof/>
                <w:sz w:val="26"/>
                <w:szCs w:val="26"/>
              </w:rPr>
            </w:pPr>
            <w:r w:rsidRPr="007E3935">
              <w:rPr>
                <w:noProof/>
                <w:sz w:val="26"/>
                <w:szCs w:val="26"/>
              </w:rPr>
              <w:t>+ Thảo luận lựa chọn những bạn tiêu biểu tham gia Đội Nhi đồng tình nguyện của lớp để triển khai và tổ chức các hoạt động tình nguyện cho các bạn trong lớp.</w:t>
            </w:r>
          </w:p>
          <w:p w:rsidR="00F066AA" w:rsidRPr="007E3935" w:rsidRDefault="00F066AA" w:rsidP="00F066AA">
            <w:pPr>
              <w:spacing w:line="288" w:lineRule="auto"/>
              <w:rPr>
                <w:sz w:val="26"/>
                <w:szCs w:val="26"/>
              </w:rPr>
            </w:pPr>
            <w:r w:rsidRPr="007E3935">
              <w:rPr>
                <w:sz w:val="26"/>
                <w:szCs w:val="26"/>
              </w:rPr>
              <w:lastRenderedPageBreak/>
              <w:t>+ Thảo luận xây dựng kế hoạch hoạt động của Đội Nhi đồng tình nguyện.</w:t>
            </w:r>
          </w:p>
          <w:p w:rsidR="00F066AA" w:rsidRPr="007E3935" w:rsidRDefault="00F066AA" w:rsidP="00F066AA">
            <w:pPr>
              <w:spacing w:line="288" w:lineRule="auto"/>
              <w:jc w:val="both"/>
              <w:rPr>
                <w:sz w:val="26"/>
                <w:szCs w:val="26"/>
              </w:rPr>
            </w:pPr>
            <w:r w:rsidRPr="007E3935">
              <w:rPr>
                <w:sz w:val="26"/>
                <w:szCs w:val="26"/>
              </w:rPr>
              <w:t>- GV mời 1 số bạn trong Đội tình nguyện chia sẻ cảm xúc và thể hiện sự quyết tâm trong việc dẫn dắt hoạt động tình nguyện của lớp trong thời gian tới.</w:t>
            </w:r>
          </w:p>
        </w:tc>
        <w:tc>
          <w:tcPr>
            <w:tcW w:w="3876" w:type="dxa"/>
            <w:tcBorders>
              <w:top w:val="dashed" w:sz="4" w:space="0" w:color="auto"/>
              <w:left w:val="single" w:sz="4" w:space="0" w:color="auto"/>
              <w:bottom w:val="dashed" w:sz="4" w:space="0" w:color="auto"/>
              <w:right w:val="single" w:sz="4" w:space="0" w:color="auto"/>
            </w:tcBorders>
          </w:tcPr>
          <w:p w:rsidR="00F066AA" w:rsidRPr="007E3935" w:rsidRDefault="00F066AA" w:rsidP="00F066AA">
            <w:pPr>
              <w:spacing w:line="288" w:lineRule="auto"/>
              <w:rPr>
                <w:sz w:val="26"/>
                <w:szCs w:val="26"/>
              </w:rPr>
            </w:pPr>
          </w:p>
          <w:p w:rsidR="00F066AA" w:rsidRPr="007E3935" w:rsidRDefault="00F066AA" w:rsidP="00F066AA">
            <w:pPr>
              <w:spacing w:line="288" w:lineRule="auto"/>
              <w:rPr>
                <w:sz w:val="26"/>
                <w:szCs w:val="26"/>
              </w:rPr>
            </w:pPr>
          </w:p>
          <w:p w:rsidR="00F066AA" w:rsidRPr="007E3935" w:rsidRDefault="00F066AA" w:rsidP="00F066AA">
            <w:pPr>
              <w:spacing w:line="288" w:lineRule="auto"/>
              <w:rPr>
                <w:noProof/>
                <w:sz w:val="26"/>
                <w:szCs w:val="26"/>
              </w:rPr>
            </w:pPr>
            <w:r w:rsidRPr="007E3935">
              <w:rPr>
                <w:sz w:val="26"/>
                <w:szCs w:val="26"/>
              </w:rPr>
              <w:t xml:space="preserve">- HS tự ứng xử, đề cử bạn </w:t>
            </w:r>
            <w:r w:rsidRPr="007E3935">
              <w:rPr>
                <w:noProof/>
                <w:sz w:val="26"/>
                <w:szCs w:val="26"/>
              </w:rPr>
              <w:t>tham</w:t>
            </w:r>
          </w:p>
          <w:p w:rsidR="00F066AA" w:rsidRPr="007E3935" w:rsidRDefault="00F066AA" w:rsidP="00F066AA">
            <w:pPr>
              <w:spacing w:line="288" w:lineRule="auto"/>
              <w:rPr>
                <w:noProof/>
                <w:sz w:val="26"/>
                <w:szCs w:val="26"/>
              </w:rPr>
            </w:pPr>
            <w:r w:rsidRPr="007E3935">
              <w:rPr>
                <w:noProof/>
                <w:sz w:val="26"/>
                <w:szCs w:val="26"/>
              </w:rPr>
              <w:t xml:space="preserve"> gia Đội Nhi đồng tình nguyện</w:t>
            </w:r>
          </w:p>
          <w:p w:rsidR="00F066AA" w:rsidRPr="007E3935" w:rsidRDefault="00F066AA" w:rsidP="00F066AA">
            <w:pPr>
              <w:spacing w:line="288" w:lineRule="auto"/>
              <w:rPr>
                <w:noProof/>
                <w:sz w:val="26"/>
                <w:szCs w:val="26"/>
              </w:rPr>
            </w:pPr>
            <w:r w:rsidRPr="007E3935">
              <w:rPr>
                <w:noProof/>
                <w:sz w:val="26"/>
                <w:szCs w:val="26"/>
              </w:rPr>
              <w:t xml:space="preserve"> của lớp.</w:t>
            </w:r>
          </w:p>
          <w:p w:rsidR="00F066AA" w:rsidRPr="007E3935" w:rsidRDefault="00F066AA" w:rsidP="00F066AA">
            <w:pPr>
              <w:spacing w:line="288" w:lineRule="auto"/>
              <w:rPr>
                <w:noProof/>
                <w:sz w:val="26"/>
                <w:szCs w:val="26"/>
              </w:rPr>
            </w:pPr>
          </w:p>
          <w:p w:rsidR="00F066AA" w:rsidRPr="007E3935" w:rsidRDefault="00F066AA" w:rsidP="00F066AA">
            <w:pPr>
              <w:spacing w:line="288" w:lineRule="auto"/>
              <w:rPr>
                <w:sz w:val="26"/>
                <w:szCs w:val="26"/>
              </w:rPr>
            </w:pPr>
            <w:r w:rsidRPr="007E3935">
              <w:rPr>
                <w:noProof/>
                <w:sz w:val="26"/>
                <w:szCs w:val="26"/>
              </w:rPr>
              <w:lastRenderedPageBreak/>
              <w:t>- HS thảo luận, trao đổi trước lớp.</w:t>
            </w:r>
          </w:p>
          <w:p w:rsidR="00F066AA" w:rsidRPr="007E3935" w:rsidRDefault="00F066AA" w:rsidP="00F066AA">
            <w:pPr>
              <w:spacing w:line="288" w:lineRule="auto"/>
              <w:jc w:val="both"/>
              <w:rPr>
                <w:sz w:val="26"/>
                <w:szCs w:val="26"/>
              </w:rPr>
            </w:pPr>
            <w:r w:rsidRPr="007E3935">
              <w:rPr>
                <w:sz w:val="26"/>
                <w:szCs w:val="26"/>
              </w:rPr>
              <w:t>- HS chia sẻ cảm xúc, thể hiện sự quyết tâm trong việc dẫn dắt hoạt động tình nguyện của lớp trong thời gian tới. .</w:t>
            </w:r>
          </w:p>
        </w:tc>
      </w:tr>
      <w:tr w:rsidR="00F066AA" w:rsidRPr="007E3935" w:rsidTr="00F066AA">
        <w:tc>
          <w:tcPr>
            <w:tcW w:w="9738" w:type="dxa"/>
            <w:gridSpan w:val="2"/>
            <w:tcBorders>
              <w:top w:val="dashed"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both"/>
              <w:rPr>
                <w:b/>
                <w:sz w:val="26"/>
                <w:szCs w:val="26"/>
              </w:rPr>
            </w:pPr>
            <w:r w:rsidRPr="007E3935">
              <w:rPr>
                <w:b/>
                <w:sz w:val="26"/>
                <w:szCs w:val="26"/>
              </w:rPr>
              <w:lastRenderedPageBreak/>
              <w:t>4. Vận dụng.</w:t>
            </w:r>
          </w:p>
          <w:p w:rsidR="00F066AA" w:rsidRPr="007E3935" w:rsidRDefault="00F066AA" w:rsidP="00F066AA">
            <w:pPr>
              <w:spacing w:line="288" w:lineRule="auto"/>
              <w:rPr>
                <w:sz w:val="26"/>
                <w:szCs w:val="26"/>
              </w:rPr>
            </w:pPr>
            <w:r w:rsidRPr="007E3935">
              <w:rPr>
                <w:sz w:val="26"/>
                <w:szCs w:val="26"/>
              </w:rPr>
              <w:t>- Mục tiêu:</w:t>
            </w:r>
          </w:p>
          <w:p w:rsidR="00F066AA" w:rsidRPr="007E3935" w:rsidRDefault="00F066AA" w:rsidP="00F066AA">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F066AA" w:rsidRPr="007E3935" w:rsidRDefault="00F066AA" w:rsidP="00F066AA">
            <w:pPr>
              <w:spacing w:line="264" w:lineRule="auto"/>
              <w:jc w:val="both"/>
              <w:rPr>
                <w:sz w:val="26"/>
                <w:szCs w:val="26"/>
                <w:lang w:val="vi-VN"/>
              </w:rPr>
            </w:pPr>
            <w:r w:rsidRPr="007E3935">
              <w:rPr>
                <w:sz w:val="26"/>
                <w:szCs w:val="26"/>
                <w:lang w:val="vi-VN"/>
              </w:rPr>
              <w:t>+ Vận dụng kiến thức đã học vào thực tiễn.</w:t>
            </w:r>
          </w:p>
          <w:p w:rsidR="00F066AA" w:rsidRPr="007E3935" w:rsidRDefault="00F066AA" w:rsidP="00F066AA">
            <w:pPr>
              <w:spacing w:line="264" w:lineRule="auto"/>
              <w:jc w:val="both"/>
              <w:rPr>
                <w:sz w:val="26"/>
                <w:szCs w:val="26"/>
                <w:lang w:val="vi-VN"/>
              </w:rPr>
            </w:pPr>
            <w:r w:rsidRPr="007E3935">
              <w:rPr>
                <w:sz w:val="26"/>
                <w:szCs w:val="26"/>
                <w:lang w:val="vi-VN"/>
              </w:rPr>
              <w:t>+ Tạo không khí vui vẻ, hào hứng, lưu luyến sau khi học sinh bài học.</w:t>
            </w:r>
          </w:p>
          <w:p w:rsidR="00F066AA" w:rsidRPr="007E3935" w:rsidRDefault="00F066AA" w:rsidP="00F066AA">
            <w:pPr>
              <w:spacing w:line="288" w:lineRule="auto"/>
              <w:rPr>
                <w:sz w:val="26"/>
                <w:szCs w:val="26"/>
              </w:rPr>
            </w:pPr>
            <w:r w:rsidRPr="007E3935">
              <w:rPr>
                <w:sz w:val="26"/>
                <w:szCs w:val="26"/>
                <w:lang w:val="en-US"/>
              </w:rPr>
              <w:t>- Cách tiến hành:</w:t>
            </w:r>
          </w:p>
        </w:tc>
      </w:tr>
      <w:tr w:rsidR="00F066AA" w:rsidRPr="007E3935" w:rsidTr="00F066AA">
        <w:tc>
          <w:tcPr>
            <w:tcW w:w="5862" w:type="dxa"/>
            <w:tcBorders>
              <w:top w:val="dashed"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both"/>
              <w:rPr>
                <w:sz w:val="26"/>
                <w:szCs w:val="26"/>
              </w:rPr>
            </w:pPr>
            <w:r w:rsidRPr="007E3935">
              <w:rPr>
                <w:sz w:val="26"/>
                <w:szCs w:val="26"/>
              </w:rPr>
              <w:t>- GV hướng dẫn HS tự đánh giá kết quả đạt được sau khi tham gia các hoạt động của chủ để Những người sống quanh em</w:t>
            </w:r>
          </w:p>
          <w:p w:rsidR="00F066AA" w:rsidRPr="007E3935" w:rsidRDefault="00F066AA" w:rsidP="00F066AA">
            <w:pPr>
              <w:spacing w:line="288" w:lineRule="auto"/>
              <w:jc w:val="both"/>
              <w:rPr>
                <w:sz w:val="26"/>
                <w:szCs w:val="26"/>
              </w:rPr>
            </w:pPr>
            <w:r w:rsidRPr="007E3935">
              <w:rPr>
                <w:sz w:val="26"/>
                <w:szCs w:val="26"/>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hideMark/>
          </w:tcPr>
          <w:p w:rsidR="00F066AA" w:rsidRPr="007E3935" w:rsidRDefault="00F066AA" w:rsidP="00F066AA">
            <w:pPr>
              <w:spacing w:line="288" w:lineRule="auto"/>
              <w:jc w:val="both"/>
              <w:rPr>
                <w:sz w:val="26"/>
                <w:szCs w:val="26"/>
              </w:rPr>
            </w:pPr>
            <w:r w:rsidRPr="007E3935">
              <w:rPr>
                <w:sz w:val="26"/>
                <w:szCs w:val="26"/>
              </w:rPr>
              <w:t>- Học sinh hoàn thành Phiếu tự đánh giá sau chủ đề trong Vở thực hành HĐTN3.</w:t>
            </w:r>
          </w:p>
          <w:p w:rsidR="00F066AA" w:rsidRPr="007E3935" w:rsidRDefault="00F066AA" w:rsidP="00F066AA">
            <w:pPr>
              <w:spacing w:line="288" w:lineRule="auto"/>
              <w:rPr>
                <w:sz w:val="26"/>
                <w:szCs w:val="26"/>
              </w:rPr>
            </w:pPr>
            <w:r w:rsidRPr="007E3935">
              <w:rPr>
                <w:sz w:val="26"/>
                <w:szCs w:val="26"/>
              </w:rPr>
              <w:t>- HS lắng nghe, rút kinh nghiệm</w:t>
            </w:r>
          </w:p>
        </w:tc>
      </w:tr>
    </w:tbl>
    <w:p w:rsidR="00601467" w:rsidRDefault="00601467" w:rsidP="00601467">
      <w:pPr>
        <w:jc w:val="center"/>
        <w:rPr>
          <w:b/>
        </w:rPr>
      </w:pPr>
    </w:p>
    <w:p w:rsidR="00601467" w:rsidRPr="00601467" w:rsidRDefault="00601467" w:rsidP="00601467">
      <w:pPr>
        <w:jc w:val="center"/>
        <w:rPr>
          <w:b/>
          <w:sz w:val="26"/>
          <w:szCs w:val="26"/>
        </w:rPr>
      </w:pPr>
      <w:r w:rsidRPr="00601467">
        <w:rPr>
          <w:b/>
          <w:sz w:val="26"/>
          <w:szCs w:val="26"/>
        </w:rPr>
        <w:t>PHÒNG TRÁNH TAI NẠN THƯƠNG TÍCH</w:t>
      </w:r>
    </w:p>
    <w:p w:rsidR="00601467" w:rsidRPr="00601467" w:rsidRDefault="00601467" w:rsidP="00601467">
      <w:pPr>
        <w:jc w:val="center"/>
        <w:rPr>
          <w:b/>
          <w:sz w:val="26"/>
          <w:szCs w:val="26"/>
        </w:rPr>
      </w:pPr>
      <w:r w:rsidRPr="00601467">
        <w:rPr>
          <w:b/>
          <w:sz w:val="26"/>
          <w:szCs w:val="26"/>
        </w:rPr>
        <w:t>BÀI 6: PHÒNG TRÁNH NGẠT – TẮC ĐƯỜNG THỞ</w:t>
      </w:r>
    </w:p>
    <w:p w:rsidR="00601467" w:rsidRPr="00601467" w:rsidRDefault="00601467" w:rsidP="00601467">
      <w:pPr>
        <w:shd w:val="clear" w:color="auto" w:fill="FFFFFF"/>
        <w:jc w:val="both"/>
        <w:rPr>
          <w:rFonts w:eastAsia="Calibri"/>
          <w:b/>
          <w:bCs/>
          <w:sz w:val="26"/>
          <w:szCs w:val="26"/>
          <w:bdr w:val="none" w:sz="0" w:space="0" w:color="auto" w:frame="1"/>
          <w:lang w:val="vi-VN"/>
        </w:rPr>
      </w:pPr>
      <w:r w:rsidRPr="00601467">
        <w:rPr>
          <w:rFonts w:eastAsia="Calibri"/>
          <w:b/>
          <w:bCs/>
          <w:sz w:val="26"/>
          <w:szCs w:val="26"/>
          <w:bdr w:val="none" w:sz="0" w:space="0" w:color="auto" w:frame="1"/>
          <w:lang w:val="vi-VN"/>
        </w:rPr>
        <w:t>I. YÊU CẦU CẦN ĐẠT</w:t>
      </w:r>
    </w:p>
    <w:p w:rsidR="00601467" w:rsidRPr="00601467" w:rsidRDefault="00601467" w:rsidP="00601467">
      <w:pPr>
        <w:widowControl w:val="0"/>
        <w:autoSpaceDE w:val="0"/>
        <w:autoSpaceDN w:val="0"/>
        <w:rPr>
          <w:sz w:val="26"/>
          <w:szCs w:val="26"/>
        </w:rPr>
      </w:pPr>
      <w:r w:rsidRPr="00EF38CE">
        <w:rPr>
          <w:b/>
          <w:sz w:val="26"/>
          <w:szCs w:val="26"/>
        </w:rPr>
        <w:t>1</w:t>
      </w:r>
      <w:r w:rsidR="00BF0136" w:rsidRPr="00EF38CE">
        <w:rPr>
          <w:b/>
          <w:sz w:val="26"/>
          <w:szCs w:val="26"/>
        </w:rPr>
        <w:t xml:space="preserve">. </w:t>
      </w:r>
      <w:r w:rsidRPr="00EF38CE">
        <w:rPr>
          <w:b/>
          <w:sz w:val="26"/>
          <w:szCs w:val="26"/>
        </w:rPr>
        <w:t>Năng lực chung</w:t>
      </w:r>
      <w:r w:rsidRPr="00601467">
        <w:rPr>
          <w:b/>
          <w:sz w:val="26"/>
          <w:szCs w:val="26"/>
        </w:rPr>
        <w:t>:</w:t>
      </w:r>
      <w:r w:rsidRPr="00601467">
        <w:rPr>
          <w:sz w:val="26"/>
          <w:szCs w:val="26"/>
        </w:rPr>
        <w:t xml:space="preserve"> </w:t>
      </w:r>
    </w:p>
    <w:p w:rsidR="00601467" w:rsidRPr="00601467" w:rsidRDefault="00EF38CE" w:rsidP="00601467">
      <w:pPr>
        <w:widowControl w:val="0"/>
        <w:autoSpaceDE w:val="0"/>
        <w:autoSpaceDN w:val="0"/>
        <w:rPr>
          <w:sz w:val="26"/>
          <w:szCs w:val="26"/>
        </w:rPr>
      </w:pPr>
      <w:r>
        <w:rPr>
          <w:sz w:val="26"/>
          <w:szCs w:val="26"/>
        </w:rPr>
        <w:t xml:space="preserve">    </w:t>
      </w:r>
      <w:r w:rsidR="00601467" w:rsidRPr="00601467">
        <w:rPr>
          <w:sz w:val="26"/>
          <w:szCs w:val="26"/>
        </w:rPr>
        <w:t>Biết tự học và giao tiếp, hợp tác với bạn</w:t>
      </w:r>
    </w:p>
    <w:p w:rsidR="00601467" w:rsidRPr="00601467" w:rsidRDefault="00601467" w:rsidP="00601467">
      <w:pPr>
        <w:widowControl w:val="0"/>
        <w:tabs>
          <w:tab w:val="left" w:pos="755"/>
        </w:tabs>
        <w:rPr>
          <w:sz w:val="26"/>
          <w:szCs w:val="26"/>
        </w:rPr>
      </w:pPr>
      <w:r w:rsidRPr="00EF38CE">
        <w:rPr>
          <w:b/>
          <w:sz w:val="26"/>
          <w:szCs w:val="26"/>
        </w:rPr>
        <w:t>2</w:t>
      </w:r>
      <w:r w:rsidR="00BF0136" w:rsidRPr="00EF38CE">
        <w:rPr>
          <w:b/>
          <w:sz w:val="26"/>
          <w:szCs w:val="26"/>
        </w:rPr>
        <w:t>.</w:t>
      </w:r>
      <w:r w:rsidRPr="00EF38CE">
        <w:rPr>
          <w:b/>
          <w:sz w:val="26"/>
          <w:szCs w:val="26"/>
        </w:rPr>
        <w:t xml:space="preserve"> Năng lực đặc thù</w:t>
      </w:r>
      <w:r w:rsidRPr="00601467">
        <w:rPr>
          <w:i/>
          <w:sz w:val="26"/>
          <w:szCs w:val="26"/>
        </w:rPr>
        <w:t>:</w:t>
      </w:r>
      <w:r w:rsidRPr="00601467">
        <w:rPr>
          <w:sz w:val="26"/>
          <w:szCs w:val="26"/>
        </w:rPr>
        <w:t xml:space="preserve"> </w:t>
      </w:r>
    </w:p>
    <w:p w:rsidR="00601467" w:rsidRPr="00601467" w:rsidRDefault="00601467" w:rsidP="00601467">
      <w:pPr>
        <w:rPr>
          <w:sz w:val="26"/>
          <w:szCs w:val="26"/>
        </w:rPr>
      </w:pPr>
      <w:r w:rsidRPr="00601467">
        <w:rPr>
          <w:sz w:val="26"/>
          <w:szCs w:val="26"/>
        </w:rPr>
        <w:t>- Biết và hiểu được sự nguy hiểm của các tai nạn do ngạt, tắc đường thở gây ra.</w:t>
      </w:r>
    </w:p>
    <w:p w:rsidR="00601467" w:rsidRPr="00601467" w:rsidRDefault="00601467" w:rsidP="00601467">
      <w:pPr>
        <w:rPr>
          <w:sz w:val="26"/>
          <w:szCs w:val="26"/>
        </w:rPr>
      </w:pPr>
      <w:r w:rsidRPr="00601467">
        <w:rPr>
          <w:sz w:val="26"/>
          <w:szCs w:val="26"/>
        </w:rPr>
        <w:t>- Biết cách phòng tránh các tai nạn do ngạt, tắc đường thở vì ăn thức ăn to, cứng, do đùa nghịch trùm chăn, túi nilon vào nhau.</w:t>
      </w:r>
    </w:p>
    <w:p w:rsidR="00601467" w:rsidRPr="00601467" w:rsidRDefault="00601467" w:rsidP="00601467">
      <w:pPr>
        <w:widowControl w:val="0"/>
        <w:tabs>
          <w:tab w:val="left" w:pos="755"/>
        </w:tabs>
        <w:rPr>
          <w:b/>
          <w:sz w:val="26"/>
          <w:szCs w:val="26"/>
        </w:rPr>
      </w:pPr>
      <w:r w:rsidRPr="00601467">
        <w:rPr>
          <w:rFonts w:eastAsia="SimSun"/>
          <w:b/>
          <w:sz w:val="26"/>
          <w:szCs w:val="26"/>
        </w:rPr>
        <w:t xml:space="preserve">2. </w:t>
      </w:r>
      <w:r w:rsidRPr="00601467">
        <w:rPr>
          <w:b/>
          <w:sz w:val="26"/>
          <w:szCs w:val="26"/>
        </w:rPr>
        <w:t xml:space="preserve">Về phẩm chất: </w:t>
      </w:r>
    </w:p>
    <w:p w:rsidR="00601467" w:rsidRPr="00601467" w:rsidRDefault="00601467" w:rsidP="00601467">
      <w:pPr>
        <w:rPr>
          <w:sz w:val="26"/>
          <w:szCs w:val="26"/>
        </w:rPr>
      </w:pPr>
      <w:r w:rsidRPr="00601467">
        <w:rPr>
          <w:sz w:val="26"/>
          <w:szCs w:val="26"/>
        </w:rPr>
        <w:t xml:space="preserve"> Thực hiện và nhắc nhở các bạn phòng tránh các tai nạn gây ngạt, tắc đường thở do ăn các thức ăn to, cứng.</w:t>
      </w:r>
    </w:p>
    <w:p w:rsidR="00601467" w:rsidRPr="00601467" w:rsidRDefault="00601467" w:rsidP="00601467">
      <w:pPr>
        <w:rPr>
          <w:b/>
          <w:sz w:val="26"/>
          <w:szCs w:val="26"/>
        </w:rPr>
      </w:pPr>
      <w:r w:rsidRPr="00601467">
        <w:rPr>
          <w:b/>
          <w:sz w:val="26"/>
          <w:szCs w:val="26"/>
        </w:rPr>
        <w:t>II. ĐỒ DÙNG DẠY HỌC :</w:t>
      </w:r>
    </w:p>
    <w:p w:rsidR="00601467" w:rsidRPr="00601467" w:rsidRDefault="00601467" w:rsidP="00601467">
      <w:pPr>
        <w:rPr>
          <w:sz w:val="26"/>
          <w:szCs w:val="26"/>
        </w:rPr>
      </w:pPr>
      <w:r w:rsidRPr="00601467">
        <w:rPr>
          <w:b/>
          <w:sz w:val="26"/>
          <w:szCs w:val="26"/>
        </w:rPr>
        <w:t xml:space="preserve">- </w:t>
      </w:r>
      <w:r w:rsidRPr="00601467">
        <w:rPr>
          <w:sz w:val="26"/>
          <w:szCs w:val="26"/>
        </w:rPr>
        <w:t>Một số tranh ảnh về các tai nạn ngạt và tắc đường thở do trẻ ăn các vật to, cứng.</w:t>
      </w:r>
    </w:p>
    <w:p w:rsidR="00601467" w:rsidRPr="00601467" w:rsidRDefault="00601467" w:rsidP="00601467">
      <w:pPr>
        <w:rPr>
          <w:b/>
          <w:sz w:val="26"/>
          <w:szCs w:val="26"/>
        </w:rPr>
      </w:pPr>
      <w:r w:rsidRPr="00601467">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2"/>
        <w:gridCol w:w="4491"/>
      </w:tblGrid>
      <w:tr w:rsidR="00601467" w:rsidRPr="00601467" w:rsidTr="00726E5A">
        <w:tc>
          <w:tcPr>
            <w:tcW w:w="5387" w:type="dxa"/>
            <w:shd w:val="clear" w:color="auto" w:fill="auto"/>
          </w:tcPr>
          <w:p w:rsidR="00601467" w:rsidRPr="00601467" w:rsidRDefault="00601467" w:rsidP="00726E5A">
            <w:pPr>
              <w:jc w:val="center"/>
              <w:rPr>
                <w:b/>
                <w:sz w:val="26"/>
                <w:szCs w:val="26"/>
              </w:rPr>
            </w:pPr>
            <w:r w:rsidRPr="00601467">
              <w:rPr>
                <w:b/>
                <w:sz w:val="26"/>
                <w:szCs w:val="26"/>
              </w:rPr>
              <w:t>Hoạt động GV</w:t>
            </w:r>
          </w:p>
        </w:tc>
        <w:tc>
          <w:tcPr>
            <w:tcW w:w="4961" w:type="dxa"/>
            <w:shd w:val="clear" w:color="auto" w:fill="auto"/>
          </w:tcPr>
          <w:p w:rsidR="00601467" w:rsidRPr="00601467" w:rsidRDefault="00601467" w:rsidP="00726E5A">
            <w:pPr>
              <w:jc w:val="center"/>
              <w:rPr>
                <w:b/>
                <w:sz w:val="26"/>
                <w:szCs w:val="26"/>
              </w:rPr>
            </w:pPr>
            <w:r w:rsidRPr="00601467">
              <w:rPr>
                <w:b/>
                <w:sz w:val="26"/>
                <w:szCs w:val="26"/>
              </w:rPr>
              <w:t>Hoạt động HS</w:t>
            </w:r>
          </w:p>
        </w:tc>
      </w:tr>
      <w:tr w:rsidR="00601467" w:rsidRPr="00601467" w:rsidTr="00726E5A">
        <w:trPr>
          <w:trHeight w:val="37"/>
        </w:trPr>
        <w:tc>
          <w:tcPr>
            <w:tcW w:w="5387" w:type="dxa"/>
            <w:shd w:val="clear" w:color="auto" w:fill="auto"/>
          </w:tcPr>
          <w:p w:rsidR="00601467" w:rsidRPr="00601467" w:rsidRDefault="00601467" w:rsidP="00726E5A">
            <w:pPr>
              <w:shd w:val="clear" w:color="auto" w:fill="FFFFFF"/>
              <w:rPr>
                <w:b/>
                <w:sz w:val="26"/>
                <w:szCs w:val="26"/>
              </w:rPr>
            </w:pPr>
            <w:r w:rsidRPr="00601467">
              <w:rPr>
                <w:b/>
                <w:sz w:val="26"/>
                <w:szCs w:val="26"/>
              </w:rPr>
              <w:t xml:space="preserve">1.Hoạt động mở đầu(7’): </w:t>
            </w:r>
          </w:p>
          <w:p w:rsidR="00601467" w:rsidRPr="00601467" w:rsidRDefault="00601467" w:rsidP="00726E5A">
            <w:pPr>
              <w:shd w:val="clear" w:color="auto" w:fill="FFFFFF"/>
              <w:rPr>
                <w:sz w:val="26"/>
                <w:szCs w:val="26"/>
              </w:rPr>
            </w:pPr>
            <w:r w:rsidRPr="00601467">
              <w:rPr>
                <w:sz w:val="26"/>
                <w:szCs w:val="26"/>
              </w:rPr>
              <w:t xml:space="preserve">   - Khởi động:</w:t>
            </w:r>
            <w:r w:rsidRPr="00601467">
              <w:rPr>
                <w:rStyle w:val="af1"/>
                <w:sz w:val="26"/>
                <w:szCs w:val="26"/>
                <w:bdr w:val="none" w:sz="0" w:space="0" w:color="auto" w:frame="1"/>
              </w:rPr>
              <w:t xml:space="preserve"> </w:t>
            </w:r>
            <w:r w:rsidRPr="00601467">
              <w:rPr>
                <w:sz w:val="26"/>
                <w:szCs w:val="26"/>
              </w:rPr>
              <w:t>Hát</w:t>
            </w:r>
          </w:p>
          <w:p w:rsidR="00601467" w:rsidRPr="00601467" w:rsidRDefault="00601467" w:rsidP="00726E5A">
            <w:pPr>
              <w:shd w:val="clear" w:color="auto" w:fill="FFFFFF"/>
              <w:rPr>
                <w:b/>
                <w:sz w:val="26"/>
                <w:szCs w:val="26"/>
              </w:rPr>
            </w:pPr>
            <w:r w:rsidRPr="00601467">
              <w:rPr>
                <w:b/>
                <w:sz w:val="26"/>
                <w:szCs w:val="26"/>
              </w:rPr>
              <w:t>2.</w:t>
            </w:r>
            <w:r w:rsidRPr="00601467">
              <w:rPr>
                <w:rStyle w:val="af1"/>
                <w:b/>
                <w:sz w:val="26"/>
                <w:szCs w:val="26"/>
                <w:bdr w:val="none" w:sz="0" w:space="0" w:color="auto" w:frame="1"/>
              </w:rPr>
              <w:t xml:space="preserve"> </w:t>
            </w:r>
            <w:r w:rsidRPr="00601467">
              <w:rPr>
                <w:b/>
                <w:sz w:val="26"/>
                <w:szCs w:val="26"/>
              </w:rPr>
              <w:t>Hình thành kiến thức(12’):</w:t>
            </w:r>
          </w:p>
          <w:p w:rsidR="00601467" w:rsidRPr="00601467" w:rsidRDefault="00601467" w:rsidP="00726E5A">
            <w:pPr>
              <w:rPr>
                <w:b/>
                <w:sz w:val="26"/>
                <w:szCs w:val="26"/>
              </w:rPr>
            </w:pPr>
            <w:r w:rsidRPr="00601467">
              <w:rPr>
                <w:b/>
                <w:sz w:val="26"/>
                <w:szCs w:val="26"/>
              </w:rPr>
              <w:t xml:space="preserve">Hoạt động 1: </w:t>
            </w:r>
            <w:r w:rsidRPr="00601467">
              <w:rPr>
                <w:sz w:val="26"/>
                <w:szCs w:val="26"/>
              </w:rPr>
              <w:t>Đàm thoại</w:t>
            </w:r>
          </w:p>
          <w:p w:rsidR="00601467" w:rsidRPr="00601467" w:rsidRDefault="00601467" w:rsidP="00726E5A">
            <w:pPr>
              <w:rPr>
                <w:sz w:val="26"/>
                <w:szCs w:val="26"/>
              </w:rPr>
            </w:pPr>
            <w:r w:rsidRPr="00601467">
              <w:rPr>
                <w:sz w:val="26"/>
                <w:szCs w:val="26"/>
              </w:rPr>
              <w:t>a. Mục tiêu: HS biết các tai nạn do ngạt, tắc đường thở thông thường của trẻ em.</w:t>
            </w:r>
          </w:p>
          <w:p w:rsidR="00601467" w:rsidRPr="00601467" w:rsidRDefault="00601467" w:rsidP="00726E5A">
            <w:pPr>
              <w:rPr>
                <w:sz w:val="26"/>
                <w:szCs w:val="26"/>
              </w:rPr>
            </w:pPr>
            <w:r w:rsidRPr="00601467">
              <w:rPr>
                <w:sz w:val="26"/>
                <w:szCs w:val="26"/>
              </w:rPr>
              <w:t>b. Cách tiến hành:</w:t>
            </w:r>
          </w:p>
          <w:p w:rsidR="00601467" w:rsidRPr="00601467" w:rsidRDefault="00601467" w:rsidP="00726E5A">
            <w:pPr>
              <w:rPr>
                <w:sz w:val="26"/>
                <w:szCs w:val="26"/>
              </w:rPr>
            </w:pPr>
            <w:r w:rsidRPr="00601467">
              <w:rPr>
                <w:sz w:val="26"/>
                <w:szCs w:val="26"/>
              </w:rPr>
              <w:t>- GV nêu câu hỏi: các em hãy nêu các tai nạn do ngạt, tắc đường thở</w:t>
            </w:r>
            <w:r>
              <w:rPr>
                <w:sz w:val="26"/>
                <w:szCs w:val="26"/>
              </w:rPr>
              <w:t xml:space="preserve"> gây ra ở trẻ em mà các em biết?</w:t>
            </w:r>
          </w:p>
          <w:p w:rsidR="00601467" w:rsidRPr="00601467" w:rsidRDefault="00601467" w:rsidP="00726E5A">
            <w:pPr>
              <w:rPr>
                <w:sz w:val="26"/>
                <w:szCs w:val="26"/>
              </w:rPr>
            </w:pPr>
            <w:r w:rsidRPr="00601467">
              <w:rPr>
                <w:sz w:val="26"/>
                <w:szCs w:val="26"/>
              </w:rPr>
              <w:t>- GV cho HS phát biểu, sau đó phân tích chốt lại.</w:t>
            </w:r>
          </w:p>
          <w:p w:rsidR="00601467" w:rsidRPr="00601467" w:rsidRDefault="00601467" w:rsidP="00726E5A">
            <w:pPr>
              <w:rPr>
                <w:sz w:val="26"/>
                <w:szCs w:val="26"/>
              </w:rPr>
            </w:pPr>
            <w:r w:rsidRPr="00601467">
              <w:rPr>
                <w:sz w:val="26"/>
                <w:szCs w:val="26"/>
              </w:rPr>
              <w:lastRenderedPageBreak/>
              <w:t xml:space="preserve">c. Kết luận : </w:t>
            </w:r>
          </w:p>
          <w:p w:rsidR="00601467" w:rsidRPr="00601467" w:rsidRDefault="00601467" w:rsidP="00726E5A">
            <w:pPr>
              <w:rPr>
                <w:sz w:val="26"/>
                <w:szCs w:val="26"/>
              </w:rPr>
            </w:pPr>
            <w:r w:rsidRPr="00601467">
              <w:rPr>
                <w:sz w:val="26"/>
                <w:szCs w:val="26"/>
              </w:rPr>
              <w:t>Chúng ta đã biết được các tai nạn do ngạt và tắc đường thở thông thường và cách phòng tránh. Sau đây chúng ta tiếp tục tìm hiểu một số trường hợp khác.</w:t>
            </w:r>
          </w:p>
          <w:p w:rsidR="00601467" w:rsidRPr="00601467" w:rsidRDefault="00601467" w:rsidP="00726E5A">
            <w:pPr>
              <w:jc w:val="both"/>
              <w:rPr>
                <w:sz w:val="26"/>
                <w:szCs w:val="26"/>
              </w:rPr>
            </w:pPr>
            <w:r w:rsidRPr="00601467">
              <w:rPr>
                <w:b/>
                <w:bCs/>
                <w:sz w:val="26"/>
                <w:szCs w:val="26"/>
              </w:rPr>
              <w:t>3. Hoạt động vận dụng(15’):</w:t>
            </w:r>
          </w:p>
          <w:p w:rsidR="00601467" w:rsidRPr="00601467" w:rsidRDefault="00601467" w:rsidP="00726E5A">
            <w:pPr>
              <w:rPr>
                <w:sz w:val="26"/>
                <w:szCs w:val="26"/>
              </w:rPr>
            </w:pPr>
            <w:r w:rsidRPr="00601467">
              <w:rPr>
                <w:b/>
                <w:sz w:val="26"/>
                <w:szCs w:val="26"/>
              </w:rPr>
              <w:t>Hoạt động 2:</w:t>
            </w:r>
            <w:r w:rsidRPr="00601467">
              <w:rPr>
                <w:sz w:val="26"/>
                <w:szCs w:val="26"/>
              </w:rPr>
              <w:t xml:space="preserve"> Thảo luận nhóm.</w:t>
            </w:r>
          </w:p>
          <w:p w:rsidR="00601467" w:rsidRPr="00601467" w:rsidRDefault="00601467" w:rsidP="00726E5A">
            <w:pPr>
              <w:rPr>
                <w:sz w:val="26"/>
                <w:szCs w:val="26"/>
              </w:rPr>
            </w:pPr>
            <w:r w:rsidRPr="00601467">
              <w:rPr>
                <w:sz w:val="26"/>
                <w:szCs w:val="26"/>
              </w:rPr>
              <w:t>a. Mục tiêu : HS biết được các tai nạn do ngạt và tắc đường thở bởi các thức ăn to, cứng, bởi đùa nghịch trùm chăn kín, túi nilon vào nhau.</w:t>
            </w:r>
          </w:p>
          <w:p w:rsidR="00601467" w:rsidRPr="00601467" w:rsidRDefault="00601467" w:rsidP="00726E5A">
            <w:pPr>
              <w:rPr>
                <w:sz w:val="26"/>
                <w:szCs w:val="26"/>
              </w:rPr>
            </w:pPr>
            <w:r w:rsidRPr="00601467">
              <w:rPr>
                <w:sz w:val="26"/>
                <w:szCs w:val="26"/>
              </w:rPr>
              <w:t>b. Cách tiến hành :</w:t>
            </w:r>
          </w:p>
          <w:p w:rsidR="00601467" w:rsidRPr="00601467" w:rsidRDefault="00601467" w:rsidP="00726E5A">
            <w:pPr>
              <w:rPr>
                <w:sz w:val="26"/>
                <w:szCs w:val="26"/>
              </w:rPr>
            </w:pPr>
            <w:r w:rsidRPr="00601467">
              <w:rPr>
                <w:sz w:val="26"/>
                <w:szCs w:val="26"/>
              </w:rPr>
              <w:t>- GV treo tranh và cho HS chia nhóm , giao nhiệm vụ các nhóm quan sát tranh, mô tả nội dung tranh và nêu nguy cơ tai nạn có thể xảy ra.</w:t>
            </w:r>
          </w:p>
          <w:p w:rsidR="00601467" w:rsidRPr="00601467" w:rsidRDefault="00601467" w:rsidP="00726E5A">
            <w:pPr>
              <w:rPr>
                <w:sz w:val="26"/>
                <w:szCs w:val="26"/>
              </w:rPr>
            </w:pPr>
            <w:r w:rsidRPr="00601467">
              <w:rPr>
                <w:sz w:val="26"/>
                <w:szCs w:val="26"/>
              </w:rPr>
              <w:t>- GV phân tích, tồng hợp phần trình bày các nhóm.</w:t>
            </w:r>
          </w:p>
          <w:p w:rsidR="00601467" w:rsidRDefault="00601467" w:rsidP="00726E5A">
            <w:pPr>
              <w:rPr>
                <w:sz w:val="26"/>
                <w:szCs w:val="26"/>
              </w:rPr>
            </w:pPr>
          </w:p>
          <w:p w:rsidR="00601467" w:rsidRDefault="00601467" w:rsidP="00726E5A">
            <w:pPr>
              <w:rPr>
                <w:sz w:val="26"/>
                <w:szCs w:val="26"/>
              </w:rPr>
            </w:pPr>
          </w:p>
          <w:p w:rsidR="00601467" w:rsidRDefault="00601467" w:rsidP="00726E5A">
            <w:pPr>
              <w:rPr>
                <w:sz w:val="26"/>
                <w:szCs w:val="26"/>
              </w:rPr>
            </w:pPr>
          </w:p>
          <w:p w:rsidR="00601467" w:rsidRDefault="00601467" w:rsidP="00726E5A">
            <w:pPr>
              <w:rPr>
                <w:sz w:val="26"/>
                <w:szCs w:val="26"/>
              </w:rPr>
            </w:pPr>
          </w:p>
          <w:p w:rsidR="00601467" w:rsidRPr="00601467" w:rsidRDefault="00601467" w:rsidP="00626569">
            <w:pPr>
              <w:rPr>
                <w:sz w:val="26"/>
                <w:szCs w:val="26"/>
              </w:rPr>
            </w:pPr>
            <w:r w:rsidRPr="00601467">
              <w:rPr>
                <w:sz w:val="26"/>
                <w:szCs w:val="26"/>
              </w:rPr>
              <w:t>c. Kết luận : Rút ra những điều cần tránh cho HS</w:t>
            </w:r>
            <w:r>
              <w:rPr>
                <w:sz w:val="26"/>
                <w:szCs w:val="26"/>
              </w:rPr>
              <w:t>:</w:t>
            </w:r>
          </w:p>
          <w:p w:rsidR="00601467" w:rsidRPr="00601467" w:rsidRDefault="00626569" w:rsidP="00726E5A">
            <w:pPr>
              <w:jc w:val="both"/>
              <w:rPr>
                <w:sz w:val="26"/>
                <w:szCs w:val="26"/>
              </w:rPr>
            </w:pPr>
            <w:r>
              <w:rPr>
                <w:sz w:val="26"/>
                <w:szCs w:val="26"/>
              </w:rPr>
              <w:t xml:space="preserve"> -</w:t>
            </w:r>
            <w:r w:rsidR="00601467" w:rsidRPr="00601467">
              <w:rPr>
                <w:sz w:val="26"/>
                <w:szCs w:val="26"/>
              </w:rPr>
              <w:t xml:space="preserve"> Yêu cầu HS nêu 1 số trường hợp có thể gây ngạt hoặc làm tắc đường thở nguy hiểm đến tính mạng. </w:t>
            </w:r>
          </w:p>
          <w:p w:rsidR="00626569" w:rsidRDefault="00626569" w:rsidP="00726E5A">
            <w:pPr>
              <w:rPr>
                <w:b/>
                <w:sz w:val="26"/>
                <w:szCs w:val="26"/>
              </w:rPr>
            </w:pPr>
          </w:p>
          <w:p w:rsidR="00626569" w:rsidRDefault="00626569" w:rsidP="00726E5A">
            <w:pPr>
              <w:rPr>
                <w:b/>
                <w:sz w:val="26"/>
                <w:szCs w:val="26"/>
              </w:rPr>
            </w:pPr>
          </w:p>
          <w:p w:rsidR="00626569" w:rsidRDefault="00626569" w:rsidP="00726E5A">
            <w:pPr>
              <w:rPr>
                <w:b/>
                <w:sz w:val="26"/>
                <w:szCs w:val="26"/>
              </w:rPr>
            </w:pPr>
          </w:p>
          <w:p w:rsidR="00626569" w:rsidRDefault="00626569" w:rsidP="00726E5A">
            <w:pPr>
              <w:rPr>
                <w:b/>
                <w:sz w:val="26"/>
                <w:szCs w:val="26"/>
              </w:rPr>
            </w:pPr>
          </w:p>
          <w:p w:rsidR="00EF38CE" w:rsidRDefault="00EF38CE" w:rsidP="00726E5A">
            <w:pPr>
              <w:rPr>
                <w:b/>
                <w:sz w:val="26"/>
                <w:szCs w:val="26"/>
              </w:rPr>
            </w:pPr>
          </w:p>
          <w:p w:rsidR="00601467" w:rsidRPr="00601467" w:rsidRDefault="00601467" w:rsidP="00726E5A">
            <w:pPr>
              <w:rPr>
                <w:sz w:val="26"/>
                <w:szCs w:val="26"/>
              </w:rPr>
            </w:pPr>
            <w:r w:rsidRPr="00601467">
              <w:rPr>
                <w:b/>
                <w:sz w:val="26"/>
                <w:szCs w:val="26"/>
              </w:rPr>
              <w:t>- Nhận xét tiết học</w:t>
            </w:r>
          </w:p>
        </w:tc>
        <w:tc>
          <w:tcPr>
            <w:tcW w:w="4961" w:type="dxa"/>
            <w:shd w:val="clear" w:color="auto" w:fill="auto"/>
          </w:tcPr>
          <w:p w:rsidR="00601467" w:rsidRPr="00601467" w:rsidRDefault="00601467" w:rsidP="00726E5A">
            <w:pPr>
              <w:rPr>
                <w:b/>
                <w:sz w:val="26"/>
                <w:szCs w:val="26"/>
              </w:rPr>
            </w:pPr>
          </w:p>
          <w:p w:rsidR="00601467" w:rsidRPr="00601467" w:rsidRDefault="00601467" w:rsidP="00726E5A">
            <w:pPr>
              <w:shd w:val="clear" w:color="auto" w:fill="FFFFFF"/>
              <w:rPr>
                <w:sz w:val="26"/>
                <w:szCs w:val="26"/>
              </w:rPr>
            </w:pPr>
            <w:r w:rsidRPr="00601467">
              <w:rPr>
                <w:sz w:val="26"/>
                <w:szCs w:val="26"/>
              </w:rPr>
              <w:t>Hát</w:t>
            </w:r>
          </w:p>
          <w:p w:rsidR="00601467" w:rsidRPr="00601467" w:rsidRDefault="00601467" w:rsidP="00726E5A">
            <w:pPr>
              <w:rPr>
                <w:b/>
                <w:sz w:val="26"/>
                <w:szCs w:val="26"/>
              </w:rPr>
            </w:pPr>
          </w:p>
          <w:p w:rsidR="00601467" w:rsidRPr="00601467" w:rsidRDefault="00601467" w:rsidP="00726E5A">
            <w:pPr>
              <w:rPr>
                <w:b/>
                <w:sz w:val="26"/>
                <w:szCs w:val="26"/>
              </w:rPr>
            </w:pPr>
          </w:p>
          <w:p w:rsidR="00601467" w:rsidRPr="00601467" w:rsidRDefault="00601467" w:rsidP="00726E5A">
            <w:pPr>
              <w:rPr>
                <w:b/>
                <w:sz w:val="26"/>
                <w:szCs w:val="26"/>
              </w:rPr>
            </w:pPr>
          </w:p>
          <w:p w:rsidR="00601467" w:rsidRPr="00601467" w:rsidRDefault="00601467" w:rsidP="00726E5A">
            <w:pPr>
              <w:rPr>
                <w:b/>
                <w:sz w:val="26"/>
                <w:szCs w:val="26"/>
              </w:rPr>
            </w:pPr>
          </w:p>
          <w:p w:rsidR="00601467" w:rsidRPr="00601467" w:rsidRDefault="00601467" w:rsidP="00726E5A">
            <w:pPr>
              <w:rPr>
                <w:sz w:val="26"/>
                <w:szCs w:val="26"/>
              </w:rPr>
            </w:pPr>
          </w:p>
          <w:p w:rsidR="00601467" w:rsidRPr="00601467" w:rsidRDefault="00601467" w:rsidP="00726E5A">
            <w:pPr>
              <w:rPr>
                <w:sz w:val="26"/>
                <w:szCs w:val="26"/>
              </w:rPr>
            </w:pPr>
            <w:r w:rsidRPr="00601467">
              <w:rPr>
                <w:sz w:val="26"/>
                <w:szCs w:val="26"/>
              </w:rPr>
              <w:t>- Lắng nghe, trả lời câu hỏi.</w:t>
            </w:r>
          </w:p>
          <w:p w:rsidR="00601467" w:rsidRPr="00601467" w:rsidRDefault="00601467" w:rsidP="00726E5A">
            <w:pPr>
              <w:rPr>
                <w:sz w:val="26"/>
                <w:szCs w:val="26"/>
              </w:rPr>
            </w:pPr>
            <w:r w:rsidRPr="00601467">
              <w:rPr>
                <w:sz w:val="26"/>
                <w:szCs w:val="26"/>
              </w:rPr>
              <w:t>- Các HS khác bổ sung.</w:t>
            </w:r>
          </w:p>
          <w:p w:rsidR="00601467" w:rsidRDefault="00601467" w:rsidP="00726E5A">
            <w:pPr>
              <w:rPr>
                <w:sz w:val="26"/>
                <w:szCs w:val="26"/>
              </w:rPr>
            </w:pPr>
          </w:p>
          <w:p w:rsidR="00601467" w:rsidRDefault="00601467" w:rsidP="00726E5A">
            <w:pPr>
              <w:rPr>
                <w:sz w:val="26"/>
                <w:szCs w:val="26"/>
              </w:rPr>
            </w:pPr>
          </w:p>
          <w:p w:rsidR="00601467" w:rsidRDefault="00601467" w:rsidP="00726E5A">
            <w:pPr>
              <w:rPr>
                <w:sz w:val="26"/>
                <w:szCs w:val="26"/>
              </w:rPr>
            </w:pPr>
          </w:p>
          <w:p w:rsidR="00601467" w:rsidRDefault="00601467" w:rsidP="00726E5A">
            <w:pPr>
              <w:rPr>
                <w:sz w:val="26"/>
                <w:szCs w:val="26"/>
              </w:rPr>
            </w:pPr>
          </w:p>
          <w:p w:rsidR="00601467" w:rsidRPr="00601467" w:rsidRDefault="00601467" w:rsidP="00726E5A">
            <w:pPr>
              <w:rPr>
                <w:sz w:val="26"/>
                <w:szCs w:val="26"/>
              </w:rPr>
            </w:pPr>
            <w:r w:rsidRPr="00601467">
              <w:rPr>
                <w:sz w:val="26"/>
                <w:szCs w:val="26"/>
              </w:rPr>
              <w:t>- Lắng nghe.</w:t>
            </w:r>
          </w:p>
          <w:p w:rsidR="00601467" w:rsidRPr="00601467" w:rsidRDefault="00601467" w:rsidP="00726E5A">
            <w:pPr>
              <w:rPr>
                <w:sz w:val="26"/>
                <w:szCs w:val="26"/>
              </w:rPr>
            </w:pPr>
          </w:p>
          <w:p w:rsidR="00601467" w:rsidRPr="00601467" w:rsidRDefault="00601467" w:rsidP="00726E5A">
            <w:pPr>
              <w:rPr>
                <w:sz w:val="26"/>
                <w:szCs w:val="26"/>
              </w:rPr>
            </w:pPr>
          </w:p>
          <w:p w:rsidR="00601467" w:rsidRPr="00601467" w:rsidRDefault="00601467" w:rsidP="00726E5A">
            <w:pPr>
              <w:rPr>
                <w:sz w:val="26"/>
                <w:szCs w:val="26"/>
              </w:rPr>
            </w:pPr>
          </w:p>
          <w:p w:rsidR="00601467" w:rsidRPr="00601467" w:rsidRDefault="00601467" w:rsidP="00726E5A">
            <w:pPr>
              <w:rPr>
                <w:sz w:val="26"/>
                <w:szCs w:val="26"/>
              </w:rPr>
            </w:pPr>
          </w:p>
          <w:p w:rsidR="00601467" w:rsidRPr="00601467" w:rsidRDefault="00601467" w:rsidP="00726E5A">
            <w:pPr>
              <w:rPr>
                <w:sz w:val="26"/>
                <w:szCs w:val="26"/>
              </w:rPr>
            </w:pPr>
            <w:r w:rsidRPr="00601467">
              <w:rPr>
                <w:sz w:val="26"/>
                <w:szCs w:val="26"/>
              </w:rPr>
              <w:t>- HS nhóm.</w:t>
            </w:r>
          </w:p>
          <w:p w:rsidR="00601467" w:rsidRDefault="00601467" w:rsidP="00726E5A">
            <w:pPr>
              <w:rPr>
                <w:sz w:val="26"/>
                <w:szCs w:val="26"/>
              </w:rPr>
            </w:pPr>
          </w:p>
          <w:p w:rsidR="00601467" w:rsidRDefault="00601467" w:rsidP="00726E5A">
            <w:pPr>
              <w:rPr>
                <w:sz w:val="26"/>
                <w:szCs w:val="26"/>
              </w:rPr>
            </w:pPr>
          </w:p>
          <w:p w:rsidR="00601467" w:rsidRDefault="00601467" w:rsidP="00726E5A">
            <w:pPr>
              <w:rPr>
                <w:sz w:val="26"/>
                <w:szCs w:val="26"/>
              </w:rPr>
            </w:pPr>
          </w:p>
          <w:p w:rsidR="00601467" w:rsidRDefault="00601467" w:rsidP="00726E5A">
            <w:pPr>
              <w:rPr>
                <w:sz w:val="26"/>
                <w:szCs w:val="26"/>
              </w:rPr>
            </w:pPr>
          </w:p>
          <w:p w:rsidR="00601467" w:rsidRDefault="00601467" w:rsidP="00726E5A">
            <w:pPr>
              <w:rPr>
                <w:sz w:val="26"/>
                <w:szCs w:val="26"/>
              </w:rPr>
            </w:pPr>
          </w:p>
          <w:p w:rsidR="00601467" w:rsidRPr="00601467" w:rsidRDefault="00601467" w:rsidP="00726E5A">
            <w:pPr>
              <w:rPr>
                <w:sz w:val="26"/>
                <w:szCs w:val="26"/>
              </w:rPr>
            </w:pPr>
            <w:r w:rsidRPr="00601467">
              <w:rPr>
                <w:sz w:val="26"/>
                <w:szCs w:val="26"/>
              </w:rPr>
              <w:t>- Lắng nghe.</w:t>
            </w:r>
          </w:p>
          <w:p w:rsidR="00601467" w:rsidRPr="00601467" w:rsidRDefault="00601467" w:rsidP="00726E5A">
            <w:pPr>
              <w:rPr>
                <w:sz w:val="26"/>
                <w:szCs w:val="26"/>
              </w:rPr>
            </w:pPr>
            <w:r w:rsidRPr="00601467">
              <w:rPr>
                <w:sz w:val="26"/>
                <w:szCs w:val="26"/>
              </w:rPr>
              <w:t xml:space="preserve">- Quan sát tranh trả lời câu hỏi - Đại diện nhóm trình bày: </w:t>
            </w:r>
          </w:p>
          <w:p w:rsidR="00601467" w:rsidRPr="00601467" w:rsidRDefault="00601467" w:rsidP="00726E5A">
            <w:pPr>
              <w:rPr>
                <w:sz w:val="26"/>
                <w:szCs w:val="26"/>
              </w:rPr>
            </w:pPr>
            <w:r w:rsidRPr="00601467">
              <w:rPr>
                <w:sz w:val="26"/>
                <w:szCs w:val="26"/>
              </w:rPr>
              <w:t>Tranh 1 : Mô tả bị nghẹn bơi thức ăn to, cứng.</w:t>
            </w:r>
          </w:p>
          <w:p w:rsidR="00601467" w:rsidRPr="00601467" w:rsidRDefault="00601467" w:rsidP="00726E5A">
            <w:pPr>
              <w:rPr>
                <w:sz w:val="26"/>
                <w:szCs w:val="26"/>
              </w:rPr>
            </w:pPr>
            <w:r w:rsidRPr="00601467">
              <w:rPr>
                <w:sz w:val="26"/>
                <w:szCs w:val="26"/>
              </w:rPr>
              <w:t>Tranh 2 : Mô tả bị ngạt bởi đùa nghịch trùm chăn lên nhau.</w:t>
            </w:r>
          </w:p>
          <w:p w:rsidR="00601467" w:rsidRPr="00601467" w:rsidRDefault="00601467" w:rsidP="00726E5A">
            <w:pPr>
              <w:rPr>
                <w:sz w:val="26"/>
                <w:szCs w:val="26"/>
              </w:rPr>
            </w:pPr>
            <w:r w:rsidRPr="00601467">
              <w:rPr>
                <w:sz w:val="26"/>
                <w:szCs w:val="26"/>
              </w:rPr>
              <w:t>Tranh 3 ; Mô tả bị ngạt do trùm túi nilon vào đầu nhau.</w:t>
            </w:r>
          </w:p>
          <w:p w:rsidR="00601467" w:rsidRPr="00601467" w:rsidRDefault="00601467" w:rsidP="00726E5A">
            <w:pPr>
              <w:rPr>
                <w:sz w:val="26"/>
                <w:szCs w:val="26"/>
              </w:rPr>
            </w:pPr>
            <w:r w:rsidRPr="00601467">
              <w:rPr>
                <w:sz w:val="26"/>
                <w:szCs w:val="26"/>
              </w:rPr>
              <w:t xml:space="preserve">các HS khác góp ý kiến bổ sung: </w:t>
            </w:r>
          </w:p>
          <w:p w:rsidR="00626569" w:rsidRDefault="00626569" w:rsidP="00726E5A">
            <w:pPr>
              <w:rPr>
                <w:sz w:val="26"/>
                <w:szCs w:val="26"/>
              </w:rPr>
            </w:pPr>
            <w:r>
              <w:rPr>
                <w:sz w:val="26"/>
                <w:szCs w:val="26"/>
              </w:rPr>
              <w:t xml:space="preserve">  </w:t>
            </w:r>
          </w:p>
          <w:p w:rsidR="00601467" w:rsidRPr="00601467" w:rsidRDefault="00626569" w:rsidP="00726E5A">
            <w:pPr>
              <w:rPr>
                <w:sz w:val="26"/>
                <w:szCs w:val="26"/>
              </w:rPr>
            </w:pPr>
            <w:r>
              <w:rPr>
                <w:sz w:val="26"/>
                <w:szCs w:val="26"/>
              </w:rPr>
              <w:t xml:space="preserve">- </w:t>
            </w:r>
            <w:r w:rsidR="00601467" w:rsidRPr="00601467">
              <w:rPr>
                <w:sz w:val="26"/>
                <w:szCs w:val="26"/>
              </w:rPr>
              <w:t>Có nhiều tai nạn do ngạt và tắc đường thở, trong đó có các tai nạn do trẻ ăn các thức ăn to, cứng; do trẻ đùa nghịch trùm chăn, trùm túi nilon vào nhau.</w:t>
            </w:r>
          </w:p>
          <w:p w:rsidR="00601467" w:rsidRPr="00601467" w:rsidRDefault="00601467" w:rsidP="00726E5A">
            <w:pPr>
              <w:rPr>
                <w:sz w:val="26"/>
                <w:szCs w:val="26"/>
              </w:rPr>
            </w:pPr>
            <w:r w:rsidRPr="00601467">
              <w:rPr>
                <w:sz w:val="26"/>
                <w:szCs w:val="26"/>
              </w:rPr>
              <w:t>Để tránh các tai nạn đáng tiếc đó, khi ăn thức ăn to và cứng các em cẩn thận, nên chia nhỏ thức ăn. Khi đùa nghịch các em không nên trùm chăn, túi nilon vào nhau.</w:t>
            </w:r>
          </w:p>
        </w:tc>
      </w:tr>
    </w:tbl>
    <w:p w:rsidR="00C52139" w:rsidRPr="00601467" w:rsidRDefault="00C52139" w:rsidP="00C52139">
      <w:pPr>
        <w:tabs>
          <w:tab w:val="left" w:pos="835"/>
        </w:tabs>
        <w:rPr>
          <w:sz w:val="26"/>
          <w:szCs w:val="26"/>
        </w:rPr>
      </w:pPr>
    </w:p>
    <w:tbl>
      <w:tblPr>
        <w:tblStyle w:val="TableGrid"/>
        <w:tblW w:w="9072" w:type="dxa"/>
        <w:tblInd w:w="108" w:type="dxa"/>
        <w:tblLook w:val="01E0" w:firstRow="1" w:lastRow="1" w:firstColumn="1" w:lastColumn="1" w:noHBand="0" w:noVBand="0"/>
      </w:tblPr>
      <w:tblGrid>
        <w:gridCol w:w="4862"/>
        <w:gridCol w:w="4210"/>
      </w:tblGrid>
      <w:tr w:rsidR="00C52139" w:rsidTr="00C52139">
        <w:trPr>
          <w:trHeight w:val="305"/>
        </w:trPr>
        <w:tc>
          <w:tcPr>
            <w:tcW w:w="4862" w:type="dxa"/>
            <w:tcBorders>
              <w:top w:val="single" w:sz="4" w:space="0" w:color="auto"/>
              <w:left w:val="single" w:sz="4" w:space="0" w:color="auto"/>
              <w:bottom w:val="single" w:sz="4" w:space="0" w:color="auto"/>
              <w:right w:val="single" w:sz="4" w:space="0" w:color="auto"/>
            </w:tcBorders>
            <w:hideMark/>
          </w:tcPr>
          <w:p w:rsidR="00C52139" w:rsidRDefault="00C52139">
            <w:pPr>
              <w:rPr>
                <w:b/>
                <w:sz w:val="26"/>
                <w:szCs w:val="26"/>
              </w:rPr>
            </w:pPr>
            <w:r>
              <w:rPr>
                <w:b/>
                <w:sz w:val="26"/>
                <w:szCs w:val="26"/>
                <w:lang w:val="pt-BR"/>
              </w:rPr>
              <w:t xml:space="preserve">    </w:t>
            </w:r>
            <w:r>
              <w:rPr>
                <w:b/>
                <w:sz w:val="26"/>
                <w:szCs w:val="26"/>
              </w:rPr>
              <w:t>DUYỆT CỦA BAN GIÁM HIỆU</w:t>
            </w:r>
          </w:p>
        </w:tc>
        <w:tc>
          <w:tcPr>
            <w:tcW w:w="4210" w:type="dxa"/>
            <w:tcBorders>
              <w:top w:val="single" w:sz="4" w:space="0" w:color="auto"/>
              <w:left w:val="single" w:sz="4" w:space="0" w:color="auto"/>
              <w:bottom w:val="single" w:sz="4" w:space="0" w:color="auto"/>
              <w:right w:val="single" w:sz="4" w:space="0" w:color="auto"/>
            </w:tcBorders>
            <w:hideMark/>
          </w:tcPr>
          <w:p w:rsidR="00C52139" w:rsidRDefault="00C52139">
            <w:pPr>
              <w:jc w:val="center"/>
              <w:rPr>
                <w:b/>
                <w:sz w:val="26"/>
                <w:szCs w:val="26"/>
              </w:rPr>
            </w:pPr>
            <w:r>
              <w:rPr>
                <w:b/>
                <w:sz w:val="26"/>
                <w:szCs w:val="26"/>
              </w:rPr>
              <w:t xml:space="preserve">DUYỆT CỦA TỔ TRƯỞNG </w:t>
            </w:r>
          </w:p>
        </w:tc>
      </w:tr>
      <w:tr w:rsidR="00C52139" w:rsidTr="00C52139">
        <w:trPr>
          <w:trHeight w:val="2730"/>
        </w:trPr>
        <w:tc>
          <w:tcPr>
            <w:tcW w:w="4862" w:type="dxa"/>
            <w:tcBorders>
              <w:top w:val="single" w:sz="4" w:space="0" w:color="auto"/>
              <w:left w:val="single" w:sz="4" w:space="0" w:color="auto"/>
              <w:bottom w:val="single" w:sz="4" w:space="0" w:color="auto"/>
              <w:right w:val="single" w:sz="4" w:space="0" w:color="auto"/>
            </w:tcBorders>
          </w:tcPr>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rPr>
                <w:b/>
                <w:sz w:val="26"/>
                <w:szCs w:val="26"/>
                <w:u w:val="single"/>
              </w:rPr>
            </w:pPr>
          </w:p>
        </w:tc>
        <w:tc>
          <w:tcPr>
            <w:tcW w:w="4210" w:type="dxa"/>
            <w:tcBorders>
              <w:top w:val="single" w:sz="4" w:space="0" w:color="auto"/>
              <w:left w:val="single" w:sz="4" w:space="0" w:color="auto"/>
              <w:bottom w:val="single" w:sz="4" w:space="0" w:color="auto"/>
              <w:right w:val="single" w:sz="4" w:space="0" w:color="auto"/>
            </w:tcBorders>
          </w:tcPr>
          <w:p w:rsidR="00C52139" w:rsidRDefault="00C52139">
            <w:pPr>
              <w:tabs>
                <w:tab w:val="center" w:pos="4218"/>
              </w:tabs>
              <w:ind w:right="4"/>
              <w:jc w:val="center"/>
              <w:rPr>
                <w:b/>
                <w:sz w:val="26"/>
                <w:szCs w:val="26"/>
                <w:u w:val="single"/>
              </w:rPr>
            </w:pPr>
          </w:p>
        </w:tc>
      </w:tr>
    </w:tbl>
    <w:p w:rsidR="001D5B9C" w:rsidRPr="007E3935" w:rsidRDefault="001D5B9C" w:rsidP="00C52139">
      <w:pPr>
        <w:tabs>
          <w:tab w:val="left" w:pos="835"/>
        </w:tabs>
        <w:rPr>
          <w:sz w:val="26"/>
          <w:szCs w:val="26"/>
          <w:lang w:val="en-US"/>
        </w:rPr>
      </w:pPr>
    </w:p>
    <w:p w:rsidR="004C68CC" w:rsidRPr="007E3935" w:rsidRDefault="004C68CC" w:rsidP="001D5B9C">
      <w:pPr>
        <w:tabs>
          <w:tab w:val="left" w:pos="3969"/>
        </w:tabs>
        <w:rPr>
          <w:sz w:val="26"/>
          <w:szCs w:val="26"/>
        </w:rPr>
      </w:pPr>
    </w:p>
    <w:sectPr w:rsidR="004C68CC" w:rsidRPr="007E3935" w:rsidSect="00246160">
      <w:headerReference w:type="default" r:id="rId215"/>
      <w:footerReference w:type="even" r:id="rId216"/>
      <w:footerReference w:type="default" r:id="rId217"/>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1D1" w:rsidRDefault="009111D1">
      <w:r>
        <w:separator/>
      </w:r>
    </w:p>
  </w:endnote>
  <w:endnote w:type="continuationSeparator" w:id="0">
    <w:p w:rsidR="009111D1" w:rsidRDefault="00911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A" w:rsidRDefault="00726E5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726E5A" w:rsidRDefault="00726E5A">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0459"/>
      <w:docPartObj>
        <w:docPartGallery w:val="Page Numbers (Bottom of Page)"/>
        <w:docPartUnique/>
      </w:docPartObj>
    </w:sdtPr>
    <w:sdtEndPr>
      <w:rPr>
        <w:noProof/>
      </w:rPr>
    </w:sdtEndPr>
    <w:sdtContent>
      <w:p w:rsidR="00726E5A" w:rsidRPr="00874D87" w:rsidRDefault="00726E5A" w:rsidP="00882A52">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Trương Thị  Thu Thuỷ</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3E19D6">
          <w:rPr>
            <w:b/>
            <w:i/>
            <w:noProof/>
            <w:color w:val="000000"/>
          </w:rPr>
          <w:t>50</w:t>
        </w:r>
        <w:r w:rsidRPr="00874D87">
          <w:rPr>
            <w:b/>
            <w:i/>
            <w:color w:val="000000"/>
          </w:rPr>
          <w:fldChar w:fldCharType="end"/>
        </w:r>
        <w:r w:rsidRPr="00874D87">
          <w:rPr>
            <w:b/>
            <w:i/>
            <w:color w:val="000000"/>
          </w:rPr>
          <w:t xml:space="preserve">                  Trường Tiểu học Tây Bắc Sơn</w:t>
        </w:r>
      </w:p>
      <w:p w:rsidR="00726E5A" w:rsidRDefault="00726E5A" w:rsidP="00AE0113">
        <w:pPr>
          <w:pStyle w:val="Footer"/>
          <w:jc w:val="center"/>
          <w:rPr>
            <w:noProof/>
          </w:rPr>
        </w:pPr>
      </w:p>
    </w:sdtContent>
  </w:sdt>
  <w:p w:rsidR="00726E5A" w:rsidRPr="00390B02" w:rsidRDefault="00726E5A" w:rsidP="00AE01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1D1" w:rsidRDefault="009111D1">
      <w:r>
        <w:separator/>
      </w:r>
    </w:p>
  </w:footnote>
  <w:footnote w:type="continuationSeparator" w:id="0">
    <w:p w:rsidR="009111D1" w:rsidRDefault="009111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A" w:rsidRPr="00390B02" w:rsidRDefault="00726E5A" w:rsidP="00882A52">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3</w:t>
    </w:r>
    <w:r w:rsidRPr="00390B02">
      <w:rPr>
        <w:b/>
        <w:i/>
        <w:color w:val="000000"/>
        <w:sz w:val="26"/>
        <w:szCs w:val="26"/>
        <w:u w:val="single"/>
      </w:rPr>
      <w:t xml:space="preserve">                       Tuần </w:t>
    </w:r>
    <w:r>
      <w:rPr>
        <w:b/>
        <w:i/>
        <w:color w:val="000000"/>
        <w:sz w:val="26"/>
        <w:szCs w:val="26"/>
        <w:u w:val="single"/>
      </w:rPr>
      <w:t>16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5934E"/>
    <w:multiLevelType w:val="singleLevel"/>
    <w:tmpl w:val="0615934E"/>
    <w:lvl w:ilvl="0">
      <w:start w:val="3"/>
      <w:numFmt w:val="decimal"/>
      <w:suff w:val="space"/>
      <w:lvlText w:val="%1."/>
      <w:lvlJc w:val="left"/>
    </w:lvl>
  </w:abstractNum>
  <w:abstractNum w:abstractNumId="13" w15:restartNumberingAfterBreak="0">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37C811"/>
    <w:multiLevelType w:val="singleLevel"/>
    <w:tmpl w:val="3137C811"/>
    <w:lvl w:ilvl="0">
      <w:start w:val="3"/>
      <w:numFmt w:val="decimal"/>
      <w:suff w:val="space"/>
      <w:lvlText w:val="%1."/>
      <w:lvlJc w:val="left"/>
    </w:lvl>
  </w:abstractNum>
  <w:abstractNum w:abstractNumId="22" w15:restartNumberingAfterBreak="0">
    <w:nsid w:val="3237D91B"/>
    <w:multiLevelType w:val="singleLevel"/>
    <w:tmpl w:val="3237D91B"/>
    <w:lvl w:ilvl="0">
      <w:start w:val="3"/>
      <w:numFmt w:val="decimal"/>
      <w:suff w:val="space"/>
      <w:lvlText w:val="%1."/>
      <w:lvlJc w:val="left"/>
    </w:lvl>
  </w:abstractNum>
  <w:abstractNum w:abstractNumId="23"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35C28"/>
    <w:multiLevelType w:val="hybridMultilevel"/>
    <w:tmpl w:val="E278A540"/>
    <w:lvl w:ilvl="0" w:tplc="2BCCAF6E">
      <w:start w:val="1"/>
      <w:numFmt w:val="lowerLetter"/>
      <w:lvlText w:val="%1."/>
      <w:lvlJc w:val="left"/>
      <w:pPr>
        <w:ind w:left="502" w:hanging="360"/>
      </w:pPr>
      <w:rPr>
        <w:rFonts w:ascii="Times New Roman" w:eastAsia="Palatino Linotype" w:hAnsi="Times New Roman" w:cs="Times New Roman"/>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7" w15:restartNumberingAfterBreak="0">
    <w:nsid w:val="65C0F165"/>
    <w:multiLevelType w:val="singleLevel"/>
    <w:tmpl w:val="65C0F165"/>
    <w:lvl w:ilvl="0">
      <w:start w:val="1"/>
      <w:numFmt w:val="lowerLetter"/>
      <w:suff w:val="space"/>
      <w:lvlText w:val="%1."/>
      <w:lvlJc w:val="left"/>
    </w:lvl>
  </w:abstractNum>
  <w:abstractNum w:abstractNumId="28"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27"/>
  </w:num>
  <w:num w:numId="15">
    <w:abstractNumId w:val="19"/>
  </w:num>
  <w:num w:numId="16">
    <w:abstractNumId w:val="23"/>
  </w:num>
  <w:num w:numId="17">
    <w:abstractNumId w:val="15"/>
  </w:num>
  <w:num w:numId="18">
    <w:abstractNumId w:val="32"/>
  </w:num>
  <w:num w:numId="19">
    <w:abstractNumId w:val="11"/>
  </w:num>
  <w:num w:numId="20">
    <w:abstractNumId w:val="25"/>
  </w:num>
  <w:num w:numId="21">
    <w:abstractNumId w:val="28"/>
  </w:num>
  <w:num w:numId="22">
    <w:abstractNumId w:val="30"/>
  </w:num>
  <w:num w:numId="23">
    <w:abstractNumId w:val="18"/>
  </w:num>
  <w:num w:numId="24">
    <w:abstractNumId w:val="29"/>
  </w:num>
  <w:num w:numId="25">
    <w:abstractNumId w:val="22"/>
  </w:num>
  <w:num w:numId="26">
    <w:abstractNumId w:val="21"/>
  </w:num>
  <w:num w:numId="27">
    <w:abstractNumId w:val="24"/>
  </w:num>
  <w:num w:numId="28">
    <w:abstractNumId w:val="20"/>
  </w:num>
  <w:num w:numId="29">
    <w:abstractNumId w:val="10"/>
  </w:num>
  <w:num w:numId="30">
    <w:abstractNumId w:val="16"/>
  </w:num>
  <w:num w:numId="31">
    <w:abstractNumId w:val="31"/>
  </w:num>
  <w:num w:numId="32">
    <w:abstractNumId w:val="26"/>
  </w:num>
  <w:num w:numId="33">
    <w:abstractNumId w:val="10"/>
  </w:num>
  <w:num w:numId="3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107A2"/>
    <w:rsid w:val="000139CD"/>
    <w:rsid w:val="0002083A"/>
    <w:rsid w:val="00046AD6"/>
    <w:rsid w:val="00055A56"/>
    <w:rsid w:val="000616EE"/>
    <w:rsid w:val="00066325"/>
    <w:rsid w:val="00070129"/>
    <w:rsid w:val="00075099"/>
    <w:rsid w:val="00077607"/>
    <w:rsid w:val="00081FDA"/>
    <w:rsid w:val="00085222"/>
    <w:rsid w:val="0009652B"/>
    <w:rsid w:val="000B3A9E"/>
    <w:rsid w:val="000C6F9D"/>
    <w:rsid w:val="000D0392"/>
    <w:rsid w:val="000D3F17"/>
    <w:rsid w:val="000D7F92"/>
    <w:rsid w:val="000E2AB3"/>
    <w:rsid w:val="00115EC0"/>
    <w:rsid w:val="00120257"/>
    <w:rsid w:val="001242FB"/>
    <w:rsid w:val="00126F7B"/>
    <w:rsid w:val="00137C64"/>
    <w:rsid w:val="00154AAB"/>
    <w:rsid w:val="00155F88"/>
    <w:rsid w:val="00162A5B"/>
    <w:rsid w:val="00166421"/>
    <w:rsid w:val="0017225D"/>
    <w:rsid w:val="00175B6B"/>
    <w:rsid w:val="00180E45"/>
    <w:rsid w:val="001A575B"/>
    <w:rsid w:val="001C1666"/>
    <w:rsid w:val="001C2CCB"/>
    <w:rsid w:val="001C336D"/>
    <w:rsid w:val="001C3C7E"/>
    <w:rsid w:val="001C4C2A"/>
    <w:rsid w:val="001D0518"/>
    <w:rsid w:val="001D35C1"/>
    <w:rsid w:val="001D5B9C"/>
    <w:rsid w:val="001E4802"/>
    <w:rsid w:val="001F2D05"/>
    <w:rsid w:val="001F50C1"/>
    <w:rsid w:val="00202D9B"/>
    <w:rsid w:val="00203ADA"/>
    <w:rsid w:val="0020480D"/>
    <w:rsid w:val="00210B21"/>
    <w:rsid w:val="002111D9"/>
    <w:rsid w:val="00211251"/>
    <w:rsid w:val="00216D1C"/>
    <w:rsid w:val="00223C88"/>
    <w:rsid w:val="00230FCD"/>
    <w:rsid w:val="00242794"/>
    <w:rsid w:val="00245BBB"/>
    <w:rsid w:val="00246160"/>
    <w:rsid w:val="00265E36"/>
    <w:rsid w:val="002827D4"/>
    <w:rsid w:val="00283CFE"/>
    <w:rsid w:val="00283F50"/>
    <w:rsid w:val="002840E2"/>
    <w:rsid w:val="002948AA"/>
    <w:rsid w:val="002D1EF3"/>
    <w:rsid w:val="002D22C7"/>
    <w:rsid w:val="002E367A"/>
    <w:rsid w:val="002E4182"/>
    <w:rsid w:val="002F5122"/>
    <w:rsid w:val="003022C2"/>
    <w:rsid w:val="0033501E"/>
    <w:rsid w:val="003408EC"/>
    <w:rsid w:val="0035404C"/>
    <w:rsid w:val="0036291D"/>
    <w:rsid w:val="00363AF9"/>
    <w:rsid w:val="00365628"/>
    <w:rsid w:val="0037158B"/>
    <w:rsid w:val="0037686B"/>
    <w:rsid w:val="00380902"/>
    <w:rsid w:val="00383E89"/>
    <w:rsid w:val="00390B02"/>
    <w:rsid w:val="00395DC2"/>
    <w:rsid w:val="003A64AC"/>
    <w:rsid w:val="003A69DE"/>
    <w:rsid w:val="003D52D3"/>
    <w:rsid w:val="003E19C6"/>
    <w:rsid w:val="003E19D6"/>
    <w:rsid w:val="003F26CA"/>
    <w:rsid w:val="003F6CE9"/>
    <w:rsid w:val="00400D18"/>
    <w:rsid w:val="00403DB3"/>
    <w:rsid w:val="00411A90"/>
    <w:rsid w:val="00420CDB"/>
    <w:rsid w:val="00437DA7"/>
    <w:rsid w:val="004454EA"/>
    <w:rsid w:val="00446C34"/>
    <w:rsid w:val="00460A21"/>
    <w:rsid w:val="00492F94"/>
    <w:rsid w:val="004942B5"/>
    <w:rsid w:val="004A3DFC"/>
    <w:rsid w:val="004B1B17"/>
    <w:rsid w:val="004B472A"/>
    <w:rsid w:val="004C3517"/>
    <w:rsid w:val="004C68CC"/>
    <w:rsid w:val="004C70D1"/>
    <w:rsid w:val="004D6DFC"/>
    <w:rsid w:val="004F6225"/>
    <w:rsid w:val="005125E2"/>
    <w:rsid w:val="00514D97"/>
    <w:rsid w:val="00515D94"/>
    <w:rsid w:val="005345BF"/>
    <w:rsid w:val="00534812"/>
    <w:rsid w:val="00580459"/>
    <w:rsid w:val="00581F8D"/>
    <w:rsid w:val="005968BB"/>
    <w:rsid w:val="005A4DFC"/>
    <w:rsid w:val="005A70A1"/>
    <w:rsid w:val="005A71AA"/>
    <w:rsid w:val="005B288B"/>
    <w:rsid w:val="005C22C6"/>
    <w:rsid w:val="005C7400"/>
    <w:rsid w:val="005C79BE"/>
    <w:rsid w:val="00600C85"/>
    <w:rsid w:val="00601467"/>
    <w:rsid w:val="00601875"/>
    <w:rsid w:val="00605ED7"/>
    <w:rsid w:val="006130A8"/>
    <w:rsid w:val="00615E7C"/>
    <w:rsid w:val="00617A44"/>
    <w:rsid w:val="00620B83"/>
    <w:rsid w:val="0062364E"/>
    <w:rsid w:val="00626569"/>
    <w:rsid w:val="00630AAC"/>
    <w:rsid w:val="00636657"/>
    <w:rsid w:val="006502B4"/>
    <w:rsid w:val="00657119"/>
    <w:rsid w:val="0066359F"/>
    <w:rsid w:val="00674C13"/>
    <w:rsid w:val="00674C2D"/>
    <w:rsid w:val="006769DE"/>
    <w:rsid w:val="00681311"/>
    <w:rsid w:val="0069156F"/>
    <w:rsid w:val="00692475"/>
    <w:rsid w:val="006A0090"/>
    <w:rsid w:val="006A048D"/>
    <w:rsid w:val="006B71A0"/>
    <w:rsid w:val="006C23F8"/>
    <w:rsid w:val="006C490C"/>
    <w:rsid w:val="006D2B44"/>
    <w:rsid w:val="006D59A8"/>
    <w:rsid w:val="006D7DEC"/>
    <w:rsid w:val="006E14CB"/>
    <w:rsid w:val="006F1E2F"/>
    <w:rsid w:val="006F267A"/>
    <w:rsid w:val="006F3C4C"/>
    <w:rsid w:val="00700BA5"/>
    <w:rsid w:val="00701401"/>
    <w:rsid w:val="007145A6"/>
    <w:rsid w:val="007237E9"/>
    <w:rsid w:val="00726E5A"/>
    <w:rsid w:val="00734032"/>
    <w:rsid w:val="00750338"/>
    <w:rsid w:val="00770B89"/>
    <w:rsid w:val="00785E8D"/>
    <w:rsid w:val="00793EAD"/>
    <w:rsid w:val="007A6185"/>
    <w:rsid w:val="007E3935"/>
    <w:rsid w:val="00801EC0"/>
    <w:rsid w:val="008035FC"/>
    <w:rsid w:val="00817144"/>
    <w:rsid w:val="00817CF0"/>
    <w:rsid w:val="008222B1"/>
    <w:rsid w:val="0083285F"/>
    <w:rsid w:val="00837DD0"/>
    <w:rsid w:val="008464CA"/>
    <w:rsid w:val="00850894"/>
    <w:rsid w:val="00864380"/>
    <w:rsid w:val="00874D87"/>
    <w:rsid w:val="00882A52"/>
    <w:rsid w:val="008847C8"/>
    <w:rsid w:val="00887BBB"/>
    <w:rsid w:val="00892F38"/>
    <w:rsid w:val="00895359"/>
    <w:rsid w:val="008A0306"/>
    <w:rsid w:val="008A3664"/>
    <w:rsid w:val="008A68A8"/>
    <w:rsid w:val="008B0676"/>
    <w:rsid w:val="008B53D5"/>
    <w:rsid w:val="008D3ED8"/>
    <w:rsid w:val="008D60DB"/>
    <w:rsid w:val="00900FD6"/>
    <w:rsid w:val="00906B5C"/>
    <w:rsid w:val="009111D1"/>
    <w:rsid w:val="0091764F"/>
    <w:rsid w:val="0092166B"/>
    <w:rsid w:val="009276B8"/>
    <w:rsid w:val="0093157A"/>
    <w:rsid w:val="00946E09"/>
    <w:rsid w:val="00964B45"/>
    <w:rsid w:val="00970B49"/>
    <w:rsid w:val="00994524"/>
    <w:rsid w:val="00995C32"/>
    <w:rsid w:val="009A53D3"/>
    <w:rsid w:val="009B52F4"/>
    <w:rsid w:val="009B756A"/>
    <w:rsid w:val="009B7A00"/>
    <w:rsid w:val="009D0431"/>
    <w:rsid w:val="009D4640"/>
    <w:rsid w:val="009D51D9"/>
    <w:rsid w:val="009F0C8D"/>
    <w:rsid w:val="009F2278"/>
    <w:rsid w:val="00A07644"/>
    <w:rsid w:val="00A149DD"/>
    <w:rsid w:val="00A22896"/>
    <w:rsid w:val="00A44D2F"/>
    <w:rsid w:val="00A56EA3"/>
    <w:rsid w:val="00A650B6"/>
    <w:rsid w:val="00A72BCF"/>
    <w:rsid w:val="00A8090F"/>
    <w:rsid w:val="00AA2CFE"/>
    <w:rsid w:val="00AB4442"/>
    <w:rsid w:val="00AC6FAC"/>
    <w:rsid w:val="00AE0113"/>
    <w:rsid w:val="00AE7EA7"/>
    <w:rsid w:val="00B00AB0"/>
    <w:rsid w:val="00B0539D"/>
    <w:rsid w:val="00B057C6"/>
    <w:rsid w:val="00B1469F"/>
    <w:rsid w:val="00B27526"/>
    <w:rsid w:val="00B4130B"/>
    <w:rsid w:val="00B42344"/>
    <w:rsid w:val="00B51A95"/>
    <w:rsid w:val="00B60AA4"/>
    <w:rsid w:val="00B82612"/>
    <w:rsid w:val="00B8718A"/>
    <w:rsid w:val="00B9302A"/>
    <w:rsid w:val="00BA053C"/>
    <w:rsid w:val="00BA6889"/>
    <w:rsid w:val="00BB1815"/>
    <w:rsid w:val="00BB2285"/>
    <w:rsid w:val="00BB796C"/>
    <w:rsid w:val="00BC180D"/>
    <w:rsid w:val="00BC4365"/>
    <w:rsid w:val="00BD242B"/>
    <w:rsid w:val="00BD4602"/>
    <w:rsid w:val="00BE1417"/>
    <w:rsid w:val="00BE20DA"/>
    <w:rsid w:val="00BF0136"/>
    <w:rsid w:val="00C13DB4"/>
    <w:rsid w:val="00C30F98"/>
    <w:rsid w:val="00C36F8F"/>
    <w:rsid w:val="00C4116F"/>
    <w:rsid w:val="00C42745"/>
    <w:rsid w:val="00C46302"/>
    <w:rsid w:val="00C52139"/>
    <w:rsid w:val="00C5625C"/>
    <w:rsid w:val="00C6632F"/>
    <w:rsid w:val="00C72D1B"/>
    <w:rsid w:val="00C7337F"/>
    <w:rsid w:val="00C73BD8"/>
    <w:rsid w:val="00C77040"/>
    <w:rsid w:val="00C845A2"/>
    <w:rsid w:val="00C91A52"/>
    <w:rsid w:val="00CA5E28"/>
    <w:rsid w:val="00CB12C0"/>
    <w:rsid w:val="00CD0384"/>
    <w:rsid w:val="00CD1B44"/>
    <w:rsid w:val="00CD3310"/>
    <w:rsid w:val="00CE6E11"/>
    <w:rsid w:val="00CF25ED"/>
    <w:rsid w:val="00CF66A4"/>
    <w:rsid w:val="00CF7030"/>
    <w:rsid w:val="00D54D7D"/>
    <w:rsid w:val="00D90DA9"/>
    <w:rsid w:val="00DB0BAD"/>
    <w:rsid w:val="00DC2587"/>
    <w:rsid w:val="00DD3DED"/>
    <w:rsid w:val="00DD6A31"/>
    <w:rsid w:val="00DE51D1"/>
    <w:rsid w:val="00DF1E84"/>
    <w:rsid w:val="00DF45F9"/>
    <w:rsid w:val="00DF5476"/>
    <w:rsid w:val="00E13D15"/>
    <w:rsid w:val="00E14A8A"/>
    <w:rsid w:val="00E32332"/>
    <w:rsid w:val="00E50B48"/>
    <w:rsid w:val="00E564A4"/>
    <w:rsid w:val="00E64063"/>
    <w:rsid w:val="00E85C41"/>
    <w:rsid w:val="00E91192"/>
    <w:rsid w:val="00E92138"/>
    <w:rsid w:val="00E94916"/>
    <w:rsid w:val="00EA7820"/>
    <w:rsid w:val="00EB287D"/>
    <w:rsid w:val="00EB6A72"/>
    <w:rsid w:val="00ED1C1F"/>
    <w:rsid w:val="00ED1E0E"/>
    <w:rsid w:val="00EE79BC"/>
    <w:rsid w:val="00EF1935"/>
    <w:rsid w:val="00EF38CE"/>
    <w:rsid w:val="00F05704"/>
    <w:rsid w:val="00F066AA"/>
    <w:rsid w:val="00F159DB"/>
    <w:rsid w:val="00F167AA"/>
    <w:rsid w:val="00F17F3C"/>
    <w:rsid w:val="00F2492D"/>
    <w:rsid w:val="00F51F64"/>
    <w:rsid w:val="00F560AA"/>
    <w:rsid w:val="00F71B4C"/>
    <w:rsid w:val="00F77EFB"/>
    <w:rsid w:val="00F804CA"/>
    <w:rsid w:val="00F83846"/>
    <w:rsid w:val="00F866AC"/>
    <w:rsid w:val="00F9564C"/>
    <w:rsid w:val="00F96914"/>
    <w:rsid w:val="00F96BDA"/>
    <w:rsid w:val="00FA0106"/>
    <w:rsid w:val="00FA1F80"/>
    <w:rsid w:val="00FD3B9B"/>
    <w:rsid w:val="00FD56C7"/>
    <w:rsid w:val="00FE1E6D"/>
    <w:rsid w:val="00FE1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31E57"/>
  <w15:docId w15:val="{C74DADA8-1B6D-42CF-B02A-D4652F63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qFormat="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0"/>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5">
    <w:name w:val="Table Grid 1"/>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01875"/>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146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5625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qFormat/>
    <w:rsid w:val="00B8718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B52F4"/>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E1E6D"/>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652B"/>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72D1B"/>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SegoeUI">
    <w:name w:val="Văn bản nội dung + Segoe UI"/>
    <w:aliases w:val="6 pt"/>
    <w:rsid w:val="00F804CA"/>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af1">
    <w:name w:val="_"/>
    <w:rsid w:val="00601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33831">
      <w:bodyDiv w:val="1"/>
      <w:marLeft w:val="0"/>
      <w:marRight w:val="0"/>
      <w:marTop w:val="0"/>
      <w:marBottom w:val="0"/>
      <w:divBdr>
        <w:top w:val="none" w:sz="0" w:space="0" w:color="auto"/>
        <w:left w:val="none" w:sz="0" w:space="0" w:color="auto"/>
        <w:bottom w:val="none" w:sz="0" w:space="0" w:color="auto"/>
        <w:right w:val="none" w:sz="0" w:space="0" w:color="auto"/>
      </w:divBdr>
    </w:div>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155994992">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372776931">
      <w:bodyDiv w:val="1"/>
      <w:marLeft w:val="0"/>
      <w:marRight w:val="0"/>
      <w:marTop w:val="0"/>
      <w:marBottom w:val="0"/>
      <w:divBdr>
        <w:top w:val="none" w:sz="0" w:space="0" w:color="auto"/>
        <w:left w:val="none" w:sz="0" w:space="0" w:color="auto"/>
        <w:bottom w:val="none" w:sz="0" w:space="0" w:color="auto"/>
        <w:right w:val="none" w:sz="0" w:space="0" w:color="auto"/>
      </w:divBdr>
    </w:div>
    <w:div w:id="379715600">
      <w:bodyDiv w:val="1"/>
      <w:marLeft w:val="0"/>
      <w:marRight w:val="0"/>
      <w:marTop w:val="0"/>
      <w:marBottom w:val="0"/>
      <w:divBdr>
        <w:top w:val="none" w:sz="0" w:space="0" w:color="auto"/>
        <w:left w:val="none" w:sz="0" w:space="0" w:color="auto"/>
        <w:bottom w:val="none" w:sz="0" w:space="0" w:color="auto"/>
        <w:right w:val="none" w:sz="0" w:space="0" w:color="auto"/>
      </w:divBdr>
    </w:div>
    <w:div w:id="424345929">
      <w:bodyDiv w:val="1"/>
      <w:marLeft w:val="0"/>
      <w:marRight w:val="0"/>
      <w:marTop w:val="0"/>
      <w:marBottom w:val="0"/>
      <w:divBdr>
        <w:top w:val="none" w:sz="0" w:space="0" w:color="auto"/>
        <w:left w:val="none" w:sz="0" w:space="0" w:color="auto"/>
        <w:bottom w:val="none" w:sz="0" w:space="0" w:color="auto"/>
        <w:right w:val="none" w:sz="0" w:space="0" w:color="auto"/>
      </w:divBdr>
    </w:div>
    <w:div w:id="466238490">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09769715">
      <w:bodyDiv w:val="1"/>
      <w:marLeft w:val="0"/>
      <w:marRight w:val="0"/>
      <w:marTop w:val="0"/>
      <w:marBottom w:val="0"/>
      <w:divBdr>
        <w:top w:val="none" w:sz="0" w:space="0" w:color="auto"/>
        <w:left w:val="none" w:sz="0" w:space="0" w:color="auto"/>
        <w:bottom w:val="none" w:sz="0" w:space="0" w:color="auto"/>
        <w:right w:val="none" w:sz="0" w:space="0" w:color="auto"/>
      </w:divBdr>
    </w:div>
    <w:div w:id="717358195">
      <w:bodyDiv w:val="1"/>
      <w:marLeft w:val="0"/>
      <w:marRight w:val="0"/>
      <w:marTop w:val="0"/>
      <w:marBottom w:val="0"/>
      <w:divBdr>
        <w:top w:val="none" w:sz="0" w:space="0" w:color="auto"/>
        <w:left w:val="none" w:sz="0" w:space="0" w:color="auto"/>
        <w:bottom w:val="none" w:sz="0" w:space="0" w:color="auto"/>
        <w:right w:val="none" w:sz="0" w:space="0" w:color="auto"/>
      </w:divBdr>
    </w:div>
    <w:div w:id="734623989">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903682628">
      <w:bodyDiv w:val="1"/>
      <w:marLeft w:val="0"/>
      <w:marRight w:val="0"/>
      <w:marTop w:val="0"/>
      <w:marBottom w:val="0"/>
      <w:divBdr>
        <w:top w:val="none" w:sz="0" w:space="0" w:color="auto"/>
        <w:left w:val="none" w:sz="0" w:space="0" w:color="auto"/>
        <w:bottom w:val="none" w:sz="0" w:space="0" w:color="auto"/>
        <w:right w:val="none" w:sz="0" w:space="0" w:color="auto"/>
      </w:divBdr>
    </w:div>
    <w:div w:id="1004429544">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120806879">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326858010">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60248064">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13897159">
      <w:bodyDiv w:val="1"/>
      <w:marLeft w:val="0"/>
      <w:marRight w:val="0"/>
      <w:marTop w:val="0"/>
      <w:marBottom w:val="0"/>
      <w:divBdr>
        <w:top w:val="none" w:sz="0" w:space="0" w:color="auto"/>
        <w:left w:val="none" w:sz="0" w:space="0" w:color="auto"/>
        <w:bottom w:val="none" w:sz="0" w:space="0" w:color="auto"/>
        <w:right w:val="none" w:sz="0" w:space="0" w:color="auto"/>
      </w:divBdr>
    </w:div>
    <w:div w:id="1657876580">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806006399">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5492864">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 w:id="2138797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image" Target="media/image7.png"/><Relationship Id="rId170" Type="http://schemas.openxmlformats.org/officeDocument/2006/relationships/hyperlink" Target="https://blogtailieu.com/" TargetMode="External"/><Relationship Id="rId191" Type="http://schemas.openxmlformats.org/officeDocument/2006/relationships/hyperlink" Target="https://blogtailieu.com/" TargetMode="External"/><Relationship Id="rId205"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65" Type="http://schemas.openxmlformats.org/officeDocument/2006/relationships/hyperlink" Target="https://blogtailieu.com/" TargetMode="External"/><Relationship Id="rId181" Type="http://schemas.openxmlformats.org/officeDocument/2006/relationships/hyperlink" Target="https://blogtailieu.com/" TargetMode="External"/><Relationship Id="rId186" Type="http://schemas.openxmlformats.org/officeDocument/2006/relationships/hyperlink" Target="https://blogtailieu.com/" TargetMode="External"/><Relationship Id="rId216" Type="http://schemas.openxmlformats.org/officeDocument/2006/relationships/footer" Target="footer1.xml"/><Relationship Id="rId211"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55" Type="http://schemas.openxmlformats.org/officeDocument/2006/relationships/hyperlink" Target="https://blogtailieu.com/" TargetMode="External"/><Relationship Id="rId171" Type="http://schemas.openxmlformats.org/officeDocument/2006/relationships/hyperlink" Target="https://blogtailieu.com/" TargetMode="External"/><Relationship Id="rId176" Type="http://schemas.openxmlformats.org/officeDocument/2006/relationships/hyperlink" Target="https://blogtailieu.com/" TargetMode="External"/><Relationship Id="rId192" Type="http://schemas.openxmlformats.org/officeDocument/2006/relationships/image" Target="media/image11.png"/><Relationship Id="rId197" Type="http://schemas.openxmlformats.org/officeDocument/2006/relationships/hyperlink" Target="https://blogtailieu.com/" TargetMode="External"/><Relationship Id="rId206" Type="http://schemas.openxmlformats.org/officeDocument/2006/relationships/hyperlink" Target="https://blogtailieu.com/" TargetMode="External"/><Relationship Id="rId201"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61" Type="http://schemas.openxmlformats.org/officeDocument/2006/relationships/hyperlink" Target="https://blogtailieu.com/" TargetMode="External"/><Relationship Id="rId166" Type="http://schemas.openxmlformats.org/officeDocument/2006/relationships/hyperlink" Target="https://blogtailieu.com/" TargetMode="External"/><Relationship Id="rId182" Type="http://schemas.openxmlformats.org/officeDocument/2006/relationships/hyperlink" Target="https://blogtailieu.com/" TargetMode="External"/><Relationship Id="rId187" Type="http://schemas.openxmlformats.org/officeDocument/2006/relationships/hyperlink" Target="https://blogtailieu.com/" TargetMode="External"/><Relationship Id="rId21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image" Target="media/image2.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image" Target="media/image9.png"/><Relationship Id="rId198"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hyperlink" Target="https://blogtailieu.com/" TargetMode="External"/><Relationship Id="rId202" Type="http://schemas.openxmlformats.org/officeDocument/2006/relationships/hyperlink" Target="https://blogtailieu.com/" TargetMode="External"/><Relationship Id="rId207"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13" Type="http://schemas.openxmlformats.org/officeDocument/2006/relationships/image" Target="media/image13.pn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image" Target="media/image1.png"/><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image" Target="media/image4.png"/><Relationship Id="rId157" Type="http://schemas.openxmlformats.org/officeDocument/2006/relationships/hyperlink" Target="https://blogtailieu.com/" TargetMode="External"/><Relationship Id="rId178" Type="http://schemas.openxmlformats.org/officeDocument/2006/relationships/image" Target="media/image10.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4" Type="http://schemas.openxmlformats.org/officeDocument/2006/relationships/hyperlink" Target="https://blogtailieu.com/" TargetMode="External"/><Relationship Id="rId199" Type="http://schemas.openxmlformats.org/officeDocument/2006/relationships/hyperlink" Target="https://blogtailieu.com/" TargetMode="External"/><Relationship Id="rId203" Type="http://schemas.openxmlformats.org/officeDocument/2006/relationships/hyperlink" Target="https://blogtailieu.com/" TargetMode="External"/><Relationship Id="rId208"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image" Target="media/image8.png"/><Relationship Id="rId184" Type="http://schemas.openxmlformats.org/officeDocument/2006/relationships/hyperlink" Target="https://blogtailieu.com/" TargetMode="External"/><Relationship Id="rId189" Type="http://schemas.openxmlformats.org/officeDocument/2006/relationships/hyperlink" Target="https://blogtailieu.com/"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blogtailieu.com/" TargetMode="Externa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image" Target="media/image3.png"/><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hyperlink" Target="https://blogtailieu.com/" TargetMode="External"/><Relationship Id="rId195" Type="http://schemas.openxmlformats.org/officeDocument/2006/relationships/hyperlink" Target="https://blogtailieu.com/" TargetMode="External"/><Relationship Id="rId209" Type="http://schemas.openxmlformats.org/officeDocument/2006/relationships/hyperlink" Target="https://blogtailieu.com/" TargetMode="External"/><Relationship Id="rId190" Type="http://schemas.openxmlformats.org/officeDocument/2006/relationships/hyperlink" Target="https://blogtailieu.com/" TargetMode="External"/><Relationship Id="rId204"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image" Target="media/image5.png"/><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80" Type="http://schemas.openxmlformats.org/officeDocument/2006/relationships/hyperlink" Target="https://blogtailieu.com/" TargetMode="External"/><Relationship Id="rId210" Type="http://schemas.openxmlformats.org/officeDocument/2006/relationships/hyperlink" Target="https://blogtailieu.com/" TargetMode="External"/><Relationship Id="rId215" Type="http://schemas.openxmlformats.org/officeDocument/2006/relationships/header" Target="header1.xm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hyperlink" Target="https://blogtailieu.com/" TargetMode="External"/><Relationship Id="rId196" Type="http://schemas.openxmlformats.org/officeDocument/2006/relationships/hyperlink" Target="https://blogtailieu.com/" TargetMode="External"/><Relationship Id="rId200" Type="http://schemas.openxmlformats.org/officeDocument/2006/relationships/hyperlink" Target="https://blogtailieu.com/" TargetMode="External"/><Relationship Id="rId16"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DB848-E024-4160-A7C2-107E2222E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50</Pages>
  <Words>14002</Words>
  <Characters>79813</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dcterms:created xsi:type="dcterms:W3CDTF">2023-10-26T13:12:00Z</dcterms:created>
  <dcterms:modified xsi:type="dcterms:W3CDTF">2024-12-15T13:39:00Z</dcterms:modified>
</cp:coreProperties>
</file>