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A4FEA" w14:textId="77777777" w:rsidR="00A149DD" w:rsidRPr="004D7374" w:rsidRDefault="00A149DD" w:rsidP="00A72930">
      <w:pPr>
        <w:spacing w:line="288" w:lineRule="auto"/>
        <w:ind w:left="720" w:hanging="720"/>
        <w:jc w:val="center"/>
        <w:rPr>
          <w:b/>
          <w:bCs/>
          <w:sz w:val="32"/>
          <w:szCs w:val="32"/>
          <w:u w:val="single"/>
        </w:rPr>
      </w:pPr>
      <w:r w:rsidRPr="004D7374">
        <w:rPr>
          <w:b/>
          <w:bCs/>
          <w:sz w:val="32"/>
          <w:szCs w:val="32"/>
          <w:u w:val="single"/>
        </w:rPr>
        <w:t>TUẦN 9</w:t>
      </w:r>
    </w:p>
    <w:p w14:paraId="2F3FECB5" w14:textId="77777777" w:rsidR="004369F8" w:rsidRDefault="004369F8" w:rsidP="00A72930">
      <w:pPr>
        <w:spacing w:line="288" w:lineRule="auto"/>
        <w:ind w:left="720" w:hanging="720"/>
        <w:jc w:val="center"/>
        <w:rPr>
          <w:b/>
          <w:bCs/>
          <w:sz w:val="26"/>
          <w:szCs w:val="26"/>
        </w:rPr>
      </w:pPr>
    </w:p>
    <w:p w14:paraId="14486DDC" w14:textId="14DE4D15" w:rsidR="00A72930" w:rsidRPr="007F3ADC" w:rsidRDefault="00A72930" w:rsidP="00A72930">
      <w:pPr>
        <w:spacing w:line="288" w:lineRule="auto"/>
        <w:ind w:left="720" w:hanging="720"/>
        <w:jc w:val="center"/>
        <w:rPr>
          <w:b/>
          <w:bCs/>
          <w:sz w:val="26"/>
          <w:szCs w:val="26"/>
        </w:rPr>
      </w:pPr>
      <w:r w:rsidRPr="007F3ADC">
        <w:rPr>
          <w:b/>
          <w:bCs/>
          <w:sz w:val="26"/>
          <w:szCs w:val="26"/>
        </w:rPr>
        <w:t xml:space="preserve">Thứ </w:t>
      </w:r>
      <w:r w:rsidR="004D7374">
        <w:rPr>
          <w:b/>
          <w:bCs/>
          <w:sz w:val="26"/>
          <w:szCs w:val="26"/>
        </w:rPr>
        <w:t>hai ngày 4 tháng 11 năm 2024</w:t>
      </w:r>
    </w:p>
    <w:p w14:paraId="14279B51" w14:textId="22CA602D" w:rsidR="004369F8" w:rsidRDefault="004369F8" w:rsidP="00A72930">
      <w:pPr>
        <w:spacing w:line="288" w:lineRule="auto"/>
        <w:ind w:left="720" w:hanging="720"/>
        <w:rPr>
          <w:b/>
          <w:bCs/>
          <w:sz w:val="26"/>
          <w:szCs w:val="26"/>
        </w:rPr>
      </w:pPr>
      <w:r>
        <w:rPr>
          <w:b/>
          <w:bCs/>
          <w:sz w:val="26"/>
          <w:szCs w:val="26"/>
        </w:rPr>
        <w:t>Buổi s</w:t>
      </w:r>
      <w:r w:rsidR="00A72930" w:rsidRPr="007F3ADC">
        <w:rPr>
          <w:b/>
          <w:bCs/>
          <w:sz w:val="26"/>
          <w:szCs w:val="26"/>
        </w:rPr>
        <w:t xml:space="preserve">áng                                            </w:t>
      </w:r>
    </w:p>
    <w:p w14:paraId="39AB4256" w14:textId="11EABC44" w:rsidR="00A72930" w:rsidRPr="007F3ADC" w:rsidRDefault="00A72930" w:rsidP="004369F8">
      <w:pPr>
        <w:spacing w:line="288" w:lineRule="auto"/>
        <w:ind w:left="720" w:hanging="720"/>
        <w:jc w:val="center"/>
        <w:rPr>
          <w:b/>
          <w:bCs/>
          <w:sz w:val="26"/>
          <w:szCs w:val="26"/>
        </w:rPr>
      </w:pPr>
      <w:r w:rsidRPr="007F3ADC">
        <w:rPr>
          <w:b/>
          <w:bCs/>
          <w:sz w:val="26"/>
          <w:szCs w:val="26"/>
        </w:rPr>
        <w:t>SINH HOẠT DƯỚI CỜ</w:t>
      </w:r>
    </w:p>
    <w:p w14:paraId="3136D227" w14:textId="12824477" w:rsidR="00A149DD" w:rsidRPr="0069552F" w:rsidRDefault="00A72930" w:rsidP="0069552F">
      <w:pPr>
        <w:spacing w:line="288" w:lineRule="auto"/>
        <w:ind w:left="720" w:hanging="720"/>
        <w:jc w:val="center"/>
        <w:rPr>
          <w:b/>
          <w:bCs/>
          <w:sz w:val="26"/>
          <w:szCs w:val="26"/>
        </w:rPr>
      </w:pPr>
      <w:r w:rsidRPr="007F3ADC">
        <w:rPr>
          <w:b/>
          <w:bCs/>
          <w:sz w:val="26"/>
          <w:szCs w:val="26"/>
        </w:rPr>
        <w:t>...................................................................</w:t>
      </w:r>
    </w:p>
    <w:p w14:paraId="284A6064" w14:textId="77777777" w:rsidR="0069552F" w:rsidRPr="007F3ADC" w:rsidRDefault="0069552F" w:rsidP="0069552F">
      <w:pPr>
        <w:spacing w:line="288" w:lineRule="auto"/>
        <w:ind w:left="720" w:hanging="720"/>
        <w:jc w:val="center"/>
        <w:rPr>
          <w:b/>
          <w:bCs/>
          <w:sz w:val="26"/>
          <w:szCs w:val="26"/>
          <w:u w:val="single"/>
        </w:rPr>
      </w:pPr>
      <w:r w:rsidRPr="007F3ADC">
        <w:rPr>
          <w:b/>
          <w:bCs/>
          <w:sz w:val="26"/>
          <w:szCs w:val="26"/>
          <w:u w:val="single"/>
        </w:rPr>
        <w:t>TIẾNG VIỆT</w:t>
      </w:r>
    </w:p>
    <w:p w14:paraId="48609DE4" w14:textId="58FA2ECB" w:rsidR="0069552F" w:rsidRPr="007F3ADC" w:rsidRDefault="003278DB" w:rsidP="0069552F">
      <w:pPr>
        <w:spacing w:line="288" w:lineRule="auto"/>
        <w:ind w:left="720" w:hanging="720"/>
        <w:jc w:val="center"/>
        <w:rPr>
          <w:b/>
          <w:bCs/>
          <w:sz w:val="26"/>
          <w:szCs w:val="26"/>
        </w:rPr>
      </w:pPr>
      <w:r>
        <w:rPr>
          <w:b/>
          <w:bCs/>
          <w:sz w:val="26"/>
          <w:szCs w:val="26"/>
        </w:rPr>
        <w:t>ÔN TẬP GIỮA HỌC KÌ I ( TIẾT 1 +</w:t>
      </w:r>
      <w:r w:rsidR="0069552F" w:rsidRPr="007F3ADC">
        <w:rPr>
          <w:b/>
          <w:bCs/>
          <w:sz w:val="26"/>
          <w:szCs w:val="26"/>
        </w:rPr>
        <w:t xml:space="preserve"> 2)</w:t>
      </w:r>
    </w:p>
    <w:p w14:paraId="3D960B32" w14:textId="77777777" w:rsidR="0069552F" w:rsidRPr="007F3ADC" w:rsidRDefault="0069552F" w:rsidP="0069552F">
      <w:pPr>
        <w:spacing w:line="288" w:lineRule="auto"/>
        <w:ind w:firstLine="360"/>
        <w:rPr>
          <w:b/>
          <w:bCs/>
          <w:sz w:val="26"/>
          <w:szCs w:val="26"/>
          <w:u w:val="single"/>
        </w:rPr>
      </w:pPr>
      <w:r w:rsidRPr="007F3ADC">
        <w:rPr>
          <w:b/>
          <w:bCs/>
          <w:sz w:val="26"/>
          <w:szCs w:val="26"/>
          <w:u w:val="single"/>
        </w:rPr>
        <w:t>I. YÊU CẦU CẦN ĐẠT:</w:t>
      </w:r>
    </w:p>
    <w:p w14:paraId="40384F10" w14:textId="77777777" w:rsidR="0069552F" w:rsidRPr="007F3ADC" w:rsidRDefault="0069552F" w:rsidP="0069552F">
      <w:pPr>
        <w:spacing w:line="288" w:lineRule="auto"/>
        <w:ind w:firstLine="360"/>
        <w:jc w:val="both"/>
        <w:rPr>
          <w:b/>
          <w:sz w:val="26"/>
          <w:szCs w:val="26"/>
        </w:rPr>
      </w:pPr>
      <w:r w:rsidRPr="007F3ADC">
        <w:rPr>
          <w:b/>
          <w:sz w:val="26"/>
          <w:szCs w:val="26"/>
        </w:rPr>
        <w:t>1. Năng lực đặc thù.</w:t>
      </w:r>
    </w:p>
    <w:p w14:paraId="4B3DE0BE" w14:textId="77777777" w:rsidR="0069552F" w:rsidRPr="007F3ADC" w:rsidRDefault="0069552F" w:rsidP="0069552F">
      <w:pPr>
        <w:spacing w:line="288" w:lineRule="auto"/>
        <w:ind w:firstLine="360"/>
        <w:jc w:val="both"/>
        <w:rPr>
          <w:sz w:val="26"/>
          <w:szCs w:val="26"/>
        </w:rPr>
      </w:pPr>
      <w:r w:rsidRPr="007F3ADC">
        <w:rPr>
          <w:sz w:val="26"/>
          <w:szCs w:val="26"/>
        </w:rPr>
        <w:t>- Đọc đúng và bước đầu biết đọc diễn cảm những câu chuyện, bài thơ đã học từ đầu học kì; tốc độ đọc 70-80 tiếng/phút. Biết nghỉ hơi ở chỗ có dấu câu hay chỗ ngắt nhịp thơ.</w:t>
      </w:r>
    </w:p>
    <w:p w14:paraId="1FE3C140" w14:textId="77777777" w:rsidR="0069552F" w:rsidRPr="007F3ADC" w:rsidRDefault="0069552F" w:rsidP="0069552F">
      <w:pPr>
        <w:spacing w:line="288" w:lineRule="auto"/>
        <w:ind w:firstLine="360"/>
        <w:jc w:val="both"/>
        <w:rPr>
          <w:sz w:val="26"/>
          <w:szCs w:val="26"/>
        </w:rPr>
      </w:pPr>
      <w:r w:rsidRPr="007F3ADC">
        <w:rPr>
          <w:sz w:val="26"/>
          <w:szCs w:val="26"/>
        </w:rPr>
        <w:t>- Đọc theo ngữ điệu phù hợp với vai được phân trong những đoạn đối thoại có hai hoặc ba nhân vật. Nhận biết được chi tiết và nội dung chính trong các bài đọc. Hiểu được nội dung hàm ẩn của văn bản với những suy luận đơn giản.</w:t>
      </w:r>
    </w:p>
    <w:p w14:paraId="7F79811F" w14:textId="77777777" w:rsidR="0069552F" w:rsidRPr="007F3ADC" w:rsidRDefault="0069552F" w:rsidP="0069552F">
      <w:pPr>
        <w:spacing w:line="288" w:lineRule="auto"/>
        <w:ind w:firstLine="360"/>
        <w:jc w:val="both"/>
        <w:rPr>
          <w:sz w:val="26"/>
          <w:szCs w:val="26"/>
        </w:rPr>
      </w:pPr>
      <w:r w:rsidRPr="007F3ADC">
        <w:rPr>
          <w:sz w:val="26"/>
          <w:szCs w:val="26"/>
        </w:rPr>
        <w:t xml:space="preserve">- Tìm được các từ ngữ chỉ sự vật, hoạt động, tính chất (theo trường nghĩa </w:t>
      </w:r>
      <w:r w:rsidRPr="007F3ADC">
        <w:rPr>
          <w:i/>
          <w:sz w:val="26"/>
          <w:szCs w:val="26"/>
        </w:rPr>
        <w:t xml:space="preserve">Nhà trường </w:t>
      </w:r>
      <w:r w:rsidRPr="007F3ADC">
        <w:rPr>
          <w:sz w:val="26"/>
          <w:szCs w:val="26"/>
        </w:rPr>
        <w:t>) phân biệt được câu kể, câu cảm và câu hỏi, biết cách dùng đúng các dấu câu: dấu chấm, dấu chấm hỏi, dấu chấm than.</w:t>
      </w:r>
    </w:p>
    <w:p w14:paraId="735B9066" w14:textId="77777777" w:rsidR="0069552F" w:rsidRPr="007F3ADC" w:rsidRDefault="0069552F" w:rsidP="0069552F">
      <w:pPr>
        <w:spacing w:line="288" w:lineRule="auto"/>
        <w:ind w:firstLine="360"/>
        <w:jc w:val="both"/>
        <w:rPr>
          <w:sz w:val="26"/>
          <w:szCs w:val="26"/>
        </w:rPr>
      </w:pPr>
      <w:r w:rsidRPr="007F3ADC">
        <w:rPr>
          <w:sz w:val="26"/>
          <w:szCs w:val="26"/>
        </w:rPr>
        <w:t>- Phát triển năng lực ngôn ngữ.</w:t>
      </w:r>
    </w:p>
    <w:p w14:paraId="1ABF88ED" w14:textId="77777777" w:rsidR="0069552F" w:rsidRPr="007F3ADC" w:rsidRDefault="0069552F" w:rsidP="0069552F">
      <w:pPr>
        <w:spacing w:before="120" w:line="288" w:lineRule="auto"/>
        <w:ind w:firstLine="360"/>
        <w:jc w:val="both"/>
        <w:rPr>
          <w:b/>
          <w:sz w:val="26"/>
          <w:szCs w:val="26"/>
        </w:rPr>
      </w:pPr>
      <w:r w:rsidRPr="007F3ADC">
        <w:rPr>
          <w:b/>
          <w:sz w:val="26"/>
          <w:szCs w:val="26"/>
        </w:rPr>
        <w:t>2. Năng lực chung.</w:t>
      </w:r>
    </w:p>
    <w:p w14:paraId="40F4A6EB" w14:textId="77777777" w:rsidR="0069552F" w:rsidRPr="007F3ADC" w:rsidRDefault="0069552F" w:rsidP="0069552F">
      <w:pPr>
        <w:spacing w:line="288" w:lineRule="auto"/>
        <w:ind w:firstLine="360"/>
        <w:jc w:val="both"/>
        <w:rPr>
          <w:sz w:val="26"/>
          <w:szCs w:val="26"/>
        </w:rPr>
      </w:pPr>
      <w:r w:rsidRPr="007F3ADC">
        <w:rPr>
          <w:sz w:val="26"/>
          <w:szCs w:val="26"/>
        </w:rPr>
        <w:t>- Năng lực tự chủ, tự học: lắng nghe, đọc bài và trả lời các câu hỏi. Nêu được nội dung bài.</w:t>
      </w:r>
    </w:p>
    <w:p w14:paraId="04B44F67" w14:textId="77777777" w:rsidR="0069552F" w:rsidRPr="007F3ADC" w:rsidRDefault="0069552F" w:rsidP="0069552F">
      <w:pPr>
        <w:spacing w:line="288" w:lineRule="auto"/>
        <w:ind w:firstLine="360"/>
        <w:jc w:val="both"/>
        <w:rPr>
          <w:sz w:val="26"/>
          <w:szCs w:val="26"/>
        </w:rPr>
      </w:pPr>
      <w:r w:rsidRPr="007F3ADC">
        <w:rPr>
          <w:sz w:val="26"/>
          <w:szCs w:val="26"/>
        </w:rPr>
        <w:t>- Năng lực giải quyết vấn đề và sáng tạo: tham gia trò chơi, vận dụng.</w:t>
      </w:r>
    </w:p>
    <w:p w14:paraId="1456E794" w14:textId="77777777" w:rsidR="0069552F" w:rsidRPr="007F3ADC" w:rsidRDefault="0069552F" w:rsidP="0069552F">
      <w:pPr>
        <w:spacing w:line="288" w:lineRule="auto"/>
        <w:ind w:firstLine="360"/>
        <w:jc w:val="both"/>
        <w:rPr>
          <w:sz w:val="26"/>
          <w:szCs w:val="26"/>
        </w:rPr>
      </w:pPr>
      <w:r w:rsidRPr="007F3ADC">
        <w:rPr>
          <w:sz w:val="26"/>
          <w:szCs w:val="26"/>
        </w:rPr>
        <w:t>- Năng lực giao tiếp và hợp tác: tham gia đọc trong nhóm.</w:t>
      </w:r>
    </w:p>
    <w:p w14:paraId="64FEE557" w14:textId="77777777" w:rsidR="0069552F" w:rsidRPr="007F3ADC" w:rsidRDefault="0069552F" w:rsidP="0069552F">
      <w:pPr>
        <w:spacing w:before="120" w:line="288" w:lineRule="auto"/>
        <w:ind w:firstLine="360"/>
        <w:jc w:val="both"/>
        <w:rPr>
          <w:b/>
          <w:sz w:val="26"/>
          <w:szCs w:val="26"/>
        </w:rPr>
      </w:pPr>
      <w:r w:rsidRPr="007F3ADC">
        <w:rPr>
          <w:b/>
          <w:sz w:val="26"/>
          <w:szCs w:val="26"/>
        </w:rPr>
        <w:t>3. Phẩm chất.</w:t>
      </w:r>
    </w:p>
    <w:p w14:paraId="21B12CE0" w14:textId="77777777" w:rsidR="0069552F" w:rsidRPr="007F3ADC" w:rsidRDefault="0069552F" w:rsidP="0069552F">
      <w:pPr>
        <w:spacing w:line="288" w:lineRule="auto"/>
        <w:ind w:firstLine="360"/>
        <w:jc w:val="both"/>
        <w:rPr>
          <w:sz w:val="26"/>
          <w:szCs w:val="26"/>
        </w:rPr>
      </w:pPr>
      <w:r w:rsidRPr="007F3ADC">
        <w:rPr>
          <w:sz w:val="26"/>
          <w:szCs w:val="26"/>
        </w:rPr>
        <w:t>- Phẩm chất yêu nước: Biết yêu cảnh đẹp, quê hương qua bài tập đọc.</w:t>
      </w:r>
    </w:p>
    <w:p w14:paraId="251340ED" w14:textId="77777777" w:rsidR="0069552F" w:rsidRPr="007F3ADC" w:rsidRDefault="0069552F" w:rsidP="0069552F">
      <w:pPr>
        <w:spacing w:line="288" w:lineRule="auto"/>
        <w:ind w:firstLine="360"/>
        <w:jc w:val="both"/>
        <w:rPr>
          <w:sz w:val="26"/>
          <w:szCs w:val="26"/>
        </w:rPr>
      </w:pPr>
      <w:r w:rsidRPr="007F3ADC">
        <w:rPr>
          <w:sz w:val="26"/>
          <w:szCs w:val="26"/>
        </w:rPr>
        <w:t>- Phẩm chất nhân ái: Biết yêu quý bạn bè qua câu chuyện.</w:t>
      </w:r>
    </w:p>
    <w:p w14:paraId="6EAE9CBC" w14:textId="77777777" w:rsidR="0069552F" w:rsidRPr="007F3ADC" w:rsidRDefault="0069552F" w:rsidP="0069552F">
      <w:pPr>
        <w:spacing w:line="288" w:lineRule="auto"/>
        <w:ind w:firstLine="360"/>
        <w:jc w:val="both"/>
        <w:rPr>
          <w:sz w:val="26"/>
          <w:szCs w:val="26"/>
        </w:rPr>
      </w:pPr>
      <w:r w:rsidRPr="007F3ADC">
        <w:rPr>
          <w:sz w:val="26"/>
          <w:szCs w:val="26"/>
        </w:rPr>
        <w:t>- Phẩm chất chăm chỉ: Chăm chỉ đọc bài, trả lời câu hỏi.</w:t>
      </w:r>
    </w:p>
    <w:p w14:paraId="3BBFD3EE" w14:textId="77777777" w:rsidR="0069552F" w:rsidRPr="007F3ADC" w:rsidRDefault="0069552F" w:rsidP="0069552F">
      <w:pPr>
        <w:spacing w:line="288" w:lineRule="auto"/>
        <w:ind w:firstLine="360"/>
        <w:jc w:val="both"/>
        <w:rPr>
          <w:sz w:val="26"/>
          <w:szCs w:val="26"/>
        </w:rPr>
      </w:pPr>
      <w:r w:rsidRPr="007F3ADC">
        <w:rPr>
          <w:sz w:val="26"/>
          <w:szCs w:val="26"/>
        </w:rPr>
        <w:t>- Phẩm chất trách nhiệm: Giữ trật tự, học tập nghiêm túc.</w:t>
      </w:r>
    </w:p>
    <w:p w14:paraId="49322036" w14:textId="77777777" w:rsidR="0069552F" w:rsidRPr="007F3ADC" w:rsidRDefault="0069552F" w:rsidP="0069552F">
      <w:pPr>
        <w:spacing w:before="120" w:line="288" w:lineRule="auto"/>
        <w:ind w:firstLine="360"/>
        <w:jc w:val="both"/>
        <w:rPr>
          <w:b/>
          <w:sz w:val="26"/>
          <w:szCs w:val="26"/>
        </w:rPr>
      </w:pPr>
      <w:r w:rsidRPr="007F3ADC">
        <w:rPr>
          <w:b/>
          <w:sz w:val="26"/>
          <w:szCs w:val="26"/>
        </w:rPr>
        <w:t xml:space="preserve">II. ĐỒ DÙNG DẠY HỌC </w:t>
      </w:r>
    </w:p>
    <w:p w14:paraId="230A8DC9" w14:textId="77777777" w:rsidR="0069552F" w:rsidRPr="007F3ADC" w:rsidRDefault="0069552F" w:rsidP="0069552F">
      <w:pPr>
        <w:spacing w:line="288" w:lineRule="auto"/>
        <w:ind w:firstLine="360"/>
        <w:jc w:val="both"/>
        <w:rPr>
          <w:sz w:val="26"/>
          <w:szCs w:val="26"/>
        </w:rPr>
      </w:pPr>
      <w:r w:rsidRPr="007F3ADC">
        <w:rPr>
          <w:sz w:val="26"/>
          <w:szCs w:val="26"/>
        </w:rPr>
        <w:t>- Kế hoạch bài dạy, bài giảng Power point.</w:t>
      </w:r>
    </w:p>
    <w:p w14:paraId="66EE2D83" w14:textId="77777777" w:rsidR="0069552F" w:rsidRPr="007F3ADC" w:rsidRDefault="0069552F" w:rsidP="0069552F">
      <w:pPr>
        <w:spacing w:line="288" w:lineRule="auto"/>
        <w:ind w:firstLine="360"/>
        <w:jc w:val="both"/>
        <w:rPr>
          <w:sz w:val="26"/>
          <w:szCs w:val="26"/>
        </w:rPr>
      </w:pPr>
      <w:r w:rsidRPr="007F3ADC">
        <w:rPr>
          <w:sz w:val="26"/>
          <w:szCs w:val="26"/>
        </w:rPr>
        <w:t>- SGK và các thiết bị, học liệu phục vụ cho tiết dạy.</w:t>
      </w:r>
    </w:p>
    <w:p w14:paraId="5A54DE18" w14:textId="77777777" w:rsidR="0069552F" w:rsidRPr="007F3ADC" w:rsidRDefault="0069552F" w:rsidP="0069552F">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9552F" w:rsidRPr="007F3ADC" w14:paraId="47E9BBE8" w14:textId="77777777" w:rsidTr="00482AA0">
        <w:tc>
          <w:tcPr>
            <w:tcW w:w="5862" w:type="dxa"/>
            <w:tcBorders>
              <w:bottom w:val="dashed" w:sz="4" w:space="0" w:color="auto"/>
            </w:tcBorders>
          </w:tcPr>
          <w:p w14:paraId="04D920F4" w14:textId="77777777" w:rsidR="0069552F" w:rsidRPr="007F3ADC" w:rsidRDefault="0069552F" w:rsidP="00482AA0">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18D1E924" w14:textId="77777777" w:rsidR="0069552F" w:rsidRPr="007F3ADC" w:rsidRDefault="0069552F" w:rsidP="00482AA0">
            <w:pPr>
              <w:spacing w:line="288" w:lineRule="auto"/>
              <w:jc w:val="center"/>
              <w:rPr>
                <w:b/>
                <w:sz w:val="26"/>
                <w:szCs w:val="26"/>
              </w:rPr>
            </w:pPr>
            <w:r w:rsidRPr="007F3ADC">
              <w:rPr>
                <w:b/>
                <w:sz w:val="26"/>
                <w:szCs w:val="26"/>
              </w:rPr>
              <w:t>Hoạt động của học sinh</w:t>
            </w:r>
          </w:p>
        </w:tc>
      </w:tr>
      <w:tr w:rsidR="0069552F" w:rsidRPr="007F3ADC" w14:paraId="185C8F62" w14:textId="77777777" w:rsidTr="00482AA0">
        <w:tc>
          <w:tcPr>
            <w:tcW w:w="9738" w:type="dxa"/>
            <w:gridSpan w:val="2"/>
            <w:tcBorders>
              <w:bottom w:val="dashed" w:sz="4" w:space="0" w:color="auto"/>
            </w:tcBorders>
          </w:tcPr>
          <w:p w14:paraId="6CDA851A" w14:textId="77777777" w:rsidR="0069552F" w:rsidRPr="007F3ADC" w:rsidRDefault="0069552F" w:rsidP="00482AA0">
            <w:pPr>
              <w:spacing w:line="288" w:lineRule="auto"/>
              <w:jc w:val="both"/>
              <w:rPr>
                <w:bCs/>
                <w:i/>
                <w:sz w:val="26"/>
                <w:szCs w:val="26"/>
              </w:rPr>
            </w:pPr>
            <w:r w:rsidRPr="007F3ADC">
              <w:rPr>
                <w:b/>
                <w:bCs/>
                <w:sz w:val="26"/>
                <w:szCs w:val="26"/>
              </w:rPr>
              <w:t>1. Khởi động.</w:t>
            </w:r>
          </w:p>
          <w:p w14:paraId="16311DC6" w14:textId="77777777" w:rsidR="0069552F" w:rsidRPr="007F3ADC" w:rsidRDefault="0069552F" w:rsidP="00482AA0">
            <w:pPr>
              <w:spacing w:line="288" w:lineRule="auto"/>
              <w:jc w:val="both"/>
              <w:rPr>
                <w:sz w:val="26"/>
                <w:szCs w:val="26"/>
              </w:rPr>
            </w:pPr>
            <w:r w:rsidRPr="007F3ADC">
              <w:rPr>
                <w:sz w:val="26"/>
                <w:szCs w:val="26"/>
              </w:rPr>
              <w:t>- Mục tiêu: + Tạo không khí vui vẻ, khấn khởi trước giờ học.</w:t>
            </w:r>
          </w:p>
          <w:p w14:paraId="754FFAFC" w14:textId="77777777" w:rsidR="0069552F" w:rsidRPr="007F3ADC" w:rsidRDefault="0069552F" w:rsidP="00482AA0">
            <w:pPr>
              <w:spacing w:line="288" w:lineRule="auto"/>
              <w:jc w:val="both"/>
              <w:rPr>
                <w:sz w:val="26"/>
                <w:szCs w:val="26"/>
              </w:rPr>
            </w:pPr>
            <w:r w:rsidRPr="007F3ADC">
              <w:rPr>
                <w:sz w:val="26"/>
                <w:szCs w:val="26"/>
              </w:rPr>
              <w:t>- Cách tiến hành:</w:t>
            </w:r>
          </w:p>
        </w:tc>
      </w:tr>
      <w:tr w:rsidR="0069552F" w:rsidRPr="007F3ADC" w14:paraId="15B3CC27" w14:textId="77777777" w:rsidTr="00482AA0">
        <w:tc>
          <w:tcPr>
            <w:tcW w:w="5862" w:type="dxa"/>
            <w:tcBorders>
              <w:bottom w:val="dashed" w:sz="4" w:space="0" w:color="auto"/>
            </w:tcBorders>
          </w:tcPr>
          <w:p w14:paraId="31F56391" w14:textId="77777777" w:rsidR="0069552F" w:rsidRPr="007F3ADC" w:rsidRDefault="0069552F" w:rsidP="00482AA0">
            <w:pPr>
              <w:spacing w:line="288" w:lineRule="auto"/>
              <w:jc w:val="both"/>
              <w:outlineLvl w:val="0"/>
              <w:rPr>
                <w:bCs/>
                <w:sz w:val="26"/>
                <w:szCs w:val="26"/>
              </w:rPr>
            </w:pPr>
            <w:r w:rsidRPr="007F3ADC">
              <w:rPr>
                <w:bCs/>
                <w:sz w:val="26"/>
                <w:szCs w:val="26"/>
              </w:rPr>
              <w:t>- GV tổ chức trò chơi để khởi động bài học.</w:t>
            </w:r>
          </w:p>
          <w:p w14:paraId="2DF977A9" w14:textId="77777777" w:rsidR="0069552F" w:rsidRPr="007F3ADC" w:rsidRDefault="0069552F" w:rsidP="00482AA0">
            <w:pPr>
              <w:spacing w:line="288" w:lineRule="auto"/>
              <w:jc w:val="both"/>
              <w:outlineLvl w:val="0"/>
              <w:rPr>
                <w:bCs/>
                <w:sz w:val="26"/>
                <w:szCs w:val="26"/>
              </w:rPr>
            </w:pPr>
            <w:r w:rsidRPr="007F3ADC">
              <w:rPr>
                <w:bCs/>
                <w:sz w:val="26"/>
                <w:szCs w:val="26"/>
              </w:rPr>
              <w:lastRenderedPageBreak/>
              <w:t xml:space="preserve">+ Em hãy chia sẻ niềm vui của em khi đến trường? </w:t>
            </w:r>
          </w:p>
          <w:p w14:paraId="56705AE5" w14:textId="77777777" w:rsidR="0069552F" w:rsidRPr="007F3ADC" w:rsidRDefault="0069552F" w:rsidP="00482AA0">
            <w:pPr>
              <w:spacing w:line="288" w:lineRule="auto"/>
              <w:jc w:val="both"/>
              <w:outlineLvl w:val="0"/>
              <w:rPr>
                <w:bCs/>
                <w:sz w:val="26"/>
                <w:szCs w:val="26"/>
              </w:rPr>
            </w:pPr>
            <w:r w:rsidRPr="007F3ADC">
              <w:rPr>
                <w:bCs/>
                <w:sz w:val="26"/>
                <w:szCs w:val="26"/>
              </w:rPr>
              <w:t>- GV Nhận xét, tuyên dương.</w:t>
            </w:r>
          </w:p>
          <w:p w14:paraId="2F5BEE7D" w14:textId="77777777" w:rsidR="0069552F" w:rsidRPr="007F3ADC" w:rsidRDefault="0069552F" w:rsidP="00482AA0">
            <w:pPr>
              <w:spacing w:line="288" w:lineRule="auto"/>
              <w:jc w:val="both"/>
              <w:outlineLvl w:val="0"/>
              <w:rPr>
                <w:bCs/>
                <w:sz w:val="26"/>
                <w:szCs w:val="26"/>
              </w:rPr>
            </w:pPr>
            <w:r w:rsidRPr="007F3ADC">
              <w:rPr>
                <w:bCs/>
                <w:sz w:val="26"/>
                <w:szCs w:val="26"/>
              </w:rPr>
              <w:t>- GV dẫn dắt vào bài mới</w:t>
            </w:r>
          </w:p>
        </w:tc>
        <w:tc>
          <w:tcPr>
            <w:tcW w:w="3876" w:type="dxa"/>
            <w:tcBorders>
              <w:bottom w:val="dashed" w:sz="4" w:space="0" w:color="auto"/>
            </w:tcBorders>
          </w:tcPr>
          <w:p w14:paraId="74D90F71" w14:textId="77777777" w:rsidR="0069552F" w:rsidRPr="007F3ADC" w:rsidRDefault="0069552F" w:rsidP="00482AA0">
            <w:pPr>
              <w:spacing w:line="288" w:lineRule="auto"/>
              <w:jc w:val="both"/>
              <w:rPr>
                <w:sz w:val="26"/>
                <w:szCs w:val="26"/>
              </w:rPr>
            </w:pPr>
            <w:r w:rsidRPr="007F3ADC">
              <w:rPr>
                <w:sz w:val="26"/>
                <w:szCs w:val="26"/>
              </w:rPr>
              <w:lastRenderedPageBreak/>
              <w:t>- HS tham gia trò chơi</w:t>
            </w:r>
          </w:p>
          <w:p w14:paraId="463260AE" w14:textId="77777777" w:rsidR="0069552F" w:rsidRPr="007F3ADC" w:rsidRDefault="0069552F" w:rsidP="00482AA0">
            <w:pPr>
              <w:spacing w:line="288" w:lineRule="auto"/>
              <w:jc w:val="both"/>
              <w:rPr>
                <w:sz w:val="26"/>
                <w:szCs w:val="26"/>
              </w:rPr>
            </w:pPr>
            <w:r w:rsidRPr="007F3ADC">
              <w:rPr>
                <w:sz w:val="26"/>
                <w:szCs w:val="26"/>
              </w:rPr>
              <w:lastRenderedPageBreak/>
              <w:t>- HS lắng nghe.</w:t>
            </w:r>
          </w:p>
        </w:tc>
      </w:tr>
      <w:tr w:rsidR="0069552F" w:rsidRPr="007F3ADC" w14:paraId="30C92E65" w14:textId="77777777" w:rsidTr="00482AA0">
        <w:tc>
          <w:tcPr>
            <w:tcW w:w="9738" w:type="dxa"/>
            <w:gridSpan w:val="2"/>
            <w:tcBorders>
              <w:top w:val="dashed" w:sz="4" w:space="0" w:color="auto"/>
              <w:bottom w:val="dashed" w:sz="4" w:space="0" w:color="auto"/>
            </w:tcBorders>
          </w:tcPr>
          <w:p w14:paraId="2DABBEF3" w14:textId="77777777" w:rsidR="0069552F" w:rsidRPr="007F3ADC" w:rsidRDefault="0069552F" w:rsidP="00482AA0">
            <w:pPr>
              <w:spacing w:line="288" w:lineRule="auto"/>
              <w:jc w:val="both"/>
              <w:rPr>
                <w:b/>
                <w:bCs/>
                <w:iCs/>
                <w:sz w:val="26"/>
                <w:szCs w:val="26"/>
              </w:rPr>
            </w:pPr>
            <w:r w:rsidRPr="007F3ADC">
              <w:rPr>
                <w:b/>
                <w:bCs/>
                <w:iCs/>
                <w:sz w:val="26"/>
                <w:szCs w:val="26"/>
              </w:rPr>
              <w:lastRenderedPageBreak/>
              <w:t>2. Luyện tập</w:t>
            </w:r>
            <w:r w:rsidRPr="007F3ADC">
              <w:rPr>
                <w:bCs/>
                <w:i/>
                <w:iCs/>
                <w:sz w:val="26"/>
                <w:szCs w:val="26"/>
              </w:rPr>
              <w:t>.</w:t>
            </w:r>
          </w:p>
        </w:tc>
      </w:tr>
      <w:tr w:rsidR="0069552F" w:rsidRPr="007F3ADC" w14:paraId="317FEA24" w14:textId="77777777" w:rsidTr="00482AA0">
        <w:tc>
          <w:tcPr>
            <w:tcW w:w="5862" w:type="dxa"/>
            <w:tcBorders>
              <w:top w:val="dashed" w:sz="4" w:space="0" w:color="auto"/>
              <w:bottom w:val="dashed" w:sz="4" w:space="0" w:color="auto"/>
            </w:tcBorders>
          </w:tcPr>
          <w:p w14:paraId="3105A26C" w14:textId="77777777" w:rsidR="0069552F" w:rsidRPr="007F3ADC" w:rsidRDefault="0069552F" w:rsidP="00482AA0">
            <w:pPr>
              <w:jc w:val="both"/>
              <w:rPr>
                <w:b/>
                <w:bCs/>
                <w:sz w:val="26"/>
                <w:szCs w:val="26"/>
              </w:rPr>
            </w:pPr>
            <w:r w:rsidRPr="007F3ADC">
              <w:rPr>
                <w:b/>
                <w:bCs/>
                <w:sz w:val="26"/>
                <w:szCs w:val="26"/>
              </w:rPr>
              <w:t>2.1. Hoạt động 1: Đoán tên bài đọc.</w:t>
            </w:r>
          </w:p>
          <w:p w14:paraId="4034D8E2" w14:textId="77777777" w:rsidR="0069552F" w:rsidRPr="007F3ADC" w:rsidRDefault="0069552F" w:rsidP="00482AA0">
            <w:pPr>
              <w:jc w:val="both"/>
              <w:rPr>
                <w:sz w:val="26"/>
                <w:szCs w:val="26"/>
              </w:rPr>
            </w:pPr>
            <w:r w:rsidRPr="007F3ADC">
              <w:rPr>
                <w:sz w:val="26"/>
                <w:szCs w:val="26"/>
              </w:rPr>
              <w:t>- GV gọi HS đọc yêu cầu của bài.</w:t>
            </w:r>
          </w:p>
          <w:p w14:paraId="4671332A" w14:textId="77777777" w:rsidR="0069552F" w:rsidRPr="007F3ADC" w:rsidRDefault="0069552F" w:rsidP="00482AA0">
            <w:pPr>
              <w:jc w:val="both"/>
              <w:rPr>
                <w:sz w:val="26"/>
                <w:szCs w:val="26"/>
              </w:rPr>
            </w:pPr>
            <w:r w:rsidRPr="007F3ADC">
              <w:rPr>
                <w:sz w:val="26"/>
                <w:szCs w:val="26"/>
              </w:rPr>
              <w:t>- GV cho HS thảo luận nhóm, theo yêu cầu:</w:t>
            </w:r>
          </w:p>
          <w:p w14:paraId="7FC49CA8" w14:textId="77777777" w:rsidR="0069552F" w:rsidRPr="007F3ADC" w:rsidRDefault="0069552F" w:rsidP="00482AA0">
            <w:pPr>
              <w:jc w:val="both"/>
              <w:rPr>
                <w:sz w:val="26"/>
                <w:szCs w:val="26"/>
              </w:rPr>
            </w:pPr>
            <w:r w:rsidRPr="007F3ADC">
              <w:rPr>
                <w:sz w:val="26"/>
                <w:szCs w:val="26"/>
              </w:rPr>
              <w:t>+ Quan sát và đọc nội dung từng tranh?</w:t>
            </w:r>
          </w:p>
          <w:p w14:paraId="34BAE765" w14:textId="77777777" w:rsidR="0069552F" w:rsidRPr="007F3ADC" w:rsidRDefault="0069552F" w:rsidP="00482AA0">
            <w:pPr>
              <w:jc w:val="both"/>
              <w:rPr>
                <w:sz w:val="26"/>
                <w:szCs w:val="26"/>
              </w:rPr>
            </w:pPr>
            <w:r w:rsidRPr="007F3ADC">
              <w:rPr>
                <w:sz w:val="26"/>
                <w:szCs w:val="26"/>
              </w:rPr>
              <w:t>+ Tìm tên bài đọc tương ứng với mỗi tranh?</w:t>
            </w:r>
          </w:p>
          <w:p w14:paraId="014BEC08" w14:textId="77777777" w:rsidR="0069552F" w:rsidRPr="007F3ADC" w:rsidRDefault="0069552F" w:rsidP="00482AA0">
            <w:pPr>
              <w:jc w:val="both"/>
              <w:rPr>
                <w:b/>
                <w:bCs/>
                <w:sz w:val="26"/>
                <w:szCs w:val="26"/>
              </w:rPr>
            </w:pPr>
          </w:p>
          <w:p w14:paraId="58AA9651" w14:textId="77777777" w:rsidR="0069552F" w:rsidRPr="007F3ADC" w:rsidRDefault="0069552F" w:rsidP="00482AA0">
            <w:pPr>
              <w:jc w:val="both"/>
              <w:rPr>
                <w:b/>
                <w:bCs/>
                <w:sz w:val="26"/>
                <w:szCs w:val="26"/>
              </w:rPr>
            </w:pPr>
          </w:p>
          <w:p w14:paraId="23559019" w14:textId="77777777" w:rsidR="0069552F" w:rsidRPr="007F3ADC" w:rsidRDefault="0069552F" w:rsidP="00482AA0">
            <w:pPr>
              <w:jc w:val="both"/>
              <w:rPr>
                <w:b/>
                <w:bCs/>
                <w:sz w:val="26"/>
                <w:szCs w:val="26"/>
              </w:rPr>
            </w:pPr>
          </w:p>
          <w:p w14:paraId="2485D8E3" w14:textId="77777777" w:rsidR="0069552F" w:rsidRPr="007F3ADC" w:rsidRDefault="0069552F" w:rsidP="00482AA0">
            <w:pPr>
              <w:jc w:val="both"/>
              <w:rPr>
                <w:b/>
                <w:bCs/>
                <w:sz w:val="26"/>
                <w:szCs w:val="26"/>
              </w:rPr>
            </w:pPr>
          </w:p>
          <w:p w14:paraId="3DDE5315" w14:textId="77777777" w:rsidR="0069552F" w:rsidRPr="007F3ADC" w:rsidRDefault="0069552F" w:rsidP="00482AA0">
            <w:pPr>
              <w:jc w:val="both"/>
              <w:rPr>
                <w:b/>
                <w:bCs/>
                <w:sz w:val="26"/>
                <w:szCs w:val="26"/>
              </w:rPr>
            </w:pPr>
          </w:p>
          <w:p w14:paraId="15262592" w14:textId="77777777" w:rsidR="0069552F" w:rsidRPr="007F3ADC" w:rsidRDefault="0069552F" w:rsidP="00482AA0">
            <w:pPr>
              <w:jc w:val="both"/>
              <w:rPr>
                <w:b/>
                <w:bCs/>
                <w:sz w:val="26"/>
                <w:szCs w:val="26"/>
              </w:rPr>
            </w:pPr>
            <w:r w:rsidRPr="007F3ADC">
              <w:rPr>
                <w:b/>
                <w:bCs/>
                <w:sz w:val="26"/>
                <w:szCs w:val="26"/>
              </w:rPr>
              <w:t>2.2. Hoạt động 2: Chọn đọc một trong những bài trên và chia sẻ điều em thích nhất ở bài học đó.</w:t>
            </w:r>
          </w:p>
          <w:p w14:paraId="737C1CD1" w14:textId="77777777" w:rsidR="0069552F" w:rsidRPr="007F3ADC" w:rsidRDefault="0069552F" w:rsidP="00482AA0">
            <w:pPr>
              <w:jc w:val="both"/>
              <w:rPr>
                <w:sz w:val="26"/>
                <w:szCs w:val="26"/>
              </w:rPr>
            </w:pPr>
            <w:r w:rsidRPr="007F3ADC">
              <w:rPr>
                <w:sz w:val="26"/>
                <w:szCs w:val="26"/>
              </w:rPr>
              <w:t xml:space="preserve">- GV cho HS làm việc nhóm đôi: </w:t>
            </w:r>
          </w:p>
          <w:p w14:paraId="7B6A6267" w14:textId="77777777" w:rsidR="0069552F" w:rsidRPr="007F3ADC" w:rsidRDefault="0069552F" w:rsidP="00482AA0">
            <w:pPr>
              <w:jc w:val="both"/>
              <w:rPr>
                <w:sz w:val="26"/>
                <w:szCs w:val="26"/>
              </w:rPr>
            </w:pPr>
            <w:r w:rsidRPr="007F3ADC">
              <w:rPr>
                <w:sz w:val="26"/>
                <w:szCs w:val="26"/>
              </w:rPr>
              <w:t>+ Đọc lại 1 – 2 bài em thích cùng với bạn.</w:t>
            </w:r>
          </w:p>
          <w:p w14:paraId="3B4DF996" w14:textId="77777777" w:rsidR="0069552F" w:rsidRPr="007F3ADC" w:rsidRDefault="0069552F" w:rsidP="00482AA0">
            <w:pPr>
              <w:jc w:val="both"/>
              <w:rPr>
                <w:sz w:val="26"/>
                <w:szCs w:val="26"/>
              </w:rPr>
            </w:pPr>
            <w:r w:rsidRPr="007F3ADC">
              <w:rPr>
                <w:sz w:val="26"/>
                <w:szCs w:val="26"/>
              </w:rPr>
              <w:t xml:space="preserve">+ Nói điều em thích nhất về bài đọc đó. </w:t>
            </w:r>
          </w:p>
          <w:p w14:paraId="396CC62F" w14:textId="77777777" w:rsidR="0069552F" w:rsidRPr="007F3ADC" w:rsidRDefault="0069552F" w:rsidP="00482AA0">
            <w:pPr>
              <w:numPr>
                <w:ilvl w:val="0"/>
                <w:numId w:val="19"/>
              </w:numPr>
              <w:ind w:left="171" w:hanging="171"/>
              <w:contextualSpacing/>
              <w:jc w:val="both"/>
              <w:rPr>
                <w:sz w:val="26"/>
                <w:szCs w:val="26"/>
              </w:rPr>
            </w:pPr>
            <w:r w:rsidRPr="007F3ADC">
              <w:rPr>
                <w:sz w:val="26"/>
                <w:szCs w:val="26"/>
              </w:rPr>
              <w:t>GV cho HS đọc bài trước lớp.</w:t>
            </w:r>
          </w:p>
          <w:p w14:paraId="1CFBD8FC" w14:textId="77777777" w:rsidR="0069552F" w:rsidRPr="007F3ADC" w:rsidRDefault="0069552F" w:rsidP="00482AA0">
            <w:pPr>
              <w:ind w:left="171"/>
              <w:contextualSpacing/>
              <w:jc w:val="both"/>
              <w:rPr>
                <w:sz w:val="26"/>
                <w:szCs w:val="26"/>
              </w:rPr>
            </w:pPr>
          </w:p>
          <w:p w14:paraId="04C00235" w14:textId="77777777" w:rsidR="0069552F" w:rsidRPr="007F3ADC" w:rsidRDefault="0069552F" w:rsidP="00482AA0">
            <w:pPr>
              <w:numPr>
                <w:ilvl w:val="0"/>
                <w:numId w:val="19"/>
              </w:numPr>
              <w:ind w:left="171" w:hanging="171"/>
              <w:contextualSpacing/>
              <w:jc w:val="both"/>
              <w:rPr>
                <w:sz w:val="26"/>
                <w:szCs w:val="26"/>
              </w:rPr>
            </w:pPr>
            <w:r w:rsidRPr="007F3ADC">
              <w:rPr>
                <w:sz w:val="26"/>
                <w:szCs w:val="26"/>
              </w:rPr>
              <w:t>GV và HS nhận xét, tuyên dương bạn đọc to, rõ.</w:t>
            </w:r>
          </w:p>
          <w:p w14:paraId="552169BE" w14:textId="77777777" w:rsidR="0069552F" w:rsidRPr="007F3ADC" w:rsidRDefault="0069552F" w:rsidP="00482AA0">
            <w:pPr>
              <w:spacing w:line="288" w:lineRule="auto"/>
              <w:jc w:val="both"/>
              <w:rPr>
                <w:b/>
                <w:sz w:val="26"/>
                <w:szCs w:val="26"/>
              </w:rPr>
            </w:pPr>
            <w:r w:rsidRPr="007F3ADC">
              <w:rPr>
                <w:sz w:val="26"/>
                <w:szCs w:val="26"/>
              </w:rPr>
              <w:t xml:space="preserve">- GV chốt: </w:t>
            </w:r>
            <w:r w:rsidRPr="007F3ADC">
              <w:rPr>
                <w:b/>
                <w:sz w:val="26"/>
                <w:szCs w:val="26"/>
              </w:rPr>
              <w:t>Mỗi bài đọc đều có những điều thú vị riêng. …</w:t>
            </w:r>
          </w:p>
        </w:tc>
        <w:tc>
          <w:tcPr>
            <w:tcW w:w="3876" w:type="dxa"/>
            <w:tcBorders>
              <w:top w:val="dashed" w:sz="4" w:space="0" w:color="auto"/>
              <w:bottom w:val="dashed" w:sz="4" w:space="0" w:color="auto"/>
            </w:tcBorders>
          </w:tcPr>
          <w:p w14:paraId="7DE28A97" w14:textId="77777777" w:rsidR="0069552F" w:rsidRPr="007F3ADC" w:rsidRDefault="0069552F" w:rsidP="00482AA0">
            <w:pPr>
              <w:jc w:val="both"/>
              <w:rPr>
                <w:sz w:val="26"/>
                <w:szCs w:val="26"/>
              </w:rPr>
            </w:pPr>
          </w:p>
          <w:p w14:paraId="76EBCA9F" w14:textId="77777777" w:rsidR="0069552F" w:rsidRPr="007F3ADC" w:rsidRDefault="0069552F" w:rsidP="00482AA0">
            <w:pPr>
              <w:jc w:val="both"/>
              <w:rPr>
                <w:sz w:val="26"/>
                <w:szCs w:val="26"/>
              </w:rPr>
            </w:pPr>
            <w:r w:rsidRPr="007F3ADC">
              <w:rPr>
                <w:sz w:val="26"/>
                <w:szCs w:val="26"/>
              </w:rPr>
              <w:t>- 2 HS đọc nội dung các tranh.</w:t>
            </w:r>
          </w:p>
          <w:p w14:paraId="4EC93B0F" w14:textId="77777777" w:rsidR="0069552F" w:rsidRPr="007F3ADC" w:rsidRDefault="0069552F" w:rsidP="00482AA0">
            <w:pPr>
              <w:jc w:val="both"/>
              <w:rPr>
                <w:sz w:val="26"/>
                <w:szCs w:val="26"/>
              </w:rPr>
            </w:pPr>
            <w:r w:rsidRPr="007F3ADC">
              <w:rPr>
                <w:sz w:val="26"/>
                <w:szCs w:val="26"/>
              </w:rPr>
              <w:t>- Các nhóm thảo luận và báo cáo kết quả trước lớp:</w:t>
            </w:r>
          </w:p>
          <w:p w14:paraId="18EB8DB0" w14:textId="77777777" w:rsidR="0069552F" w:rsidRPr="007F3ADC" w:rsidRDefault="0069552F" w:rsidP="00482AA0">
            <w:pPr>
              <w:jc w:val="both"/>
              <w:rPr>
                <w:sz w:val="26"/>
                <w:szCs w:val="26"/>
              </w:rPr>
            </w:pPr>
            <w:r w:rsidRPr="007F3ADC">
              <w:rPr>
                <w:sz w:val="26"/>
                <w:szCs w:val="26"/>
              </w:rPr>
              <w:t>Tranh a. Mùa hè lấp lánh.</w:t>
            </w:r>
          </w:p>
          <w:p w14:paraId="1FA7473F" w14:textId="77777777" w:rsidR="0069552F" w:rsidRPr="007F3ADC" w:rsidRDefault="0069552F" w:rsidP="00482AA0">
            <w:pPr>
              <w:jc w:val="both"/>
              <w:rPr>
                <w:sz w:val="26"/>
                <w:szCs w:val="26"/>
              </w:rPr>
            </w:pPr>
            <w:r w:rsidRPr="007F3ADC">
              <w:rPr>
                <w:sz w:val="26"/>
                <w:szCs w:val="26"/>
              </w:rPr>
              <w:t>Tranh b. Tập nấu ăn</w:t>
            </w:r>
          </w:p>
          <w:p w14:paraId="6F64F91A" w14:textId="77777777" w:rsidR="0069552F" w:rsidRPr="007F3ADC" w:rsidRDefault="0069552F" w:rsidP="00482AA0">
            <w:pPr>
              <w:jc w:val="both"/>
              <w:rPr>
                <w:sz w:val="26"/>
                <w:szCs w:val="26"/>
              </w:rPr>
            </w:pPr>
            <w:r w:rsidRPr="007F3ADC">
              <w:rPr>
                <w:sz w:val="26"/>
                <w:szCs w:val="26"/>
              </w:rPr>
              <w:t>Tranh c. Thư viện</w:t>
            </w:r>
          </w:p>
          <w:p w14:paraId="0FB543A6" w14:textId="77777777" w:rsidR="0069552F" w:rsidRPr="007F3ADC" w:rsidRDefault="0069552F" w:rsidP="00482AA0">
            <w:pPr>
              <w:jc w:val="both"/>
              <w:rPr>
                <w:sz w:val="26"/>
                <w:szCs w:val="26"/>
              </w:rPr>
            </w:pPr>
            <w:r w:rsidRPr="007F3ADC">
              <w:rPr>
                <w:sz w:val="26"/>
                <w:szCs w:val="26"/>
              </w:rPr>
              <w:t>Tranh d. Lời giải toán đặc biệt</w:t>
            </w:r>
          </w:p>
          <w:p w14:paraId="37F0EBAE" w14:textId="77777777" w:rsidR="0069552F" w:rsidRPr="007F3ADC" w:rsidRDefault="0069552F" w:rsidP="00482AA0">
            <w:pPr>
              <w:jc w:val="both"/>
              <w:rPr>
                <w:sz w:val="26"/>
                <w:szCs w:val="26"/>
              </w:rPr>
            </w:pPr>
            <w:r w:rsidRPr="007F3ADC">
              <w:rPr>
                <w:sz w:val="26"/>
                <w:szCs w:val="26"/>
              </w:rPr>
              <w:t>Tranh e. Bàn tay cô giáo</w:t>
            </w:r>
          </w:p>
          <w:p w14:paraId="308E4AC7" w14:textId="77777777" w:rsidR="0069552F" w:rsidRPr="007F3ADC" w:rsidRDefault="0069552F" w:rsidP="00482AA0">
            <w:pPr>
              <w:jc w:val="both"/>
              <w:rPr>
                <w:sz w:val="26"/>
                <w:szCs w:val="26"/>
              </w:rPr>
            </w:pPr>
            <w:r w:rsidRPr="007F3ADC">
              <w:rPr>
                <w:sz w:val="26"/>
                <w:szCs w:val="26"/>
              </w:rPr>
              <w:t>Tranh g. Cuộc họp của chữ viết</w:t>
            </w:r>
          </w:p>
          <w:p w14:paraId="5DD78297" w14:textId="77777777" w:rsidR="0069552F" w:rsidRPr="007F3ADC" w:rsidRDefault="0069552F" w:rsidP="00482AA0">
            <w:pPr>
              <w:jc w:val="both"/>
              <w:rPr>
                <w:sz w:val="26"/>
                <w:szCs w:val="26"/>
              </w:rPr>
            </w:pPr>
          </w:p>
          <w:p w14:paraId="2FB9D3F1" w14:textId="77777777" w:rsidR="0069552F" w:rsidRPr="007F3ADC" w:rsidRDefault="0069552F" w:rsidP="00482AA0">
            <w:pPr>
              <w:jc w:val="both"/>
              <w:rPr>
                <w:sz w:val="26"/>
                <w:szCs w:val="26"/>
              </w:rPr>
            </w:pPr>
            <w:r w:rsidRPr="007F3ADC">
              <w:rPr>
                <w:sz w:val="26"/>
                <w:szCs w:val="26"/>
              </w:rPr>
              <w:t>- 1 HS đọc yêu cầu của bài.</w:t>
            </w:r>
          </w:p>
          <w:p w14:paraId="07048C69" w14:textId="77777777" w:rsidR="0069552F" w:rsidRPr="007F3ADC" w:rsidRDefault="0069552F" w:rsidP="00482AA0">
            <w:pPr>
              <w:jc w:val="both"/>
              <w:rPr>
                <w:sz w:val="26"/>
                <w:szCs w:val="26"/>
              </w:rPr>
            </w:pPr>
          </w:p>
          <w:p w14:paraId="548B530A" w14:textId="77777777" w:rsidR="0069552F" w:rsidRPr="007F3ADC" w:rsidRDefault="0069552F" w:rsidP="00482AA0">
            <w:pPr>
              <w:numPr>
                <w:ilvl w:val="0"/>
                <w:numId w:val="18"/>
              </w:numPr>
              <w:ind w:left="121" w:hanging="121"/>
              <w:contextualSpacing/>
              <w:jc w:val="both"/>
              <w:rPr>
                <w:sz w:val="26"/>
                <w:szCs w:val="26"/>
              </w:rPr>
            </w:pPr>
            <w:r w:rsidRPr="007F3ADC">
              <w:rPr>
                <w:sz w:val="26"/>
                <w:szCs w:val="26"/>
              </w:rPr>
              <w:t xml:space="preserve"> Nhóm đôi thực hiện</w:t>
            </w:r>
          </w:p>
          <w:p w14:paraId="7FFD77A0" w14:textId="77777777" w:rsidR="0069552F" w:rsidRPr="007F3ADC" w:rsidRDefault="0069552F" w:rsidP="00482AA0">
            <w:pPr>
              <w:jc w:val="both"/>
              <w:rPr>
                <w:sz w:val="26"/>
                <w:szCs w:val="26"/>
              </w:rPr>
            </w:pPr>
          </w:p>
          <w:p w14:paraId="39E342E4" w14:textId="77777777" w:rsidR="0069552F" w:rsidRPr="007F3ADC" w:rsidRDefault="0069552F" w:rsidP="00482AA0">
            <w:pPr>
              <w:jc w:val="both"/>
              <w:rPr>
                <w:sz w:val="26"/>
                <w:szCs w:val="26"/>
              </w:rPr>
            </w:pPr>
          </w:p>
          <w:p w14:paraId="5E89F1C7" w14:textId="77777777" w:rsidR="0069552F" w:rsidRPr="007F3ADC" w:rsidRDefault="0069552F" w:rsidP="00482AA0">
            <w:pPr>
              <w:numPr>
                <w:ilvl w:val="0"/>
                <w:numId w:val="18"/>
              </w:numPr>
              <w:ind w:left="121" w:hanging="121"/>
              <w:contextualSpacing/>
              <w:jc w:val="both"/>
              <w:rPr>
                <w:sz w:val="26"/>
                <w:szCs w:val="26"/>
              </w:rPr>
            </w:pPr>
            <w:r w:rsidRPr="007F3ADC">
              <w:rPr>
                <w:sz w:val="26"/>
                <w:szCs w:val="26"/>
              </w:rPr>
              <w:t xml:space="preserve"> Mỗi em đọc 1 bài và nói điều em thích trong bài đọc đó.</w:t>
            </w:r>
          </w:p>
          <w:p w14:paraId="6D0D4E09" w14:textId="77777777" w:rsidR="0069552F" w:rsidRPr="007F3ADC" w:rsidRDefault="0069552F" w:rsidP="00482AA0">
            <w:pPr>
              <w:jc w:val="both"/>
              <w:rPr>
                <w:sz w:val="26"/>
                <w:szCs w:val="26"/>
              </w:rPr>
            </w:pPr>
          </w:p>
          <w:p w14:paraId="32779AF1" w14:textId="77777777" w:rsidR="0069552F" w:rsidRPr="007F3ADC" w:rsidRDefault="0069552F" w:rsidP="00482AA0">
            <w:pPr>
              <w:jc w:val="both"/>
              <w:rPr>
                <w:sz w:val="26"/>
                <w:szCs w:val="26"/>
              </w:rPr>
            </w:pPr>
          </w:p>
        </w:tc>
      </w:tr>
      <w:tr w:rsidR="0069552F" w:rsidRPr="007F3ADC" w14:paraId="2EB5948F" w14:textId="77777777" w:rsidTr="00482AA0">
        <w:tc>
          <w:tcPr>
            <w:tcW w:w="9738" w:type="dxa"/>
            <w:gridSpan w:val="2"/>
            <w:tcBorders>
              <w:top w:val="dashed" w:sz="4" w:space="0" w:color="auto"/>
              <w:bottom w:val="dashed" w:sz="4" w:space="0" w:color="auto"/>
            </w:tcBorders>
          </w:tcPr>
          <w:p w14:paraId="134631B6" w14:textId="77777777" w:rsidR="0069552F" w:rsidRPr="007F3ADC" w:rsidRDefault="0069552F" w:rsidP="00482AA0">
            <w:pPr>
              <w:spacing w:line="288" w:lineRule="auto"/>
              <w:rPr>
                <w:b/>
                <w:sz w:val="26"/>
                <w:szCs w:val="26"/>
              </w:rPr>
            </w:pPr>
            <w:r w:rsidRPr="007F3ADC">
              <w:rPr>
                <w:b/>
                <w:sz w:val="26"/>
                <w:szCs w:val="26"/>
              </w:rPr>
              <w:t>2.3. Hoạt động 3: Đường từ nhà đến trường của Nam phải vượt qua 3 cây cầu. Hãy giúp Nam đến trường bằng cách tìm từ ngữ theo yêu cầu.</w:t>
            </w:r>
          </w:p>
          <w:p w14:paraId="06EDC34D" w14:textId="77777777" w:rsidR="0069552F" w:rsidRPr="007F3ADC" w:rsidRDefault="0069552F" w:rsidP="00482AA0">
            <w:pPr>
              <w:spacing w:line="288" w:lineRule="auto"/>
              <w:rPr>
                <w:sz w:val="26"/>
                <w:szCs w:val="26"/>
              </w:rPr>
            </w:pPr>
            <w:r w:rsidRPr="007F3ADC">
              <w:rPr>
                <w:sz w:val="26"/>
                <w:szCs w:val="26"/>
              </w:rPr>
              <w:t>- Mục tiêu:</w:t>
            </w:r>
          </w:p>
          <w:p w14:paraId="6A6A0C94" w14:textId="77777777" w:rsidR="0069552F" w:rsidRPr="007F3ADC" w:rsidRDefault="0069552F" w:rsidP="00482AA0">
            <w:pPr>
              <w:spacing w:line="264" w:lineRule="auto"/>
              <w:jc w:val="both"/>
              <w:rPr>
                <w:sz w:val="26"/>
                <w:szCs w:val="26"/>
              </w:rPr>
            </w:pPr>
            <w:r w:rsidRPr="007F3ADC">
              <w:rPr>
                <w:sz w:val="26"/>
                <w:szCs w:val="26"/>
              </w:rPr>
              <w:t xml:space="preserve">+ Ôn lại kiến thức theo từ loại: từ chỉ sự vật, hoạt động và đặc điểm. </w:t>
            </w:r>
          </w:p>
          <w:p w14:paraId="01717F08" w14:textId="77777777" w:rsidR="0069552F" w:rsidRPr="007F3ADC" w:rsidRDefault="0069552F" w:rsidP="00482AA0">
            <w:pPr>
              <w:spacing w:line="288" w:lineRule="auto"/>
              <w:jc w:val="both"/>
              <w:rPr>
                <w:sz w:val="26"/>
                <w:szCs w:val="26"/>
              </w:rPr>
            </w:pPr>
            <w:r w:rsidRPr="007F3ADC">
              <w:rPr>
                <w:sz w:val="26"/>
                <w:szCs w:val="26"/>
              </w:rPr>
              <w:t>+ Phát triển năng lực ngôn ngữ.</w:t>
            </w:r>
          </w:p>
          <w:p w14:paraId="7A2313A5" w14:textId="77777777" w:rsidR="0069552F" w:rsidRPr="007F3ADC" w:rsidRDefault="0069552F" w:rsidP="00482AA0">
            <w:pPr>
              <w:spacing w:line="288" w:lineRule="auto"/>
              <w:rPr>
                <w:sz w:val="26"/>
                <w:szCs w:val="26"/>
              </w:rPr>
            </w:pPr>
            <w:r w:rsidRPr="007F3ADC">
              <w:rPr>
                <w:sz w:val="26"/>
                <w:szCs w:val="26"/>
                <w:lang w:val="en-US"/>
              </w:rPr>
              <w:t>- Cách tiến hành:</w:t>
            </w:r>
          </w:p>
        </w:tc>
      </w:tr>
      <w:tr w:rsidR="0069552F" w:rsidRPr="007F3ADC" w14:paraId="78E6ECF7" w14:textId="77777777" w:rsidTr="00482AA0">
        <w:tc>
          <w:tcPr>
            <w:tcW w:w="5862" w:type="dxa"/>
            <w:tcBorders>
              <w:top w:val="dashed" w:sz="4" w:space="0" w:color="auto"/>
              <w:bottom w:val="dashed" w:sz="4" w:space="0" w:color="auto"/>
            </w:tcBorders>
          </w:tcPr>
          <w:p w14:paraId="0710FB75" w14:textId="77777777" w:rsidR="0069552F" w:rsidRPr="007F3ADC" w:rsidRDefault="0069552F" w:rsidP="00482AA0">
            <w:pPr>
              <w:spacing w:line="288" w:lineRule="auto"/>
              <w:jc w:val="both"/>
              <w:rPr>
                <w:sz w:val="26"/>
                <w:szCs w:val="26"/>
              </w:rPr>
            </w:pPr>
          </w:p>
          <w:p w14:paraId="318B7240" w14:textId="77777777" w:rsidR="0069552F" w:rsidRPr="007F3ADC" w:rsidRDefault="0069552F" w:rsidP="00482AA0">
            <w:pPr>
              <w:spacing w:line="288" w:lineRule="auto"/>
              <w:jc w:val="both"/>
              <w:rPr>
                <w:sz w:val="26"/>
                <w:szCs w:val="26"/>
              </w:rPr>
            </w:pPr>
            <w:r w:rsidRPr="007F3ADC">
              <w:rPr>
                <w:sz w:val="26"/>
                <w:szCs w:val="26"/>
              </w:rPr>
              <w:t xml:space="preserve">- GV cho HS tham gia trò chơi theo  nhóm. </w:t>
            </w:r>
          </w:p>
          <w:p w14:paraId="4DAAC44F" w14:textId="77777777" w:rsidR="0069552F" w:rsidRPr="007F3ADC" w:rsidRDefault="0069552F" w:rsidP="00482AA0">
            <w:pPr>
              <w:spacing w:line="288" w:lineRule="auto"/>
              <w:jc w:val="both"/>
              <w:rPr>
                <w:sz w:val="26"/>
                <w:szCs w:val="26"/>
              </w:rPr>
            </w:pPr>
          </w:p>
          <w:p w14:paraId="2B39FA58" w14:textId="77777777" w:rsidR="0069552F" w:rsidRPr="007F3ADC" w:rsidRDefault="0069552F" w:rsidP="00482AA0">
            <w:pPr>
              <w:spacing w:line="288" w:lineRule="auto"/>
              <w:jc w:val="both"/>
              <w:rPr>
                <w:sz w:val="26"/>
                <w:szCs w:val="26"/>
              </w:rPr>
            </w:pPr>
          </w:p>
          <w:p w14:paraId="6A45CE2B" w14:textId="77777777" w:rsidR="0069552F" w:rsidRPr="007F3ADC" w:rsidRDefault="0069552F" w:rsidP="00482AA0">
            <w:pPr>
              <w:spacing w:line="288" w:lineRule="auto"/>
              <w:jc w:val="both"/>
              <w:rPr>
                <w:sz w:val="26"/>
                <w:szCs w:val="26"/>
              </w:rPr>
            </w:pPr>
          </w:p>
          <w:p w14:paraId="13033D69" w14:textId="77777777" w:rsidR="0069552F" w:rsidRPr="007F3ADC" w:rsidRDefault="0069552F" w:rsidP="00482AA0">
            <w:pPr>
              <w:spacing w:line="288" w:lineRule="auto"/>
              <w:jc w:val="both"/>
              <w:rPr>
                <w:sz w:val="26"/>
                <w:szCs w:val="26"/>
              </w:rPr>
            </w:pPr>
            <w:r w:rsidRPr="007F3ADC">
              <w:rPr>
                <w:sz w:val="26"/>
                <w:szCs w:val="26"/>
              </w:rPr>
              <w:t>- Gọi HS trình bày trước lớp.</w:t>
            </w:r>
          </w:p>
          <w:p w14:paraId="7E57AD4C" w14:textId="77777777" w:rsidR="0069552F" w:rsidRPr="007F3ADC" w:rsidRDefault="0069552F" w:rsidP="00482AA0">
            <w:pPr>
              <w:spacing w:line="288" w:lineRule="auto"/>
              <w:jc w:val="both"/>
              <w:rPr>
                <w:sz w:val="26"/>
                <w:szCs w:val="26"/>
              </w:rPr>
            </w:pPr>
            <w:r w:rsidRPr="007F3ADC">
              <w:rPr>
                <w:sz w:val="26"/>
                <w:szCs w:val="26"/>
              </w:rPr>
              <w:t>- GV nhận xét, tuyên dương nhóm tìm được nhiều từ đúng nhất.</w:t>
            </w:r>
          </w:p>
          <w:p w14:paraId="04A039BE" w14:textId="77777777" w:rsidR="0069552F" w:rsidRPr="007F3ADC" w:rsidRDefault="0069552F" w:rsidP="00482AA0">
            <w:pPr>
              <w:spacing w:line="288" w:lineRule="auto"/>
              <w:jc w:val="both"/>
              <w:rPr>
                <w:b/>
                <w:sz w:val="26"/>
                <w:szCs w:val="26"/>
              </w:rPr>
            </w:pPr>
            <w:r w:rsidRPr="007F3ADC">
              <w:rPr>
                <w:b/>
                <w:sz w:val="26"/>
                <w:szCs w:val="26"/>
              </w:rPr>
              <w:t xml:space="preserve">2.4. Hoạt động 4: Đặt câu với 2 – 3 từ em tìm được ở bài tập 3. </w:t>
            </w:r>
          </w:p>
          <w:p w14:paraId="11D3EEB1" w14:textId="77777777" w:rsidR="0069552F" w:rsidRPr="007F3ADC" w:rsidRDefault="0069552F" w:rsidP="00482AA0">
            <w:pPr>
              <w:spacing w:line="288" w:lineRule="auto"/>
              <w:jc w:val="both"/>
              <w:rPr>
                <w:sz w:val="26"/>
                <w:szCs w:val="26"/>
              </w:rPr>
            </w:pPr>
            <w:r w:rsidRPr="007F3ADC">
              <w:rPr>
                <w:sz w:val="26"/>
                <w:szCs w:val="26"/>
              </w:rPr>
              <w:t>- GV gọi Hs đọc yêu cầu trước lớp.</w:t>
            </w:r>
          </w:p>
          <w:p w14:paraId="0A78A66A" w14:textId="77777777" w:rsidR="0069552F" w:rsidRPr="007F3ADC" w:rsidRDefault="0069552F" w:rsidP="00482AA0">
            <w:pPr>
              <w:spacing w:line="288" w:lineRule="auto"/>
              <w:jc w:val="both"/>
              <w:rPr>
                <w:sz w:val="26"/>
                <w:szCs w:val="26"/>
              </w:rPr>
            </w:pPr>
            <w:r w:rsidRPr="007F3ADC">
              <w:rPr>
                <w:sz w:val="26"/>
                <w:szCs w:val="26"/>
              </w:rPr>
              <w:lastRenderedPageBreak/>
              <w:t>- GV cho HS làm việc nhóm 2: Chọn 2 – 3 từ em tìm được ở bài tập 3 để đặt câu.</w:t>
            </w:r>
          </w:p>
          <w:p w14:paraId="5194E721" w14:textId="77777777" w:rsidR="0069552F" w:rsidRPr="007F3ADC" w:rsidRDefault="0069552F" w:rsidP="00482AA0">
            <w:pPr>
              <w:spacing w:line="288" w:lineRule="auto"/>
              <w:jc w:val="both"/>
              <w:rPr>
                <w:sz w:val="26"/>
                <w:szCs w:val="26"/>
              </w:rPr>
            </w:pPr>
            <w:r w:rsidRPr="007F3ADC">
              <w:rPr>
                <w:sz w:val="26"/>
                <w:szCs w:val="26"/>
              </w:rPr>
              <w:t xml:space="preserve">- HS trình bày trước lớp. </w:t>
            </w:r>
          </w:p>
          <w:p w14:paraId="5873C6C9" w14:textId="77777777" w:rsidR="0069552F" w:rsidRPr="007F3ADC" w:rsidRDefault="0069552F" w:rsidP="00482AA0">
            <w:pPr>
              <w:spacing w:line="288" w:lineRule="auto"/>
              <w:jc w:val="both"/>
              <w:rPr>
                <w:sz w:val="26"/>
                <w:szCs w:val="26"/>
              </w:rPr>
            </w:pPr>
            <w:r w:rsidRPr="007F3ADC">
              <w:rPr>
                <w:sz w:val="26"/>
                <w:szCs w:val="26"/>
              </w:rPr>
              <w:t>- GV nhận xét, tuyên dương.</w:t>
            </w:r>
          </w:p>
          <w:p w14:paraId="6C9DF923" w14:textId="77777777" w:rsidR="0069552F" w:rsidRPr="007F3ADC" w:rsidRDefault="0069552F" w:rsidP="00482AA0">
            <w:pPr>
              <w:spacing w:line="288" w:lineRule="auto"/>
              <w:jc w:val="both"/>
              <w:rPr>
                <w:sz w:val="26"/>
                <w:szCs w:val="26"/>
              </w:rPr>
            </w:pPr>
          </w:p>
          <w:p w14:paraId="036BB80B" w14:textId="77777777" w:rsidR="0069552F" w:rsidRPr="007F3ADC" w:rsidRDefault="0069552F" w:rsidP="00482AA0">
            <w:pPr>
              <w:spacing w:line="288" w:lineRule="auto"/>
              <w:jc w:val="both"/>
              <w:rPr>
                <w:b/>
                <w:sz w:val="26"/>
                <w:szCs w:val="26"/>
              </w:rPr>
            </w:pPr>
          </w:p>
          <w:p w14:paraId="56802914" w14:textId="77777777" w:rsidR="0069552F" w:rsidRPr="007F3ADC" w:rsidRDefault="0069552F" w:rsidP="00482AA0">
            <w:pPr>
              <w:spacing w:line="288" w:lineRule="auto"/>
              <w:jc w:val="both"/>
              <w:rPr>
                <w:b/>
                <w:sz w:val="26"/>
                <w:szCs w:val="26"/>
              </w:rPr>
            </w:pPr>
            <w:r w:rsidRPr="007F3ADC">
              <w:rPr>
                <w:b/>
                <w:sz w:val="26"/>
                <w:szCs w:val="26"/>
              </w:rPr>
              <w:t>2.5. Hoạt động 5: Chọn dấu câu phù hợp thay cho ô vuông</w:t>
            </w:r>
          </w:p>
          <w:p w14:paraId="0DB4CF1E" w14:textId="77777777" w:rsidR="0069552F" w:rsidRPr="007F3ADC" w:rsidRDefault="0069552F" w:rsidP="00482AA0">
            <w:pPr>
              <w:spacing w:line="288" w:lineRule="auto"/>
              <w:jc w:val="both"/>
              <w:rPr>
                <w:sz w:val="26"/>
                <w:szCs w:val="26"/>
              </w:rPr>
            </w:pPr>
            <w:r w:rsidRPr="007F3ADC">
              <w:rPr>
                <w:b/>
                <w:sz w:val="26"/>
                <w:szCs w:val="26"/>
              </w:rPr>
              <w:t xml:space="preserve">- </w:t>
            </w:r>
            <w:r w:rsidRPr="007F3ADC">
              <w:rPr>
                <w:sz w:val="26"/>
                <w:szCs w:val="26"/>
              </w:rPr>
              <w:t>GV quan sát và hỗ trợ HS</w:t>
            </w:r>
          </w:p>
          <w:p w14:paraId="6C7A661F" w14:textId="77777777" w:rsidR="0069552F" w:rsidRPr="007F3ADC" w:rsidRDefault="0069552F" w:rsidP="00482AA0">
            <w:pPr>
              <w:spacing w:line="288" w:lineRule="auto"/>
              <w:jc w:val="both"/>
              <w:rPr>
                <w:sz w:val="26"/>
                <w:szCs w:val="26"/>
              </w:rPr>
            </w:pPr>
          </w:p>
          <w:p w14:paraId="2EACA441" w14:textId="77777777" w:rsidR="0069552F" w:rsidRPr="007F3ADC" w:rsidRDefault="0069552F" w:rsidP="00482AA0">
            <w:pPr>
              <w:spacing w:line="288" w:lineRule="auto"/>
              <w:jc w:val="both"/>
              <w:rPr>
                <w:sz w:val="26"/>
                <w:szCs w:val="26"/>
              </w:rPr>
            </w:pPr>
          </w:p>
          <w:p w14:paraId="30262828" w14:textId="77777777" w:rsidR="0069552F" w:rsidRPr="007F3ADC" w:rsidRDefault="0069552F" w:rsidP="00482AA0">
            <w:pPr>
              <w:spacing w:line="288" w:lineRule="auto"/>
              <w:jc w:val="both"/>
              <w:rPr>
                <w:sz w:val="26"/>
                <w:szCs w:val="26"/>
              </w:rPr>
            </w:pPr>
            <w:r w:rsidRPr="007F3ADC">
              <w:rPr>
                <w:sz w:val="26"/>
                <w:szCs w:val="26"/>
              </w:rPr>
              <w:t>- Các nhóm báo cáo trước lớp.</w:t>
            </w:r>
          </w:p>
          <w:p w14:paraId="46609F16" w14:textId="77777777" w:rsidR="0069552F" w:rsidRDefault="0069552F" w:rsidP="00482AA0">
            <w:pPr>
              <w:spacing w:line="288" w:lineRule="auto"/>
              <w:jc w:val="both"/>
              <w:rPr>
                <w:sz w:val="26"/>
                <w:szCs w:val="26"/>
              </w:rPr>
            </w:pPr>
            <w:r w:rsidRPr="007F3ADC">
              <w:rPr>
                <w:sz w:val="26"/>
                <w:szCs w:val="26"/>
              </w:rPr>
              <w:t>- GV nhận xét, tuyên dương.</w:t>
            </w:r>
          </w:p>
          <w:p w14:paraId="1F674FD3" w14:textId="77777777" w:rsidR="003278DB" w:rsidRPr="003278DB" w:rsidRDefault="003278DB" w:rsidP="00482AA0">
            <w:pPr>
              <w:spacing w:line="288" w:lineRule="auto"/>
              <w:jc w:val="both"/>
              <w:rPr>
                <w:b/>
                <w:sz w:val="26"/>
                <w:szCs w:val="26"/>
              </w:rPr>
            </w:pPr>
            <w:r w:rsidRPr="003278DB">
              <w:rPr>
                <w:b/>
                <w:sz w:val="26"/>
                <w:szCs w:val="26"/>
              </w:rPr>
              <w:t>3. Vận dụng:</w:t>
            </w:r>
          </w:p>
          <w:p w14:paraId="42DF5881" w14:textId="5DD1C7F8" w:rsidR="003278DB" w:rsidRPr="007F3ADC" w:rsidRDefault="003278DB" w:rsidP="00482AA0">
            <w:pPr>
              <w:spacing w:line="288" w:lineRule="auto"/>
              <w:jc w:val="both"/>
              <w:rPr>
                <w:b/>
                <w:sz w:val="26"/>
                <w:szCs w:val="26"/>
              </w:rPr>
            </w:pPr>
            <w:r>
              <w:rPr>
                <w:sz w:val="26"/>
                <w:szCs w:val="26"/>
              </w:rPr>
              <w:t>Nhận xét tiết học, dặn dò</w:t>
            </w:r>
          </w:p>
        </w:tc>
        <w:tc>
          <w:tcPr>
            <w:tcW w:w="3876" w:type="dxa"/>
            <w:tcBorders>
              <w:top w:val="dashed" w:sz="4" w:space="0" w:color="auto"/>
              <w:bottom w:val="dashed" w:sz="4" w:space="0" w:color="auto"/>
            </w:tcBorders>
          </w:tcPr>
          <w:p w14:paraId="0D531BC4" w14:textId="77777777" w:rsidR="0069552F" w:rsidRPr="007F3ADC" w:rsidRDefault="0069552F" w:rsidP="00482AA0">
            <w:pPr>
              <w:spacing w:line="288" w:lineRule="auto"/>
              <w:jc w:val="both"/>
              <w:rPr>
                <w:sz w:val="26"/>
                <w:szCs w:val="26"/>
              </w:rPr>
            </w:pPr>
            <w:r w:rsidRPr="007F3ADC">
              <w:rPr>
                <w:sz w:val="26"/>
                <w:szCs w:val="26"/>
              </w:rPr>
              <w:lastRenderedPageBreak/>
              <w:t>- 1 HS đọc yêu cầu của bài.</w:t>
            </w:r>
          </w:p>
          <w:p w14:paraId="485CEBF2" w14:textId="77777777" w:rsidR="0069552F" w:rsidRPr="007F3ADC" w:rsidRDefault="0069552F" w:rsidP="00482AA0">
            <w:pPr>
              <w:spacing w:line="288" w:lineRule="auto"/>
              <w:jc w:val="both"/>
              <w:rPr>
                <w:sz w:val="26"/>
                <w:szCs w:val="26"/>
              </w:rPr>
            </w:pPr>
            <w:r w:rsidRPr="007F3ADC">
              <w:rPr>
                <w:sz w:val="26"/>
                <w:szCs w:val="26"/>
              </w:rPr>
              <w:t>- HS chơi trò chơi theo nhóm:</w:t>
            </w:r>
          </w:p>
          <w:p w14:paraId="2FD4702B" w14:textId="77777777" w:rsidR="0069552F" w:rsidRPr="007F3ADC" w:rsidRDefault="0069552F" w:rsidP="00482AA0">
            <w:pPr>
              <w:spacing w:line="288" w:lineRule="auto"/>
              <w:jc w:val="both"/>
              <w:rPr>
                <w:sz w:val="26"/>
                <w:szCs w:val="26"/>
              </w:rPr>
            </w:pPr>
            <w:r w:rsidRPr="007F3ADC">
              <w:rPr>
                <w:sz w:val="26"/>
                <w:szCs w:val="26"/>
              </w:rPr>
              <w:t>+ Mỗi nhóm nhận 3 phiếu ứng với 3 yêu cầu của bài.</w:t>
            </w:r>
          </w:p>
          <w:p w14:paraId="03DFDF84" w14:textId="77777777" w:rsidR="0069552F" w:rsidRPr="007F3ADC" w:rsidRDefault="0069552F" w:rsidP="00482AA0">
            <w:pPr>
              <w:spacing w:line="288" w:lineRule="auto"/>
              <w:jc w:val="both"/>
              <w:rPr>
                <w:sz w:val="26"/>
                <w:szCs w:val="26"/>
              </w:rPr>
            </w:pPr>
            <w:r w:rsidRPr="007F3ADC">
              <w:rPr>
                <w:sz w:val="26"/>
                <w:szCs w:val="26"/>
              </w:rPr>
              <w:t>+ Ghi các từ ngữ theo yêu cầu vào phiếu.</w:t>
            </w:r>
          </w:p>
          <w:p w14:paraId="3E8E7FC7" w14:textId="77777777" w:rsidR="0069552F" w:rsidRPr="007F3ADC" w:rsidRDefault="0069552F" w:rsidP="00482AA0">
            <w:pPr>
              <w:spacing w:line="288" w:lineRule="auto"/>
              <w:jc w:val="both"/>
              <w:rPr>
                <w:sz w:val="26"/>
                <w:szCs w:val="26"/>
              </w:rPr>
            </w:pPr>
            <w:r w:rsidRPr="007F3ADC">
              <w:rPr>
                <w:sz w:val="26"/>
                <w:szCs w:val="26"/>
              </w:rPr>
              <w:t>+ Đại diện các nhóm báo cáo.</w:t>
            </w:r>
          </w:p>
          <w:p w14:paraId="7BC8D14D" w14:textId="77777777" w:rsidR="0069552F" w:rsidRPr="007F3ADC" w:rsidRDefault="0069552F" w:rsidP="00482AA0">
            <w:pPr>
              <w:spacing w:line="288" w:lineRule="auto"/>
              <w:jc w:val="both"/>
              <w:rPr>
                <w:sz w:val="26"/>
                <w:szCs w:val="26"/>
              </w:rPr>
            </w:pPr>
            <w:r w:rsidRPr="007F3ADC">
              <w:rPr>
                <w:sz w:val="26"/>
                <w:szCs w:val="26"/>
              </w:rPr>
              <w:t xml:space="preserve"> </w:t>
            </w:r>
          </w:p>
          <w:p w14:paraId="62127945" w14:textId="77777777" w:rsidR="0069552F" w:rsidRPr="007F3ADC" w:rsidRDefault="0069552F" w:rsidP="00482AA0">
            <w:pPr>
              <w:spacing w:line="288" w:lineRule="auto"/>
              <w:jc w:val="both"/>
              <w:rPr>
                <w:sz w:val="26"/>
                <w:szCs w:val="26"/>
              </w:rPr>
            </w:pPr>
          </w:p>
          <w:p w14:paraId="79C34778" w14:textId="77777777" w:rsidR="0069552F" w:rsidRPr="007F3ADC" w:rsidRDefault="0069552F" w:rsidP="00482AA0">
            <w:pPr>
              <w:spacing w:line="288" w:lineRule="auto"/>
              <w:jc w:val="both"/>
              <w:rPr>
                <w:sz w:val="26"/>
                <w:szCs w:val="26"/>
              </w:rPr>
            </w:pPr>
          </w:p>
          <w:p w14:paraId="5399CD04" w14:textId="77777777" w:rsidR="0069552F" w:rsidRPr="007F3ADC" w:rsidRDefault="0069552F" w:rsidP="00482AA0">
            <w:pPr>
              <w:spacing w:line="288" w:lineRule="auto"/>
              <w:jc w:val="both"/>
              <w:rPr>
                <w:sz w:val="26"/>
                <w:szCs w:val="26"/>
              </w:rPr>
            </w:pPr>
          </w:p>
          <w:p w14:paraId="4E5AE732" w14:textId="77777777" w:rsidR="0069552F" w:rsidRPr="007F3ADC" w:rsidRDefault="0069552F" w:rsidP="00482AA0">
            <w:pPr>
              <w:spacing w:line="288" w:lineRule="auto"/>
              <w:jc w:val="both"/>
              <w:rPr>
                <w:sz w:val="26"/>
                <w:szCs w:val="26"/>
              </w:rPr>
            </w:pPr>
            <w:r w:rsidRPr="007F3ADC">
              <w:rPr>
                <w:sz w:val="26"/>
                <w:szCs w:val="26"/>
              </w:rPr>
              <w:t>- 1 HS đọc yêu cầu của bài.</w:t>
            </w:r>
          </w:p>
          <w:p w14:paraId="106453B7" w14:textId="77777777" w:rsidR="0069552F" w:rsidRPr="007F3ADC" w:rsidRDefault="0069552F" w:rsidP="00482AA0">
            <w:pPr>
              <w:spacing w:line="288" w:lineRule="auto"/>
              <w:jc w:val="both"/>
              <w:rPr>
                <w:sz w:val="26"/>
                <w:szCs w:val="26"/>
              </w:rPr>
            </w:pPr>
            <w:r w:rsidRPr="007F3ADC">
              <w:rPr>
                <w:sz w:val="26"/>
                <w:szCs w:val="26"/>
              </w:rPr>
              <w:lastRenderedPageBreak/>
              <w:t>- Nhóm đôi: chọn từ, đặt câu và đọc cho bạn nghe.</w:t>
            </w:r>
          </w:p>
          <w:p w14:paraId="73EC5231" w14:textId="77777777" w:rsidR="0069552F" w:rsidRPr="007F3ADC" w:rsidRDefault="0069552F" w:rsidP="00482AA0">
            <w:pPr>
              <w:spacing w:line="288" w:lineRule="auto"/>
              <w:jc w:val="both"/>
              <w:rPr>
                <w:sz w:val="26"/>
                <w:szCs w:val="26"/>
              </w:rPr>
            </w:pPr>
            <w:r w:rsidRPr="007F3ADC">
              <w:rPr>
                <w:sz w:val="26"/>
                <w:szCs w:val="26"/>
              </w:rPr>
              <w:t>- HS đọc câu vừa đặt trước lớp.</w:t>
            </w:r>
          </w:p>
          <w:p w14:paraId="4C1A2347" w14:textId="77777777" w:rsidR="0069552F" w:rsidRPr="007F3ADC" w:rsidRDefault="0069552F" w:rsidP="00482AA0">
            <w:pPr>
              <w:spacing w:line="288" w:lineRule="auto"/>
              <w:jc w:val="both"/>
              <w:rPr>
                <w:sz w:val="26"/>
                <w:szCs w:val="26"/>
              </w:rPr>
            </w:pPr>
            <w:r w:rsidRPr="007F3ADC">
              <w:rPr>
                <w:sz w:val="26"/>
                <w:szCs w:val="26"/>
              </w:rPr>
              <w:t>VD: Cô giáo giảng bài rất hay.</w:t>
            </w:r>
          </w:p>
          <w:p w14:paraId="21C82FD7" w14:textId="77777777" w:rsidR="0069552F" w:rsidRPr="007F3ADC" w:rsidRDefault="0069552F" w:rsidP="00482AA0">
            <w:pPr>
              <w:spacing w:line="288" w:lineRule="auto"/>
              <w:jc w:val="both"/>
              <w:rPr>
                <w:sz w:val="26"/>
                <w:szCs w:val="26"/>
              </w:rPr>
            </w:pPr>
            <w:r w:rsidRPr="007F3ADC">
              <w:rPr>
                <w:sz w:val="26"/>
                <w:szCs w:val="26"/>
              </w:rPr>
              <w:t>Chúng em nghe giảng say sưa.</w:t>
            </w:r>
          </w:p>
          <w:p w14:paraId="17E004CE" w14:textId="77777777" w:rsidR="0069552F" w:rsidRPr="007F3ADC" w:rsidRDefault="0069552F" w:rsidP="00482AA0">
            <w:pPr>
              <w:numPr>
                <w:ilvl w:val="0"/>
                <w:numId w:val="18"/>
              </w:numPr>
              <w:spacing w:line="288" w:lineRule="auto"/>
              <w:ind w:left="121" w:hanging="121"/>
              <w:contextualSpacing/>
              <w:jc w:val="both"/>
              <w:rPr>
                <w:sz w:val="26"/>
                <w:szCs w:val="26"/>
              </w:rPr>
            </w:pPr>
            <w:r w:rsidRPr="007F3ADC">
              <w:rPr>
                <w:sz w:val="26"/>
                <w:szCs w:val="26"/>
              </w:rPr>
              <w:t xml:space="preserve"> HS đọc yêu cầu của bài.</w:t>
            </w:r>
          </w:p>
          <w:p w14:paraId="08250112" w14:textId="77777777" w:rsidR="0069552F" w:rsidRPr="007F3ADC" w:rsidRDefault="0069552F" w:rsidP="00482AA0">
            <w:pPr>
              <w:numPr>
                <w:ilvl w:val="0"/>
                <w:numId w:val="18"/>
              </w:numPr>
              <w:spacing w:line="288" w:lineRule="auto"/>
              <w:ind w:left="121" w:hanging="121"/>
              <w:contextualSpacing/>
              <w:jc w:val="both"/>
              <w:rPr>
                <w:sz w:val="26"/>
                <w:szCs w:val="26"/>
              </w:rPr>
            </w:pPr>
            <w:r w:rsidRPr="007F3ADC">
              <w:rPr>
                <w:sz w:val="26"/>
                <w:szCs w:val="26"/>
              </w:rPr>
              <w:t xml:space="preserve"> HS đọc văn bản của bài.</w:t>
            </w:r>
          </w:p>
          <w:p w14:paraId="0EA6C5CA" w14:textId="77777777" w:rsidR="0069552F" w:rsidRPr="007F3ADC" w:rsidRDefault="0069552F" w:rsidP="00482AA0">
            <w:pPr>
              <w:numPr>
                <w:ilvl w:val="0"/>
                <w:numId w:val="18"/>
              </w:numPr>
              <w:spacing w:line="288" w:lineRule="auto"/>
              <w:ind w:left="121" w:hanging="121"/>
              <w:contextualSpacing/>
              <w:jc w:val="both"/>
              <w:rPr>
                <w:sz w:val="26"/>
                <w:szCs w:val="26"/>
              </w:rPr>
            </w:pPr>
            <w:r w:rsidRPr="007F3ADC">
              <w:rPr>
                <w:sz w:val="26"/>
                <w:szCs w:val="26"/>
              </w:rPr>
              <w:t>HS làm việc theo nhóm: Thảo luận các dấu câu có thể điền vào ô trống.</w:t>
            </w:r>
          </w:p>
          <w:p w14:paraId="2EFE9D57" w14:textId="77777777" w:rsidR="0069552F" w:rsidRPr="007F3ADC" w:rsidRDefault="0069552F" w:rsidP="00482AA0">
            <w:pPr>
              <w:spacing w:line="288" w:lineRule="auto"/>
              <w:ind w:left="121"/>
              <w:contextualSpacing/>
              <w:jc w:val="both"/>
              <w:rPr>
                <w:sz w:val="26"/>
                <w:szCs w:val="26"/>
              </w:rPr>
            </w:pPr>
            <w:r w:rsidRPr="007F3ADC">
              <w:rPr>
                <w:sz w:val="26"/>
                <w:szCs w:val="26"/>
              </w:rPr>
              <w:t>(hai chấm , chấm than, hai chấm, phẩy )</w:t>
            </w:r>
          </w:p>
        </w:tc>
      </w:tr>
    </w:tbl>
    <w:p w14:paraId="10798CAF" w14:textId="77777777" w:rsidR="00482AA0" w:rsidRDefault="00482AA0" w:rsidP="0069552F">
      <w:pPr>
        <w:jc w:val="center"/>
        <w:rPr>
          <w:b/>
          <w:sz w:val="26"/>
          <w:szCs w:val="26"/>
        </w:rPr>
      </w:pPr>
    </w:p>
    <w:p w14:paraId="4A9FE852" w14:textId="77777777" w:rsidR="003278DB" w:rsidRPr="007F3ADC" w:rsidRDefault="003278DB" w:rsidP="003278DB">
      <w:pPr>
        <w:spacing w:line="288" w:lineRule="auto"/>
        <w:ind w:left="720" w:hanging="720"/>
        <w:jc w:val="center"/>
        <w:rPr>
          <w:b/>
          <w:bCs/>
          <w:sz w:val="26"/>
          <w:szCs w:val="26"/>
          <w:u w:val="single"/>
        </w:rPr>
      </w:pPr>
      <w:r w:rsidRPr="007F3ADC">
        <w:rPr>
          <w:b/>
          <w:bCs/>
          <w:sz w:val="26"/>
          <w:szCs w:val="26"/>
          <w:u w:val="single"/>
        </w:rPr>
        <w:t>TOÁN</w:t>
      </w:r>
    </w:p>
    <w:p w14:paraId="73A0773D" w14:textId="77777777" w:rsidR="003278DB" w:rsidRPr="007F3ADC" w:rsidRDefault="003278DB" w:rsidP="003278DB">
      <w:pPr>
        <w:spacing w:line="288" w:lineRule="auto"/>
        <w:ind w:left="720" w:hanging="720"/>
        <w:jc w:val="center"/>
        <w:rPr>
          <w:b/>
          <w:bCs/>
          <w:sz w:val="26"/>
          <w:szCs w:val="26"/>
          <w:u w:val="single"/>
        </w:rPr>
      </w:pPr>
      <w:r w:rsidRPr="007F3ADC">
        <w:rPr>
          <w:b/>
          <w:bCs/>
          <w:sz w:val="26"/>
          <w:szCs w:val="26"/>
          <w:u w:val="single"/>
        </w:rPr>
        <w:t>CHỦ ĐỀ 3</w:t>
      </w:r>
      <w:r w:rsidRPr="007F3ADC">
        <w:rPr>
          <w:b/>
          <w:bCs/>
          <w:sz w:val="26"/>
          <w:szCs w:val="26"/>
        </w:rPr>
        <w:t>: LÀM QUEN VỚI HÌNH PHẲNG- HÌNH KHỐI</w:t>
      </w:r>
    </w:p>
    <w:p w14:paraId="6E0B5D1D" w14:textId="77777777" w:rsidR="003278DB" w:rsidRPr="007F3ADC" w:rsidRDefault="003278DB" w:rsidP="003278DB">
      <w:pPr>
        <w:spacing w:line="288" w:lineRule="auto"/>
        <w:ind w:left="720" w:hanging="720"/>
        <w:jc w:val="center"/>
        <w:rPr>
          <w:b/>
          <w:bCs/>
          <w:sz w:val="26"/>
          <w:szCs w:val="26"/>
        </w:rPr>
      </w:pPr>
      <w:r w:rsidRPr="007F3ADC">
        <w:rPr>
          <w:b/>
          <w:bCs/>
          <w:sz w:val="26"/>
          <w:szCs w:val="26"/>
        </w:rPr>
        <w:t>Bài 20: THỰC HÀNH VẼ GÓC VUÔNG, VẼ ĐƯỜNG TRÒN , HÌNH VUÔNG, HÌNH CHỮ NHẬT VÀ VẼ TRANG TRÍ (T2) – Trang 62 (VẼ HÌNH TRÒN, VẼ TRANG TRÍ)</w:t>
      </w:r>
    </w:p>
    <w:p w14:paraId="45000869" w14:textId="77777777" w:rsidR="003278DB" w:rsidRPr="007F3ADC" w:rsidRDefault="003278DB" w:rsidP="003278DB">
      <w:pPr>
        <w:spacing w:line="288" w:lineRule="auto"/>
        <w:rPr>
          <w:b/>
          <w:bCs/>
          <w:sz w:val="26"/>
          <w:szCs w:val="26"/>
          <w:u w:val="single"/>
        </w:rPr>
      </w:pPr>
      <w:r w:rsidRPr="0069552F">
        <w:rPr>
          <w:b/>
          <w:bCs/>
          <w:sz w:val="26"/>
          <w:szCs w:val="26"/>
        </w:rPr>
        <w:t xml:space="preserve">     </w:t>
      </w:r>
      <w:r w:rsidRPr="007F3ADC">
        <w:rPr>
          <w:b/>
          <w:bCs/>
          <w:sz w:val="26"/>
          <w:szCs w:val="26"/>
          <w:u w:val="single"/>
        </w:rPr>
        <w:t>I. YÊU CẦU CẦN ĐẠT:</w:t>
      </w:r>
    </w:p>
    <w:p w14:paraId="2D4F8D1F" w14:textId="77777777" w:rsidR="003278DB" w:rsidRPr="007F3ADC" w:rsidRDefault="003278DB" w:rsidP="003278DB">
      <w:pPr>
        <w:spacing w:line="288" w:lineRule="auto"/>
        <w:ind w:firstLine="360"/>
        <w:jc w:val="both"/>
        <w:rPr>
          <w:b/>
          <w:sz w:val="26"/>
          <w:szCs w:val="26"/>
        </w:rPr>
      </w:pPr>
      <w:r w:rsidRPr="007F3ADC">
        <w:rPr>
          <w:b/>
          <w:sz w:val="26"/>
          <w:szCs w:val="26"/>
        </w:rPr>
        <w:t>1. Năng lực đặc thù:</w:t>
      </w:r>
    </w:p>
    <w:bookmarkStart w:id="0" w:name="_Hlk105320890"/>
    <w:p w14:paraId="5FE5A418" w14:textId="77777777" w:rsidR="003278DB" w:rsidRPr="007F3ADC" w:rsidRDefault="003278DB" w:rsidP="003278DB">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fldChar w:fldCharType="begin"/>
      </w:r>
      <w:r w:rsidRPr="007F3ADC">
        <w:rPr>
          <w:color w:val="000000"/>
          <w:sz w:val="26"/>
          <w:szCs w:val="26"/>
          <w:lang w:val="vi-VN" w:eastAsia="vi-VN" w:bidi="vi-VN"/>
        </w:rPr>
        <w:instrText xml:space="preserve"> HYPERLINK "https://blogtailieu.com/" </w:instrText>
      </w:r>
      <w:r w:rsidRPr="007F3ADC">
        <w:rPr>
          <w:color w:val="000000"/>
          <w:sz w:val="26"/>
          <w:szCs w:val="26"/>
          <w:lang w:val="vi-VN" w:eastAsia="vi-VN" w:bidi="vi-VN"/>
        </w:rPr>
        <w:fldChar w:fldCharType="separate"/>
      </w:r>
      <w:r w:rsidRPr="007F3ADC">
        <w:rPr>
          <w:color w:val="000000"/>
          <w:sz w:val="26"/>
          <w:szCs w:val="26"/>
          <w:lang w:val="vi-VN" w:eastAsia="vi-VN" w:bidi="vi-VN"/>
        </w:rPr>
        <w:t xml:space="preserve"> </w:t>
      </w:r>
      <w:r w:rsidRPr="007F3ADC">
        <w:rPr>
          <w:color w:val="000000"/>
          <w:sz w:val="26"/>
          <w:szCs w:val="26"/>
          <w:lang w:eastAsia="vi-VN" w:bidi="vi-VN"/>
        </w:rPr>
        <w:t>-</w:t>
      </w:r>
      <w:r w:rsidRPr="007F3ADC">
        <w:rPr>
          <w:color w:val="000000"/>
          <w:sz w:val="26"/>
          <w:szCs w:val="26"/>
          <w:lang w:val="vi-VN" w:eastAsia="vi-VN" w:bidi="vi-VN"/>
        </w:rPr>
        <w:t>Thực hiện được việc</w:t>
      </w:r>
      <w:r w:rsidRPr="007F3ADC">
        <w:rPr>
          <w:color w:val="000000"/>
          <w:sz w:val="26"/>
          <w:szCs w:val="26"/>
          <w:lang w:val="vi-VN" w:eastAsia="vi-VN" w:bidi="vi-VN"/>
        </w:rPr>
        <w:fldChar w:fldCharType="end"/>
      </w:r>
      <w:r w:rsidRPr="007F3ADC">
        <w:rPr>
          <w:color w:val="000000"/>
          <w:sz w:val="26"/>
          <w:szCs w:val="26"/>
          <w:lang w:val="vi-VN" w:eastAsia="vi-VN" w:bidi="vi-VN"/>
        </w:rPr>
        <w:t xml:space="preserve"> </w:t>
      </w:r>
      <w:bookmarkStart w:id="1" w:name="_Hlk105321570"/>
      <w:r w:rsidRPr="007F3ADC">
        <w:rPr>
          <w:color w:val="000000"/>
          <w:sz w:val="26"/>
          <w:szCs w:val="26"/>
          <w:lang w:val="vi-VN" w:eastAsia="vi-VN" w:bidi="vi-VN"/>
        </w:rPr>
        <w:t xml:space="preserve">vẽ đường tròn bằng com pa, </w:t>
      </w:r>
      <w:bookmarkEnd w:id="1"/>
      <w:r w:rsidRPr="007F3ADC">
        <w:rPr>
          <w:color w:val="000000"/>
          <w:sz w:val="26"/>
          <w:szCs w:val="26"/>
          <w:lang w:val="vi-VN" w:eastAsia="vi-VN" w:bidi="vi-VN"/>
        </w:rPr>
        <w:t>vẽ tran</w:t>
      </w:r>
      <w:hyperlink r:id="rId7" w:history="1">
        <w:r w:rsidRPr="007F3ADC">
          <w:rPr>
            <w:color w:val="000000"/>
            <w:sz w:val="26"/>
            <w:szCs w:val="26"/>
            <w:lang w:val="vi-VN" w:eastAsia="vi-VN" w:bidi="vi-VN"/>
          </w:rPr>
          <w:t>g trí.</w:t>
        </w:r>
      </w:hyperlink>
    </w:p>
    <w:p w14:paraId="07D511A7" w14:textId="77777777" w:rsidR="003278DB" w:rsidRPr="007F3ADC" w:rsidRDefault="003278DB" w:rsidP="003278DB">
      <w:pPr>
        <w:spacing w:line="288" w:lineRule="auto"/>
        <w:ind w:firstLine="360"/>
        <w:jc w:val="both"/>
        <w:rPr>
          <w:color w:val="000000"/>
          <w:sz w:val="26"/>
          <w:szCs w:val="26"/>
        </w:rPr>
      </w:pPr>
      <w:r w:rsidRPr="007F3ADC">
        <w:rPr>
          <w:color w:val="000000"/>
          <w:sz w:val="26"/>
          <w:szCs w:val="26"/>
        </w:rPr>
        <w:t>- Phát triển năng lực sử dụng công cụ toán học và năng lực giao tiếp toán học</w:t>
      </w:r>
      <w:r w:rsidRPr="007F3ADC">
        <w:rPr>
          <w:color w:val="000000"/>
          <w:sz w:val="26"/>
          <w:szCs w:val="26"/>
          <w:lang w:val="vi-VN" w:eastAsia="vi-VN" w:bidi="vi-VN"/>
        </w:rPr>
        <w:t xml:space="preserve"> thể hiện q</w:t>
      </w:r>
      <w:hyperlink r:id="rId8" w:history="1">
        <w:r w:rsidRPr="007F3ADC">
          <w:rPr>
            <w:color w:val="000000"/>
            <w:sz w:val="26"/>
            <w:szCs w:val="26"/>
            <w:lang w:val="vi-VN" w:eastAsia="vi-VN" w:bidi="vi-VN"/>
          </w:rPr>
          <w:t>ua việc biết quy cách sử</w:t>
        </w:r>
      </w:hyperlink>
      <w:r w:rsidRPr="007F3ADC">
        <w:rPr>
          <w:color w:val="000000"/>
          <w:sz w:val="26"/>
          <w:szCs w:val="26"/>
          <w:lang w:val="vi-VN" w:eastAsia="vi-VN" w:bidi="vi-VN"/>
        </w:rPr>
        <w:t xml:space="preserve"> </w:t>
      </w:r>
      <w:hyperlink r:id="rId9" w:history="1">
        <w:r w:rsidRPr="007F3ADC">
          <w:rPr>
            <w:color w:val="000000"/>
            <w:sz w:val="26"/>
            <w:szCs w:val="26"/>
            <w:lang w:val="vi-VN" w:eastAsia="vi-VN" w:bidi="vi-VN"/>
          </w:rPr>
          <w:t xml:space="preserve">dụng ê ke, com pa và </w:t>
        </w:r>
      </w:hyperlink>
      <w:r w:rsidRPr="007F3ADC">
        <w:rPr>
          <w:color w:val="000000"/>
          <w:sz w:val="26"/>
          <w:szCs w:val="26"/>
          <w:lang w:val="vi-VN" w:eastAsia="vi-VN" w:bidi="vi-VN"/>
        </w:rPr>
        <w:t xml:space="preserve">ứng dụng vào giải quyết các vấn đé toán học. </w:t>
      </w:r>
      <w:hyperlink r:id="rId10" w:history="1">
        <w:r w:rsidRPr="007F3ADC">
          <w:rPr>
            <w:color w:val="000000"/>
            <w:sz w:val="26"/>
            <w:szCs w:val="26"/>
            <w:lang w:val="vi-VN" w:eastAsia="vi-VN" w:bidi="vi-VN"/>
          </w:rPr>
          <w:t xml:space="preserve"> Thực hiện nhiệm vụ t</w:t>
        </w:r>
      </w:hyperlink>
      <w:r w:rsidRPr="007F3ADC">
        <w:rPr>
          <w:color w:val="000000"/>
          <w:sz w:val="26"/>
          <w:szCs w:val="26"/>
          <w:lang w:val="vi-VN" w:eastAsia="vi-VN" w:bidi="vi-VN"/>
        </w:rPr>
        <w:t>rang trí hình học, HS sẽ phát triển cả</w:t>
      </w:r>
      <w:hyperlink r:id="rId11" w:history="1">
        <w:r w:rsidRPr="007F3ADC">
          <w:rPr>
            <w:color w:val="000000"/>
            <w:sz w:val="26"/>
            <w:szCs w:val="26"/>
            <w:lang w:val="vi-VN" w:eastAsia="vi-VN" w:bidi="vi-VN"/>
          </w:rPr>
          <w:t>m nhận thấm mĩ đặc biệt</w:t>
        </w:r>
      </w:hyperlink>
      <w:r w:rsidRPr="007F3ADC">
        <w:rPr>
          <w:color w:val="000000"/>
          <w:sz w:val="26"/>
          <w:szCs w:val="26"/>
          <w:lang w:val="vi-VN" w:eastAsia="vi-VN" w:bidi="vi-VN"/>
        </w:rPr>
        <w:t xml:space="preserve"> </w:t>
      </w:r>
      <w:hyperlink r:id="rId12" w:history="1">
        <w:r w:rsidRPr="007F3ADC">
          <w:rPr>
            <w:color w:val="000000"/>
            <w:sz w:val="26"/>
            <w:szCs w:val="26"/>
            <w:lang w:val="vi-VN" w:eastAsia="vi-VN" w:bidi="vi-VN"/>
          </w:rPr>
          <w:t>là tính lôgic trong thầ</w:t>
        </w:r>
      </w:hyperlink>
      <w:r w:rsidRPr="007F3ADC">
        <w:rPr>
          <w:color w:val="000000"/>
          <w:sz w:val="26"/>
          <w:szCs w:val="26"/>
          <w:lang w:val="vi-VN" w:eastAsia="vi-VN" w:bidi="vi-VN"/>
        </w:rPr>
        <w:t>m mĩ.</w:t>
      </w:r>
    </w:p>
    <w:bookmarkEnd w:id="0"/>
    <w:p w14:paraId="1412DA7C" w14:textId="77777777" w:rsidR="003278DB" w:rsidRPr="007F3ADC" w:rsidRDefault="003278DB" w:rsidP="003278DB">
      <w:pPr>
        <w:spacing w:before="120" w:line="288" w:lineRule="auto"/>
        <w:ind w:firstLine="360"/>
        <w:jc w:val="both"/>
        <w:rPr>
          <w:b/>
          <w:sz w:val="26"/>
          <w:szCs w:val="26"/>
        </w:rPr>
      </w:pPr>
      <w:r w:rsidRPr="007F3ADC">
        <w:rPr>
          <w:b/>
          <w:sz w:val="26"/>
          <w:szCs w:val="26"/>
        </w:rPr>
        <w:t>2. Năng lực chung.</w:t>
      </w:r>
    </w:p>
    <w:p w14:paraId="32547DF8" w14:textId="77777777" w:rsidR="003278DB" w:rsidRPr="007F3ADC" w:rsidRDefault="003278DB" w:rsidP="003278DB">
      <w:pPr>
        <w:spacing w:line="288" w:lineRule="auto"/>
        <w:ind w:firstLine="360"/>
        <w:jc w:val="both"/>
        <w:rPr>
          <w:sz w:val="26"/>
          <w:szCs w:val="26"/>
        </w:rPr>
      </w:pPr>
      <w:r w:rsidRPr="007F3ADC">
        <w:rPr>
          <w:sz w:val="26"/>
          <w:szCs w:val="26"/>
        </w:rPr>
        <w:t>- Năng lực tự chủ, tự học: lắng nghe, trả lời câu hỏi, làm bài tập.</w:t>
      </w:r>
    </w:p>
    <w:p w14:paraId="6E717266" w14:textId="77777777" w:rsidR="003278DB" w:rsidRPr="007F3ADC" w:rsidRDefault="003278DB" w:rsidP="003278DB">
      <w:pPr>
        <w:spacing w:line="288" w:lineRule="auto"/>
        <w:ind w:firstLine="360"/>
        <w:jc w:val="both"/>
        <w:rPr>
          <w:sz w:val="26"/>
          <w:szCs w:val="26"/>
        </w:rPr>
      </w:pPr>
      <w:r w:rsidRPr="007F3ADC">
        <w:rPr>
          <w:sz w:val="26"/>
          <w:szCs w:val="26"/>
        </w:rPr>
        <w:t>- Năng lực giải quyết vấn đề và sáng tạo: tham gia trò chơi, vận dụng.</w:t>
      </w:r>
    </w:p>
    <w:p w14:paraId="113EB50F" w14:textId="77777777" w:rsidR="003278DB" w:rsidRPr="007F3ADC" w:rsidRDefault="003278DB" w:rsidP="003278DB">
      <w:pPr>
        <w:spacing w:line="288" w:lineRule="auto"/>
        <w:ind w:firstLine="360"/>
        <w:jc w:val="both"/>
        <w:rPr>
          <w:sz w:val="26"/>
          <w:szCs w:val="26"/>
        </w:rPr>
      </w:pPr>
      <w:r w:rsidRPr="007F3ADC">
        <w:rPr>
          <w:sz w:val="26"/>
          <w:szCs w:val="26"/>
        </w:rPr>
        <w:t>- Năng lực giao tiếp và hợp tác: hoạt động nhóm.</w:t>
      </w:r>
    </w:p>
    <w:p w14:paraId="2DB4B99F" w14:textId="77777777" w:rsidR="003278DB" w:rsidRPr="007F3ADC" w:rsidRDefault="003278DB" w:rsidP="003278DB">
      <w:pPr>
        <w:spacing w:before="120" w:line="288" w:lineRule="auto"/>
        <w:ind w:firstLine="360"/>
        <w:jc w:val="both"/>
        <w:rPr>
          <w:b/>
          <w:sz w:val="26"/>
          <w:szCs w:val="26"/>
        </w:rPr>
      </w:pPr>
      <w:r w:rsidRPr="007F3ADC">
        <w:rPr>
          <w:b/>
          <w:sz w:val="26"/>
          <w:szCs w:val="26"/>
        </w:rPr>
        <w:t>3. Phẩm chất.</w:t>
      </w:r>
    </w:p>
    <w:p w14:paraId="0941D2F2" w14:textId="77777777" w:rsidR="003278DB" w:rsidRPr="007F3ADC" w:rsidRDefault="003278DB" w:rsidP="003278DB">
      <w:pPr>
        <w:spacing w:line="288" w:lineRule="auto"/>
        <w:ind w:firstLine="360"/>
        <w:jc w:val="both"/>
        <w:rPr>
          <w:sz w:val="26"/>
          <w:szCs w:val="26"/>
        </w:rPr>
      </w:pPr>
      <w:r w:rsidRPr="007F3ADC">
        <w:rPr>
          <w:sz w:val="26"/>
          <w:szCs w:val="26"/>
        </w:rPr>
        <w:t>- Phẩm chất nhân ái: Có ý thức giúp đỡ lẫn nhau trong hoạt động nhóm để hoàn thành nhiệm vụ.</w:t>
      </w:r>
    </w:p>
    <w:p w14:paraId="3D463AA6" w14:textId="77777777" w:rsidR="003278DB" w:rsidRPr="007F3ADC" w:rsidRDefault="003278DB" w:rsidP="003278DB">
      <w:pPr>
        <w:spacing w:line="288" w:lineRule="auto"/>
        <w:ind w:firstLine="360"/>
        <w:jc w:val="both"/>
        <w:rPr>
          <w:sz w:val="26"/>
          <w:szCs w:val="26"/>
        </w:rPr>
      </w:pPr>
      <w:r w:rsidRPr="007F3ADC">
        <w:rPr>
          <w:sz w:val="26"/>
          <w:szCs w:val="26"/>
        </w:rPr>
        <w:t>- Phẩm chất chăm chỉ: Chăm chỉ suy nghĩ, trả lời câu hỏi; làm tốt các bài tập.</w:t>
      </w:r>
    </w:p>
    <w:p w14:paraId="4A44B6A4" w14:textId="77777777" w:rsidR="003278DB" w:rsidRPr="007F3ADC" w:rsidRDefault="003278DB" w:rsidP="003278DB">
      <w:pPr>
        <w:spacing w:line="288" w:lineRule="auto"/>
        <w:ind w:firstLine="360"/>
        <w:jc w:val="both"/>
        <w:rPr>
          <w:sz w:val="26"/>
          <w:szCs w:val="26"/>
        </w:rPr>
      </w:pPr>
      <w:r w:rsidRPr="007F3ADC">
        <w:rPr>
          <w:sz w:val="26"/>
          <w:szCs w:val="26"/>
        </w:rPr>
        <w:t>- Phẩm chất trách nhiệm: Giữ trật tự, biết lắng nghe, học tập nghiêm túc.</w:t>
      </w:r>
    </w:p>
    <w:p w14:paraId="491F7E3B" w14:textId="77777777" w:rsidR="003278DB" w:rsidRPr="007F3ADC" w:rsidRDefault="003278DB" w:rsidP="003278DB">
      <w:pPr>
        <w:spacing w:before="120" w:line="288" w:lineRule="auto"/>
        <w:ind w:firstLine="360"/>
        <w:jc w:val="both"/>
        <w:rPr>
          <w:b/>
          <w:sz w:val="26"/>
          <w:szCs w:val="26"/>
        </w:rPr>
      </w:pPr>
      <w:r w:rsidRPr="007F3ADC">
        <w:rPr>
          <w:b/>
          <w:sz w:val="26"/>
          <w:szCs w:val="26"/>
        </w:rPr>
        <w:t xml:space="preserve">II. ĐỒ DÙNG DẠY HỌC </w:t>
      </w:r>
    </w:p>
    <w:p w14:paraId="583A704E" w14:textId="77777777" w:rsidR="003278DB" w:rsidRPr="007F3ADC" w:rsidRDefault="003278DB" w:rsidP="003278DB">
      <w:pPr>
        <w:spacing w:line="288" w:lineRule="auto"/>
        <w:ind w:firstLine="360"/>
        <w:jc w:val="both"/>
        <w:rPr>
          <w:sz w:val="26"/>
          <w:szCs w:val="26"/>
        </w:rPr>
      </w:pPr>
      <w:r w:rsidRPr="007F3ADC">
        <w:rPr>
          <w:sz w:val="26"/>
          <w:szCs w:val="26"/>
        </w:rPr>
        <w:lastRenderedPageBreak/>
        <w:t>- Kế hoạch bài dạy, bài giảng Power point.</w:t>
      </w:r>
    </w:p>
    <w:p w14:paraId="54F33621" w14:textId="77777777" w:rsidR="003278DB" w:rsidRPr="007F3ADC" w:rsidRDefault="003278DB" w:rsidP="003278DB">
      <w:pPr>
        <w:widowControl w:val="0"/>
        <w:spacing w:line="288" w:lineRule="auto"/>
        <w:ind w:left="360"/>
        <w:jc w:val="both"/>
        <w:rPr>
          <w:color w:val="000000"/>
          <w:sz w:val="26"/>
          <w:szCs w:val="26"/>
          <w:lang w:val="vi-VN" w:eastAsia="vi-VN" w:bidi="vi-VN"/>
        </w:rPr>
      </w:pPr>
      <w:r w:rsidRPr="007F3ADC">
        <w:rPr>
          <w:sz w:val="26"/>
          <w:szCs w:val="26"/>
        </w:rPr>
        <w:t>- SGK và các thiết bị, học liệu phục vụ cho tiết dạy.</w:t>
      </w:r>
      <w:r w:rsidRPr="007F3ADC">
        <w:rPr>
          <w:color w:val="000000"/>
          <w:sz w:val="26"/>
          <w:szCs w:val="26"/>
          <w:lang w:val="vi-VN" w:eastAsia="vi-VN" w:bidi="vi-VN"/>
        </w:rPr>
        <w:t xml:space="preserve"> </w:t>
      </w:r>
      <w:bookmarkStart w:id="2" w:name="_Hlk105321754"/>
      <w:r w:rsidRPr="007F3ADC">
        <w:rPr>
          <w:color w:val="000000"/>
          <w:sz w:val="26"/>
          <w:szCs w:val="26"/>
          <w:lang w:val="vi-VN" w:eastAsia="vi-VN" w:bidi="vi-VN"/>
        </w:rPr>
        <w:fldChar w:fldCharType="begin"/>
      </w:r>
      <w:r w:rsidRPr="007F3ADC">
        <w:rPr>
          <w:color w:val="000000"/>
          <w:sz w:val="26"/>
          <w:szCs w:val="26"/>
          <w:lang w:val="vi-VN" w:eastAsia="vi-VN" w:bidi="vi-VN"/>
        </w:rPr>
        <w:instrText xml:space="preserve"> HYPERLINK "https://blogtailieu.com/" </w:instrText>
      </w:r>
      <w:r w:rsidRPr="007F3ADC">
        <w:rPr>
          <w:color w:val="000000"/>
          <w:sz w:val="26"/>
          <w:szCs w:val="26"/>
          <w:lang w:val="vi-VN" w:eastAsia="vi-VN" w:bidi="vi-VN"/>
        </w:rPr>
        <w:fldChar w:fldCharType="separate"/>
      </w:r>
      <w:r w:rsidRPr="007F3ADC">
        <w:rPr>
          <w:color w:val="000000"/>
          <w:sz w:val="26"/>
          <w:szCs w:val="26"/>
          <w:lang w:val="vi-VN" w:eastAsia="vi-VN" w:bidi="vi-VN"/>
        </w:rPr>
        <w:t xml:space="preserve"> Ê ke và com pa.</w:t>
      </w:r>
      <w:r w:rsidRPr="007F3ADC">
        <w:rPr>
          <w:color w:val="000000"/>
          <w:sz w:val="26"/>
          <w:szCs w:val="26"/>
          <w:lang w:val="vi-VN" w:eastAsia="vi-VN" w:bidi="vi-VN"/>
        </w:rPr>
        <w:fldChar w:fldCharType="end"/>
      </w:r>
    </w:p>
    <w:bookmarkEnd w:id="2"/>
    <w:p w14:paraId="11706902" w14:textId="77777777" w:rsidR="003278DB" w:rsidRPr="007F3ADC" w:rsidRDefault="003278DB" w:rsidP="003278DB">
      <w:pPr>
        <w:widowControl w:val="0"/>
        <w:spacing w:line="288" w:lineRule="auto"/>
        <w:ind w:left="360"/>
        <w:jc w:val="both"/>
        <w:rPr>
          <w:color w:val="000000"/>
          <w:sz w:val="26"/>
          <w:szCs w:val="26"/>
          <w:lang w:val="vi-VN"/>
        </w:rPr>
      </w:pPr>
      <w:r w:rsidRPr="007F3ADC">
        <w:rPr>
          <w:sz w:val="26"/>
          <w:szCs w:val="26"/>
          <w:lang w:val="vi-VN"/>
        </w:rPr>
        <w:t xml:space="preserve">+ </w:t>
      </w:r>
      <w:r w:rsidRPr="007F3ADC">
        <w:rPr>
          <w:color w:val="000000"/>
          <w:sz w:val="26"/>
          <w:szCs w:val="26"/>
          <w:lang w:val="vi-VN"/>
        </w:rPr>
        <w:t xml:space="preserve">Giấy kẻ lưới ô vuông cho bài tập 3 tiết 1 và bài tập 1,2 tiết </w:t>
      </w:r>
      <w:hyperlink r:id="rId13" w:history="1">
        <w:r w:rsidRPr="007F3ADC">
          <w:rPr>
            <w:color w:val="000000"/>
            <w:sz w:val="26"/>
            <w:szCs w:val="26"/>
            <w:u w:val="single"/>
            <w:lang w:val="vi-VN"/>
          </w:rPr>
          <w:t>2.</w:t>
        </w:r>
      </w:hyperlink>
    </w:p>
    <w:p w14:paraId="20791D1D" w14:textId="77777777" w:rsidR="003278DB" w:rsidRPr="007F3ADC" w:rsidRDefault="003278DB" w:rsidP="003278DB">
      <w:pPr>
        <w:widowControl w:val="0"/>
        <w:spacing w:line="288" w:lineRule="auto"/>
        <w:ind w:left="360"/>
        <w:jc w:val="both"/>
        <w:rPr>
          <w:color w:val="000000"/>
          <w:sz w:val="26"/>
          <w:szCs w:val="26"/>
          <w:lang w:val="vi-VN"/>
        </w:rPr>
      </w:pPr>
      <w:r w:rsidRPr="007F3ADC">
        <w:rPr>
          <w:sz w:val="26"/>
          <w:szCs w:val="26"/>
          <w:lang w:val="vi-VN"/>
        </w:rPr>
        <w:t>+ Màu vẽ để tô màu tra</w:t>
      </w:r>
      <w:r w:rsidRPr="007F3ADC">
        <w:rPr>
          <w:color w:val="000000"/>
          <w:sz w:val="26"/>
          <w:szCs w:val="26"/>
          <w:lang w:val="vi-VN"/>
        </w:rPr>
        <w:t>ng trí.</w:t>
      </w:r>
    </w:p>
    <w:p w14:paraId="615E9B87" w14:textId="77777777" w:rsidR="003278DB" w:rsidRPr="007F3ADC" w:rsidRDefault="003278DB" w:rsidP="003278DB">
      <w:pPr>
        <w:widowControl w:val="0"/>
        <w:spacing w:line="288" w:lineRule="auto"/>
        <w:ind w:left="360"/>
        <w:jc w:val="both"/>
        <w:rPr>
          <w:color w:val="000000"/>
          <w:sz w:val="26"/>
          <w:szCs w:val="26"/>
          <w:lang w:val="vi-VN"/>
        </w:rPr>
      </w:pPr>
      <w:r w:rsidRPr="007F3ADC">
        <w:rPr>
          <w:sz w:val="26"/>
          <w:szCs w:val="26"/>
          <w:lang w:val="vi-VN"/>
        </w:rPr>
        <w:t>+ Một sổ hình ảnh vi dụ</w:t>
      </w:r>
      <w:r w:rsidRPr="007F3ADC">
        <w:rPr>
          <w:color w:val="000000"/>
          <w:sz w:val="26"/>
          <w:szCs w:val="26"/>
          <w:lang w:val="vi-VN"/>
        </w:rPr>
        <w:t xml:space="preserve"> vẽ các vật mang góc vuông.</w:t>
      </w:r>
    </w:p>
    <w:p w14:paraId="05817A84" w14:textId="77777777" w:rsidR="003278DB" w:rsidRPr="007F3ADC" w:rsidRDefault="003278DB" w:rsidP="003278DB">
      <w:pPr>
        <w:widowControl w:val="0"/>
        <w:spacing w:line="288" w:lineRule="auto"/>
        <w:ind w:left="360"/>
        <w:jc w:val="both"/>
        <w:rPr>
          <w:color w:val="000000"/>
          <w:sz w:val="26"/>
          <w:szCs w:val="26"/>
          <w:lang w:val="vi-VN"/>
        </w:rPr>
      </w:pPr>
      <w:r w:rsidRPr="007F3ADC">
        <w:rPr>
          <w:sz w:val="26"/>
          <w:szCs w:val="26"/>
          <w:lang w:val="vi-VN"/>
        </w:rPr>
        <w:t>+ Một Số hình vẽ hoạ ti</w:t>
      </w:r>
      <w:r w:rsidRPr="007F3ADC">
        <w:rPr>
          <w:color w:val="000000"/>
          <w:sz w:val="26"/>
          <w:szCs w:val="26"/>
          <w:lang w:val="vi-VN"/>
        </w:rPr>
        <w:t>ết hình vuông, hình chữ nhật, hình t</w:t>
      </w:r>
      <w:r w:rsidRPr="007F3ADC">
        <w:rPr>
          <w:sz w:val="26"/>
          <w:szCs w:val="26"/>
          <w:lang w:val="vi-VN"/>
        </w:rPr>
        <w:t>ròn.</w:t>
      </w:r>
    </w:p>
    <w:p w14:paraId="5345BFB7" w14:textId="77777777" w:rsidR="003278DB" w:rsidRPr="007F3ADC" w:rsidRDefault="003278DB" w:rsidP="003278DB">
      <w:pPr>
        <w:widowControl w:val="0"/>
        <w:spacing w:line="288" w:lineRule="auto"/>
        <w:ind w:left="360"/>
        <w:jc w:val="both"/>
        <w:rPr>
          <w:color w:val="000000"/>
          <w:sz w:val="26"/>
          <w:szCs w:val="26"/>
          <w:lang w:val="vi-VN"/>
        </w:rPr>
      </w:pPr>
      <w:r w:rsidRPr="007F3ADC">
        <w:rPr>
          <w:sz w:val="26"/>
          <w:szCs w:val="26"/>
          <w:lang w:val="vi-VN"/>
        </w:rPr>
        <w:t xml:space="preserve">+ Phiếu học tập nếu tổ </w:t>
      </w:r>
      <w:r w:rsidRPr="007F3ADC">
        <w:rPr>
          <w:color w:val="000000"/>
          <w:sz w:val="26"/>
          <w:szCs w:val="26"/>
          <w:lang w:val="vi-VN"/>
        </w:rPr>
        <w:t>chức một số hoạt động theo nhóm.</w:t>
      </w:r>
    </w:p>
    <w:p w14:paraId="35D8BE4D" w14:textId="77777777" w:rsidR="003278DB" w:rsidRPr="007F3ADC" w:rsidRDefault="003278DB" w:rsidP="003278DB">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3278DB" w:rsidRPr="007F3ADC" w14:paraId="29BE52FA" w14:textId="77777777" w:rsidTr="00FC354B">
        <w:tc>
          <w:tcPr>
            <w:tcW w:w="5524" w:type="dxa"/>
            <w:tcBorders>
              <w:bottom w:val="dashed" w:sz="4" w:space="0" w:color="auto"/>
            </w:tcBorders>
          </w:tcPr>
          <w:p w14:paraId="57095C40" w14:textId="77777777" w:rsidR="003278DB" w:rsidRPr="007F3ADC" w:rsidRDefault="003278DB" w:rsidP="00FC354B">
            <w:pPr>
              <w:spacing w:line="288" w:lineRule="auto"/>
              <w:jc w:val="center"/>
              <w:rPr>
                <w:b/>
                <w:sz w:val="26"/>
                <w:szCs w:val="26"/>
              </w:rPr>
            </w:pPr>
            <w:r w:rsidRPr="007F3ADC">
              <w:rPr>
                <w:b/>
                <w:sz w:val="26"/>
                <w:szCs w:val="26"/>
              </w:rPr>
              <w:t>Hoạt động của giáo viên</w:t>
            </w:r>
          </w:p>
        </w:tc>
        <w:tc>
          <w:tcPr>
            <w:tcW w:w="3877" w:type="dxa"/>
            <w:tcBorders>
              <w:bottom w:val="dashed" w:sz="4" w:space="0" w:color="auto"/>
            </w:tcBorders>
          </w:tcPr>
          <w:p w14:paraId="1D24D9A5" w14:textId="77777777" w:rsidR="003278DB" w:rsidRPr="007F3ADC" w:rsidRDefault="003278DB" w:rsidP="00FC354B">
            <w:pPr>
              <w:spacing w:line="288" w:lineRule="auto"/>
              <w:jc w:val="center"/>
              <w:rPr>
                <w:b/>
                <w:sz w:val="26"/>
                <w:szCs w:val="26"/>
              </w:rPr>
            </w:pPr>
            <w:r w:rsidRPr="007F3ADC">
              <w:rPr>
                <w:b/>
                <w:sz w:val="26"/>
                <w:szCs w:val="26"/>
              </w:rPr>
              <w:t>Hoạt động của học sinh</w:t>
            </w:r>
          </w:p>
        </w:tc>
      </w:tr>
      <w:tr w:rsidR="003278DB" w:rsidRPr="007F3ADC" w14:paraId="0B4AA843" w14:textId="77777777" w:rsidTr="00FC354B">
        <w:tc>
          <w:tcPr>
            <w:tcW w:w="9401" w:type="dxa"/>
            <w:gridSpan w:val="2"/>
            <w:tcBorders>
              <w:bottom w:val="dashed" w:sz="4" w:space="0" w:color="auto"/>
            </w:tcBorders>
          </w:tcPr>
          <w:p w14:paraId="058217F7" w14:textId="77777777" w:rsidR="003278DB" w:rsidRPr="007F3ADC" w:rsidRDefault="003278DB" w:rsidP="00FC354B">
            <w:pPr>
              <w:spacing w:line="288" w:lineRule="auto"/>
              <w:jc w:val="both"/>
              <w:rPr>
                <w:bCs/>
                <w:i/>
                <w:sz w:val="26"/>
                <w:szCs w:val="26"/>
              </w:rPr>
            </w:pPr>
            <w:r w:rsidRPr="007F3ADC">
              <w:rPr>
                <w:b/>
                <w:bCs/>
                <w:sz w:val="26"/>
                <w:szCs w:val="26"/>
              </w:rPr>
              <w:t>1. Khởi động:</w:t>
            </w:r>
          </w:p>
          <w:p w14:paraId="6ADE1BB8" w14:textId="77777777" w:rsidR="003278DB" w:rsidRPr="007F3ADC" w:rsidRDefault="003278DB" w:rsidP="00FC354B">
            <w:pPr>
              <w:spacing w:line="288" w:lineRule="auto"/>
              <w:jc w:val="both"/>
              <w:rPr>
                <w:sz w:val="26"/>
                <w:szCs w:val="26"/>
              </w:rPr>
            </w:pPr>
            <w:r w:rsidRPr="007F3ADC">
              <w:rPr>
                <w:sz w:val="26"/>
                <w:szCs w:val="26"/>
              </w:rPr>
              <w:t>- Mục tiêu: + Tạo không khí vui vẻ, phấn khởi trước giờ học.</w:t>
            </w:r>
          </w:p>
          <w:p w14:paraId="65DA5C80" w14:textId="77777777" w:rsidR="003278DB" w:rsidRPr="007F3ADC" w:rsidRDefault="003278DB" w:rsidP="00FC354B">
            <w:pPr>
              <w:spacing w:line="288" w:lineRule="auto"/>
              <w:jc w:val="both"/>
              <w:rPr>
                <w:sz w:val="26"/>
                <w:szCs w:val="26"/>
              </w:rPr>
            </w:pPr>
            <w:r w:rsidRPr="007F3ADC">
              <w:rPr>
                <w:sz w:val="26"/>
                <w:szCs w:val="26"/>
              </w:rPr>
              <w:t xml:space="preserve">                  + Kiểm tra kiến thức đã học về vẽ góc vuông của học sinh ở bài trước.</w:t>
            </w:r>
          </w:p>
          <w:p w14:paraId="051B81AE" w14:textId="77777777" w:rsidR="003278DB" w:rsidRPr="007F3ADC" w:rsidRDefault="003278DB" w:rsidP="00FC354B">
            <w:pPr>
              <w:spacing w:line="288" w:lineRule="auto"/>
              <w:jc w:val="both"/>
              <w:rPr>
                <w:sz w:val="26"/>
                <w:szCs w:val="26"/>
              </w:rPr>
            </w:pPr>
            <w:r w:rsidRPr="007F3ADC">
              <w:rPr>
                <w:sz w:val="26"/>
                <w:szCs w:val="26"/>
              </w:rPr>
              <w:t>- Cách tiến hành:</w:t>
            </w:r>
          </w:p>
        </w:tc>
      </w:tr>
      <w:tr w:rsidR="003278DB" w:rsidRPr="007F3ADC" w14:paraId="3895E2BA" w14:textId="77777777" w:rsidTr="00FC354B">
        <w:tc>
          <w:tcPr>
            <w:tcW w:w="5524" w:type="dxa"/>
            <w:tcBorders>
              <w:bottom w:val="dashed" w:sz="4" w:space="0" w:color="auto"/>
            </w:tcBorders>
          </w:tcPr>
          <w:p w14:paraId="4A25C0B8" w14:textId="77777777" w:rsidR="003278DB" w:rsidRPr="007F3ADC" w:rsidRDefault="003278DB" w:rsidP="00FC354B">
            <w:pPr>
              <w:spacing w:line="288" w:lineRule="auto"/>
              <w:jc w:val="both"/>
              <w:outlineLvl w:val="0"/>
              <w:rPr>
                <w:bCs/>
                <w:sz w:val="26"/>
                <w:szCs w:val="26"/>
              </w:rPr>
            </w:pPr>
            <w:r w:rsidRPr="007F3ADC">
              <w:rPr>
                <w:bCs/>
                <w:sz w:val="26"/>
                <w:szCs w:val="26"/>
              </w:rPr>
              <w:t>- GV tổ chức trò chơi để khởi động bài học.</w:t>
            </w:r>
          </w:p>
          <w:p w14:paraId="255F3D65" w14:textId="77777777" w:rsidR="003278DB" w:rsidRPr="007F3ADC" w:rsidRDefault="003278DB" w:rsidP="00FC354B">
            <w:pPr>
              <w:spacing w:line="288" w:lineRule="auto"/>
              <w:jc w:val="both"/>
              <w:outlineLvl w:val="0"/>
              <w:rPr>
                <w:bCs/>
                <w:sz w:val="26"/>
                <w:szCs w:val="26"/>
              </w:rPr>
            </w:pPr>
            <w:r w:rsidRPr="007F3ADC">
              <w:rPr>
                <w:bCs/>
                <w:sz w:val="26"/>
                <w:szCs w:val="26"/>
              </w:rPr>
              <w:t>+ Câu 1: nêu cách dùng ê ke để kiểm tra góc vuông</w:t>
            </w:r>
          </w:p>
          <w:p w14:paraId="51C30A68" w14:textId="77777777" w:rsidR="003278DB" w:rsidRPr="007F3ADC" w:rsidRDefault="003278DB" w:rsidP="00FC354B">
            <w:pPr>
              <w:spacing w:line="288" w:lineRule="auto"/>
              <w:jc w:val="both"/>
              <w:outlineLvl w:val="0"/>
              <w:rPr>
                <w:bCs/>
                <w:sz w:val="26"/>
                <w:szCs w:val="26"/>
              </w:rPr>
            </w:pPr>
          </w:p>
          <w:p w14:paraId="427312E5" w14:textId="77777777" w:rsidR="003278DB" w:rsidRPr="007F3ADC" w:rsidRDefault="003278DB" w:rsidP="00FC354B">
            <w:pPr>
              <w:spacing w:line="288" w:lineRule="auto"/>
              <w:jc w:val="both"/>
              <w:outlineLvl w:val="0"/>
              <w:rPr>
                <w:bCs/>
                <w:sz w:val="26"/>
                <w:szCs w:val="26"/>
              </w:rPr>
            </w:pPr>
            <w:r w:rsidRPr="007F3ADC">
              <w:rPr>
                <w:bCs/>
                <w:sz w:val="26"/>
                <w:szCs w:val="26"/>
              </w:rPr>
              <w:t>+ Câu 2: nêu cách vẽ góc vuông</w:t>
            </w:r>
          </w:p>
          <w:p w14:paraId="53A8B03C" w14:textId="77777777" w:rsidR="003278DB" w:rsidRPr="007F3ADC" w:rsidRDefault="003278DB" w:rsidP="00FC354B">
            <w:pPr>
              <w:spacing w:line="288" w:lineRule="auto"/>
              <w:jc w:val="both"/>
              <w:outlineLvl w:val="0"/>
              <w:rPr>
                <w:bCs/>
                <w:sz w:val="26"/>
                <w:szCs w:val="26"/>
              </w:rPr>
            </w:pPr>
          </w:p>
          <w:p w14:paraId="097DCDDC" w14:textId="77777777" w:rsidR="003278DB" w:rsidRPr="007F3ADC" w:rsidRDefault="003278DB" w:rsidP="00FC354B">
            <w:pPr>
              <w:spacing w:line="288" w:lineRule="auto"/>
              <w:jc w:val="both"/>
              <w:outlineLvl w:val="0"/>
              <w:rPr>
                <w:bCs/>
                <w:sz w:val="26"/>
                <w:szCs w:val="26"/>
              </w:rPr>
            </w:pPr>
          </w:p>
          <w:p w14:paraId="3A4F1F27" w14:textId="77777777" w:rsidR="003278DB" w:rsidRPr="007F3ADC" w:rsidRDefault="003278DB" w:rsidP="00FC354B">
            <w:pPr>
              <w:spacing w:line="288" w:lineRule="auto"/>
              <w:jc w:val="both"/>
              <w:outlineLvl w:val="0"/>
              <w:rPr>
                <w:bCs/>
                <w:sz w:val="26"/>
                <w:szCs w:val="26"/>
              </w:rPr>
            </w:pPr>
          </w:p>
          <w:p w14:paraId="086AF7C8" w14:textId="77777777" w:rsidR="003278DB" w:rsidRPr="007F3ADC" w:rsidRDefault="003278DB" w:rsidP="00FC354B">
            <w:pPr>
              <w:spacing w:line="288" w:lineRule="auto"/>
              <w:jc w:val="both"/>
              <w:rPr>
                <w:sz w:val="26"/>
                <w:szCs w:val="26"/>
              </w:rPr>
            </w:pPr>
            <w:r w:rsidRPr="007F3ADC">
              <w:rPr>
                <w:sz w:val="26"/>
                <w:szCs w:val="26"/>
              </w:rPr>
              <w:t>+ Câu 3: Nêu kiết quả  kiểm tra các đồ dùng trong gia đình có các góc vuông và chọn bạn tìm giỏi nhất</w:t>
            </w:r>
          </w:p>
          <w:p w14:paraId="0AB07A9E" w14:textId="77777777" w:rsidR="003278DB" w:rsidRPr="007F3ADC" w:rsidRDefault="003278DB" w:rsidP="00FC354B">
            <w:pPr>
              <w:spacing w:line="288" w:lineRule="auto"/>
              <w:jc w:val="both"/>
              <w:outlineLvl w:val="0"/>
              <w:rPr>
                <w:bCs/>
                <w:sz w:val="26"/>
                <w:szCs w:val="26"/>
              </w:rPr>
            </w:pPr>
            <w:r w:rsidRPr="007F3ADC">
              <w:rPr>
                <w:bCs/>
                <w:sz w:val="26"/>
                <w:szCs w:val="26"/>
              </w:rPr>
              <w:t>- GV Nhận xét, tuyên dương.</w:t>
            </w:r>
          </w:p>
          <w:p w14:paraId="2F5CB366" w14:textId="77777777" w:rsidR="003278DB" w:rsidRPr="007F3ADC" w:rsidRDefault="003278DB" w:rsidP="00FC354B">
            <w:pPr>
              <w:spacing w:line="288" w:lineRule="auto"/>
              <w:jc w:val="both"/>
              <w:outlineLvl w:val="0"/>
              <w:rPr>
                <w:bCs/>
                <w:sz w:val="26"/>
                <w:szCs w:val="26"/>
              </w:rPr>
            </w:pPr>
            <w:r w:rsidRPr="007F3ADC">
              <w:rPr>
                <w:bCs/>
                <w:sz w:val="26"/>
                <w:szCs w:val="26"/>
              </w:rPr>
              <w:t>- GV dẫn dắt vào bài mới</w:t>
            </w:r>
          </w:p>
        </w:tc>
        <w:tc>
          <w:tcPr>
            <w:tcW w:w="3877" w:type="dxa"/>
            <w:tcBorders>
              <w:bottom w:val="dashed" w:sz="4" w:space="0" w:color="auto"/>
            </w:tcBorders>
          </w:tcPr>
          <w:p w14:paraId="125B2C25" w14:textId="77777777" w:rsidR="003278DB" w:rsidRPr="007F3ADC" w:rsidRDefault="003278DB" w:rsidP="00FC354B">
            <w:pPr>
              <w:spacing w:line="288" w:lineRule="auto"/>
              <w:jc w:val="both"/>
              <w:rPr>
                <w:sz w:val="26"/>
                <w:szCs w:val="26"/>
              </w:rPr>
            </w:pPr>
            <w:r w:rsidRPr="007F3ADC">
              <w:rPr>
                <w:sz w:val="26"/>
                <w:szCs w:val="26"/>
              </w:rPr>
              <w:t>- HS tham gia trò chơi</w:t>
            </w:r>
          </w:p>
          <w:p w14:paraId="4EB943FC" w14:textId="77777777" w:rsidR="003278DB" w:rsidRPr="007F3ADC" w:rsidRDefault="003278DB" w:rsidP="00FC354B">
            <w:pPr>
              <w:spacing w:line="288" w:lineRule="auto"/>
              <w:jc w:val="both"/>
              <w:rPr>
                <w:sz w:val="26"/>
                <w:szCs w:val="26"/>
              </w:rPr>
            </w:pPr>
            <w:r w:rsidRPr="007F3ADC">
              <w:rPr>
                <w:sz w:val="26"/>
                <w:szCs w:val="26"/>
              </w:rPr>
              <w:t>+ Trả lời: đặt 2 cạnh góc vuông của e ke trùng với 2 cạnh của góc vuông định kiểm tra.</w:t>
            </w:r>
          </w:p>
          <w:p w14:paraId="3471EB65" w14:textId="77777777" w:rsidR="003278DB" w:rsidRPr="007F3ADC" w:rsidRDefault="003278DB" w:rsidP="00FC354B">
            <w:pPr>
              <w:spacing w:line="288" w:lineRule="auto"/>
              <w:jc w:val="both"/>
              <w:rPr>
                <w:sz w:val="26"/>
                <w:szCs w:val="26"/>
              </w:rPr>
            </w:pPr>
            <w:r w:rsidRPr="007F3ADC">
              <w:rPr>
                <w:sz w:val="26"/>
                <w:szCs w:val="26"/>
              </w:rPr>
              <w:t>+ Đặt ê ke và đặt  thước kẻ để vẽ theo 2 cạnh góc vuông của ê ke rồi kéo dài thêm các cạnh góc vuông</w:t>
            </w:r>
          </w:p>
          <w:p w14:paraId="11605B29" w14:textId="77777777" w:rsidR="003278DB" w:rsidRPr="007F3ADC" w:rsidRDefault="003278DB" w:rsidP="00FC354B">
            <w:pPr>
              <w:spacing w:line="288" w:lineRule="auto"/>
              <w:jc w:val="both"/>
              <w:rPr>
                <w:sz w:val="26"/>
                <w:szCs w:val="26"/>
              </w:rPr>
            </w:pPr>
            <w:r w:rsidRPr="007F3ADC">
              <w:rPr>
                <w:sz w:val="26"/>
                <w:szCs w:val="26"/>
              </w:rPr>
              <w:t>- HS lắng nghe và chọn.</w:t>
            </w:r>
          </w:p>
        </w:tc>
      </w:tr>
      <w:tr w:rsidR="003278DB" w:rsidRPr="007F3ADC" w14:paraId="2EDAB7C2" w14:textId="77777777" w:rsidTr="00FC354B">
        <w:tc>
          <w:tcPr>
            <w:tcW w:w="9401" w:type="dxa"/>
            <w:gridSpan w:val="2"/>
            <w:tcBorders>
              <w:top w:val="dashed" w:sz="4" w:space="0" w:color="auto"/>
              <w:bottom w:val="dashed" w:sz="4" w:space="0" w:color="auto"/>
            </w:tcBorders>
          </w:tcPr>
          <w:p w14:paraId="6927C133" w14:textId="77777777" w:rsidR="003278DB" w:rsidRPr="007F3ADC" w:rsidRDefault="003278DB" w:rsidP="00FC354B">
            <w:pPr>
              <w:spacing w:line="288" w:lineRule="auto"/>
              <w:jc w:val="both"/>
              <w:rPr>
                <w:b/>
                <w:bCs/>
                <w:iCs/>
                <w:sz w:val="26"/>
                <w:szCs w:val="26"/>
              </w:rPr>
            </w:pPr>
            <w:r w:rsidRPr="007F3ADC">
              <w:rPr>
                <w:b/>
                <w:bCs/>
                <w:iCs/>
                <w:sz w:val="26"/>
                <w:szCs w:val="26"/>
              </w:rPr>
              <w:t>2. Luyện tập</w:t>
            </w:r>
            <w:r w:rsidRPr="007F3ADC">
              <w:rPr>
                <w:bCs/>
                <w:i/>
                <w:iCs/>
                <w:sz w:val="26"/>
                <w:szCs w:val="26"/>
              </w:rPr>
              <w:t>:</w:t>
            </w:r>
          </w:p>
          <w:p w14:paraId="352BB43E" w14:textId="77777777" w:rsidR="003278DB" w:rsidRPr="007F3ADC" w:rsidRDefault="003278DB" w:rsidP="00FC354B">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68AE8BE2" w14:textId="77777777" w:rsidR="003278DB" w:rsidRPr="007F3ADC" w:rsidRDefault="003278DB" w:rsidP="00FC354B">
            <w:pPr>
              <w:widowControl w:val="0"/>
              <w:spacing w:line="288" w:lineRule="auto"/>
              <w:ind w:left="181" w:right="641"/>
              <w:jc w:val="both"/>
              <w:rPr>
                <w:color w:val="000000"/>
                <w:sz w:val="26"/>
                <w:szCs w:val="26"/>
                <w:lang w:val="vi-VN" w:eastAsia="vi-VN" w:bidi="vi-VN"/>
              </w:rPr>
            </w:pPr>
            <w:r w:rsidRPr="007F3ADC">
              <w:rPr>
                <w:color w:val="000000"/>
                <w:sz w:val="26"/>
                <w:szCs w:val="26"/>
                <w:lang w:val="vi-VN" w:eastAsia="vi-VN" w:bidi="vi-VN"/>
              </w:rPr>
              <w:t>HS được phát triển trí tưởng tượng</w:t>
            </w:r>
            <w:hyperlink r:id="rId14" w:history="1">
              <w:r w:rsidRPr="007F3ADC">
                <w:rPr>
                  <w:color w:val="000000"/>
                  <w:sz w:val="26"/>
                  <w:szCs w:val="26"/>
                  <w:lang w:val="vi-VN" w:eastAsia="vi-VN" w:bidi="vi-VN"/>
                </w:rPr>
                <w:t xml:space="preserve"> thô</w:t>
              </w:r>
            </w:hyperlink>
            <w:r w:rsidRPr="007F3ADC">
              <w:rPr>
                <w:color w:val="000000"/>
                <w:sz w:val="26"/>
                <w:szCs w:val="26"/>
                <w:lang w:val="vi-VN" w:eastAsia="vi-VN" w:bidi="vi-VN"/>
              </w:rPr>
              <w:t>ng qua v</w:t>
            </w:r>
            <w:r w:rsidRPr="007F3ADC">
              <w:rPr>
                <w:color w:val="000000"/>
                <w:sz w:val="26"/>
                <w:szCs w:val="26"/>
                <w:lang w:eastAsia="vi-VN" w:bidi="vi-VN"/>
              </w:rPr>
              <w:t>ề</w:t>
            </w:r>
            <w:r w:rsidRPr="007F3ADC">
              <w:rPr>
                <w:color w:val="000000"/>
                <w:sz w:val="26"/>
                <w:szCs w:val="26"/>
                <w:lang w:val="vi-VN" w:eastAsia="vi-VN" w:bidi="vi-VN"/>
              </w:rPr>
              <w:t xml:space="preserve"> những </w:t>
            </w:r>
            <w:hyperlink r:id="rId15" w:history="1">
              <w:r w:rsidRPr="007F3ADC">
                <w:rPr>
                  <w:color w:val="000000"/>
                  <w:sz w:val="26"/>
                  <w:szCs w:val="26"/>
                  <w:lang w:val="vi-VN" w:eastAsia="vi-VN" w:bidi="vi-VN"/>
                </w:rPr>
                <w:t>sự vật tạo thành từ các</w:t>
              </w:r>
            </w:hyperlink>
            <w:r w:rsidRPr="007F3ADC">
              <w:rPr>
                <w:color w:val="000000"/>
                <w:sz w:val="26"/>
                <w:szCs w:val="26"/>
                <w:lang w:val="vi-VN" w:eastAsia="vi-VN" w:bidi="vi-VN"/>
              </w:rPr>
              <w:t xml:space="preserve"> hình vuông và hình chữ nhật; biết </w:t>
            </w:r>
            <w:hyperlink r:id="rId16" w:history="1">
              <w:r w:rsidRPr="007F3ADC">
                <w:rPr>
                  <w:color w:val="000000"/>
                  <w:sz w:val="26"/>
                  <w:szCs w:val="26"/>
                  <w:lang w:val="vi-VN" w:eastAsia="vi-VN" w:bidi="vi-VN"/>
                </w:rPr>
                <w:t>dùng com pa đ</w:t>
              </w:r>
              <w:r w:rsidRPr="007F3ADC">
                <w:rPr>
                  <w:color w:val="000000"/>
                  <w:sz w:val="26"/>
                  <w:szCs w:val="26"/>
                  <w:lang w:eastAsia="vi-VN" w:bidi="vi-VN"/>
                </w:rPr>
                <w:t>ể</w:t>
              </w:r>
              <w:r w:rsidRPr="007F3ADC">
                <w:rPr>
                  <w:color w:val="000000"/>
                  <w:sz w:val="26"/>
                  <w:szCs w:val="26"/>
                  <w:lang w:val="vi-VN" w:eastAsia="vi-VN" w:bidi="vi-VN"/>
                </w:rPr>
                <w:t xml:space="preserve"> vẽ đường</w:t>
              </w:r>
            </w:hyperlink>
            <w:r w:rsidRPr="007F3ADC">
              <w:rPr>
                <w:color w:val="000000"/>
                <w:sz w:val="26"/>
                <w:szCs w:val="26"/>
                <w:lang w:val="vi-VN" w:eastAsia="vi-VN" w:bidi="vi-VN"/>
              </w:rPr>
              <w:t xml:space="preserve"> tròn với bán kính cho trước theo số đơn vị là cạnh ô vu</w:t>
            </w:r>
            <w:hyperlink r:id="rId17" w:history="1">
              <w:r w:rsidRPr="007F3ADC">
                <w:rPr>
                  <w:color w:val="000000"/>
                  <w:sz w:val="26"/>
                  <w:szCs w:val="26"/>
                  <w:lang w:val="vi-VN" w:eastAsia="vi-VN" w:bidi="vi-VN"/>
                </w:rPr>
                <w:t>ông; v</w:t>
              </w:r>
              <w:r w:rsidRPr="007F3ADC">
                <w:rPr>
                  <w:color w:val="000000"/>
                  <w:sz w:val="26"/>
                  <w:szCs w:val="26"/>
                  <w:lang w:eastAsia="vi-VN" w:bidi="vi-VN"/>
                </w:rPr>
                <w:t>ẽ</w:t>
              </w:r>
              <w:r w:rsidRPr="007F3ADC">
                <w:rPr>
                  <w:color w:val="000000"/>
                  <w:sz w:val="26"/>
                  <w:szCs w:val="26"/>
                  <w:lang w:val="vi-VN" w:eastAsia="vi-VN" w:bidi="vi-VN"/>
                </w:rPr>
                <w:t xml:space="preserve"> trang trí đơn gi</w:t>
              </w:r>
              <w:r w:rsidRPr="007F3ADC">
                <w:rPr>
                  <w:color w:val="000000"/>
                  <w:sz w:val="26"/>
                  <w:szCs w:val="26"/>
                  <w:lang w:eastAsia="vi-VN" w:bidi="vi-VN"/>
                </w:rPr>
                <w:t>ả</w:t>
              </w:r>
              <w:r w:rsidRPr="007F3ADC">
                <w:rPr>
                  <w:color w:val="000000"/>
                  <w:sz w:val="26"/>
                  <w:szCs w:val="26"/>
                  <w:lang w:val="vi-VN" w:eastAsia="vi-VN" w:bidi="vi-VN"/>
                </w:rPr>
                <w:t>n</w:t>
              </w:r>
            </w:hyperlink>
            <w:r w:rsidRPr="007F3ADC">
              <w:rPr>
                <w:color w:val="000000"/>
                <w:sz w:val="26"/>
                <w:szCs w:val="26"/>
                <w:lang w:val="vi-VN" w:eastAsia="vi-VN" w:bidi="vi-VN"/>
              </w:rPr>
              <w:t xml:space="preserve"> </w:t>
            </w:r>
            <w:hyperlink r:id="rId18" w:history="1">
              <w:r w:rsidRPr="007F3ADC">
                <w:rPr>
                  <w:color w:val="000000"/>
                  <w:sz w:val="26"/>
                  <w:szCs w:val="26"/>
                  <w:lang w:val="vi-VN" w:eastAsia="vi-VN" w:bidi="vi-VN"/>
                </w:rPr>
                <w:t>bằng hình tròn.</w:t>
              </w:r>
            </w:hyperlink>
          </w:p>
          <w:p w14:paraId="0B394362" w14:textId="77777777" w:rsidR="003278DB" w:rsidRPr="007F3ADC" w:rsidRDefault="003278DB" w:rsidP="00FC354B">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3278DB" w:rsidRPr="007F3ADC" w14:paraId="7EED8C68" w14:textId="77777777" w:rsidTr="00FC354B">
        <w:tc>
          <w:tcPr>
            <w:tcW w:w="5524" w:type="dxa"/>
            <w:tcBorders>
              <w:top w:val="dashed" w:sz="4" w:space="0" w:color="auto"/>
              <w:bottom w:val="dashed" w:sz="4" w:space="0" w:color="auto"/>
            </w:tcBorders>
          </w:tcPr>
          <w:p w14:paraId="17C846F3" w14:textId="77777777" w:rsidR="003278DB" w:rsidRPr="007F3ADC" w:rsidRDefault="003278DB" w:rsidP="00FC354B">
            <w:pPr>
              <w:spacing w:line="288" w:lineRule="auto"/>
              <w:jc w:val="both"/>
              <w:rPr>
                <w:b/>
                <w:sz w:val="26"/>
                <w:szCs w:val="26"/>
              </w:rPr>
            </w:pPr>
            <w:r w:rsidRPr="007F3ADC">
              <w:rPr>
                <w:b/>
                <w:sz w:val="26"/>
                <w:szCs w:val="26"/>
              </w:rPr>
              <w:t>Bài 1. (Làm việc cá nhân)  Vẽ một hình em thích từ các hình vuông và hình chữ nhật?</w:t>
            </w:r>
          </w:p>
          <w:p w14:paraId="795697F7" w14:textId="77777777" w:rsidR="003278DB" w:rsidRPr="007F3ADC" w:rsidRDefault="003278DB" w:rsidP="00FC354B">
            <w:pPr>
              <w:spacing w:line="288" w:lineRule="auto"/>
              <w:jc w:val="both"/>
              <w:rPr>
                <w:sz w:val="26"/>
                <w:szCs w:val="26"/>
              </w:rPr>
            </w:pPr>
            <w:r w:rsidRPr="007F3ADC">
              <w:rPr>
                <w:b/>
                <w:sz w:val="26"/>
                <w:szCs w:val="26"/>
              </w:rPr>
              <w:t xml:space="preserve">- </w:t>
            </w:r>
            <w:r w:rsidRPr="007F3ADC">
              <w:rPr>
                <w:sz w:val="26"/>
                <w:szCs w:val="26"/>
              </w:rPr>
              <w:t>GV hướng dẫn cho HS nhận biết câu 1.</w:t>
            </w:r>
          </w:p>
          <w:p w14:paraId="0A10C7B5" w14:textId="77777777" w:rsidR="003278DB" w:rsidRPr="007F3ADC" w:rsidRDefault="003278DB" w:rsidP="00FC354B">
            <w:pPr>
              <w:spacing w:line="288" w:lineRule="auto"/>
              <w:jc w:val="both"/>
              <w:rPr>
                <w:sz w:val="26"/>
                <w:szCs w:val="26"/>
              </w:rPr>
            </w:pPr>
            <w:r w:rsidRPr="007F3ADC">
              <w:rPr>
                <w:sz w:val="26"/>
                <w:szCs w:val="26"/>
              </w:rPr>
              <w:t>- Cho học sinh làm bảng con, vở</w:t>
            </w:r>
          </w:p>
          <w:p w14:paraId="40CA30AA" w14:textId="77777777" w:rsidR="003278DB" w:rsidRPr="007F3ADC" w:rsidRDefault="003278DB" w:rsidP="00FC354B">
            <w:pPr>
              <w:spacing w:line="288" w:lineRule="auto"/>
              <w:jc w:val="center"/>
              <w:rPr>
                <w:b/>
                <w:sz w:val="26"/>
                <w:szCs w:val="26"/>
              </w:rPr>
            </w:pPr>
            <w:r w:rsidRPr="007F3ADC">
              <w:rPr>
                <w:noProof/>
                <w:sz w:val="26"/>
                <w:szCs w:val="26"/>
                <w:lang w:val="en-US"/>
              </w:rPr>
              <w:drawing>
                <wp:inline distT="0" distB="0" distL="0" distR="0" wp14:anchorId="6B0E281F" wp14:editId="192626F3">
                  <wp:extent cx="26098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0" cy="819150"/>
                          </a:xfrm>
                          <a:prstGeom prst="rect">
                            <a:avLst/>
                          </a:prstGeom>
                          <a:noFill/>
                          <a:ln>
                            <a:noFill/>
                          </a:ln>
                        </pic:spPr>
                      </pic:pic>
                    </a:graphicData>
                  </a:graphic>
                </wp:inline>
              </w:drawing>
            </w:r>
          </w:p>
          <w:p w14:paraId="27B9AF4B" w14:textId="77777777" w:rsidR="003278DB" w:rsidRPr="007F3ADC" w:rsidRDefault="003278DB" w:rsidP="00FC354B">
            <w:pPr>
              <w:spacing w:line="288" w:lineRule="auto"/>
              <w:jc w:val="both"/>
              <w:rPr>
                <w:sz w:val="26"/>
                <w:szCs w:val="26"/>
              </w:rPr>
            </w:pPr>
            <w:r w:rsidRPr="007F3ADC">
              <w:rPr>
                <w:b/>
                <w:sz w:val="26"/>
                <w:szCs w:val="26"/>
              </w:rPr>
              <w:lastRenderedPageBreak/>
              <w:t xml:space="preserve">- </w:t>
            </w:r>
            <w:r w:rsidRPr="007F3ADC">
              <w:rPr>
                <w:sz w:val="26"/>
                <w:szCs w:val="26"/>
              </w:rPr>
              <w:t>GV nhận xét, tuyên dương các em biết vẽ và kết hợp được nhiều hình đẹp, với học sinh chậm hơn có thể vẽ thao hình sách giáo khoa.</w:t>
            </w:r>
          </w:p>
          <w:p w14:paraId="1986994E" w14:textId="77777777" w:rsidR="003278DB" w:rsidRPr="007F3ADC" w:rsidRDefault="003278DB" w:rsidP="00FC354B">
            <w:pPr>
              <w:spacing w:line="288" w:lineRule="auto"/>
              <w:jc w:val="both"/>
              <w:rPr>
                <w:b/>
                <w:sz w:val="26"/>
                <w:szCs w:val="26"/>
              </w:rPr>
            </w:pPr>
            <w:r w:rsidRPr="007F3ADC">
              <w:rPr>
                <w:b/>
                <w:sz w:val="26"/>
                <w:szCs w:val="26"/>
              </w:rPr>
              <w:t xml:space="preserve">Bài 2: (Làm việc nhóm , cá nhân) </w:t>
            </w:r>
          </w:p>
          <w:p w14:paraId="5BB3FCA2" w14:textId="77777777" w:rsidR="003278DB" w:rsidRPr="007F3ADC" w:rsidRDefault="003278DB" w:rsidP="00FC354B">
            <w:pPr>
              <w:spacing w:line="288" w:lineRule="auto"/>
              <w:jc w:val="both"/>
              <w:rPr>
                <w:b/>
                <w:sz w:val="26"/>
                <w:szCs w:val="26"/>
              </w:rPr>
            </w:pPr>
            <w:r w:rsidRPr="007F3ADC">
              <w:rPr>
                <w:b/>
                <w:sz w:val="26"/>
                <w:szCs w:val="26"/>
              </w:rPr>
              <w:t>a. quan sát rồi vẽ hình tròn theo mẫu?</w:t>
            </w:r>
          </w:p>
          <w:p w14:paraId="22EFAEA4" w14:textId="77777777" w:rsidR="003278DB" w:rsidRPr="007F3ADC" w:rsidRDefault="003278DB" w:rsidP="00FC354B">
            <w:pPr>
              <w:spacing w:line="288" w:lineRule="auto"/>
              <w:jc w:val="both"/>
              <w:rPr>
                <w:sz w:val="26"/>
                <w:szCs w:val="26"/>
              </w:rPr>
            </w:pPr>
            <w:r w:rsidRPr="007F3ADC">
              <w:rPr>
                <w:sz w:val="26"/>
                <w:szCs w:val="26"/>
              </w:rPr>
              <w:t>- GV chia nhóm 2, các nhóm làm việc vào phiếu học tập nhóm Lưu ý học sinh vẽ các hình tròn cần khép kín trọn trong bản vẽ, nếu bị trượt ra ngoài thì thu nhỏ bớt ý ke và vẽ lại.</w:t>
            </w:r>
          </w:p>
          <w:p w14:paraId="600B909C" w14:textId="77777777" w:rsidR="003278DB" w:rsidRPr="007F3ADC" w:rsidRDefault="003278DB" w:rsidP="00FC354B">
            <w:pPr>
              <w:spacing w:line="288" w:lineRule="auto"/>
              <w:jc w:val="both"/>
              <w:rPr>
                <w:sz w:val="26"/>
                <w:szCs w:val="26"/>
              </w:rPr>
            </w:pPr>
            <w:r w:rsidRPr="007F3ADC">
              <w:rPr>
                <w:noProof/>
                <w:sz w:val="26"/>
                <w:szCs w:val="26"/>
                <w:lang w:val="en-US"/>
              </w:rPr>
              <w:drawing>
                <wp:inline distT="0" distB="0" distL="0" distR="0" wp14:anchorId="67B0EB27" wp14:editId="093A1DD3">
                  <wp:extent cx="1390650" cy="752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0650" cy="752475"/>
                          </a:xfrm>
                          <a:prstGeom prst="rect">
                            <a:avLst/>
                          </a:prstGeom>
                          <a:noFill/>
                          <a:ln>
                            <a:noFill/>
                          </a:ln>
                        </pic:spPr>
                      </pic:pic>
                    </a:graphicData>
                  </a:graphic>
                </wp:inline>
              </w:drawing>
            </w:r>
            <w:r w:rsidRPr="007F3ADC">
              <w:rPr>
                <w:noProof/>
                <w:sz w:val="26"/>
                <w:szCs w:val="26"/>
              </w:rPr>
              <w:t xml:space="preserve"> </w:t>
            </w:r>
            <w:r w:rsidRPr="007F3ADC">
              <w:rPr>
                <w:noProof/>
                <w:sz w:val="26"/>
                <w:szCs w:val="26"/>
                <w:lang w:val="en-US"/>
              </w:rPr>
              <w:drawing>
                <wp:inline distT="0" distB="0" distL="0" distR="0" wp14:anchorId="1596D549" wp14:editId="56811CBF">
                  <wp:extent cx="1495425" cy="800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5425" cy="800100"/>
                          </a:xfrm>
                          <a:prstGeom prst="rect">
                            <a:avLst/>
                          </a:prstGeom>
                          <a:noFill/>
                          <a:ln>
                            <a:noFill/>
                          </a:ln>
                        </pic:spPr>
                      </pic:pic>
                    </a:graphicData>
                  </a:graphic>
                </wp:inline>
              </w:drawing>
            </w:r>
          </w:p>
          <w:p w14:paraId="36B79201" w14:textId="77777777" w:rsidR="003278DB" w:rsidRPr="007F3ADC" w:rsidRDefault="003278DB" w:rsidP="00FC354B">
            <w:pPr>
              <w:spacing w:line="288" w:lineRule="auto"/>
              <w:jc w:val="both"/>
              <w:rPr>
                <w:sz w:val="26"/>
                <w:szCs w:val="26"/>
              </w:rPr>
            </w:pPr>
          </w:p>
          <w:p w14:paraId="3B690854" w14:textId="77777777" w:rsidR="003278DB" w:rsidRPr="007F3ADC" w:rsidRDefault="003278DB" w:rsidP="00FC354B">
            <w:pPr>
              <w:spacing w:line="288" w:lineRule="auto"/>
              <w:jc w:val="both"/>
              <w:rPr>
                <w:sz w:val="26"/>
                <w:szCs w:val="26"/>
              </w:rPr>
            </w:pPr>
            <w:r w:rsidRPr="007F3ADC">
              <w:rPr>
                <w:sz w:val="26"/>
                <w:szCs w:val="26"/>
              </w:rPr>
              <w:t>- Các nhóm trình bày kết quả, nhận xét lẫn nhau.</w:t>
            </w:r>
          </w:p>
          <w:p w14:paraId="477161CC" w14:textId="77777777" w:rsidR="003278DB" w:rsidRPr="007F3ADC" w:rsidRDefault="003278DB" w:rsidP="00FC354B">
            <w:pPr>
              <w:spacing w:line="288" w:lineRule="auto"/>
              <w:jc w:val="both"/>
              <w:rPr>
                <w:b/>
                <w:bCs/>
                <w:sz w:val="26"/>
                <w:szCs w:val="26"/>
              </w:rPr>
            </w:pPr>
            <w:r w:rsidRPr="007F3ADC">
              <w:rPr>
                <w:b/>
                <w:bCs/>
                <w:sz w:val="26"/>
                <w:szCs w:val="26"/>
              </w:rPr>
              <w:t>b/ Tô màu trang trí cho hình vừa vẽ được</w:t>
            </w:r>
          </w:p>
          <w:p w14:paraId="63C19C6F" w14:textId="77777777" w:rsidR="003278DB" w:rsidRPr="007F3ADC" w:rsidRDefault="003278DB" w:rsidP="00FC354B">
            <w:pPr>
              <w:spacing w:line="288" w:lineRule="auto"/>
              <w:jc w:val="both"/>
              <w:rPr>
                <w:sz w:val="26"/>
                <w:szCs w:val="26"/>
              </w:rPr>
            </w:pPr>
            <w:r w:rsidRPr="007F3ADC">
              <w:rPr>
                <w:sz w:val="26"/>
                <w:szCs w:val="26"/>
              </w:rPr>
              <w:t>- GV Nhận xét, tuyên dươngLưu ý không vẽ hình bị che khuyết như hình 2</w:t>
            </w:r>
          </w:p>
          <w:p w14:paraId="159B398D" w14:textId="77777777" w:rsidR="003278DB" w:rsidRPr="007F3ADC" w:rsidRDefault="003278DB" w:rsidP="00FC354B">
            <w:pPr>
              <w:spacing w:line="288" w:lineRule="auto"/>
              <w:jc w:val="both"/>
              <w:rPr>
                <w:sz w:val="26"/>
                <w:szCs w:val="26"/>
              </w:rPr>
            </w:pPr>
            <w:r w:rsidRPr="007F3ADC">
              <w:rPr>
                <w:sz w:val="26"/>
                <w:szCs w:val="26"/>
              </w:rPr>
              <w:t>.</w:t>
            </w:r>
            <w:r w:rsidRPr="007F3ADC">
              <w:rPr>
                <w:noProof/>
                <w:sz w:val="26"/>
                <w:szCs w:val="26"/>
                <w:lang w:val="en-US"/>
              </w:rPr>
              <w:t xml:space="preserve"> </w:t>
            </w:r>
            <w:r w:rsidRPr="007F3ADC">
              <w:rPr>
                <w:noProof/>
                <w:sz w:val="26"/>
                <w:szCs w:val="26"/>
                <w:lang w:val="en-US"/>
              </w:rPr>
              <w:drawing>
                <wp:inline distT="0" distB="0" distL="0" distR="0" wp14:anchorId="3238B350" wp14:editId="4443DB6E">
                  <wp:extent cx="762000"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r="51884"/>
                          <a:stretch>
                            <a:fillRect/>
                          </a:stretch>
                        </pic:blipFill>
                        <pic:spPr bwMode="auto">
                          <a:xfrm>
                            <a:off x="0" y="0"/>
                            <a:ext cx="762000" cy="723900"/>
                          </a:xfrm>
                          <a:prstGeom prst="rect">
                            <a:avLst/>
                          </a:prstGeom>
                          <a:noFill/>
                          <a:ln>
                            <a:noFill/>
                          </a:ln>
                        </pic:spPr>
                      </pic:pic>
                    </a:graphicData>
                  </a:graphic>
                </wp:inline>
              </w:drawing>
            </w:r>
            <w:r w:rsidRPr="007F3ADC">
              <w:rPr>
                <w:noProof/>
                <w:sz w:val="26"/>
                <w:szCs w:val="26"/>
                <w:lang w:val="en-US"/>
              </w:rPr>
              <w:t xml:space="preserve">     Hình 1      </w:t>
            </w:r>
            <w:r w:rsidRPr="007F3ADC">
              <w:rPr>
                <w:noProof/>
                <w:sz w:val="26"/>
                <w:szCs w:val="26"/>
                <w:lang w:val="en-US"/>
              </w:rPr>
              <w:drawing>
                <wp:inline distT="0" distB="0" distL="0" distR="0" wp14:anchorId="7A45DCDB" wp14:editId="6536ABDA">
                  <wp:extent cx="838200"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47305"/>
                          <a:stretch>
                            <a:fillRect/>
                          </a:stretch>
                        </pic:blipFill>
                        <pic:spPr bwMode="auto">
                          <a:xfrm>
                            <a:off x="0" y="0"/>
                            <a:ext cx="838200" cy="723900"/>
                          </a:xfrm>
                          <a:prstGeom prst="rect">
                            <a:avLst/>
                          </a:prstGeom>
                          <a:noFill/>
                          <a:ln>
                            <a:noFill/>
                          </a:ln>
                        </pic:spPr>
                      </pic:pic>
                    </a:graphicData>
                  </a:graphic>
                </wp:inline>
              </w:drawing>
            </w:r>
            <w:r w:rsidRPr="007F3ADC">
              <w:rPr>
                <w:noProof/>
                <w:sz w:val="26"/>
                <w:szCs w:val="26"/>
                <w:lang w:val="en-US"/>
              </w:rPr>
              <w:t>Hình 2</w:t>
            </w:r>
          </w:p>
        </w:tc>
        <w:tc>
          <w:tcPr>
            <w:tcW w:w="3877" w:type="dxa"/>
            <w:tcBorders>
              <w:top w:val="dashed" w:sz="4" w:space="0" w:color="auto"/>
              <w:bottom w:val="dashed" w:sz="4" w:space="0" w:color="auto"/>
            </w:tcBorders>
          </w:tcPr>
          <w:p w14:paraId="7EFB86EC" w14:textId="77777777" w:rsidR="003278DB" w:rsidRPr="007F3ADC" w:rsidRDefault="003278DB" w:rsidP="00FC354B">
            <w:pPr>
              <w:spacing w:line="288" w:lineRule="auto"/>
              <w:rPr>
                <w:sz w:val="26"/>
                <w:szCs w:val="26"/>
              </w:rPr>
            </w:pPr>
          </w:p>
          <w:p w14:paraId="12740E7D" w14:textId="77777777" w:rsidR="003278DB" w:rsidRPr="007F3ADC" w:rsidRDefault="003278DB" w:rsidP="00FC354B">
            <w:pPr>
              <w:spacing w:line="288" w:lineRule="auto"/>
              <w:rPr>
                <w:sz w:val="26"/>
                <w:szCs w:val="26"/>
              </w:rPr>
            </w:pPr>
          </w:p>
          <w:p w14:paraId="095C838A" w14:textId="77777777" w:rsidR="003278DB" w:rsidRPr="007F3ADC" w:rsidRDefault="003278DB" w:rsidP="00FC354B">
            <w:pPr>
              <w:spacing w:line="288" w:lineRule="auto"/>
              <w:rPr>
                <w:sz w:val="26"/>
                <w:szCs w:val="26"/>
              </w:rPr>
            </w:pPr>
            <w:r w:rsidRPr="007F3ADC">
              <w:rPr>
                <w:sz w:val="26"/>
                <w:szCs w:val="26"/>
              </w:rPr>
              <w:t>-  HS thực hành và nêu các hình mình vẽ được, liên hệ  lấy từ hình thực tế nào?hay nhìn được từ đâu?</w:t>
            </w:r>
          </w:p>
          <w:p w14:paraId="3D2F0C77" w14:textId="77777777" w:rsidR="003278DB" w:rsidRPr="007F3ADC" w:rsidRDefault="003278DB" w:rsidP="00FC354B">
            <w:pPr>
              <w:spacing w:line="288" w:lineRule="auto"/>
              <w:rPr>
                <w:sz w:val="26"/>
                <w:szCs w:val="26"/>
              </w:rPr>
            </w:pPr>
            <w:r w:rsidRPr="007F3ADC">
              <w:rPr>
                <w:sz w:val="26"/>
                <w:szCs w:val="26"/>
              </w:rPr>
              <w:t>- HS lần lượt thực hiện, đổi vở nêu nhận xét</w:t>
            </w:r>
          </w:p>
          <w:p w14:paraId="50FE0812" w14:textId="77777777" w:rsidR="003278DB" w:rsidRPr="007F3ADC" w:rsidRDefault="003278DB" w:rsidP="00FC354B">
            <w:pPr>
              <w:spacing w:line="288" w:lineRule="auto"/>
              <w:jc w:val="both"/>
              <w:rPr>
                <w:sz w:val="26"/>
                <w:szCs w:val="26"/>
              </w:rPr>
            </w:pPr>
          </w:p>
          <w:p w14:paraId="3C888862" w14:textId="77777777" w:rsidR="003278DB" w:rsidRPr="007F3ADC" w:rsidRDefault="003278DB" w:rsidP="00FC354B">
            <w:pPr>
              <w:spacing w:line="288" w:lineRule="auto"/>
              <w:jc w:val="both"/>
              <w:rPr>
                <w:sz w:val="26"/>
                <w:szCs w:val="26"/>
              </w:rPr>
            </w:pPr>
          </w:p>
          <w:p w14:paraId="5CE4FC61" w14:textId="77777777" w:rsidR="003278DB" w:rsidRPr="007F3ADC" w:rsidRDefault="003278DB" w:rsidP="00FC354B">
            <w:pPr>
              <w:spacing w:line="288" w:lineRule="auto"/>
              <w:jc w:val="both"/>
              <w:rPr>
                <w:sz w:val="26"/>
                <w:szCs w:val="26"/>
              </w:rPr>
            </w:pPr>
          </w:p>
          <w:p w14:paraId="57B2FAD7" w14:textId="77777777" w:rsidR="003278DB" w:rsidRPr="007F3ADC" w:rsidRDefault="003278DB" w:rsidP="00FC354B">
            <w:pPr>
              <w:spacing w:line="288" w:lineRule="auto"/>
              <w:jc w:val="both"/>
              <w:rPr>
                <w:sz w:val="26"/>
                <w:szCs w:val="26"/>
              </w:rPr>
            </w:pPr>
          </w:p>
          <w:p w14:paraId="084DEFA3" w14:textId="77777777" w:rsidR="003278DB" w:rsidRPr="007F3ADC" w:rsidRDefault="003278DB" w:rsidP="00FC354B">
            <w:pPr>
              <w:spacing w:line="288" w:lineRule="auto"/>
              <w:jc w:val="both"/>
              <w:rPr>
                <w:sz w:val="26"/>
                <w:szCs w:val="26"/>
              </w:rPr>
            </w:pPr>
            <w:r w:rsidRPr="007F3ADC">
              <w:rPr>
                <w:sz w:val="26"/>
                <w:szCs w:val="26"/>
              </w:rPr>
              <w:t>- HS làm việc theo nhóm, cá nhân</w:t>
            </w:r>
          </w:p>
          <w:p w14:paraId="30EEF86A" w14:textId="77777777" w:rsidR="003278DB" w:rsidRPr="007F3ADC" w:rsidRDefault="003278DB" w:rsidP="00FC354B">
            <w:pPr>
              <w:spacing w:line="288" w:lineRule="auto"/>
              <w:jc w:val="both"/>
              <w:rPr>
                <w:sz w:val="26"/>
                <w:szCs w:val="26"/>
              </w:rPr>
            </w:pPr>
          </w:p>
          <w:p w14:paraId="5ABCB6D3" w14:textId="77777777" w:rsidR="003278DB" w:rsidRPr="007F3ADC" w:rsidRDefault="003278DB" w:rsidP="00FC354B">
            <w:pPr>
              <w:spacing w:line="288" w:lineRule="auto"/>
              <w:jc w:val="both"/>
              <w:rPr>
                <w:sz w:val="26"/>
                <w:szCs w:val="26"/>
              </w:rPr>
            </w:pPr>
            <w:r w:rsidRPr="007F3ADC">
              <w:rPr>
                <w:sz w:val="26"/>
                <w:szCs w:val="26"/>
              </w:rPr>
              <w:t>+ Thực hiện vẽ theo ý của mình tự cách gợi ý của GV và hình vẽ.</w:t>
            </w:r>
          </w:p>
          <w:p w14:paraId="14BE9EF6" w14:textId="77777777" w:rsidR="003278DB" w:rsidRPr="007F3ADC" w:rsidRDefault="003278DB" w:rsidP="00FC354B">
            <w:pPr>
              <w:spacing w:line="288" w:lineRule="auto"/>
              <w:jc w:val="both"/>
              <w:rPr>
                <w:sz w:val="26"/>
                <w:szCs w:val="26"/>
              </w:rPr>
            </w:pPr>
          </w:p>
          <w:p w14:paraId="6FE502D4" w14:textId="77777777" w:rsidR="003278DB" w:rsidRPr="007F3ADC" w:rsidRDefault="003278DB" w:rsidP="00FC354B">
            <w:pPr>
              <w:spacing w:line="288" w:lineRule="auto"/>
              <w:jc w:val="both"/>
              <w:rPr>
                <w:sz w:val="26"/>
                <w:szCs w:val="26"/>
              </w:rPr>
            </w:pPr>
            <w:r w:rsidRPr="007F3ADC">
              <w:rPr>
                <w:sz w:val="26"/>
                <w:szCs w:val="26"/>
              </w:rPr>
              <w:t>+ Vẽ 1 hình tròn có đường kính 4cm</w:t>
            </w:r>
          </w:p>
          <w:p w14:paraId="3FAA7973" w14:textId="77777777" w:rsidR="003278DB" w:rsidRPr="007F3ADC" w:rsidRDefault="003278DB" w:rsidP="00FC354B">
            <w:pPr>
              <w:spacing w:line="288" w:lineRule="auto"/>
              <w:jc w:val="both"/>
              <w:rPr>
                <w:sz w:val="26"/>
                <w:szCs w:val="26"/>
              </w:rPr>
            </w:pPr>
            <w:r w:rsidRPr="007F3ADC">
              <w:rPr>
                <w:sz w:val="26"/>
                <w:szCs w:val="26"/>
              </w:rPr>
              <w:t>+ Đặt êke lên cạnh đường tròn vẽ tiếp đường tròn tiếp theo, tiếp tục vẽ thêm 1 hai nhiều hình nữa</w:t>
            </w:r>
          </w:p>
          <w:p w14:paraId="0A020321" w14:textId="77777777" w:rsidR="003278DB" w:rsidRPr="007F3ADC" w:rsidRDefault="003278DB" w:rsidP="00FC354B">
            <w:pPr>
              <w:spacing w:line="288" w:lineRule="auto"/>
              <w:jc w:val="both"/>
              <w:rPr>
                <w:sz w:val="26"/>
                <w:szCs w:val="26"/>
              </w:rPr>
            </w:pPr>
            <w:r w:rsidRPr="007F3ADC">
              <w:rPr>
                <w:sz w:val="26"/>
                <w:szCs w:val="26"/>
              </w:rPr>
              <w:t>+ Tô màu vào hình theo ý cá nhân</w:t>
            </w:r>
          </w:p>
          <w:p w14:paraId="0A3EAE02" w14:textId="77777777" w:rsidR="003278DB" w:rsidRPr="007F3ADC" w:rsidRDefault="003278DB" w:rsidP="00FC354B">
            <w:pPr>
              <w:spacing w:line="288" w:lineRule="auto"/>
              <w:jc w:val="both"/>
              <w:rPr>
                <w:sz w:val="26"/>
                <w:szCs w:val="26"/>
              </w:rPr>
            </w:pPr>
            <w:r w:rsidRPr="007F3ADC">
              <w:rPr>
                <w:sz w:val="26"/>
                <w:szCs w:val="26"/>
              </w:rPr>
              <w:t>+ Trao đổi vở quan sát nhận xét.</w:t>
            </w:r>
          </w:p>
          <w:p w14:paraId="21A62BDD" w14:textId="77777777" w:rsidR="003278DB" w:rsidRPr="007F3ADC" w:rsidRDefault="003278DB" w:rsidP="00FC354B">
            <w:pPr>
              <w:spacing w:line="288" w:lineRule="auto"/>
              <w:jc w:val="both"/>
              <w:rPr>
                <w:sz w:val="26"/>
                <w:szCs w:val="26"/>
              </w:rPr>
            </w:pPr>
            <w:r w:rsidRPr="007F3ADC">
              <w:rPr>
                <w:sz w:val="26"/>
                <w:szCs w:val="26"/>
              </w:rPr>
              <w:t>- HS nhận xét lẫn nhau.</w:t>
            </w:r>
          </w:p>
        </w:tc>
      </w:tr>
      <w:tr w:rsidR="003278DB" w:rsidRPr="007F3ADC" w14:paraId="2655F54E" w14:textId="77777777" w:rsidTr="00FC354B">
        <w:tc>
          <w:tcPr>
            <w:tcW w:w="9401" w:type="dxa"/>
            <w:gridSpan w:val="2"/>
            <w:tcBorders>
              <w:top w:val="dashed" w:sz="4" w:space="0" w:color="auto"/>
              <w:bottom w:val="dashed" w:sz="4" w:space="0" w:color="auto"/>
            </w:tcBorders>
          </w:tcPr>
          <w:p w14:paraId="7A306ACA" w14:textId="77777777" w:rsidR="003278DB" w:rsidRPr="007F3ADC" w:rsidRDefault="003278DB" w:rsidP="00FC354B">
            <w:pPr>
              <w:spacing w:line="288" w:lineRule="auto"/>
              <w:jc w:val="both"/>
              <w:rPr>
                <w:b/>
                <w:sz w:val="26"/>
                <w:szCs w:val="26"/>
              </w:rPr>
            </w:pPr>
            <w:r w:rsidRPr="007F3ADC">
              <w:rPr>
                <w:b/>
                <w:sz w:val="26"/>
                <w:szCs w:val="26"/>
              </w:rPr>
              <w:lastRenderedPageBreak/>
              <w:t>3. Vận dụng.</w:t>
            </w:r>
          </w:p>
          <w:p w14:paraId="2E7DAEB6" w14:textId="77777777" w:rsidR="003278DB" w:rsidRPr="007F3ADC" w:rsidRDefault="003278DB" w:rsidP="00FC354B">
            <w:pPr>
              <w:spacing w:line="288" w:lineRule="auto"/>
              <w:rPr>
                <w:sz w:val="26"/>
                <w:szCs w:val="26"/>
              </w:rPr>
            </w:pPr>
            <w:r w:rsidRPr="007F3ADC">
              <w:rPr>
                <w:sz w:val="26"/>
                <w:szCs w:val="26"/>
              </w:rPr>
              <w:t>- Mục tiêu:</w:t>
            </w:r>
          </w:p>
          <w:p w14:paraId="26A4422D" w14:textId="77777777" w:rsidR="003278DB" w:rsidRPr="007F3ADC" w:rsidRDefault="003278DB" w:rsidP="00FC354B">
            <w:pPr>
              <w:spacing w:line="288" w:lineRule="auto"/>
              <w:jc w:val="both"/>
              <w:rPr>
                <w:sz w:val="26"/>
                <w:szCs w:val="26"/>
              </w:rPr>
            </w:pPr>
            <w:r w:rsidRPr="007F3ADC">
              <w:rPr>
                <w:sz w:val="26"/>
                <w:szCs w:val="26"/>
              </w:rPr>
              <w:t>+ Củng cố những kiến thức đã học trong tiết học để học sinh khắc sâu nội dung.</w:t>
            </w:r>
          </w:p>
          <w:p w14:paraId="068B8BD2" w14:textId="77777777" w:rsidR="003278DB" w:rsidRPr="007F3ADC" w:rsidRDefault="003278DB" w:rsidP="00FC354B">
            <w:pPr>
              <w:spacing w:line="288" w:lineRule="auto"/>
              <w:jc w:val="both"/>
              <w:rPr>
                <w:sz w:val="26"/>
                <w:szCs w:val="26"/>
              </w:rPr>
            </w:pPr>
            <w:r w:rsidRPr="007F3ADC">
              <w:rPr>
                <w:sz w:val="26"/>
                <w:szCs w:val="26"/>
              </w:rPr>
              <w:t>+ Vận dụng kiến thức đã học vào thực tiễn.</w:t>
            </w:r>
          </w:p>
          <w:p w14:paraId="327FB81A" w14:textId="77777777" w:rsidR="003278DB" w:rsidRPr="007F3ADC" w:rsidRDefault="003278DB" w:rsidP="00FC354B">
            <w:pPr>
              <w:spacing w:line="288" w:lineRule="auto"/>
              <w:jc w:val="both"/>
              <w:rPr>
                <w:sz w:val="26"/>
                <w:szCs w:val="26"/>
              </w:rPr>
            </w:pPr>
            <w:r w:rsidRPr="007F3ADC">
              <w:rPr>
                <w:sz w:val="26"/>
                <w:szCs w:val="26"/>
              </w:rPr>
              <w:t>+ Tạo không khí vui vẻ, hào hứng, lưu luyến sau khi học sinh bài học.</w:t>
            </w:r>
          </w:p>
          <w:p w14:paraId="68C69BDA" w14:textId="77777777" w:rsidR="003278DB" w:rsidRPr="007F3ADC" w:rsidRDefault="003278DB" w:rsidP="00FC354B">
            <w:pPr>
              <w:spacing w:line="288" w:lineRule="auto"/>
              <w:rPr>
                <w:sz w:val="26"/>
                <w:szCs w:val="26"/>
              </w:rPr>
            </w:pPr>
            <w:r w:rsidRPr="007F3ADC">
              <w:rPr>
                <w:sz w:val="26"/>
                <w:szCs w:val="26"/>
                <w:lang w:val="en-US"/>
              </w:rPr>
              <w:t>- Cách tiến hành:</w:t>
            </w:r>
          </w:p>
        </w:tc>
      </w:tr>
      <w:tr w:rsidR="003278DB" w:rsidRPr="007F3ADC" w14:paraId="3145D827" w14:textId="77777777" w:rsidTr="00FC354B">
        <w:tc>
          <w:tcPr>
            <w:tcW w:w="5524" w:type="dxa"/>
            <w:tcBorders>
              <w:top w:val="dashed" w:sz="4" w:space="0" w:color="auto"/>
              <w:bottom w:val="dashed" w:sz="4" w:space="0" w:color="auto"/>
            </w:tcBorders>
          </w:tcPr>
          <w:p w14:paraId="4AB07585" w14:textId="77777777" w:rsidR="003278DB" w:rsidRPr="007F3ADC" w:rsidRDefault="003278DB" w:rsidP="00FC354B">
            <w:pPr>
              <w:spacing w:line="288" w:lineRule="auto"/>
              <w:jc w:val="both"/>
              <w:rPr>
                <w:sz w:val="26"/>
                <w:szCs w:val="26"/>
              </w:rPr>
            </w:pPr>
            <w:r w:rsidRPr="007F3ADC">
              <w:rPr>
                <w:b/>
                <w:sz w:val="26"/>
                <w:szCs w:val="26"/>
              </w:rPr>
              <w:t xml:space="preserve">- </w:t>
            </w:r>
            <w:r w:rsidRPr="007F3ADC">
              <w:rPr>
                <w:sz w:val="26"/>
                <w:szCs w:val="26"/>
              </w:rPr>
              <w:t>GV tổ chức vận dụng bằng các hình thức như trò chơi, tiếp sức,...sau bài học để học sinh nhận biết vẽ hình vuông , hình tròn vận dụng trong trang trí thực tế</w:t>
            </w:r>
          </w:p>
          <w:p w14:paraId="6E995464" w14:textId="77777777" w:rsidR="003278DB" w:rsidRPr="007F3ADC" w:rsidRDefault="003278DB" w:rsidP="00FC354B">
            <w:pPr>
              <w:spacing w:line="288" w:lineRule="auto"/>
              <w:jc w:val="both"/>
              <w:rPr>
                <w:sz w:val="26"/>
                <w:szCs w:val="26"/>
              </w:rPr>
            </w:pPr>
            <w:r w:rsidRPr="007F3ADC">
              <w:rPr>
                <w:sz w:val="26"/>
                <w:szCs w:val="26"/>
              </w:rPr>
              <w:t>+ Bài toán:Tìm các đồ dùng, hình ảnh mình nhìn thấy khi làm trang trí các đồ dùng xung quanh mình</w:t>
            </w:r>
          </w:p>
          <w:p w14:paraId="0B4781CF" w14:textId="77777777" w:rsidR="003278DB" w:rsidRPr="007F3ADC" w:rsidRDefault="003278DB" w:rsidP="00FC354B">
            <w:pPr>
              <w:spacing w:line="288" w:lineRule="auto"/>
              <w:jc w:val="both"/>
              <w:rPr>
                <w:sz w:val="26"/>
                <w:szCs w:val="26"/>
              </w:rPr>
            </w:pPr>
            <w:r w:rsidRPr="007F3ADC">
              <w:rPr>
                <w:sz w:val="26"/>
                <w:szCs w:val="26"/>
              </w:rPr>
              <w:t>+ Vận dụng vẽ trang trí hình mình thích.</w:t>
            </w:r>
          </w:p>
          <w:p w14:paraId="514B90E1" w14:textId="77777777" w:rsidR="003278DB" w:rsidRPr="007F3ADC" w:rsidRDefault="003278DB" w:rsidP="00FC354B">
            <w:pPr>
              <w:spacing w:line="288" w:lineRule="auto"/>
              <w:jc w:val="both"/>
              <w:rPr>
                <w:sz w:val="26"/>
                <w:szCs w:val="26"/>
              </w:rPr>
            </w:pPr>
            <w:r w:rsidRPr="007F3ADC">
              <w:rPr>
                <w:sz w:val="26"/>
                <w:szCs w:val="26"/>
              </w:rPr>
              <w:t>Chuẩn bị bài về khối lập phương, khối hộp chữ nhật: Tìm và nêu các đồ vật có hình khối lập phương , khối hộp chữ nhật, quan sát và dự toán so sánh đặc điểm hai hình đó.</w:t>
            </w:r>
          </w:p>
          <w:p w14:paraId="5B01E7CC" w14:textId="77777777" w:rsidR="003278DB" w:rsidRPr="007F3ADC" w:rsidRDefault="003278DB" w:rsidP="00FC354B">
            <w:pPr>
              <w:spacing w:line="288" w:lineRule="auto"/>
              <w:jc w:val="both"/>
              <w:rPr>
                <w:b/>
                <w:sz w:val="26"/>
                <w:szCs w:val="26"/>
              </w:rPr>
            </w:pPr>
            <w:r w:rsidRPr="007F3ADC">
              <w:rPr>
                <w:sz w:val="26"/>
                <w:szCs w:val="26"/>
              </w:rPr>
              <w:t>- Nhận xét, tuyên dương</w:t>
            </w:r>
          </w:p>
        </w:tc>
        <w:tc>
          <w:tcPr>
            <w:tcW w:w="3877" w:type="dxa"/>
            <w:tcBorders>
              <w:top w:val="dashed" w:sz="4" w:space="0" w:color="auto"/>
              <w:bottom w:val="dashed" w:sz="4" w:space="0" w:color="auto"/>
            </w:tcBorders>
          </w:tcPr>
          <w:p w14:paraId="732651B3" w14:textId="77777777" w:rsidR="003278DB" w:rsidRPr="007F3ADC" w:rsidRDefault="003278DB" w:rsidP="00FC354B">
            <w:pPr>
              <w:spacing w:line="288" w:lineRule="auto"/>
              <w:rPr>
                <w:sz w:val="26"/>
                <w:szCs w:val="26"/>
              </w:rPr>
            </w:pPr>
            <w:r w:rsidRPr="007F3ADC">
              <w:rPr>
                <w:sz w:val="26"/>
                <w:szCs w:val="26"/>
              </w:rPr>
              <w:t>- HS tham gia để vận dụng kiến thức đã học vào thực tiễn.</w:t>
            </w:r>
          </w:p>
          <w:p w14:paraId="20194301" w14:textId="77777777" w:rsidR="003278DB" w:rsidRPr="007F3ADC" w:rsidRDefault="003278DB" w:rsidP="00FC354B">
            <w:pPr>
              <w:spacing w:line="288" w:lineRule="auto"/>
              <w:rPr>
                <w:sz w:val="26"/>
                <w:szCs w:val="26"/>
              </w:rPr>
            </w:pPr>
          </w:p>
          <w:p w14:paraId="042C4453" w14:textId="77777777" w:rsidR="003278DB" w:rsidRPr="007F3ADC" w:rsidRDefault="003278DB" w:rsidP="00FC354B">
            <w:pPr>
              <w:spacing w:line="288" w:lineRule="auto"/>
              <w:rPr>
                <w:sz w:val="26"/>
                <w:szCs w:val="26"/>
              </w:rPr>
            </w:pPr>
            <w:r w:rsidRPr="007F3ADC">
              <w:rPr>
                <w:sz w:val="26"/>
                <w:szCs w:val="26"/>
              </w:rPr>
              <w:t>+ HS trả lời:miệng túi, đường diềm gấu váy áo, các hình đục trạm trổ đồ gỗ, hình vẽ trến gốm sứ, tranh ảnh...</w:t>
            </w:r>
          </w:p>
        </w:tc>
      </w:tr>
      <w:tr w:rsidR="003278DB" w:rsidRPr="007F3ADC" w14:paraId="3098A567" w14:textId="77777777" w:rsidTr="00FC354B">
        <w:tc>
          <w:tcPr>
            <w:tcW w:w="9401" w:type="dxa"/>
            <w:gridSpan w:val="2"/>
            <w:tcBorders>
              <w:top w:val="dashed" w:sz="4" w:space="0" w:color="auto"/>
            </w:tcBorders>
          </w:tcPr>
          <w:p w14:paraId="5F822C41" w14:textId="77777777" w:rsidR="003278DB" w:rsidRPr="007F3ADC" w:rsidRDefault="003278DB" w:rsidP="00FC354B">
            <w:pPr>
              <w:spacing w:line="288" w:lineRule="auto"/>
              <w:rPr>
                <w:b/>
                <w:sz w:val="26"/>
                <w:szCs w:val="26"/>
              </w:rPr>
            </w:pPr>
            <w:r w:rsidRPr="007F3ADC">
              <w:rPr>
                <w:b/>
                <w:sz w:val="26"/>
                <w:szCs w:val="26"/>
              </w:rPr>
              <w:lastRenderedPageBreak/>
              <w:t>4. Điều chỉnh sau bài dạy:</w:t>
            </w:r>
          </w:p>
          <w:p w14:paraId="1FE89C85" w14:textId="77777777" w:rsidR="003278DB" w:rsidRPr="007F3ADC" w:rsidRDefault="003278DB" w:rsidP="00FC354B">
            <w:pPr>
              <w:spacing w:line="288" w:lineRule="auto"/>
              <w:rPr>
                <w:sz w:val="26"/>
                <w:szCs w:val="26"/>
              </w:rPr>
            </w:pPr>
            <w:r w:rsidRPr="007F3ADC">
              <w:rPr>
                <w:sz w:val="26"/>
                <w:szCs w:val="26"/>
              </w:rPr>
              <w:t>...................................................................................................................................</w:t>
            </w:r>
          </w:p>
          <w:p w14:paraId="39C96B2A" w14:textId="77777777" w:rsidR="003278DB" w:rsidRPr="007F3ADC" w:rsidRDefault="003278DB" w:rsidP="00FC354B">
            <w:pPr>
              <w:spacing w:line="288" w:lineRule="auto"/>
              <w:rPr>
                <w:sz w:val="26"/>
                <w:szCs w:val="26"/>
              </w:rPr>
            </w:pPr>
            <w:r w:rsidRPr="007F3ADC">
              <w:rPr>
                <w:sz w:val="26"/>
                <w:szCs w:val="26"/>
              </w:rPr>
              <w:t>...................................................................................................................................</w:t>
            </w:r>
          </w:p>
          <w:p w14:paraId="7F2103B8" w14:textId="77777777" w:rsidR="003278DB" w:rsidRPr="007F3ADC" w:rsidRDefault="003278DB" w:rsidP="00FC354B">
            <w:pPr>
              <w:spacing w:line="288" w:lineRule="auto"/>
              <w:rPr>
                <w:sz w:val="26"/>
                <w:szCs w:val="26"/>
              </w:rPr>
            </w:pPr>
            <w:r w:rsidRPr="007F3ADC">
              <w:rPr>
                <w:sz w:val="26"/>
                <w:szCs w:val="26"/>
              </w:rPr>
              <w:t>...................................................................................................................................</w:t>
            </w:r>
          </w:p>
        </w:tc>
      </w:tr>
    </w:tbl>
    <w:p w14:paraId="3603ACCC" w14:textId="77777777" w:rsidR="003278DB" w:rsidRDefault="003278DB" w:rsidP="0069552F">
      <w:pPr>
        <w:jc w:val="center"/>
        <w:rPr>
          <w:b/>
          <w:sz w:val="26"/>
          <w:szCs w:val="26"/>
        </w:rPr>
      </w:pPr>
    </w:p>
    <w:p w14:paraId="28738E7A" w14:textId="52AF6673" w:rsidR="004369F8" w:rsidRPr="004369F8" w:rsidRDefault="004369F8" w:rsidP="004369F8">
      <w:pPr>
        <w:spacing w:line="288" w:lineRule="auto"/>
        <w:ind w:left="720" w:hanging="720"/>
        <w:rPr>
          <w:b/>
          <w:bCs/>
          <w:sz w:val="26"/>
          <w:szCs w:val="26"/>
        </w:rPr>
      </w:pPr>
      <w:r w:rsidRPr="004369F8">
        <w:rPr>
          <w:b/>
          <w:bCs/>
          <w:sz w:val="26"/>
          <w:szCs w:val="26"/>
        </w:rPr>
        <w:t>Buổi chiều</w:t>
      </w:r>
    </w:p>
    <w:p w14:paraId="280524EA" w14:textId="6E1B4D5B" w:rsidR="004369F8" w:rsidRPr="007F3ADC" w:rsidRDefault="004369F8" w:rsidP="004369F8">
      <w:pPr>
        <w:spacing w:line="288" w:lineRule="auto"/>
        <w:ind w:left="720" w:hanging="720"/>
        <w:jc w:val="center"/>
        <w:rPr>
          <w:b/>
          <w:bCs/>
          <w:sz w:val="26"/>
          <w:szCs w:val="26"/>
          <w:u w:val="single"/>
        </w:rPr>
      </w:pPr>
      <w:r w:rsidRPr="007F3ADC">
        <w:rPr>
          <w:b/>
          <w:bCs/>
          <w:sz w:val="26"/>
          <w:szCs w:val="26"/>
          <w:u w:val="single"/>
        </w:rPr>
        <w:t>TIẾNG VIỆT</w:t>
      </w:r>
    </w:p>
    <w:p w14:paraId="6865FC99" w14:textId="77777777" w:rsidR="004369F8" w:rsidRPr="007F3ADC" w:rsidRDefault="004369F8" w:rsidP="004369F8">
      <w:pPr>
        <w:spacing w:line="288" w:lineRule="auto"/>
        <w:ind w:left="720" w:hanging="720"/>
        <w:jc w:val="center"/>
        <w:rPr>
          <w:b/>
          <w:bCs/>
          <w:sz w:val="26"/>
          <w:szCs w:val="26"/>
        </w:rPr>
      </w:pPr>
      <w:r w:rsidRPr="007F3ADC">
        <w:rPr>
          <w:b/>
          <w:bCs/>
          <w:sz w:val="26"/>
          <w:szCs w:val="26"/>
        </w:rPr>
        <w:t>ÔN TẬP GIỮA HỌC KÌ I ( TIẾT 3)</w:t>
      </w:r>
    </w:p>
    <w:p w14:paraId="2B986063" w14:textId="77777777" w:rsidR="004369F8" w:rsidRPr="007F3ADC" w:rsidRDefault="004369F8" w:rsidP="004369F8">
      <w:pPr>
        <w:spacing w:line="288" w:lineRule="auto"/>
        <w:ind w:left="720" w:hanging="720"/>
        <w:jc w:val="both"/>
        <w:rPr>
          <w:b/>
          <w:bCs/>
          <w:sz w:val="26"/>
          <w:szCs w:val="26"/>
        </w:rPr>
      </w:pPr>
    </w:p>
    <w:p w14:paraId="0FB67189" w14:textId="77777777" w:rsidR="004369F8" w:rsidRPr="007F3ADC" w:rsidRDefault="004369F8" w:rsidP="004369F8">
      <w:pPr>
        <w:spacing w:line="288" w:lineRule="auto"/>
        <w:ind w:firstLine="360"/>
        <w:rPr>
          <w:b/>
          <w:bCs/>
          <w:sz w:val="26"/>
          <w:szCs w:val="26"/>
          <w:u w:val="single"/>
        </w:rPr>
      </w:pPr>
      <w:r w:rsidRPr="007F3ADC">
        <w:rPr>
          <w:b/>
          <w:bCs/>
          <w:sz w:val="26"/>
          <w:szCs w:val="26"/>
          <w:u w:val="single"/>
        </w:rPr>
        <w:t>I. YÊU CẦU CẦN ĐẠT:</w:t>
      </w:r>
    </w:p>
    <w:p w14:paraId="652E57C1" w14:textId="77777777" w:rsidR="004369F8" w:rsidRPr="007F3ADC" w:rsidRDefault="004369F8" w:rsidP="004369F8">
      <w:pPr>
        <w:spacing w:line="288" w:lineRule="auto"/>
        <w:ind w:firstLine="360"/>
        <w:jc w:val="both"/>
        <w:rPr>
          <w:b/>
          <w:sz w:val="26"/>
          <w:szCs w:val="26"/>
        </w:rPr>
      </w:pPr>
      <w:r w:rsidRPr="007F3ADC">
        <w:rPr>
          <w:b/>
          <w:sz w:val="26"/>
          <w:szCs w:val="26"/>
        </w:rPr>
        <w:t>1. Năng lực đặc thù:</w:t>
      </w:r>
    </w:p>
    <w:p w14:paraId="3DE96FCA" w14:textId="77777777" w:rsidR="004369F8" w:rsidRPr="007F3ADC" w:rsidRDefault="004369F8" w:rsidP="004369F8">
      <w:pPr>
        <w:spacing w:line="288" w:lineRule="auto"/>
        <w:ind w:firstLine="360"/>
        <w:jc w:val="both"/>
        <w:rPr>
          <w:sz w:val="26"/>
          <w:szCs w:val="26"/>
        </w:rPr>
      </w:pPr>
      <w:r w:rsidRPr="007F3ADC">
        <w:rPr>
          <w:sz w:val="26"/>
          <w:szCs w:val="26"/>
        </w:rPr>
        <w:t>- Phát triển kĩ năng nói.</w:t>
      </w:r>
    </w:p>
    <w:p w14:paraId="3F7268B5" w14:textId="77777777" w:rsidR="004369F8" w:rsidRPr="007F3ADC" w:rsidRDefault="004369F8" w:rsidP="004369F8">
      <w:pPr>
        <w:spacing w:line="288" w:lineRule="auto"/>
        <w:ind w:firstLine="360"/>
        <w:jc w:val="both"/>
        <w:rPr>
          <w:sz w:val="26"/>
          <w:szCs w:val="26"/>
        </w:rPr>
      </w:pPr>
      <w:r w:rsidRPr="007F3ADC">
        <w:rPr>
          <w:sz w:val="26"/>
          <w:szCs w:val="26"/>
        </w:rPr>
        <w:t>- Nhận biết được chi tiết và nội dung chính trong các bài đọc. Hiểu được nội dung hàm ẩn của văn bản với những suy luận đơn giản.</w:t>
      </w:r>
    </w:p>
    <w:p w14:paraId="2327B6CE" w14:textId="77777777" w:rsidR="004369F8" w:rsidRPr="007F3ADC" w:rsidRDefault="004369F8" w:rsidP="004369F8">
      <w:pPr>
        <w:spacing w:line="288" w:lineRule="auto"/>
        <w:ind w:firstLine="360"/>
        <w:jc w:val="both"/>
        <w:rPr>
          <w:sz w:val="26"/>
          <w:szCs w:val="26"/>
        </w:rPr>
      </w:pPr>
      <w:r w:rsidRPr="007F3ADC">
        <w:rPr>
          <w:sz w:val="26"/>
          <w:szCs w:val="26"/>
        </w:rPr>
        <w:t>- Phát triển năng lực ngôn ngữ.</w:t>
      </w:r>
    </w:p>
    <w:p w14:paraId="459CC883" w14:textId="77777777" w:rsidR="004369F8" w:rsidRPr="007F3ADC" w:rsidRDefault="004369F8" w:rsidP="004369F8">
      <w:pPr>
        <w:spacing w:before="120" w:line="288" w:lineRule="auto"/>
        <w:ind w:firstLine="360"/>
        <w:jc w:val="both"/>
        <w:rPr>
          <w:b/>
          <w:sz w:val="26"/>
          <w:szCs w:val="26"/>
        </w:rPr>
      </w:pPr>
      <w:r w:rsidRPr="007F3ADC">
        <w:rPr>
          <w:b/>
          <w:sz w:val="26"/>
          <w:szCs w:val="26"/>
        </w:rPr>
        <w:t>2. Năng lực chung.</w:t>
      </w:r>
    </w:p>
    <w:p w14:paraId="2AC534F7" w14:textId="77777777" w:rsidR="004369F8" w:rsidRPr="007F3ADC" w:rsidRDefault="004369F8" w:rsidP="004369F8">
      <w:pPr>
        <w:spacing w:line="288" w:lineRule="auto"/>
        <w:ind w:firstLine="360"/>
        <w:jc w:val="both"/>
        <w:rPr>
          <w:sz w:val="26"/>
          <w:szCs w:val="26"/>
        </w:rPr>
      </w:pPr>
      <w:r w:rsidRPr="007F3ADC">
        <w:rPr>
          <w:sz w:val="26"/>
          <w:szCs w:val="26"/>
        </w:rPr>
        <w:t xml:space="preserve">- Năng lực tự chủ, tự học: lắng nghe, viết bài đúng, kịp thời và hoàn thành các bài tập trong SGK. </w:t>
      </w:r>
    </w:p>
    <w:p w14:paraId="6A8DA65E" w14:textId="77777777" w:rsidR="004369F8" w:rsidRPr="007F3ADC" w:rsidRDefault="004369F8" w:rsidP="004369F8">
      <w:pPr>
        <w:spacing w:line="288" w:lineRule="auto"/>
        <w:ind w:firstLine="360"/>
        <w:jc w:val="both"/>
        <w:rPr>
          <w:sz w:val="26"/>
          <w:szCs w:val="26"/>
        </w:rPr>
      </w:pPr>
      <w:r w:rsidRPr="007F3ADC">
        <w:rPr>
          <w:sz w:val="26"/>
          <w:szCs w:val="26"/>
        </w:rPr>
        <w:t>- Năng lực giải quyết vấn đề và sáng tạo: tham gia trò chơi, vận dụng.</w:t>
      </w:r>
    </w:p>
    <w:p w14:paraId="57345EA8" w14:textId="77777777" w:rsidR="004369F8" w:rsidRPr="007F3ADC" w:rsidRDefault="004369F8" w:rsidP="004369F8">
      <w:pPr>
        <w:spacing w:line="288" w:lineRule="auto"/>
        <w:ind w:firstLine="360"/>
        <w:jc w:val="both"/>
        <w:rPr>
          <w:sz w:val="26"/>
          <w:szCs w:val="26"/>
        </w:rPr>
      </w:pPr>
      <w:r w:rsidRPr="007F3ADC">
        <w:rPr>
          <w:sz w:val="26"/>
          <w:szCs w:val="26"/>
        </w:rPr>
        <w:t>- Năng lực giao tiếp và hợp tác: tham gia làm việc trong nhóm để trả lời câu hỏi trong bài.</w:t>
      </w:r>
    </w:p>
    <w:p w14:paraId="0F202C33" w14:textId="77777777" w:rsidR="004369F8" w:rsidRPr="007F3ADC" w:rsidRDefault="004369F8" w:rsidP="004369F8">
      <w:pPr>
        <w:spacing w:before="120" w:line="288" w:lineRule="auto"/>
        <w:ind w:firstLine="360"/>
        <w:jc w:val="both"/>
        <w:rPr>
          <w:b/>
          <w:sz w:val="26"/>
          <w:szCs w:val="26"/>
        </w:rPr>
      </w:pPr>
      <w:r w:rsidRPr="007F3ADC">
        <w:rPr>
          <w:b/>
          <w:sz w:val="26"/>
          <w:szCs w:val="26"/>
        </w:rPr>
        <w:t>3. Phẩm chất.</w:t>
      </w:r>
    </w:p>
    <w:p w14:paraId="604C59D9" w14:textId="77777777" w:rsidR="004369F8" w:rsidRPr="007F3ADC" w:rsidRDefault="004369F8" w:rsidP="004369F8">
      <w:pPr>
        <w:spacing w:line="288" w:lineRule="auto"/>
        <w:ind w:firstLine="360"/>
        <w:jc w:val="both"/>
        <w:rPr>
          <w:sz w:val="26"/>
          <w:szCs w:val="26"/>
        </w:rPr>
      </w:pPr>
      <w:r w:rsidRPr="007F3ADC">
        <w:rPr>
          <w:sz w:val="26"/>
          <w:szCs w:val="26"/>
        </w:rPr>
        <w:t>- Phẩm chất yêu nước: Biết yêu cảnh đẹp, quê hương qua bài viết.</w:t>
      </w:r>
    </w:p>
    <w:p w14:paraId="6C1FB1F2" w14:textId="77777777" w:rsidR="004369F8" w:rsidRPr="007F3ADC" w:rsidRDefault="004369F8" w:rsidP="004369F8">
      <w:pPr>
        <w:spacing w:line="288" w:lineRule="auto"/>
        <w:ind w:firstLine="360"/>
        <w:jc w:val="both"/>
        <w:rPr>
          <w:sz w:val="26"/>
          <w:szCs w:val="26"/>
        </w:rPr>
      </w:pPr>
      <w:r w:rsidRPr="007F3ADC">
        <w:rPr>
          <w:sz w:val="26"/>
          <w:szCs w:val="26"/>
        </w:rPr>
        <w:t>- Phẩm chất chăm chỉ: Chăm chỉ viết bài, trả lời câu hỏi.</w:t>
      </w:r>
    </w:p>
    <w:p w14:paraId="16FA8222" w14:textId="77777777" w:rsidR="004369F8" w:rsidRPr="007F3ADC" w:rsidRDefault="004369F8" w:rsidP="004369F8">
      <w:pPr>
        <w:spacing w:line="288" w:lineRule="auto"/>
        <w:ind w:firstLine="360"/>
        <w:jc w:val="both"/>
        <w:rPr>
          <w:sz w:val="26"/>
          <w:szCs w:val="26"/>
        </w:rPr>
      </w:pPr>
      <w:r w:rsidRPr="007F3ADC">
        <w:rPr>
          <w:sz w:val="26"/>
          <w:szCs w:val="26"/>
        </w:rPr>
        <w:t>- Phẩm chất trách nhiệm: Giữ trật tự, học tập nghiêm túc.</w:t>
      </w:r>
    </w:p>
    <w:p w14:paraId="235F1783" w14:textId="77777777" w:rsidR="004369F8" w:rsidRPr="007F3ADC" w:rsidRDefault="004369F8" w:rsidP="004369F8">
      <w:pPr>
        <w:spacing w:before="120" w:line="288" w:lineRule="auto"/>
        <w:ind w:firstLine="360"/>
        <w:jc w:val="both"/>
        <w:rPr>
          <w:b/>
          <w:sz w:val="26"/>
          <w:szCs w:val="26"/>
        </w:rPr>
      </w:pPr>
      <w:r w:rsidRPr="007F3ADC">
        <w:rPr>
          <w:b/>
          <w:sz w:val="26"/>
          <w:szCs w:val="26"/>
        </w:rPr>
        <w:t xml:space="preserve">II. ĐỒ DÙNG DẠY HỌC </w:t>
      </w:r>
    </w:p>
    <w:p w14:paraId="1215C92B" w14:textId="77777777" w:rsidR="004369F8" w:rsidRPr="007F3ADC" w:rsidRDefault="004369F8" w:rsidP="004369F8">
      <w:pPr>
        <w:spacing w:line="288" w:lineRule="auto"/>
        <w:ind w:firstLine="360"/>
        <w:jc w:val="both"/>
        <w:rPr>
          <w:sz w:val="26"/>
          <w:szCs w:val="26"/>
        </w:rPr>
      </w:pPr>
      <w:r w:rsidRPr="007F3ADC">
        <w:rPr>
          <w:sz w:val="26"/>
          <w:szCs w:val="26"/>
        </w:rPr>
        <w:t>- Kế hoạch bài dạy, bài giảng Power point.</w:t>
      </w:r>
    </w:p>
    <w:p w14:paraId="68D34285" w14:textId="77777777" w:rsidR="004369F8" w:rsidRPr="007F3ADC" w:rsidRDefault="004369F8" w:rsidP="004369F8">
      <w:pPr>
        <w:spacing w:line="288" w:lineRule="auto"/>
        <w:ind w:firstLine="360"/>
        <w:jc w:val="both"/>
        <w:rPr>
          <w:sz w:val="26"/>
          <w:szCs w:val="26"/>
        </w:rPr>
      </w:pPr>
      <w:r w:rsidRPr="007F3ADC">
        <w:rPr>
          <w:sz w:val="26"/>
          <w:szCs w:val="26"/>
        </w:rPr>
        <w:t>- SGK và các thiết bị, học liệu phụ vụ cho tiết dạy.</w:t>
      </w:r>
    </w:p>
    <w:p w14:paraId="0BABE899" w14:textId="77777777" w:rsidR="004369F8" w:rsidRPr="007F3ADC" w:rsidRDefault="004369F8" w:rsidP="004369F8">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0"/>
        <w:gridCol w:w="3923"/>
      </w:tblGrid>
      <w:tr w:rsidR="004369F8" w:rsidRPr="007F3ADC" w14:paraId="431BFE67" w14:textId="77777777" w:rsidTr="00FC354B">
        <w:tc>
          <w:tcPr>
            <w:tcW w:w="5570" w:type="dxa"/>
            <w:tcBorders>
              <w:bottom w:val="dashed" w:sz="4" w:space="0" w:color="auto"/>
            </w:tcBorders>
          </w:tcPr>
          <w:p w14:paraId="5D06E7DC" w14:textId="77777777" w:rsidR="004369F8" w:rsidRPr="007F3ADC" w:rsidRDefault="004369F8" w:rsidP="00FC354B">
            <w:pPr>
              <w:spacing w:line="288" w:lineRule="auto"/>
              <w:jc w:val="center"/>
              <w:rPr>
                <w:b/>
                <w:sz w:val="26"/>
                <w:szCs w:val="26"/>
              </w:rPr>
            </w:pPr>
            <w:r w:rsidRPr="007F3ADC">
              <w:rPr>
                <w:b/>
                <w:sz w:val="26"/>
                <w:szCs w:val="26"/>
              </w:rPr>
              <w:t>Hoạt động của giáo viên</w:t>
            </w:r>
          </w:p>
        </w:tc>
        <w:tc>
          <w:tcPr>
            <w:tcW w:w="3923" w:type="dxa"/>
            <w:tcBorders>
              <w:bottom w:val="dashed" w:sz="4" w:space="0" w:color="auto"/>
            </w:tcBorders>
          </w:tcPr>
          <w:p w14:paraId="6CF9B830" w14:textId="77777777" w:rsidR="004369F8" w:rsidRPr="007F3ADC" w:rsidRDefault="004369F8" w:rsidP="00FC354B">
            <w:pPr>
              <w:spacing w:line="288" w:lineRule="auto"/>
              <w:jc w:val="center"/>
              <w:rPr>
                <w:b/>
                <w:sz w:val="26"/>
                <w:szCs w:val="26"/>
              </w:rPr>
            </w:pPr>
            <w:r w:rsidRPr="007F3ADC">
              <w:rPr>
                <w:b/>
                <w:sz w:val="26"/>
                <w:szCs w:val="26"/>
              </w:rPr>
              <w:t>Hoạt động của học sinh</w:t>
            </w:r>
          </w:p>
        </w:tc>
      </w:tr>
      <w:tr w:rsidR="004369F8" w:rsidRPr="007F3ADC" w14:paraId="61930C3D" w14:textId="77777777" w:rsidTr="00FC354B">
        <w:tc>
          <w:tcPr>
            <w:tcW w:w="9493" w:type="dxa"/>
            <w:gridSpan w:val="2"/>
            <w:tcBorders>
              <w:bottom w:val="dashed" w:sz="4" w:space="0" w:color="auto"/>
            </w:tcBorders>
          </w:tcPr>
          <w:p w14:paraId="23FB7DBA" w14:textId="77777777" w:rsidR="004369F8" w:rsidRPr="007F3ADC" w:rsidRDefault="004369F8" w:rsidP="00FC354B">
            <w:pPr>
              <w:spacing w:line="288" w:lineRule="auto"/>
              <w:jc w:val="both"/>
              <w:rPr>
                <w:bCs/>
                <w:i/>
                <w:sz w:val="26"/>
                <w:szCs w:val="26"/>
              </w:rPr>
            </w:pPr>
            <w:r w:rsidRPr="007F3ADC">
              <w:rPr>
                <w:b/>
                <w:bCs/>
                <w:sz w:val="26"/>
                <w:szCs w:val="26"/>
              </w:rPr>
              <w:t>1. Khởi động.</w:t>
            </w:r>
          </w:p>
          <w:p w14:paraId="021306EA" w14:textId="77777777" w:rsidR="004369F8" w:rsidRPr="007F3ADC" w:rsidRDefault="004369F8" w:rsidP="00FC354B">
            <w:pPr>
              <w:spacing w:line="288" w:lineRule="auto"/>
              <w:jc w:val="both"/>
              <w:rPr>
                <w:sz w:val="26"/>
                <w:szCs w:val="26"/>
              </w:rPr>
            </w:pPr>
            <w:r w:rsidRPr="007F3ADC">
              <w:rPr>
                <w:sz w:val="26"/>
                <w:szCs w:val="26"/>
              </w:rPr>
              <w:t>- Mục tiêu: + Tạo không khí vui vẻ, khấn khởi trước giờ học.</w:t>
            </w:r>
          </w:p>
          <w:p w14:paraId="2EFCF748" w14:textId="77777777" w:rsidR="004369F8" w:rsidRPr="007F3ADC" w:rsidRDefault="004369F8" w:rsidP="00FC354B">
            <w:pPr>
              <w:spacing w:line="288" w:lineRule="auto"/>
              <w:jc w:val="both"/>
              <w:rPr>
                <w:sz w:val="26"/>
                <w:szCs w:val="26"/>
              </w:rPr>
            </w:pPr>
            <w:r w:rsidRPr="007F3ADC">
              <w:rPr>
                <w:sz w:val="26"/>
                <w:szCs w:val="26"/>
              </w:rPr>
              <w:t xml:space="preserve">                  + Kiểm tra kiến thức đã học của học sinh ở bài trước.</w:t>
            </w:r>
          </w:p>
          <w:p w14:paraId="39A74872" w14:textId="77777777" w:rsidR="004369F8" w:rsidRPr="007F3ADC" w:rsidRDefault="004369F8" w:rsidP="00FC354B">
            <w:pPr>
              <w:spacing w:line="288" w:lineRule="auto"/>
              <w:jc w:val="both"/>
              <w:rPr>
                <w:sz w:val="26"/>
                <w:szCs w:val="26"/>
              </w:rPr>
            </w:pPr>
            <w:r w:rsidRPr="007F3ADC">
              <w:rPr>
                <w:sz w:val="26"/>
                <w:szCs w:val="26"/>
              </w:rPr>
              <w:t>- Cách tiến hành:</w:t>
            </w:r>
          </w:p>
        </w:tc>
      </w:tr>
      <w:tr w:rsidR="004369F8" w:rsidRPr="007F3ADC" w14:paraId="69EFC6E3" w14:textId="77777777" w:rsidTr="00FC354B">
        <w:tc>
          <w:tcPr>
            <w:tcW w:w="5570" w:type="dxa"/>
            <w:tcBorders>
              <w:bottom w:val="dashed" w:sz="4" w:space="0" w:color="auto"/>
            </w:tcBorders>
          </w:tcPr>
          <w:p w14:paraId="61495D4B" w14:textId="77777777" w:rsidR="004369F8" w:rsidRPr="007F3ADC" w:rsidRDefault="004369F8" w:rsidP="00FC354B">
            <w:pPr>
              <w:spacing w:line="288" w:lineRule="auto"/>
              <w:jc w:val="both"/>
              <w:outlineLvl w:val="0"/>
              <w:rPr>
                <w:sz w:val="26"/>
                <w:szCs w:val="26"/>
              </w:rPr>
            </w:pPr>
            <w:r w:rsidRPr="007F3ADC">
              <w:rPr>
                <w:bCs/>
                <w:sz w:val="26"/>
                <w:szCs w:val="26"/>
              </w:rPr>
              <w:t xml:space="preserve">+ GV đưa ra 1 từ chỉ </w:t>
            </w:r>
            <w:r w:rsidRPr="007F3ADC">
              <w:rPr>
                <w:sz w:val="26"/>
                <w:szCs w:val="26"/>
              </w:rPr>
              <w:t>từ chỉ sự vật, hoạt động và đặc điểm.</w:t>
            </w:r>
          </w:p>
          <w:p w14:paraId="568CFDFB" w14:textId="77777777" w:rsidR="004369F8" w:rsidRPr="007F3ADC" w:rsidRDefault="004369F8" w:rsidP="00FC354B">
            <w:pPr>
              <w:spacing w:line="288" w:lineRule="auto"/>
              <w:jc w:val="both"/>
              <w:outlineLvl w:val="0"/>
              <w:rPr>
                <w:bCs/>
                <w:sz w:val="26"/>
                <w:szCs w:val="26"/>
              </w:rPr>
            </w:pPr>
            <w:r w:rsidRPr="007F3ADC">
              <w:rPr>
                <w:sz w:val="26"/>
                <w:szCs w:val="26"/>
              </w:rPr>
              <w:t>+ HS đặt câu nhanh với từ đã cho.</w:t>
            </w:r>
          </w:p>
        </w:tc>
        <w:tc>
          <w:tcPr>
            <w:tcW w:w="3923" w:type="dxa"/>
            <w:tcBorders>
              <w:bottom w:val="dashed" w:sz="4" w:space="0" w:color="auto"/>
            </w:tcBorders>
          </w:tcPr>
          <w:p w14:paraId="79F86A0F" w14:textId="77777777" w:rsidR="004369F8" w:rsidRPr="007F3ADC" w:rsidRDefault="004369F8" w:rsidP="00FC354B">
            <w:pPr>
              <w:spacing w:line="288" w:lineRule="auto"/>
              <w:jc w:val="both"/>
              <w:rPr>
                <w:sz w:val="26"/>
                <w:szCs w:val="26"/>
              </w:rPr>
            </w:pPr>
            <w:r w:rsidRPr="007F3ADC">
              <w:rPr>
                <w:sz w:val="26"/>
                <w:szCs w:val="26"/>
              </w:rPr>
              <w:t>+ HS đặt câu và nêu trước lớp.</w:t>
            </w:r>
          </w:p>
          <w:p w14:paraId="4A09C686" w14:textId="77777777" w:rsidR="004369F8" w:rsidRPr="007F3ADC" w:rsidRDefault="004369F8" w:rsidP="00FC354B">
            <w:pPr>
              <w:spacing w:line="288" w:lineRule="auto"/>
              <w:jc w:val="both"/>
              <w:rPr>
                <w:sz w:val="26"/>
                <w:szCs w:val="26"/>
              </w:rPr>
            </w:pPr>
          </w:p>
          <w:p w14:paraId="7411CCEE" w14:textId="77777777" w:rsidR="004369F8" w:rsidRPr="007F3ADC" w:rsidRDefault="004369F8" w:rsidP="00FC354B">
            <w:pPr>
              <w:spacing w:line="288" w:lineRule="auto"/>
              <w:jc w:val="both"/>
              <w:rPr>
                <w:sz w:val="26"/>
                <w:szCs w:val="26"/>
              </w:rPr>
            </w:pPr>
            <w:r w:rsidRPr="007F3ADC">
              <w:rPr>
                <w:sz w:val="26"/>
                <w:szCs w:val="26"/>
              </w:rPr>
              <w:t>+ HS bình chọn câu hay.</w:t>
            </w:r>
          </w:p>
        </w:tc>
      </w:tr>
      <w:tr w:rsidR="004369F8" w:rsidRPr="007F3ADC" w14:paraId="5E7207C3" w14:textId="77777777" w:rsidTr="00FC354B">
        <w:tc>
          <w:tcPr>
            <w:tcW w:w="9493" w:type="dxa"/>
            <w:gridSpan w:val="2"/>
            <w:tcBorders>
              <w:top w:val="dashed" w:sz="4" w:space="0" w:color="auto"/>
              <w:bottom w:val="dashed" w:sz="4" w:space="0" w:color="auto"/>
            </w:tcBorders>
          </w:tcPr>
          <w:p w14:paraId="2EADD931" w14:textId="77777777" w:rsidR="004369F8" w:rsidRPr="007F3ADC" w:rsidRDefault="004369F8" w:rsidP="00FC354B">
            <w:pPr>
              <w:spacing w:line="288" w:lineRule="auto"/>
              <w:jc w:val="both"/>
              <w:rPr>
                <w:b/>
                <w:bCs/>
                <w:iCs/>
                <w:sz w:val="26"/>
                <w:szCs w:val="26"/>
              </w:rPr>
            </w:pPr>
            <w:r w:rsidRPr="007F3ADC">
              <w:rPr>
                <w:b/>
                <w:bCs/>
                <w:iCs/>
                <w:sz w:val="26"/>
                <w:szCs w:val="26"/>
              </w:rPr>
              <w:t>2. Luyện tập</w:t>
            </w:r>
            <w:r w:rsidRPr="007F3ADC">
              <w:rPr>
                <w:bCs/>
                <w:i/>
                <w:iCs/>
                <w:sz w:val="26"/>
                <w:szCs w:val="26"/>
              </w:rPr>
              <w:t>.</w:t>
            </w:r>
          </w:p>
        </w:tc>
      </w:tr>
      <w:tr w:rsidR="004369F8" w:rsidRPr="007F3ADC" w14:paraId="5168D26C" w14:textId="77777777" w:rsidTr="00FC354B">
        <w:tc>
          <w:tcPr>
            <w:tcW w:w="5570" w:type="dxa"/>
            <w:tcBorders>
              <w:top w:val="dashed" w:sz="4" w:space="0" w:color="auto"/>
              <w:bottom w:val="dashed" w:sz="4" w:space="0" w:color="auto"/>
            </w:tcBorders>
          </w:tcPr>
          <w:p w14:paraId="57A0B14F" w14:textId="77777777" w:rsidR="004369F8" w:rsidRPr="007F3ADC" w:rsidRDefault="004369F8" w:rsidP="00FC354B">
            <w:pPr>
              <w:spacing w:line="288" w:lineRule="auto"/>
              <w:jc w:val="both"/>
              <w:rPr>
                <w:sz w:val="26"/>
                <w:szCs w:val="26"/>
              </w:rPr>
            </w:pPr>
            <w:r w:rsidRPr="007F3ADC">
              <w:rPr>
                <w:b/>
                <w:sz w:val="26"/>
                <w:szCs w:val="26"/>
              </w:rPr>
              <w:lastRenderedPageBreak/>
              <w:t>2.1. Hoạt động 1: Trò chơi Tìm điểm đến của các bạn nhỏ trong các bài học.</w:t>
            </w:r>
          </w:p>
          <w:p w14:paraId="4ABF0C00" w14:textId="77777777" w:rsidR="004369F8" w:rsidRPr="007F3ADC" w:rsidRDefault="004369F8" w:rsidP="00FC354B">
            <w:pPr>
              <w:spacing w:line="288" w:lineRule="auto"/>
              <w:jc w:val="both"/>
              <w:rPr>
                <w:sz w:val="26"/>
                <w:szCs w:val="26"/>
              </w:rPr>
            </w:pPr>
            <w:r w:rsidRPr="007F3ADC">
              <w:rPr>
                <w:sz w:val="26"/>
                <w:szCs w:val="26"/>
              </w:rPr>
              <w:t>- GV phổ biến luật chơi:</w:t>
            </w:r>
          </w:p>
          <w:p w14:paraId="1E3C2FD9" w14:textId="77777777" w:rsidR="004369F8" w:rsidRPr="007F3ADC" w:rsidRDefault="004369F8" w:rsidP="00FC354B">
            <w:pPr>
              <w:spacing w:line="288" w:lineRule="auto"/>
              <w:jc w:val="both"/>
              <w:rPr>
                <w:sz w:val="26"/>
                <w:szCs w:val="26"/>
              </w:rPr>
            </w:pPr>
            <w:r w:rsidRPr="007F3ADC">
              <w:rPr>
                <w:sz w:val="26"/>
                <w:szCs w:val="26"/>
              </w:rPr>
              <w:t>+ Nhóm đôi hỏi – đáp từng bài đọc.</w:t>
            </w:r>
          </w:p>
          <w:p w14:paraId="06045521" w14:textId="77777777" w:rsidR="004369F8" w:rsidRPr="007F3ADC" w:rsidRDefault="004369F8" w:rsidP="00FC354B">
            <w:pPr>
              <w:spacing w:line="288" w:lineRule="auto"/>
              <w:jc w:val="both"/>
              <w:rPr>
                <w:sz w:val="26"/>
                <w:szCs w:val="26"/>
              </w:rPr>
            </w:pPr>
            <w:r w:rsidRPr="007F3ADC">
              <w:rPr>
                <w:sz w:val="26"/>
                <w:szCs w:val="26"/>
              </w:rPr>
              <w:t>+ Chọn ý thích hợp với từng bài nối vào VBT</w:t>
            </w:r>
          </w:p>
          <w:p w14:paraId="6F42766D" w14:textId="77777777" w:rsidR="004369F8" w:rsidRPr="007F3ADC" w:rsidRDefault="004369F8" w:rsidP="00FC354B">
            <w:pPr>
              <w:spacing w:line="288" w:lineRule="auto"/>
              <w:jc w:val="both"/>
              <w:rPr>
                <w:sz w:val="26"/>
                <w:szCs w:val="26"/>
              </w:rPr>
            </w:pPr>
            <w:r w:rsidRPr="007F3ADC">
              <w:rPr>
                <w:sz w:val="26"/>
                <w:szCs w:val="26"/>
              </w:rPr>
              <w:t>- HS trình bày trước lớp.</w:t>
            </w:r>
          </w:p>
          <w:p w14:paraId="63C63094" w14:textId="77777777" w:rsidR="004369F8" w:rsidRPr="007F3ADC" w:rsidRDefault="004369F8" w:rsidP="00FC354B">
            <w:pPr>
              <w:spacing w:line="288" w:lineRule="auto"/>
              <w:jc w:val="both"/>
              <w:rPr>
                <w:sz w:val="26"/>
                <w:szCs w:val="26"/>
              </w:rPr>
            </w:pPr>
            <w:r w:rsidRPr="007F3ADC">
              <w:rPr>
                <w:sz w:val="26"/>
                <w:szCs w:val="26"/>
              </w:rPr>
              <w:t>- GV và HS thống nhất đáp án.</w:t>
            </w:r>
          </w:p>
          <w:p w14:paraId="454276B5" w14:textId="77777777" w:rsidR="004369F8" w:rsidRPr="007F3ADC" w:rsidRDefault="004369F8" w:rsidP="00FC354B">
            <w:pPr>
              <w:spacing w:line="288" w:lineRule="auto"/>
              <w:jc w:val="both"/>
              <w:rPr>
                <w:b/>
                <w:sz w:val="26"/>
                <w:szCs w:val="26"/>
              </w:rPr>
            </w:pPr>
            <w:r w:rsidRPr="007F3ADC">
              <w:rPr>
                <w:b/>
                <w:sz w:val="26"/>
                <w:szCs w:val="26"/>
              </w:rPr>
              <w:t>2.2. Hoạt động 2: Trong các bài đọc trên em thích trải nghiệm của bạn nhỏ nào nhất?</w:t>
            </w:r>
          </w:p>
          <w:p w14:paraId="21D0C889" w14:textId="77777777" w:rsidR="004369F8" w:rsidRPr="007F3ADC" w:rsidRDefault="004369F8" w:rsidP="00FC354B">
            <w:pPr>
              <w:spacing w:line="288" w:lineRule="auto"/>
              <w:jc w:val="both"/>
              <w:rPr>
                <w:sz w:val="26"/>
                <w:szCs w:val="26"/>
              </w:rPr>
            </w:pPr>
            <w:r w:rsidRPr="007F3ADC">
              <w:rPr>
                <w:b/>
                <w:sz w:val="26"/>
                <w:szCs w:val="26"/>
              </w:rPr>
              <w:t xml:space="preserve">- </w:t>
            </w:r>
            <w:r w:rsidRPr="007F3ADC">
              <w:rPr>
                <w:sz w:val="26"/>
                <w:szCs w:val="26"/>
              </w:rPr>
              <w:t>GV cho HS thảo luận theo cặp đôi. Nói lên ý kiến cá nhân trong bài đọc.</w:t>
            </w:r>
          </w:p>
          <w:p w14:paraId="61A9EDE2" w14:textId="77777777" w:rsidR="004369F8" w:rsidRPr="007F3ADC" w:rsidRDefault="004369F8" w:rsidP="00FC354B">
            <w:pPr>
              <w:spacing w:line="288" w:lineRule="auto"/>
              <w:jc w:val="both"/>
              <w:rPr>
                <w:sz w:val="26"/>
                <w:szCs w:val="26"/>
              </w:rPr>
            </w:pPr>
            <w:r w:rsidRPr="007F3ADC">
              <w:rPr>
                <w:sz w:val="26"/>
                <w:szCs w:val="26"/>
              </w:rPr>
              <w:t>- HS trình bày trước lớp.</w:t>
            </w:r>
          </w:p>
          <w:p w14:paraId="4F17E732" w14:textId="77777777" w:rsidR="004369F8" w:rsidRPr="007F3ADC" w:rsidRDefault="004369F8" w:rsidP="00FC354B">
            <w:pPr>
              <w:spacing w:line="288" w:lineRule="auto"/>
              <w:jc w:val="both"/>
              <w:rPr>
                <w:sz w:val="26"/>
                <w:szCs w:val="26"/>
              </w:rPr>
            </w:pPr>
            <w:r w:rsidRPr="007F3ADC">
              <w:rPr>
                <w:sz w:val="26"/>
                <w:szCs w:val="26"/>
              </w:rPr>
              <w:t>- GV và HS bình chọn ý kiến hay.</w:t>
            </w:r>
          </w:p>
          <w:p w14:paraId="630D38D0" w14:textId="77777777" w:rsidR="004369F8" w:rsidRPr="007F3ADC" w:rsidRDefault="004369F8" w:rsidP="00FC354B">
            <w:pPr>
              <w:spacing w:line="288" w:lineRule="auto"/>
              <w:jc w:val="both"/>
              <w:rPr>
                <w:b/>
                <w:sz w:val="26"/>
                <w:szCs w:val="26"/>
              </w:rPr>
            </w:pPr>
            <w:r w:rsidRPr="007F3ADC">
              <w:rPr>
                <w:b/>
                <w:sz w:val="26"/>
                <w:szCs w:val="26"/>
              </w:rPr>
              <w:t>2.3. Hoạt động 3: Giải ô chữ</w:t>
            </w:r>
          </w:p>
          <w:p w14:paraId="0D4960A0" w14:textId="77777777" w:rsidR="004369F8" w:rsidRPr="007F3ADC" w:rsidRDefault="004369F8" w:rsidP="00FC354B">
            <w:pPr>
              <w:spacing w:line="288" w:lineRule="auto"/>
              <w:jc w:val="both"/>
              <w:rPr>
                <w:sz w:val="26"/>
                <w:szCs w:val="26"/>
              </w:rPr>
            </w:pPr>
          </w:p>
          <w:p w14:paraId="530CA487" w14:textId="77777777" w:rsidR="004369F8" w:rsidRPr="007F3ADC" w:rsidRDefault="004369F8" w:rsidP="00FC354B">
            <w:pPr>
              <w:spacing w:line="288" w:lineRule="auto"/>
              <w:jc w:val="both"/>
              <w:rPr>
                <w:sz w:val="26"/>
                <w:szCs w:val="26"/>
              </w:rPr>
            </w:pPr>
            <w:r w:rsidRPr="007F3ADC">
              <w:rPr>
                <w:sz w:val="26"/>
                <w:szCs w:val="26"/>
              </w:rPr>
              <w:t xml:space="preserve">- GV cho HS tham gia trò chơi theo  nhóm. </w:t>
            </w:r>
          </w:p>
          <w:p w14:paraId="2710B70C" w14:textId="77777777" w:rsidR="004369F8" w:rsidRPr="007F3ADC" w:rsidRDefault="004369F8" w:rsidP="00FC354B">
            <w:pPr>
              <w:spacing w:line="288" w:lineRule="auto"/>
              <w:jc w:val="both"/>
              <w:rPr>
                <w:sz w:val="26"/>
                <w:szCs w:val="26"/>
              </w:rPr>
            </w:pPr>
          </w:p>
          <w:p w14:paraId="474AFF55" w14:textId="77777777" w:rsidR="004369F8" w:rsidRPr="007F3ADC" w:rsidRDefault="004369F8" w:rsidP="00FC354B">
            <w:pPr>
              <w:spacing w:line="288" w:lineRule="auto"/>
              <w:jc w:val="both"/>
              <w:rPr>
                <w:sz w:val="26"/>
                <w:szCs w:val="26"/>
              </w:rPr>
            </w:pPr>
          </w:p>
          <w:p w14:paraId="23322DA8" w14:textId="77777777" w:rsidR="004369F8" w:rsidRPr="007F3ADC" w:rsidRDefault="004369F8" w:rsidP="00FC354B">
            <w:pPr>
              <w:spacing w:line="288" w:lineRule="auto"/>
              <w:jc w:val="both"/>
              <w:rPr>
                <w:sz w:val="26"/>
                <w:szCs w:val="26"/>
              </w:rPr>
            </w:pPr>
          </w:p>
          <w:p w14:paraId="570E4E56" w14:textId="77777777" w:rsidR="004369F8" w:rsidRPr="007F3ADC" w:rsidRDefault="004369F8" w:rsidP="00FC354B">
            <w:pPr>
              <w:spacing w:line="288" w:lineRule="auto"/>
              <w:jc w:val="both"/>
              <w:rPr>
                <w:sz w:val="26"/>
                <w:szCs w:val="26"/>
              </w:rPr>
            </w:pPr>
            <w:r w:rsidRPr="007F3ADC">
              <w:rPr>
                <w:sz w:val="26"/>
                <w:szCs w:val="26"/>
              </w:rPr>
              <w:t>- GV hỏi từng ô, HS trả lời trước lớp.</w:t>
            </w:r>
          </w:p>
          <w:p w14:paraId="5AE01DF2" w14:textId="77777777" w:rsidR="004369F8" w:rsidRPr="007F3ADC" w:rsidRDefault="004369F8" w:rsidP="00FC354B">
            <w:pPr>
              <w:spacing w:line="288" w:lineRule="auto"/>
              <w:jc w:val="both"/>
              <w:rPr>
                <w:sz w:val="26"/>
                <w:szCs w:val="26"/>
              </w:rPr>
            </w:pPr>
            <w:r w:rsidRPr="007F3ADC">
              <w:rPr>
                <w:sz w:val="26"/>
                <w:szCs w:val="26"/>
              </w:rPr>
              <w:t>- GV nhận xét, tuyên dương nhóm tìm được kết quả nhanh và đúng nhất.</w:t>
            </w:r>
          </w:p>
        </w:tc>
        <w:tc>
          <w:tcPr>
            <w:tcW w:w="3923" w:type="dxa"/>
            <w:tcBorders>
              <w:top w:val="dashed" w:sz="4" w:space="0" w:color="auto"/>
              <w:bottom w:val="dashed" w:sz="4" w:space="0" w:color="auto"/>
            </w:tcBorders>
          </w:tcPr>
          <w:p w14:paraId="62E9AB8C" w14:textId="77777777" w:rsidR="004369F8" w:rsidRPr="007F3ADC" w:rsidRDefault="004369F8" w:rsidP="00FC354B">
            <w:pPr>
              <w:spacing w:line="288" w:lineRule="auto"/>
              <w:jc w:val="both"/>
              <w:rPr>
                <w:sz w:val="26"/>
                <w:szCs w:val="26"/>
              </w:rPr>
            </w:pPr>
            <w:r w:rsidRPr="007F3ADC">
              <w:rPr>
                <w:sz w:val="26"/>
                <w:szCs w:val="26"/>
              </w:rPr>
              <w:t>- HS đọc yêu cầu của bài</w:t>
            </w:r>
          </w:p>
          <w:p w14:paraId="39670382" w14:textId="77777777" w:rsidR="004369F8" w:rsidRPr="007F3ADC" w:rsidRDefault="004369F8" w:rsidP="00FC354B">
            <w:pPr>
              <w:spacing w:line="288" w:lineRule="auto"/>
              <w:jc w:val="both"/>
              <w:rPr>
                <w:sz w:val="26"/>
                <w:szCs w:val="26"/>
              </w:rPr>
            </w:pPr>
          </w:p>
          <w:p w14:paraId="3FFE7069" w14:textId="77777777" w:rsidR="004369F8" w:rsidRPr="007F3ADC" w:rsidRDefault="004369F8" w:rsidP="00FC354B">
            <w:pPr>
              <w:spacing w:line="288" w:lineRule="auto"/>
              <w:jc w:val="both"/>
              <w:rPr>
                <w:sz w:val="26"/>
                <w:szCs w:val="26"/>
              </w:rPr>
            </w:pPr>
            <w:r w:rsidRPr="007F3ADC">
              <w:rPr>
                <w:sz w:val="26"/>
                <w:szCs w:val="26"/>
              </w:rPr>
              <w:t>- HS lắng nghe.</w:t>
            </w:r>
          </w:p>
          <w:p w14:paraId="1F2B5259" w14:textId="77777777" w:rsidR="004369F8" w:rsidRPr="007F3ADC" w:rsidRDefault="004369F8" w:rsidP="00FC354B">
            <w:pPr>
              <w:spacing w:line="288" w:lineRule="auto"/>
              <w:jc w:val="both"/>
              <w:rPr>
                <w:sz w:val="26"/>
                <w:szCs w:val="26"/>
              </w:rPr>
            </w:pPr>
          </w:p>
          <w:p w14:paraId="5C02F0E1" w14:textId="77777777" w:rsidR="004369F8" w:rsidRPr="007F3ADC" w:rsidRDefault="004369F8" w:rsidP="00FC354B">
            <w:pPr>
              <w:spacing w:line="288" w:lineRule="auto"/>
              <w:jc w:val="both"/>
              <w:rPr>
                <w:sz w:val="26"/>
                <w:szCs w:val="26"/>
              </w:rPr>
            </w:pPr>
          </w:p>
          <w:p w14:paraId="77DFCBB1" w14:textId="77777777" w:rsidR="004369F8" w:rsidRPr="007F3ADC" w:rsidRDefault="004369F8" w:rsidP="00FC354B">
            <w:pPr>
              <w:spacing w:line="288" w:lineRule="auto"/>
              <w:jc w:val="both"/>
              <w:rPr>
                <w:sz w:val="26"/>
                <w:szCs w:val="26"/>
              </w:rPr>
            </w:pPr>
            <w:r w:rsidRPr="007F3ADC">
              <w:rPr>
                <w:sz w:val="26"/>
                <w:szCs w:val="26"/>
              </w:rPr>
              <w:t>- HS lắng nghe.</w:t>
            </w:r>
          </w:p>
          <w:p w14:paraId="5F962AFA" w14:textId="77777777" w:rsidR="004369F8" w:rsidRPr="007F3ADC" w:rsidRDefault="004369F8" w:rsidP="00FC354B">
            <w:pPr>
              <w:spacing w:line="288" w:lineRule="auto"/>
              <w:jc w:val="both"/>
              <w:rPr>
                <w:sz w:val="26"/>
                <w:szCs w:val="26"/>
              </w:rPr>
            </w:pPr>
            <w:r w:rsidRPr="007F3ADC">
              <w:rPr>
                <w:sz w:val="26"/>
                <w:szCs w:val="26"/>
              </w:rPr>
              <w:t>( 1-c, 2-a, 3-d, 4-g, 5-b, 6-e)</w:t>
            </w:r>
          </w:p>
          <w:p w14:paraId="1EFBA565" w14:textId="77777777" w:rsidR="004369F8" w:rsidRPr="007F3ADC" w:rsidRDefault="004369F8" w:rsidP="00FC354B">
            <w:pPr>
              <w:spacing w:line="288" w:lineRule="auto"/>
              <w:jc w:val="both"/>
              <w:rPr>
                <w:sz w:val="26"/>
                <w:szCs w:val="26"/>
              </w:rPr>
            </w:pPr>
          </w:p>
          <w:p w14:paraId="3704CEBC" w14:textId="77777777" w:rsidR="004369F8" w:rsidRPr="007F3ADC" w:rsidRDefault="004369F8" w:rsidP="00FC354B">
            <w:pPr>
              <w:spacing w:line="288" w:lineRule="auto"/>
              <w:jc w:val="both"/>
              <w:rPr>
                <w:sz w:val="26"/>
                <w:szCs w:val="26"/>
              </w:rPr>
            </w:pPr>
            <w:r w:rsidRPr="007F3ADC">
              <w:rPr>
                <w:sz w:val="26"/>
                <w:szCs w:val="26"/>
              </w:rPr>
              <w:t>- HS đọc yêu cầu của bài</w:t>
            </w:r>
          </w:p>
          <w:p w14:paraId="4E7BE13B" w14:textId="77777777" w:rsidR="004369F8" w:rsidRPr="007F3ADC" w:rsidRDefault="004369F8" w:rsidP="00FC354B">
            <w:pPr>
              <w:spacing w:line="288" w:lineRule="auto"/>
              <w:jc w:val="both"/>
              <w:rPr>
                <w:sz w:val="26"/>
                <w:szCs w:val="26"/>
              </w:rPr>
            </w:pPr>
            <w:r w:rsidRPr="007F3ADC">
              <w:rPr>
                <w:sz w:val="26"/>
                <w:szCs w:val="26"/>
              </w:rPr>
              <w:t>- Nhóm đôi trao đổi.</w:t>
            </w:r>
          </w:p>
          <w:p w14:paraId="017C7399" w14:textId="77777777" w:rsidR="004369F8" w:rsidRPr="007F3ADC" w:rsidRDefault="004369F8" w:rsidP="00FC354B">
            <w:pPr>
              <w:spacing w:line="288" w:lineRule="auto"/>
              <w:jc w:val="both"/>
              <w:rPr>
                <w:sz w:val="26"/>
                <w:szCs w:val="26"/>
              </w:rPr>
            </w:pPr>
          </w:p>
          <w:p w14:paraId="1E6B5BEC" w14:textId="77777777" w:rsidR="004369F8" w:rsidRPr="007F3ADC" w:rsidRDefault="004369F8" w:rsidP="00FC354B">
            <w:pPr>
              <w:spacing w:line="288" w:lineRule="auto"/>
              <w:jc w:val="both"/>
              <w:rPr>
                <w:sz w:val="26"/>
                <w:szCs w:val="26"/>
              </w:rPr>
            </w:pPr>
            <w:r w:rsidRPr="007F3ADC">
              <w:rPr>
                <w:sz w:val="26"/>
                <w:szCs w:val="26"/>
              </w:rPr>
              <w:t>- HS lắng nghe.</w:t>
            </w:r>
          </w:p>
          <w:p w14:paraId="17B22E13" w14:textId="77777777" w:rsidR="004369F8" w:rsidRPr="007F3ADC" w:rsidRDefault="004369F8" w:rsidP="00FC354B">
            <w:pPr>
              <w:spacing w:line="288" w:lineRule="auto"/>
              <w:jc w:val="both"/>
              <w:rPr>
                <w:sz w:val="26"/>
                <w:szCs w:val="26"/>
              </w:rPr>
            </w:pPr>
            <w:r w:rsidRPr="007F3ADC">
              <w:rPr>
                <w:sz w:val="26"/>
                <w:szCs w:val="26"/>
              </w:rPr>
              <w:t>- HS bình chọn.</w:t>
            </w:r>
          </w:p>
          <w:p w14:paraId="299E5CDE" w14:textId="77777777" w:rsidR="004369F8" w:rsidRPr="007F3ADC" w:rsidRDefault="004369F8" w:rsidP="00FC354B">
            <w:pPr>
              <w:spacing w:line="288" w:lineRule="auto"/>
              <w:jc w:val="both"/>
              <w:rPr>
                <w:sz w:val="26"/>
                <w:szCs w:val="26"/>
              </w:rPr>
            </w:pPr>
            <w:r w:rsidRPr="007F3ADC">
              <w:rPr>
                <w:sz w:val="26"/>
                <w:szCs w:val="26"/>
              </w:rPr>
              <w:t>- HS đọc yêu cầu của bài</w:t>
            </w:r>
          </w:p>
          <w:p w14:paraId="3B5D7732" w14:textId="77777777" w:rsidR="004369F8" w:rsidRPr="007F3ADC" w:rsidRDefault="004369F8" w:rsidP="00FC354B">
            <w:pPr>
              <w:spacing w:line="288" w:lineRule="auto"/>
              <w:jc w:val="both"/>
              <w:rPr>
                <w:sz w:val="26"/>
                <w:szCs w:val="26"/>
              </w:rPr>
            </w:pPr>
            <w:r w:rsidRPr="007F3ADC">
              <w:rPr>
                <w:sz w:val="26"/>
                <w:szCs w:val="26"/>
              </w:rPr>
              <w:t>- HS đọc 10 câu hỏi</w:t>
            </w:r>
          </w:p>
          <w:p w14:paraId="0BB28063" w14:textId="77777777" w:rsidR="004369F8" w:rsidRPr="007F3ADC" w:rsidRDefault="004369F8" w:rsidP="00FC354B">
            <w:pPr>
              <w:spacing w:line="288" w:lineRule="auto"/>
              <w:jc w:val="both"/>
              <w:rPr>
                <w:sz w:val="26"/>
                <w:szCs w:val="26"/>
              </w:rPr>
            </w:pPr>
            <w:r w:rsidRPr="007F3ADC">
              <w:rPr>
                <w:sz w:val="26"/>
                <w:szCs w:val="26"/>
              </w:rPr>
              <w:t xml:space="preserve">- Các nhóm thực hiện: Tìm từ điền vào ô trống. Đoán từ cột dọc. </w:t>
            </w:r>
          </w:p>
          <w:p w14:paraId="59F40F35" w14:textId="77777777" w:rsidR="004369F8" w:rsidRPr="007F3ADC" w:rsidRDefault="004369F8" w:rsidP="00FC354B">
            <w:pPr>
              <w:spacing w:line="288" w:lineRule="auto"/>
              <w:jc w:val="both"/>
              <w:rPr>
                <w:sz w:val="26"/>
                <w:szCs w:val="26"/>
              </w:rPr>
            </w:pPr>
            <w:r w:rsidRPr="007F3ADC">
              <w:rPr>
                <w:sz w:val="26"/>
                <w:szCs w:val="26"/>
              </w:rPr>
              <w:t>- HS lắng nghe, bổ sung</w:t>
            </w:r>
          </w:p>
          <w:p w14:paraId="02F85BC5" w14:textId="77777777" w:rsidR="004369F8" w:rsidRPr="007F3ADC" w:rsidRDefault="004369F8" w:rsidP="00FC354B">
            <w:pPr>
              <w:spacing w:line="288" w:lineRule="auto"/>
              <w:jc w:val="both"/>
              <w:rPr>
                <w:sz w:val="26"/>
                <w:szCs w:val="26"/>
              </w:rPr>
            </w:pPr>
          </w:p>
          <w:p w14:paraId="0CE53D2E" w14:textId="77777777" w:rsidR="004369F8" w:rsidRPr="007F3ADC" w:rsidRDefault="004369F8" w:rsidP="00FC354B">
            <w:pPr>
              <w:spacing w:line="288" w:lineRule="auto"/>
              <w:jc w:val="both"/>
              <w:rPr>
                <w:sz w:val="26"/>
                <w:szCs w:val="26"/>
              </w:rPr>
            </w:pPr>
          </w:p>
        </w:tc>
      </w:tr>
      <w:tr w:rsidR="004369F8" w:rsidRPr="007F3ADC" w14:paraId="4139EAB3" w14:textId="77777777" w:rsidTr="00FC354B">
        <w:tc>
          <w:tcPr>
            <w:tcW w:w="9493" w:type="dxa"/>
            <w:gridSpan w:val="2"/>
            <w:tcBorders>
              <w:top w:val="dashed" w:sz="4" w:space="0" w:color="auto"/>
              <w:bottom w:val="dashed" w:sz="4" w:space="0" w:color="auto"/>
            </w:tcBorders>
          </w:tcPr>
          <w:p w14:paraId="3D5D595C" w14:textId="77777777" w:rsidR="004369F8" w:rsidRPr="007F3ADC" w:rsidRDefault="004369F8" w:rsidP="00FC354B">
            <w:pPr>
              <w:spacing w:line="288" w:lineRule="auto"/>
              <w:jc w:val="both"/>
              <w:rPr>
                <w:b/>
                <w:sz w:val="26"/>
                <w:szCs w:val="26"/>
              </w:rPr>
            </w:pPr>
          </w:p>
        </w:tc>
      </w:tr>
      <w:tr w:rsidR="004369F8" w:rsidRPr="007F3ADC" w14:paraId="6294B0F7" w14:textId="77777777" w:rsidTr="00FC354B">
        <w:tc>
          <w:tcPr>
            <w:tcW w:w="9493" w:type="dxa"/>
            <w:gridSpan w:val="2"/>
            <w:tcBorders>
              <w:top w:val="dashed" w:sz="4" w:space="0" w:color="auto"/>
              <w:bottom w:val="single" w:sz="4" w:space="0" w:color="auto"/>
            </w:tcBorders>
          </w:tcPr>
          <w:p w14:paraId="65EDAB6B" w14:textId="77777777" w:rsidR="004369F8" w:rsidRPr="007F3ADC" w:rsidRDefault="004369F8" w:rsidP="00FC354B">
            <w:pPr>
              <w:spacing w:line="288" w:lineRule="auto"/>
              <w:rPr>
                <w:b/>
                <w:sz w:val="26"/>
                <w:szCs w:val="26"/>
              </w:rPr>
            </w:pPr>
            <w:r w:rsidRPr="007F3ADC">
              <w:rPr>
                <w:b/>
                <w:sz w:val="26"/>
                <w:szCs w:val="26"/>
              </w:rPr>
              <w:t>IV. Điều chỉnh sau bài dạy:</w:t>
            </w:r>
          </w:p>
          <w:p w14:paraId="69D61244" w14:textId="77777777" w:rsidR="004369F8" w:rsidRPr="007F3ADC" w:rsidRDefault="004369F8" w:rsidP="00FC354B">
            <w:pPr>
              <w:spacing w:line="288" w:lineRule="auto"/>
              <w:rPr>
                <w:sz w:val="26"/>
                <w:szCs w:val="26"/>
              </w:rPr>
            </w:pPr>
            <w:r w:rsidRPr="007F3ADC">
              <w:rPr>
                <w:sz w:val="26"/>
                <w:szCs w:val="26"/>
              </w:rPr>
              <w:t>....................................................................................................................................</w:t>
            </w:r>
          </w:p>
          <w:p w14:paraId="5487B835" w14:textId="77777777" w:rsidR="004369F8" w:rsidRPr="007F3ADC" w:rsidRDefault="004369F8" w:rsidP="00FC354B">
            <w:pPr>
              <w:spacing w:line="288" w:lineRule="auto"/>
              <w:rPr>
                <w:sz w:val="26"/>
                <w:szCs w:val="26"/>
              </w:rPr>
            </w:pPr>
            <w:r w:rsidRPr="007F3ADC">
              <w:rPr>
                <w:sz w:val="26"/>
                <w:szCs w:val="26"/>
              </w:rPr>
              <w:t>....................................................................................................................................</w:t>
            </w:r>
          </w:p>
          <w:p w14:paraId="75B2AC9B" w14:textId="77777777" w:rsidR="004369F8" w:rsidRPr="007F3ADC" w:rsidRDefault="004369F8" w:rsidP="00FC354B">
            <w:pPr>
              <w:spacing w:line="288" w:lineRule="auto"/>
              <w:rPr>
                <w:sz w:val="26"/>
                <w:szCs w:val="26"/>
              </w:rPr>
            </w:pPr>
            <w:r w:rsidRPr="007F3ADC">
              <w:rPr>
                <w:sz w:val="26"/>
                <w:szCs w:val="26"/>
              </w:rPr>
              <w:t>....................................................................................................................................</w:t>
            </w:r>
          </w:p>
        </w:tc>
      </w:tr>
    </w:tbl>
    <w:p w14:paraId="3430A1AD" w14:textId="77777777" w:rsidR="00DD2A2F" w:rsidRDefault="00DD2A2F" w:rsidP="0069552F">
      <w:pPr>
        <w:jc w:val="center"/>
        <w:rPr>
          <w:b/>
          <w:sz w:val="26"/>
          <w:szCs w:val="26"/>
        </w:rPr>
      </w:pPr>
    </w:p>
    <w:p w14:paraId="1003EFA6" w14:textId="77777777" w:rsidR="00123DE2" w:rsidRPr="007F3ADC" w:rsidRDefault="00123DE2" w:rsidP="00123DE2">
      <w:pPr>
        <w:spacing w:line="288" w:lineRule="auto"/>
        <w:ind w:left="720" w:hanging="720"/>
        <w:jc w:val="center"/>
        <w:rPr>
          <w:b/>
          <w:bCs/>
          <w:sz w:val="26"/>
          <w:szCs w:val="26"/>
          <w:u w:val="single"/>
        </w:rPr>
      </w:pPr>
      <w:r w:rsidRPr="007F3ADC">
        <w:rPr>
          <w:b/>
          <w:bCs/>
          <w:sz w:val="26"/>
          <w:szCs w:val="26"/>
          <w:u w:val="single"/>
        </w:rPr>
        <w:t>TỰ NHIÊN VÀ XÃ HỘI</w:t>
      </w:r>
    </w:p>
    <w:p w14:paraId="020D5D58" w14:textId="77777777" w:rsidR="00123DE2" w:rsidRPr="007F3ADC" w:rsidRDefault="00123DE2" w:rsidP="00123DE2">
      <w:pPr>
        <w:spacing w:line="288" w:lineRule="auto"/>
        <w:ind w:left="720" w:hanging="720"/>
        <w:jc w:val="center"/>
        <w:rPr>
          <w:b/>
          <w:bCs/>
          <w:sz w:val="26"/>
          <w:szCs w:val="26"/>
          <w:u w:val="single"/>
        </w:rPr>
      </w:pPr>
      <w:r w:rsidRPr="007F3ADC">
        <w:rPr>
          <w:b/>
          <w:bCs/>
          <w:sz w:val="26"/>
          <w:szCs w:val="26"/>
          <w:u w:val="single"/>
        </w:rPr>
        <w:t>CHỦ ĐỀ 2</w:t>
      </w:r>
      <w:r w:rsidRPr="007F3ADC">
        <w:rPr>
          <w:b/>
          <w:bCs/>
          <w:sz w:val="26"/>
          <w:szCs w:val="26"/>
        </w:rPr>
        <w:t>: TRƯỜNG HỌC</w:t>
      </w:r>
    </w:p>
    <w:p w14:paraId="55C2A89F" w14:textId="77777777" w:rsidR="00123DE2" w:rsidRPr="007F3ADC" w:rsidRDefault="00123DE2" w:rsidP="00123DE2">
      <w:pPr>
        <w:spacing w:line="288" w:lineRule="auto"/>
        <w:ind w:left="720" w:hanging="720"/>
        <w:jc w:val="center"/>
        <w:rPr>
          <w:b/>
          <w:bCs/>
          <w:sz w:val="26"/>
          <w:szCs w:val="26"/>
        </w:rPr>
      </w:pPr>
      <w:r w:rsidRPr="007F3ADC">
        <w:rPr>
          <w:b/>
          <w:bCs/>
          <w:sz w:val="26"/>
          <w:szCs w:val="26"/>
        </w:rPr>
        <w:t xml:space="preserve">Bài 08: GIỮ VỆ SINH TRƯỜNG HỌC(T1) </w:t>
      </w:r>
    </w:p>
    <w:p w14:paraId="27CBC9B0" w14:textId="77777777" w:rsidR="00123DE2" w:rsidRPr="007F3ADC" w:rsidRDefault="00123DE2" w:rsidP="00123DE2">
      <w:pPr>
        <w:spacing w:line="288" w:lineRule="auto"/>
        <w:ind w:left="720" w:hanging="720"/>
        <w:jc w:val="center"/>
        <w:rPr>
          <w:b/>
          <w:bCs/>
          <w:sz w:val="26"/>
          <w:szCs w:val="26"/>
        </w:rPr>
      </w:pPr>
    </w:p>
    <w:p w14:paraId="50051AF6" w14:textId="77777777" w:rsidR="00123DE2" w:rsidRPr="007F3ADC" w:rsidRDefault="00123DE2" w:rsidP="00123DE2">
      <w:pPr>
        <w:spacing w:line="288" w:lineRule="auto"/>
        <w:ind w:firstLine="360"/>
        <w:rPr>
          <w:b/>
          <w:bCs/>
          <w:sz w:val="26"/>
          <w:szCs w:val="26"/>
          <w:u w:val="single"/>
        </w:rPr>
      </w:pPr>
      <w:r w:rsidRPr="007F3ADC">
        <w:rPr>
          <w:b/>
          <w:bCs/>
          <w:sz w:val="26"/>
          <w:szCs w:val="26"/>
          <w:u w:val="single"/>
        </w:rPr>
        <w:t>I. YÊU CẦU CẦN ĐẠT:</w:t>
      </w:r>
    </w:p>
    <w:p w14:paraId="6EE827C8" w14:textId="77777777" w:rsidR="00123DE2" w:rsidRPr="007F3ADC" w:rsidRDefault="00123DE2" w:rsidP="00123DE2">
      <w:pPr>
        <w:spacing w:line="288" w:lineRule="auto"/>
        <w:ind w:firstLine="360"/>
        <w:jc w:val="both"/>
        <w:rPr>
          <w:b/>
          <w:sz w:val="26"/>
          <w:szCs w:val="26"/>
        </w:rPr>
      </w:pPr>
      <w:r w:rsidRPr="007F3ADC">
        <w:rPr>
          <w:b/>
          <w:sz w:val="26"/>
          <w:szCs w:val="26"/>
        </w:rPr>
        <w:t>1. Năng lực đặc thù: Sau khi học, học sinh sẽ:</w:t>
      </w:r>
    </w:p>
    <w:p w14:paraId="5B4B0A62" w14:textId="77777777" w:rsidR="00123DE2" w:rsidRPr="007F3ADC" w:rsidRDefault="00123DE2" w:rsidP="00123DE2">
      <w:pPr>
        <w:spacing w:line="288" w:lineRule="auto"/>
        <w:ind w:firstLine="360"/>
        <w:jc w:val="both"/>
        <w:rPr>
          <w:sz w:val="26"/>
          <w:szCs w:val="26"/>
        </w:rPr>
      </w:pPr>
      <w:r w:rsidRPr="007F3ADC">
        <w:rPr>
          <w:sz w:val="26"/>
          <w:szCs w:val="26"/>
        </w:rPr>
        <w:t>- Nêu được các việc làm để giữ vệ sinh trường học.</w:t>
      </w:r>
    </w:p>
    <w:p w14:paraId="68DA2CA3" w14:textId="77777777" w:rsidR="00123DE2" w:rsidRPr="007F3ADC" w:rsidRDefault="00123DE2" w:rsidP="00123DE2">
      <w:pPr>
        <w:spacing w:line="288" w:lineRule="auto"/>
        <w:ind w:firstLine="360"/>
        <w:jc w:val="both"/>
        <w:rPr>
          <w:sz w:val="26"/>
          <w:szCs w:val="26"/>
        </w:rPr>
      </w:pPr>
      <w:r w:rsidRPr="007F3ADC">
        <w:rPr>
          <w:sz w:val="26"/>
          <w:szCs w:val="26"/>
        </w:rPr>
        <w:t>- Đánh giá được việc giữ vệ sinh trường học của HS.</w:t>
      </w:r>
    </w:p>
    <w:p w14:paraId="14EF5DA8" w14:textId="77777777" w:rsidR="00123DE2" w:rsidRPr="007F3ADC" w:rsidRDefault="00123DE2" w:rsidP="00123DE2">
      <w:pPr>
        <w:spacing w:before="120" w:line="288" w:lineRule="auto"/>
        <w:ind w:firstLine="360"/>
        <w:jc w:val="both"/>
        <w:rPr>
          <w:b/>
          <w:sz w:val="26"/>
          <w:szCs w:val="26"/>
        </w:rPr>
      </w:pPr>
      <w:r w:rsidRPr="007F3ADC">
        <w:rPr>
          <w:b/>
          <w:sz w:val="26"/>
          <w:szCs w:val="26"/>
        </w:rPr>
        <w:t>2. Năng lực chung.</w:t>
      </w:r>
    </w:p>
    <w:p w14:paraId="3DE8B3D9" w14:textId="77777777" w:rsidR="00123DE2" w:rsidRPr="007F3ADC" w:rsidRDefault="00123DE2" w:rsidP="00123DE2">
      <w:pPr>
        <w:spacing w:line="288" w:lineRule="auto"/>
        <w:ind w:firstLine="360"/>
        <w:jc w:val="both"/>
        <w:rPr>
          <w:sz w:val="26"/>
          <w:szCs w:val="26"/>
        </w:rPr>
      </w:pPr>
      <w:r w:rsidRPr="007F3ADC">
        <w:rPr>
          <w:sz w:val="26"/>
          <w:szCs w:val="26"/>
        </w:rPr>
        <w:t>- Năng lực tự chủ, tự học: Có biểu hiện chú ý học tập, tự giác tìm hiểu bài để hoàn thành tốt nội dung tiết học.</w:t>
      </w:r>
    </w:p>
    <w:p w14:paraId="2348600E" w14:textId="77777777" w:rsidR="00123DE2" w:rsidRPr="007F3ADC" w:rsidRDefault="00123DE2" w:rsidP="00123DE2">
      <w:pPr>
        <w:spacing w:line="288" w:lineRule="auto"/>
        <w:ind w:firstLine="360"/>
        <w:jc w:val="both"/>
        <w:rPr>
          <w:sz w:val="26"/>
          <w:szCs w:val="26"/>
        </w:rPr>
      </w:pPr>
      <w:r w:rsidRPr="007F3ADC">
        <w:rPr>
          <w:sz w:val="26"/>
          <w:szCs w:val="26"/>
        </w:rPr>
        <w:lastRenderedPageBreak/>
        <w:t>- Năng lực giải quyết vấn đề và sáng tạo: Có biểu hiện tích cực, sáng tạo trong các hoạt động học tập, trò chơi, vận dụng.</w:t>
      </w:r>
    </w:p>
    <w:p w14:paraId="2A99B2DB" w14:textId="77777777" w:rsidR="00123DE2" w:rsidRPr="007F3ADC" w:rsidRDefault="00123DE2" w:rsidP="00123DE2">
      <w:pPr>
        <w:spacing w:line="288" w:lineRule="auto"/>
        <w:ind w:firstLine="360"/>
        <w:jc w:val="both"/>
        <w:rPr>
          <w:sz w:val="26"/>
          <w:szCs w:val="26"/>
        </w:rPr>
      </w:pPr>
      <w:r w:rsidRPr="007F3ADC">
        <w:rPr>
          <w:sz w:val="26"/>
          <w:szCs w:val="26"/>
        </w:rPr>
        <w:t>- Năng lực giao tiếp và hợp tác: Có biểu hiện tích cực, sôi nổi và nhiệt tình trong hoạt động nhóm. Có khả năng trình bày, thuyết trình… trong các hoạt động học tập.</w:t>
      </w:r>
    </w:p>
    <w:p w14:paraId="656F571E" w14:textId="77777777" w:rsidR="00123DE2" w:rsidRPr="007F3ADC" w:rsidRDefault="00123DE2" w:rsidP="00123DE2">
      <w:pPr>
        <w:spacing w:before="120" w:line="288" w:lineRule="auto"/>
        <w:ind w:firstLine="360"/>
        <w:jc w:val="both"/>
        <w:rPr>
          <w:b/>
          <w:sz w:val="26"/>
          <w:szCs w:val="26"/>
        </w:rPr>
      </w:pPr>
      <w:r w:rsidRPr="007F3ADC">
        <w:rPr>
          <w:b/>
          <w:sz w:val="26"/>
          <w:szCs w:val="26"/>
        </w:rPr>
        <w:t>3. Phẩm chất.</w:t>
      </w:r>
    </w:p>
    <w:p w14:paraId="7B6E18C0" w14:textId="77777777" w:rsidR="00123DE2" w:rsidRPr="007F3ADC" w:rsidRDefault="00123DE2" w:rsidP="00123DE2">
      <w:pPr>
        <w:spacing w:line="288" w:lineRule="auto"/>
        <w:ind w:firstLine="360"/>
        <w:jc w:val="both"/>
        <w:rPr>
          <w:sz w:val="26"/>
          <w:szCs w:val="26"/>
        </w:rPr>
      </w:pPr>
      <w:r w:rsidRPr="007F3ADC">
        <w:rPr>
          <w:sz w:val="26"/>
          <w:szCs w:val="26"/>
        </w:rPr>
        <w:t>- Phẩm chất nhân ái: Có ý thức giữ gìn và làm một số việc phù hợp để giữ vệ sinh trường học và khu vực xung quanh trường.</w:t>
      </w:r>
    </w:p>
    <w:p w14:paraId="49B86B72" w14:textId="77777777" w:rsidR="00123DE2" w:rsidRPr="007F3ADC" w:rsidRDefault="00123DE2" w:rsidP="00123DE2">
      <w:pPr>
        <w:spacing w:line="288" w:lineRule="auto"/>
        <w:ind w:firstLine="360"/>
        <w:jc w:val="both"/>
        <w:rPr>
          <w:sz w:val="26"/>
          <w:szCs w:val="26"/>
        </w:rPr>
      </w:pPr>
      <w:r w:rsidRPr="007F3ADC">
        <w:rPr>
          <w:sz w:val="26"/>
          <w:szCs w:val="26"/>
        </w:rPr>
        <w:t>- Phẩm chất chăm chỉ: Có tinh thần chăm chỉ học tập, luôn tự giác tìm hiểu bài.</w:t>
      </w:r>
    </w:p>
    <w:p w14:paraId="42FECB42" w14:textId="77777777" w:rsidR="00123DE2" w:rsidRPr="007F3ADC" w:rsidRDefault="00123DE2" w:rsidP="00123DE2">
      <w:pPr>
        <w:spacing w:line="288" w:lineRule="auto"/>
        <w:ind w:firstLine="360"/>
        <w:jc w:val="both"/>
        <w:rPr>
          <w:sz w:val="26"/>
          <w:szCs w:val="26"/>
        </w:rPr>
      </w:pPr>
      <w:r w:rsidRPr="007F3ADC">
        <w:rPr>
          <w:sz w:val="26"/>
          <w:szCs w:val="26"/>
        </w:rPr>
        <w:t xml:space="preserve">- Phẩm chất trách nhiệm: Giữ trật tự, biết lắng nghe, học tập nghiêm túc. </w:t>
      </w:r>
    </w:p>
    <w:p w14:paraId="43C86A75" w14:textId="77777777" w:rsidR="00123DE2" w:rsidRPr="007F3ADC" w:rsidRDefault="00123DE2" w:rsidP="00123DE2">
      <w:pPr>
        <w:spacing w:line="288" w:lineRule="auto"/>
        <w:ind w:firstLine="360"/>
        <w:jc w:val="both"/>
        <w:rPr>
          <w:b/>
          <w:sz w:val="26"/>
          <w:szCs w:val="26"/>
        </w:rPr>
      </w:pPr>
      <w:r w:rsidRPr="007F3ADC">
        <w:rPr>
          <w:b/>
          <w:sz w:val="26"/>
          <w:szCs w:val="26"/>
        </w:rPr>
        <w:t xml:space="preserve">II. ĐỒ DÙNG DẠY HỌC </w:t>
      </w:r>
    </w:p>
    <w:p w14:paraId="7AA8EF47" w14:textId="77777777" w:rsidR="00123DE2" w:rsidRPr="007F3ADC" w:rsidRDefault="00123DE2" w:rsidP="00123DE2">
      <w:pPr>
        <w:spacing w:line="288" w:lineRule="auto"/>
        <w:ind w:firstLine="360"/>
        <w:jc w:val="both"/>
        <w:rPr>
          <w:sz w:val="26"/>
          <w:szCs w:val="26"/>
        </w:rPr>
      </w:pPr>
      <w:r w:rsidRPr="007F3ADC">
        <w:rPr>
          <w:sz w:val="26"/>
          <w:szCs w:val="26"/>
        </w:rPr>
        <w:t>- Kế hoạch bài dạy, bài giảng Power point.</w:t>
      </w:r>
    </w:p>
    <w:p w14:paraId="3DF082C2" w14:textId="77777777" w:rsidR="00123DE2" w:rsidRPr="007F3ADC" w:rsidRDefault="00123DE2" w:rsidP="00123DE2">
      <w:pPr>
        <w:spacing w:line="288" w:lineRule="auto"/>
        <w:ind w:firstLine="360"/>
        <w:jc w:val="both"/>
        <w:rPr>
          <w:sz w:val="26"/>
          <w:szCs w:val="26"/>
        </w:rPr>
      </w:pPr>
      <w:r w:rsidRPr="007F3ADC">
        <w:rPr>
          <w:sz w:val="26"/>
          <w:szCs w:val="26"/>
        </w:rPr>
        <w:t>- SGK và các thiết bị, học liệu phụ vụ cho tiết dạy.</w:t>
      </w:r>
    </w:p>
    <w:p w14:paraId="4ED53201" w14:textId="77777777" w:rsidR="00123DE2" w:rsidRPr="007F3ADC" w:rsidRDefault="00123DE2" w:rsidP="00123DE2">
      <w:pPr>
        <w:spacing w:line="288" w:lineRule="auto"/>
        <w:ind w:firstLine="360"/>
        <w:jc w:val="both"/>
        <w:outlineLvl w:val="0"/>
        <w:rPr>
          <w:b/>
          <w:bCs/>
          <w:sz w:val="26"/>
          <w:szCs w:val="26"/>
          <w:u w:val="single"/>
        </w:rPr>
      </w:pPr>
      <w:r w:rsidRPr="007F3ADC">
        <w:rPr>
          <w:b/>
          <w:sz w:val="26"/>
          <w:szCs w:val="26"/>
          <w:lang w:val="en-US"/>
        </w:rPr>
        <w:t>III. HOẠT ĐỘNG DẠY HỌC</w:t>
      </w:r>
    </w:p>
    <w:tbl>
      <w:tblPr>
        <w:tblStyle w:val="TableGrid150"/>
        <w:tblW w:w="10041" w:type="dxa"/>
        <w:tblBorders>
          <w:insideH w:val="dashed" w:sz="4" w:space="0" w:color="auto"/>
        </w:tblBorders>
        <w:tblLook w:val="04A0" w:firstRow="1" w:lastRow="0" w:firstColumn="1" w:lastColumn="0" w:noHBand="0" w:noVBand="1"/>
      </w:tblPr>
      <w:tblGrid>
        <w:gridCol w:w="4934"/>
        <w:gridCol w:w="325"/>
        <w:gridCol w:w="850"/>
        <w:gridCol w:w="3932"/>
      </w:tblGrid>
      <w:tr w:rsidR="00123DE2" w:rsidRPr="007F3ADC" w14:paraId="498A22D0" w14:textId="77777777" w:rsidTr="00FC354B">
        <w:trPr>
          <w:trHeight w:val="378"/>
        </w:trPr>
        <w:tc>
          <w:tcPr>
            <w:tcW w:w="6109" w:type="dxa"/>
            <w:gridSpan w:val="3"/>
          </w:tcPr>
          <w:p w14:paraId="63EC2EEC" w14:textId="77777777" w:rsidR="00123DE2" w:rsidRPr="007F3ADC" w:rsidRDefault="00123DE2" w:rsidP="00FC354B">
            <w:pPr>
              <w:spacing w:line="288" w:lineRule="auto"/>
              <w:rPr>
                <w:rFonts w:ascii="Times New Roman" w:hAnsi="Times New Roman"/>
                <w:sz w:val="26"/>
                <w:szCs w:val="26"/>
                <w:lang w:val="nl-NL"/>
              </w:rPr>
            </w:pPr>
            <w:r w:rsidRPr="007F3ADC">
              <w:rPr>
                <w:rFonts w:ascii="Times New Roman" w:hAnsi="Times New Roman"/>
                <w:b/>
                <w:sz w:val="26"/>
                <w:szCs w:val="26"/>
                <w:lang w:val="nl-NL"/>
              </w:rPr>
              <w:t>Hoạt động của giáo viên</w:t>
            </w:r>
          </w:p>
        </w:tc>
        <w:tc>
          <w:tcPr>
            <w:tcW w:w="3932" w:type="dxa"/>
          </w:tcPr>
          <w:p w14:paraId="76D0F669" w14:textId="77777777" w:rsidR="00123DE2" w:rsidRPr="007F3ADC" w:rsidRDefault="00123DE2" w:rsidP="00FC354B">
            <w:pPr>
              <w:spacing w:line="288" w:lineRule="auto"/>
              <w:rPr>
                <w:rFonts w:ascii="Times New Roman" w:hAnsi="Times New Roman"/>
                <w:sz w:val="26"/>
                <w:szCs w:val="26"/>
                <w:lang w:val="nl-NL"/>
              </w:rPr>
            </w:pPr>
            <w:r w:rsidRPr="007F3ADC">
              <w:rPr>
                <w:rFonts w:ascii="Times New Roman" w:hAnsi="Times New Roman"/>
                <w:b/>
                <w:sz w:val="26"/>
                <w:szCs w:val="26"/>
                <w:lang w:val="nl-NL"/>
              </w:rPr>
              <w:t>Hoạt động của học sinh</w:t>
            </w:r>
          </w:p>
        </w:tc>
      </w:tr>
      <w:tr w:rsidR="00123DE2" w:rsidRPr="007F3ADC" w14:paraId="001DD366" w14:textId="77777777" w:rsidTr="00FC354B">
        <w:trPr>
          <w:trHeight w:val="1954"/>
        </w:trPr>
        <w:tc>
          <w:tcPr>
            <w:tcW w:w="10041" w:type="dxa"/>
            <w:gridSpan w:val="4"/>
          </w:tcPr>
          <w:p w14:paraId="53666B64" w14:textId="77777777" w:rsidR="00123DE2" w:rsidRPr="007F3ADC" w:rsidRDefault="00123DE2" w:rsidP="00FC354B">
            <w:pPr>
              <w:spacing w:line="288" w:lineRule="auto"/>
              <w:jc w:val="both"/>
              <w:rPr>
                <w:rFonts w:ascii="Times New Roman" w:hAnsi="Times New Roman"/>
                <w:bCs/>
                <w:i/>
                <w:sz w:val="26"/>
                <w:szCs w:val="26"/>
                <w:lang w:val="nl-NL"/>
              </w:rPr>
            </w:pPr>
            <w:r w:rsidRPr="007F3ADC">
              <w:rPr>
                <w:rFonts w:ascii="Times New Roman" w:hAnsi="Times New Roman"/>
                <w:b/>
                <w:bCs/>
                <w:sz w:val="26"/>
                <w:szCs w:val="26"/>
                <w:lang w:val="nl-NL"/>
              </w:rPr>
              <w:t>1. Khởi động:</w:t>
            </w:r>
          </w:p>
          <w:p w14:paraId="1B32AF66"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Mục tiêu: </w:t>
            </w:r>
          </w:p>
          <w:p w14:paraId="027FAE41"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Tạo không khí vui vẻ, khấn khởi trước giờ học.</w:t>
            </w:r>
          </w:p>
          <w:p w14:paraId="774CB10D"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Kiểm tra kiến thức đã học của học sinh ở bài trước.</w:t>
            </w:r>
          </w:p>
          <w:p w14:paraId="54313DD4"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Cách tiến hành:</w:t>
            </w:r>
          </w:p>
        </w:tc>
      </w:tr>
      <w:tr w:rsidR="00123DE2" w:rsidRPr="007F3ADC" w14:paraId="592CD511" w14:textId="77777777" w:rsidTr="00FC354B">
        <w:trPr>
          <w:trHeight w:val="378"/>
        </w:trPr>
        <w:tc>
          <w:tcPr>
            <w:tcW w:w="6109" w:type="dxa"/>
            <w:gridSpan w:val="3"/>
          </w:tcPr>
          <w:p w14:paraId="13439A51"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tổ chức trò chơi “Sạch hay chưa sạch?” GV cho HS chơi theo cặp đôi một bạn hỏi một bạn trả lời theo tình hình thực tế của trường mình.</w:t>
            </w:r>
          </w:p>
          <w:p w14:paraId="2383D9FD"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VD: + Một bạn hỏi: Sân trường của chúng ta sạch hay chưa sạch.</w:t>
            </w:r>
          </w:p>
          <w:p w14:paraId="144E8879"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Một bạn trả lời: Sân trường của chúng ta sạch rồi.</w:t>
            </w:r>
          </w:p>
          <w:p w14:paraId="23D6538A" w14:textId="77777777" w:rsidR="00123DE2" w:rsidRPr="007F3ADC" w:rsidRDefault="00123DE2" w:rsidP="00FC354B">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Nhận xét, tuyên dương.</w:t>
            </w:r>
          </w:p>
          <w:p w14:paraId="704F96D8"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bCs/>
                <w:sz w:val="26"/>
                <w:szCs w:val="26"/>
                <w:lang w:val="nl-NL"/>
              </w:rPr>
              <w:t>- GV dẫn dắt vào bài mới</w:t>
            </w:r>
          </w:p>
        </w:tc>
        <w:tc>
          <w:tcPr>
            <w:tcW w:w="3932" w:type="dxa"/>
          </w:tcPr>
          <w:p w14:paraId="385AC1C6" w14:textId="77777777" w:rsidR="00123DE2" w:rsidRPr="007F3ADC" w:rsidRDefault="00123DE2" w:rsidP="00FC354B">
            <w:pPr>
              <w:spacing w:line="288" w:lineRule="auto"/>
              <w:rPr>
                <w:rFonts w:ascii="Times New Roman" w:hAnsi="Times New Roman"/>
                <w:sz w:val="26"/>
                <w:szCs w:val="26"/>
              </w:rPr>
            </w:pPr>
            <w:r w:rsidRPr="007F3ADC">
              <w:rPr>
                <w:rFonts w:ascii="Times New Roman" w:hAnsi="Times New Roman"/>
                <w:sz w:val="26"/>
                <w:szCs w:val="26"/>
              </w:rPr>
              <w:t>- HS lắng nghe luật chơi.</w:t>
            </w:r>
          </w:p>
          <w:p w14:paraId="0CC89296" w14:textId="77777777" w:rsidR="00123DE2" w:rsidRPr="007F3ADC" w:rsidRDefault="00123DE2" w:rsidP="00FC354B">
            <w:pPr>
              <w:spacing w:line="288" w:lineRule="auto"/>
              <w:rPr>
                <w:rFonts w:ascii="Times New Roman" w:hAnsi="Times New Roman"/>
                <w:sz w:val="26"/>
                <w:szCs w:val="26"/>
              </w:rPr>
            </w:pPr>
            <w:r w:rsidRPr="007F3ADC">
              <w:rPr>
                <w:rFonts w:ascii="Times New Roman" w:hAnsi="Times New Roman"/>
                <w:sz w:val="26"/>
                <w:szCs w:val="26"/>
              </w:rPr>
              <w:t>- Học sinh tham gia chơi:</w:t>
            </w:r>
          </w:p>
          <w:p w14:paraId="05AC4D2D" w14:textId="77777777" w:rsidR="00123DE2" w:rsidRPr="007F3ADC" w:rsidRDefault="00123DE2" w:rsidP="00FC354B">
            <w:pPr>
              <w:spacing w:line="288" w:lineRule="auto"/>
              <w:rPr>
                <w:rFonts w:ascii="Times New Roman" w:hAnsi="Times New Roman"/>
                <w:sz w:val="26"/>
                <w:szCs w:val="26"/>
              </w:rPr>
            </w:pPr>
          </w:p>
          <w:p w14:paraId="3E19722B" w14:textId="77777777" w:rsidR="00123DE2" w:rsidRPr="007F3ADC" w:rsidRDefault="00123DE2" w:rsidP="00FC354B">
            <w:pPr>
              <w:spacing w:line="288" w:lineRule="auto"/>
              <w:rPr>
                <w:rFonts w:ascii="Times New Roman" w:hAnsi="Times New Roman"/>
                <w:sz w:val="26"/>
                <w:szCs w:val="26"/>
              </w:rPr>
            </w:pPr>
          </w:p>
          <w:p w14:paraId="713DA5A6" w14:textId="77777777" w:rsidR="00123DE2" w:rsidRPr="007F3ADC" w:rsidRDefault="00123DE2" w:rsidP="00FC354B">
            <w:pPr>
              <w:spacing w:line="288" w:lineRule="auto"/>
              <w:rPr>
                <w:rFonts w:ascii="Times New Roman" w:hAnsi="Times New Roman"/>
                <w:sz w:val="26"/>
                <w:szCs w:val="26"/>
              </w:rPr>
            </w:pPr>
          </w:p>
          <w:p w14:paraId="6508BCD3" w14:textId="77777777" w:rsidR="00123DE2" w:rsidRPr="007F3ADC" w:rsidRDefault="00123DE2" w:rsidP="00FC354B">
            <w:pPr>
              <w:spacing w:line="288" w:lineRule="auto"/>
              <w:rPr>
                <w:rFonts w:ascii="Times New Roman" w:hAnsi="Times New Roman"/>
                <w:sz w:val="26"/>
                <w:szCs w:val="26"/>
              </w:rPr>
            </w:pPr>
          </w:p>
          <w:p w14:paraId="1B40DDAB" w14:textId="77777777" w:rsidR="00123DE2" w:rsidRPr="007F3ADC" w:rsidRDefault="00123DE2" w:rsidP="00FC354B">
            <w:pPr>
              <w:spacing w:line="288" w:lineRule="auto"/>
              <w:rPr>
                <w:rFonts w:ascii="Times New Roman" w:hAnsi="Times New Roman"/>
                <w:sz w:val="26"/>
                <w:szCs w:val="26"/>
              </w:rPr>
            </w:pPr>
          </w:p>
          <w:p w14:paraId="2284BBFE" w14:textId="77777777" w:rsidR="00123DE2" w:rsidRPr="007F3ADC" w:rsidRDefault="00123DE2" w:rsidP="00FC354B">
            <w:pPr>
              <w:spacing w:line="288" w:lineRule="auto"/>
              <w:rPr>
                <w:rFonts w:ascii="Times New Roman" w:hAnsi="Times New Roman"/>
                <w:sz w:val="26"/>
                <w:szCs w:val="26"/>
              </w:rPr>
            </w:pPr>
            <w:r w:rsidRPr="007F3ADC">
              <w:rPr>
                <w:rFonts w:ascii="Times New Roman" w:hAnsi="Times New Roman"/>
                <w:sz w:val="26"/>
                <w:szCs w:val="26"/>
              </w:rPr>
              <w:t>- HS lắng nghe</w:t>
            </w:r>
          </w:p>
        </w:tc>
      </w:tr>
      <w:tr w:rsidR="00123DE2" w:rsidRPr="007F3ADC" w14:paraId="047623E9" w14:textId="77777777" w:rsidTr="00FC354B">
        <w:trPr>
          <w:trHeight w:val="378"/>
        </w:trPr>
        <w:tc>
          <w:tcPr>
            <w:tcW w:w="10041" w:type="dxa"/>
            <w:gridSpan w:val="4"/>
          </w:tcPr>
          <w:p w14:paraId="27F6C631" w14:textId="77777777" w:rsidR="00123DE2" w:rsidRPr="007F3ADC" w:rsidRDefault="00123DE2" w:rsidP="00FC354B">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t>2. Khám phá</w:t>
            </w:r>
            <w:r w:rsidRPr="007F3ADC">
              <w:rPr>
                <w:rFonts w:ascii="Times New Roman" w:hAnsi="Times New Roman"/>
                <w:bCs/>
                <w:i/>
                <w:iCs/>
                <w:sz w:val="26"/>
                <w:szCs w:val="26"/>
                <w:lang w:val="nl-NL"/>
              </w:rPr>
              <w:t>:</w:t>
            </w:r>
          </w:p>
          <w:p w14:paraId="411E178C"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3A7A3638"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Nêu được những việc làm để giữ vệ sinh trong trường học và khu vực xung quanh.</w:t>
            </w:r>
          </w:p>
          <w:p w14:paraId="7D7ECC72"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b/>
                <w:bCs/>
                <w:iCs/>
                <w:sz w:val="26"/>
                <w:szCs w:val="26"/>
              </w:rPr>
              <w:t xml:space="preserve">- </w:t>
            </w:r>
            <w:r w:rsidRPr="007F3ADC">
              <w:rPr>
                <w:rFonts w:ascii="Times New Roman" w:hAnsi="Times New Roman"/>
                <w:bCs/>
                <w:iCs/>
                <w:sz w:val="26"/>
                <w:szCs w:val="26"/>
              </w:rPr>
              <w:t>Cách tiến hành:</w:t>
            </w:r>
          </w:p>
        </w:tc>
      </w:tr>
      <w:tr w:rsidR="00123DE2" w:rsidRPr="007F3ADC" w14:paraId="2C1DB034" w14:textId="77777777" w:rsidTr="00FC354B">
        <w:trPr>
          <w:trHeight w:val="1545"/>
        </w:trPr>
        <w:tc>
          <w:tcPr>
            <w:tcW w:w="6109" w:type="dxa"/>
            <w:gridSpan w:val="3"/>
          </w:tcPr>
          <w:p w14:paraId="434C43BD" w14:textId="77777777" w:rsidR="00123DE2" w:rsidRPr="007F3ADC" w:rsidRDefault="00123DE2" w:rsidP="00FC354B">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t>Hoạt động 1.Một số việc làm để giữ vệ sinh trường học. (làm việc nhóm 2 )</w:t>
            </w:r>
          </w:p>
          <w:p w14:paraId="5FCF75EF"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mời HS đọc yêu cầu đề bài.</w:t>
            </w:r>
          </w:p>
          <w:p w14:paraId="34EC4E95"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b/>
                <w:sz w:val="26"/>
                <w:szCs w:val="26"/>
                <w:lang w:val="nl-NL"/>
              </w:rPr>
              <w:t xml:space="preserve">- </w:t>
            </w:r>
            <w:r w:rsidRPr="007F3ADC">
              <w:rPr>
                <w:rFonts w:ascii="Times New Roman" w:hAnsi="Times New Roman"/>
                <w:sz w:val="26"/>
                <w:szCs w:val="26"/>
                <w:lang w:val="nl-NL"/>
              </w:rPr>
              <w:t>GV chia sẻ bức tranh và nêu câu hỏi. Sau đó mời học sinh thảo luận nhóm 2, quan sát và trình bày kết quả.</w:t>
            </w:r>
          </w:p>
          <w:p w14:paraId="688F6E29"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Các bạn trong những hình dưới đây đang làm gì?Ở đâu?</w:t>
            </w:r>
          </w:p>
          <w:p w14:paraId="61821866"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Những việc làm đó có tác dụng gì?</w:t>
            </w:r>
          </w:p>
          <w:p w14:paraId="56EEE469" w14:textId="77777777" w:rsidR="00123DE2" w:rsidRPr="007F3ADC" w:rsidRDefault="00123DE2" w:rsidP="00FC354B">
            <w:pPr>
              <w:spacing w:line="288" w:lineRule="auto"/>
              <w:jc w:val="both"/>
              <w:rPr>
                <w:rFonts w:ascii="Times New Roman" w:hAnsi="Times New Roman"/>
                <w:sz w:val="26"/>
                <w:szCs w:val="26"/>
              </w:rPr>
            </w:pPr>
            <w:r w:rsidRPr="007F3ADC">
              <w:rPr>
                <w:noProof/>
                <w:sz w:val="26"/>
                <w:szCs w:val="26"/>
              </w:rPr>
              <w:lastRenderedPageBreak/>
              <w:drawing>
                <wp:inline distT="0" distB="0" distL="0" distR="0" wp14:anchorId="5D01631B" wp14:editId="1943F108">
                  <wp:extent cx="3428365" cy="2181225"/>
                  <wp:effectExtent l="0" t="0" r="6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23">
                            <a:extLst>
                              <a:ext uri="{28A0092B-C50C-407E-A947-70E740481C1C}">
                                <a14:useLocalDpi xmlns:a14="http://schemas.microsoft.com/office/drawing/2010/main" val="0"/>
                              </a:ext>
                            </a:extLst>
                          </a:blip>
                          <a:stretch>
                            <a:fillRect/>
                          </a:stretch>
                        </pic:blipFill>
                        <pic:spPr>
                          <a:xfrm>
                            <a:off x="0" y="0"/>
                            <a:ext cx="3434577" cy="2185177"/>
                          </a:xfrm>
                          <a:prstGeom prst="rect">
                            <a:avLst/>
                          </a:prstGeom>
                        </pic:spPr>
                      </pic:pic>
                    </a:graphicData>
                  </a:graphic>
                </wp:inline>
              </w:drawing>
            </w:r>
          </w:p>
          <w:p w14:paraId="25BD6471"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GV mời các nhóm khác nhận xét.</w:t>
            </w:r>
          </w:p>
          <w:p w14:paraId="6DC303C9"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GV nhận xét chung, tuyên dương.</w:t>
            </w:r>
          </w:p>
        </w:tc>
        <w:tc>
          <w:tcPr>
            <w:tcW w:w="3932" w:type="dxa"/>
          </w:tcPr>
          <w:p w14:paraId="6D7533D2" w14:textId="77777777" w:rsidR="00123DE2" w:rsidRPr="007F3ADC" w:rsidRDefault="00123DE2" w:rsidP="00FC354B">
            <w:pPr>
              <w:spacing w:line="288" w:lineRule="auto"/>
              <w:jc w:val="both"/>
              <w:rPr>
                <w:rFonts w:ascii="Times New Roman" w:hAnsi="Times New Roman"/>
                <w:sz w:val="26"/>
                <w:szCs w:val="26"/>
              </w:rPr>
            </w:pPr>
          </w:p>
          <w:p w14:paraId="4451FE98" w14:textId="77777777" w:rsidR="00123DE2" w:rsidRPr="007F3ADC" w:rsidRDefault="00123DE2" w:rsidP="00FC354B">
            <w:pPr>
              <w:spacing w:line="288" w:lineRule="auto"/>
              <w:jc w:val="both"/>
              <w:rPr>
                <w:rFonts w:ascii="Times New Roman" w:hAnsi="Times New Roman"/>
                <w:sz w:val="26"/>
                <w:szCs w:val="26"/>
              </w:rPr>
            </w:pPr>
          </w:p>
          <w:p w14:paraId="18A0D813"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xml:space="preserve">- 1 Học sinh đọc yêu cầu bài </w:t>
            </w:r>
          </w:p>
          <w:p w14:paraId="6D8E15FC" w14:textId="77777777" w:rsidR="00123DE2" w:rsidRPr="007F3ADC" w:rsidRDefault="00123DE2" w:rsidP="00FC354B">
            <w:pPr>
              <w:spacing w:line="288" w:lineRule="auto"/>
              <w:rPr>
                <w:rFonts w:ascii="Times New Roman" w:hAnsi="Times New Roman"/>
                <w:sz w:val="26"/>
                <w:szCs w:val="26"/>
              </w:rPr>
            </w:pPr>
            <w:r w:rsidRPr="007F3ADC">
              <w:rPr>
                <w:rFonts w:ascii="Times New Roman" w:hAnsi="Times New Roman"/>
                <w:sz w:val="26"/>
                <w:szCs w:val="26"/>
              </w:rPr>
              <w:t>- Học sinh chia nhóm 2, đọc yêu cầu bài và tiến hành thảo luận.</w:t>
            </w:r>
          </w:p>
          <w:p w14:paraId="7EEE5084" w14:textId="77777777" w:rsidR="00123DE2" w:rsidRPr="007F3ADC" w:rsidRDefault="00123DE2" w:rsidP="00FC354B">
            <w:pPr>
              <w:spacing w:line="288" w:lineRule="auto"/>
              <w:rPr>
                <w:rFonts w:ascii="Times New Roman" w:hAnsi="Times New Roman"/>
                <w:sz w:val="26"/>
                <w:szCs w:val="26"/>
              </w:rPr>
            </w:pPr>
            <w:r w:rsidRPr="007F3ADC">
              <w:rPr>
                <w:rFonts w:ascii="Times New Roman" w:hAnsi="Times New Roman"/>
                <w:sz w:val="26"/>
                <w:szCs w:val="26"/>
              </w:rPr>
              <w:t>- Đại diện các nhóm trình bày:</w:t>
            </w:r>
          </w:p>
          <w:p w14:paraId="1793CE6B"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lastRenderedPageBreak/>
              <w:t>+ Hình 1: - Một số bạn đang nhặt rác.Hai bạn đang cho rác vào thùng rác ở sân trường.</w:t>
            </w:r>
          </w:p>
          <w:p w14:paraId="1C629918"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-Tác dụng: Giữ sạch sân trường.</w:t>
            </w:r>
          </w:p>
          <w:p w14:paraId="0D97E65E"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Hình 2: - Một bạn đang xả nước sau khi đi vệ sinh.</w:t>
            </w:r>
          </w:p>
          <w:p w14:paraId="176D63EA"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-Tác dụng: Giữ sạch nhà vệ sinh.</w:t>
            </w:r>
          </w:p>
          <w:p w14:paraId="5A9ED196"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Hình 3: - GV và một nhóm HS đang quét rác và chuẩn bị hót rác.</w:t>
            </w:r>
          </w:p>
          <w:p w14:paraId="19DB4F92"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-Tác dụng: Giữ sạch xung quanh trường.</w:t>
            </w:r>
          </w:p>
          <w:p w14:paraId="0D8852FB" w14:textId="77777777" w:rsidR="00123DE2" w:rsidRPr="007F3ADC" w:rsidRDefault="00123DE2" w:rsidP="00FC354B">
            <w:pPr>
              <w:spacing w:line="288" w:lineRule="auto"/>
              <w:jc w:val="both"/>
              <w:rPr>
                <w:rFonts w:ascii="Times New Roman" w:hAnsi="Times New Roman"/>
                <w:sz w:val="26"/>
                <w:szCs w:val="26"/>
              </w:rPr>
            </w:pPr>
          </w:p>
          <w:p w14:paraId="41E430D7"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Đại diện các nhóm nhận xét.</w:t>
            </w:r>
          </w:p>
          <w:p w14:paraId="6A3270C9"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Lắng nghe rút kinh nghiệm.</w:t>
            </w:r>
          </w:p>
        </w:tc>
      </w:tr>
      <w:tr w:rsidR="00123DE2" w:rsidRPr="007F3ADC" w14:paraId="55807582" w14:textId="77777777" w:rsidTr="00FC354B">
        <w:tc>
          <w:tcPr>
            <w:tcW w:w="10041" w:type="dxa"/>
            <w:gridSpan w:val="4"/>
          </w:tcPr>
          <w:p w14:paraId="09FD84EC" w14:textId="77777777" w:rsidR="00123DE2" w:rsidRPr="007F3ADC" w:rsidRDefault="00123DE2" w:rsidP="00FC354B">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lastRenderedPageBreak/>
              <w:t>3. Luyện tập</w:t>
            </w:r>
            <w:r w:rsidRPr="007F3ADC">
              <w:rPr>
                <w:rFonts w:ascii="Times New Roman" w:hAnsi="Times New Roman"/>
                <w:bCs/>
                <w:i/>
                <w:iCs/>
                <w:sz w:val="26"/>
                <w:szCs w:val="26"/>
                <w:lang w:val="nl-NL"/>
              </w:rPr>
              <w:t>:</w:t>
            </w:r>
          </w:p>
          <w:p w14:paraId="5DE116E4"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1F381BC5"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Nêu được những việc em và các bạn đã làm để giữ vệ sinh trường học.</w:t>
            </w:r>
          </w:p>
          <w:p w14:paraId="468E2078"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b/>
                <w:bCs/>
                <w:iCs/>
                <w:sz w:val="26"/>
                <w:szCs w:val="26"/>
              </w:rPr>
              <w:t xml:space="preserve">- </w:t>
            </w:r>
            <w:r w:rsidRPr="007F3ADC">
              <w:rPr>
                <w:rFonts w:ascii="Times New Roman" w:hAnsi="Times New Roman"/>
                <w:bCs/>
                <w:iCs/>
                <w:sz w:val="26"/>
                <w:szCs w:val="26"/>
              </w:rPr>
              <w:t>Cách tiến hành:</w:t>
            </w:r>
          </w:p>
        </w:tc>
      </w:tr>
      <w:tr w:rsidR="00123DE2" w:rsidRPr="007F3ADC" w14:paraId="3626E9AC" w14:textId="77777777" w:rsidTr="00FC354B">
        <w:tc>
          <w:tcPr>
            <w:tcW w:w="5259" w:type="dxa"/>
            <w:gridSpan w:val="2"/>
          </w:tcPr>
          <w:p w14:paraId="3C28D4DE" w14:textId="77777777" w:rsidR="00123DE2" w:rsidRPr="007F3ADC" w:rsidRDefault="00123DE2" w:rsidP="00FC354B">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t>Hoạt động 2.Liên hệ thực tế về việc làm của HS để giữ vệ sinh trường học.( làm việc cả lớp).</w:t>
            </w:r>
          </w:p>
          <w:p w14:paraId="057B1DEC" w14:textId="77777777" w:rsidR="00123DE2" w:rsidRPr="007F3ADC" w:rsidRDefault="00123DE2" w:rsidP="00FC354B">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t>* GV mời HS đọc yêu cầu câu hỏi số 1.</w:t>
            </w:r>
          </w:p>
          <w:p w14:paraId="5F378EF8"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b/>
                <w:sz w:val="26"/>
                <w:szCs w:val="26"/>
                <w:lang w:val="nl-NL"/>
              </w:rPr>
              <w:t xml:space="preserve">- </w:t>
            </w:r>
            <w:r w:rsidRPr="007F3ADC">
              <w:rPr>
                <w:rFonts w:ascii="Times New Roman" w:hAnsi="Times New Roman"/>
                <w:sz w:val="26"/>
                <w:szCs w:val="26"/>
                <w:lang w:val="nl-NL"/>
              </w:rPr>
              <w:t>GV nêu câu hỏi, sau đó mời học sinh liên hệ thực tế các việc làm của bản thân để giữ vệ sinh trường học.Liên hệ và trình bày kết quả.</w:t>
            </w:r>
          </w:p>
          <w:p w14:paraId="7174AEAF"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Em và các bạn đã làm gì để vệ sinh trường học?</w:t>
            </w:r>
          </w:p>
          <w:p w14:paraId="245E73AD" w14:textId="77777777" w:rsidR="00123DE2" w:rsidRPr="007F3ADC" w:rsidRDefault="00123DE2" w:rsidP="00FC354B">
            <w:pPr>
              <w:spacing w:line="288" w:lineRule="auto"/>
              <w:jc w:val="both"/>
              <w:rPr>
                <w:rFonts w:ascii="Times New Roman" w:hAnsi="Times New Roman"/>
                <w:sz w:val="26"/>
                <w:szCs w:val="26"/>
                <w:lang w:val="nl-NL"/>
              </w:rPr>
            </w:pPr>
          </w:p>
          <w:p w14:paraId="56887050" w14:textId="77777777" w:rsidR="00123DE2" w:rsidRPr="007F3ADC" w:rsidRDefault="00123DE2" w:rsidP="00FC354B">
            <w:pPr>
              <w:spacing w:line="288" w:lineRule="auto"/>
              <w:jc w:val="both"/>
              <w:rPr>
                <w:rFonts w:ascii="Times New Roman" w:hAnsi="Times New Roman"/>
                <w:sz w:val="26"/>
                <w:szCs w:val="26"/>
                <w:lang w:val="nl-NL"/>
              </w:rPr>
            </w:pPr>
          </w:p>
          <w:p w14:paraId="4B499D4E" w14:textId="77777777" w:rsidR="00123DE2" w:rsidRPr="007F3ADC" w:rsidRDefault="00123DE2" w:rsidP="00FC354B">
            <w:pPr>
              <w:spacing w:line="288" w:lineRule="auto"/>
              <w:jc w:val="both"/>
              <w:rPr>
                <w:rFonts w:ascii="Times New Roman" w:hAnsi="Times New Roman"/>
                <w:sz w:val="26"/>
                <w:szCs w:val="26"/>
                <w:lang w:val="nl-NL"/>
              </w:rPr>
            </w:pPr>
          </w:p>
          <w:p w14:paraId="622496EB" w14:textId="77777777" w:rsidR="00123DE2" w:rsidRPr="007F3ADC" w:rsidRDefault="00123DE2" w:rsidP="00FC354B">
            <w:pPr>
              <w:spacing w:line="288" w:lineRule="auto"/>
              <w:jc w:val="both"/>
              <w:rPr>
                <w:rFonts w:ascii="Times New Roman" w:hAnsi="Times New Roman"/>
                <w:sz w:val="26"/>
                <w:szCs w:val="26"/>
                <w:lang w:val="nl-NL"/>
              </w:rPr>
            </w:pPr>
          </w:p>
          <w:p w14:paraId="30BEB08E" w14:textId="77777777" w:rsidR="00123DE2" w:rsidRPr="007F3ADC" w:rsidRDefault="00123DE2" w:rsidP="00FC354B">
            <w:pPr>
              <w:spacing w:line="288" w:lineRule="auto"/>
              <w:jc w:val="both"/>
              <w:rPr>
                <w:rFonts w:ascii="Times New Roman" w:hAnsi="Times New Roman"/>
                <w:sz w:val="26"/>
                <w:szCs w:val="26"/>
                <w:lang w:val="nl-NL"/>
              </w:rPr>
            </w:pPr>
          </w:p>
          <w:p w14:paraId="1E8802BE" w14:textId="77777777" w:rsidR="00123DE2" w:rsidRPr="007F3ADC" w:rsidRDefault="00123DE2" w:rsidP="00FC354B">
            <w:pPr>
              <w:spacing w:line="288" w:lineRule="auto"/>
              <w:jc w:val="both"/>
              <w:rPr>
                <w:rFonts w:ascii="Times New Roman" w:hAnsi="Times New Roman"/>
                <w:sz w:val="26"/>
                <w:szCs w:val="26"/>
                <w:lang w:val="nl-NL"/>
              </w:rPr>
            </w:pPr>
          </w:p>
          <w:p w14:paraId="62DDED9E" w14:textId="77777777" w:rsidR="00123DE2" w:rsidRPr="007F3ADC" w:rsidRDefault="00123DE2" w:rsidP="00FC354B">
            <w:pPr>
              <w:spacing w:line="288" w:lineRule="auto"/>
              <w:jc w:val="both"/>
              <w:rPr>
                <w:rFonts w:ascii="Times New Roman" w:hAnsi="Times New Roman"/>
                <w:sz w:val="26"/>
                <w:szCs w:val="26"/>
                <w:lang w:val="nl-NL"/>
              </w:rPr>
            </w:pPr>
          </w:p>
          <w:p w14:paraId="76F1A1E2" w14:textId="77777777" w:rsidR="00123DE2" w:rsidRPr="007F3ADC" w:rsidRDefault="00123DE2" w:rsidP="00FC354B">
            <w:pPr>
              <w:spacing w:line="288" w:lineRule="auto"/>
              <w:jc w:val="both"/>
              <w:rPr>
                <w:rFonts w:ascii="Times New Roman" w:hAnsi="Times New Roman"/>
                <w:sz w:val="26"/>
                <w:szCs w:val="26"/>
                <w:lang w:val="nl-NL"/>
              </w:rPr>
            </w:pPr>
          </w:p>
          <w:p w14:paraId="2EDC52FD" w14:textId="77777777" w:rsidR="00123DE2" w:rsidRPr="007F3ADC" w:rsidRDefault="00123DE2" w:rsidP="00FC354B">
            <w:pPr>
              <w:spacing w:line="288" w:lineRule="auto"/>
              <w:jc w:val="both"/>
              <w:rPr>
                <w:rFonts w:ascii="Times New Roman" w:hAnsi="Times New Roman"/>
                <w:sz w:val="26"/>
                <w:szCs w:val="26"/>
                <w:lang w:val="nl-NL"/>
              </w:rPr>
            </w:pPr>
          </w:p>
          <w:p w14:paraId="55687F5D"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mời các HS khác nhận xét.</w:t>
            </w:r>
          </w:p>
          <w:p w14:paraId="24EAE941"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nhận xét chung, tuyên dương.</w:t>
            </w:r>
          </w:p>
          <w:p w14:paraId="63032D9D" w14:textId="77777777" w:rsidR="00123DE2" w:rsidRPr="007F3ADC" w:rsidRDefault="00123DE2" w:rsidP="00FC354B">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t>* GV mời HS đọc yêu cầu câu hỏi số 2.</w:t>
            </w:r>
          </w:p>
          <w:p w14:paraId="0BF9D96C"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yêu cầu HS thực hiện câu hỏi số 2 vào VBT.</w:t>
            </w:r>
          </w:p>
          <w:p w14:paraId="0B16C19B"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lastRenderedPageBreak/>
              <w:t>- GV chia sẻ bài tập và nêu câu hỏi. Sau đó mời học sinh quan sát và trình bày kết quả.</w:t>
            </w:r>
          </w:p>
          <w:p w14:paraId="030E01B9"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Hãy tự đánh giá việc giữ vệ sinh trường học của em theo gợi ý dưới đây.</w:t>
            </w:r>
          </w:p>
          <w:p w14:paraId="4B64C257" w14:textId="77777777" w:rsidR="00123DE2" w:rsidRPr="007F3ADC" w:rsidRDefault="00123DE2" w:rsidP="00FC354B">
            <w:pPr>
              <w:spacing w:line="288" w:lineRule="auto"/>
              <w:jc w:val="both"/>
              <w:rPr>
                <w:rFonts w:ascii="Times New Roman" w:hAnsi="Times New Roman"/>
                <w:sz w:val="26"/>
                <w:szCs w:val="26"/>
              </w:rPr>
            </w:pPr>
            <w:r w:rsidRPr="007F3ADC">
              <w:rPr>
                <w:noProof/>
                <w:sz w:val="26"/>
                <w:szCs w:val="26"/>
              </w:rPr>
              <w:drawing>
                <wp:inline distT="0" distB="0" distL="0" distR="0" wp14:anchorId="5E827ACC" wp14:editId="4EADDB78">
                  <wp:extent cx="3171825" cy="1885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24">
                            <a:extLst>
                              <a:ext uri="{28A0092B-C50C-407E-A947-70E740481C1C}">
                                <a14:useLocalDpi xmlns:a14="http://schemas.microsoft.com/office/drawing/2010/main" val="0"/>
                              </a:ext>
                            </a:extLst>
                          </a:blip>
                          <a:stretch>
                            <a:fillRect/>
                          </a:stretch>
                        </pic:blipFill>
                        <pic:spPr>
                          <a:xfrm>
                            <a:off x="0" y="0"/>
                            <a:ext cx="3172291" cy="1886227"/>
                          </a:xfrm>
                          <a:prstGeom prst="rect">
                            <a:avLst/>
                          </a:prstGeom>
                        </pic:spPr>
                      </pic:pic>
                    </a:graphicData>
                  </a:graphic>
                </wp:inline>
              </w:drawing>
            </w:r>
          </w:p>
          <w:p w14:paraId="73805CEB"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GV mời các HS khác nhận xét.</w:t>
            </w:r>
          </w:p>
          <w:p w14:paraId="1E79A7FF"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GV nhận xét chung, tuyên dương.</w:t>
            </w:r>
          </w:p>
          <w:p w14:paraId="3C2EA898"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GV yêu cầu HS ghi lại phần đánh giá đúng vào VBT.</w:t>
            </w:r>
          </w:p>
          <w:p w14:paraId="6506A995" w14:textId="77777777" w:rsidR="00123DE2" w:rsidRPr="007F3ADC" w:rsidRDefault="00123DE2" w:rsidP="00FC354B">
            <w:pPr>
              <w:spacing w:line="288" w:lineRule="auto"/>
              <w:jc w:val="both"/>
              <w:rPr>
                <w:rFonts w:ascii="Times New Roman" w:hAnsi="Times New Roman"/>
                <w:b/>
                <w:sz w:val="26"/>
                <w:szCs w:val="26"/>
              </w:rPr>
            </w:pPr>
            <w:r w:rsidRPr="007F3ADC">
              <w:rPr>
                <w:rFonts w:ascii="Times New Roman" w:hAnsi="Times New Roman"/>
                <w:b/>
                <w:sz w:val="26"/>
                <w:szCs w:val="26"/>
              </w:rPr>
              <w:t>* GV mời HS đọc yêu cầu câu hỏi số 3.</w:t>
            </w:r>
          </w:p>
          <w:p w14:paraId="4BA49537"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GV nêu câu hỏi sau đó mời học sinh suy nghĩ và trình bày.</w:t>
            </w:r>
          </w:p>
          <w:p w14:paraId="03FD41E4"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Em cần thay đổi gì để thực hiện việc giữ vệ sinh trường học?</w:t>
            </w:r>
          </w:p>
          <w:p w14:paraId="25D57250"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GV mời các HS khác nhận xét.</w:t>
            </w:r>
          </w:p>
          <w:p w14:paraId="088F4088"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GV nhận xét chung, tuyên dương.</w:t>
            </w:r>
          </w:p>
        </w:tc>
        <w:tc>
          <w:tcPr>
            <w:tcW w:w="4782" w:type="dxa"/>
            <w:gridSpan w:val="2"/>
          </w:tcPr>
          <w:p w14:paraId="7AAB503C" w14:textId="77777777" w:rsidR="00123DE2" w:rsidRPr="007F3ADC" w:rsidRDefault="00123DE2" w:rsidP="00FC354B">
            <w:pPr>
              <w:spacing w:line="288" w:lineRule="auto"/>
              <w:jc w:val="both"/>
              <w:rPr>
                <w:rFonts w:ascii="Times New Roman" w:hAnsi="Times New Roman"/>
                <w:sz w:val="26"/>
                <w:szCs w:val="26"/>
              </w:rPr>
            </w:pPr>
          </w:p>
          <w:p w14:paraId="1931FBCB" w14:textId="77777777" w:rsidR="00123DE2" w:rsidRPr="007F3ADC" w:rsidRDefault="00123DE2" w:rsidP="00FC354B">
            <w:pPr>
              <w:spacing w:line="288" w:lineRule="auto"/>
              <w:jc w:val="both"/>
              <w:rPr>
                <w:rFonts w:ascii="Times New Roman" w:hAnsi="Times New Roman"/>
                <w:sz w:val="26"/>
                <w:szCs w:val="26"/>
              </w:rPr>
            </w:pPr>
          </w:p>
          <w:p w14:paraId="2D956719" w14:textId="77777777" w:rsidR="00123DE2" w:rsidRPr="007F3ADC" w:rsidRDefault="00123DE2" w:rsidP="00FC354B">
            <w:pPr>
              <w:spacing w:line="288" w:lineRule="auto"/>
              <w:jc w:val="both"/>
              <w:rPr>
                <w:rFonts w:ascii="Times New Roman" w:hAnsi="Times New Roman"/>
                <w:sz w:val="26"/>
                <w:szCs w:val="26"/>
              </w:rPr>
            </w:pPr>
          </w:p>
          <w:p w14:paraId="57A10771"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- 1 Học sinh đọc yêu cầu.</w:t>
            </w:r>
          </w:p>
          <w:p w14:paraId="57A76054"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Học sinh đọc yêu cầu bài và</w:t>
            </w:r>
          </w:p>
          <w:p w14:paraId="4B274E08"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trình bày:</w:t>
            </w:r>
          </w:p>
          <w:p w14:paraId="3DE968BD" w14:textId="77777777" w:rsidR="00123DE2" w:rsidRPr="007F3ADC" w:rsidRDefault="00123DE2" w:rsidP="00FC354B">
            <w:pPr>
              <w:spacing w:line="288" w:lineRule="auto"/>
              <w:jc w:val="both"/>
              <w:rPr>
                <w:rFonts w:ascii="Times New Roman" w:hAnsi="Times New Roman"/>
                <w:sz w:val="26"/>
                <w:szCs w:val="26"/>
              </w:rPr>
            </w:pPr>
          </w:p>
          <w:p w14:paraId="3E6400B7" w14:textId="77777777" w:rsidR="00123DE2" w:rsidRPr="007F3ADC" w:rsidRDefault="00123DE2" w:rsidP="00FC354B">
            <w:pPr>
              <w:spacing w:after="100"/>
              <w:jc w:val="both"/>
              <w:rPr>
                <w:rFonts w:ascii="Times New Roman" w:hAnsi="Times New Roman"/>
                <w:color w:val="000000"/>
                <w:sz w:val="26"/>
                <w:szCs w:val="26"/>
              </w:rPr>
            </w:pPr>
            <w:r w:rsidRPr="007F3ADC">
              <w:rPr>
                <w:rFonts w:ascii="Times New Roman" w:hAnsi="Times New Roman"/>
                <w:sz w:val="26"/>
                <w:szCs w:val="26"/>
              </w:rPr>
              <w:t xml:space="preserve">+ </w:t>
            </w:r>
            <w:r w:rsidRPr="007F3ADC">
              <w:rPr>
                <w:rFonts w:ascii="Times New Roman" w:hAnsi="Times New Roman"/>
                <w:color w:val="333300"/>
                <w:sz w:val="26"/>
                <w:szCs w:val="26"/>
              </w:rPr>
              <w:t> </w:t>
            </w:r>
            <w:r w:rsidRPr="007F3ADC">
              <w:rPr>
                <w:rFonts w:ascii="Times New Roman" w:hAnsi="Times New Roman"/>
                <w:color w:val="000000"/>
                <w:sz w:val="26"/>
                <w:szCs w:val="26"/>
              </w:rPr>
              <w:t>Những việc làm em và các bạn đã làm để giữ vệ sinh trường học:</w:t>
            </w:r>
          </w:p>
          <w:p w14:paraId="1D7C2F18" w14:textId="77777777" w:rsidR="00123DE2" w:rsidRPr="007F3ADC" w:rsidRDefault="00123DE2" w:rsidP="00FC354B">
            <w:pPr>
              <w:spacing w:after="100"/>
              <w:jc w:val="both"/>
              <w:rPr>
                <w:rFonts w:ascii="Times New Roman" w:hAnsi="Times New Roman"/>
                <w:color w:val="000000"/>
                <w:sz w:val="26"/>
                <w:szCs w:val="26"/>
              </w:rPr>
            </w:pPr>
            <w:r w:rsidRPr="007F3ADC">
              <w:rPr>
                <w:rFonts w:ascii="Times New Roman" w:hAnsi="Times New Roman"/>
                <w:color w:val="000000"/>
                <w:sz w:val="26"/>
                <w:szCs w:val="26"/>
              </w:rPr>
              <w:t>• Vứt rác đúng nơi quy định.</w:t>
            </w:r>
          </w:p>
          <w:p w14:paraId="4027718D" w14:textId="77777777" w:rsidR="00123DE2" w:rsidRPr="007F3ADC" w:rsidRDefault="00123DE2" w:rsidP="00FC354B">
            <w:pPr>
              <w:spacing w:after="100"/>
              <w:jc w:val="both"/>
              <w:rPr>
                <w:rFonts w:ascii="Times New Roman" w:hAnsi="Times New Roman"/>
                <w:color w:val="000000"/>
                <w:sz w:val="26"/>
                <w:szCs w:val="26"/>
              </w:rPr>
            </w:pPr>
            <w:r w:rsidRPr="007F3ADC">
              <w:rPr>
                <w:rFonts w:ascii="Times New Roman" w:hAnsi="Times New Roman"/>
                <w:color w:val="000000"/>
                <w:sz w:val="26"/>
                <w:szCs w:val="26"/>
              </w:rPr>
              <w:t xml:space="preserve"> • Không khạc nhổ bừa bãi.</w:t>
            </w:r>
          </w:p>
          <w:p w14:paraId="443C1327" w14:textId="77777777" w:rsidR="00123DE2" w:rsidRPr="007F3ADC" w:rsidRDefault="00123DE2" w:rsidP="00FC354B">
            <w:pPr>
              <w:spacing w:after="100"/>
              <w:jc w:val="both"/>
              <w:rPr>
                <w:rFonts w:ascii="Times New Roman" w:hAnsi="Times New Roman"/>
                <w:color w:val="000000"/>
                <w:sz w:val="26"/>
                <w:szCs w:val="26"/>
              </w:rPr>
            </w:pPr>
            <w:r w:rsidRPr="007F3ADC">
              <w:rPr>
                <w:rFonts w:ascii="Times New Roman" w:hAnsi="Times New Roman"/>
                <w:color w:val="000000"/>
                <w:sz w:val="26"/>
                <w:szCs w:val="26"/>
              </w:rPr>
              <w:t xml:space="preserve"> • Không dẫm lên cây cỏ, hoa xung quanh khuôn viên trường.</w:t>
            </w:r>
          </w:p>
          <w:p w14:paraId="4FB78C58" w14:textId="77777777" w:rsidR="00123DE2" w:rsidRPr="007F3ADC" w:rsidRDefault="00123DE2" w:rsidP="00FC354B">
            <w:pPr>
              <w:spacing w:after="100"/>
              <w:jc w:val="both"/>
              <w:rPr>
                <w:rFonts w:ascii="Times New Roman" w:hAnsi="Times New Roman"/>
                <w:color w:val="000000"/>
                <w:sz w:val="26"/>
                <w:szCs w:val="26"/>
              </w:rPr>
            </w:pPr>
            <w:r w:rsidRPr="007F3ADC">
              <w:rPr>
                <w:rFonts w:ascii="Times New Roman" w:hAnsi="Times New Roman"/>
                <w:color w:val="000000"/>
                <w:sz w:val="26"/>
                <w:szCs w:val="26"/>
              </w:rPr>
              <w:t xml:space="preserve"> • Tổng vệ sinh trường học thường xuyên. </w:t>
            </w:r>
          </w:p>
          <w:p w14:paraId="4F8FE941" w14:textId="77777777" w:rsidR="00123DE2" w:rsidRPr="007F3ADC" w:rsidRDefault="00123DE2" w:rsidP="00FC354B">
            <w:pPr>
              <w:spacing w:after="100"/>
              <w:jc w:val="both"/>
              <w:rPr>
                <w:rFonts w:ascii="Times New Roman" w:hAnsi="Times New Roman"/>
                <w:color w:val="000000"/>
                <w:sz w:val="26"/>
                <w:szCs w:val="26"/>
              </w:rPr>
            </w:pPr>
            <w:r w:rsidRPr="007F3ADC">
              <w:rPr>
                <w:rFonts w:ascii="Times New Roman" w:hAnsi="Times New Roman"/>
                <w:color w:val="000000"/>
                <w:sz w:val="26"/>
                <w:szCs w:val="26"/>
              </w:rPr>
              <w:t>• Không khắc, vẽ lên thân cây.</w:t>
            </w:r>
          </w:p>
          <w:p w14:paraId="5EF441EC" w14:textId="77777777" w:rsidR="00123DE2" w:rsidRPr="007F3ADC" w:rsidRDefault="00123DE2" w:rsidP="00FC354B">
            <w:pPr>
              <w:spacing w:after="100"/>
              <w:jc w:val="both"/>
              <w:rPr>
                <w:rFonts w:ascii="Times New Roman" w:hAnsi="Times New Roman"/>
                <w:color w:val="000000"/>
                <w:sz w:val="26"/>
                <w:szCs w:val="26"/>
              </w:rPr>
            </w:pPr>
            <w:r w:rsidRPr="007F3ADC">
              <w:rPr>
                <w:rFonts w:ascii="Times New Roman" w:hAnsi="Times New Roman"/>
                <w:color w:val="000000"/>
                <w:sz w:val="26"/>
                <w:szCs w:val="26"/>
              </w:rPr>
              <w:t xml:space="preserve"> • Lau bàn ghế và bảng học trong lớp học hàng ngày.</w:t>
            </w:r>
          </w:p>
          <w:p w14:paraId="5B91D65F"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HS nhận xét ý kiến của bạn.</w:t>
            </w:r>
          </w:p>
          <w:p w14:paraId="04D9D9F9"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Lắng nghe rút kinh nghiệm.</w:t>
            </w:r>
          </w:p>
          <w:p w14:paraId="348BE8AB"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- 1 Học sinh đọc yêu cầu.</w:t>
            </w:r>
          </w:p>
          <w:p w14:paraId="7669BF56"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HS thực hiện lấy VBT.</w:t>
            </w:r>
          </w:p>
          <w:p w14:paraId="51DE3091" w14:textId="77777777" w:rsidR="00123DE2" w:rsidRPr="007F3ADC" w:rsidRDefault="00123DE2" w:rsidP="00FC354B">
            <w:pPr>
              <w:spacing w:line="288" w:lineRule="auto"/>
              <w:jc w:val="both"/>
              <w:rPr>
                <w:rFonts w:ascii="Times New Roman" w:hAnsi="Times New Roman"/>
                <w:sz w:val="26"/>
                <w:szCs w:val="26"/>
              </w:rPr>
            </w:pPr>
          </w:p>
          <w:p w14:paraId="53F9FAEC" w14:textId="77777777" w:rsidR="00123DE2" w:rsidRPr="007F3ADC" w:rsidRDefault="00123DE2" w:rsidP="00FC354B">
            <w:pPr>
              <w:spacing w:line="288" w:lineRule="auto"/>
              <w:jc w:val="both"/>
              <w:rPr>
                <w:rFonts w:ascii="Times New Roman" w:hAnsi="Times New Roman"/>
                <w:sz w:val="26"/>
                <w:szCs w:val="26"/>
              </w:rPr>
            </w:pPr>
          </w:p>
          <w:p w14:paraId="381C1E2E"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Cả lớp quan sát và trả lời:</w:t>
            </w:r>
          </w:p>
          <w:p w14:paraId="29BE9A83" w14:textId="77777777" w:rsidR="00123DE2" w:rsidRPr="007F3ADC" w:rsidRDefault="00123DE2" w:rsidP="00FC354B">
            <w:pPr>
              <w:jc w:val="both"/>
              <w:rPr>
                <w:rFonts w:ascii="Times New Roman" w:hAnsi="Times New Roman"/>
                <w:sz w:val="26"/>
                <w:szCs w:val="26"/>
              </w:rPr>
            </w:pPr>
          </w:p>
          <w:p w14:paraId="103A583A" w14:textId="77777777" w:rsidR="00123DE2" w:rsidRPr="007F3ADC" w:rsidRDefault="00123DE2" w:rsidP="00FC354B">
            <w:pPr>
              <w:jc w:val="both"/>
              <w:rPr>
                <w:rFonts w:ascii="Times New Roman" w:hAnsi="Times New Roman"/>
                <w:sz w:val="26"/>
                <w:szCs w:val="26"/>
              </w:rPr>
            </w:pPr>
            <w:r w:rsidRPr="007F3ADC">
              <w:rPr>
                <w:noProof/>
                <w:sz w:val="26"/>
                <w:szCs w:val="26"/>
              </w:rPr>
              <w:drawing>
                <wp:inline distT="0" distB="0" distL="0" distR="0" wp14:anchorId="7EC971FE" wp14:editId="11271097">
                  <wp:extent cx="2880360" cy="2316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png"/>
                          <pic:cNvPicPr/>
                        </pic:nvPicPr>
                        <pic:blipFill>
                          <a:blip r:embed="rId25">
                            <a:extLst>
                              <a:ext uri="{28A0092B-C50C-407E-A947-70E740481C1C}">
                                <a14:useLocalDpi xmlns:a14="http://schemas.microsoft.com/office/drawing/2010/main" val="0"/>
                              </a:ext>
                            </a:extLst>
                          </a:blip>
                          <a:stretch>
                            <a:fillRect/>
                          </a:stretch>
                        </pic:blipFill>
                        <pic:spPr>
                          <a:xfrm>
                            <a:off x="0" y="0"/>
                            <a:ext cx="2876987" cy="2313767"/>
                          </a:xfrm>
                          <a:prstGeom prst="rect">
                            <a:avLst/>
                          </a:prstGeom>
                        </pic:spPr>
                      </pic:pic>
                    </a:graphicData>
                  </a:graphic>
                </wp:inline>
              </w:drawing>
            </w:r>
          </w:p>
          <w:p w14:paraId="29576B3C"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HS nhận xét ý kiến của bạn.</w:t>
            </w:r>
          </w:p>
          <w:p w14:paraId="19B99F30"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Lắng nghe rút kinh nghiệm.</w:t>
            </w:r>
          </w:p>
          <w:p w14:paraId="011CA55F"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HS thực hiện.</w:t>
            </w:r>
          </w:p>
          <w:p w14:paraId="4300D214" w14:textId="77777777" w:rsidR="00123DE2" w:rsidRPr="007F3ADC" w:rsidRDefault="00123DE2" w:rsidP="00FC354B">
            <w:pPr>
              <w:jc w:val="both"/>
              <w:rPr>
                <w:rFonts w:ascii="Times New Roman" w:hAnsi="Times New Roman"/>
                <w:sz w:val="26"/>
                <w:szCs w:val="26"/>
              </w:rPr>
            </w:pPr>
          </w:p>
          <w:p w14:paraId="11881552"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- 1 Học sinh đọc yêu cầu.</w:t>
            </w:r>
          </w:p>
          <w:p w14:paraId="2CA6B7BE"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HS suy nghĩ và chia sẻ câu trả lời của mình.</w:t>
            </w:r>
          </w:p>
          <w:p w14:paraId="12E3BC68"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Em cần thực hiện các việc giữ vê sinh trường học thường xuyên hơn.</w:t>
            </w:r>
          </w:p>
          <w:p w14:paraId="45BFA717"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HS nhận xét ý kiến của bạn.</w:t>
            </w:r>
          </w:p>
          <w:p w14:paraId="6479F7DE"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Lắng nghe rút kinh nghiệm.</w:t>
            </w:r>
          </w:p>
        </w:tc>
      </w:tr>
      <w:tr w:rsidR="00123DE2" w:rsidRPr="007F3ADC" w14:paraId="60F77F0C" w14:textId="77777777" w:rsidTr="00FC354B">
        <w:tc>
          <w:tcPr>
            <w:tcW w:w="10041" w:type="dxa"/>
            <w:gridSpan w:val="4"/>
          </w:tcPr>
          <w:p w14:paraId="0DDF4627" w14:textId="77777777" w:rsidR="00123DE2" w:rsidRPr="007F3ADC" w:rsidRDefault="00123DE2" w:rsidP="00FC354B">
            <w:pPr>
              <w:spacing w:line="288" w:lineRule="auto"/>
              <w:jc w:val="both"/>
              <w:rPr>
                <w:rFonts w:ascii="Times New Roman" w:hAnsi="Times New Roman"/>
                <w:b/>
                <w:sz w:val="26"/>
                <w:szCs w:val="26"/>
                <w:lang w:val="nl-NL"/>
              </w:rPr>
            </w:pPr>
            <w:r w:rsidRPr="007F3ADC">
              <w:rPr>
                <w:rFonts w:ascii="Times New Roman" w:hAnsi="Times New Roman"/>
                <w:b/>
                <w:sz w:val="26"/>
                <w:szCs w:val="26"/>
                <w:lang w:val="nl-NL"/>
              </w:rPr>
              <w:lastRenderedPageBreak/>
              <w:t>4. Vận dụng.</w:t>
            </w:r>
          </w:p>
          <w:p w14:paraId="4992F167" w14:textId="77777777" w:rsidR="00123DE2" w:rsidRPr="007F3ADC" w:rsidRDefault="00123DE2"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Mục tiêu:</w:t>
            </w:r>
          </w:p>
          <w:p w14:paraId="2543CED7" w14:textId="77777777" w:rsidR="00123DE2" w:rsidRPr="007F3ADC" w:rsidRDefault="00123DE2" w:rsidP="00FC354B">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Củng cố những kiến thức đã học trong tiết học để học sinh khắc sâu nội dung.</w:t>
            </w:r>
          </w:p>
          <w:p w14:paraId="3562E074" w14:textId="77777777" w:rsidR="00123DE2" w:rsidRPr="007F3ADC" w:rsidRDefault="00123DE2" w:rsidP="00FC354B">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Vận dụng kiến thức đã học vào thực tiễn.</w:t>
            </w:r>
          </w:p>
          <w:p w14:paraId="2D498D85" w14:textId="77777777" w:rsidR="00123DE2" w:rsidRPr="007F3ADC" w:rsidRDefault="00123DE2" w:rsidP="00FC354B">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Tạo không khí vui vẻ, hào hứng, lưu luyến sau khi học sinh bài học.</w:t>
            </w:r>
          </w:p>
          <w:p w14:paraId="79C6F6D0"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 Cách tiến hành:</w:t>
            </w:r>
          </w:p>
        </w:tc>
      </w:tr>
      <w:tr w:rsidR="00123DE2" w:rsidRPr="007F3ADC" w14:paraId="40555495" w14:textId="77777777" w:rsidTr="00FC354B">
        <w:tc>
          <w:tcPr>
            <w:tcW w:w="4934" w:type="dxa"/>
          </w:tcPr>
          <w:p w14:paraId="11D1E85F"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cho HS chia sẻ những việc nên và không nên làm để thực hiện việc giữ vệ sinh trường học.</w:t>
            </w:r>
          </w:p>
          <w:p w14:paraId="3CCC4566" w14:textId="77777777" w:rsidR="00123DE2" w:rsidRPr="007F3ADC" w:rsidRDefault="00123DE2" w:rsidP="00FC354B">
            <w:pPr>
              <w:spacing w:line="288" w:lineRule="auto"/>
              <w:jc w:val="both"/>
              <w:rPr>
                <w:rFonts w:ascii="Times New Roman" w:hAnsi="Times New Roman"/>
                <w:sz w:val="26"/>
                <w:szCs w:val="26"/>
                <w:lang w:val="nl-NL"/>
              </w:rPr>
            </w:pPr>
          </w:p>
          <w:p w14:paraId="038F3F70" w14:textId="77777777" w:rsidR="00123DE2" w:rsidRPr="007F3ADC" w:rsidRDefault="00123DE2" w:rsidP="00FC354B">
            <w:pPr>
              <w:spacing w:line="288" w:lineRule="auto"/>
              <w:jc w:val="both"/>
              <w:rPr>
                <w:rFonts w:ascii="Times New Roman" w:hAnsi="Times New Roman"/>
                <w:sz w:val="26"/>
                <w:szCs w:val="26"/>
                <w:lang w:val="nl-NL"/>
              </w:rPr>
            </w:pPr>
          </w:p>
          <w:p w14:paraId="298155F3" w14:textId="77777777" w:rsidR="00123DE2" w:rsidRPr="007F3ADC" w:rsidRDefault="00123DE2" w:rsidP="00FC354B">
            <w:pPr>
              <w:spacing w:line="288" w:lineRule="auto"/>
              <w:jc w:val="both"/>
              <w:rPr>
                <w:rFonts w:ascii="Times New Roman" w:hAnsi="Times New Roman"/>
                <w:sz w:val="26"/>
                <w:szCs w:val="26"/>
                <w:lang w:val="nl-NL"/>
              </w:rPr>
            </w:pPr>
          </w:p>
          <w:p w14:paraId="61CB0FD6"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w:t>
            </w:r>
          </w:p>
          <w:p w14:paraId="462B664C" w14:textId="77777777" w:rsidR="00123DE2" w:rsidRPr="007F3ADC" w:rsidRDefault="00123DE2" w:rsidP="00FC354B">
            <w:pPr>
              <w:spacing w:line="288" w:lineRule="auto"/>
              <w:jc w:val="both"/>
              <w:rPr>
                <w:rFonts w:ascii="Times New Roman" w:hAnsi="Times New Roman"/>
                <w:sz w:val="26"/>
                <w:szCs w:val="26"/>
                <w:lang w:val="nl-NL"/>
              </w:rPr>
            </w:pPr>
          </w:p>
          <w:p w14:paraId="0A005E7C"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lastRenderedPageBreak/>
              <w:t>- GV nhắc nhở HS từ việc giữ vệ sinh trường học liên hệ thực tế tới giữ vệ sinh nơi em đang sinh sống.</w:t>
            </w:r>
          </w:p>
          <w:p w14:paraId="4B356B9A"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GV yêu cầu HS chuẩn bị những dụng cụ cần thiết khi làm vệ sinh như hình trong mục “chuẩn bị” trang 39 SGK để phục vụ cho tiết học sau. </w:t>
            </w:r>
          </w:p>
        </w:tc>
        <w:tc>
          <w:tcPr>
            <w:tcW w:w="5107" w:type="dxa"/>
            <w:gridSpan w:val="3"/>
          </w:tcPr>
          <w:p w14:paraId="5B6DC165"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lastRenderedPageBreak/>
              <w:t>- HS chia sẻ theo suy nghĩ của bản thân.</w:t>
            </w:r>
          </w:p>
          <w:p w14:paraId="1CA1205A"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Những việc HS nên làm: nhặt rác bỏ vào thùng rác nếu thấy, thường xuyên quét dọn lớp, lau chùi dọn dẹp lớp ngăn nắp, sạch sẽ,..</w:t>
            </w:r>
          </w:p>
          <w:p w14:paraId="6C62DC4F"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Những việc HS không nên làm: không vứt rác bừa bãi, không tham gia các hoạt động vệ sinh của trường lớp,...</w:t>
            </w:r>
          </w:p>
          <w:p w14:paraId="27AAA4B5"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HS lắng nghe và liên hệ thực tế.</w:t>
            </w:r>
          </w:p>
          <w:p w14:paraId="587D7DB5" w14:textId="77777777" w:rsidR="00123DE2" w:rsidRPr="007F3ADC" w:rsidRDefault="00123DE2" w:rsidP="00FC354B">
            <w:pPr>
              <w:spacing w:line="288" w:lineRule="auto"/>
              <w:jc w:val="both"/>
              <w:rPr>
                <w:rFonts w:ascii="Times New Roman" w:hAnsi="Times New Roman"/>
                <w:sz w:val="26"/>
                <w:szCs w:val="26"/>
                <w:lang w:val="nl-NL"/>
              </w:rPr>
            </w:pPr>
          </w:p>
          <w:p w14:paraId="614C6D4E" w14:textId="77777777" w:rsidR="00123DE2" w:rsidRPr="007F3ADC" w:rsidRDefault="00123DE2" w:rsidP="00FC354B">
            <w:pPr>
              <w:spacing w:line="288" w:lineRule="auto"/>
              <w:jc w:val="both"/>
              <w:rPr>
                <w:rFonts w:ascii="Times New Roman" w:hAnsi="Times New Roman"/>
                <w:sz w:val="26"/>
                <w:szCs w:val="26"/>
                <w:lang w:val="nl-NL"/>
              </w:rPr>
            </w:pPr>
          </w:p>
          <w:p w14:paraId="4C0A4066" w14:textId="77777777" w:rsidR="00123DE2" w:rsidRPr="007F3ADC" w:rsidRDefault="00123DE2"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HS về nhà chuẩn bị.</w:t>
            </w:r>
          </w:p>
        </w:tc>
      </w:tr>
      <w:tr w:rsidR="00123DE2" w:rsidRPr="007F3ADC" w14:paraId="55F37F2D" w14:textId="77777777" w:rsidTr="00FC354B">
        <w:tc>
          <w:tcPr>
            <w:tcW w:w="10041" w:type="dxa"/>
            <w:gridSpan w:val="4"/>
          </w:tcPr>
          <w:p w14:paraId="249AB591" w14:textId="77777777" w:rsidR="00123DE2" w:rsidRPr="007F3ADC" w:rsidRDefault="00123DE2" w:rsidP="00FC354B">
            <w:pPr>
              <w:spacing w:line="288" w:lineRule="auto"/>
              <w:rPr>
                <w:rFonts w:ascii="Times New Roman" w:hAnsi="Times New Roman"/>
                <w:b/>
                <w:sz w:val="26"/>
                <w:szCs w:val="26"/>
                <w:lang w:val="nl-NL"/>
              </w:rPr>
            </w:pPr>
            <w:r w:rsidRPr="007F3ADC">
              <w:rPr>
                <w:rFonts w:ascii="Times New Roman" w:hAnsi="Times New Roman"/>
                <w:b/>
                <w:sz w:val="26"/>
                <w:szCs w:val="26"/>
                <w:lang w:val="nl-NL"/>
              </w:rPr>
              <w:lastRenderedPageBreak/>
              <w:t>IV. ĐIỀU CHỈNH SAU BÀI DẠY:</w:t>
            </w:r>
          </w:p>
          <w:p w14:paraId="5E34428E"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w:t>
            </w:r>
          </w:p>
          <w:p w14:paraId="15EA3B59" w14:textId="77777777" w:rsidR="00123DE2" w:rsidRPr="007F3ADC" w:rsidRDefault="00123DE2" w:rsidP="00FC354B">
            <w:pPr>
              <w:spacing w:line="288" w:lineRule="auto"/>
              <w:jc w:val="both"/>
              <w:rPr>
                <w:rFonts w:ascii="Times New Roman" w:hAnsi="Times New Roman"/>
                <w:sz w:val="26"/>
                <w:szCs w:val="26"/>
              </w:rPr>
            </w:pPr>
            <w:r w:rsidRPr="007F3ADC">
              <w:rPr>
                <w:rFonts w:ascii="Times New Roman" w:hAnsi="Times New Roman"/>
                <w:sz w:val="26"/>
                <w:szCs w:val="26"/>
              </w:rPr>
              <w:t>…………………………………………………………………………………………...</w:t>
            </w:r>
          </w:p>
        </w:tc>
      </w:tr>
    </w:tbl>
    <w:p w14:paraId="7962C3E0" w14:textId="77777777" w:rsidR="00123DE2" w:rsidRPr="007F3ADC" w:rsidRDefault="00123DE2" w:rsidP="00123DE2">
      <w:pPr>
        <w:spacing w:line="288" w:lineRule="auto"/>
        <w:rPr>
          <w:rFonts w:eastAsia="Calibri"/>
          <w:b/>
          <w:sz w:val="26"/>
          <w:szCs w:val="26"/>
        </w:rPr>
      </w:pPr>
    </w:p>
    <w:p w14:paraId="45EED4EE" w14:textId="77777777" w:rsidR="00123DE2" w:rsidRDefault="00123DE2" w:rsidP="0069552F">
      <w:pPr>
        <w:jc w:val="center"/>
        <w:rPr>
          <w:b/>
          <w:sz w:val="26"/>
          <w:szCs w:val="26"/>
        </w:rPr>
      </w:pPr>
    </w:p>
    <w:p w14:paraId="13F986EF" w14:textId="3BF7B4FD" w:rsidR="0069552F" w:rsidRPr="007F3ADC" w:rsidRDefault="00123DE2" w:rsidP="0069552F">
      <w:pPr>
        <w:jc w:val="center"/>
        <w:rPr>
          <w:b/>
          <w:sz w:val="26"/>
          <w:szCs w:val="26"/>
        </w:rPr>
      </w:pPr>
      <w:r>
        <w:rPr>
          <w:b/>
          <w:sz w:val="26"/>
          <w:szCs w:val="26"/>
        </w:rPr>
        <w:t xml:space="preserve">Thứ ba </w:t>
      </w:r>
      <w:r w:rsidR="0069552F" w:rsidRPr="007F3ADC">
        <w:rPr>
          <w:b/>
          <w:sz w:val="26"/>
          <w:szCs w:val="26"/>
        </w:rPr>
        <w:t xml:space="preserve">ngày </w:t>
      </w:r>
      <w:r w:rsidR="003278DB">
        <w:rPr>
          <w:b/>
          <w:sz w:val="26"/>
          <w:szCs w:val="26"/>
        </w:rPr>
        <w:t>5 tháng 11 năm 2024</w:t>
      </w:r>
    </w:p>
    <w:p w14:paraId="3531FE9D" w14:textId="77777777" w:rsidR="00123DE2" w:rsidRPr="007F3ADC" w:rsidRDefault="00123DE2" w:rsidP="00123DE2">
      <w:pPr>
        <w:spacing w:line="288" w:lineRule="auto"/>
        <w:ind w:left="720" w:hanging="720"/>
        <w:jc w:val="center"/>
        <w:rPr>
          <w:b/>
          <w:bCs/>
          <w:sz w:val="26"/>
          <w:szCs w:val="26"/>
          <w:u w:val="single"/>
        </w:rPr>
      </w:pPr>
      <w:r w:rsidRPr="007F3ADC">
        <w:rPr>
          <w:b/>
          <w:bCs/>
          <w:sz w:val="26"/>
          <w:szCs w:val="26"/>
          <w:u w:val="single"/>
        </w:rPr>
        <w:t>TIẾNG VIỆT</w:t>
      </w:r>
    </w:p>
    <w:p w14:paraId="5A019EB5" w14:textId="77777777" w:rsidR="00123DE2" w:rsidRPr="007F3ADC" w:rsidRDefault="00123DE2" w:rsidP="00123DE2">
      <w:pPr>
        <w:spacing w:line="288" w:lineRule="auto"/>
        <w:ind w:left="720" w:hanging="720"/>
        <w:jc w:val="center"/>
        <w:rPr>
          <w:b/>
          <w:bCs/>
          <w:sz w:val="26"/>
          <w:szCs w:val="26"/>
        </w:rPr>
      </w:pPr>
      <w:r w:rsidRPr="007F3ADC">
        <w:rPr>
          <w:b/>
          <w:bCs/>
          <w:sz w:val="26"/>
          <w:szCs w:val="26"/>
        </w:rPr>
        <w:t>ÔN TẬP GIỮA HỌC KÌ I ( TIẾT 4 )</w:t>
      </w:r>
    </w:p>
    <w:p w14:paraId="0B325F26" w14:textId="77777777" w:rsidR="00123DE2" w:rsidRPr="007F3ADC" w:rsidRDefault="00123DE2" w:rsidP="00123DE2">
      <w:pPr>
        <w:spacing w:line="288" w:lineRule="auto"/>
        <w:ind w:left="720" w:hanging="720"/>
        <w:jc w:val="both"/>
        <w:rPr>
          <w:b/>
          <w:bCs/>
          <w:sz w:val="26"/>
          <w:szCs w:val="26"/>
        </w:rPr>
      </w:pPr>
    </w:p>
    <w:p w14:paraId="2678DCAB" w14:textId="77777777" w:rsidR="00123DE2" w:rsidRPr="007F3ADC" w:rsidRDefault="00123DE2" w:rsidP="00123DE2">
      <w:pPr>
        <w:spacing w:line="288" w:lineRule="auto"/>
        <w:ind w:firstLine="360"/>
        <w:rPr>
          <w:b/>
          <w:bCs/>
          <w:sz w:val="26"/>
          <w:szCs w:val="26"/>
          <w:u w:val="single"/>
        </w:rPr>
      </w:pPr>
      <w:r w:rsidRPr="007F3ADC">
        <w:rPr>
          <w:b/>
          <w:bCs/>
          <w:sz w:val="26"/>
          <w:szCs w:val="26"/>
          <w:u w:val="single"/>
        </w:rPr>
        <w:t>I. YÊU CẦU CẦN ĐẠT:</w:t>
      </w:r>
    </w:p>
    <w:p w14:paraId="05B657E1" w14:textId="77777777" w:rsidR="00123DE2" w:rsidRPr="007F3ADC" w:rsidRDefault="00123DE2" w:rsidP="00123DE2">
      <w:pPr>
        <w:spacing w:line="288" w:lineRule="auto"/>
        <w:ind w:firstLine="360"/>
        <w:jc w:val="both"/>
        <w:rPr>
          <w:b/>
          <w:sz w:val="26"/>
          <w:szCs w:val="26"/>
        </w:rPr>
      </w:pPr>
      <w:r w:rsidRPr="007F3ADC">
        <w:rPr>
          <w:b/>
          <w:sz w:val="26"/>
          <w:szCs w:val="26"/>
        </w:rPr>
        <w:t>1. Năng lực đặc thù:</w:t>
      </w:r>
    </w:p>
    <w:p w14:paraId="3F55F85A" w14:textId="77777777" w:rsidR="00123DE2" w:rsidRPr="007F3ADC" w:rsidRDefault="00123DE2" w:rsidP="00123DE2">
      <w:pPr>
        <w:spacing w:line="288" w:lineRule="auto"/>
        <w:ind w:firstLine="360"/>
        <w:jc w:val="both"/>
        <w:rPr>
          <w:sz w:val="26"/>
          <w:szCs w:val="26"/>
        </w:rPr>
      </w:pPr>
      <w:r w:rsidRPr="007F3ADC">
        <w:rPr>
          <w:sz w:val="26"/>
          <w:szCs w:val="26"/>
        </w:rPr>
        <w:t>- Phát triển kĩ năng nói.</w:t>
      </w:r>
    </w:p>
    <w:p w14:paraId="60257593" w14:textId="77777777" w:rsidR="00123DE2" w:rsidRPr="007F3ADC" w:rsidRDefault="00123DE2" w:rsidP="00123DE2">
      <w:pPr>
        <w:spacing w:line="288" w:lineRule="auto"/>
        <w:ind w:firstLine="360"/>
        <w:jc w:val="both"/>
        <w:rPr>
          <w:sz w:val="26"/>
          <w:szCs w:val="26"/>
        </w:rPr>
      </w:pPr>
      <w:r w:rsidRPr="007F3ADC">
        <w:rPr>
          <w:sz w:val="26"/>
          <w:szCs w:val="26"/>
        </w:rPr>
        <w:t>- Tìm được các từ ngữ chỉ sự vật, hoạt động, tính chất . Phân biệt được câu kể, câu cảm và câu hỏi.</w:t>
      </w:r>
    </w:p>
    <w:p w14:paraId="181C834A" w14:textId="77777777" w:rsidR="00123DE2" w:rsidRPr="007F3ADC" w:rsidRDefault="00123DE2" w:rsidP="00123DE2">
      <w:pPr>
        <w:spacing w:line="288" w:lineRule="auto"/>
        <w:ind w:firstLine="360"/>
        <w:jc w:val="both"/>
        <w:rPr>
          <w:sz w:val="26"/>
          <w:szCs w:val="26"/>
        </w:rPr>
      </w:pPr>
      <w:r w:rsidRPr="007F3ADC">
        <w:rPr>
          <w:sz w:val="26"/>
          <w:szCs w:val="26"/>
        </w:rPr>
        <w:t>- Phát triển năng lực ngôn ngữ.</w:t>
      </w:r>
    </w:p>
    <w:p w14:paraId="18E55D2A" w14:textId="77777777" w:rsidR="00123DE2" w:rsidRPr="007F3ADC" w:rsidRDefault="00123DE2" w:rsidP="00123DE2">
      <w:pPr>
        <w:spacing w:before="120" w:line="288" w:lineRule="auto"/>
        <w:ind w:firstLine="360"/>
        <w:jc w:val="both"/>
        <w:rPr>
          <w:b/>
          <w:sz w:val="26"/>
          <w:szCs w:val="26"/>
        </w:rPr>
      </w:pPr>
      <w:r w:rsidRPr="007F3ADC">
        <w:rPr>
          <w:b/>
          <w:sz w:val="26"/>
          <w:szCs w:val="26"/>
        </w:rPr>
        <w:t>2. Năng lực chung.</w:t>
      </w:r>
    </w:p>
    <w:p w14:paraId="3233DF56" w14:textId="77777777" w:rsidR="00123DE2" w:rsidRPr="007F3ADC" w:rsidRDefault="00123DE2" w:rsidP="00123DE2">
      <w:pPr>
        <w:spacing w:line="288" w:lineRule="auto"/>
        <w:ind w:firstLine="360"/>
        <w:jc w:val="both"/>
        <w:rPr>
          <w:sz w:val="26"/>
          <w:szCs w:val="26"/>
        </w:rPr>
      </w:pPr>
      <w:r w:rsidRPr="007F3ADC">
        <w:rPr>
          <w:sz w:val="26"/>
          <w:szCs w:val="26"/>
        </w:rPr>
        <w:t xml:space="preserve">- Năng lực tự chủ, tự học: lắng nghe, viết bài đúng, kịp thời và hoàn thành các bài tập trong SGK. </w:t>
      </w:r>
    </w:p>
    <w:p w14:paraId="0B0BC03C" w14:textId="77777777" w:rsidR="00123DE2" w:rsidRPr="007F3ADC" w:rsidRDefault="00123DE2" w:rsidP="00123DE2">
      <w:pPr>
        <w:spacing w:line="288" w:lineRule="auto"/>
        <w:ind w:firstLine="360"/>
        <w:jc w:val="both"/>
        <w:rPr>
          <w:sz w:val="26"/>
          <w:szCs w:val="26"/>
        </w:rPr>
      </w:pPr>
      <w:r w:rsidRPr="007F3ADC">
        <w:rPr>
          <w:sz w:val="26"/>
          <w:szCs w:val="26"/>
        </w:rPr>
        <w:t>- Năng lực giải quyết vấn đề và sáng tạo: tham gia trò chơi, vận dụng.</w:t>
      </w:r>
    </w:p>
    <w:p w14:paraId="5CDA770A" w14:textId="77777777" w:rsidR="00123DE2" w:rsidRPr="007F3ADC" w:rsidRDefault="00123DE2" w:rsidP="00123DE2">
      <w:pPr>
        <w:spacing w:line="288" w:lineRule="auto"/>
        <w:ind w:firstLine="360"/>
        <w:jc w:val="both"/>
        <w:rPr>
          <w:sz w:val="26"/>
          <w:szCs w:val="26"/>
        </w:rPr>
      </w:pPr>
      <w:r w:rsidRPr="007F3ADC">
        <w:rPr>
          <w:sz w:val="26"/>
          <w:szCs w:val="26"/>
        </w:rPr>
        <w:t>- Năng lực giao tiếp và hợp tác: tham gia làm việc trong nhóm để trả lời câu hỏi trong bài.</w:t>
      </w:r>
    </w:p>
    <w:p w14:paraId="4415B225" w14:textId="77777777" w:rsidR="00123DE2" w:rsidRPr="007F3ADC" w:rsidRDefault="00123DE2" w:rsidP="00123DE2">
      <w:pPr>
        <w:spacing w:before="120" w:line="288" w:lineRule="auto"/>
        <w:ind w:firstLine="360"/>
        <w:jc w:val="both"/>
        <w:rPr>
          <w:b/>
          <w:sz w:val="26"/>
          <w:szCs w:val="26"/>
        </w:rPr>
      </w:pPr>
      <w:r w:rsidRPr="007F3ADC">
        <w:rPr>
          <w:b/>
          <w:sz w:val="26"/>
          <w:szCs w:val="26"/>
        </w:rPr>
        <w:t>3. Phẩm chất.</w:t>
      </w:r>
    </w:p>
    <w:p w14:paraId="0F60046B" w14:textId="77777777" w:rsidR="00123DE2" w:rsidRPr="007F3ADC" w:rsidRDefault="00123DE2" w:rsidP="00123DE2">
      <w:pPr>
        <w:spacing w:line="288" w:lineRule="auto"/>
        <w:ind w:firstLine="360"/>
        <w:jc w:val="both"/>
        <w:rPr>
          <w:sz w:val="26"/>
          <w:szCs w:val="26"/>
        </w:rPr>
      </w:pPr>
      <w:r w:rsidRPr="007F3ADC">
        <w:rPr>
          <w:sz w:val="26"/>
          <w:szCs w:val="26"/>
        </w:rPr>
        <w:t>- Phẩm chất yêu nước: Biết yêu cảnh đẹp, quê hương qua bài viết.</w:t>
      </w:r>
    </w:p>
    <w:p w14:paraId="71964194" w14:textId="77777777" w:rsidR="00123DE2" w:rsidRPr="007F3ADC" w:rsidRDefault="00123DE2" w:rsidP="00123DE2">
      <w:pPr>
        <w:spacing w:line="288" w:lineRule="auto"/>
        <w:ind w:firstLine="360"/>
        <w:jc w:val="both"/>
        <w:rPr>
          <w:sz w:val="26"/>
          <w:szCs w:val="26"/>
        </w:rPr>
      </w:pPr>
      <w:r w:rsidRPr="007F3ADC">
        <w:rPr>
          <w:sz w:val="26"/>
          <w:szCs w:val="26"/>
        </w:rPr>
        <w:t>- Phẩm chất chăm chỉ: Chăm chỉ viết bài, trả lời câu hỏi.</w:t>
      </w:r>
    </w:p>
    <w:p w14:paraId="2C5EBA43" w14:textId="77777777" w:rsidR="00123DE2" w:rsidRPr="007F3ADC" w:rsidRDefault="00123DE2" w:rsidP="00123DE2">
      <w:pPr>
        <w:spacing w:line="288" w:lineRule="auto"/>
        <w:ind w:firstLine="360"/>
        <w:jc w:val="both"/>
        <w:rPr>
          <w:sz w:val="26"/>
          <w:szCs w:val="26"/>
        </w:rPr>
      </w:pPr>
      <w:r w:rsidRPr="007F3ADC">
        <w:rPr>
          <w:sz w:val="26"/>
          <w:szCs w:val="26"/>
        </w:rPr>
        <w:t>- Phẩm chất trách nhiệm: Giữ trật tự, học tập nghiêm túc.</w:t>
      </w:r>
    </w:p>
    <w:p w14:paraId="491C5A9B" w14:textId="77777777" w:rsidR="00123DE2" w:rsidRPr="007F3ADC" w:rsidRDefault="00123DE2" w:rsidP="00123DE2">
      <w:pPr>
        <w:spacing w:before="120" w:line="288" w:lineRule="auto"/>
        <w:ind w:firstLine="360"/>
        <w:jc w:val="both"/>
        <w:rPr>
          <w:b/>
          <w:sz w:val="26"/>
          <w:szCs w:val="26"/>
        </w:rPr>
      </w:pPr>
      <w:r w:rsidRPr="007F3ADC">
        <w:rPr>
          <w:b/>
          <w:sz w:val="26"/>
          <w:szCs w:val="26"/>
        </w:rPr>
        <w:t xml:space="preserve">II. ĐỒ DÙNG DẠY HỌC </w:t>
      </w:r>
    </w:p>
    <w:p w14:paraId="5FCCC3F9" w14:textId="77777777" w:rsidR="00123DE2" w:rsidRPr="007F3ADC" w:rsidRDefault="00123DE2" w:rsidP="00123DE2">
      <w:pPr>
        <w:spacing w:line="288" w:lineRule="auto"/>
        <w:ind w:firstLine="360"/>
        <w:jc w:val="both"/>
        <w:rPr>
          <w:sz w:val="26"/>
          <w:szCs w:val="26"/>
        </w:rPr>
      </w:pPr>
      <w:r w:rsidRPr="007F3ADC">
        <w:rPr>
          <w:sz w:val="26"/>
          <w:szCs w:val="26"/>
        </w:rPr>
        <w:t>- Kế hoạch bài dạy, bài giảng Power point.</w:t>
      </w:r>
    </w:p>
    <w:p w14:paraId="4D87153A" w14:textId="77777777" w:rsidR="00123DE2" w:rsidRPr="007F3ADC" w:rsidRDefault="00123DE2" w:rsidP="00123DE2">
      <w:pPr>
        <w:spacing w:line="288" w:lineRule="auto"/>
        <w:ind w:firstLine="360"/>
        <w:jc w:val="both"/>
        <w:rPr>
          <w:sz w:val="26"/>
          <w:szCs w:val="26"/>
        </w:rPr>
      </w:pPr>
      <w:r w:rsidRPr="007F3ADC">
        <w:rPr>
          <w:sz w:val="26"/>
          <w:szCs w:val="26"/>
        </w:rPr>
        <w:t>- SGK và các thiết bị, học liệu phụ vụ cho tiết dạy.</w:t>
      </w:r>
    </w:p>
    <w:p w14:paraId="52462FE1" w14:textId="77777777" w:rsidR="00123DE2" w:rsidRPr="007F3ADC" w:rsidRDefault="00123DE2" w:rsidP="00123DE2">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0"/>
        <w:gridCol w:w="3923"/>
      </w:tblGrid>
      <w:tr w:rsidR="00123DE2" w:rsidRPr="007F3ADC" w14:paraId="0FB1B9E7" w14:textId="77777777" w:rsidTr="00FC354B">
        <w:tc>
          <w:tcPr>
            <w:tcW w:w="5570" w:type="dxa"/>
            <w:tcBorders>
              <w:bottom w:val="dashed" w:sz="4" w:space="0" w:color="auto"/>
            </w:tcBorders>
          </w:tcPr>
          <w:p w14:paraId="69A7B476" w14:textId="77777777" w:rsidR="00123DE2" w:rsidRPr="007F3ADC" w:rsidRDefault="00123DE2" w:rsidP="00FC354B">
            <w:pPr>
              <w:spacing w:line="288" w:lineRule="auto"/>
              <w:jc w:val="center"/>
              <w:rPr>
                <w:b/>
                <w:sz w:val="26"/>
                <w:szCs w:val="26"/>
              </w:rPr>
            </w:pPr>
            <w:r w:rsidRPr="007F3ADC">
              <w:rPr>
                <w:b/>
                <w:sz w:val="26"/>
                <w:szCs w:val="26"/>
              </w:rPr>
              <w:t>Hoạt động của giáo viên</w:t>
            </w:r>
          </w:p>
        </w:tc>
        <w:tc>
          <w:tcPr>
            <w:tcW w:w="3923" w:type="dxa"/>
            <w:tcBorders>
              <w:bottom w:val="dashed" w:sz="4" w:space="0" w:color="auto"/>
            </w:tcBorders>
          </w:tcPr>
          <w:p w14:paraId="61C2F805" w14:textId="77777777" w:rsidR="00123DE2" w:rsidRPr="007F3ADC" w:rsidRDefault="00123DE2" w:rsidP="00FC354B">
            <w:pPr>
              <w:spacing w:line="288" w:lineRule="auto"/>
              <w:jc w:val="center"/>
              <w:rPr>
                <w:b/>
                <w:sz w:val="26"/>
                <w:szCs w:val="26"/>
              </w:rPr>
            </w:pPr>
            <w:r w:rsidRPr="007F3ADC">
              <w:rPr>
                <w:b/>
                <w:sz w:val="26"/>
                <w:szCs w:val="26"/>
              </w:rPr>
              <w:t>Hoạt động của học sinh</w:t>
            </w:r>
          </w:p>
        </w:tc>
      </w:tr>
      <w:tr w:rsidR="00123DE2" w:rsidRPr="007F3ADC" w14:paraId="67758D3E" w14:textId="77777777" w:rsidTr="00FC354B">
        <w:tc>
          <w:tcPr>
            <w:tcW w:w="9493" w:type="dxa"/>
            <w:gridSpan w:val="2"/>
            <w:tcBorders>
              <w:bottom w:val="dashed" w:sz="4" w:space="0" w:color="auto"/>
            </w:tcBorders>
          </w:tcPr>
          <w:p w14:paraId="30357D7B" w14:textId="77777777" w:rsidR="00123DE2" w:rsidRPr="007F3ADC" w:rsidRDefault="00123DE2" w:rsidP="00FC354B">
            <w:pPr>
              <w:spacing w:line="288" w:lineRule="auto"/>
              <w:jc w:val="both"/>
              <w:rPr>
                <w:bCs/>
                <w:i/>
                <w:sz w:val="26"/>
                <w:szCs w:val="26"/>
              </w:rPr>
            </w:pPr>
            <w:r w:rsidRPr="007F3ADC">
              <w:rPr>
                <w:b/>
                <w:bCs/>
                <w:sz w:val="26"/>
                <w:szCs w:val="26"/>
              </w:rPr>
              <w:t>1. Khởi động.</w:t>
            </w:r>
          </w:p>
          <w:p w14:paraId="0F1B91C2" w14:textId="77777777" w:rsidR="00123DE2" w:rsidRPr="007F3ADC" w:rsidRDefault="00123DE2" w:rsidP="00FC354B">
            <w:pPr>
              <w:spacing w:line="288" w:lineRule="auto"/>
              <w:jc w:val="both"/>
              <w:rPr>
                <w:sz w:val="26"/>
                <w:szCs w:val="26"/>
              </w:rPr>
            </w:pPr>
            <w:r w:rsidRPr="007F3ADC">
              <w:rPr>
                <w:sz w:val="26"/>
                <w:szCs w:val="26"/>
              </w:rPr>
              <w:lastRenderedPageBreak/>
              <w:t>- Mục tiêu: + Tạo không khí vui vẻ, khấn khởi trước giờ học.</w:t>
            </w:r>
          </w:p>
          <w:p w14:paraId="2FB36A30" w14:textId="77777777" w:rsidR="00123DE2" w:rsidRPr="007F3ADC" w:rsidRDefault="00123DE2" w:rsidP="00FC354B">
            <w:pPr>
              <w:spacing w:line="288" w:lineRule="auto"/>
              <w:jc w:val="both"/>
              <w:rPr>
                <w:sz w:val="26"/>
                <w:szCs w:val="26"/>
              </w:rPr>
            </w:pPr>
            <w:r w:rsidRPr="007F3ADC">
              <w:rPr>
                <w:sz w:val="26"/>
                <w:szCs w:val="26"/>
              </w:rPr>
              <w:t xml:space="preserve">                  + Kiểm tra kiến thức đã học của học sinh ở bài trước.</w:t>
            </w:r>
          </w:p>
          <w:p w14:paraId="10FD7B72" w14:textId="77777777" w:rsidR="00123DE2" w:rsidRPr="007F3ADC" w:rsidRDefault="00123DE2" w:rsidP="00FC354B">
            <w:pPr>
              <w:spacing w:line="288" w:lineRule="auto"/>
              <w:jc w:val="both"/>
              <w:rPr>
                <w:sz w:val="26"/>
                <w:szCs w:val="26"/>
              </w:rPr>
            </w:pPr>
            <w:r w:rsidRPr="007F3ADC">
              <w:rPr>
                <w:sz w:val="26"/>
                <w:szCs w:val="26"/>
              </w:rPr>
              <w:t>- Cách tiến hành:</w:t>
            </w:r>
          </w:p>
        </w:tc>
      </w:tr>
      <w:tr w:rsidR="00123DE2" w:rsidRPr="007F3ADC" w14:paraId="2589536D" w14:textId="77777777" w:rsidTr="00FC354B">
        <w:tc>
          <w:tcPr>
            <w:tcW w:w="5570" w:type="dxa"/>
            <w:tcBorders>
              <w:bottom w:val="dashed" w:sz="4" w:space="0" w:color="auto"/>
            </w:tcBorders>
          </w:tcPr>
          <w:p w14:paraId="23B872A5" w14:textId="77777777" w:rsidR="00123DE2" w:rsidRPr="007F3ADC" w:rsidRDefault="00123DE2" w:rsidP="00FC354B">
            <w:pPr>
              <w:spacing w:line="288" w:lineRule="auto"/>
              <w:jc w:val="both"/>
              <w:outlineLvl w:val="0"/>
              <w:rPr>
                <w:sz w:val="26"/>
                <w:szCs w:val="26"/>
              </w:rPr>
            </w:pPr>
            <w:r w:rsidRPr="007F3ADC">
              <w:rPr>
                <w:bCs/>
                <w:sz w:val="26"/>
                <w:szCs w:val="26"/>
              </w:rPr>
              <w:lastRenderedPageBreak/>
              <w:t xml:space="preserve">+ GV đưa ra 1 từ chỉ </w:t>
            </w:r>
            <w:r w:rsidRPr="007F3ADC">
              <w:rPr>
                <w:sz w:val="26"/>
                <w:szCs w:val="26"/>
              </w:rPr>
              <w:t>từ chỉ sự vật, hoạt động và đặc điểm.</w:t>
            </w:r>
          </w:p>
          <w:p w14:paraId="7612E5BA" w14:textId="77777777" w:rsidR="00123DE2" w:rsidRPr="007F3ADC" w:rsidRDefault="00123DE2" w:rsidP="00FC354B">
            <w:pPr>
              <w:spacing w:line="288" w:lineRule="auto"/>
              <w:jc w:val="both"/>
              <w:outlineLvl w:val="0"/>
              <w:rPr>
                <w:bCs/>
                <w:sz w:val="26"/>
                <w:szCs w:val="26"/>
              </w:rPr>
            </w:pPr>
            <w:r w:rsidRPr="007F3ADC">
              <w:rPr>
                <w:sz w:val="26"/>
                <w:szCs w:val="26"/>
              </w:rPr>
              <w:t>+ HS đặt câu nhanh với từ đã cho.</w:t>
            </w:r>
          </w:p>
        </w:tc>
        <w:tc>
          <w:tcPr>
            <w:tcW w:w="3923" w:type="dxa"/>
            <w:tcBorders>
              <w:bottom w:val="dashed" w:sz="4" w:space="0" w:color="auto"/>
            </w:tcBorders>
          </w:tcPr>
          <w:p w14:paraId="4E03FCD7" w14:textId="77777777" w:rsidR="00123DE2" w:rsidRPr="007F3ADC" w:rsidRDefault="00123DE2" w:rsidP="00FC354B">
            <w:pPr>
              <w:spacing w:line="288" w:lineRule="auto"/>
              <w:jc w:val="both"/>
              <w:rPr>
                <w:sz w:val="26"/>
                <w:szCs w:val="26"/>
              </w:rPr>
            </w:pPr>
            <w:r w:rsidRPr="007F3ADC">
              <w:rPr>
                <w:sz w:val="26"/>
                <w:szCs w:val="26"/>
              </w:rPr>
              <w:t>+ HS đặt câu và nêu trước lớp.</w:t>
            </w:r>
          </w:p>
          <w:p w14:paraId="0A07B015" w14:textId="77777777" w:rsidR="00123DE2" w:rsidRPr="007F3ADC" w:rsidRDefault="00123DE2" w:rsidP="00FC354B">
            <w:pPr>
              <w:spacing w:line="288" w:lineRule="auto"/>
              <w:jc w:val="both"/>
              <w:rPr>
                <w:sz w:val="26"/>
                <w:szCs w:val="26"/>
              </w:rPr>
            </w:pPr>
          </w:p>
          <w:p w14:paraId="63FABF4A" w14:textId="77777777" w:rsidR="00123DE2" w:rsidRPr="007F3ADC" w:rsidRDefault="00123DE2" w:rsidP="00FC354B">
            <w:pPr>
              <w:spacing w:line="288" w:lineRule="auto"/>
              <w:jc w:val="both"/>
              <w:rPr>
                <w:sz w:val="26"/>
                <w:szCs w:val="26"/>
              </w:rPr>
            </w:pPr>
            <w:r w:rsidRPr="007F3ADC">
              <w:rPr>
                <w:sz w:val="26"/>
                <w:szCs w:val="26"/>
              </w:rPr>
              <w:t>+ HS bình chọn câu hay.</w:t>
            </w:r>
          </w:p>
        </w:tc>
      </w:tr>
      <w:tr w:rsidR="00123DE2" w:rsidRPr="007F3ADC" w14:paraId="0C643692" w14:textId="77777777" w:rsidTr="00FC354B">
        <w:tc>
          <w:tcPr>
            <w:tcW w:w="9493" w:type="dxa"/>
            <w:gridSpan w:val="2"/>
            <w:tcBorders>
              <w:top w:val="dashed" w:sz="4" w:space="0" w:color="auto"/>
              <w:bottom w:val="dashed" w:sz="4" w:space="0" w:color="auto"/>
            </w:tcBorders>
          </w:tcPr>
          <w:p w14:paraId="20523266" w14:textId="77777777" w:rsidR="00123DE2" w:rsidRPr="007F3ADC" w:rsidRDefault="00123DE2" w:rsidP="00FC354B">
            <w:pPr>
              <w:spacing w:line="288" w:lineRule="auto"/>
              <w:jc w:val="both"/>
              <w:rPr>
                <w:b/>
                <w:bCs/>
                <w:iCs/>
                <w:sz w:val="26"/>
                <w:szCs w:val="26"/>
              </w:rPr>
            </w:pPr>
            <w:r w:rsidRPr="007F3ADC">
              <w:rPr>
                <w:b/>
                <w:bCs/>
                <w:iCs/>
                <w:sz w:val="26"/>
                <w:szCs w:val="26"/>
              </w:rPr>
              <w:t>2. Luyện tập</w:t>
            </w:r>
            <w:r w:rsidRPr="007F3ADC">
              <w:rPr>
                <w:bCs/>
                <w:i/>
                <w:iCs/>
                <w:sz w:val="26"/>
                <w:szCs w:val="26"/>
              </w:rPr>
              <w:t>.</w:t>
            </w:r>
          </w:p>
        </w:tc>
      </w:tr>
      <w:tr w:rsidR="00123DE2" w:rsidRPr="007F3ADC" w14:paraId="3EA80435" w14:textId="77777777" w:rsidTr="00FC354B">
        <w:tc>
          <w:tcPr>
            <w:tcW w:w="5570" w:type="dxa"/>
            <w:tcBorders>
              <w:top w:val="dashed" w:sz="4" w:space="0" w:color="auto"/>
              <w:bottom w:val="dashed" w:sz="4" w:space="0" w:color="auto"/>
            </w:tcBorders>
          </w:tcPr>
          <w:p w14:paraId="7B8E2566" w14:textId="77777777" w:rsidR="00123DE2" w:rsidRPr="007F3ADC" w:rsidRDefault="00123DE2" w:rsidP="00FC354B">
            <w:pPr>
              <w:spacing w:line="288" w:lineRule="auto"/>
              <w:jc w:val="both"/>
              <w:rPr>
                <w:sz w:val="26"/>
                <w:szCs w:val="26"/>
              </w:rPr>
            </w:pPr>
          </w:p>
          <w:p w14:paraId="173DBA43" w14:textId="77777777" w:rsidR="00123DE2" w:rsidRPr="007F3ADC" w:rsidRDefault="00123DE2" w:rsidP="00FC354B">
            <w:pPr>
              <w:spacing w:line="288" w:lineRule="auto"/>
              <w:jc w:val="both"/>
              <w:rPr>
                <w:b/>
                <w:sz w:val="26"/>
                <w:szCs w:val="26"/>
              </w:rPr>
            </w:pPr>
            <w:r w:rsidRPr="007F3ADC">
              <w:rPr>
                <w:b/>
                <w:sz w:val="26"/>
                <w:szCs w:val="26"/>
              </w:rPr>
              <w:t>2.2. Hoạt động 2: Trong các bài đọc trên em thích trải nghiệm của bạn nhỏ nào nhất?</w:t>
            </w:r>
          </w:p>
          <w:p w14:paraId="361F47B9" w14:textId="77777777" w:rsidR="00123DE2" w:rsidRPr="007F3ADC" w:rsidRDefault="00123DE2" w:rsidP="00FC354B">
            <w:pPr>
              <w:spacing w:line="288" w:lineRule="auto"/>
              <w:jc w:val="both"/>
              <w:rPr>
                <w:sz w:val="26"/>
                <w:szCs w:val="26"/>
              </w:rPr>
            </w:pPr>
            <w:r w:rsidRPr="007F3ADC">
              <w:rPr>
                <w:b/>
                <w:sz w:val="26"/>
                <w:szCs w:val="26"/>
              </w:rPr>
              <w:t xml:space="preserve">- </w:t>
            </w:r>
            <w:r w:rsidRPr="007F3ADC">
              <w:rPr>
                <w:sz w:val="26"/>
                <w:szCs w:val="26"/>
              </w:rPr>
              <w:t>GV cho HS thảo luận theo cặp đôi. Nói lên ý kiến cá nhân trong bài đọc.</w:t>
            </w:r>
          </w:p>
          <w:p w14:paraId="690F6490" w14:textId="77777777" w:rsidR="00123DE2" w:rsidRPr="007F3ADC" w:rsidRDefault="00123DE2" w:rsidP="00FC354B">
            <w:pPr>
              <w:spacing w:line="288" w:lineRule="auto"/>
              <w:jc w:val="both"/>
              <w:rPr>
                <w:sz w:val="26"/>
                <w:szCs w:val="26"/>
              </w:rPr>
            </w:pPr>
            <w:r w:rsidRPr="007F3ADC">
              <w:rPr>
                <w:sz w:val="26"/>
                <w:szCs w:val="26"/>
              </w:rPr>
              <w:t>- HS trình bày trước lớp.</w:t>
            </w:r>
          </w:p>
          <w:p w14:paraId="0E91D8C9" w14:textId="77777777" w:rsidR="00123DE2" w:rsidRPr="007F3ADC" w:rsidRDefault="00123DE2" w:rsidP="00FC354B">
            <w:pPr>
              <w:spacing w:line="288" w:lineRule="auto"/>
              <w:jc w:val="both"/>
              <w:rPr>
                <w:sz w:val="26"/>
                <w:szCs w:val="26"/>
              </w:rPr>
            </w:pPr>
            <w:r w:rsidRPr="007F3ADC">
              <w:rPr>
                <w:sz w:val="26"/>
                <w:szCs w:val="26"/>
              </w:rPr>
              <w:t>- GV và HS bình chọn ý kiến hay.</w:t>
            </w:r>
          </w:p>
          <w:p w14:paraId="0C363CC9" w14:textId="77777777" w:rsidR="00123DE2" w:rsidRPr="007F3ADC" w:rsidRDefault="00123DE2" w:rsidP="00FC354B">
            <w:pPr>
              <w:spacing w:line="288" w:lineRule="auto"/>
              <w:jc w:val="both"/>
              <w:rPr>
                <w:b/>
                <w:sz w:val="26"/>
                <w:szCs w:val="26"/>
              </w:rPr>
            </w:pPr>
            <w:r w:rsidRPr="007F3ADC">
              <w:rPr>
                <w:b/>
                <w:sz w:val="26"/>
                <w:szCs w:val="26"/>
              </w:rPr>
              <w:t>2.3. Hoạt động 3: Giải ô chữ</w:t>
            </w:r>
          </w:p>
          <w:p w14:paraId="17C6B37A" w14:textId="77777777" w:rsidR="00123DE2" w:rsidRPr="007F3ADC" w:rsidRDefault="00123DE2" w:rsidP="00FC354B">
            <w:pPr>
              <w:spacing w:line="288" w:lineRule="auto"/>
              <w:jc w:val="both"/>
              <w:rPr>
                <w:sz w:val="26"/>
                <w:szCs w:val="26"/>
              </w:rPr>
            </w:pPr>
          </w:p>
          <w:p w14:paraId="3CE01B99" w14:textId="77777777" w:rsidR="00123DE2" w:rsidRPr="007F3ADC" w:rsidRDefault="00123DE2" w:rsidP="00FC354B">
            <w:pPr>
              <w:spacing w:line="288" w:lineRule="auto"/>
              <w:jc w:val="both"/>
              <w:rPr>
                <w:sz w:val="26"/>
                <w:szCs w:val="26"/>
              </w:rPr>
            </w:pPr>
            <w:r w:rsidRPr="007F3ADC">
              <w:rPr>
                <w:sz w:val="26"/>
                <w:szCs w:val="26"/>
              </w:rPr>
              <w:t xml:space="preserve">- GV cho HS tham gia trò chơi theo  nhóm. </w:t>
            </w:r>
          </w:p>
          <w:p w14:paraId="7C8F92F9" w14:textId="77777777" w:rsidR="00123DE2" w:rsidRPr="007F3ADC" w:rsidRDefault="00123DE2" w:rsidP="00FC354B">
            <w:pPr>
              <w:spacing w:line="288" w:lineRule="auto"/>
              <w:jc w:val="both"/>
              <w:rPr>
                <w:sz w:val="26"/>
                <w:szCs w:val="26"/>
              </w:rPr>
            </w:pPr>
            <w:r w:rsidRPr="007F3ADC">
              <w:rPr>
                <w:sz w:val="26"/>
                <w:szCs w:val="26"/>
              </w:rPr>
              <w:t>- GV hỏi từng ô, HS trả lời trước lớp.</w:t>
            </w:r>
          </w:p>
          <w:p w14:paraId="2B0644DB" w14:textId="77777777" w:rsidR="00123DE2" w:rsidRPr="007F3ADC" w:rsidRDefault="00123DE2" w:rsidP="00FC354B">
            <w:pPr>
              <w:spacing w:line="288" w:lineRule="auto"/>
              <w:jc w:val="both"/>
              <w:rPr>
                <w:sz w:val="26"/>
                <w:szCs w:val="26"/>
              </w:rPr>
            </w:pPr>
            <w:r w:rsidRPr="007F3ADC">
              <w:rPr>
                <w:sz w:val="26"/>
                <w:szCs w:val="26"/>
              </w:rPr>
              <w:t>- GV nhận xét, tuyên dương nhóm tìm được kết quả nhanh và đúng nhất.</w:t>
            </w:r>
          </w:p>
        </w:tc>
        <w:tc>
          <w:tcPr>
            <w:tcW w:w="3923" w:type="dxa"/>
            <w:tcBorders>
              <w:top w:val="dashed" w:sz="4" w:space="0" w:color="auto"/>
              <w:bottom w:val="dashed" w:sz="4" w:space="0" w:color="auto"/>
            </w:tcBorders>
          </w:tcPr>
          <w:p w14:paraId="2A8C5CB4" w14:textId="77777777" w:rsidR="00123DE2" w:rsidRPr="007F3ADC" w:rsidRDefault="00123DE2" w:rsidP="00FC354B">
            <w:pPr>
              <w:spacing w:line="288" w:lineRule="auto"/>
              <w:jc w:val="both"/>
              <w:rPr>
                <w:sz w:val="26"/>
                <w:szCs w:val="26"/>
              </w:rPr>
            </w:pPr>
          </w:p>
          <w:p w14:paraId="65CD2261" w14:textId="77777777" w:rsidR="00123DE2" w:rsidRPr="007F3ADC" w:rsidRDefault="00123DE2" w:rsidP="00FC354B">
            <w:pPr>
              <w:spacing w:line="288" w:lineRule="auto"/>
              <w:jc w:val="both"/>
              <w:rPr>
                <w:sz w:val="26"/>
                <w:szCs w:val="26"/>
              </w:rPr>
            </w:pPr>
            <w:r w:rsidRPr="007F3ADC">
              <w:rPr>
                <w:sz w:val="26"/>
                <w:szCs w:val="26"/>
              </w:rPr>
              <w:t>- HS đọc yêu cầu của bài</w:t>
            </w:r>
          </w:p>
          <w:p w14:paraId="09ACDDE6" w14:textId="77777777" w:rsidR="00123DE2" w:rsidRPr="007F3ADC" w:rsidRDefault="00123DE2" w:rsidP="00FC354B">
            <w:pPr>
              <w:spacing w:line="288" w:lineRule="auto"/>
              <w:jc w:val="both"/>
              <w:rPr>
                <w:sz w:val="26"/>
                <w:szCs w:val="26"/>
              </w:rPr>
            </w:pPr>
          </w:p>
          <w:p w14:paraId="47C9814B" w14:textId="77777777" w:rsidR="00123DE2" w:rsidRPr="007F3ADC" w:rsidRDefault="00123DE2" w:rsidP="00FC354B">
            <w:pPr>
              <w:spacing w:line="288" w:lineRule="auto"/>
              <w:jc w:val="both"/>
              <w:rPr>
                <w:sz w:val="26"/>
                <w:szCs w:val="26"/>
              </w:rPr>
            </w:pPr>
            <w:r w:rsidRPr="007F3ADC">
              <w:rPr>
                <w:sz w:val="26"/>
                <w:szCs w:val="26"/>
              </w:rPr>
              <w:t>- Nhóm đôi trao đổi.</w:t>
            </w:r>
          </w:p>
          <w:p w14:paraId="1871F1B1" w14:textId="77777777" w:rsidR="00123DE2" w:rsidRPr="007F3ADC" w:rsidRDefault="00123DE2" w:rsidP="00FC354B">
            <w:pPr>
              <w:spacing w:line="288" w:lineRule="auto"/>
              <w:jc w:val="both"/>
              <w:rPr>
                <w:sz w:val="26"/>
                <w:szCs w:val="26"/>
              </w:rPr>
            </w:pPr>
          </w:p>
          <w:p w14:paraId="6651C5CD" w14:textId="77777777" w:rsidR="00123DE2" w:rsidRPr="007F3ADC" w:rsidRDefault="00123DE2" w:rsidP="00FC354B">
            <w:pPr>
              <w:spacing w:line="288" w:lineRule="auto"/>
              <w:jc w:val="both"/>
              <w:rPr>
                <w:sz w:val="26"/>
                <w:szCs w:val="26"/>
              </w:rPr>
            </w:pPr>
            <w:r w:rsidRPr="007F3ADC">
              <w:rPr>
                <w:sz w:val="26"/>
                <w:szCs w:val="26"/>
              </w:rPr>
              <w:t>- HS lắng nghe.</w:t>
            </w:r>
          </w:p>
          <w:p w14:paraId="6A1E33A5" w14:textId="77777777" w:rsidR="00123DE2" w:rsidRPr="007F3ADC" w:rsidRDefault="00123DE2" w:rsidP="00FC354B">
            <w:pPr>
              <w:spacing w:line="288" w:lineRule="auto"/>
              <w:jc w:val="both"/>
              <w:rPr>
                <w:sz w:val="26"/>
                <w:szCs w:val="26"/>
              </w:rPr>
            </w:pPr>
            <w:r w:rsidRPr="007F3ADC">
              <w:rPr>
                <w:sz w:val="26"/>
                <w:szCs w:val="26"/>
              </w:rPr>
              <w:t>- HS bình chọn.</w:t>
            </w:r>
          </w:p>
          <w:p w14:paraId="23B0298B" w14:textId="77777777" w:rsidR="00123DE2" w:rsidRPr="007F3ADC" w:rsidRDefault="00123DE2" w:rsidP="00FC354B">
            <w:pPr>
              <w:spacing w:line="288" w:lineRule="auto"/>
              <w:jc w:val="both"/>
              <w:rPr>
                <w:sz w:val="26"/>
                <w:szCs w:val="26"/>
              </w:rPr>
            </w:pPr>
            <w:r w:rsidRPr="007F3ADC">
              <w:rPr>
                <w:sz w:val="26"/>
                <w:szCs w:val="26"/>
              </w:rPr>
              <w:t>- HS đọc yêu cầu của bài</w:t>
            </w:r>
          </w:p>
          <w:p w14:paraId="383682DA" w14:textId="77777777" w:rsidR="00123DE2" w:rsidRPr="007F3ADC" w:rsidRDefault="00123DE2" w:rsidP="00FC354B">
            <w:pPr>
              <w:spacing w:line="288" w:lineRule="auto"/>
              <w:jc w:val="both"/>
              <w:rPr>
                <w:sz w:val="26"/>
                <w:szCs w:val="26"/>
              </w:rPr>
            </w:pPr>
            <w:r w:rsidRPr="007F3ADC">
              <w:rPr>
                <w:sz w:val="26"/>
                <w:szCs w:val="26"/>
              </w:rPr>
              <w:t>- HS đọc 10 câu hỏi</w:t>
            </w:r>
          </w:p>
          <w:p w14:paraId="1E46B85E" w14:textId="77777777" w:rsidR="00123DE2" w:rsidRPr="007F3ADC" w:rsidRDefault="00123DE2" w:rsidP="00FC354B">
            <w:pPr>
              <w:spacing w:line="288" w:lineRule="auto"/>
              <w:jc w:val="both"/>
              <w:rPr>
                <w:sz w:val="26"/>
                <w:szCs w:val="26"/>
              </w:rPr>
            </w:pPr>
            <w:r w:rsidRPr="007F3ADC">
              <w:rPr>
                <w:sz w:val="26"/>
                <w:szCs w:val="26"/>
              </w:rPr>
              <w:t xml:space="preserve">- Các nhóm thực hiện: Tìm từ điền vào ô trống. Đoán từ cột dọc. </w:t>
            </w:r>
          </w:p>
          <w:p w14:paraId="1A1BB974" w14:textId="77777777" w:rsidR="00123DE2" w:rsidRPr="007F3ADC" w:rsidRDefault="00123DE2" w:rsidP="00FC354B">
            <w:pPr>
              <w:spacing w:line="288" w:lineRule="auto"/>
              <w:jc w:val="both"/>
              <w:rPr>
                <w:sz w:val="26"/>
                <w:szCs w:val="26"/>
              </w:rPr>
            </w:pPr>
            <w:r w:rsidRPr="007F3ADC">
              <w:rPr>
                <w:sz w:val="26"/>
                <w:szCs w:val="26"/>
              </w:rPr>
              <w:t>- HS lắng nghe, bổ sung</w:t>
            </w:r>
          </w:p>
          <w:p w14:paraId="34A65FAC" w14:textId="77777777" w:rsidR="00123DE2" w:rsidRPr="007F3ADC" w:rsidRDefault="00123DE2" w:rsidP="00FC354B">
            <w:pPr>
              <w:spacing w:line="288" w:lineRule="auto"/>
              <w:jc w:val="both"/>
              <w:rPr>
                <w:sz w:val="26"/>
                <w:szCs w:val="26"/>
              </w:rPr>
            </w:pPr>
          </w:p>
          <w:p w14:paraId="6DB11CBA" w14:textId="77777777" w:rsidR="00123DE2" w:rsidRPr="007F3ADC" w:rsidRDefault="00123DE2" w:rsidP="00FC354B">
            <w:pPr>
              <w:spacing w:line="288" w:lineRule="auto"/>
              <w:jc w:val="both"/>
              <w:rPr>
                <w:sz w:val="26"/>
                <w:szCs w:val="26"/>
              </w:rPr>
            </w:pPr>
          </w:p>
        </w:tc>
      </w:tr>
      <w:tr w:rsidR="00123DE2" w:rsidRPr="007F3ADC" w14:paraId="3D6EF21F" w14:textId="77777777" w:rsidTr="00FC354B">
        <w:tc>
          <w:tcPr>
            <w:tcW w:w="9493" w:type="dxa"/>
            <w:gridSpan w:val="2"/>
            <w:tcBorders>
              <w:top w:val="dashed" w:sz="4" w:space="0" w:color="auto"/>
              <w:bottom w:val="dashed" w:sz="4" w:space="0" w:color="auto"/>
            </w:tcBorders>
          </w:tcPr>
          <w:p w14:paraId="4EB629D0" w14:textId="77777777" w:rsidR="00123DE2" w:rsidRPr="007F3ADC" w:rsidRDefault="00123DE2" w:rsidP="00FC354B">
            <w:pPr>
              <w:spacing w:line="288" w:lineRule="auto"/>
              <w:jc w:val="both"/>
              <w:rPr>
                <w:b/>
                <w:sz w:val="26"/>
                <w:szCs w:val="26"/>
              </w:rPr>
            </w:pPr>
            <w:r w:rsidRPr="007F3ADC">
              <w:rPr>
                <w:noProof/>
                <w:sz w:val="26"/>
                <w:szCs w:val="26"/>
                <w:lang w:val="en-US"/>
              </w:rPr>
              <w:drawing>
                <wp:inline distT="0" distB="0" distL="0" distR="0" wp14:anchorId="416FE16E" wp14:editId="7C281305">
                  <wp:extent cx="5924550" cy="2171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916" r="9892" b="925"/>
                          <a:stretch/>
                        </pic:blipFill>
                        <pic:spPr bwMode="auto">
                          <a:xfrm>
                            <a:off x="0" y="0"/>
                            <a:ext cx="5924550" cy="2171700"/>
                          </a:xfrm>
                          <a:prstGeom prst="rect">
                            <a:avLst/>
                          </a:prstGeom>
                          <a:ln>
                            <a:noFill/>
                          </a:ln>
                          <a:extLst>
                            <a:ext uri="{53640926-AAD7-44D8-BBD7-CCE9431645EC}">
                              <a14:shadowObscured xmlns:a14="http://schemas.microsoft.com/office/drawing/2010/main"/>
                            </a:ext>
                          </a:extLst>
                        </pic:spPr>
                      </pic:pic>
                    </a:graphicData>
                  </a:graphic>
                </wp:inline>
              </w:drawing>
            </w:r>
          </w:p>
        </w:tc>
      </w:tr>
      <w:tr w:rsidR="00123DE2" w:rsidRPr="007F3ADC" w14:paraId="100560EB" w14:textId="77777777" w:rsidTr="00FC354B">
        <w:tc>
          <w:tcPr>
            <w:tcW w:w="5570" w:type="dxa"/>
            <w:tcBorders>
              <w:top w:val="dashed" w:sz="4" w:space="0" w:color="auto"/>
              <w:bottom w:val="dashed" w:sz="4" w:space="0" w:color="auto"/>
            </w:tcBorders>
          </w:tcPr>
          <w:p w14:paraId="644B55C4" w14:textId="77777777" w:rsidR="00123DE2" w:rsidRPr="007F3ADC" w:rsidRDefault="00123DE2" w:rsidP="00FC354B">
            <w:pPr>
              <w:spacing w:line="288" w:lineRule="auto"/>
              <w:jc w:val="both"/>
              <w:rPr>
                <w:b/>
                <w:sz w:val="26"/>
                <w:szCs w:val="26"/>
              </w:rPr>
            </w:pPr>
            <w:r w:rsidRPr="007F3ADC">
              <w:rPr>
                <w:b/>
                <w:sz w:val="26"/>
                <w:szCs w:val="26"/>
              </w:rPr>
              <w:t>2.4. Hoạt động 4: Mỗi câu trong mẩu chuyện dưới đây thuộc kiểu câu nào?</w:t>
            </w:r>
          </w:p>
          <w:p w14:paraId="39263D7C" w14:textId="77777777" w:rsidR="00123DE2" w:rsidRPr="007F3ADC" w:rsidRDefault="00123DE2" w:rsidP="00FC354B">
            <w:pPr>
              <w:spacing w:line="288" w:lineRule="auto"/>
              <w:jc w:val="both"/>
              <w:rPr>
                <w:sz w:val="26"/>
                <w:szCs w:val="26"/>
              </w:rPr>
            </w:pPr>
            <w:r w:rsidRPr="007F3ADC">
              <w:rPr>
                <w:sz w:val="26"/>
                <w:szCs w:val="26"/>
              </w:rPr>
              <w:t>- GV giao nhiệm vụ cho mỗi nhóm:</w:t>
            </w:r>
          </w:p>
          <w:p w14:paraId="0B118C80" w14:textId="77777777" w:rsidR="00123DE2" w:rsidRPr="007F3ADC" w:rsidRDefault="00123DE2" w:rsidP="00FC354B">
            <w:pPr>
              <w:spacing w:line="288" w:lineRule="auto"/>
              <w:jc w:val="both"/>
              <w:rPr>
                <w:sz w:val="26"/>
                <w:szCs w:val="26"/>
              </w:rPr>
            </w:pPr>
            <w:r w:rsidRPr="007F3ADC">
              <w:rPr>
                <w:sz w:val="26"/>
                <w:szCs w:val="26"/>
              </w:rPr>
              <w:t>+ Đọc lại từng câu.</w:t>
            </w:r>
          </w:p>
          <w:p w14:paraId="3B47C4CB" w14:textId="77777777" w:rsidR="00123DE2" w:rsidRPr="007F3ADC" w:rsidRDefault="00123DE2" w:rsidP="00FC354B">
            <w:pPr>
              <w:spacing w:line="288" w:lineRule="auto"/>
              <w:jc w:val="both"/>
              <w:rPr>
                <w:sz w:val="26"/>
                <w:szCs w:val="26"/>
              </w:rPr>
            </w:pPr>
            <w:r w:rsidRPr="007F3ADC">
              <w:rPr>
                <w:sz w:val="26"/>
                <w:szCs w:val="26"/>
              </w:rPr>
              <w:t>+ Thảo luận để tìm đáp án đúng cho từng câu.</w:t>
            </w:r>
          </w:p>
          <w:p w14:paraId="4B5585B9" w14:textId="77777777" w:rsidR="00123DE2" w:rsidRPr="007F3ADC" w:rsidRDefault="00123DE2" w:rsidP="00FC354B">
            <w:pPr>
              <w:numPr>
                <w:ilvl w:val="0"/>
                <w:numId w:val="18"/>
              </w:numPr>
              <w:spacing w:line="288" w:lineRule="auto"/>
              <w:ind w:left="171" w:hanging="142"/>
              <w:contextualSpacing/>
              <w:jc w:val="both"/>
              <w:rPr>
                <w:sz w:val="26"/>
                <w:szCs w:val="26"/>
              </w:rPr>
            </w:pPr>
            <w:r w:rsidRPr="007F3ADC">
              <w:rPr>
                <w:sz w:val="26"/>
                <w:szCs w:val="26"/>
              </w:rPr>
              <w:t>Đại diện các nhóm trình bày.</w:t>
            </w:r>
          </w:p>
          <w:p w14:paraId="2AF7EC37" w14:textId="77777777" w:rsidR="00123DE2" w:rsidRPr="007F3ADC" w:rsidRDefault="00123DE2" w:rsidP="00FC354B">
            <w:pPr>
              <w:numPr>
                <w:ilvl w:val="0"/>
                <w:numId w:val="18"/>
              </w:numPr>
              <w:spacing w:line="288" w:lineRule="auto"/>
              <w:ind w:left="171" w:hanging="142"/>
              <w:contextualSpacing/>
              <w:jc w:val="both"/>
              <w:rPr>
                <w:sz w:val="26"/>
                <w:szCs w:val="26"/>
              </w:rPr>
            </w:pPr>
            <w:r w:rsidRPr="007F3ADC">
              <w:rPr>
                <w:sz w:val="26"/>
                <w:szCs w:val="26"/>
              </w:rPr>
              <w:t>GV và HS nhận xét, góp ý</w:t>
            </w:r>
          </w:p>
        </w:tc>
        <w:tc>
          <w:tcPr>
            <w:tcW w:w="3923" w:type="dxa"/>
            <w:tcBorders>
              <w:top w:val="dashed" w:sz="4" w:space="0" w:color="auto"/>
              <w:bottom w:val="dashed" w:sz="4" w:space="0" w:color="auto"/>
            </w:tcBorders>
          </w:tcPr>
          <w:p w14:paraId="042DC3F0" w14:textId="77777777" w:rsidR="00123DE2" w:rsidRPr="007F3ADC" w:rsidRDefault="00123DE2" w:rsidP="00FC354B">
            <w:pPr>
              <w:numPr>
                <w:ilvl w:val="0"/>
                <w:numId w:val="18"/>
              </w:numPr>
              <w:spacing w:line="288" w:lineRule="auto"/>
              <w:ind w:left="263" w:hanging="263"/>
              <w:contextualSpacing/>
              <w:rPr>
                <w:sz w:val="26"/>
                <w:szCs w:val="26"/>
              </w:rPr>
            </w:pPr>
            <w:r w:rsidRPr="007F3ADC">
              <w:rPr>
                <w:sz w:val="26"/>
                <w:szCs w:val="26"/>
              </w:rPr>
              <w:t>HS đọc yêu cầu của bài.</w:t>
            </w:r>
          </w:p>
          <w:p w14:paraId="6AC28C60" w14:textId="77777777" w:rsidR="00123DE2" w:rsidRPr="007F3ADC" w:rsidRDefault="00123DE2" w:rsidP="00FC354B">
            <w:pPr>
              <w:numPr>
                <w:ilvl w:val="0"/>
                <w:numId w:val="18"/>
              </w:numPr>
              <w:spacing w:line="288" w:lineRule="auto"/>
              <w:ind w:left="263" w:hanging="263"/>
              <w:contextualSpacing/>
              <w:rPr>
                <w:sz w:val="26"/>
                <w:szCs w:val="26"/>
              </w:rPr>
            </w:pPr>
            <w:r w:rsidRPr="007F3ADC">
              <w:rPr>
                <w:sz w:val="26"/>
                <w:szCs w:val="26"/>
              </w:rPr>
              <w:t>HS đọc toàn bộ câu chuyện.</w:t>
            </w:r>
          </w:p>
          <w:p w14:paraId="449035F0" w14:textId="77777777" w:rsidR="00123DE2" w:rsidRPr="007F3ADC" w:rsidRDefault="00123DE2" w:rsidP="00FC354B">
            <w:pPr>
              <w:spacing w:line="288" w:lineRule="auto"/>
              <w:ind w:left="263"/>
              <w:contextualSpacing/>
              <w:rPr>
                <w:sz w:val="26"/>
                <w:szCs w:val="26"/>
              </w:rPr>
            </w:pPr>
          </w:p>
          <w:p w14:paraId="6B7203B7" w14:textId="77777777" w:rsidR="00123DE2" w:rsidRPr="007F3ADC" w:rsidRDefault="00123DE2" w:rsidP="00FC354B">
            <w:pPr>
              <w:numPr>
                <w:ilvl w:val="0"/>
                <w:numId w:val="18"/>
              </w:numPr>
              <w:spacing w:line="288" w:lineRule="auto"/>
              <w:ind w:left="226" w:hanging="226"/>
              <w:contextualSpacing/>
              <w:rPr>
                <w:sz w:val="26"/>
                <w:szCs w:val="26"/>
              </w:rPr>
            </w:pPr>
            <w:r w:rsidRPr="007F3ADC">
              <w:rPr>
                <w:sz w:val="26"/>
                <w:szCs w:val="26"/>
              </w:rPr>
              <w:t>Các nhóm thực hiện.</w:t>
            </w:r>
          </w:p>
        </w:tc>
      </w:tr>
      <w:tr w:rsidR="00123DE2" w:rsidRPr="007F3ADC" w14:paraId="475516E1" w14:textId="77777777" w:rsidTr="00FC354B">
        <w:tc>
          <w:tcPr>
            <w:tcW w:w="9493" w:type="dxa"/>
            <w:gridSpan w:val="2"/>
            <w:tcBorders>
              <w:top w:val="dashed" w:sz="4" w:space="0" w:color="auto"/>
              <w:bottom w:val="dashed" w:sz="4" w:space="0" w:color="auto"/>
            </w:tcBorders>
          </w:tcPr>
          <w:p w14:paraId="3963DE54" w14:textId="77777777" w:rsidR="00123DE2" w:rsidRPr="007F3ADC" w:rsidRDefault="00123DE2" w:rsidP="00FC354B">
            <w:pPr>
              <w:spacing w:line="288" w:lineRule="auto"/>
              <w:ind w:left="263"/>
              <w:contextualSpacing/>
              <w:rPr>
                <w:sz w:val="26"/>
                <w:szCs w:val="26"/>
              </w:rPr>
            </w:pPr>
            <w:r w:rsidRPr="007F3ADC">
              <w:rPr>
                <w:noProof/>
                <w:sz w:val="26"/>
                <w:szCs w:val="26"/>
                <w:lang w:val="en-US"/>
              </w:rPr>
              <w:lastRenderedPageBreak/>
              <w:drawing>
                <wp:inline distT="0" distB="0" distL="0" distR="0" wp14:anchorId="286EB3C2" wp14:editId="39F2E694">
                  <wp:extent cx="5486400" cy="15830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427" r="9239"/>
                          <a:stretch/>
                        </pic:blipFill>
                        <pic:spPr bwMode="auto">
                          <a:xfrm>
                            <a:off x="0" y="0"/>
                            <a:ext cx="5486400" cy="1583055"/>
                          </a:xfrm>
                          <a:prstGeom prst="rect">
                            <a:avLst/>
                          </a:prstGeom>
                          <a:ln>
                            <a:noFill/>
                          </a:ln>
                          <a:extLst>
                            <a:ext uri="{53640926-AAD7-44D8-BBD7-CCE9431645EC}">
                              <a14:shadowObscured xmlns:a14="http://schemas.microsoft.com/office/drawing/2010/main"/>
                            </a:ext>
                          </a:extLst>
                        </pic:spPr>
                      </pic:pic>
                    </a:graphicData>
                  </a:graphic>
                </wp:inline>
              </w:drawing>
            </w:r>
          </w:p>
        </w:tc>
      </w:tr>
      <w:tr w:rsidR="00123DE2" w:rsidRPr="007F3ADC" w14:paraId="2B324FBF" w14:textId="77777777" w:rsidTr="00FC354B">
        <w:tc>
          <w:tcPr>
            <w:tcW w:w="9493" w:type="dxa"/>
            <w:gridSpan w:val="2"/>
            <w:tcBorders>
              <w:top w:val="dashed" w:sz="4" w:space="0" w:color="auto"/>
              <w:bottom w:val="single" w:sz="4" w:space="0" w:color="auto"/>
            </w:tcBorders>
          </w:tcPr>
          <w:p w14:paraId="265B91D4" w14:textId="77777777" w:rsidR="00123DE2" w:rsidRPr="007F3ADC" w:rsidRDefault="00123DE2" w:rsidP="00FC354B">
            <w:pPr>
              <w:spacing w:line="288" w:lineRule="auto"/>
              <w:rPr>
                <w:b/>
                <w:sz w:val="26"/>
                <w:szCs w:val="26"/>
              </w:rPr>
            </w:pPr>
            <w:r w:rsidRPr="007F3ADC">
              <w:rPr>
                <w:b/>
                <w:sz w:val="26"/>
                <w:szCs w:val="26"/>
              </w:rPr>
              <w:t>IV. Điều chỉnh sau bài dạy:</w:t>
            </w:r>
          </w:p>
          <w:p w14:paraId="21F62E8F" w14:textId="77777777" w:rsidR="00123DE2" w:rsidRPr="007F3ADC" w:rsidRDefault="00123DE2" w:rsidP="00FC354B">
            <w:pPr>
              <w:spacing w:line="288" w:lineRule="auto"/>
              <w:rPr>
                <w:sz w:val="26"/>
                <w:szCs w:val="26"/>
              </w:rPr>
            </w:pPr>
            <w:r w:rsidRPr="007F3ADC">
              <w:rPr>
                <w:sz w:val="26"/>
                <w:szCs w:val="26"/>
              </w:rPr>
              <w:t>....................................................................................................................................</w:t>
            </w:r>
          </w:p>
          <w:p w14:paraId="7C64F4CB" w14:textId="77777777" w:rsidR="00123DE2" w:rsidRPr="007F3ADC" w:rsidRDefault="00123DE2" w:rsidP="00FC354B">
            <w:pPr>
              <w:spacing w:line="288" w:lineRule="auto"/>
              <w:rPr>
                <w:sz w:val="26"/>
                <w:szCs w:val="26"/>
              </w:rPr>
            </w:pPr>
            <w:r w:rsidRPr="007F3ADC">
              <w:rPr>
                <w:sz w:val="26"/>
                <w:szCs w:val="26"/>
              </w:rPr>
              <w:t>....................................................................................................................................</w:t>
            </w:r>
          </w:p>
          <w:p w14:paraId="48100F93" w14:textId="77777777" w:rsidR="00123DE2" w:rsidRPr="007F3ADC" w:rsidRDefault="00123DE2" w:rsidP="00FC354B">
            <w:pPr>
              <w:spacing w:line="288" w:lineRule="auto"/>
              <w:rPr>
                <w:sz w:val="26"/>
                <w:szCs w:val="26"/>
              </w:rPr>
            </w:pPr>
            <w:r w:rsidRPr="007F3ADC">
              <w:rPr>
                <w:sz w:val="26"/>
                <w:szCs w:val="26"/>
              </w:rPr>
              <w:t>....................................................................................................................................</w:t>
            </w:r>
          </w:p>
        </w:tc>
      </w:tr>
    </w:tbl>
    <w:p w14:paraId="442A27F4" w14:textId="77777777" w:rsidR="00123DE2" w:rsidRPr="007F3ADC" w:rsidRDefault="00123DE2" w:rsidP="00123DE2">
      <w:pPr>
        <w:spacing w:line="288" w:lineRule="auto"/>
        <w:ind w:left="720" w:hanging="720"/>
        <w:jc w:val="center"/>
        <w:rPr>
          <w:b/>
          <w:bCs/>
          <w:sz w:val="26"/>
          <w:szCs w:val="26"/>
          <w:u w:val="single"/>
        </w:rPr>
      </w:pPr>
    </w:p>
    <w:p w14:paraId="204BA61E" w14:textId="77777777" w:rsidR="00123DE2" w:rsidRPr="007F3ADC" w:rsidRDefault="00123DE2" w:rsidP="00123DE2">
      <w:pPr>
        <w:spacing w:line="288" w:lineRule="auto"/>
        <w:ind w:left="720" w:hanging="720"/>
        <w:jc w:val="center"/>
        <w:rPr>
          <w:b/>
          <w:bCs/>
          <w:sz w:val="26"/>
          <w:szCs w:val="26"/>
          <w:u w:val="single"/>
        </w:rPr>
      </w:pPr>
      <w:r w:rsidRPr="007F3ADC">
        <w:rPr>
          <w:b/>
          <w:bCs/>
          <w:sz w:val="26"/>
          <w:szCs w:val="26"/>
          <w:u w:val="single"/>
        </w:rPr>
        <w:t>TIẾNG VIỆT</w:t>
      </w:r>
    </w:p>
    <w:p w14:paraId="113084A6" w14:textId="05D323A1" w:rsidR="00123DE2" w:rsidRPr="007F3ADC" w:rsidRDefault="007522E2" w:rsidP="00123DE2">
      <w:pPr>
        <w:spacing w:line="288" w:lineRule="auto"/>
        <w:ind w:left="720" w:hanging="720"/>
        <w:jc w:val="center"/>
        <w:rPr>
          <w:b/>
          <w:bCs/>
          <w:sz w:val="26"/>
          <w:szCs w:val="26"/>
        </w:rPr>
      </w:pPr>
      <w:r>
        <w:rPr>
          <w:b/>
          <w:bCs/>
          <w:sz w:val="26"/>
          <w:szCs w:val="26"/>
        </w:rPr>
        <w:t>ÔN TẬP GIỮA HỌC KÌ I (</w:t>
      </w:r>
      <w:r w:rsidR="00123DE2" w:rsidRPr="007F3ADC">
        <w:rPr>
          <w:b/>
          <w:bCs/>
          <w:sz w:val="26"/>
          <w:szCs w:val="26"/>
        </w:rPr>
        <w:t>TIẾT 5 )</w:t>
      </w:r>
    </w:p>
    <w:p w14:paraId="0D5D8D2E" w14:textId="77777777" w:rsidR="00123DE2" w:rsidRPr="007F3ADC" w:rsidRDefault="00123DE2" w:rsidP="00123DE2">
      <w:pPr>
        <w:spacing w:line="288" w:lineRule="auto"/>
        <w:ind w:left="720" w:hanging="720"/>
        <w:jc w:val="both"/>
        <w:rPr>
          <w:b/>
          <w:bCs/>
          <w:sz w:val="26"/>
          <w:szCs w:val="26"/>
        </w:rPr>
      </w:pPr>
    </w:p>
    <w:p w14:paraId="58FDCC04" w14:textId="77777777" w:rsidR="00123DE2" w:rsidRPr="007F3ADC" w:rsidRDefault="00123DE2" w:rsidP="00123DE2">
      <w:pPr>
        <w:spacing w:line="288" w:lineRule="auto"/>
        <w:ind w:firstLine="360"/>
        <w:rPr>
          <w:b/>
          <w:bCs/>
          <w:sz w:val="26"/>
          <w:szCs w:val="26"/>
          <w:u w:val="single"/>
        </w:rPr>
      </w:pPr>
      <w:r w:rsidRPr="007F3ADC">
        <w:rPr>
          <w:b/>
          <w:bCs/>
          <w:sz w:val="26"/>
          <w:szCs w:val="26"/>
          <w:u w:val="single"/>
        </w:rPr>
        <w:t>I. YÊU CẦU CẦN ĐẠT:</w:t>
      </w:r>
    </w:p>
    <w:p w14:paraId="1B889909" w14:textId="77777777" w:rsidR="00123DE2" w:rsidRPr="007F3ADC" w:rsidRDefault="00123DE2" w:rsidP="00123DE2">
      <w:pPr>
        <w:spacing w:line="288" w:lineRule="auto"/>
        <w:ind w:firstLine="360"/>
        <w:jc w:val="both"/>
        <w:rPr>
          <w:b/>
          <w:sz w:val="26"/>
          <w:szCs w:val="26"/>
        </w:rPr>
      </w:pPr>
      <w:r w:rsidRPr="007F3ADC">
        <w:rPr>
          <w:b/>
          <w:sz w:val="26"/>
          <w:szCs w:val="26"/>
        </w:rPr>
        <w:t>1. Năng lực đặc thù:</w:t>
      </w:r>
    </w:p>
    <w:p w14:paraId="6263B11B" w14:textId="77777777" w:rsidR="00123DE2" w:rsidRPr="007F3ADC" w:rsidRDefault="00123DE2" w:rsidP="00123DE2">
      <w:pPr>
        <w:spacing w:line="288" w:lineRule="auto"/>
        <w:ind w:firstLine="360"/>
        <w:jc w:val="both"/>
        <w:rPr>
          <w:sz w:val="26"/>
          <w:szCs w:val="26"/>
        </w:rPr>
      </w:pPr>
      <w:r w:rsidRPr="007F3ADC">
        <w:rPr>
          <w:sz w:val="26"/>
          <w:szCs w:val="26"/>
        </w:rPr>
        <w:t>- Trình bày được suy nghĩ riêng của mình về ngôi trường của mình hoặc một ngôi trường mơ ước.</w:t>
      </w:r>
    </w:p>
    <w:p w14:paraId="258E338C" w14:textId="77777777" w:rsidR="00123DE2" w:rsidRPr="007F3ADC" w:rsidRDefault="00123DE2" w:rsidP="00123DE2">
      <w:pPr>
        <w:spacing w:line="288" w:lineRule="auto"/>
        <w:ind w:firstLine="360"/>
        <w:jc w:val="both"/>
        <w:rPr>
          <w:sz w:val="26"/>
          <w:szCs w:val="26"/>
        </w:rPr>
      </w:pPr>
      <w:r w:rsidRPr="007F3ADC">
        <w:rPr>
          <w:sz w:val="26"/>
          <w:szCs w:val="26"/>
        </w:rPr>
        <w:t>- Phát triển năng lực ngôn ngữ.</w:t>
      </w:r>
    </w:p>
    <w:p w14:paraId="5B5C5A6C" w14:textId="77777777" w:rsidR="00123DE2" w:rsidRPr="007F3ADC" w:rsidRDefault="00123DE2" w:rsidP="00123DE2">
      <w:pPr>
        <w:spacing w:before="120" w:line="288" w:lineRule="auto"/>
        <w:ind w:firstLine="360"/>
        <w:jc w:val="both"/>
        <w:rPr>
          <w:b/>
          <w:sz w:val="26"/>
          <w:szCs w:val="26"/>
        </w:rPr>
      </w:pPr>
      <w:r w:rsidRPr="007F3ADC">
        <w:rPr>
          <w:b/>
          <w:sz w:val="26"/>
          <w:szCs w:val="26"/>
        </w:rPr>
        <w:t>2. Năng lực chung.</w:t>
      </w:r>
    </w:p>
    <w:p w14:paraId="0105D5E7" w14:textId="77777777" w:rsidR="00123DE2" w:rsidRPr="007F3ADC" w:rsidRDefault="00123DE2" w:rsidP="00123DE2">
      <w:pPr>
        <w:spacing w:line="288" w:lineRule="auto"/>
        <w:ind w:firstLine="360"/>
        <w:jc w:val="both"/>
        <w:rPr>
          <w:sz w:val="26"/>
          <w:szCs w:val="26"/>
        </w:rPr>
      </w:pPr>
      <w:r w:rsidRPr="007F3ADC">
        <w:rPr>
          <w:sz w:val="26"/>
          <w:szCs w:val="26"/>
        </w:rPr>
        <w:t>- Năng lực tự chủ, tự học: lắng nghe, đọc bài và trả lời các câu hỏi. Nêu được nội dung bài.</w:t>
      </w:r>
    </w:p>
    <w:p w14:paraId="57EBAB46" w14:textId="77777777" w:rsidR="00123DE2" w:rsidRPr="007F3ADC" w:rsidRDefault="00123DE2" w:rsidP="00123DE2">
      <w:pPr>
        <w:spacing w:line="288" w:lineRule="auto"/>
        <w:ind w:firstLine="360"/>
        <w:jc w:val="both"/>
        <w:rPr>
          <w:sz w:val="26"/>
          <w:szCs w:val="26"/>
        </w:rPr>
      </w:pPr>
      <w:r w:rsidRPr="007F3ADC">
        <w:rPr>
          <w:sz w:val="26"/>
          <w:szCs w:val="26"/>
        </w:rPr>
        <w:t>- Năng lực giải quyết vấn đề và sáng tạo: tham gia trò chơi, vận dụng.</w:t>
      </w:r>
    </w:p>
    <w:p w14:paraId="07168AA7" w14:textId="77777777" w:rsidR="00123DE2" w:rsidRPr="007F3ADC" w:rsidRDefault="00123DE2" w:rsidP="00123DE2">
      <w:pPr>
        <w:spacing w:line="288" w:lineRule="auto"/>
        <w:ind w:firstLine="360"/>
        <w:jc w:val="both"/>
        <w:rPr>
          <w:sz w:val="26"/>
          <w:szCs w:val="26"/>
        </w:rPr>
      </w:pPr>
      <w:r w:rsidRPr="007F3ADC">
        <w:rPr>
          <w:sz w:val="26"/>
          <w:szCs w:val="26"/>
        </w:rPr>
        <w:t>- Năng lực giao tiếp và hợp tác: tham gia đọc trong nhóm.</w:t>
      </w:r>
    </w:p>
    <w:p w14:paraId="06D1EF08" w14:textId="77777777" w:rsidR="00123DE2" w:rsidRPr="007F3ADC" w:rsidRDefault="00123DE2" w:rsidP="00123DE2">
      <w:pPr>
        <w:spacing w:before="120" w:line="288" w:lineRule="auto"/>
        <w:ind w:firstLine="360"/>
        <w:jc w:val="both"/>
        <w:rPr>
          <w:b/>
          <w:sz w:val="26"/>
          <w:szCs w:val="26"/>
        </w:rPr>
      </w:pPr>
      <w:r w:rsidRPr="007F3ADC">
        <w:rPr>
          <w:b/>
          <w:sz w:val="26"/>
          <w:szCs w:val="26"/>
        </w:rPr>
        <w:t>3. Phẩm chất.</w:t>
      </w:r>
    </w:p>
    <w:p w14:paraId="3ECBA886" w14:textId="77777777" w:rsidR="00123DE2" w:rsidRPr="007F3ADC" w:rsidRDefault="00123DE2" w:rsidP="00123DE2">
      <w:pPr>
        <w:spacing w:line="288" w:lineRule="auto"/>
        <w:ind w:firstLine="360"/>
        <w:jc w:val="both"/>
        <w:rPr>
          <w:sz w:val="26"/>
          <w:szCs w:val="26"/>
        </w:rPr>
      </w:pPr>
      <w:r w:rsidRPr="007F3ADC">
        <w:rPr>
          <w:sz w:val="26"/>
          <w:szCs w:val="26"/>
        </w:rPr>
        <w:t>- Phẩm chất yêu nước: Biết yêu quê hương, đất nước qua bài thơ.</w:t>
      </w:r>
    </w:p>
    <w:p w14:paraId="260CF360" w14:textId="77777777" w:rsidR="00123DE2" w:rsidRPr="007F3ADC" w:rsidRDefault="00123DE2" w:rsidP="00123DE2">
      <w:pPr>
        <w:spacing w:line="288" w:lineRule="auto"/>
        <w:ind w:firstLine="360"/>
        <w:jc w:val="both"/>
        <w:rPr>
          <w:sz w:val="26"/>
          <w:szCs w:val="26"/>
        </w:rPr>
      </w:pPr>
      <w:r w:rsidRPr="007F3ADC">
        <w:rPr>
          <w:sz w:val="26"/>
          <w:szCs w:val="26"/>
        </w:rPr>
        <w:t>- Phẩm chất nhân ái: Biết yêu quý bà và những người thân qua bài thơ.</w:t>
      </w:r>
    </w:p>
    <w:p w14:paraId="59E1636B" w14:textId="77777777" w:rsidR="00123DE2" w:rsidRPr="007F3ADC" w:rsidRDefault="00123DE2" w:rsidP="00123DE2">
      <w:pPr>
        <w:spacing w:line="288" w:lineRule="auto"/>
        <w:ind w:firstLine="360"/>
        <w:jc w:val="both"/>
        <w:rPr>
          <w:sz w:val="26"/>
          <w:szCs w:val="26"/>
        </w:rPr>
      </w:pPr>
      <w:r w:rsidRPr="007F3ADC">
        <w:rPr>
          <w:sz w:val="26"/>
          <w:szCs w:val="26"/>
        </w:rPr>
        <w:t>- Phẩm chất chăm chỉ: Chăm chỉ đọc bài, trả lời câu hỏi.</w:t>
      </w:r>
    </w:p>
    <w:p w14:paraId="36AFECE5" w14:textId="77777777" w:rsidR="00123DE2" w:rsidRPr="007F3ADC" w:rsidRDefault="00123DE2" w:rsidP="00123DE2">
      <w:pPr>
        <w:spacing w:line="288" w:lineRule="auto"/>
        <w:ind w:firstLine="360"/>
        <w:jc w:val="both"/>
        <w:rPr>
          <w:sz w:val="26"/>
          <w:szCs w:val="26"/>
        </w:rPr>
      </w:pPr>
      <w:r w:rsidRPr="007F3ADC">
        <w:rPr>
          <w:sz w:val="26"/>
          <w:szCs w:val="26"/>
        </w:rPr>
        <w:t>- Phẩm chất trách nhiệm: Giữ trật tự, học tập nghiêm túc.</w:t>
      </w:r>
    </w:p>
    <w:p w14:paraId="161FCBAF" w14:textId="77777777" w:rsidR="00123DE2" w:rsidRPr="007F3ADC" w:rsidRDefault="00123DE2" w:rsidP="00123DE2">
      <w:pPr>
        <w:spacing w:before="120" w:line="288" w:lineRule="auto"/>
        <w:ind w:firstLine="360"/>
        <w:jc w:val="both"/>
        <w:rPr>
          <w:b/>
          <w:sz w:val="26"/>
          <w:szCs w:val="26"/>
        </w:rPr>
      </w:pPr>
      <w:r w:rsidRPr="007F3ADC">
        <w:rPr>
          <w:b/>
          <w:sz w:val="26"/>
          <w:szCs w:val="26"/>
        </w:rPr>
        <w:t xml:space="preserve">II. ĐỒ DÙNG DẠY HỌC. </w:t>
      </w:r>
    </w:p>
    <w:p w14:paraId="5CD5BEC8" w14:textId="77777777" w:rsidR="00123DE2" w:rsidRPr="007F3ADC" w:rsidRDefault="00123DE2" w:rsidP="00123DE2">
      <w:pPr>
        <w:spacing w:line="288" w:lineRule="auto"/>
        <w:ind w:firstLine="360"/>
        <w:jc w:val="both"/>
        <w:rPr>
          <w:sz w:val="26"/>
          <w:szCs w:val="26"/>
          <w:lang w:val="en-US"/>
        </w:rPr>
      </w:pPr>
      <w:r w:rsidRPr="007F3ADC">
        <w:rPr>
          <w:sz w:val="26"/>
          <w:szCs w:val="26"/>
          <w:lang w:val="en-US"/>
        </w:rPr>
        <w:t>- Kế hoạch bài dạy, bài giảng Power point.</w:t>
      </w:r>
    </w:p>
    <w:p w14:paraId="0F04E011" w14:textId="77777777" w:rsidR="00123DE2" w:rsidRPr="007F3ADC" w:rsidRDefault="00123DE2" w:rsidP="00123DE2">
      <w:pPr>
        <w:spacing w:line="288" w:lineRule="auto"/>
        <w:ind w:firstLine="360"/>
        <w:jc w:val="both"/>
        <w:rPr>
          <w:sz w:val="26"/>
          <w:szCs w:val="26"/>
          <w:lang w:val="en-US"/>
        </w:rPr>
      </w:pPr>
      <w:r w:rsidRPr="007F3ADC">
        <w:rPr>
          <w:sz w:val="26"/>
          <w:szCs w:val="26"/>
          <w:lang w:val="en-US"/>
        </w:rPr>
        <w:t>- SGK và các thiết bị, học liệu phụ vụ cho tiết dạy.</w:t>
      </w:r>
    </w:p>
    <w:p w14:paraId="4914A4BF" w14:textId="77777777" w:rsidR="00123DE2" w:rsidRPr="007F3ADC" w:rsidRDefault="00123DE2" w:rsidP="00123DE2">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23DE2" w:rsidRPr="007F3ADC" w14:paraId="2B391FA7" w14:textId="77777777" w:rsidTr="00FC354B">
        <w:tc>
          <w:tcPr>
            <w:tcW w:w="5862" w:type="dxa"/>
            <w:tcBorders>
              <w:bottom w:val="dashed" w:sz="4" w:space="0" w:color="auto"/>
            </w:tcBorders>
          </w:tcPr>
          <w:p w14:paraId="3801128C" w14:textId="77777777" w:rsidR="00123DE2" w:rsidRPr="007F3ADC" w:rsidRDefault="00123DE2" w:rsidP="00FC354B">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1C315290" w14:textId="77777777" w:rsidR="00123DE2" w:rsidRPr="007F3ADC" w:rsidRDefault="00123DE2" w:rsidP="00FC354B">
            <w:pPr>
              <w:spacing w:line="288" w:lineRule="auto"/>
              <w:jc w:val="center"/>
              <w:rPr>
                <w:b/>
                <w:sz w:val="26"/>
                <w:szCs w:val="26"/>
              </w:rPr>
            </w:pPr>
            <w:r w:rsidRPr="007F3ADC">
              <w:rPr>
                <w:b/>
                <w:sz w:val="26"/>
                <w:szCs w:val="26"/>
              </w:rPr>
              <w:t>Hoạt động của học sinh</w:t>
            </w:r>
          </w:p>
        </w:tc>
      </w:tr>
      <w:tr w:rsidR="00123DE2" w:rsidRPr="007F3ADC" w14:paraId="7D741EB3" w14:textId="77777777" w:rsidTr="00FC354B">
        <w:tc>
          <w:tcPr>
            <w:tcW w:w="9738" w:type="dxa"/>
            <w:gridSpan w:val="2"/>
            <w:tcBorders>
              <w:bottom w:val="dashed" w:sz="4" w:space="0" w:color="auto"/>
            </w:tcBorders>
          </w:tcPr>
          <w:p w14:paraId="49800C21" w14:textId="77777777" w:rsidR="00123DE2" w:rsidRPr="007F3ADC" w:rsidRDefault="00123DE2" w:rsidP="00FC354B">
            <w:pPr>
              <w:spacing w:line="288" w:lineRule="auto"/>
              <w:jc w:val="both"/>
              <w:rPr>
                <w:bCs/>
                <w:i/>
                <w:sz w:val="26"/>
                <w:szCs w:val="26"/>
              </w:rPr>
            </w:pPr>
            <w:r w:rsidRPr="007F3ADC">
              <w:rPr>
                <w:b/>
                <w:bCs/>
                <w:sz w:val="26"/>
                <w:szCs w:val="26"/>
              </w:rPr>
              <w:t>1. Khởi động:</w:t>
            </w:r>
          </w:p>
          <w:p w14:paraId="505E2C3F" w14:textId="77777777" w:rsidR="00123DE2" w:rsidRPr="007F3ADC" w:rsidRDefault="00123DE2" w:rsidP="00FC354B">
            <w:pPr>
              <w:spacing w:line="288" w:lineRule="auto"/>
              <w:jc w:val="both"/>
              <w:rPr>
                <w:sz w:val="26"/>
                <w:szCs w:val="26"/>
              </w:rPr>
            </w:pPr>
            <w:r w:rsidRPr="007F3ADC">
              <w:rPr>
                <w:sz w:val="26"/>
                <w:szCs w:val="26"/>
              </w:rPr>
              <w:t>- Mục tiêu: + Tạo không khí vui vẻ, khấn khởi trước giờ học.</w:t>
            </w:r>
          </w:p>
          <w:p w14:paraId="47D45A0F" w14:textId="77777777" w:rsidR="00123DE2" w:rsidRPr="007F3ADC" w:rsidRDefault="00123DE2" w:rsidP="00FC354B">
            <w:pPr>
              <w:spacing w:line="288" w:lineRule="auto"/>
              <w:jc w:val="both"/>
              <w:rPr>
                <w:sz w:val="26"/>
                <w:szCs w:val="26"/>
              </w:rPr>
            </w:pPr>
            <w:r w:rsidRPr="007F3ADC">
              <w:rPr>
                <w:sz w:val="26"/>
                <w:szCs w:val="26"/>
              </w:rPr>
              <w:t xml:space="preserve">                  + Kiểm tra kiến thức đã học của học sinh ở bài trước.</w:t>
            </w:r>
          </w:p>
          <w:p w14:paraId="388FBDE0" w14:textId="77777777" w:rsidR="00123DE2" w:rsidRPr="007F3ADC" w:rsidRDefault="00123DE2" w:rsidP="00FC354B">
            <w:pPr>
              <w:spacing w:line="288" w:lineRule="auto"/>
              <w:jc w:val="both"/>
              <w:rPr>
                <w:sz w:val="26"/>
                <w:szCs w:val="26"/>
              </w:rPr>
            </w:pPr>
            <w:r w:rsidRPr="007F3ADC">
              <w:rPr>
                <w:sz w:val="26"/>
                <w:szCs w:val="26"/>
              </w:rPr>
              <w:lastRenderedPageBreak/>
              <w:t>- Cách tiến hành:</w:t>
            </w:r>
          </w:p>
        </w:tc>
      </w:tr>
      <w:tr w:rsidR="00123DE2" w:rsidRPr="007F3ADC" w14:paraId="07206BFE" w14:textId="77777777" w:rsidTr="00FC354B">
        <w:tc>
          <w:tcPr>
            <w:tcW w:w="5862" w:type="dxa"/>
            <w:tcBorders>
              <w:bottom w:val="dashed" w:sz="4" w:space="0" w:color="auto"/>
            </w:tcBorders>
          </w:tcPr>
          <w:p w14:paraId="6ACAC18B" w14:textId="77777777" w:rsidR="00123DE2" w:rsidRPr="007F3ADC" w:rsidRDefault="00123DE2" w:rsidP="00FC354B">
            <w:pPr>
              <w:spacing w:line="288" w:lineRule="auto"/>
              <w:jc w:val="both"/>
              <w:outlineLvl w:val="0"/>
              <w:rPr>
                <w:bCs/>
                <w:sz w:val="26"/>
                <w:szCs w:val="26"/>
              </w:rPr>
            </w:pPr>
            <w:r w:rsidRPr="007F3ADC">
              <w:rPr>
                <w:bCs/>
                <w:sz w:val="26"/>
                <w:szCs w:val="26"/>
              </w:rPr>
              <w:lastRenderedPageBreak/>
              <w:t>- GV Nhận xét, tuyên dương.</w:t>
            </w:r>
          </w:p>
          <w:p w14:paraId="7F6FEFE6" w14:textId="77777777" w:rsidR="00123DE2" w:rsidRPr="007F3ADC" w:rsidRDefault="00123DE2" w:rsidP="00FC354B">
            <w:pPr>
              <w:spacing w:line="288" w:lineRule="auto"/>
              <w:jc w:val="both"/>
              <w:outlineLvl w:val="0"/>
              <w:rPr>
                <w:bCs/>
                <w:sz w:val="26"/>
                <w:szCs w:val="26"/>
              </w:rPr>
            </w:pPr>
            <w:r w:rsidRPr="007F3ADC">
              <w:rPr>
                <w:bCs/>
                <w:sz w:val="26"/>
                <w:szCs w:val="26"/>
              </w:rPr>
              <w:t>- GV dẫn dắt vào bài mới</w:t>
            </w:r>
          </w:p>
        </w:tc>
        <w:tc>
          <w:tcPr>
            <w:tcW w:w="3876" w:type="dxa"/>
            <w:tcBorders>
              <w:bottom w:val="dashed" w:sz="4" w:space="0" w:color="auto"/>
            </w:tcBorders>
          </w:tcPr>
          <w:p w14:paraId="045334E2" w14:textId="77777777" w:rsidR="00123DE2" w:rsidRPr="007F3ADC" w:rsidRDefault="00123DE2" w:rsidP="00FC354B">
            <w:pPr>
              <w:spacing w:line="288" w:lineRule="auto"/>
              <w:jc w:val="both"/>
              <w:rPr>
                <w:sz w:val="26"/>
                <w:szCs w:val="26"/>
              </w:rPr>
            </w:pPr>
          </w:p>
        </w:tc>
      </w:tr>
      <w:tr w:rsidR="00123DE2" w:rsidRPr="007F3ADC" w14:paraId="5F563012" w14:textId="77777777" w:rsidTr="00FC354B">
        <w:tc>
          <w:tcPr>
            <w:tcW w:w="9738" w:type="dxa"/>
            <w:gridSpan w:val="2"/>
            <w:tcBorders>
              <w:top w:val="dashed" w:sz="4" w:space="0" w:color="auto"/>
              <w:bottom w:val="dashed" w:sz="4" w:space="0" w:color="auto"/>
            </w:tcBorders>
          </w:tcPr>
          <w:p w14:paraId="01DB90FF" w14:textId="77777777" w:rsidR="00123DE2" w:rsidRPr="007F3ADC" w:rsidRDefault="00123DE2" w:rsidP="00FC354B">
            <w:pPr>
              <w:spacing w:line="288" w:lineRule="auto"/>
              <w:jc w:val="both"/>
              <w:rPr>
                <w:b/>
                <w:bCs/>
                <w:iCs/>
                <w:sz w:val="26"/>
                <w:szCs w:val="26"/>
              </w:rPr>
            </w:pPr>
            <w:r w:rsidRPr="007F3ADC">
              <w:rPr>
                <w:b/>
                <w:bCs/>
                <w:iCs/>
                <w:sz w:val="26"/>
                <w:szCs w:val="26"/>
              </w:rPr>
              <w:t>2. Luyện tập</w:t>
            </w:r>
          </w:p>
        </w:tc>
      </w:tr>
      <w:tr w:rsidR="00123DE2" w:rsidRPr="007F3ADC" w14:paraId="498E2534" w14:textId="77777777" w:rsidTr="00FC354B">
        <w:tc>
          <w:tcPr>
            <w:tcW w:w="5862" w:type="dxa"/>
            <w:tcBorders>
              <w:top w:val="dashed" w:sz="4" w:space="0" w:color="auto"/>
              <w:bottom w:val="dashed" w:sz="4" w:space="0" w:color="auto"/>
            </w:tcBorders>
          </w:tcPr>
          <w:p w14:paraId="087F0D8B" w14:textId="77777777" w:rsidR="00123DE2" w:rsidRPr="007F3ADC" w:rsidRDefault="00123DE2" w:rsidP="00FC354B">
            <w:pPr>
              <w:jc w:val="both"/>
              <w:rPr>
                <w:b/>
                <w:bCs/>
                <w:sz w:val="26"/>
                <w:szCs w:val="26"/>
              </w:rPr>
            </w:pPr>
            <w:r w:rsidRPr="007F3ADC">
              <w:rPr>
                <w:b/>
                <w:bCs/>
                <w:sz w:val="26"/>
                <w:szCs w:val="26"/>
              </w:rPr>
              <w:t>2.1. Hoạt động 1: Nói về ngôi trường của em hoặc ngôi trường mà em mơ ước.</w:t>
            </w:r>
          </w:p>
          <w:p w14:paraId="0D37404D" w14:textId="77777777" w:rsidR="00123DE2" w:rsidRPr="007F3ADC" w:rsidRDefault="00123DE2" w:rsidP="00FC354B">
            <w:pPr>
              <w:jc w:val="both"/>
              <w:rPr>
                <w:sz w:val="26"/>
                <w:szCs w:val="26"/>
              </w:rPr>
            </w:pPr>
            <w:r w:rsidRPr="007F3ADC">
              <w:rPr>
                <w:sz w:val="26"/>
                <w:szCs w:val="26"/>
              </w:rPr>
              <w:t>- GV cho HS thực hiện theo nhóm với nhiệm vụ:</w:t>
            </w:r>
          </w:p>
          <w:p w14:paraId="1BAA834C" w14:textId="77777777" w:rsidR="00123DE2" w:rsidRPr="007F3ADC" w:rsidRDefault="00123DE2" w:rsidP="00FC354B">
            <w:pPr>
              <w:jc w:val="both"/>
              <w:rPr>
                <w:sz w:val="26"/>
                <w:szCs w:val="26"/>
              </w:rPr>
            </w:pPr>
            <w:r w:rsidRPr="007F3ADC">
              <w:rPr>
                <w:sz w:val="26"/>
                <w:szCs w:val="26"/>
              </w:rPr>
              <w:t>+ Đọc lại từng câu hỏi gợi ý</w:t>
            </w:r>
          </w:p>
          <w:p w14:paraId="777BAC5C" w14:textId="77777777" w:rsidR="00123DE2" w:rsidRPr="007F3ADC" w:rsidRDefault="00123DE2" w:rsidP="00FC354B">
            <w:pPr>
              <w:jc w:val="both"/>
              <w:rPr>
                <w:sz w:val="26"/>
                <w:szCs w:val="26"/>
                <w:lang w:val="en-US"/>
              </w:rPr>
            </w:pPr>
            <w:r w:rsidRPr="007F3ADC">
              <w:rPr>
                <w:sz w:val="26"/>
                <w:szCs w:val="26"/>
                <w:lang w:val="en-US"/>
              </w:rPr>
              <w:t>+ Cá nhân chia sẻ ý kiến.</w:t>
            </w:r>
          </w:p>
          <w:p w14:paraId="5E9036A3" w14:textId="77777777" w:rsidR="00123DE2" w:rsidRPr="007F3ADC" w:rsidRDefault="00123DE2" w:rsidP="00FC354B">
            <w:pPr>
              <w:jc w:val="both"/>
              <w:rPr>
                <w:sz w:val="26"/>
                <w:szCs w:val="26"/>
                <w:lang w:val="en-US"/>
              </w:rPr>
            </w:pPr>
            <w:r w:rsidRPr="007F3ADC">
              <w:rPr>
                <w:sz w:val="26"/>
                <w:szCs w:val="26"/>
                <w:lang w:val="en-US"/>
              </w:rPr>
              <w:t>- GV quan sát các nhóm.</w:t>
            </w:r>
          </w:p>
          <w:p w14:paraId="5D8CF6BC" w14:textId="77777777" w:rsidR="00123DE2" w:rsidRPr="007F3ADC" w:rsidRDefault="00123DE2" w:rsidP="00FC354B">
            <w:pPr>
              <w:jc w:val="both"/>
              <w:rPr>
                <w:sz w:val="26"/>
                <w:szCs w:val="26"/>
                <w:lang w:val="en-US"/>
              </w:rPr>
            </w:pPr>
            <w:r w:rsidRPr="007F3ADC">
              <w:rPr>
                <w:sz w:val="26"/>
                <w:szCs w:val="26"/>
                <w:lang w:val="en-US"/>
              </w:rPr>
              <w:t>- Đại diện các nhóm trình bày trước lớp.</w:t>
            </w:r>
          </w:p>
          <w:p w14:paraId="03E27D3E" w14:textId="77777777" w:rsidR="00123DE2" w:rsidRPr="007F3ADC" w:rsidRDefault="00123DE2" w:rsidP="00FC354B">
            <w:pPr>
              <w:jc w:val="both"/>
              <w:rPr>
                <w:sz w:val="26"/>
                <w:szCs w:val="26"/>
                <w:lang w:val="en-US"/>
              </w:rPr>
            </w:pPr>
            <w:r w:rsidRPr="007F3ADC">
              <w:rPr>
                <w:sz w:val="26"/>
                <w:szCs w:val="26"/>
                <w:lang w:val="en-US"/>
              </w:rPr>
              <w:t xml:space="preserve">- </w:t>
            </w:r>
            <w:r w:rsidRPr="007F3ADC">
              <w:rPr>
                <w:sz w:val="26"/>
                <w:szCs w:val="26"/>
              </w:rPr>
              <w:t>GV và HS bình chọn ý kiến hay.</w:t>
            </w:r>
          </w:p>
          <w:p w14:paraId="22EB5911" w14:textId="77777777" w:rsidR="00123DE2" w:rsidRPr="007F3ADC" w:rsidRDefault="00123DE2" w:rsidP="00FC354B">
            <w:pPr>
              <w:jc w:val="both"/>
              <w:rPr>
                <w:b/>
                <w:bCs/>
                <w:sz w:val="26"/>
                <w:szCs w:val="26"/>
                <w:lang w:val="en-US"/>
              </w:rPr>
            </w:pPr>
            <w:r w:rsidRPr="007F3ADC">
              <w:rPr>
                <w:b/>
                <w:bCs/>
                <w:sz w:val="26"/>
                <w:szCs w:val="26"/>
                <w:lang w:val="en-US"/>
              </w:rPr>
              <w:t>2.2. Hoạt động 2: Viết đoạn văn về một người trong trường mà em yêu quý.</w:t>
            </w:r>
          </w:p>
          <w:p w14:paraId="39C494BA" w14:textId="77777777" w:rsidR="00123DE2" w:rsidRPr="007F3ADC" w:rsidRDefault="00123DE2" w:rsidP="00FC354B">
            <w:pPr>
              <w:jc w:val="both"/>
              <w:rPr>
                <w:sz w:val="26"/>
                <w:szCs w:val="26"/>
                <w:lang w:val="en-US"/>
              </w:rPr>
            </w:pPr>
            <w:r w:rsidRPr="007F3ADC">
              <w:rPr>
                <w:sz w:val="26"/>
                <w:szCs w:val="26"/>
                <w:lang w:val="en-US"/>
              </w:rPr>
              <w:t>- GV hướng dẫn HS viết theo gợi ý:</w:t>
            </w:r>
          </w:p>
          <w:p w14:paraId="458A7C36" w14:textId="77777777" w:rsidR="00123DE2" w:rsidRPr="007F3ADC" w:rsidRDefault="00123DE2" w:rsidP="00FC354B">
            <w:pPr>
              <w:jc w:val="both"/>
              <w:rPr>
                <w:sz w:val="26"/>
                <w:szCs w:val="26"/>
                <w:lang w:val="en-US"/>
              </w:rPr>
            </w:pPr>
            <w:r w:rsidRPr="007F3ADC">
              <w:rPr>
                <w:sz w:val="26"/>
                <w:szCs w:val="26"/>
                <w:lang w:val="en-US"/>
              </w:rPr>
              <w:t>+ Em viết về ai?</w:t>
            </w:r>
          </w:p>
          <w:p w14:paraId="6CCBF8E2" w14:textId="77777777" w:rsidR="00123DE2" w:rsidRPr="007F3ADC" w:rsidRDefault="00123DE2" w:rsidP="00FC354B">
            <w:pPr>
              <w:jc w:val="both"/>
              <w:rPr>
                <w:sz w:val="26"/>
                <w:szCs w:val="26"/>
                <w:lang w:val="en-US"/>
              </w:rPr>
            </w:pPr>
            <w:r w:rsidRPr="007F3ADC">
              <w:rPr>
                <w:sz w:val="26"/>
                <w:szCs w:val="26"/>
                <w:lang w:val="en-US"/>
              </w:rPr>
              <w:t>+ Người đó như thế nào?</w:t>
            </w:r>
          </w:p>
          <w:p w14:paraId="6817EB10" w14:textId="77777777" w:rsidR="00123DE2" w:rsidRPr="007F3ADC" w:rsidRDefault="00123DE2" w:rsidP="00FC354B">
            <w:pPr>
              <w:jc w:val="both"/>
              <w:rPr>
                <w:sz w:val="26"/>
                <w:szCs w:val="26"/>
                <w:lang w:val="en-US"/>
              </w:rPr>
            </w:pPr>
            <w:r w:rsidRPr="007F3ADC">
              <w:rPr>
                <w:sz w:val="26"/>
                <w:szCs w:val="26"/>
                <w:lang w:val="en-US"/>
              </w:rPr>
              <w:t xml:space="preserve">+ Vì sao em yêu quý người đó? </w:t>
            </w:r>
          </w:p>
          <w:p w14:paraId="78A1B37A" w14:textId="77777777" w:rsidR="00123DE2" w:rsidRPr="007F3ADC" w:rsidRDefault="00123DE2" w:rsidP="00FC354B">
            <w:pPr>
              <w:numPr>
                <w:ilvl w:val="0"/>
                <w:numId w:val="18"/>
              </w:numPr>
              <w:ind w:left="171" w:hanging="142"/>
              <w:contextualSpacing/>
              <w:jc w:val="both"/>
              <w:rPr>
                <w:sz w:val="26"/>
                <w:szCs w:val="26"/>
                <w:lang w:val="en-US"/>
              </w:rPr>
            </w:pPr>
            <w:r w:rsidRPr="007F3ADC">
              <w:rPr>
                <w:sz w:val="26"/>
                <w:szCs w:val="26"/>
                <w:lang w:val="en-US"/>
              </w:rPr>
              <w:t>GV quan sát và giúp đỡ</w:t>
            </w:r>
          </w:p>
          <w:p w14:paraId="6E6F5A62" w14:textId="77777777" w:rsidR="00123DE2" w:rsidRPr="007F3ADC" w:rsidRDefault="00123DE2" w:rsidP="00FC354B">
            <w:pPr>
              <w:numPr>
                <w:ilvl w:val="0"/>
                <w:numId w:val="18"/>
              </w:numPr>
              <w:ind w:left="171" w:hanging="142"/>
              <w:contextualSpacing/>
              <w:jc w:val="both"/>
              <w:rPr>
                <w:sz w:val="26"/>
                <w:szCs w:val="26"/>
                <w:lang w:val="en-US"/>
              </w:rPr>
            </w:pPr>
            <w:r w:rsidRPr="007F3ADC">
              <w:rPr>
                <w:sz w:val="26"/>
                <w:szCs w:val="26"/>
                <w:lang w:val="en-US"/>
              </w:rPr>
              <w:t>GV chấm và chữa bài cho HS</w:t>
            </w:r>
          </w:p>
          <w:p w14:paraId="40EB6699" w14:textId="77777777" w:rsidR="00123DE2" w:rsidRPr="007F3ADC" w:rsidRDefault="00123DE2" w:rsidP="00FC354B">
            <w:pPr>
              <w:numPr>
                <w:ilvl w:val="0"/>
                <w:numId w:val="18"/>
              </w:numPr>
              <w:ind w:left="171" w:hanging="142"/>
              <w:contextualSpacing/>
              <w:jc w:val="both"/>
              <w:rPr>
                <w:sz w:val="26"/>
                <w:szCs w:val="26"/>
                <w:lang w:val="en-US"/>
              </w:rPr>
            </w:pPr>
            <w:r w:rsidRPr="007F3ADC">
              <w:rPr>
                <w:sz w:val="26"/>
                <w:szCs w:val="26"/>
                <w:lang w:val="en-US"/>
              </w:rPr>
              <w:t>GV nhận xét, tuyên dương</w:t>
            </w:r>
          </w:p>
        </w:tc>
        <w:tc>
          <w:tcPr>
            <w:tcW w:w="3876" w:type="dxa"/>
            <w:tcBorders>
              <w:top w:val="dashed" w:sz="4" w:space="0" w:color="auto"/>
              <w:bottom w:val="dashed" w:sz="4" w:space="0" w:color="auto"/>
            </w:tcBorders>
          </w:tcPr>
          <w:p w14:paraId="21CBE54F" w14:textId="77777777" w:rsidR="00123DE2" w:rsidRPr="007F3ADC" w:rsidRDefault="00123DE2" w:rsidP="00FC354B">
            <w:pPr>
              <w:jc w:val="both"/>
              <w:rPr>
                <w:sz w:val="26"/>
                <w:szCs w:val="26"/>
              </w:rPr>
            </w:pPr>
            <w:r w:rsidRPr="007F3ADC">
              <w:rPr>
                <w:sz w:val="26"/>
                <w:szCs w:val="26"/>
              </w:rPr>
              <w:t>- HS đọc yêu cầu và nội dung bài tập.</w:t>
            </w:r>
          </w:p>
          <w:p w14:paraId="2628C67E" w14:textId="77777777" w:rsidR="00123DE2" w:rsidRPr="007F3ADC" w:rsidRDefault="00123DE2" w:rsidP="00FC354B">
            <w:pPr>
              <w:jc w:val="both"/>
              <w:rPr>
                <w:sz w:val="26"/>
                <w:szCs w:val="26"/>
              </w:rPr>
            </w:pPr>
            <w:r w:rsidRPr="007F3ADC">
              <w:rPr>
                <w:sz w:val="26"/>
                <w:szCs w:val="26"/>
              </w:rPr>
              <w:t>- HS lắng nghe.</w:t>
            </w:r>
          </w:p>
          <w:p w14:paraId="05538B7F" w14:textId="77777777" w:rsidR="00123DE2" w:rsidRPr="007F3ADC" w:rsidRDefault="00123DE2" w:rsidP="00FC354B">
            <w:pPr>
              <w:jc w:val="both"/>
              <w:rPr>
                <w:sz w:val="26"/>
                <w:szCs w:val="26"/>
              </w:rPr>
            </w:pPr>
          </w:p>
          <w:p w14:paraId="711B31B1" w14:textId="77777777" w:rsidR="00123DE2" w:rsidRPr="007F3ADC" w:rsidRDefault="00123DE2" w:rsidP="00FC354B">
            <w:pPr>
              <w:jc w:val="both"/>
              <w:rPr>
                <w:sz w:val="26"/>
                <w:szCs w:val="26"/>
              </w:rPr>
            </w:pPr>
          </w:p>
          <w:p w14:paraId="3B4E5A19" w14:textId="77777777" w:rsidR="00123DE2" w:rsidRPr="007F3ADC" w:rsidRDefault="00123DE2" w:rsidP="00FC354B">
            <w:pPr>
              <w:jc w:val="both"/>
              <w:rPr>
                <w:sz w:val="26"/>
                <w:szCs w:val="26"/>
              </w:rPr>
            </w:pPr>
            <w:r w:rsidRPr="007F3ADC">
              <w:rPr>
                <w:sz w:val="26"/>
                <w:szCs w:val="26"/>
              </w:rPr>
              <w:t>- Các nhóm thực hiện nhiệm vụ.</w:t>
            </w:r>
          </w:p>
          <w:p w14:paraId="47E3423B" w14:textId="77777777" w:rsidR="00123DE2" w:rsidRPr="007F3ADC" w:rsidRDefault="00123DE2" w:rsidP="00FC354B">
            <w:pPr>
              <w:jc w:val="both"/>
              <w:rPr>
                <w:sz w:val="26"/>
                <w:szCs w:val="26"/>
              </w:rPr>
            </w:pPr>
          </w:p>
          <w:p w14:paraId="7470A068" w14:textId="77777777" w:rsidR="00123DE2" w:rsidRPr="007F3ADC" w:rsidRDefault="00123DE2" w:rsidP="00FC354B">
            <w:pPr>
              <w:jc w:val="both"/>
              <w:rPr>
                <w:sz w:val="26"/>
                <w:szCs w:val="26"/>
              </w:rPr>
            </w:pPr>
          </w:p>
          <w:p w14:paraId="1FC6A0DB" w14:textId="77777777" w:rsidR="00123DE2" w:rsidRPr="007F3ADC" w:rsidRDefault="00123DE2" w:rsidP="00FC354B">
            <w:pPr>
              <w:jc w:val="both"/>
              <w:rPr>
                <w:sz w:val="26"/>
                <w:szCs w:val="26"/>
              </w:rPr>
            </w:pPr>
            <w:r w:rsidRPr="007F3ADC">
              <w:rPr>
                <w:sz w:val="26"/>
                <w:szCs w:val="26"/>
              </w:rPr>
              <w:t>- 1 HS đọc toàn bài.</w:t>
            </w:r>
          </w:p>
          <w:p w14:paraId="2215BAC4" w14:textId="77777777" w:rsidR="00123DE2" w:rsidRPr="007F3ADC" w:rsidRDefault="00123DE2" w:rsidP="00FC354B">
            <w:pPr>
              <w:jc w:val="both"/>
              <w:rPr>
                <w:sz w:val="26"/>
                <w:szCs w:val="26"/>
              </w:rPr>
            </w:pPr>
            <w:r w:rsidRPr="007F3ADC">
              <w:rPr>
                <w:sz w:val="26"/>
                <w:szCs w:val="26"/>
              </w:rPr>
              <w:t>- HS đọc yêu cầu và nội dung bài tập.</w:t>
            </w:r>
          </w:p>
          <w:p w14:paraId="36AAB670" w14:textId="77777777" w:rsidR="00123DE2" w:rsidRPr="007F3ADC" w:rsidRDefault="00123DE2" w:rsidP="00FC354B">
            <w:pPr>
              <w:jc w:val="both"/>
              <w:rPr>
                <w:sz w:val="26"/>
                <w:szCs w:val="26"/>
              </w:rPr>
            </w:pPr>
            <w:r w:rsidRPr="007F3ADC">
              <w:rPr>
                <w:sz w:val="26"/>
                <w:szCs w:val="26"/>
              </w:rPr>
              <w:t>- Vài HS đọc lại gợi ý.</w:t>
            </w:r>
          </w:p>
          <w:p w14:paraId="4E25BA3B" w14:textId="77777777" w:rsidR="00123DE2" w:rsidRPr="007F3ADC" w:rsidRDefault="00123DE2" w:rsidP="00FC354B">
            <w:pPr>
              <w:jc w:val="both"/>
              <w:rPr>
                <w:sz w:val="26"/>
                <w:szCs w:val="26"/>
              </w:rPr>
            </w:pPr>
            <w:r w:rsidRPr="007F3ADC">
              <w:rPr>
                <w:sz w:val="26"/>
                <w:szCs w:val="26"/>
              </w:rPr>
              <w:t>- HS nêu trước lớp.</w:t>
            </w:r>
          </w:p>
          <w:p w14:paraId="18665795" w14:textId="77777777" w:rsidR="00123DE2" w:rsidRPr="007F3ADC" w:rsidRDefault="00123DE2" w:rsidP="00FC354B">
            <w:pPr>
              <w:jc w:val="both"/>
              <w:rPr>
                <w:sz w:val="26"/>
                <w:szCs w:val="26"/>
              </w:rPr>
            </w:pPr>
            <w:r w:rsidRPr="007F3ADC">
              <w:rPr>
                <w:sz w:val="26"/>
                <w:szCs w:val="26"/>
              </w:rPr>
              <w:t>- HS chỉnh sửa, bổ sung câu, ý cho bạn.</w:t>
            </w:r>
          </w:p>
          <w:p w14:paraId="293AA30E" w14:textId="77777777" w:rsidR="00123DE2" w:rsidRPr="007F3ADC" w:rsidRDefault="00123DE2" w:rsidP="00FC354B">
            <w:pPr>
              <w:jc w:val="both"/>
              <w:rPr>
                <w:sz w:val="26"/>
                <w:szCs w:val="26"/>
              </w:rPr>
            </w:pPr>
            <w:r w:rsidRPr="007F3ADC">
              <w:rPr>
                <w:sz w:val="26"/>
                <w:szCs w:val="26"/>
              </w:rPr>
              <w:t>- HS làm vào vở.</w:t>
            </w:r>
          </w:p>
        </w:tc>
      </w:tr>
      <w:tr w:rsidR="00123DE2" w:rsidRPr="007F3ADC" w14:paraId="3D640711" w14:textId="77777777" w:rsidTr="00FC354B">
        <w:tc>
          <w:tcPr>
            <w:tcW w:w="9738" w:type="dxa"/>
            <w:gridSpan w:val="2"/>
            <w:tcBorders>
              <w:top w:val="dashed" w:sz="4" w:space="0" w:color="auto"/>
            </w:tcBorders>
          </w:tcPr>
          <w:p w14:paraId="6D3622EA" w14:textId="77777777" w:rsidR="00123DE2" w:rsidRPr="007F3ADC" w:rsidRDefault="00123DE2" w:rsidP="00FC354B">
            <w:pPr>
              <w:spacing w:line="288" w:lineRule="auto"/>
              <w:rPr>
                <w:b/>
                <w:sz w:val="26"/>
                <w:szCs w:val="26"/>
              </w:rPr>
            </w:pPr>
            <w:r w:rsidRPr="007F3ADC">
              <w:rPr>
                <w:b/>
                <w:sz w:val="26"/>
                <w:szCs w:val="26"/>
              </w:rPr>
              <w:t>IV. Điều chỉnh sau bài dạy:</w:t>
            </w:r>
          </w:p>
          <w:p w14:paraId="50E661D8" w14:textId="77777777" w:rsidR="00123DE2" w:rsidRPr="007F3ADC" w:rsidRDefault="00123DE2" w:rsidP="00FC354B">
            <w:pPr>
              <w:spacing w:line="288" w:lineRule="auto"/>
              <w:rPr>
                <w:sz w:val="26"/>
                <w:szCs w:val="26"/>
              </w:rPr>
            </w:pPr>
            <w:r w:rsidRPr="007F3ADC">
              <w:rPr>
                <w:sz w:val="26"/>
                <w:szCs w:val="26"/>
              </w:rPr>
              <w:t>.......................................................................................................................................</w:t>
            </w:r>
          </w:p>
          <w:p w14:paraId="3144789B" w14:textId="77777777" w:rsidR="00123DE2" w:rsidRPr="007F3ADC" w:rsidRDefault="00123DE2" w:rsidP="00FC354B">
            <w:pPr>
              <w:spacing w:line="288" w:lineRule="auto"/>
              <w:rPr>
                <w:sz w:val="26"/>
                <w:szCs w:val="26"/>
              </w:rPr>
            </w:pPr>
            <w:r w:rsidRPr="007F3ADC">
              <w:rPr>
                <w:sz w:val="26"/>
                <w:szCs w:val="26"/>
              </w:rPr>
              <w:t>.......................................................................................................................................</w:t>
            </w:r>
          </w:p>
          <w:p w14:paraId="2AD3A3AF" w14:textId="77777777" w:rsidR="00123DE2" w:rsidRPr="007F3ADC" w:rsidRDefault="00123DE2" w:rsidP="00FC354B">
            <w:pPr>
              <w:spacing w:line="288" w:lineRule="auto"/>
              <w:rPr>
                <w:sz w:val="26"/>
                <w:szCs w:val="26"/>
              </w:rPr>
            </w:pPr>
            <w:r w:rsidRPr="007F3ADC">
              <w:rPr>
                <w:sz w:val="26"/>
                <w:szCs w:val="26"/>
              </w:rPr>
              <w:t>.......................................................................................................................................</w:t>
            </w:r>
          </w:p>
          <w:p w14:paraId="143B2E18" w14:textId="77777777" w:rsidR="00123DE2" w:rsidRPr="007F3ADC" w:rsidRDefault="00123DE2" w:rsidP="00FC354B">
            <w:pPr>
              <w:spacing w:line="288" w:lineRule="auto"/>
              <w:rPr>
                <w:sz w:val="26"/>
                <w:szCs w:val="26"/>
              </w:rPr>
            </w:pPr>
            <w:r w:rsidRPr="007F3ADC">
              <w:rPr>
                <w:sz w:val="26"/>
                <w:szCs w:val="26"/>
              </w:rPr>
              <w:t>.......................................................................................................................................</w:t>
            </w:r>
          </w:p>
        </w:tc>
      </w:tr>
    </w:tbl>
    <w:p w14:paraId="4068BBD9" w14:textId="77777777" w:rsidR="00123DE2" w:rsidRDefault="00123DE2" w:rsidP="00123DE2">
      <w:pPr>
        <w:spacing w:line="288" w:lineRule="auto"/>
        <w:jc w:val="center"/>
        <w:rPr>
          <w:b/>
          <w:bCs/>
          <w:sz w:val="26"/>
          <w:szCs w:val="26"/>
          <w:u w:val="single"/>
        </w:rPr>
      </w:pPr>
    </w:p>
    <w:p w14:paraId="780B7739" w14:textId="73207D02" w:rsidR="000153BC" w:rsidRPr="007F3ADC" w:rsidRDefault="000153BC" w:rsidP="00123DE2">
      <w:pPr>
        <w:spacing w:line="288" w:lineRule="auto"/>
        <w:jc w:val="center"/>
        <w:rPr>
          <w:b/>
          <w:bCs/>
          <w:sz w:val="26"/>
          <w:szCs w:val="26"/>
          <w:u w:val="single"/>
        </w:rPr>
      </w:pPr>
      <w:r w:rsidRPr="007F3ADC">
        <w:rPr>
          <w:b/>
          <w:bCs/>
          <w:sz w:val="26"/>
          <w:szCs w:val="26"/>
          <w:u w:val="single"/>
        </w:rPr>
        <w:t>TOÁN</w:t>
      </w:r>
    </w:p>
    <w:p w14:paraId="6AE9CFA6" w14:textId="77777777" w:rsidR="000153BC" w:rsidRPr="007F3ADC" w:rsidRDefault="000153BC" w:rsidP="000153BC">
      <w:pPr>
        <w:spacing w:line="288" w:lineRule="auto"/>
        <w:ind w:left="720" w:hanging="720"/>
        <w:jc w:val="center"/>
        <w:rPr>
          <w:b/>
          <w:bCs/>
          <w:sz w:val="26"/>
          <w:szCs w:val="26"/>
          <w:u w:val="single"/>
        </w:rPr>
      </w:pPr>
      <w:r w:rsidRPr="007F3ADC">
        <w:rPr>
          <w:b/>
          <w:bCs/>
          <w:sz w:val="26"/>
          <w:szCs w:val="26"/>
          <w:u w:val="single"/>
        </w:rPr>
        <w:t>CHỦ ĐỀ 3</w:t>
      </w:r>
      <w:r w:rsidRPr="007F3ADC">
        <w:rPr>
          <w:b/>
          <w:bCs/>
          <w:sz w:val="26"/>
          <w:szCs w:val="26"/>
        </w:rPr>
        <w:t>: LÀM QUEN VỚI HÌNH PHẲNG- HÌNH KHỐI</w:t>
      </w:r>
    </w:p>
    <w:p w14:paraId="26CFFC95" w14:textId="77777777" w:rsidR="000153BC" w:rsidRPr="007F3ADC" w:rsidRDefault="000153BC" w:rsidP="000153BC">
      <w:pPr>
        <w:spacing w:line="288" w:lineRule="auto"/>
        <w:ind w:left="720" w:hanging="720"/>
        <w:jc w:val="center"/>
        <w:rPr>
          <w:b/>
          <w:bCs/>
          <w:sz w:val="26"/>
          <w:szCs w:val="26"/>
        </w:rPr>
      </w:pPr>
      <w:r w:rsidRPr="007F3ADC">
        <w:rPr>
          <w:b/>
          <w:bCs/>
          <w:sz w:val="26"/>
          <w:szCs w:val="26"/>
        </w:rPr>
        <w:t xml:space="preserve">Bài 21: KHỐI LẬP PHƯƠNG- KHỐI HỘP CHỮ NHẬT (T1) – Trang 63 </w:t>
      </w:r>
    </w:p>
    <w:p w14:paraId="14199B8D" w14:textId="77777777" w:rsidR="000153BC" w:rsidRPr="007F3ADC" w:rsidRDefault="000153BC" w:rsidP="000153BC">
      <w:pPr>
        <w:spacing w:line="288" w:lineRule="auto"/>
        <w:ind w:firstLine="360"/>
        <w:rPr>
          <w:b/>
          <w:bCs/>
          <w:sz w:val="26"/>
          <w:szCs w:val="26"/>
          <w:u w:val="single"/>
        </w:rPr>
      </w:pPr>
      <w:r w:rsidRPr="007F3ADC">
        <w:rPr>
          <w:b/>
          <w:bCs/>
          <w:sz w:val="26"/>
          <w:szCs w:val="26"/>
          <w:u w:val="single"/>
        </w:rPr>
        <w:t>I. YÊU CẦU CẦN ĐẠT:</w:t>
      </w:r>
    </w:p>
    <w:p w14:paraId="35712546" w14:textId="77777777" w:rsidR="000153BC" w:rsidRPr="007F3ADC" w:rsidRDefault="000153BC" w:rsidP="000153BC">
      <w:pPr>
        <w:spacing w:line="288" w:lineRule="auto"/>
        <w:ind w:firstLine="360"/>
        <w:jc w:val="both"/>
        <w:rPr>
          <w:b/>
          <w:sz w:val="26"/>
          <w:szCs w:val="26"/>
        </w:rPr>
      </w:pPr>
      <w:r w:rsidRPr="007F3ADC">
        <w:rPr>
          <w:b/>
          <w:sz w:val="26"/>
          <w:szCs w:val="26"/>
        </w:rPr>
        <w:t>1. Năng lực đặc thù:</w:t>
      </w:r>
    </w:p>
    <w:p w14:paraId="50AFB8FC" w14:textId="77777777" w:rsidR="000153BC" w:rsidRPr="007F3ADC" w:rsidRDefault="000153BC" w:rsidP="000153BC">
      <w:pPr>
        <w:widowControl w:val="0"/>
        <w:spacing w:line="288" w:lineRule="auto"/>
        <w:ind w:firstLine="360"/>
        <w:jc w:val="both"/>
        <w:rPr>
          <w:color w:val="000000"/>
          <w:sz w:val="26"/>
          <w:szCs w:val="26"/>
          <w:lang w:val="vi-VN" w:eastAsia="vi-VN" w:bidi="vi-VN"/>
        </w:rPr>
      </w:pPr>
      <w:r w:rsidRPr="007F3ADC">
        <w:rPr>
          <w:color w:val="000000"/>
          <w:sz w:val="26"/>
          <w:szCs w:val="26"/>
          <w:lang w:eastAsia="vi-VN" w:bidi="vi-VN"/>
        </w:rPr>
        <w:t xml:space="preserve">- </w:t>
      </w:r>
      <w:r w:rsidRPr="007F3ADC">
        <w:rPr>
          <w:color w:val="000000"/>
          <w:sz w:val="26"/>
          <w:szCs w:val="26"/>
          <w:lang w:val="vi-VN" w:eastAsia="vi-VN" w:bidi="vi-VN"/>
        </w:rPr>
        <w:t>Nhận biết được các yếu tố cơ bàn c</w:t>
      </w:r>
      <w:r w:rsidRPr="007F3ADC">
        <w:rPr>
          <w:color w:val="000000"/>
          <w:sz w:val="26"/>
          <w:szCs w:val="26"/>
          <w:lang w:eastAsia="vi-VN" w:bidi="vi-VN"/>
        </w:rPr>
        <w:t>ủ</w:t>
      </w:r>
      <w:r w:rsidRPr="007F3ADC">
        <w:rPr>
          <w:color w:val="000000"/>
          <w:sz w:val="26"/>
          <w:szCs w:val="26"/>
          <w:lang w:val="vi-VN" w:eastAsia="vi-VN" w:bidi="vi-VN"/>
        </w:rPr>
        <w:t>a kh</w:t>
      </w:r>
      <w:r w:rsidRPr="007F3ADC">
        <w:rPr>
          <w:color w:val="000000"/>
          <w:sz w:val="26"/>
          <w:szCs w:val="26"/>
          <w:lang w:eastAsia="vi-VN" w:bidi="vi-VN"/>
        </w:rPr>
        <w:t>ố</w:t>
      </w:r>
      <w:r w:rsidRPr="007F3ADC">
        <w:rPr>
          <w:color w:val="000000"/>
          <w:sz w:val="26"/>
          <w:szCs w:val="26"/>
          <w:lang w:val="vi-VN" w:eastAsia="vi-VN" w:bidi="vi-VN"/>
        </w:rPr>
        <w:t>i lập phương, k</w:t>
      </w:r>
      <w:hyperlink r:id="rId28" w:history="1">
        <w:r w:rsidRPr="007F3ADC">
          <w:rPr>
            <w:color w:val="000000"/>
            <w:sz w:val="26"/>
            <w:szCs w:val="26"/>
            <w:lang w:val="vi-VN" w:eastAsia="vi-VN" w:bidi="vi-VN"/>
          </w:rPr>
          <w:t>hối hộp chữ nhật là đỉnh,</w:t>
        </w:r>
      </w:hyperlink>
      <w:r w:rsidRPr="007F3ADC">
        <w:rPr>
          <w:color w:val="000000"/>
          <w:sz w:val="26"/>
          <w:szCs w:val="26"/>
          <w:lang w:val="vi-VN" w:eastAsia="vi-VN" w:bidi="vi-VN"/>
        </w:rPr>
        <w:t xml:space="preserve"> mặt, cạnh.</w:t>
      </w:r>
    </w:p>
    <w:p w14:paraId="00586B20" w14:textId="77777777" w:rsidR="000153BC" w:rsidRPr="007F3ADC" w:rsidRDefault="000153BC" w:rsidP="000153BC">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t>-</w:t>
      </w:r>
      <w:hyperlink r:id="rId29" w:history="1">
        <w:r w:rsidRPr="007F3ADC">
          <w:rPr>
            <w:color w:val="000000"/>
            <w:sz w:val="26"/>
            <w:szCs w:val="26"/>
            <w:lang w:val="vi-VN" w:eastAsia="vi-VN" w:bidi="vi-VN"/>
          </w:rPr>
          <w:t xml:space="preserve"> Đếm được số lượng đ</w:t>
        </w:r>
      </w:hyperlink>
      <w:r w:rsidRPr="007F3ADC">
        <w:rPr>
          <w:color w:val="000000"/>
          <w:sz w:val="26"/>
          <w:szCs w:val="26"/>
          <w:lang w:val="vi-VN" w:eastAsia="vi-VN" w:bidi="vi-VN"/>
        </w:rPr>
        <w:t xml:space="preserve">inh, mặt, cạnh của khối lập phương, </w:t>
      </w:r>
      <w:hyperlink r:id="rId30" w:history="1">
        <w:r w:rsidRPr="007F3ADC">
          <w:rPr>
            <w:color w:val="000000"/>
            <w:sz w:val="26"/>
            <w:szCs w:val="26"/>
            <w:lang w:val="vi-VN" w:eastAsia="vi-VN" w:bidi="vi-VN"/>
          </w:rPr>
          <w:t>khối hộp chữ nhật</w:t>
        </w:r>
      </w:hyperlink>
    </w:p>
    <w:p w14:paraId="5B125A5A" w14:textId="77777777" w:rsidR="000153BC" w:rsidRPr="007F3ADC" w:rsidRDefault="000153BC" w:rsidP="000153BC">
      <w:pPr>
        <w:widowControl w:val="0"/>
        <w:spacing w:line="288" w:lineRule="auto"/>
        <w:ind w:firstLine="360"/>
        <w:jc w:val="both"/>
        <w:rPr>
          <w:color w:val="000000"/>
          <w:sz w:val="26"/>
          <w:szCs w:val="26"/>
          <w:lang w:val="vi-VN" w:eastAsia="vi-VN" w:bidi="vi-VN"/>
        </w:rPr>
      </w:pPr>
      <w:r w:rsidRPr="007F3ADC">
        <w:rPr>
          <w:color w:val="000000"/>
          <w:sz w:val="26"/>
          <w:szCs w:val="26"/>
        </w:rPr>
        <w:t xml:space="preserve">- Phát triển năng lực </w:t>
      </w:r>
      <w:hyperlink r:id="rId31" w:history="1">
        <w:r w:rsidRPr="007F3ADC">
          <w:rPr>
            <w:color w:val="000000"/>
            <w:sz w:val="26"/>
            <w:szCs w:val="26"/>
            <w:lang w:val="vi-VN" w:eastAsia="vi-VN" w:bidi="vi-VN"/>
          </w:rPr>
          <w:t xml:space="preserve"> Thông qua nhận biết</w:t>
        </w:r>
      </w:hyperlink>
      <w:r w:rsidRPr="007F3ADC">
        <w:rPr>
          <w:color w:val="000000"/>
          <w:sz w:val="26"/>
          <w:szCs w:val="26"/>
          <w:lang w:val="vi-VN" w:eastAsia="vi-VN" w:bidi="vi-VN"/>
        </w:rPr>
        <w:t xml:space="preserve"> các yếu tố của khối lập phương, kh</w:t>
      </w:r>
      <w:hyperlink r:id="rId32" w:history="1">
        <w:r w:rsidRPr="007F3ADC">
          <w:rPr>
            <w:color w:val="000000"/>
            <w:sz w:val="26"/>
            <w:szCs w:val="26"/>
            <w:lang w:val="vi-VN" w:eastAsia="vi-VN" w:bidi="vi-VN"/>
          </w:rPr>
          <w:t>ối hộp chữ nhật, HS phát</w:t>
        </w:r>
      </w:hyperlink>
      <w:r w:rsidRPr="007F3ADC">
        <w:rPr>
          <w:color w:val="000000"/>
          <w:sz w:val="26"/>
          <w:szCs w:val="26"/>
          <w:lang w:val="vi-VN" w:eastAsia="vi-VN" w:bidi="vi-VN"/>
        </w:rPr>
        <w:t xml:space="preserve"> </w:t>
      </w:r>
      <w:hyperlink r:id="rId33" w:history="1">
        <w:r w:rsidRPr="007F3ADC">
          <w:rPr>
            <w:color w:val="000000"/>
            <w:sz w:val="26"/>
            <w:szCs w:val="26"/>
            <w:lang w:val="vi-VN" w:eastAsia="vi-VN" w:bidi="vi-VN"/>
          </w:rPr>
          <w:t>triển năng lực quan sá</w:t>
        </w:r>
      </w:hyperlink>
      <w:r w:rsidRPr="007F3ADC">
        <w:rPr>
          <w:color w:val="000000"/>
          <w:sz w:val="26"/>
          <w:szCs w:val="26"/>
          <w:lang w:val="vi-VN" w:eastAsia="vi-VN" w:bidi="vi-VN"/>
        </w:rPr>
        <w:t>t, năng lực tư duy, mô hình hoá, đồn</w:t>
      </w:r>
      <w:hyperlink r:id="rId34" w:history="1">
        <w:r w:rsidRPr="007F3ADC">
          <w:rPr>
            <w:color w:val="000000"/>
            <w:sz w:val="26"/>
            <w:szCs w:val="26"/>
            <w:lang w:val="vi-VN" w:eastAsia="vi-VN" w:bidi="vi-VN"/>
          </w:rPr>
          <w:t>g thời phát triển trí tưởng</w:t>
        </w:r>
      </w:hyperlink>
      <w:r w:rsidRPr="007F3ADC">
        <w:rPr>
          <w:color w:val="000000"/>
          <w:sz w:val="26"/>
          <w:szCs w:val="26"/>
          <w:lang w:val="vi-VN" w:eastAsia="vi-VN" w:bidi="vi-VN"/>
        </w:rPr>
        <w:t xml:space="preserve"> </w:t>
      </w:r>
      <w:hyperlink r:id="rId35" w:history="1">
        <w:r w:rsidRPr="007F3ADC">
          <w:rPr>
            <w:color w:val="000000"/>
            <w:sz w:val="26"/>
            <w:szCs w:val="26"/>
            <w:lang w:val="vi-VN" w:eastAsia="vi-VN" w:bidi="vi-VN"/>
          </w:rPr>
          <w:t>tượng không gian.</w:t>
        </w:r>
      </w:hyperlink>
    </w:p>
    <w:p w14:paraId="6A212395" w14:textId="77777777" w:rsidR="000153BC" w:rsidRPr="007F3ADC" w:rsidRDefault="000153BC" w:rsidP="000153BC">
      <w:pPr>
        <w:spacing w:line="288" w:lineRule="auto"/>
        <w:ind w:firstLine="360"/>
        <w:jc w:val="both"/>
        <w:rPr>
          <w:b/>
          <w:sz w:val="26"/>
          <w:szCs w:val="26"/>
          <w:lang w:val="vi-VN"/>
        </w:rPr>
      </w:pPr>
      <w:r w:rsidRPr="007F3ADC">
        <w:rPr>
          <w:b/>
          <w:sz w:val="26"/>
          <w:szCs w:val="26"/>
          <w:lang w:val="vi-VN"/>
        </w:rPr>
        <w:t>2. Năng lực chung.</w:t>
      </w:r>
    </w:p>
    <w:p w14:paraId="145F0125" w14:textId="77777777" w:rsidR="000153BC" w:rsidRPr="007F3ADC" w:rsidRDefault="000153BC" w:rsidP="000153BC">
      <w:pPr>
        <w:spacing w:line="288" w:lineRule="auto"/>
        <w:ind w:firstLine="360"/>
        <w:jc w:val="both"/>
        <w:rPr>
          <w:sz w:val="26"/>
          <w:szCs w:val="26"/>
          <w:lang w:val="vi-VN"/>
        </w:rPr>
      </w:pPr>
      <w:r w:rsidRPr="007F3ADC">
        <w:rPr>
          <w:sz w:val="26"/>
          <w:szCs w:val="26"/>
          <w:lang w:val="vi-VN"/>
        </w:rPr>
        <w:t>- Năng lực tự chủ, tự học: lắng nghe, trả lời câu hỏi, làm bài tập.</w:t>
      </w:r>
    </w:p>
    <w:p w14:paraId="1BBB9F24" w14:textId="77777777" w:rsidR="000153BC" w:rsidRPr="007F3ADC" w:rsidRDefault="000153BC" w:rsidP="000153BC">
      <w:pPr>
        <w:spacing w:line="288" w:lineRule="auto"/>
        <w:ind w:firstLine="360"/>
        <w:jc w:val="both"/>
        <w:rPr>
          <w:sz w:val="26"/>
          <w:szCs w:val="26"/>
          <w:lang w:val="vi-VN"/>
        </w:rPr>
      </w:pPr>
      <w:r w:rsidRPr="007F3ADC">
        <w:rPr>
          <w:sz w:val="26"/>
          <w:szCs w:val="26"/>
          <w:lang w:val="vi-VN"/>
        </w:rPr>
        <w:t>- Năng lực giải quyết vấn đề và sáng tạo: tham gia trò chơi, vận dụng.</w:t>
      </w:r>
    </w:p>
    <w:p w14:paraId="07D4F27C" w14:textId="77777777" w:rsidR="000153BC" w:rsidRPr="007F3ADC" w:rsidRDefault="000153BC" w:rsidP="000153BC">
      <w:pPr>
        <w:spacing w:line="288" w:lineRule="auto"/>
        <w:ind w:firstLine="360"/>
        <w:jc w:val="both"/>
        <w:rPr>
          <w:sz w:val="26"/>
          <w:szCs w:val="26"/>
          <w:lang w:val="vi-VN"/>
        </w:rPr>
      </w:pPr>
      <w:r w:rsidRPr="007F3ADC">
        <w:rPr>
          <w:sz w:val="26"/>
          <w:szCs w:val="26"/>
          <w:lang w:val="vi-VN"/>
        </w:rPr>
        <w:t>- Năng lực giao tiếp và hợp tác: hoạt động nhóm.</w:t>
      </w:r>
    </w:p>
    <w:p w14:paraId="0F6740B0" w14:textId="77777777" w:rsidR="000153BC" w:rsidRPr="007F3ADC" w:rsidRDefault="000153BC" w:rsidP="000153BC">
      <w:pPr>
        <w:spacing w:line="288" w:lineRule="auto"/>
        <w:ind w:firstLine="360"/>
        <w:jc w:val="both"/>
        <w:rPr>
          <w:b/>
          <w:sz w:val="26"/>
          <w:szCs w:val="26"/>
          <w:lang w:val="vi-VN"/>
        </w:rPr>
      </w:pPr>
      <w:r w:rsidRPr="007F3ADC">
        <w:rPr>
          <w:b/>
          <w:sz w:val="26"/>
          <w:szCs w:val="26"/>
          <w:lang w:val="vi-VN"/>
        </w:rPr>
        <w:lastRenderedPageBreak/>
        <w:t>3. Phẩm chất.</w:t>
      </w:r>
    </w:p>
    <w:p w14:paraId="072957EA" w14:textId="77777777" w:rsidR="000153BC" w:rsidRPr="007F3ADC" w:rsidRDefault="000153BC" w:rsidP="000153BC">
      <w:pPr>
        <w:spacing w:line="288" w:lineRule="auto"/>
        <w:ind w:firstLine="360"/>
        <w:jc w:val="both"/>
        <w:rPr>
          <w:sz w:val="26"/>
          <w:szCs w:val="26"/>
          <w:lang w:val="vi-VN"/>
        </w:rPr>
      </w:pPr>
      <w:r w:rsidRPr="007F3ADC">
        <w:rPr>
          <w:sz w:val="26"/>
          <w:szCs w:val="26"/>
          <w:lang w:val="vi-VN"/>
        </w:rPr>
        <w:t>- Phẩm chất nhân ái: Có ý thức giúp đỡ lẫn nhau trong hoạt động nhóm để hoàn thành nhiệm vụ.</w:t>
      </w:r>
    </w:p>
    <w:p w14:paraId="581E536B" w14:textId="77777777" w:rsidR="000153BC" w:rsidRPr="007F3ADC" w:rsidRDefault="000153BC" w:rsidP="000153BC">
      <w:pPr>
        <w:spacing w:line="288" w:lineRule="auto"/>
        <w:ind w:firstLine="360"/>
        <w:jc w:val="both"/>
        <w:rPr>
          <w:sz w:val="26"/>
          <w:szCs w:val="26"/>
          <w:lang w:val="vi-VN"/>
        </w:rPr>
      </w:pPr>
      <w:r w:rsidRPr="007F3ADC">
        <w:rPr>
          <w:sz w:val="26"/>
          <w:szCs w:val="26"/>
          <w:lang w:val="vi-VN"/>
        </w:rPr>
        <w:t>- Phẩm chất chăm chỉ: Chăm chỉ suy nghĩ, trả lời câu hỏi; làm tốt các bài tập.</w:t>
      </w:r>
    </w:p>
    <w:p w14:paraId="1E731E8B" w14:textId="77777777" w:rsidR="000153BC" w:rsidRPr="007F3ADC" w:rsidRDefault="000153BC" w:rsidP="000153BC">
      <w:pPr>
        <w:spacing w:line="288" w:lineRule="auto"/>
        <w:ind w:firstLine="360"/>
        <w:jc w:val="both"/>
        <w:rPr>
          <w:sz w:val="26"/>
          <w:szCs w:val="26"/>
          <w:lang w:val="vi-VN"/>
        </w:rPr>
      </w:pPr>
      <w:r w:rsidRPr="007F3ADC">
        <w:rPr>
          <w:sz w:val="26"/>
          <w:szCs w:val="26"/>
          <w:lang w:val="vi-VN"/>
        </w:rPr>
        <w:t>- Phẩm chất trách nhiệm: Giữ trật tự, biết lắng nghe, học tập nghiêm túc.</w:t>
      </w:r>
    </w:p>
    <w:p w14:paraId="416778D6" w14:textId="77777777" w:rsidR="000153BC" w:rsidRPr="007F3ADC" w:rsidRDefault="000153BC" w:rsidP="000153BC">
      <w:pPr>
        <w:spacing w:line="288" w:lineRule="auto"/>
        <w:ind w:firstLine="360"/>
        <w:jc w:val="both"/>
        <w:rPr>
          <w:b/>
          <w:sz w:val="26"/>
          <w:szCs w:val="26"/>
          <w:lang w:val="vi-VN"/>
        </w:rPr>
      </w:pPr>
      <w:r w:rsidRPr="007F3ADC">
        <w:rPr>
          <w:b/>
          <w:sz w:val="26"/>
          <w:szCs w:val="26"/>
          <w:lang w:val="vi-VN"/>
        </w:rPr>
        <w:t xml:space="preserve">II. ĐỒ DÙNG DẠY HỌC </w:t>
      </w:r>
    </w:p>
    <w:p w14:paraId="39938861" w14:textId="77777777" w:rsidR="000153BC" w:rsidRPr="007F3ADC" w:rsidRDefault="000153BC" w:rsidP="000153BC">
      <w:pPr>
        <w:spacing w:line="288" w:lineRule="auto"/>
        <w:ind w:firstLine="360"/>
        <w:jc w:val="both"/>
        <w:rPr>
          <w:sz w:val="26"/>
          <w:szCs w:val="26"/>
          <w:lang w:val="vi-VN"/>
        </w:rPr>
      </w:pPr>
      <w:r w:rsidRPr="007F3ADC">
        <w:rPr>
          <w:sz w:val="26"/>
          <w:szCs w:val="26"/>
          <w:lang w:val="vi-VN"/>
        </w:rPr>
        <w:t>- Kế hoạch bài dạy, bài giảng Power point.</w:t>
      </w:r>
    </w:p>
    <w:p w14:paraId="6BE3B486" w14:textId="77777777" w:rsidR="000153BC" w:rsidRPr="007F3ADC" w:rsidRDefault="000153BC" w:rsidP="000153BC">
      <w:pPr>
        <w:widowControl w:val="0"/>
        <w:spacing w:line="288" w:lineRule="auto"/>
        <w:ind w:left="360"/>
        <w:jc w:val="both"/>
        <w:rPr>
          <w:color w:val="000000"/>
          <w:sz w:val="26"/>
          <w:szCs w:val="26"/>
          <w:u w:val="single"/>
          <w:lang w:val="vi-VN" w:eastAsia="vi-VN" w:bidi="vi-VN"/>
        </w:rPr>
      </w:pPr>
      <w:r w:rsidRPr="007F3ADC">
        <w:rPr>
          <w:sz w:val="26"/>
          <w:szCs w:val="26"/>
          <w:lang w:val="vi-VN"/>
        </w:rPr>
        <w:t>- SGK và các thiết bị, học liệu phục vụ cho tiết dạy.</w:t>
      </w:r>
      <w:r w:rsidRPr="007F3ADC">
        <w:rPr>
          <w:color w:val="000000"/>
          <w:sz w:val="26"/>
          <w:szCs w:val="26"/>
          <w:lang w:val="vi-VN" w:eastAsia="vi-VN" w:bidi="vi-VN"/>
        </w:rPr>
        <w:t xml:space="preserve"> </w:t>
      </w:r>
    </w:p>
    <w:p w14:paraId="199156DE" w14:textId="77777777" w:rsidR="000153BC" w:rsidRPr="007F3ADC" w:rsidRDefault="000153BC" w:rsidP="000153BC">
      <w:pPr>
        <w:widowControl w:val="0"/>
        <w:spacing w:line="288" w:lineRule="auto"/>
        <w:ind w:left="360"/>
        <w:jc w:val="both"/>
        <w:rPr>
          <w:color w:val="000000"/>
          <w:sz w:val="26"/>
          <w:szCs w:val="26"/>
          <w:lang w:val="vi-VN" w:eastAsia="vi-VN" w:bidi="vi-VN"/>
        </w:rPr>
      </w:pPr>
      <w:r w:rsidRPr="007F3ADC">
        <w:rPr>
          <w:color w:val="000000"/>
          <w:sz w:val="26"/>
          <w:szCs w:val="26"/>
          <w:lang w:val="vi-VN" w:eastAsia="vi-VN" w:bidi="vi-VN"/>
        </w:rPr>
        <w:t>- Bộ đố dùng dạy, học Toán 3.</w:t>
      </w:r>
    </w:p>
    <w:p w14:paraId="77BE428F" w14:textId="77777777" w:rsidR="000153BC" w:rsidRPr="007F3ADC" w:rsidRDefault="000153BC" w:rsidP="000153BC">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t xml:space="preserve">- Mô hình khói hộp chữ nhật, khối lập phương (bằng bìa, </w:t>
      </w:r>
      <w:hyperlink r:id="rId36" w:history="1">
        <w:r w:rsidRPr="007F3ADC">
          <w:rPr>
            <w:color w:val="000000"/>
            <w:sz w:val="26"/>
            <w:szCs w:val="26"/>
            <w:lang w:val="vi-VN" w:eastAsia="vi-VN" w:bidi="vi-VN"/>
          </w:rPr>
          <w:t>nhựa hoặc gỗ).</w:t>
        </w:r>
      </w:hyperlink>
    </w:p>
    <w:p w14:paraId="590C65D4" w14:textId="77777777" w:rsidR="000153BC" w:rsidRPr="007F3ADC" w:rsidRDefault="000153BC" w:rsidP="000153BC">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t>- Hình phóng to tất cả các hình trong bài (nếu có điều kiện).</w:t>
      </w:r>
    </w:p>
    <w:p w14:paraId="4BAB55D9" w14:textId="77777777" w:rsidR="000153BC" w:rsidRPr="007F3ADC" w:rsidRDefault="000153BC" w:rsidP="000153BC">
      <w:pPr>
        <w:widowControl w:val="0"/>
        <w:spacing w:line="288" w:lineRule="auto"/>
        <w:ind w:firstLine="360"/>
        <w:jc w:val="both"/>
        <w:rPr>
          <w:color w:val="000000"/>
          <w:sz w:val="26"/>
          <w:szCs w:val="26"/>
          <w:lang w:val="vi-VN"/>
        </w:rPr>
      </w:pPr>
      <w:r w:rsidRPr="007F3ADC">
        <w:rPr>
          <w:sz w:val="26"/>
          <w:szCs w:val="26"/>
          <w:lang w:val="vi-VN"/>
        </w:rPr>
        <w:t xml:space="preserve">- Phiếu học tập nếu tổ </w:t>
      </w:r>
      <w:r w:rsidRPr="007F3ADC">
        <w:rPr>
          <w:color w:val="000000"/>
          <w:sz w:val="26"/>
          <w:szCs w:val="26"/>
          <w:lang w:val="vi-VN"/>
        </w:rPr>
        <w:t>chức một số hoạt động theo nhóm.</w:t>
      </w:r>
    </w:p>
    <w:p w14:paraId="07094BE3" w14:textId="77777777" w:rsidR="000153BC" w:rsidRPr="007F3ADC" w:rsidRDefault="000153BC" w:rsidP="000153BC">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77"/>
      </w:tblGrid>
      <w:tr w:rsidR="000153BC" w:rsidRPr="007F3ADC" w14:paraId="5774EB02" w14:textId="77777777" w:rsidTr="0069552F">
        <w:tc>
          <w:tcPr>
            <w:tcW w:w="5524" w:type="dxa"/>
            <w:tcBorders>
              <w:bottom w:val="dashed" w:sz="4" w:space="0" w:color="auto"/>
            </w:tcBorders>
          </w:tcPr>
          <w:p w14:paraId="0AB10614" w14:textId="77777777" w:rsidR="000153BC" w:rsidRPr="007F3ADC" w:rsidRDefault="000153BC" w:rsidP="00CC25BD">
            <w:pPr>
              <w:spacing w:line="288" w:lineRule="auto"/>
              <w:jc w:val="center"/>
              <w:rPr>
                <w:b/>
                <w:sz w:val="26"/>
                <w:szCs w:val="26"/>
              </w:rPr>
            </w:pPr>
            <w:r w:rsidRPr="007F3ADC">
              <w:rPr>
                <w:b/>
                <w:sz w:val="26"/>
                <w:szCs w:val="26"/>
              </w:rPr>
              <w:t>Hoạt động của giáo viên</w:t>
            </w:r>
          </w:p>
        </w:tc>
        <w:tc>
          <w:tcPr>
            <w:tcW w:w="3877" w:type="dxa"/>
            <w:tcBorders>
              <w:bottom w:val="dashed" w:sz="4" w:space="0" w:color="auto"/>
            </w:tcBorders>
          </w:tcPr>
          <w:p w14:paraId="4442F319" w14:textId="77777777" w:rsidR="000153BC" w:rsidRPr="007F3ADC" w:rsidRDefault="000153BC" w:rsidP="00CC25BD">
            <w:pPr>
              <w:spacing w:line="288" w:lineRule="auto"/>
              <w:jc w:val="center"/>
              <w:rPr>
                <w:b/>
                <w:sz w:val="26"/>
                <w:szCs w:val="26"/>
              </w:rPr>
            </w:pPr>
            <w:r w:rsidRPr="007F3ADC">
              <w:rPr>
                <w:b/>
                <w:sz w:val="26"/>
                <w:szCs w:val="26"/>
              </w:rPr>
              <w:t>Hoạt động của học sinh</w:t>
            </w:r>
          </w:p>
        </w:tc>
      </w:tr>
      <w:tr w:rsidR="000153BC" w:rsidRPr="007F3ADC" w14:paraId="228740A5" w14:textId="77777777" w:rsidTr="00CC25BD">
        <w:tc>
          <w:tcPr>
            <w:tcW w:w="9401" w:type="dxa"/>
            <w:gridSpan w:val="2"/>
            <w:tcBorders>
              <w:bottom w:val="dashed" w:sz="4" w:space="0" w:color="auto"/>
            </w:tcBorders>
          </w:tcPr>
          <w:p w14:paraId="3B689F44" w14:textId="77777777" w:rsidR="000153BC" w:rsidRPr="007F3ADC" w:rsidRDefault="000153BC" w:rsidP="00CC25BD">
            <w:pPr>
              <w:spacing w:line="288" w:lineRule="auto"/>
              <w:jc w:val="both"/>
              <w:rPr>
                <w:bCs/>
                <w:i/>
                <w:sz w:val="26"/>
                <w:szCs w:val="26"/>
              </w:rPr>
            </w:pPr>
            <w:r w:rsidRPr="007F3ADC">
              <w:rPr>
                <w:b/>
                <w:bCs/>
                <w:sz w:val="26"/>
                <w:szCs w:val="26"/>
              </w:rPr>
              <w:t>1. Khởi động:</w:t>
            </w:r>
          </w:p>
          <w:p w14:paraId="37B2D0FD" w14:textId="77777777" w:rsidR="000153BC" w:rsidRPr="007F3ADC" w:rsidRDefault="000153BC" w:rsidP="00CC25BD">
            <w:pPr>
              <w:spacing w:line="288" w:lineRule="auto"/>
              <w:jc w:val="both"/>
              <w:rPr>
                <w:sz w:val="26"/>
                <w:szCs w:val="26"/>
              </w:rPr>
            </w:pPr>
            <w:r w:rsidRPr="007F3ADC">
              <w:rPr>
                <w:sz w:val="26"/>
                <w:szCs w:val="26"/>
              </w:rPr>
              <w:t>- Mục tiêu: + Tạo không khí vui vẻ, phấn khởi trước giờ học.</w:t>
            </w:r>
          </w:p>
          <w:p w14:paraId="62085938" w14:textId="77777777" w:rsidR="000153BC" w:rsidRPr="007F3ADC" w:rsidRDefault="000153BC" w:rsidP="00CC25BD">
            <w:pPr>
              <w:spacing w:line="288" w:lineRule="auto"/>
              <w:jc w:val="both"/>
              <w:rPr>
                <w:sz w:val="26"/>
                <w:szCs w:val="26"/>
              </w:rPr>
            </w:pPr>
            <w:r w:rsidRPr="007F3ADC">
              <w:rPr>
                <w:sz w:val="26"/>
                <w:szCs w:val="26"/>
              </w:rPr>
              <w:t xml:space="preserve">                  + Kiểm tra kiến thức đã học về vẽ góc vuông, vẽ đường tròn của học sinh ở bài trước.</w:t>
            </w:r>
          </w:p>
          <w:p w14:paraId="755394FA" w14:textId="77777777" w:rsidR="000153BC" w:rsidRPr="007F3ADC" w:rsidRDefault="000153BC" w:rsidP="00CC25BD">
            <w:pPr>
              <w:spacing w:line="288" w:lineRule="auto"/>
              <w:jc w:val="both"/>
              <w:rPr>
                <w:sz w:val="26"/>
                <w:szCs w:val="26"/>
              </w:rPr>
            </w:pPr>
            <w:r w:rsidRPr="007F3ADC">
              <w:rPr>
                <w:sz w:val="26"/>
                <w:szCs w:val="26"/>
              </w:rPr>
              <w:t>- Cách tiến hành:</w:t>
            </w:r>
          </w:p>
        </w:tc>
      </w:tr>
      <w:tr w:rsidR="000153BC" w:rsidRPr="007F3ADC" w14:paraId="7C4E637C" w14:textId="77777777" w:rsidTr="0069552F">
        <w:tc>
          <w:tcPr>
            <w:tcW w:w="5524" w:type="dxa"/>
            <w:tcBorders>
              <w:bottom w:val="dashed" w:sz="4" w:space="0" w:color="auto"/>
            </w:tcBorders>
          </w:tcPr>
          <w:p w14:paraId="39C7BD4D" w14:textId="77777777" w:rsidR="000153BC" w:rsidRPr="007F3ADC" w:rsidRDefault="000153BC" w:rsidP="00CC25BD">
            <w:pPr>
              <w:spacing w:line="288" w:lineRule="auto"/>
              <w:jc w:val="both"/>
              <w:outlineLvl w:val="0"/>
              <w:rPr>
                <w:bCs/>
                <w:sz w:val="26"/>
                <w:szCs w:val="26"/>
              </w:rPr>
            </w:pPr>
            <w:r w:rsidRPr="007F3ADC">
              <w:rPr>
                <w:bCs/>
                <w:sz w:val="26"/>
                <w:szCs w:val="26"/>
              </w:rPr>
              <w:t>- GV tổ chức trò chơi để khởi động bài học.</w:t>
            </w:r>
          </w:p>
          <w:p w14:paraId="3EB61820" w14:textId="77777777" w:rsidR="000153BC" w:rsidRPr="007F3ADC" w:rsidRDefault="000153BC" w:rsidP="00CC25BD">
            <w:pPr>
              <w:spacing w:line="288" w:lineRule="auto"/>
              <w:jc w:val="both"/>
              <w:outlineLvl w:val="0"/>
              <w:rPr>
                <w:bCs/>
                <w:sz w:val="26"/>
                <w:szCs w:val="26"/>
              </w:rPr>
            </w:pPr>
            <w:r w:rsidRPr="007F3ADC">
              <w:rPr>
                <w:bCs/>
                <w:sz w:val="26"/>
                <w:szCs w:val="26"/>
              </w:rPr>
              <w:t xml:space="preserve">+ Câu 1: nêu các đồ dùng có dạng hình vuông về tìm được, trưng bày bài tô màu trang trí hình tròn </w:t>
            </w:r>
          </w:p>
          <w:p w14:paraId="6AC865B4" w14:textId="77777777" w:rsidR="000153BC" w:rsidRPr="007F3ADC" w:rsidRDefault="000153BC" w:rsidP="00CC25BD">
            <w:pPr>
              <w:spacing w:line="288" w:lineRule="auto"/>
              <w:jc w:val="both"/>
              <w:outlineLvl w:val="0"/>
              <w:rPr>
                <w:bCs/>
                <w:sz w:val="26"/>
                <w:szCs w:val="26"/>
              </w:rPr>
            </w:pPr>
            <w:r w:rsidRPr="007F3ADC">
              <w:rPr>
                <w:bCs/>
                <w:sz w:val="26"/>
                <w:szCs w:val="26"/>
              </w:rPr>
              <w:t>+ Câu 2: Kể tên các hình có dạng khối hộp mình đã quan sát và sưu tầm được, dự đoán đặc điểm của hình mình nhận biết được những gì?</w:t>
            </w:r>
          </w:p>
          <w:p w14:paraId="24F2A1AE" w14:textId="77777777" w:rsidR="000153BC" w:rsidRPr="007F3ADC" w:rsidRDefault="000153BC" w:rsidP="00CC25BD">
            <w:pPr>
              <w:spacing w:line="288" w:lineRule="auto"/>
              <w:jc w:val="both"/>
              <w:outlineLvl w:val="0"/>
              <w:rPr>
                <w:bCs/>
                <w:sz w:val="26"/>
                <w:szCs w:val="26"/>
              </w:rPr>
            </w:pPr>
            <w:r w:rsidRPr="007F3ADC">
              <w:rPr>
                <w:bCs/>
                <w:sz w:val="26"/>
                <w:szCs w:val="26"/>
              </w:rPr>
              <w:t>- GV Nhận xét, tuyên dương.</w:t>
            </w:r>
          </w:p>
          <w:p w14:paraId="0B314A49" w14:textId="77777777" w:rsidR="000153BC" w:rsidRPr="007F3ADC" w:rsidRDefault="000153BC" w:rsidP="00CC25BD">
            <w:pPr>
              <w:spacing w:line="288" w:lineRule="auto"/>
              <w:jc w:val="both"/>
              <w:outlineLvl w:val="0"/>
              <w:rPr>
                <w:color w:val="000000"/>
                <w:sz w:val="26"/>
                <w:szCs w:val="26"/>
                <w:lang w:val="vi-VN" w:eastAsia="vi-VN" w:bidi="vi-VN"/>
              </w:rPr>
            </w:pPr>
            <w:r w:rsidRPr="007F3ADC">
              <w:rPr>
                <w:bCs/>
                <w:sz w:val="26"/>
                <w:szCs w:val="26"/>
              </w:rPr>
              <w:t>- GV dẫn dắt vào bài mới liên hệ từ cạnh đỉnh hình vuông hình chữ nhật :</w:t>
            </w:r>
            <w:r w:rsidRPr="007F3ADC">
              <w:rPr>
                <w:color w:val="000000"/>
                <w:sz w:val="26"/>
                <w:szCs w:val="26"/>
                <w:lang w:eastAsia="vi-VN" w:bidi="vi-VN"/>
              </w:rPr>
              <w:t>Cũng</w:t>
            </w:r>
            <w:r w:rsidRPr="007F3ADC">
              <w:rPr>
                <w:color w:val="000000"/>
                <w:sz w:val="26"/>
                <w:szCs w:val="26"/>
                <w:lang w:val="vi-VN" w:eastAsia="vi-VN" w:bidi="vi-VN"/>
              </w:rPr>
              <w:t xml:space="preserve"> </w:t>
            </w:r>
            <w:hyperlink r:id="rId37" w:history="1">
              <w:r w:rsidRPr="007F3ADC">
                <w:rPr>
                  <w:color w:val="000000"/>
                  <w:sz w:val="26"/>
                  <w:szCs w:val="26"/>
                  <w:lang w:val="vi-VN" w:eastAsia="vi-VN" w:bidi="vi-VN"/>
                </w:rPr>
                <w:t>giống như hình vuô</w:t>
              </w:r>
            </w:hyperlink>
            <w:r w:rsidRPr="007F3ADC">
              <w:rPr>
                <w:color w:val="000000"/>
                <w:sz w:val="26"/>
                <w:szCs w:val="26"/>
                <w:lang w:val="vi-VN" w:eastAsia="vi-VN" w:bidi="vi-VN"/>
              </w:rPr>
              <w:t xml:space="preserve">ng, hình chữ nhật, khối hộp chữ nhật, khối lập phương có đinh </w:t>
            </w:r>
            <w:hyperlink r:id="rId38" w:history="1">
              <w:r w:rsidRPr="007F3ADC">
                <w:rPr>
                  <w:color w:val="000000"/>
                  <w:sz w:val="26"/>
                  <w:szCs w:val="26"/>
                  <w:lang w:val="vi-VN" w:eastAsia="vi-VN" w:bidi="vi-VN"/>
                </w:rPr>
                <w:t>và cạnh và còn có cả</w:t>
              </w:r>
            </w:hyperlink>
            <w:r w:rsidRPr="007F3ADC">
              <w:rPr>
                <w:color w:val="000000"/>
                <w:sz w:val="26"/>
                <w:szCs w:val="26"/>
                <w:lang w:val="vi-VN" w:eastAsia="vi-VN" w:bidi="vi-VN"/>
              </w:rPr>
              <w:t xml:space="preserve"> mặt nữa. Hôm nay, chúng ta sẽ học</w:t>
            </w:r>
            <w:hyperlink r:id="rId39" w:history="1">
              <w:r w:rsidRPr="007F3ADC">
                <w:rPr>
                  <w:color w:val="000000"/>
                  <w:sz w:val="26"/>
                  <w:szCs w:val="26"/>
                  <w:lang w:val="vi-VN" w:eastAsia="vi-VN" w:bidi="vi-VN"/>
                </w:rPr>
                <w:t xml:space="preserve"> vẽ đỉnh, mặt và cạnh của</w:t>
              </w:r>
            </w:hyperlink>
            <w:r w:rsidRPr="007F3ADC">
              <w:rPr>
                <w:color w:val="000000"/>
                <w:sz w:val="26"/>
                <w:szCs w:val="26"/>
                <w:lang w:val="vi-VN" w:eastAsia="vi-VN" w:bidi="vi-VN"/>
              </w:rPr>
              <w:t xml:space="preserve"> khối hộp chữ nhật, khối lập phương.”</w:t>
            </w:r>
          </w:p>
          <w:p w14:paraId="7CFB7D3A" w14:textId="77777777" w:rsidR="000153BC" w:rsidRPr="007F3ADC" w:rsidRDefault="000153BC" w:rsidP="00CC25BD">
            <w:pPr>
              <w:spacing w:line="288" w:lineRule="auto"/>
              <w:jc w:val="both"/>
              <w:outlineLvl w:val="0"/>
              <w:rPr>
                <w:bCs/>
                <w:sz w:val="26"/>
                <w:szCs w:val="26"/>
              </w:rPr>
            </w:pPr>
          </w:p>
        </w:tc>
        <w:tc>
          <w:tcPr>
            <w:tcW w:w="3877" w:type="dxa"/>
            <w:tcBorders>
              <w:bottom w:val="dashed" w:sz="4" w:space="0" w:color="auto"/>
            </w:tcBorders>
          </w:tcPr>
          <w:p w14:paraId="57000870" w14:textId="77777777" w:rsidR="000153BC" w:rsidRPr="007F3ADC" w:rsidRDefault="000153BC" w:rsidP="00CC25BD">
            <w:pPr>
              <w:spacing w:line="288" w:lineRule="auto"/>
              <w:jc w:val="both"/>
              <w:rPr>
                <w:sz w:val="26"/>
                <w:szCs w:val="26"/>
              </w:rPr>
            </w:pPr>
            <w:r w:rsidRPr="007F3ADC">
              <w:rPr>
                <w:sz w:val="26"/>
                <w:szCs w:val="26"/>
              </w:rPr>
              <w:t>- HS tham gia trò chơi</w:t>
            </w:r>
          </w:p>
          <w:p w14:paraId="37509FF5" w14:textId="77777777" w:rsidR="000153BC" w:rsidRPr="007F3ADC" w:rsidRDefault="000153BC" w:rsidP="00CC25BD">
            <w:pPr>
              <w:spacing w:line="288" w:lineRule="auto"/>
              <w:jc w:val="both"/>
              <w:rPr>
                <w:sz w:val="26"/>
                <w:szCs w:val="26"/>
              </w:rPr>
            </w:pPr>
            <w:r w:rsidRPr="007F3ADC">
              <w:rPr>
                <w:sz w:val="26"/>
                <w:szCs w:val="26"/>
              </w:rPr>
              <w:t>+ Học sinh thực hiện</w:t>
            </w:r>
          </w:p>
          <w:p w14:paraId="2B1549BB" w14:textId="77777777" w:rsidR="000153BC" w:rsidRPr="007F3ADC" w:rsidRDefault="000153BC" w:rsidP="00CC25BD">
            <w:pPr>
              <w:spacing w:line="288" w:lineRule="auto"/>
              <w:jc w:val="both"/>
              <w:rPr>
                <w:sz w:val="26"/>
                <w:szCs w:val="26"/>
              </w:rPr>
            </w:pPr>
          </w:p>
          <w:p w14:paraId="6ABA4899" w14:textId="77777777" w:rsidR="000153BC" w:rsidRPr="007F3ADC" w:rsidRDefault="000153BC" w:rsidP="00CC25BD">
            <w:pPr>
              <w:spacing w:line="288" w:lineRule="auto"/>
              <w:jc w:val="both"/>
              <w:rPr>
                <w:sz w:val="26"/>
                <w:szCs w:val="26"/>
              </w:rPr>
            </w:pPr>
          </w:p>
          <w:p w14:paraId="0780023B" w14:textId="77777777" w:rsidR="000153BC" w:rsidRPr="007F3ADC" w:rsidRDefault="000153BC" w:rsidP="00CC25BD">
            <w:pPr>
              <w:spacing w:line="288" w:lineRule="auto"/>
              <w:jc w:val="both"/>
              <w:rPr>
                <w:sz w:val="26"/>
                <w:szCs w:val="26"/>
              </w:rPr>
            </w:pPr>
          </w:p>
          <w:p w14:paraId="54E25372" w14:textId="77777777" w:rsidR="000153BC" w:rsidRPr="007F3ADC" w:rsidRDefault="000153BC" w:rsidP="00CC25BD">
            <w:pPr>
              <w:spacing w:line="288" w:lineRule="auto"/>
              <w:jc w:val="both"/>
              <w:rPr>
                <w:sz w:val="26"/>
                <w:szCs w:val="26"/>
              </w:rPr>
            </w:pPr>
          </w:p>
          <w:p w14:paraId="09A8173B" w14:textId="77777777" w:rsidR="000153BC" w:rsidRPr="007F3ADC" w:rsidRDefault="000153BC" w:rsidP="00CC25BD">
            <w:pPr>
              <w:spacing w:line="288" w:lineRule="auto"/>
              <w:jc w:val="both"/>
              <w:rPr>
                <w:sz w:val="26"/>
                <w:szCs w:val="26"/>
              </w:rPr>
            </w:pPr>
            <w:r w:rsidRPr="007F3ADC">
              <w:rPr>
                <w:sz w:val="26"/>
                <w:szCs w:val="26"/>
              </w:rPr>
              <w:t>+ Nêu ý kiến theo cá nhân học sinh: bể cá, viên xúc xắc cá ngựa... có 8 đỉnh, các mặt là hình chữ nhật hoặc hình vuông...</w:t>
            </w:r>
          </w:p>
          <w:p w14:paraId="108FEB9B" w14:textId="77777777" w:rsidR="000153BC" w:rsidRPr="007F3ADC" w:rsidRDefault="000153BC" w:rsidP="00CC25BD">
            <w:pPr>
              <w:spacing w:line="288" w:lineRule="auto"/>
              <w:jc w:val="both"/>
              <w:rPr>
                <w:sz w:val="26"/>
                <w:szCs w:val="26"/>
              </w:rPr>
            </w:pPr>
            <w:r w:rsidRPr="007F3ADC">
              <w:rPr>
                <w:sz w:val="26"/>
                <w:szCs w:val="26"/>
              </w:rPr>
              <w:t xml:space="preserve">- HS lắng nghe </w:t>
            </w:r>
          </w:p>
        </w:tc>
      </w:tr>
      <w:tr w:rsidR="000153BC" w:rsidRPr="007F3ADC" w14:paraId="603027F0" w14:textId="77777777" w:rsidTr="00CC25BD">
        <w:tc>
          <w:tcPr>
            <w:tcW w:w="9401" w:type="dxa"/>
            <w:gridSpan w:val="2"/>
            <w:tcBorders>
              <w:top w:val="dashed" w:sz="4" w:space="0" w:color="auto"/>
              <w:bottom w:val="dashed" w:sz="4" w:space="0" w:color="auto"/>
            </w:tcBorders>
          </w:tcPr>
          <w:p w14:paraId="664B8581" w14:textId="77777777" w:rsidR="000153BC" w:rsidRPr="007F3ADC" w:rsidRDefault="000153BC" w:rsidP="00CC25BD">
            <w:pPr>
              <w:spacing w:line="288" w:lineRule="auto"/>
              <w:jc w:val="both"/>
              <w:rPr>
                <w:b/>
                <w:bCs/>
                <w:iCs/>
                <w:sz w:val="26"/>
                <w:szCs w:val="26"/>
              </w:rPr>
            </w:pPr>
            <w:r w:rsidRPr="007F3ADC">
              <w:rPr>
                <w:b/>
                <w:bCs/>
                <w:iCs/>
                <w:sz w:val="26"/>
                <w:szCs w:val="26"/>
              </w:rPr>
              <w:t>2. Khám phá</w:t>
            </w:r>
            <w:r w:rsidRPr="007F3ADC">
              <w:rPr>
                <w:bCs/>
                <w:i/>
                <w:iCs/>
                <w:sz w:val="26"/>
                <w:szCs w:val="26"/>
              </w:rPr>
              <w:t>:</w:t>
            </w:r>
          </w:p>
          <w:p w14:paraId="7A4D90A2" w14:textId="77777777" w:rsidR="000153BC" w:rsidRPr="007F3ADC" w:rsidRDefault="000153BC" w:rsidP="00CC25BD">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0CB290D7" w14:textId="77777777" w:rsidR="000153BC" w:rsidRPr="007F3ADC" w:rsidRDefault="000153BC" w:rsidP="00CC25BD">
            <w:pPr>
              <w:spacing w:line="288" w:lineRule="auto"/>
              <w:ind w:left="159" w:right="23"/>
              <w:rPr>
                <w:color w:val="000000"/>
                <w:sz w:val="26"/>
                <w:szCs w:val="26"/>
                <w:lang w:val="vi-VN" w:eastAsia="vi-VN" w:bidi="vi-VN"/>
              </w:rPr>
            </w:pPr>
            <w:r w:rsidRPr="007F3ADC">
              <w:rPr>
                <w:color w:val="000000"/>
                <w:sz w:val="26"/>
                <w:szCs w:val="26"/>
                <w:lang w:val="vi-VN" w:eastAsia="vi-VN" w:bidi="vi-VN"/>
              </w:rPr>
              <w:t xml:space="preserve"> HS nhận dạng được đ</w:t>
            </w:r>
            <w:r w:rsidRPr="007F3ADC">
              <w:rPr>
                <w:color w:val="000000"/>
                <w:sz w:val="26"/>
                <w:szCs w:val="26"/>
                <w:lang w:eastAsia="vi-VN" w:bidi="vi-VN"/>
              </w:rPr>
              <w:t>ỉ</w:t>
            </w:r>
            <w:r w:rsidRPr="007F3ADC">
              <w:rPr>
                <w:color w:val="000000"/>
                <w:sz w:val="26"/>
                <w:szCs w:val="26"/>
                <w:lang w:val="vi-VN" w:eastAsia="vi-VN" w:bidi="vi-VN"/>
              </w:rPr>
              <w:t>nh, m</w:t>
            </w:r>
            <w:hyperlink r:id="rId40" w:history="1">
              <w:r w:rsidRPr="007F3ADC">
                <w:rPr>
                  <w:color w:val="000000"/>
                  <w:sz w:val="26"/>
                  <w:szCs w:val="26"/>
                  <w:lang w:val="vi-VN" w:eastAsia="vi-VN" w:bidi="vi-VN"/>
                </w:rPr>
                <w:t>ặt, cạnh của khối hộp chữ</w:t>
              </w:r>
            </w:hyperlink>
            <w:r w:rsidRPr="007F3ADC">
              <w:rPr>
                <w:color w:val="000000"/>
                <w:sz w:val="26"/>
                <w:szCs w:val="26"/>
                <w:lang w:val="vi-VN" w:eastAsia="vi-VN" w:bidi="vi-VN"/>
              </w:rPr>
              <w:t xml:space="preserve"> </w:t>
            </w:r>
            <w:hyperlink r:id="rId41" w:history="1">
              <w:r w:rsidRPr="007F3ADC">
                <w:rPr>
                  <w:color w:val="000000"/>
                  <w:sz w:val="26"/>
                  <w:szCs w:val="26"/>
                  <w:lang w:val="vi-VN" w:eastAsia="vi-VN" w:bidi="vi-VN"/>
                </w:rPr>
                <w:t>nhật, kh</w:t>
              </w:r>
              <w:r w:rsidRPr="007F3ADC">
                <w:rPr>
                  <w:color w:val="000000"/>
                  <w:sz w:val="26"/>
                  <w:szCs w:val="26"/>
                  <w:lang w:eastAsia="vi-VN" w:bidi="vi-VN"/>
                </w:rPr>
                <w:t>ố</w:t>
              </w:r>
              <w:r w:rsidRPr="007F3ADC">
                <w:rPr>
                  <w:color w:val="000000"/>
                  <w:sz w:val="26"/>
                  <w:szCs w:val="26"/>
                  <w:lang w:val="vi-VN" w:eastAsia="vi-VN" w:bidi="vi-VN"/>
                </w:rPr>
                <w:t>i lập phương</w:t>
              </w:r>
            </w:hyperlink>
            <w:r w:rsidRPr="007F3ADC">
              <w:rPr>
                <w:color w:val="000000"/>
                <w:sz w:val="26"/>
                <w:szCs w:val="26"/>
                <w:lang w:val="vi-VN" w:eastAsia="vi-VN" w:bidi="vi-VN"/>
              </w:rPr>
              <w:t>; biết được s</w:t>
            </w:r>
            <w:r w:rsidRPr="007F3ADC">
              <w:rPr>
                <w:color w:val="000000"/>
                <w:sz w:val="26"/>
                <w:szCs w:val="26"/>
                <w:lang w:eastAsia="vi-VN" w:bidi="vi-VN"/>
              </w:rPr>
              <w:t>ố</w:t>
            </w:r>
            <w:r w:rsidRPr="007F3ADC">
              <w:rPr>
                <w:color w:val="000000"/>
                <w:sz w:val="26"/>
                <w:szCs w:val="26"/>
                <w:lang w:val="vi-VN" w:eastAsia="vi-VN" w:bidi="vi-VN"/>
              </w:rPr>
              <w:t xml:space="preserve"> lượng đ</w:t>
            </w:r>
            <w:r w:rsidRPr="007F3ADC">
              <w:rPr>
                <w:color w:val="000000"/>
                <w:sz w:val="26"/>
                <w:szCs w:val="26"/>
                <w:lang w:eastAsia="vi-VN" w:bidi="vi-VN"/>
              </w:rPr>
              <w:t>ỉ</w:t>
            </w:r>
            <w:r w:rsidRPr="007F3ADC">
              <w:rPr>
                <w:color w:val="000000"/>
                <w:sz w:val="26"/>
                <w:szCs w:val="26"/>
                <w:lang w:val="vi-VN" w:eastAsia="vi-VN" w:bidi="vi-VN"/>
              </w:rPr>
              <w:t>nh, mặt, cạn</w:t>
            </w:r>
            <w:hyperlink r:id="rId42" w:history="1">
              <w:r w:rsidRPr="007F3ADC">
                <w:rPr>
                  <w:color w:val="000000"/>
                  <w:sz w:val="26"/>
                  <w:szCs w:val="26"/>
                  <w:lang w:val="vi-VN" w:eastAsia="vi-VN" w:bidi="vi-VN"/>
                </w:rPr>
                <w:t>h và nhận diện được hình</w:t>
              </w:r>
            </w:hyperlink>
            <w:r w:rsidRPr="007F3ADC">
              <w:rPr>
                <w:color w:val="000000"/>
                <w:sz w:val="26"/>
                <w:szCs w:val="26"/>
                <w:lang w:val="vi-VN" w:eastAsia="vi-VN" w:bidi="vi-VN"/>
              </w:rPr>
              <w:t xml:space="preserve"> </w:t>
            </w:r>
            <w:hyperlink r:id="rId43" w:history="1">
              <w:r w:rsidRPr="007F3ADC">
                <w:rPr>
                  <w:color w:val="000000"/>
                  <w:sz w:val="26"/>
                  <w:szCs w:val="26"/>
                  <w:lang w:val="vi-VN" w:eastAsia="vi-VN" w:bidi="vi-VN"/>
                </w:rPr>
                <w:t>dạng các mặt của khối</w:t>
              </w:r>
            </w:hyperlink>
            <w:r w:rsidRPr="007F3ADC">
              <w:rPr>
                <w:color w:val="000000"/>
                <w:sz w:val="26"/>
                <w:szCs w:val="26"/>
                <w:lang w:val="vi-VN" w:eastAsia="vi-VN" w:bidi="vi-VN"/>
              </w:rPr>
              <w:t xml:space="preserve"> hộp chữ nhật và khối lập phương.</w:t>
            </w:r>
          </w:p>
          <w:p w14:paraId="396B307E" w14:textId="77777777" w:rsidR="000153BC" w:rsidRPr="007F3ADC" w:rsidRDefault="000153BC" w:rsidP="00CC25BD">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0153BC" w:rsidRPr="007F3ADC" w14:paraId="2DCC9398" w14:textId="77777777" w:rsidTr="0069552F">
        <w:tc>
          <w:tcPr>
            <w:tcW w:w="5524" w:type="dxa"/>
            <w:tcBorders>
              <w:top w:val="dashed" w:sz="4" w:space="0" w:color="auto"/>
              <w:bottom w:val="dashed" w:sz="4" w:space="0" w:color="auto"/>
            </w:tcBorders>
          </w:tcPr>
          <w:p w14:paraId="32791E0C" w14:textId="77777777" w:rsidR="000153BC" w:rsidRPr="007F3ADC" w:rsidRDefault="000153BC" w:rsidP="00CC25BD">
            <w:pPr>
              <w:spacing w:line="288" w:lineRule="auto"/>
              <w:jc w:val="both"/>
              <w:rPr>
                <w:b/>
                <w:sz w:val="26"/>
                <w:szCs w:val="26"/>
              </w:rPr>
            </w:pPr>
            <w:r w:rsidRPr="007F3ADC">
              <w:rPr>
                <w:b/>
                <w:sz w:val="26"/>
                <w:szCs w:val="26"/>
              </w:rPr>
              <w:lastRenderedPageBreak/>
              <w:t>Bài 1/63. (Làm việc cá nhóm)  Vẽ một hình em thích từ các hình vuông và hình chữ nhật?</w:t>
            </w:r>
          </w:p>
          <w:p w14:paraId="6B826F80" w14:textId="77777777" w:rsidR="000153BC" w:rsidRPr="007F3ADC" w:rsidRDefault="000153BC" w:rsidP="00CC25BD">
            <w:pPr>
              <w:spacing w:line="288" w:lineRule="auto"/>
              <w:jc w:val="both"/>
              <w:rPr>
                <w:sz w:val="26"/>
                <w:szCs w:val="26"/>
              </w:rPr>
            </w:pPr>
            <w:r w:rsidRPr="007F3ADC">
              <w:rPr>
                <w:b/>
                <w:sz w:val="26"/>
                <w:szCs w:val="26"/>
              </w:rPr>
              <w:t xml:space="preserve">- </w:t>
            </w:r>
            <w:r w:rsidRPr="007F3ADC">
              <w:rPr>
                <w:sz w:val="26"/>
                <w:szCs w:val="26"/>
              </w:rPr>
              <w:t xml:space="preserve">GV hướng dẫn cho HS nhận biết </w:t>
            </w:r>
          </w:p>
          <w:p w14:paraId="05FC63BC" w14:textId="77777777" w:rsidR="000153BC" w:rsidRPr="007F3ADC" w:rsidRDefault="000153BC" w:rsidP="00CC25BD">
            <w:pPr>
              <w:spacing w:line="288" w:lineRule="auto"/>
              <w:jc w:val="both"/>
              <w:rPr>
                <w:sz w:val="26"/>
                <w:szCs w:val="26"/>
              </w:rPr>
            </w:pPr>
            <w:r w:rsidRPr="007F3ADC">
              <w:rPr>
                <w:sz w:val="26"/>
                <w:szCs w:val="26"/>
              </w:rPr>
              <w:t>- Cho học sinh quan sát và thực hành trên mô hình đồ dùng học tập</w:t>
            </w:r>
          </w:p>
          <w:p w14:paraId="3E8ADBDE" w14:textId="77777777" w:rsidR="000153BC" w:rsidRPr="007F3ADC" w:rsidRDefault="000153BC" w:rsidP="00CC25BD">
            <w:pPr>
              <w:spacing w:line="288" w:lineRule="auto"/>
              <w:jc w:val="center"/>
              <w:rPr>
                <w:b/>
                <w:sz w:val="26"/>
                <w:szCs w:val="26"/>
              </w:rPr>
            </w:pPr>
            <w:r w:rsidRPr="007F3ADC">
              <w:rPr>
                <w:noProof/>
                <w:sz w:val="26"/>
                <w:szCs w:val="26"/>
                <w:lang w:val="en-US"/>
              </w:rPr>
              <w:drawing>
                <wp:inline distT="0" distB="0" distL="0" distR="0" wp14:anchorId="6EAEDAD2" wp14:editId="450D9716">
                  <wp:extent cx="3370580" cy="125349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70580" cy="1253490"/>
                          </a:xfrm>
                          <a:prstGeom prst="rect">
                            <a:avLst/>
                          </a:prstGeom>
                        </pic:spPr>
                      </pic:pic>
                    </a:graphicData>
                  </a:graphic>
                </wp:inline>
              </w:drawing>
            </w:r>
          </w:p>
          <w:p w14:paraId="7021B2CE" w14:textId="77777777" w:rsidR="000153BC" w:rsidRPr="007F3ADC" w:rsidRDefault="000153BC" w:rsidP="00CC25BD">
            <w:pPr>
              <w:spacing w:line="288" w:lineRule="auto"/>
              <w:jc w:val="both"/>
              <w:rPr>
                <w:sz w:val="26"/>
                <w:szCs w:val="26"/>
              </w:rPr>
            </w:pPr>
            <w:r w:rsidRPr="007F3ADC">
              <w:rPr>
                <w:b/>
                <w:sz w:val="26"/>
                <w:szCs w:val="26"/>
              </w:rPr>
              <w:t xml:space="preserve">- </w:t>
            </w:r>
            <w:r w:rsidRPr="007F3ADC">
              <w:rPr>
                <w:sz w:val="26"/>
                <w:szCs w:val="26"/>
              </w:rPr>
              <w:t>GV nhận xét, tuyên dương các em biết chỉ đúng đỉnh, cạnh, mặt của khối hộp</w:t>
            </w:r>
          </w:p>
          <w:p w14:paraId="57D57CE6" w14:textId="77777777" w:rsidR="000153BC" w:rsidRPr="007F3ADC" w:rsidRDefault="000153BC" w:rsidP="00CC25BD">
            <w:pPr>
              <w:spacing w:line="288" w:lineRule="auto"/>
              <w:jc w:val="center"/>
              <w:rPr>
                <w:sz w:val="26"/>
                <w:szCs w:val="26"/>
              </w:rPr>
            </w:pPr>
            <w:r w:rsidRPr="007F3ADC">
              <w:rPr>
                <w:noProof/>
                <w:sz w:val="26"/>
                <w:szCs w:val="26"/>
                <w:lang w:val="en-US"/>
              </w:rPr>
              <w:drawing>
                <wp:inline distT="0" distB="0" distL="0" distR="0" wp14:anchorId="3569F6F1" wp14:editId="3D334E1F">
                  <wp:extent cx="1894256" cy="10174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7475" cy="1024531"/>
                          </a:xfrm>
                          <a:prstGeom prst="rect">
                            <a:avLst/>
                          </a:prstGeom>
                        </pic:spPr>
                      </pic:pic>
                    </a:graphicData>
                  </a:graphic>
                </wp:inline>
              </w:drawing>
            </w:r>
          </w:p>
          <w:p w14:paraId="34256B55" w14:textId="77777777" w:rsidR="000153BC" w:rsidRPr="007F3ADC" w:rsidRDefault="000153BC" w:rsidP="00CC25BD">
            <w:pPr>
              <w:widowControl w:val="0"/>
              <w:spacing w:line="288" w:lineRule="auto"/>
              <w:ind w:right="23"/>
              <w:jc w:val="both"/>
              <w:rPr>
                <w:color w:val="000000"/>
                <w:sz w:val="26"/>
                <w:szCs w:val="26"/>
                <w:lang w:val="vi-VN" w:eastAsia="vi-VN" w:bidi="vi-VN"/>
              </w:rPr>
            </w:pPr>
            <w:r w:rsidRPr="007F3ADC">
              <w:rPr>
                <w:color w:val="000000"/>
                <w:sz w:val="26"/>
                <w:szCs w:val="26"/>
                <w:lang w:eastAsia="vi-VN" w:bidi="vi-VN"/>
              </w:rPr>
              <w:t>-</w:t>
            </w:r>
            <w:hyperlink r:id="rId46" w:history="1">
              <w:r w:rsidRPr="007F3ADC">
                <w:rPr>
                  <w:color w:val="000000"/>
                  <w:sz w:val="26"/>
                  <w:szCs w:val="26"/>
                  <w:lang w:val="vi-VN" w:eastAsia="vi-VN" w:bidi="vi-VN"/>
                </w:rPr>
                <w:t>GV nêu số lượng đỉn</w:t>
              </w:r>
            </w:hyperlink>
            <w:r w:rsidRPr="007F3ADC">
              <w:rPr>
                <w:color w:val="000000"/>
                <w:sz w:val="26"/>
                <w:szCs w:val="26"/>
                <w:lang w:val="vi-VN" w:eastAsia="vi-VN" w:bidi="vi-VN"/>
              </w:rPr>
              <w:t>h, mặt và cạnh của kh</w:t>
            </w:r>
            <w:r w:rsidRPr="007F3ADC">
              <w:rPr>
                <w:color w:val="000000"/>
                <w:sz w:val="26"/>
                <w:szCs w:val="26"/>
                <w:lang w:eastAsia="vi-VN" w:bidi="vi-VN"/>
              </w:rPr>
              <w:t>ố</w:t>
            </w:r>
            <w:r w:rsidRPr="007F3ADC">
              <w:rPr>
                <w:color w:val="000000"/>
                <w:sz w:val="26"/>
                <w:szCs w:val="26"/>
                <w:lang w:val="vi-VN" w:eastAsia="vi-VN" w:bidi="vi-VN"/>
              </w:rPr>
              <w:t>i hộp chữ nh</w:t>
            </w:r>
            <w:hyperlink r:id="rId47" w:history="1">
              <w:r w:rsidRPr="007F3ADC">
                <w:rPr>
                  <w:color w:val="000000"/>
                  <w:sz w:val="26"/>
                  <w:szCs w:val="26"/>
                  <w:lang w:val="vi-VN" w:eastAsia="vi-VN" w:bidi="vi-VN"/>
                </w:rPr>
                <w:t>ật;</w:t>
              </w:r>
              <w:r w:rsidRPr="007F3ADC">
                <w:rPr>
                  <w:color w:val="000000"/>
                  <w:sz w:val="26"/>
                  <w:szCs w:val="26"/>
                  <w:lang w:eastAsia="vi-VN" w:bidi="vi-VN"/>
                </w:rPr>
                <w:t>khối lập phương :</w:t>
              </w:r>
              <w:r w:rsidRPr="007F3ADC">
                <w:rPr>
                  <w:color w:val="000000"/>
                  <w:sz w:val="26"/>
                  <w:szCs w:val="26"/>
                  <w:lang w:val="vi-VN" w:eastAsia="vi-VN" w:bidi="vi-VN"/>
                </w:rPr>
                <w:t xml:space="preserve"> GV có thể chiếu ba mô</w:t>
              </w:r>
            </w:hyperlink>
            <w:r w:rsidRPr="007F3ADC">
              <w:rPr>
                <w:color w:val="000000"/>
                <w:sz w:val="26"/>
                <w:szCs w:val="26"/>
                <w:lang w:val="vi-VN" w:eastAsia="vi-VN" w:bidi="vi-VN"/>
              </w:rPr>
              <w:t xml:space="preserve"> </w:t>
            </w:r>
            <w:hyperlink r:id="rId48" w:history="1">
              <w:r w:rsidRPr="007F3ADC">
                <w:rPr>
                  <w:color w:val="000000"/>
                  <w:sz w:val="26"/>
                  <w:szCs w:val="26"/>
                  <w:lang w:val="vi-VN" w:eastAsia="vi-VN" w:bidi="vi-VN"/>
                </w:rPr>
                <w:t>hình kh</w:t>
              </w:r>
              <w:r w:rsidRPr="007F3ADC">
                <w:rPr>
                  <w:color w:val="000000"/>
                  <w:sz w:val="26"/>
                  <w:szCs w:val="26"/>
                  <w:lang w:eastAsia="vi-VN" w:bidi="vi-VN"/>
                </w:rPr>
                <w:t>ố</w:t>
              </w:r>
              <w:r w:rsidRPr="007F3ADC">
                <w:rPr>
                  <w:color w:val="000000"/>
                  <w:sz w:val="26"/>
                  <w:szCs w:val="26"/>
                  <w:lang w:val="vi-VN" w:eastAsia="vi-VN" w:bidi="vi-VN"/>
                </w:rPr>
                <w:t xml:space="preserve">i hộp chữ </w:t>
              </w:r>
            </w:hyperlink>
            <w:r w:rsidRPr="007F3ADC">
              <w:rPr>
                <w:color w:val="000000"/>
                <w:sz w:val="26"/>
                <w:szCs w:val="26"/>
                <w:lang w:val="vi-VN" w:eastAsia="vi-VN" w:bidi="vi-VN"/>
              </w:rPr>
              <w:t>nhật: mô hình thứ nh</w:t>
            </w:r>
            <w:r w:rsidRPr="007F3ADC">
              <w:rPr>
                <w:color w:val="000000"/>
                <w:sz w:val="26"/>
                <w:szCs w:val="26"/>
                <w:lang w:eastAsia="vi-VN" w:bidi="vi-VN"/>
              </w:rPr>
              <w:t>ấ</w:t>
            </w:r>
            <w:r w:rsidRPr="007F3ADC">
              <w:rPr>
                <w:color w:val="000000"/>
                <w:sz w:val="26"/>
                <w:szCs w:val="26"/>
                <w:lang w:val="vi-VN" w:eastAsia="vi-VN" w:bidi="vi-VN"/>
              </w:rPr>
              <w:t>t có đánh số đ</w:t>
            </w:r>
            <w:r w:rsidRPr="007F3ADC">
              <w:rPr>
                <w:color w:val="000000"/>
                <w:sz w:val="26"/>
                <w:szCs w:val="26"/>
                <w:lang w:eastAsia="vi-VN" w:bidi="vi-VN"/>
              </w:rPr>
              <w:t>ỉ</w:t>
            </w:r>
            <w:r w:rsidRPr="007F3ADC">
              <w:rPr>
                <w:color w:val="000000"/>
                <w:sz w:val="26"/>
                <w:szCs w:val="26"/>
                <w:lang w:val="vi-VN" w:eastAsia="vi-VN" w:bidi="vi-VN"/>
              </w:rPr>
              <w:t>nh đ</w:t>
            </w:r>
            <w:r w:rsidRPr="007F3ADC">
              <w:rPr>
                <w:color w:val="000000"/>
                <w:sz w:val="26"/>
                <w:szCs w:val="26"/>
                <w:lang w:eastAsia="vi-VN" w:bidi="vi-VN"/>
              </w:rPr>
              <w:t>ể</w:t>
            </w:r>
            <w:r w:rsidRPr="007F3ADC">
              <w:rPr>
                <w:color w:val="000000"/>
                <w:sz w:val="26"/>
                <w:szCs w:val="26"/>
                <w:lang w:val="vi-VN" w:eastAsia="vi-VN" w:bidi="vi-VN"/>
              </w:rPr>
              <w:t xml:space="preserve"> thể hiện số lượng </w:t>
            </w:r>
            <w:hyperlink r:id="rId49" w:history="1">
              <w:r w:rsidRPr="007F3ADC">
                <w:rPr>
                  <w:color w:val="000000"/>
                  <w:sz w:val="26"/>
                  <w:szCs w:val="26"/>
                  <w:lang w:val="vi-VN" w:eastAsia="vi-VN" w:bidi="vi-VN"/>
                </w:rPr>
                <w:t>đ</w:t>
              </w:r>
              <w:r w:rsidRPr="007F3ADC">
                <w:rPr>
                  <w:color w:val="000000"/>
                  <w:sz w:val="26"/>
                  <w:szCs w:val="26"/>
                  <w:lang w:eastAsia="vi-VN" w:bidi="vi-VN"/>
                </w:rPr>
                <w:t>ỉ</w:t>
              </w:r>
              <w:r w:rsidRPr="007F3ADC">
                <w:rPr>
                  <w:color w:val="000000"/>
                  <w:sz w:val="26"/>
                  <w:szCs w:val="26"/>
                  <w:lang w:val="vi-VN" w:eastAsia="vi-VN" w:bidi="vi-VN"/>
                </w:rPr>
                <w:t>nh là 8, mô hình t</w:t>
              </w:r>
            </w:hyperlink>
            <w:r w:rsidRPr="007F3ADC">
              <w:rPr>
                <w:color w:val="000000"/>
                <w:sz w:val="26"/>
                <w:szCs w:val="26"/>
                <w:lang w:val="vi-VN" w:eastAsia="vi-VN" w:bidi="vi-VN"/>
              </w:rPr>
              <w:t>hứ hai có đánh số mặt đ</w:t>
            </w:r>
            <w:r w:rsidRPr="007F3ADC">
              <w:rPr>
                <w:color w:val="000000"/>
                <w:sz w:val="26"/>
                <w:szCs w:val="26"/>
                <w:lang w:eastAsia="vi-VN" w:bidi="vi-VN"/>
              </w:rPr>
              <w:t>ể</w:t>
            </w:r>
            <w:r w:rsidRPr="007F3ADC">
              <w:rPr>
                <w:color w:val="000000"/>
                <w:sz w:val="26"/>
                <w:szCs w:val="26"/>
                <w:lang w:val="vi-VN" w:eastAsia="vi-VN" w:bidi="vi-VN"/>
              </w:rPr>
              <w:t xml:space="preserve"> th</w:t>
            </w:r>
            <w:r w:rsidRPr="007F3ADC">
              <w:rPr>
                <w:color w:val="000000"/>
                <w:sz w:val="26"/>
                <w:szCs w:val="26"/>
                <w:lang w:eastAsia="vi-VN" w:bidi="vi-VN"/>
              </w:rPr>
              <w:t>ể</w:t>
            </w:r>
            <w:r w:rsidRPr="007F3ADC">
              <w:rPr>
                <w:color w:val="000000"/>
                <w:sz w:val="26"/>
                <w:szCs w:val="26"/>
                <w:lang w:val="vi-VN" w:eastAsia="vi-VN" w:bidi="vi-VN"/>
              </w:rPr>
              <w:t xml:space="preserve"> hiện s</w:t>
            </w:r>
            <w:hyperlink r:id="rId50" w:history="1">
              <w:r w:rsidRPr="007F3ADC">
                <w:rPr>
                  <w:color w:val="000000"/>
                  <w:sz w:val="26"/>
                  <w:szCs w:val="26"/>
                  <w:lang w:val="vi-VN" w:eastAsia="vi-VN" w:bidi="vi-VN"/>
                </w:rPr>
                <w:t>ố lượng mặt là 6</w:t>
              </w:r>
              <w:r w:rsidRPr="007F3ADC">
                <w:rPr>
                  <w:color w:val="000000"/>
                  <w:sz w:val="26"/>
                  <w:szCs w:val="26"/>
                  <w:lang w:eastAsia="vi-VN" w:bidi="vi-VN"/>
                </w:rPr>
                <w:t xml:space="preserve">, hỏi mặt của hình đó là hình gì để rút ra mặt đều là hình chữ nhật </w:t>
              </w:r>
              <w:r w:rsidRPr="007F3ADC">
                <w:rPr>
                  <w:color w:val="000000"/>
                  <w:sz w:val="26"/>
                  <w:szCs w:val="26"/>
                  <w:lang w:val="vi-VN" w:eastAsia="vi-VN" w:bidi="vi-VN"/>
                </w:rPr>
                <w:t>, mô hình</w:t>
              </w:r>
            </w:hyperlink>
            <w:r w:rsidRPr="007F3ADC">
              <w:rPr>
                <w:color w:val="000000"/>
                <w:sz w:val="26"/>
                <w:szCs w:val="26"/>
                <w:lang w:val="vi-VN" w:eastAsia="vi-VN" w:bidi="vi-VN"/>
              </w:rPr>
              <w:t xml:space="preserve"> thứ ba có đánh số cạnh đ</w:t>
            </w:r>
            <w:r w:rsidRPr="007F3ADC">
              <w:rPr>
                <w:color w:val="000000"/>
                <w:sz w:val="26"/>
                <w:szCs w:val="26"/>
                <w:lang w:eastAsia="vi-VN" w:bidi="vi-VN"/>
              </w:rPr>
              <w:t>ể</w:t>
            </w:r>
            <w:r w:rsidRPr="007F3ADC">
              <w:rPr>
                <w:color w:val="000000"/>
                <w:sz w:val="26"/>
                <w:szCs w:val="26"/>
                <w:lang w:val="vi-VN" w:eastAsia="vi-VN" w:bidi="vi-VN"/>
              </w:rPr>
              <w:t xml:space="preserve"> th</w:t>
            </w:r>
            <w:r w:rsidRPr="007F3ADC">
              <w:rPr>
                <w:color w:val="000000"/>
                <w:sz w:val="26"/>
                <w:szCs w:val="26"/>
                <w:lang w:eastAsia="vi-VN" w:bidi="vi-VN"/>
              </w:rPr>
              <w:t>ể</w:t>
            </w:r>
            <w:r w:rsidRPr="007F3ADC">
              <w:rPr>
                <w:color w:val="000000"/>
                <w:sz w:val="26"/>
                <w:szCs w:val="26"/>
                <w:lang w:val="vi-VN" w:eastAsia="vi-VN" w:bidi="vi-VN"/>
              </w:rPr>
              <w:t xml:space="preserve"> hiện số lượng cạnh là 12.</w:t>
            </w:r>
          </w:p>
          <w:p w14:paraId="1A936550" w14:textId="77777777" w:rsidR="000153BC" w:rsidRPr="007F3ADC" w:rsidRDefault="000153BC" w:rsidP="00CC25BD">
            <w:pPr>
              <w:spacing w:line="288" w:lineRule="auto"/>
              <w:jc w:val="both"/>
              <w:rPr>
                <w:b/>
                <w:sz w:val="26"/>
                <w:szCs w:val="26"/>
              </w:rPr>
            </w:pPr>
            <w:r w:rsidRPr="007F3ADC">
              <w:rPr>
                <w:b/>
                <w:sz w:val="26"/>
                <w:szCs w:val="26"/>
              </w:rPr>
              <w:t>* GV kết luận:</w:t>
            </w:r>
          </w:p>
          <w:p w14:paraId="23A261D7" w14:textId="77777777" w:rsidR="000153BC" w:rsidRPr="007F3ADC" w:rsidRDefault="000153BC" w:rsidP="00CC25BD">
            <w:pPr>
              <w:spacing w:line="288" w:lineRule="auto"/>
              <w:jc w:val="both"/>
              <w:rPr>
                <w:b/>
                <w:i/>
                <w:iCs/>
                <w:sz w:val="26"/>
                <w:szCs w:val="26"/>
              </w:rPr>
            </w:pPr>
            <w:r w:rsidRPr="007F3ADC">
              <w:rPr>
                <w:b/>
                <w:i/>
                <w:iCs/>
                <w:sz w:val="26"/>
                <w:szCs w:val="26"/>
              </w:rPr>
              <w:t>Khối hộp có 8 đỉnh, 6 mặt và 12 cạnh</w:t>
            </w:r>
          </w:p>
          <w:p w14:paraId="27903C4A" w14:textId="77777777" w:rsidR="000153BC" w:rsidRPr="007F3ADC" w:rsidRDefault="000153BC" w:rsidP="00CC25BD">
            <w:pPr>
              <w:spacing w:line="288" w:lineRule="auto"/>
              <w:jc w:val="both"/>
              <w:rPr>
                <w:b/>
                <w:i/>
                <w:iCs/>
                <w:sz w:val="26"/>
                <w:szCs w:val="26"/>
              </w:rPr>
            </w:pPr>
            <w:r w:rsidRPr="007F3ADC">
              <w:rPr>
                <w:b/>
                <w:i/>
                <w:iCs/>
                <w:sz w:val="26"/>
                <w:szCs w:val="26"/>
              </w:rPr>
              <w:t>Khối lập phương có mặt đều là hình vuông</w:t>
            </w:r>
          </w:p>
          <w:p w14:paraId="6365ABC9" w14:textId="77777777" w:rsidR="000153BC" w:rsidRPr="007F3ADC" w:rsidRDefault="000153BC" w:rsidP="00CC25BD">
            <w:pPr>
              <w:spacing w:line="288" w:lineRule="auto"/>
              <w:jc w:val="both"/>
              <w:rPr>
                <w:b/>
                <w:i/>
                <w:iCs/>
                <w:sz w:val="26"/>
                <w:szCs w:val="26"/>
              </w:rPr>
            </w:pPr>
            <w:r w:rsidRPr="007F3ADC">
              <w:rPr>
                <w:b/>
                <w:i/>
                <w:iCs/>
                <w:sz w:val="26"/>
                <w:szCs w:val="26"/>
              </w:rPr>
              <w:t>Khối hộp chữ nhật có mặt là hình chữ nhật.</w:t>
            </w:r>
          </w:p>
          <w:p w14:paraId="4E7C341B" w14:textId="77777777" w:rsidR="000153BC" w:rsidRPr="007F3ADC" w:rsidRDefault="000153BC" w:rsidP="00CC25BD">
            <w:pPr>
              <w:spacing w:line="288" w:lineRule="auto"/>
              <w:jc w:val="both"/>
              <w:rPr>
                <w:b/>
                <w:sz w:val="26"/>
                <w:szCs w:val="26"/>
              </w:rPr>
            </w:pPr>
            <w:r w:rsidRPr="007F3ADC">
              <w:rPr>
                <w:b/>
                <w:sz w:val="26"/>
                <w:szCs w:val="26"/>
              </w:rPr>
              <w:t>3. Luyện tập:</w:t>
            </w:r>
          </w:p>
          <w:p w14:paraId="0DE7D3D7" w14:textId="77777777" w:rsidR="000153BC" w:rsidRPr="007F3ADC" w:rsidRDefault="000153BC" w:rsidP="00CC25BD">
            <w:pPr>
              <w:spacing w:line="288" w:lineRule="auto"/>
              <w:jc w:val="both"/>
              <w:rPr>
                <w:b/>
                <w:sz w:val="26"/>
                <w:szCs w:val="26"/>
              </w:rPr>
            </w:pPr>
            <w:r w:rsidRPr="007F3ADC">
              <w:rPr>
                <w:b/>
                <w:sz w:val="26"/>
                <w:szCs w:val="26"/>
              </w:rPr>
              <w:t xml:space="preserve">Bài 1/64: (Làm việc nhóm , cá nhân) </w:t>
            </w:r>
          </w:p>
          <w:p w14:paraId="11B6A564" w14:textId="77777777" w:rsidR="000153BC" w:rsidRPr="007F3ADC" w:rsidRDefault="000153BC" w:rsidP="00CC25BD">
            <w:pPr>
              <w:spacing w:line="288" w:lineRule="auto"/>
              <w:ind w:left="360"/>
              <w:jc w:val="both"/>
              <w:rPr>
                <w:bCs/>
                <w:sz w:val="26"/>
                <w:szCs w:val="26"/>
              </w:rPr>
            </w:pPr>
            <w:r w:rsidRPr="007F3ADC">
              <w:rPr>
                <w:bCs/>
                <w:sz w:val="26"/>
                <w:szCs w:val="26"/>
              </w:rPr>
              <w:t>HS Quan sát hình vẽ rồi  nêu:</w:t>
            </w:r>
          </w:p>
          <w:p w14:paraId="26F3AF58" w14:textId="77777777" w:rsidR="000153BC" w:rsidRPr="007F3ADC" w:rsidRDefault="000153BC" w:rsidP="00CC25BD">
            <w:pPr>
              <w:spacing w:line="288" w:lineRule="auto"/>
              <w:ind w:left="360"/>
              <w:jc w:val="both"/>
              <w:rPr>
                <w:bCs/>
                <w:sz w:val="26"/>
                <w:szCs w:val="26"/>
              </w:rPr>
            </w:pPr>
            <w:r w:rsidRPr="007F3ADC">
              <w:rPr>
                <w:bCs/>
                <w:sz w:val="26"/>
                <w:szCs w:val="26"/>
              </w:rPr>
              <w:t>a.Có mấy cạnh tô màu xanh?</w:t>
            </w:r>
          </w:p>
          <w:p w14:paraId="6D9A776B" w14:textId="77777777" w:rsidR="000153BC" w:rsidRPr="007F3ADC" w:rsidRDefault="000153BC" w:rsidP="00CC25BD">
            <w:pPr>
              <w:spacing w:line="288" w:lineRule="auto"/>
              <w:ind w:left="360"/>
              <w:jc w:val="both"/>
              <w:rPr>
                <w:bCs/>
                <w:sz w:val="26"/>
                <w:szCs w:val="26"/>
              </w:rPr>
            </w:pPr>
            <w:r w:rsidRPr="007F3ADC">
              <w:rPr>
                <w:bCs/>
                <w:sz w:val="26"/>
                <w:szCs w:val="26"/>
              </w:rPr>
              <w:t>b/ Chọn câu trả lời đúng:</w:t>
            </w:r>
          </w:p>
          <w:p w14:paraId="59E42367" w14:textId="77777777" w:rsidR="000153BC" w:rsidRPr="007F3ADC" w:rsidRDefault="000153BC" w:rsidP="00CC25BD">
            <w:pPr>
              <w:spacing w:line="288" w:lineRule="auto"/>
              <w:ind w:left="360"/>
              <w:jc w:val="both"/>
              <w:rPr>
                <w:bCs/>
                <w:sz w:val="26"/>
                <w:szCs w:val="26"/>
              </w:rPr>
            </w:pPr>
            <w:r w:rsidRPr="007F3ADC">
              <w:rPr>
                <w:bCs/>
                <w:sz w:val="26"/>
                <w:szCs w:val="26"/>
              </w:rPr>
              <w:t>Người ta lắp một tấm gỗ vừa khít mặt trước của khung sắt đó, Miếng gỗ cần lắp có dạng hình gì?</w:t>
            </w:r>
          </w:p>
          <w:p w14:paraId="202F170A" w14:textId="77777777" w:rsidR="000153BC" w:rsidRPr="007F3ADC" w:rsidRDefault="000153BC" w:rsidP="00CC25BD">
            <w:pPr>
              <w:spacing w:line="288" w:lineRule="auto"/>
              <w:ind w:left="360"/>
              <w:jc w:val="both"/>
              <w:rPr>
                <w:bCs/>
                <w:sz w:val="26"/>
                <w:szCs w:val="26"/>
              </w:rPr>
            </w:pPr>
            <w:r w:rsidRPr="007F3ADC">
              <w:rPr>
                <w:bCs/>
                <w:sz w:val="26"/>
                <w:szCs w:val="26"/>
              </w:rPr>
              <w:t>A. Hình tròn. B. Hình tam giác. C. Hình chữ nhật</w:t>
            </w:r>
          </w:p>
          <w:p w14:paraId="49938E55" w14:textId="77777777" w:rsidR="000153BC" w:rsidRPr="007F3ADC" w:rsidRDefault="000153BC" w:rsidP="00CC25BD">
            <w:pPr>
              <w:spacing w:line="288" w:lineRule="auto"/>
              <w:jc w:val="both"/>
              <w:rPr>
                <w:sz w:val="26"/>
                <w:szCs w:val="26"/>
              </w:rPr>
            </w:pPr>
            <w:r w:rsidRPr="007F3ADC">
              <w:rPr>
                <w:sz w:val="26"/>
                <w:szCs w:val="26"/>
              </w:rPr>
              <w:lastRenderedPageBreak/>
              <w:t>- GV chia nhóm 2, các nhóm làm việc vào phiếu học tập nhóm.</w:t>
            </w:r>
          </w:p>
          <w:p w14:paraId="3CC83975" w14:textId="77777777" w:rsidR="000153BC" w:rsidRPr="007F3ADC" w:rsidRDefault="000153BC" w:rsidP="00CC25BD">
            <w:pPr>
              <w:spacing w:line="288" w:lineRule="auto"/>
              <w:jc w:val="center"/>
              <w:rPr>
                <w:sz w:val="26"/>
                <w:szCs w:val="26"/>
              </w:rPr>
            </w:pPr>
            <w:r w:rsidRPr="007F3ADC">
              <w:rPr>
                <w:noProof/>
                <w:sz w:val="26"/>
                <w:szCs w:val="26"/>
                <w:lang w:val="en-US"/>
              </w:rPr>
              <w:drawing>
                <wp:inline distT="0" distB="0" distL="0" distR="0" wp14:anchorId="7448DB8B" wp14:editId="2A1B4CFF">
                  <wp:extent cx="972355" cy="6554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80792" cy="661129"/>
                          </a:xfrm>
                          <a:prstGeom prst="rect">
                            <a:avLst/>
                          </a:prstGeom>
                        </pic:spPr>
                      </pic:pic>
                    </a:graphicData>
                  </a:graphic>
                </wp:inline>
              </w:drawing>
            </w:r>
          </w:p>
          <w:p w14:paraId="68510A87" w14:textId="77777777" w:rsidR="000153BC" w:rsidRPr="007F3ADC" w:rsidRDefault="000153BC" w:rsidP="00CC25BD">
            <w:pPr>
              <w:spacing w:line="288" w:lineRule="auto"/>
              <w:jc w:val="both"/>
              <w:rPr>
                <w:sz w:val="26"/>
                <w:szCs w:val="26"/>
              </w:rPr>
            </w:pPr>
            <w:r w:rsidRPr="007F3ADC">
              <w:rPr>
                <w:sz w:val="26"/>
                <w:szCs w:val="26"/>
              </w:rPr>
              <w:t>- Các nhóm trình bày kết quả, nhận xét lẫn nhau.</w:t>
            </w:r>
          </w:p>
          <w:p w14:paraId="080DD2C2" w14:textId="77777777" w:rsidR="000153BC" w:rsidRPr="007F3ADC" w:rsidRDefault="000153BC" w:rsidP="00CC25BD">
            <w:pPr>
              <w:spacing w:line="288" w:lineRule="auto"/>
              <w:jc w:val="both"/>
              <w:rPr>
                <w:sz w:val="26"/>
                <w:szCs w:val="26"/>
              </w:rPr>
            </w:pPr>
            <w:r w:rsidRPr="007F3ADC">
              <w:rPr>
                <w:sz w:val="26"/>
                <w:szCs w:val="26"/>
              </w:rPr>
              <w:t>- GV Nhận xét, tuyên dương.</w:t>
            </w:r>
          </w:p>
          <w:p w14:paraId="155B1DAB" w14:textId="77777777" w:rsidR="000153BC" w:rsidRPr="007F3ADC" w:rsidRDefault="000153BC" w:rsidP="00CC25BD">
            <w:pPr>
              <w:spacing w:line="288" w:lineRule="auto"/>
              <w:jc w:val="both"/>
              <w:rPr>
                <w:b/>
                <w:bCs/>
                <w:sz w:val="26"/>
                <w:szCs w:val="26"/>
              </w:rPr>
            </w:pPr>
            <w:r w:rsidRPr="007F3ADC">
              <w:rPr>
                <w:sz w:val="26"/>
                <w:szCs w:val="26"/>
              </w:rPr>
              <w:t>.</w:t>
            </w:r>
            <w:r w:rsidRPr="007F3ADC">
              <w:rPr>
                <w:b/>
                <w:bCs/>
                <w:sz w:val="26"/>
                <w:szCs w:val="26"/>
              </w:rPr>
              <w:t>Bài 2:</w:t>
            </w:r>
          </w:p>
          <w:p w14:paraId="638DDDA5" w14:textId="77777777" w:rsidR="000153BC" w:rsidRPr="007F3ADC" w:rsidRDefault="000153BC" w:rsidP="00CC25BD">
            <w:pPr>
              <w:spacing w:line="288" w:lineRule="auto"/>
              <w:jc w:val="both"/>
              <w:rPr>
                <w:b/>
                <w:bCs/>
                <w:sz w:val="26"/>
                <w:szCs w:val="26"/>
              </w:rPr>
            </w:pPr>
            <w:r w:rsidRPr="007F3ADC">
              <w:rPr>
                <w:b/>
                <w:bCs/>
                <w:sz w:val="26"/>
                <w:szCs w:val="26"/>
              </w:rPr>
              <w:t>-</w:t>
            </w:r>
            <w:r w:rsidRPr="007F3ADC">
              <w:rPr>
                <w:sz w:val="26"/>
                <w:szCs w:val="26"/>
              </w:rPr>
              <w:t>Gv chiếu hình vẽ và xoay các mặt có hoa để học sinh quan sát nà đưa ra cách tính</w:t>
            </w:r>
          </w:p>
          <w:p w14:paraId="547CE971" w14:textId="77777777" w:rsidR="000153BC" w:rsidRPr="007F3ADC" w:rsidRDefault="000153BC" w:rsidP="00CC25BD">
            <w:pPr>
              <w:spacing w:line="288" w:lineRule="auto"/>
              <w:jc w:val="both"/>
              <w:rPr>
                <w:sz w:val="26"/>
                <w:szCs w:val="26"/>
              </w:rPr>
            </w:pPr>
            <w:r w:rsidRPr="007F3ADC">
              <w:rPr>
                <w:sz w:val="26"/>
                <w:szCs w:val="26"/>
              </w:rPr>
              <w:t>Gợi ý HS đọc đề bài nêu yêu cầu và tính số hoa trạm ở các góc của hình vẽ, nêu cách tính và điền số vào dấu hỏi</w:t>
            </w:r>
          </w:p>
          <w:p w14:paraId="57148079" w14:textId="77777777" w:rsidR="000153BC" w:rsidRPr="007F3ADC" w:rsidRDefault="000153BC" w:rsidP="00CC25BD">
            <w:pPr>
              <w:spacing w:line="288" w:lineRule="auto"/>
              <w:jc w:val="center"/>
              <w:rPr>
                <w:sz w:val="26"/>
                <w:szCs w:val="26"/>
              </w:rPr>
            </w:pPr>
            <w:r w:rsidRPr="007F3ADC">
              <w:rPr>
                <w:noProof/>
                <w:sz w:val="26"/>
                <w:szCs w:val="26"/>
                <w:lang w:val="en-US"/>
              </w:rPr>
              <w:drawing>
                <wp:inline distT="0" distB="0" distL="0" distR="0" wp14:anchorId="7465A2E2" wp14:editId="5861369B">
                  <wp:extent cx="1014095" cy="94643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33216" cy="964277"/>
                          </a:xfrm>
                          <a:prstGeom prst="rect">
                            <a:avLst/>
                          </a:prstGeom>
                        </pic:spPr>
                      </pic:pic>
                    </a:graphicData>
                  </a:graphic>
                </wp:inline>
              </w:drawing>
            </w:r>
          </w:p>
        </w:tc>
        <w:tc>
          <w:tcPr>
            <w:tcW w:w="3877" w:type="dxa"/>
            <w:tcBorders>
              <w:top w:val="dashed" w:sz="4" w:space="0" w:color="auto"/>
              <w:bottom w:val="dashed" w:sz="4" w:space="0" w:color="auto"/>
            </w:tcBorders>
          </w:tcPr>
          <w:p w14:paraId="4891756D" w14:textId="77777777" w:rsidR="000153BC" w:rsidRPr="007F3ADC" w:rsidRDefault="000153BC" w:rsidP="00CC25BD">
            <w:pPr>
              <w:spacing w:line="288" w:lineRule="auto"/>
              <w:rPr>
                <w:sz w:val="26"/>
                <w:szCs w:val="26"/>
              </w:rPr>
            </w:pPr>
          </w:p>
          <w:p w14:paraId="0F52BDC7" w14:textId="77777777" w:rsidR="000153BC" w:rsidRPr="007F3ADC" w:rsidRDefault="000153BC" w:rsidP="00CC25BD">
            <w:pPr>
              <w:spacing w:line="288" w:lineRule="auto"/>
              <w:rPr>
                <w:sz w:val="26"/>
                <w:szCs w:val="26"/>
              </w:rPr>
            </w:pPr>
          </w:p>
          <w:p w14:paraId="74473356" w14:textId="77777777" w:rsidR="000153BC" w:rsidRPr="007F3ADC" w:rsidRDefault="000153BC" w:rsidP="00CC25BD">
            <w:pPr>
              <w:spacing w:line="288" w:lineRule="auto"/>
              <w:rPr>
                <w:sz w:val="26"/>
                <w:szCs w:val="26"/>
              </w:rPr>
            </w:pPr>
            <w:r w:rsidRPr="007F3ADC">
              <w:rPr>
                <w:sz w:val="26"/>
                <w:szCs w:val="26"/>
              </w:rPr>
              <w:t>-  HS thực hành chỉ và nêu mặt, đỉnh, cạnh của khối lập phương, hộp chữ nhật qua mô hình đồ dùng</w:t>
            </w:r>
          </w:p>
          <w:p w14:paraId="6A896559" w14:textId="77777777" w:rsidR="000153BC" w:rsidRPr="007F3ADC" w:rsidRDefault="000153BC" w:rsidP="00CC25BD">
            <w:pPr>
              <w:spacing w:line="288" w:lineRule="auto"/>
              <w:rPr>
                <w:sz w:val="26"/>
                <w:szCs w:val="26"/>
              </w:rPr>
            </w:pPr>
            <w:r w:rsidRPr="007F3ADC">
              <w:rPr>
                <w:sz w:val="26"/>
                <w:szCs w:val="26"/>
              </w:rPr>
              <w:t>- HS lần lượt thực hiện nêu theo nhóm 3,4</w:t>
            </w:r>
          </w:p>
          <w:p w14:paraId="3401F1F5" w14:textId="77777777" w:rsidR="000153BC" w:rsidRPr="007F3ADC" w:rsidRDefault="000153BC" w:rsidP="00CC25BD">
            <w:pPr>
              <w:spacing w:line="288" w:lineRule="auto"/>
              <w:jc w:val="both"/>
              <w:rPr>
                <w:sz w:val="26"/>
                <w:szCs w:val="26"/>
              </w:rPr>
            </w:pPr>
          </w:p>
          <w:p w14:paraId="49AC09B0" w14:textId="77777777" w:rsidR="000153BC" w:rsidRPr="007F3ADC" w:rsidRDefault="000153BC" w:rsidP="00CC25BD">
            <w:pPr>
              <w:spacing w:line="288" w:lineRule="auto"/>
              <w:jc w:val="both"/>
              <w:rPr>
                <w:sz w:val="26"/>
                <w:szCs w:val="26"/>
              </w:rPr>
            </w:pPr>
          </w:p>
          <w:p w14:paraId="67FC7BED" w14:textId="77777777" w:rsidR="000153BC" w:rsidRPr="007F3ADC" w:rsidRDefault="000153BC" w:rsidP="00CC25BD">
            <w:pPr>
              <w:spacing w:line="288" w:lineRule="auto"/>
              <w:jc w:val="both"/>
              <w:rPr>
                <w:sz w:val="26"/>
                <w:szCs w:val="26"/>
              </w:rPr>
            </w:pPr>
          </w:p>
          <w:p w14:paraId="5C2B2EE1" w14:textId="77777777" w:rsidR="000153BC" w:rsidRPr="007F3ADC" w:rsidRDefault="000153BC" w:rsidP="00CC25BD">
            <w:pPr>
              <w:spacing w:line="288" w:lineRule="auto"/>
              <w:jc w:val="both"/>
              <w:rPr>
                <w:sz w:val="26"/>
                <w:szCs w:val="26"/>
              </w:rPr>
            </w:pPr>
          </w:p>
          <w:p w14:paraId="7FB24A45" w14:textId="77777777" w:rsidR="000153BC" w:rsidRPr="007F3ADC" w:rsidRDefault="000153BC" w:rsidP="00CC25BD">
            <w:pPr>
              <w:spacing w:line="288" w:lineRule="auto"/>
              <w:jc w:val="both"/>
              <w:rPr>
                <w:sz w:val="26"/>
                <w:szCs w:val="26"/>
              </w:rPr>
            </w:pPr>
            <w:r w:rsidRPr="007F3ADC">
              <w:rPr>
                <w:sz w:val="26"/>
                <w:szCs w:val="26"/>
              </w:rPr>
              <w:t>- HS làm việc theo nhóm đôi , cá nhân</w:t>
            </w:r>
          </w:p>
          <w:p w14:paraId="75D845C7" w14:textId="77777777" w:rsidR="000153BC" w:rsidRPr="007F3ADC" w:rsidRDefault="000153BC" w:rsidP="00CC25BD">
            <w:pPr>
              <w:spacing w:line="288" w:lineRule="auto"/>
              <w:jc w:val="both"/>
              <w:rPr>
                <w:sz w:val="26"/>
                <w:szCs w:val="26"/>
              </w:rPr>
            </w:pPr>
            <w:r w:rsidRPr="007F3ADC">
              <w:rPr>
                <w:sz w:val="26"/>
                <w:szCs w:val="26"/>
              </w:rPr>
              <w:t>+ Thực hiện nhìn vẽ và chỉ rồi nêu đỉnh, cạnh, mặt của khối hình theo hình vẽ</w:t>
            </w:r>
          </w:p>
          <w:p w14:paraId="04F9E84B" w14:textId="77777777" w:rsidR="000153BC" w:rsidRPr="007F3ADC" w:rsidRDefault="000153BC" w:rsidP="00CC25BD">
            <w:pPr>
              <w:spacing w:line="288" w:lineRule="auto"/>
              <w:jc w:val="both"/>
              <w:rPr>
                <w:sz w:val="26"/>
                <w:szCs w:val="26"/>
              </w:rPr>
            </w:pPr>
          </w:p>
          <w:p w14:paraId="0251489C" w14:textId="77777777" w:rsidR="000153BC" w:rsidRPr="007F3ADC" w:rsidRDefault="000153BC" w:rsidP="00CC25BD">
            <w:pPr>
              <w:spacing w:line="288" w:lineRule="auto"/>
              <w:jc w:val="both"/>
              <w:rPr>
                <w:sz w:val="26"/>
                <w:szCs w:val="26"/>
              </w:rPr>
            </w:pPr>
          </w:p>
          <w:p w14:paraId="035B4777" w14:textId="77777777" w:rsidR="000153BC" w:rsidRPr="007F3ADC" w:rsidRDefault="000153BC" w:rsidP="00CC25BD">
            <w:pPr>
              <w:spacing w:line="288" w:lineRule="auto"/>
              <w:jc w:val="both"/>
              <w:rPr>
                <w:sz w:val="26"/>
                <w:szCs w:val="26"/>
              </w:rPr>
            </w:pPr>
          </w:p>
          <w:p w14:paraId="5FD15BF3" w14:textId="77777777" w:rsidR="000153BC" w:rsidRPr="007F3ADC" w:rsidRDefault="000153BC" w:rsidP="00CC25BD">
            <w:pPr>
              <w:spacing w:line="288" w:lineRule="auto"/>
              <w:jc w:val="both"/>
              <w:rPr>
                <w:sz w:val="26"/>
                <w:szCs w:val="26"/>
              </w:rPr>
            </w:pPr>
          </w:p>
          <w:p w14:paraId="7DC16131" w14:textId="77777777" w:rsidR="000153BC" w:rsidRPr="007F3ADC" w:rsidRDefault="000153BC" w:rsidP="00CC25BD">
            <w:pPr>
              <w:spacing w:line="288" w:lineRule="auto"/>
              <w:jc w:val="both"/>
              <w:rPr>
                <w:sz w:val="26"/>
                <w:szCs w:val="26"/>
              </w:rPr>
            </w:pPr>
          </w:p>
          <w:p w14:paraId="7EBA833E" w14:textId="77777777" w:rsidR="000153BC" w:rsidRPr="007F3ADC" w:rsidRDefault="000153BC" w:rsidP="00CC25BD">
            <w:pPr>
              <w:spacing w:line="288" w:lineRule="auto"/>
              <w:jc w:val="both"/>
              <w:rPr>
                <w:sz w:val="26"/>
                <w:szCs w:val="26"/>
              </w:rPr>
            </w:pPr>
          </w:p>
          <w:p w14:paraId="5449D7D6" w14:textId="77777777" w:rsidR="000153BC" w:rsidRPr="007F3ADC" w:rsidRDefault="000153BC" w:rsidP="00CC25BD">
            <w:pPr>
              <w:spacing w:line="288" w:lineRule="auto"/>
              <w:jc w:val="both"/>
              <w:rPr>
                <w:sz w:val="26"/>
                <w:szCs w:val="26"/>
              </w:rPr>
            </w:pPr>
          </w:p>
          <w:p w14:paraId="2FE9FF64" w14:textId="77777777" w:rsidR="000153BC" w:rsidRPr="007F3ADC" w:rsidRDefault="000153BC" w:rsidP="00CC25BD">
            <w:pPr>
              <w:spacing w:line="288" w:lineRule="auto"/>
              <w:jc w:val="both"/>
              <w:rPr>
                <w:sz w:val="26"/>
                <w:szCs w:val="26"/>
              </w:rPr>
            </w:pPr>
            <w:r w:rsidRPr="007F3ADC">
              <w:rPr>
                <w:sz w:val="26"/>
                <w:szCs w:val="26"/>
              </w:rPr>
              <w:t>+ Học sinh theo dõi nối tiếp nhắc lại</w:t>
            </w:r>
          </w:p>
          <w:p w14:paraId="3EF76037" w14:textId="77777777" w:rsidR="000153BC" w:rsidRPr="007F3ADC" w:rsidRDefault="000153BC" w:rsidP="00CC25BD">
            <w:pPr>
              <w:spacing w:line="288" w:lineRule="auto"/>
              <w:jc w:val="both"/>
              <w:rPr>
                <w:sz w:val="26"/>
                <w:szCs w:val="26"/>
              </w:rPr>
            </w:pPr>
          </w:p>
          <w:p w14:paraId="3333035C" w14:textId="77777777" w:rsidR="000153BC" w:rsidRPr="007F3ADC" w:rsidRDefault="000153BC" w:rsidP="00CC25BD">
            <w:pPr>
              <w:spacing w:line="288" w:lineRule="auto"/>
              <w:jc w:val="both"/>
              <w:rPr>
                <w:sz w:val="26"/>
                <w:szCs w:val="26"/>
              </w:rPr>
            </w:pPr>
          </w:p>
          <w:p w14:paraId="4714B10B" w14:textId="77777777" w:rsidR="000153BC" w:rsidRPr="007F3ADC" w:rsidRDefault="000153BC" w:rsidP="00CC25BD">
            <w:pPr>
              <w:spacing w:line="288" w:lineRule="auto"/>
              <w:jc w:val="both"/>
              <w:rPr>
                <w:sz w:val="26"/>
                <w:szCs w:val="26"/>
              </w:rPr>
            </w:pPr>
          </w:p>
          <w:p w14:paraId="7FD8DDEA" w14:textId="77777777" w:rsidR="000153BC" w:rsidRPr="007F3ADC" w:rsidRDefault="000153BC" w:rsidP="00CC25BD">
            <w:pPr>
              <w:spacing w:line="288" w:lineRule="auto"/>
              <w:jc w:val="both"/>
              <w:rPr>
                <w:sz w:val="26"/>
                <w:szCs w:val="26"/>
              </w:rPr>
            </w:pPr>
            <w:r w:rsidRPr="007F3ADC">
              <w:rPr>
                <w:sz w:val="26"/>
                <w:szCs w:val="26"/>
              </w:rPr>
              <w:t>Học sinh quan sát hình vẽ, đọc yêu cầu đề bài và trả lời câu hỏi:</w:t>
            </w:r>
          </w:p>
          <w:p w14:paraId="3DC661EE" w14:textId="77777777" w:rsidR="000153BC" w:rsidRPr="007F3ADC" w:rsidRDefault="000153BC" w:rsidP="00CC25BD">
            <w:pPr>
              <w:spacing w:line="288" w:lineRule="auto"/>
              <w:jc w:val="both"/>
              <w:rPr>
                <w:sz w:val="26"/>
                <w:szCs w:val="26"/>
              </w:rPr>
            </w:pPr>
            <w:r w:rsidRPr="007F3ADC">
              <w:rPr>
                <w:sz w:val="26"/>
                <w:szCs w:val="26"/>
              </w:rPr>
              <w:t>+ Có 3 cạnh tô màu xanh</w:t>
            </w:r>
          </w:p>
          <w:p w14:paraId="7EA7AE1D" w14:textId="77777777" w:rsidR="000153BC" w:rsidRPr="007F3ADC" w:rsidRDefault="000153BC" w:rsidP="00CC25BD">
            <w:pPr>
              <w:spacing w:line="288" w:lineRule="auto"/>
              <w:jc w:val="both"/>
              <w:rPr>
                <w:sz w:val="26"/>
                <w:szCs w:val="26"/>
              </w:rPr>
            </w:pPr>
            <w:r w:rsidRPr="007F3ADC">
              <w:rPr>
                <w:sz w:val="26"/>
                <w:szCs w:val="26"/>
              </w:rPr>
              <w:t>+ Chọn ý C :Miếng gỗ cần lắp có dạng hình chữ nhật</w:t>
            </w:r>
          </w:p>
          <w:p w14:paraId="01CF99C2" w14:textId="77777777" w:rsidR="000153BC" w:rsidRPr="007F3ADC" w:rsidRDefault="000153BC" w:rsidP="00CC25BD">
            <w:pPr>
              <w:spacing w:line="288" w:lineRule="auto"/>
              <w:jc w:val="both"/>
              <w:rPr>
                <w:sz w:val="26"/>
                <w:szCs w:val="26"/>
              </w:rPr>
            </w:pPr>
          </w:p>
          <w:p w14:paraId="144A4779" w14:textId="77777777" w:rsidR="000153BC" w:rsidRPr="007F3ADC" w:rsidRDefault="000153BC" w:rsidP="00CC25BD">
            <w:pPr>
              <w:spacing w:line="288" w:lineRule="auto"/>
              <w:jc w:val="both"/>
              <w:rPr>
                <w:sz w:val="26"/>
                <w:szCs w:val="26"/>
              </w:rPr>
            </w:pPr>
          </w:p>
          <w:p w14:paraId="00A4B5F2" w14:textId="77777777" w:rsidR="000153BC" w:rsidRPr="007F3ADC" w:rsidRDefault="000153BC" w:rsidP="00CC25BD">
            <w:pPr>
              <w:spacing w:line="288" w:lineRule="auto"/>
              <w:jc w:val="both"/>
              <w:rPr>
                <w:sz w:val="26"/>
                <w:szCs w:val="26"/>
              </w:rPr>
            </w:pPr>
          </w:p>
          <w:p w14:paraId="49E4A5E2" w14:textId="77777777" w:rsidR="000153BC" w:rsidRPr="007F3ADC" w:rsidRDefault="000153BC" w:rsidP="00CC25BD">
            <w:pPr>
              <w:spacing w:line="288" w:lineRule="auto"/>
              <w:jc w:val="both"/>
              <w:rPr>
                <w:sz w:val="26"/>
                <w:szCs w:val="26"/>
              </w:rPr>
            </w:pPr>
          </w:p>
          <w:p w14:paraId="63BCA5F1" w14:textId="77777777" w:rsidR="000153BC" w:rsidRPr="007F3ADC" w:rsidRDefault="000153BC" w:rsidP="00CC25BD">
            <w:pPr>
              <w:spacing w:line="288" w:lineRule="auto"/>
              <w:jc w:val="both"/>
              <w:rPr>
                <w:sz w:val="26"/>
                <w:szCs w:val="26"/>
              </w:rPr>
            </w:pPr>
          </w:p>
          <w:p w14:paraId="573707DC" w14:textId="77777777" w:rsidR="000153BC" w:rsidRPr="007F3ADC" w:rsidRDefault="000153BC" w:rsidP="00CC25BD">
            <w:pPr>
              <w:spacing w:line="288" w:lineRule="auto"/>
              <w:jc w:val="both"/>
              <w:rPr>
                <w:sz w:val="26"/>
                <w:szCs w:val="26"/>
              </w:rPr>
            </w:pPr>
          </w:p>
          <w:p w14:paraId="75355FAE" w14:textId="77777777" w:rsidR="000153BC" w:rsidRPr="007F3ADC" w:rsidRDefault="000153BC" w:rsidP="00CC25BD">
            <w:pPr>
              <w:spacing w:line="288" w:lineRule="auto"/>
              <w:jc w:val="both"/>
              <w:rPr>
                <w:sz w:val="26"/>
                <w:szCs w:val="26"/>
              </w:rPr>
            </w:pPr>
          </w:p>
          <w:p w14:paraId="1BA49178" w14:textId="77777777" w:rsidR="000153BC" w:rsidRPr="007F3ADC" w:rsidRDefault="000153BC" w:rsidP="00CC25BD">
            <w:pPr>
              <w:spacing w:line="288" w:lineRule="auto"/>
              <w:jc w:val="both"/>
              <w:rPr>
                <w:sz w:val="26"/>
                <w:szCs w:val="26"/>
              </w:rPr>
            </w:pPr>
          </w:p>
          <w:p w14:paraId="136D7ACB" w14:textId="77777777" w:rsidR="000153BC" w:rsidRPr="007F3ADC" w:rsidRDefault="000153BC" w:rsidP="00CC25BD">
            <w:pPr>
              <w:spacing w:line="288" w:lineRule="auto"/>
              <w:jc w:val="both"/>
              <w:rPr>
                <w:sz w:val="26"/>
                <w:szCs w:val="26"/>
              </w:rPr>
            </w:pPr>
          </w:p>
          <w:p w14:paraId="6A0C7B2F" w14:textId="77777777" w:rsidR="000153BC" w:rsidRPr="007F3ADC" w:rsidRDefault="000153BC" w:rsidP="00CC25BD">
            <w:pPr>
              <w:spacing w:line="288" w:lineRule="auto"/>
              <w:jc w:val="both"/>
              <w:rPr>
                <w:sz w:val="26"/>
                <w:szCs w:val="26"/>
              </w:rPr>
            </w:pPr>
          </w:p>
          <w:p w14:paraId="7BDEB82D" w14:textId="77777777" w:rsidR="000153BC" w:rsidRPr="007F3ADC" w:rsidRDefault="000153BC" w:rsidP="00CC25BD">
            <w:pPr>
              <w:spacing w:line="288" w:lineRule="auto"/>
              <w:jc w:val="both"/>
              <w:rPr>
                <w:sz w:val="26"/>
                <w:szCs w:val="26"/>
              </w:rPr>
            </w:pPr>
          </w:p>
          <w:p w14:paraId="2A4C8B16" w14:textId="77777777" w:rsidR="000153BC" w:rsidRPr="007F3ADC" w:rsidRDefault="000153BC" w:rsidP="00CC25BD">
            <w:pPr>
              <w:spacing w:line="288" w:lineRule="auto"/>
              <w:jc w:val="both"/>
              <w:rPr>
                <w:sz w:val="26"/>
                <w:szCs w:val="26"/>
              </w:rPr>
            </w:pPr>
          </w:p>
          <w:p w14:paraId="5580A4D5" w14:textId="77777777" w:rsidR="000153BC" w:rsidRPr="007F3ADC" w:rsidRDefault="000153BC" w:rsidP="00CC25BD">
            <w:pPr>
              <w:spacing w:line="288" w:lineRule="auto"/>
              <w:jc w:val="both"/>
              <w:rPr>
                <w:sz w:val="26"/>
                <w:szCs w:val="26"/>
              </w:rPr>
            </w:pPr>
            <w:r w:rsidRPr="007F3ADC">
              <w:rPr>
                <w:sz w:val="26"/>
                <w:szCs w:val="26"/>
              </w:rPr>
              <w:t>Học sinh đọc đề nêu yêu cầu đề, thảo luận cách tính theo bàn</w:t>
            </w:r>
          </w:p>
          <w:p w14:paraId="4340510D" w14:textId="77777777" w:rsidR="000153BC" w:rsidRPr="007F3ADC" w:rsidRDefault="000153BC" w:rsidP="00CC25BD">
            <w:pPr>
              <w:spacing w:line="288" w:lineRule="auto"/>
              <w:jc w:val="both"/>
              <w:rPr>
                <w:sz w:val="26"/>
                <w:szCs w:val="26"/>
              </w:rPr>
            </w:pPr>
            <w:r w:rsidRPr="007F3ADC">
              <w:rPr>
                <w:sz w:val="26"/>
                <w:szCs w:val="26"/>
              </w:rPr>
              <w:t>-Đếm  số hoa  24 bông</w:t>
            </w:r>
          </w:p>
          <w:p w14:paraId="1572391D" w14:textId="77777777" w:rsidR="000153BC" w:rsidRPr="007F3ADC" w:rsidRDefault="000153BC" w:rsidP="00CC25BD">
            <w:pPr>
              <w:spacing w:line="288" w:lineRule="auto"/>
              <w:jc w:val="both"/>
              <w:rPr>
                <w:sz w:val="26"/>
                <w:szCs w:val="26"/>
              </w:rPr>
            </w:pPr>
            <w:r w:rsidRPr="007F3ADC">
              <w:rPr>
                <w:sz w:val="26"/>
                <w:szCs w:val="26"/>
              </w:rPr>
              <w:t>-Hay tính 8 đỉnh, mỗi đỉnh 3 bông tính : 8x 3= 24 bông</w:t>
            </w:r>
          </w:p>
          <w:p w14:paraId="5A05DBC2" w14:textId="77777777" w:rsidR="000153BC" w:rsidRPr="007F3ADC" w:rsidRDefault="000153BC" w:rsidP="00CC25BD">
            <w:pPr>
              <w:spacing w:line="288" w:lineRule="auto"/>
              <w:jc w:val="both"/>
              <w:rPr>
                <w:sz w:val="26"/>
                <w:szCs w:val="26"/>
              </w:rPr>
            </w:pPr>
            <w:r w:rsidRPr="007F3ADC">
              <w:rPr>
                <w:sz w:val="26"/>
                <w:szCs w:val="26"/>
              </w:rPr>
              <w:t>- Điền số 24 vào vị trí ô có dấu chấm hỏi</w:t>
            </w:r>
          </w:p>
        </w:tc>
      </w:tr>
      <w:tr w:rsidR="000153BC" w:rsidRPr="007F3ADC" w14:paraId="571B2536" w14:textId="77777777" w:rsidTr="00CC25BD">
        <w:tc>
          <w:tcPr>
            <w:tcW w:w="9401" w:type="dxa"/>
            <w:gridSpan w:val="2"/>
            <w:tcBorders>
              <w:top w:val="dashed" w:sz="4" w:space="0" w:color="auto"/>
              <w:bottom w:val="dashed" w:sz="4" w:space="0" w:color="auto"/>
            </w:tcBorders>
          </w:tcPr>
          <w:p w14:paraId="1C46FA33" w14:textId="77777777" w:rsidR="000153BC" w:rsidRPr="007F3ADC" w:rsidRDefault="000153BC" w:rsidP="00CC25BD">
            <w:pPr>
              <w:spacing w:line="288" w:lineRule="auto"/>
              <w:jc w:val="both"/>
              <w:rPr>
                <w:b/>
                <w:sz w:val="26"/>
                <w:szCs w:val="26"/>
              </w:rPr>
            </w:pPr>
            <w:r w:rsidRPr="007F3ADC">
              <w:rPr>
                <w:b/>
                <w:sz w:val="26"/>
                <w:szCs w:val="26"/>
              </w:rPr>
              <w:lastRenderedPageBreak/>
              <w:t>3. Vận dụng.</w:t>
            </w:r>
          </w:p>
          <w:p w14:paraId="69F9310B" w14:textId="77777777" w:rsidR="000153BC" w:rsidRPr="007F3ADC" w:rsidRDefault="000153BC" w:rsidP="00CC25BD">
            <w:pPr>
              <w:spacing w:line="288" w:lineRule="auto"/>
              <w:rPr>
                <w:sz w:val="26"/>
                <w:szCs w:val="26"/>
              </w:rPr>
            </w:pPr>
            <w:r w:rsidRPr="007F3ADC">
              <w:rPr>
                <w:sz w:val="26"/>
                <w:szCs w:val="26"/>
              </w:rPr>
              <w:t>- Mục tiêu:</w:t>
            </w:r>
          </w:p>
          <w:p w14:paraId="17DB6DE2" w14:textId="77777777" w:rsidR="000153BC" w:rsidRPr="007F3ADC" w:rsidRDefault="000153BC" w:rsidP="00CC25BD">
            <w:pPr>
              <w:spacing w:line="288" w:lineRule="auto"/>
              <w:jc w:val="both"/>
              <w:rPr>
                <w:sz w:val="26"/>
                <w:szCs w:val="26"/>
              </w:rPr>
            </w:pPr>
            <w:r w:rsidRPr="007F3ADC">
              <w:rPr>
                <w:sz w:val="26"/>
                <w:szCs w:val="26"/>
              </w:rPr>
              <w:t>+ Củng cố những kiến thức đã học trong tiết học để học sinh khắc sâu nội dung.</w:t>
            </w:r>
          </w:p>
          <w:p w14:paraId="58132661" w14:textId="77777777" w:rsidR="000153BC" w:rsidRPr="007F3ADC" w:rsidRDefault="000153BC" w:rsidP="00CC25BD">
            <w:pPr>
              <w:spacing w:line="288" w:lineRule="auto"/>
              <w:jc w:val="both"/>
              <w:rPr>
                <w:sz w:val="26"/>
                <w:szCs w:val="26"/>
              </w:rPr>
            </w:pPr>
            <w:r w:rsidRPr="007F3ADC">
              <w:rPr>
                <w:sz w:val="26"/>
                <w:szCs w:val="26"/>
              </w:rPr>
              <w:t>+ Vận dụng kiến thức đã học vào thực tiễn.</w:t>
            </w:r>
          </w:p>
          <w:p w14:paraId="71B448AD" w14:textId="77777777" w:rsidR="000153BC" w:rsidRPr="007F3ADC" w:rsidRDefault="000153BC" w:rsidP="00CC25BD">
            <w:pPr>
              <w:spacing w:line="288" w:lineRule="auto"/>
              <w:jc w:val="both"/>
              <w:rPr>
                <w:sz w:val="26"/>
                <w:szCs w:val="26"/>
              </w:rPr>
            </w:pPr>
            <w:r w:rsidRPr="007F3ADC">
              <w:rPr>
                <w:sz w:val="26"/>
                <w:szCs w:val="26"/>
              </w:rPr>
              <w:t>+ Tạo không khí vui vẻ, hào hứng, lưu luyến sau khi học sinh bài học.</w:t>
            </w:r>
          </w:p>
          <w:p w14:paraId="2C551534" w14:textId="77777777" w:rsidR="000153BC" w:rsidRPr="007F3ADC" w:rsidRDefault="000153BC" w:rsidP="00CC25BD">
            <w:pPr>
              <w:spacing w:line="288" w:lineRule="auto"/>
              <w:rPr>
                <w:sz w:val="26"/>
                <w:szCs w:val="26"/>
              </w:rPr>
            </w:pPr>
            <w:r w:rsidRPr="007F3ADC">
              <w:rPr>
                <w:sz w:val="26"/>
                <w:szCs w:val="26"/>
                <w:lang w:val="en-US"/>
              </w:rPr>
              <w:t>- Cách tiến hành:</w:t>
            </w:r>
          </w:p>
        </w:tc>
      </w:tr>
      <w:tr w:rsidR="000153BC" w:rsidRPr="007F3ADC" w14:paraId="4FAB2DAB" w14:textId="77777777" w:rsidTr="0069552F">
        <w:tc>
          <w:tcPr>
            <w:tcW w:w="5524" w:type="dxa"/>
            <w:tcBorders>
              <w:top w:val="dashed" w:sz="4" w:space="0" w:color="auto"/>
              <w:bottom w:val="dashed" w:sz="4" w:space="0" w:color="auto"/>
            </w:tcBorders>
          </w:tcPr>
          <w:p w14:paraId="476F60BC" w14:textId="77777777" w:rsidR="000153BC" w:rsidRPr="007F3ADC" w:rsidRDefault="000153BC" w:rsidP="00CC25BD">
            <w:pPr>
              <w:spacing w:line="288" w:lineRule="auto"/>
              <w:jc w:val="both"/>
              <w:rPr>
                <w:sz w:val="26"/>
                <w:szCs w:val="26"/>
              </w:rPr>
            </w:pPr>
            <w:r w:rsidRPr="007F3ADC">
              <w:rPr>
                <w:b/>
                <w:sz w:val="26"/>
                <w:szCs w:val="26"/>
              </w:rPr>
              <w:t xml:space="preserve">- </w:t>
            </w:r>
            <w:r w:rsidRPr="007F3ADC">
              <w:rPr>
                <w:sz w:val="26"/>
                <w:szCs w:val="26"/>
              </w:rPr>
              <w:t>GV tổ chức vận dụng bằng các hình thức như trò chơi, tiếp sức,...sau bài học để học sinh nhận biết về khối lập phương, khối hộp chữ nhật vận dụng trong trang trí thực tế</w:t>
            </w:r>
          </w:p>
          <w:p w14:paraId="16DED727" w14:textId="77777777" w:rsidR="000153BC" w:rsidRPr="007F3ADC" w:rsidRDefault="000153BC" w:rsidP="00CC25BD">
            <w:pPr>
              <w:spacing w:line="288" w:lineRule="auto"/>
              <w:jc w:val="both"/>
              <w:rPr>
                <w:sz w:val="26"/>
                <w:szCs w:val="26"/>
              </w:rPr>
            </w:pPr>
            <w:r w:rsidRPr="007F3ADC">
              <w:rPr>
                <w:sz w:val="26"/>
                <w:szCs w:val="26"/>
              </w:rPr>
              <w:t>+ Bài toán:</w:t>
            </w:r>
          </w:p>
          <w:p w14:paraId="7DF0B840" w14:textId="77777777" w:rsidR="000153BC" w:rsidRPr="007F3ADC" w:rsidRDefault="000153BC" w:rsidP="00CC25BD">
            <w:pPr>
              <w:spacing w:line="288" w:lineRule="auto"/>
              <w:jc w:val="both"/>
              <w:rPr>
                <w:sz w:val="26"/>
                <w:szCs w:val="26"/>
              </w:rPr>
            </w:pPr>
            <w:r w:rsidRPr="007F3ADC">
              <w:rPr>
                <w:sz w:val="26"/>
                <w:szCs w:val="26"/>
              </w:rPr>
              <w:t>Tìm và nêu các đồ vật có hình khối lập phương , khối hộp chữ nhật, quan sát và dự toán so sánh đặc điểm hai hình đó.</w:t>
            </w:r>
          </w:p>
          <w:p w14:paraId="16D95B39" w14:textId="77777777" w:rsidR="000153BC" w:rsidRPr="007F3ADC" w:rsidRDefault="000153BC" w:rsidP="00CC25BD">
            <w:pPr>
              <w:spacing w:line="288" w:lineRule="auto"/>
              <w:jc w:val="both"/>
              <w:rPr>
                <w:sz w:val="26"/>
                <w:szCs w:val="26"/>
              </w:rPr>
            </w:pPr>
            <w:r w:rsidRPr="007F3ADC">
              <w:rPr>
                <w:sz w:val="26"/>
                <w:szCs w:val="26"/>
              </w:rPr>
              <w:t>+ Chỉ và nêu các đỉnh , cạnh, mặt của các khối hình.</w:t>
            </w:r>
          </w:p>
          <w:p w14:paraId="2B8D69CF" w14:textId="77777777" w:rsidR="000153BC" w:rsidRPr="007F3ADC" w:rsidRDefault="000153BC" w:rsidP="00CC25BD">
            <w:pPr>
              <w:spacing w:line="288" w:lineRule="auto"/>
              <w:jc w:val="both"/>
              <w:rPr>
                <w:sz w:val="26"/>
                <w:szCs w:val="26"/>
              </w:rPr>
            </w:pPr>
            <w:r w:rsidRPr="007F3ADC">
              <w:rPr>
                <w:sz w:val="26"/>
                <w:szCs w:val="26"/>
              </w:rPr>
              <w:t>+ Quan sát đồ dùng ở nhà tưởng tượng nếu  làm đèn lồng hình hộp lập phương hay hộp chữ nhật mình cần chuẩn bị những gì?</w:t>
            </w:r>
          </w:p>
          <w:p w14:paraId="6B20E457" w14:textId="77777777" w:rsidR="000153BC" w:rsidRPr="007F3ADC" w:rsidRDefault="000153BC" w:rsidP="00CC25BD">
            <w:pPr>
              <w:spacing w:line="288" w:lineRule="auto"/>
              <w:jc w:val="both"/>
              <w:rPr>
                <w:b/>
                <w:sz w:val="26"/>
                <w:szCs w:val="26"/>
              </w:rPr>
            </w:pPr>
            <w:r w:rsidRPr="007F3ADC">
              <w:rPr>
                <w:sz w:val="26"/>
                <w:szCs w:val="26"/>
              </w:rPr>
              <w:t>- Nhận xét, tuyên dương</w:t>
            </w:r>
          </w:p>
        </w:tc>
        <w:tc>
          <w:tcPr>
            <w:tcW w:w="3877" w:type="dxa"/>
            <w:tcBorders>
              <w:top w:val="dashed" w:sz="4" w:space="0" w:color="auto"/>
              <w:bottom w:val="dashed" w:sz="4" w:space="0" w:color="auto"/>
            </w:tcBorders>
          </w:tcPr>
          <w:p w14:paraId="67E4DC02" w14:textId="77777777" w:rsidR="000153BC" w:rsidRPr="007F3ADC" w:rsidRDefault="000153BC" w:rsidP="00CC25BD">
            <w:pPr>
              <w:spacing w:line="288" w:lineRule="auto"/>
              <w:rPr>
                <w:sz w:val="26"/>
                <w:szCs w:val="26"/>
              </w:rPr>
            </w:pPr>
            <w:r w:rsidRPr="007F3ADC">
              <w:rPr>
                <w:sz w:val="26"/>
                <w:szCs w:val="26"/>
              </w:rPr>
              <w:t>- HS tham gia để vận dụng kiến thức đã học vào thực tiễn.</w:t>
            </w:r>
          </w:p>
          <w:p w14:paraId="51D9230D" w14:textId="77777777" w:rsidR="000153BC" w:rsidRPr="007F3ADC" w:rsidRDefault="000153BC" w:rsidP="00CC25BD">
            <w:pPr>
              <w:spacing w:line="288" w:lineRule="auto"/>
              <w:rPr>
                <w:sz w:val="26"/>
                <w:szCs w:val="26"/>
              </w:rPr>
            </w:pPr>
          </w:p>
          <w:p w14:paraId="122279E6" w14:textId="77777777" w:rsidR="000153BC" w:rsidRPr="007F3ADC" w:rsidRDefault="000153BC" w:rsidP="00CC25BD">
            <w:pPr>
              <w:spacing w:line="288" w:lineRule="auto"/>
              <w:rPr>
                <w:sz w:val="26"/>
                <w:szCs w:val="26"/>
              </w:rPr>
            </w:pPr>
            <w:r w:rsidRPr="007F3ADC">
              <w:rPr>
                <w:sz w:val="26"/>
                <w:szCs w:val="26"/>
              </w:rPr>
              <w:t>+ HS trả lời:bể cá cảnh, bể nước thùng giấy đựng gói đồ...</w:t>
            </w:r>
          </w:p>
        </w:tc>
      </w:tr>
      <w:tr w:rsidR="000153BC" w:rsidRPr="007F3ADC" w14:paraId="7EB87745" w14:textId="77777777" w:rsidTr="00CC25BD">
        <w:tc>
          <w:tcPr>
            <w:tcW w:w="9401" w:type="dxa"/>
            <w:gridSpan w:val="2"/>
            <w:tcBorders>
              <w:top w:val="dashed" w:sz="4" w:space="0" w:color="auto"/>
            </w:tcBorders>
          </w:tcPr>
          <w:p w14:paraId="7503CD0A" w14:textId="77777777" w:rsidR="000153BC" w:rsidRPr="007F3ADC" w:rsidRDefault="000153BC" w:rsidP="00CC25BD">
            <w:pPr>
              <w:spacing w:line="288" w:lineRule="auto"/>
              <w:rPr>
                <w:b/>
                <w:sz w:val="26"/>
                <w:szCs w:val="26"/>
              </w:rPr>
            </w:pPr>
            <w:r w:rsidRPr="007F3ADC">
              <w:rPr>
                <w:b/>
                <w:sz w:val="26"/>
                <w:szCs w:val="26"/>
              </w:rPr>
              <w:t>4. Điều chỉnh sau bài dạy:</w:t>
            </w:r>
          </w:p>
          <w:p w14:paraId="2DDDE342" w14:textId="77777777" w:rsidR="000153BC" w:rsidRPr="007F3ADC" w:rsidRDefault="000153BC" w:rsidP="00CC25BD">
            <w:pPr>
              <w:spacing w:line="288" w:lineRule="auto"/>
              <w:rPr>
                <w:sz w:val="26"/>
                <w:szCs w:val="26"/>
              </w:rPr>
            </w:pPr>
            <w:r w:rsidRPr="007F3ADC">
              <w:rPr>
                <w:sz w:val="26"/>
                <w:szCs w:val="26"/>
              </w:rPr>
              <w:t>...................................................................................................................................</w:t>
            </w:r>
          </w:p>
          <w:p w14:paraId="346420BC" w14:textId="77777777" w:rsidR="000153BC" w:rsidRPr="007F3ADC" w:rsidRDefault="000153BC" w:rsidP="00CC25BD">
            <w:pPr>
              <w:spacing w:line="288" w:lineRule="auto"/>
              <w:rPr>
                <w:sz w:val="26"/>
                <w:szCs w:val="26"/>
              </w:rPr>
            </w:pPr>
            <w:r w:rsidRPr="007F3ADC">
              <w:rPr>
                <w:sz w:val="26"/>
                <w:szCs w:val="26"/>
              </w:rPr>
              <w:t>...................................................................................................................................</w:t>
            </w:r>
          </w:p>
          <w:p w14:paraId="0048AA43" w14:textId="77777777" w:rsidR="000153BC" w:rsidRPr="007F3ADC" w:rsidRDefault="000153BC" w:rsidP="00CC25BD">
            <w:pPr>
              <w:spacing w:line="288" w:lineRule="auto"/>
              <w:rPr>
                <w:sz w:val="26"/>
                <w:szCs w:val="26"/>
              </w:rPr>
            </w:pPr>
            <w:r w:rsidRPr="007F3ADC">
              <w:rPr>
                <w:sz w:val="26"/>
                <w:szCs w:val="26"/>
              </w:rPr>
              <w:lastRenderedPageBreak/>
              <w:t>...................................................................................................................................</w:t>
            </w:r>
          </w:p>
        </w:tc>
      </w:tr>
    </w:tbl>
    <w:p w14:paraId="00107F8A" w14:textId="77777777" w:rsidR="0069552F" w:rsidRDefault="0069552F" w:rsidP="0069552F">
      <w:pPr>
        <w:spacing w:line="288" w:lineRule="auto"/>
        <w:ind w:left="720" w:hanging="720"/>
        <w:jc w:val="center"/>
        <w:rPr>
          <w:b/>
          <w:bCs/>
          <w:sz w:val="26"/>
          <w:szCs w:val="26"/>
        </w:rPr>
      </w:pPr>
    </w:p>
    <w:p w14:paraId="0218560A" w14:textId="77777777" w:rsidR="007522E2" w:rsidRDefault="007522E2" w:rsidP="0069552F">
      <w:pPr>
        <w:jc w:val="center"/>
        <w:rPr>
          <w:b/>
          <w:sz w:val="26"/>
          <w:szCs w:val="26"/>
        </w:rPr>
      </w:pPr>
    </w:p>
    <w:p w14:paraId="66BA4255" w14:textId="45CA6F30" w:rsidR="0069552F" w:rsidRPr="007F3ADC" w:rsidRDefault="0069552F" w:rsidP="0069552F">
      <w:pPr>
        <w:jc w:val="center"/>
        <w:rPr>
          <w:b/>
          <w:sz w:val="26"/>
          <w:szCs w:val="26"/>
        </w:rPr>
      </w:pPr>
      <w:r w:rsidRPr="007F3ADC">
        <w:rPr>
          <w:b/>
          <w:sz w:val="26"/>
          <w:szCs w:val="26"/>
        </w:rPr>
        <w:t xml:space="preserve">Thứ </w:t>
      </w:r>
      <w:r>
        <w:rPr>
          <w:b/>
          <w:sz w:val="26"/>
          <w:szCs w:val="26"/>
        </w:rPr>
        <w:t>tư</w:t>
      </w:r>
      <w:r w:rsidR="00DD2A2F">
        <w:rPr>
          <w:b/>
          <w:sz w:val="26"/>
          <w:szCs w:val="26"/>
        </w:rPr>
        <w:t xml:space="preserve"> ngày 6 tháng 11 năm 2024</w:t>
      </w:r>
    </w:p>
    <w:p w14:paraId="3DD48E68" w14:textId="77777777" w:rsidR="0069552F" w:rsidRPr="007F3ADC" w:rsidRDefault="0069552F" w:rsidP="0069552F">
      <w:pPr>
        <w:spacing w:line="288" w:lineRule="auto"/>
        <w:ind w:left="720" w:hanging="720"/>
        <w:jc w:val="center"/>
        <w:rPr>
          <w:b/>
          <w:bCs/>
          <w:sz w:val="26"/>
          <w:szCs w:val="26"/>
          <w:u w:val="single"/>
        </w:rPr>
      </w:pPr>
      <w:r w:rsidRPr="007F3ADC">
        <w:rPr>
          <w:b/>
          <w:bCs/>
          <w:sz w:val="26"/>
          <w:szCs w:val="26"/>
          <w:u w:val="single"/>
        </w:rPr>
        <w:t>TOÁN</w:t>
      </w:r>
    </w:p>
    <w:p w14:paraId="1E680E77" w14:textId="77777777" w:rsidR="0069552F" w:rsidRPr="007F3ADC" w:rsidRDefault="0069552F" w:rsidP="0069552F">
      <w:pPr>
        <w:spacing w:line="288" w:lineRule="auto"/>
        <w:ind w:left="720" w:hanging="720"/>
        <w:jc w:val="center"/>
        <w:rPr>
          <w:b/>
          <w:bCs/>
          <w:sz w:val="26"/>
          <w:szCs w:val="26"/>
          <w:u w:val="single"/>
        </w:rPr>
      </w:pPr>
      <w:r w:rsidRPr="007F3ADC">
        <w:rPr>
          <w:b/>
          <w:bCs/>
          <w:sz w:val="26"/>
          <w:szCs w:val="26"/>
          <w:u w:val="single"/>
        </w:rPr>
        <w:t>CHỦ ĐỀ 3</w:t>
      </w:r>
      <w:r w:rsidRPr="007F3ADC">
        <w:rPr>
          <w:b/>
          <w:bCs/>
          <w:sz w:val="26"/>
          <w:szCs w:val="26"/>
        </w:rPr>
        <w:t>: LÀM QUEN VỚI HÌNH PHẲNG- HÌNH KHỐI</w:t>
      </w:r>
    </w:p>
    <w:p w14:paraId="18FFA72D" w14:textId="77777777" w:rsidR="0069552F" w:rsidRPr="007F3ADC" w:rsidRDefault="0069552F" w:rsidP="0069552F">
      <w:pPr>
        <w:spacing w:line="288" w:lineRule="auto"/>
        <w:ind w:left="720" w:hanging="720"/>
        <w:jc w:val="center"/>
        <w:rPr>
          <w:b/>
          <w:bCs/>
          <w:sz w:val="26"/>
          <w:szCs w:val="26"/>
        </w:rPr>
      </w:pPr>
      <w:r w:rsidRPr="007F3ADC">
        <w:rPr>
          <w:b/>
          <w:bCs/>
          <w:sz w:val="26"/>
          <w:szCs w:val="26"/>
        </w:rPr>
        <w:t xml:space="preserve">Bài 22: LUYỆN TẬP CHUNG (T1) – Trang 65 </w:t>
      </w:r>
    </w:p>
    <w:p w14:paraId="22BD28D0" w14:textId="77777777" w:rsidR="0069552F" w:rsidRPr="007F3ADC" w:rsidRDefault="0069552F" w:rsidP="0069552F">
      <w:pPr>
        <w:spacing w:line="288" w:lineRule="auto"/>
        <w:ind w:firstLine="360"/>
        <w:rPr>
          <w:b/>
          <w:bCs/>
          <w:sz w:val="26"/>
          <w:szCs w:val="26"/>
          <w:u w:val="single"/>
        </w:rPr>
      </w:pPr>
      <w:r w:rsidRPr="007F3ADC">
        <w:rPr>
          <w:b/>
          <w:bCs/>
          <w:sz w:val="26"/>
          <w:szCs w:val="26"/>
          <w:u w:val="single"/>
        </w:rPr>
        <w:t>I. YÊU CẦU CẦN ĐẠT:</w:t>
      </w:r>
    </w:p>
    <w:p w14:paraId="4DD387A2" w14:textId="77777777" w:rsidR="0069552F" w:rsidRPr="007F3ADC" w:rsidRDefault="0069552F" w:rsidP="0069552F">
      <w:pPr>
        <w:spacing w:line="288" w:lineRule="auto"/>
        <w:ind w:firstLine="360"/>
        <w:jc w:val="both"/>
        <w:rPr>
          <w:b/>
          <w:sz w:val="26"/>
          <w:szCs w:val="26"/>
        </w:rPr>
      </w:pPr>
      <w:r w:rsidRPr="007F3ADC">
        <w:rPr>
          <w:b/>
          <w:sz w:val="26"/>
          <w:szCs w:val="26"/>
        </w:rPr>
        <w:t>1. Năng lực đặc thù:</w:t>
      </w:r>
    </w:p>
    <w:p w14:paraId="4707240C" w14:textId="77777777" w:rsidR="0069552F" w:rsidRPr="007F3ADC" w:rsidRDefault="00FC354B" w:rsidP="0069552F">
      <w:pPr>
        <w:widowControl w:val="0"/>
        <w:ind w:firstLine="284"/>
        <w:jc w:val="both"/>
        <w:rPr>
          <w:color w:val="000000"/>
          <w:sz w:val="26"/>
          <w:szCs w:val="26"/>
          <w:lang w:val="vi-VN" w:eastAsia="vi-VN" w:bidi="vi-VN"/>
        </w:rPr>
      </w:pPr>
      <w:hyperlink r:id="rId53" w:history="1">
        <w:r w:rsidR="0069552F" w:rsidRPr="007F3ADC">
          <w:rPr>
            <w:color w:val="000000"/>
            <w:sz w:val="26"/>
            <w:szCs w:val="26"/>
            <w:lang w:val="vi-VN" w:eastAsia="vi-VN" w:bidi="vi-VN"/>
          </w:rPr>
          <w:t xml:space="preserve"> </w:t>
        </w:r>
        <w:r w:rsidR="0069552F" w:rsidRPr="007F3ADC">
          <w:rPr>
            <w:color w:val="000000"/>
            <w:sz w:val="26"/>
            <w:szCs w:val="26"/>
            <w:lang w:eastAsia="vi-VN" w:bidi="vi-VN"/>
          </w:rPr>
          <w:t>-</w:t>
        </w:r>
        <w:r w:rsidR="0069552F" w:rsidRPr="007F3ADC">
          <w:rPr>
            <w:color w:val="000000"/>
            <w:sz w:val="26"/>
            <w:szCs w:val="26"/>
            <w:lang w:val="vi-VN" w:eastAsia="vi-VN" w:bidi="vi-VN"/>
          </w:rPr>
          <w:t>Nhận biết được ba đi</w:t>
        </w:r>
      </w:hyperlink>
      <w:r w:rsidR="0069552F" w:rsidRPr="007F3ADC">
        <w:rPr>
          <w:color w:val="000000"/>
          <w:sz w:val="26"/>
          <w:szCs w:val="26"/>
          <w:lang w:val="vi-VN" w:eastAsia="vi-VN" w:bidi="vi-VN"/>
        </w:rPr>
        <w:t>ểm thẳng hàng, điểm ở giữa, trung đi</w:t>
      </w:r>
      <w:hyperlink r:id="rId54" w:history="1">
        <w:r w:rsidR="0069552F" w:rsidRPr="007F3ADC">
          <w:rPr>
            <w:color w:val="000000"/>
            <w:sz w:val="26"/>
            <w:szCs w:val="26"/>
            <w:lang w:val="vi-VN" w:eastAsia="vi-VN" w:bidi="vi-VN"/>
          </w:rPr>
          <w:t>ểm của đoạn thẳng.</w:t>
        </w:r>
      </w:hyperlink>
    </w:p>
    <w:p w14:paraId="77FEC429" w14:textId="77777777" w:rsidR="0069552F" w:rsidRPr="007F3ADC" w:rsidRDefault="0069552F" w:rsidP="0069552F">
      <w:pPr>
        <w:widowControl w:val="0"/>
        <w:ind w:firstLine="284"/>
        <w:jc w:val="both"/>
        <w:rPr>
          <w:color w:val="000000"/>
          <w:sz w:val="26"/>
          <w:szCs w:val="26"/>
          <w:lang w:val="vi-VN" w:eastAsia="vi-VN" w:bidi="vi-VN"/>
        </w:rPr>
      </w:pPr>
      <w:r w:rsidRPr="007F3ADC">
        <w:rPr>
          <w:color w:val="000000"/>
          <w:sz w:val="26"/>
          <w:szCs w:val="26"/>
          <w:lang w:val="vi-VN" w:eastAsia="vi-VN" w:bidi="vi-VN"/>
        </w:rPr>
        <w:t>-</w:t>
      </w:r>
      <w:hyperlink r:id="rId55" w:history="1">
        <w:r w:rsidRPr="007F3ADC">
          <w:rPr>
            <w:color w:val="000000"/>
            <w:sz w:val="26"/>
            <w:szCs w:val="26"/>
            <w:lang w:val="vi-VN" w:eastAsia="vi-VN" w:bidi="vi-VN"/>
          </w:rPr>
          <w:t xml:space="preserve"> Nhận biết được các y</w:t>
        </w:r>
      </w:hyperlink>
      <w:r w:rsidRPr="007F3ADC">
        <w:rPr>
          <w:color w:val="000000"/>
          <w:sz w:val="26"/>
          <w:szCs w:val="26"/>
          <w:lang w:val="vi-VN" w:eastAsia="vi-VN" w:bidi="vi-VN"/>
        </w:rPr>
        <w:t>ếu tố của hình tròn như tâm, bán kín</w:t>
      </w:r>
      <w:hyperlink r:id="rId56" w:history="1">
        <w:r w:rsidRPr="007F3ADC">
          <w:rPr>
            <w:color w:val="000000"/>
            <w:sz w:val="26"/>
            <w:szCs w:val="26"/>
            <w:lang w:val="vi-VN" w:eastAsia="vi-VN" w:bidi="vi-VN"/>
          </w:rPr>
          <w:t>h, đường kính.</w:t>
        </w:r>
      </w:hyperlink>
    </w:p>
    <w:p w14:paraId="03B85701" w14:textId="77777777" w:rsidR="0069552F" w:rsidRPr="007F3ADC" w:rsidRDefault="00FC354B" w:rsidP="0069552F">
      <w:pPr>
        <w:widowControl w:val="0"/>
        <w:ind w:firstLine="284"/>
        <w:jc w:val="both"/>
        <w:rPr>
          <w:color w:val="000000"/>
          <w:sz w:val="26"/>
          <w:szCs w:val="26"/>
          <w:lang w:val="vi-VN" w:eastAsia="vi-VN" w:bidi="vi-VN"/>
        </w:rPr>
      </w:pPr>
      <w:hyperlink r:id="rId57" w:history="1">
        <w:r w:rsidR="0069552F" w:rsidRPr="007F3ADC">
          <w:rPr>
            <w:color w:val="000000"/>
            <w:sz w:val="26"/>
            <w:szCs w:val="26"/>
            <w:lang w:val="vi-VN" w:eastAsia="vi-VN" w:bidi="vi-VN"/>
          </w:rPr>
          <w:t xml:space="preserve">-Sử dụng com pa và ê </w:t>
        </w:r>
      </w:hyperlink>
      <w:r w:rsidR="0069552F" w:rsidRPr="007F3ADC">
        <w:rPr>
          <w:color w:val="000000"/>
          <w:sz w:val="26"/>
          <w:szCs w:val="26"/>
          <w:lang w:val="vi-VN" w:eastAsia="vi-VN" w:bidi="vi-VN"/>
        </w:rPr>
        <w:t>ke để vẽ được đường tròn và kiểm tr</w:t>
      </w:r>
      <w:hyperlink r:id="rId58" w:history="1">
        <w:r w:rsidR="0069552F" w:rsidRPr="007F3ADC">
          <w:rPr>
            <w:color w:val="000000"/>
            <w:sz w:val="26"/>
            <w:szCs w:val="26"/>
            <w:lang w:val="vi-VN" w:eastAsia="vi-VN" w:bidi="vi-VN"/>
          </w:rPr>
          <w:t>a góc vuông.</w:t>
        </w:r>
      </w:hyperlink>
    </w:p>
    <w:p w14:paraId="51EE6973" w14:textId="77777777" w:rsidR="0069552F" w:rsidRPr="007F3ADC" w:rsidRDefault="0069552F" w:rsidP="0069552F">
      <w:pPr>
        <w:widowControl w:val="0"/>
        <w:jc w:val="both"/>
        <w:rPr>
          <w:color w:val="000000"/>
          <w:sz w:val="26"/>
          <w:szCs w:val="26"/>
          <w:lang w:val="vi-VN" w:eastAsia="vi-VN" w:bidi="vi-VN"/>
        </w:rPr>
      </w:pPr>
      <w:r w:rsidRPr="007F3ADC">
        <w:rPr>
          <w:color w:val="000000"/>
          <w:sz w:val="26"/>
          <w:szCs w:val="26"/>
          <w:lang w:val="vi-VN" w:eastAsia="vi-VN" w:bidi="vi-VN"/>
        </w:rPr>
        <w:t xml:space="preserve">    </w:t>
      </w:r>
      <w:r w:rsidRPr="007F3ADC">
        <w:rPr>
          <w:color w:val="000000"/>
          <w:sz w:val="26"/>
          <w:szCs w:val="26"/>
          <w:lang w:val="vi-VN" w:eastAsia="vi-VN" w:bidi="vi-VN"/>
        </w:rPr>
        <w:fldChar w:fldCharType="begin"/>
      </w:r>
      <w:r w:rsidRPr="007F3ADC">
        <w:rPr>
          <w:color w:val="000000"/>
          <w:sz w:val="26"/>
          <w:szCs w:val="26"/>
          <w:lang w:val="vi-VN" w:eastAsia="vi-VN" w:bidi="vi-VN"/>
        </w:rPr>
        <w:instrText xml:space="preserve"> HYPERLINK "https://blogtailieu.com/" </w:instrText>
      </w:r>
      <w:r w:rsidRPr="007F3ADC">
        <w:rPr>
          <w:color w:val="000000"/>
          <w:sz w:val="26"/>
          <w:szCs w:val="26"/>
          <w:lang w:val="vi-VN" w:eastAsia="vi-VN" w:bidi="vi-VN"/>
        </w:rPr>
        <w:fldChar w:fldCharType="separate"/>
      </w:r>
      <w:r w:rsidRPr="007F3ADC">
        <w:rPr>
          <w:color w:val="000000"/>
          <w:sz w:val="26"/>
          <w:szCs w:val="26"/>
          <w:lang w:val="vi-VN" w:eastAsia="vi-VN" w:bidi="vi-VN"/>
        </w:rPr>
        <w:t>-</w:t>
      </w:r>
      <w:hyperlink r:id="rId59" w:history="1">
        <w:r w:rsidRPr="007F3ADC">
          <w:rPr>
            <w:color w:val="000000"/>
            <w:sz w:val="26"/>
            <w:szCs w:val="26"/>
            <w:lang w:val="vi-VN" w:eastAsia="vi-VN" w:bidi="vi-VN"/>
          </w:rPr>
          <w:t xml:space="preserve"> Nhận biết được tính</w:t>
        </w:r>
      </w:hyperlink>
      <w:r w:rsidRPr="007F3ADC">
        <w:rPr>
          <w:color w:val="000000"/>
          <w:sz w:val="26"/>
          <w:szCs w:val="26"/>
          <w:lang w:val="vi-VN" w:eastAsia="vi-VN" w:bidi="vi-VN"/>
        </w:rPr>
        <w:t xml:space="preserve"> chất hình chữ nhật, hình vuông về góc,</w:t>
      </w:r>
      <w:hyperlink r:id="rId60" w:history="1">
        <w:r w:rsidRPr="007F3ADC">
          <w:rPr>
            <w:color w:val="000000"/>
            <w:sz w:val="26"/>
            <w:szCs w:val="26"/>
            <w:lang w:val="vi-VN" w:eastAsia="vi-VN" w:bidi="vi-VN"/>
          </w:rPr>
          <w:t xml:space="preserve"> cạnh</w:t>
        </w:r>
      </w:hyperlink>
      <w:r w:rsidRPr="007F3ADC">
        <w:rPr>
          <w:color w:val="000000"/>
          <w:sz w:val="26"/>
          <w:szCs w:val="26"/>
          <w:lang w:val="vi-VN" w:eastAsia="vi-VN" w:bidi="vi-VN"/>
        </w:rPr>
        <w:t>.</w:t>
      </w:r>
    </w:p>
    <w:p w14:paraId="4250416F" w14:textId="77777777" w:rsidR="0069552F" w:rsidRPr="007F3ADC" w:rsidRDefault="00FC354B" w:rsidP="0069552F">
      <w:pPr>
        <w:widowControl w:val="0"/>
        <w:ind w:firstLine="284"/>
        <w:jc w:val="both"/>
        <w:rPr>
          <w:color w:val="000000"/>
          <w:sz w:val="26"/>
          <w:szCs w:val="26"/>
          <w:lang w:val="vi-VN" w:eastAsia="vi-VN" w:bidi="vi-VN"/>
        </w:rPr>
      </w:pPr>
      <w:hyperlink r:id="rId61" w:history="1">
        <w:r w:rsidR="0069552F" w:rsidRPr="007F3ADC">
          <w:rPr>
            <w:color w:val="000000"/>
            <w:sz w:val="26"/>
            <w:szCs w:val="26"/>
            <w:lang w:val="vi-VN" w:eastAsia="vi-VN" w:bidi="vi-VN"/>
          </w:rPr>
          <w:t>-Nhận biết được đinh</w:t>
        </w:r>
      </w:hyperlink>
      <w:r w:rsidR="0069552F" w:rsidRPr="007F3ADC">
        <w:rPr>
          <w:color w:val="000000"/>
          <w:sz w:val="26"/>
          <w:szCs w:val="26"/>
          <w:lang w:val="vi-VN" w:eastAsia="vi-VN" w:bidi="vi-VN"/>
        </w:rPr>
        <w:t>, mặt, cạnh của khối hộp chữ nhật, k</w:t>
      </w:r>
      <w:hyperlink r:id="rId62" w:history="1">
        <w:r w:rsidR="0069552F" w:rsidRPr="007F3ADC">
          <w:rPr>
            <w:color w:val="000000"/>
            <w:sz w:val="26"/>
            <w:szCs w:val="26"/>
            <w:lang w:val="vi-VN" w:eastAsia="vi-VN" w:bidi="vi-VN"/>
          </w:rPr>
          <w:t>hối lập phương.</w:t>
        </w:r>
      </w:hyperlink>
    </w:p>
    <w:p w14:paraId="1BEB254E" w14:textId="77777777" w:rsidR="0069552F" w:rsidRPr="007F3ADC" w:rsidRDefault="0069552F" w:rsidP="0069552F">
      <w:pPr>
        <w:widowControl w:val="0"/>
        <w:ind w:firstLine="284"/>
        <w:jc w:val="both"/>
        <w:rPr>
          <w:color w:val="000000"/>
          <w:sz w:val="26"/>
          <w:szCs w:val="26"/>
          <w:lang w:val="vi-VN" w:eastAsia="vi-VN" w:bidi="vi-VN"/>
        </w:rPr>
      </w:pPr>
      <w:r w:rsidRPr="007F3ADC">
        <w:rPr>
          <w:color w:val="000000"/>
          <w:sz w:val="26"/>
          <w:szCs w:val="26"/>
          <w:lang w:val="vi-VN" w:eastAsia="vi-VN" w:bidi="vi-VN"/>
        </w:rPr>
        <w:t>-Nhận biết được đỉnh,</w:t>
      </w:r>
      <w:r w:rsidRPr="007F3ADC">
        <w:rPr>
          <w:color w:val="000000"/>
          <w:sz w:val="26"/>
          <w:szCs w:val="26"/>
          <w:lang w:val="vi-VN" w:eastAsia="vi-VN" w:bidi="vi-VN"/>
        </w:rPr>
        <w:fldChar w:fldCharType="end"/>
      </w:r>
      <w:r w:rsidRPr="007F3ADC">
        <w:rPr>
          <w:color w:val="000000"/>
          <w:sz w:val="26"/>
          <w:szCs w:val="26"/>
          <w:lang w:val="vi-VN" w:eastAsia="vi-VN" w:bidi="vi-VN"/>
        </w:rPr>
        <w:t xml:space="preserve"> cạnh, góc của hình tam giác, hình tứ</w:t>
      </w:r>
      <w:hyperlink r:id="rId63" w:history="1">
        <w:r w:rsidRPr="007F3ADC">
          <w:rPr>
            <w:color w:val="000000"/>
            <w:sz w:val="26"/>
            <w:szCs w:val="26"/>
            <w:lang w:val="vi-VN" w:eastAsia="vi-VN" w:bidi="vi-VN"/>
          </w:rPr>
          <w:t xml:space="preserve"> g</w:t>
        </w:r>
      </w:hyperlink>
      <w:r w:rsidRPr="007F3ADC">
        <w:rPr>
          <w:color w:val="000000"/>
          <w:sz w:val="26"/>
          <w:szCs w:val="26"/>
          <w:lang w:val="vi-VN" w:eastAsia="vi-VN" w:bidi="vi-VN"/>
        </w:rPr>
        <w:t>iác.</w:t>
      </w:r>
    </w:p>
    <w:p w14:paraId="2702DCFB" w14:textId="77777777" w:rsidR="0069552F" w:rsidRPr="007F3ADC" w:rsidRDefault="0069552F" w:rsidP="0069552F">
      <w:pPr>
        <w:ind w:left="160"/>
        <w:jc w:val="both"/>
        <w:rPr>
          <w:color w:val="000000"/>
          <w:sz w:val="26"/>
          <w:szCs w:val="26"/>
          <w:lang w:val="vi-VN" w:eastAsia="vi-VN" w:bidi="vi-VN"/>
        </w:rPr>
      </w:pPr>
      <w:r w:rsidRPr="007F3ADC">
        <w:rPr>
          <w:color w:val="000000"/>
          <w:sz w:val="26"/>
          <w:szCs w:val="26"/>
          <w:lang w:val="vi-VN" w:eastAsia="vi-VN" w:bidi="vi-VN"/>
        </w:rPr>
        <w:t>- Củng cố lại các kiến thức về</w:t>
      </w:r>
      <w:hyperlink r:id="rId64" w:history="1">
        <w:r w:rsidRPr="007F3ADC">
          <w:rPr>
            <w:color w:val="000000"/>
            <w:sz w:val="26"/>
            <w:szCs w:val="26"/>
            <w:lang w:val="vi-VN" w:eastAsia="vi-VN" w:bidi="vi-VN"/>
          </w:rPr>
          <w:t xml:space="preserve"> điểm, điểm ở giữa, trung</w:t>
        </w:r>
      </w:hyperlink>
      <w:r w:rsidRPr="007F3ADC">
        <w:rPr>
          <w:color w:val="000000"/>
          <w:sz w:val="26"/>
          <w:szCs w:val="26"/>
          <w:lang w:val="vi-VN" w:eastAsia="vi-VN" w:bidi="vi-VN"/>
        </w:rPr>
        <w:t xml:space="preserve"> </w:t>
      </w:r>
      <w:hyperlink r:id="rId65" w:history="1">
        <w:r w:rsidRPr="007F3ADC">
          <w:rPr>
            <w:color w:val="000000"/>
            <w:sz w:val="26"/>
            <w:szCs w:val="26"/>
            <w:lang w:val="vi-VN" w:eastAsia="vi-VN" w:bidi="vi-VN"/>
          </w:rPr>
          <w:t>điềm, bán kính, đường</w:t>
        </w:r>
      </w:hyperlink>
      <w:r w:rsidRPr="007F3ADC">
        <w:rPr>
          <w:color w:val="000000"/>
          <w:sz w:val="26"/>
          <w:szCs w:val="26"/>
          <w:lang w:val="vi-VN" w:eastAsia="vi-VN" w:bidi="vi-VN"/>
        </w:rPr>
        <w:t xml:space="preserve"> kính của hình tròn, cạnh của hình vuông.</w:t>
      </w:r>
    </w:p>
    <w:p w14:paraId="33E45324" w14:textId="379DE909" w:rsidR="0069552F" w:rsidRPr="007F3ADC" w:rsidRDefault="0069552F" w:rsidP="0069552F">
      <w:pPr>
        <w:widowControl w:val="0"/>
        <w:ind w:firstLine="284"/>
        <w:jc w:val="both"/>
        <w:rPr>
          <w:color w:val="000000"/>
          <w:sz w:val="26"/>
          <w:szCs w:val="26"/>
          <w:lang w:val="vi-VN" w:eastAsia="vi-VN" w:bidi="vi-VN"/>
        </w:rPr>
      </w:pPr>
      <w:r w:rsidRPr="007F3ADC">
        <w:rPr>
          <w:color w:val="000000"/>
          <w:sz w:val="26"/>
          <w:szCs w:val="26"/>
        </w:rPr>
        <w:t>- Phát triển năng lực</w:t>
      </w:r>
      <w:r w:rsidR="00566AE1">
        <w:rPr>
          <w:color w:val="000000"/>
          <w:sz w:val="26"/>
          <w:szCs w:val="26"/>
        </w:rPr>
        <w:t>:</w:t>
      </w:r>
      <w:r w:rsidRPr="007F3ADC">
        <w:rPr>
          <w:color w:val="000000"/>
          <w:sz w:val="26"/>
          <w:szCs w:val="26"/>
        </w:rPr>
        <w:t xml:space="preserve"> </w:t>
      </w:r>
      <w:hyperlink r:id="rId66" w:history="1">
        <w:r w:rsidR="00566AE1">
          <w:rPr>
            <w:color w:val="000000"/>
            <w:sz w:val="26"/>
            <w:szCs w:val="26"/>
            <w:lang w:val="en-US" w:eastAsia="vi-VN" w:bidi="vi-VN"/>
          </w:rPr>
          <w:t>T</w:t>
        </w:r>
        <w:r w:rsidRPr="007F3ADC">
          <w:rPr>
            <w:color w:val="000000"/>
            <w:sz w:val="26"/>
            <w:szCs w:val="26"/>
            <w:lang w:val="vi-VN" w:eastAsia="vi-VN" w:bidi="vi-VN"/>
          </w:rPr>
          <w:t>hông qua nhận biết</w:t>
        </w:r>
      </w:hyperlink>
      <w:r w:rsidR="00416CAA">
        <w:rPr>
          <w:color w:val="000000"/>
          <w:sz w:val="26"/>
          <w:szCs w:val="26"/>
          <w:lang w:val="en-US" w:eastAsia="vi-VN" w:bidi="vi-VN"/>
        </w:rPr>
        <w:t>,</w:t>
      </w:r>
      <w:r w:rsidRPr="007F3ADC">
        <w:rPr>
          <w:color w:val="000000"/>
          <w:sz w:val="26"/>
          <w:szCs w:val="26"/>
          <w:lang w:val="vi-VN" w:eastAsia="vi-VN" w:bidi="vi-VN"/>
        </w:rPr>
        <w:t xml:space="preserve"> liên hệ giải quyết thực tế về sử dụng compa và ê ke</w:t>
      </w:r>
      <w:r w:rsidR="00416CAA">
        <w:rPr>
          <w:color w:val="000000"/>
          <w:sz w:val="26"/>
          <w:szCs w:val="26"/>
          <w:lang w:val="en-US" w:eastAsia="vi-VN" w:bidi="vi-VN"/>
        </w:rPr>
        <w:t>, phát</w:t>
      </w:r>
      <w:r w:rsidRPr="007F3ADC">
        <w:rPr>
          <w:color w:val="000000"/>
          <w:sz w:val="26"/>
          <w:szCs w:val="26"/>
          <w:lang w:val="vi-VN" w:eastAsia="vi-VN" w:bidi="vi-VN"/>
        </w:rPr>
        <w:t xml:space="preserve"> triển năng lực về trí tưởng </w:t>
      </w:r>
      <w:hyperlink r:id="rId67" w:history="1">
        <w:r w:rsidRPr="007F3ADC">
          <w:rPr>
            <w:color w:val="000000"/>
            <w:sz w:val="26"/>
            <w:szCs w:val="26"/>
            <w:lang w:val="vi-VN" w:eastAsia="vi-VN" w:bidi="vi-VN"/>
          </w:rPr>
          <w:t>tượng về hình học phẳng và hình học không gian.</w:t>
        </w:r>
      </w:hyperlink>
    </w:p>
    <w:p w14:paraId="59564A44" w14:textId="77777777" w:rsidR="0069552F" w:rsidRPr="007F3ADC" w:rsidRDefault="0069552F" w:rsidP="0069552F">
      <w:pPr>
        <w:spacing w:before="120" w:line="288" w:lineRule="auto"/>
        <w:ind w:firstLine="142"/>
        <w:jc w:val="both"/>
        <w:rPr>
          <w:b/>
          <w:sz w:val="26"/>
          <w:szCs w:val="26"/>
          <w:lang w:val="vi-VN"/>
        </w:rPr>
      </w:pPr>
      <w:r w:rsidRPr="007F3ADC">
        <w:rPr>
          <w:b/>
          <w:sz w:val="26"/>
          <w:szCs w:val="26"/>
          <w:lang w:val="vi-VN"/>
        </w:rPr>
        <w:t>2. Năng lực chung.</w:t>
      </w:r>
    </w:p>
    <w:p w14:paraId="5E6C09C3"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Năng lực tự chủ, tự học: lắng nghe, trả lời câu hỏi, làm bài tập.</w:t>
      </w:r>
    </w:p>
    <w:p w14:paraId="71BF6FBA"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Năng lực giải quyết vấn đề và sáng tạo: tham gia trò chơi, vận dụng.</w:t>
      </w:r>
    </w:p>
    <w:p w14:paraId="582E365E"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Năng lực giao tiếp và hợp tác: hoạt động nhóm.</w:t>
      </w:r>
    </w:p>
    <w:p w14:paraId="7FE8A177" w14:textId="77777777" w:rsidR="0069552F" w:rsidRPr="007F3ADC" w:rsidRDefault="0069552F" w:rsidP="0069552F">
      <w:pPr>
        <w:spacing w:before="120" w:line="288" w:lineRule="auto"/>
        <w:ind w:firstLine="142"/>
        <w:jc w:val="both"/>
        <w:rPr>
          <w:b/>
          <w:sz w:val="26"/>
          <w:szCs w:val="26"/>
          <w:lang w:val="vi-VN"/>
        </w:rPr>
      </w:pPr>
      <w:r w:rsidRPr="007F3ADC">
        <w:rPr>
          <w:b/>
          <w:sz w:val="26"/>
          <w:szCs w:val="26"/>
          <w:lang w:val="vi-VN"/>
        </w:rPr>
        <w:t>3. Phẩm chất.</w:t>
      </w:r>
    </w:p>
    <w:p w14:paraId="1A8752F6"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Phẩm chất nhân ái: Có ý thức giúp đỡ lẫn nhau trong hoạt động nhóm để hoàn thành nhiệm vụ.</w:t>
      </w:r>
    </w:p>
    <w:p w14:paraId="54865D3D"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Phẩm chất chăm chỉ: Chăm chỉ suy nghĩ, trả lời câu hỏi; làm tốt các bài tập.</w:t>
      </w:r>
    </w:p>
    <w:p w14:paraId="41B3DE01" w14:textId="77777777" w:rsidR="0069552F" w:rsidRPr="007F3ADC" w:rsidRDefault="0069552F" w:rsidP="0069552F">
      <w:pPr>
        <w:spacing w:line="288" w:lineRule="auto"/>
        <w:ind w:firstLine="142"/>
        <w:jc w:val="both"/>
        <w:rPr>
          <w:sz w:val="26"/>
          <w:szCs w:val="26"/>
          <w:lang w:val="vi-VN"/>
        </w:rPr>
      </w:pPr>
      <w:r w:rsidRPr="007F3ADC">
        <w:rPr>
          <w:sz w:val="26"/>
          <w:szCs w:val="26"/>
          <w:lang w:val="vi-VN"/>
        </w:rPr>
        <w:t>- Phẩm chất trách nhiệm: Giữ trật tự, biết lắng nghe, học tập nghiêm túc.</w:t>
      </w:r>
    </w:p>
    <w:p w14:paraId="2C5894F8" w14:textId="77777777" w:rsidR="0069552F" w:rsidRPr="007F3ADC" w:rsidRDefault="0069552F" w:rsidP="0069552F">
      <w:pPr>
        <w:spacing w:before="120" w:line="288" w:lineRule="auto"/>
        <w:ind w:firstLine="142"/>
        <w:jc w:val="both"/>
        <w:rPr>
          <w:b/>
          <w:sz w:val="26"/>
          <w:szCs w:val="26"/>
          <w:lang w:val="vi-VN"/>
        </w:rPr>
      </w:pPr>
      <w:r w:rsidRPr="007F3ADC">
        <w:rPr>
          <w:b/>
          <w:sz w:val="26"/>
          <w:szCs w:val="26"/>
          <w:lang w:val="vi-VN"/>
        </w:rPr>
        <w:t xml:space="preserve">II. ĐỒ DÙNG DẠY HỌC </w:t>
      </w:r>
    </w:p>
    <w:p w14:paraId="5D57C84E" w14:textId="77777777" w:rsidR="0069552F" w:rsidRPr="007F3ADC" w:rsidRDefault="0069552F" w:rsidP="0069552F">
      <w:pPr>
        <w:spacing w:line="288" w:lineRule="auto"/>
        <w:ind w:firstLine="360"/>
        <w:jc w:val="both"/>
        <w:rPr>
          <w:sz w:val="26"/>
          <w:szCs w:val="26"/>
          <w:lang w:val="vi-VN"/>
        </w:rPr>
      </w:pPr>
      <w:r w:rsidRPr="007F3ADC">
        <w:rPr>
          <w:sz w:val="26"/>
          <w:szCs w:val="26"/>
          <w:lang w:val="vi-VN"/>
        </w:rPr>
        <w:t>- Kế hoạch bài dạy, bài giảng Power point.</w:t>
      </w:r>
    </w:p>
    <w:p w14:paraId="0BAC4CDA" w14:textId="77777777" w:rsidR="0069552F" w:rsidRPr="007F3ADC" w:rsidRDefault="0069552F" w:rsidP="0069552F">
      <w:pPr>
        <w:widowControl w:val="0"/>
        <w:numPr>
          <w:ilvl w:val="0"/>
          <w:numId w:val="1"/>
        </w:numPr>
        <w:ind w:left="280" w:hanging="120"/>
        <w:jc w:val="both"/>
        <w:rPr>
          <w:color w:val="000000"/>
          <w:sz w:val="26"/>
          <w:szCs w:val="26"/>
          <w:u w:val="single"/>
          <w:lang w:val="vi-VN" w:eastAsia="vi-VN" w:bidi="vi-VN"/>
        </w:rPr>
      </w:pPr>
      <w:r w:rsidRPr="007F3ADC">
        <w:rPr>
          <w:sz w:val="26"/>
          <w:szCs w:val="26"/>
          <w:lang w:val="vi-VN"/>
        </w:rPr>
        <w:t>- SGK và các thiết bị, học liệu phục vụ cho tiết dạy.</w:t>
      </w:r>
      <w:r w:rsidRPr="007F3ADC">
        <w:rPr>
          <w:color w:val="000000"/>
          <w:sz w:val="26"/>
          <w:szCs w:val="26"/>
          <w:lang w:val="vi-VN" w:eastAsia="vi-VN" w:bidi="vi-VN"/>
        </w:rPr>
        <w:t xml:space="preserve"> </w:t>
      </w:r>
    </w:p>
    <w:p w14:paraId="6C0D0BFA" w14:textId="77777777" w:rsidR="0069552F" w:rsidRPr="007F3ADC" w:rsidRDefault="0069552F" w:rsidP="0069552F">
      <w:pPr>
        <w:widowControl w:val="0"/>
        <w:numPr>
          <w:ilvl w:val="0"/>
          <w:numId w:val="1"/>
        </w:numPr>
        <w:ind w:left="280" w:hanging="120"/>
        <w:jc w:val="both"/>
        <w:rPr>
          <w:color w:val="000000"/>
          <w:sz w:val="26"/>
          <w:szCs w:val="26"/>
          <w:lang w:val="vi-VN" w:eastAsia="vi-VN" w:bidi="vi-VN"/>
        </w:rPr>
      </w:pPr>
      <w:r w:rsidRPr="007F3ADC">
        <w:rPr>
          <w:color w:val="000000"/>
          <w:sz w:val="26"/>
          <w:szCs w:val="26"/>
          <w:lang w:val="vi-VN" w:eastAsia="vi-VN" w:bidi="vi-VN"/>
        </w:rPr>
        <w:t>-</w:t>
      </w:r>
      <w:hyperlink r:id="rId68" w:history="1">
        <w:r w:rsidRPr="007F3ADC">
          <w:rPr>
            <w:color w:val="000000"/>
            <w:sz w:val="26"/>
            <w:szCs w:val="26"/>
            <w:lang w:val="vi-VN" w:eastAsia="vi-VN" w:bidi="vi-VN"/>
          </w:rPr>
          <w:t xml:space="preserve"> Bộ đồ dùng dạy, học</w:t>
        </w:r>
      </w:hyperlink>
      <w:r w:rsidRPr="007F3ADC">
        <w:rPr>
          <w:color w:val="000000"/>
          <w:sz w:val="26"/>
          <w:szCs w:val="26"/>
          <w:lang w:val="vi-VN" w:eastAsia="vi-VN" w:bidi="vi-VN"/>
        </w:rPr>
        <w:t xml:space="preserve"> Toán 3.</w:t>
      </w:r>
    </w:p>
    <w:p w14:paraId="4B916C48" w14:textId="77777777" w:rsidR="0069552F" w:rsidRPr="007F3ADC" w:rsidRDefault="00FC354B" w:rsidP="0069552F">
      <w:pPr>
        <w:widowControl w:val="0"/>
        <w:ind w:firstLine="284"/>
        <w:jc w:val="both"/>
        <w:rPr>
          <w:color w:val="000000"/>
          <w:sz w:val="26"/>
          <w:szCs w:val="26"/>
          <w:lang w:val="vi-VN" w:eastAsia="vi-VN" w:bidi="vi-VN"/>
        </w:rPr>
      </w:pPr>
      <w:hyperlink r:id="rId69" w:history="1">
        <w:r w:rsidR="0069552F" w:rsidRPr="007F3ADC">
          <w:rPr>
            <w:color w:val="000000"/>
            <w:sz w:val="26"/>
            <w:szCs w:val="26"/>
            <w:lang w:val="vi-VN" w:eastAsia="vi-VN" w:bidi="vi-VN"/>
          </w:rPr>
          <w:t xml:space="preserve"> -Mô hình khối hộp c</w:t>
        </w:r>
      </w:hyperlink>
      <w:r w:rsidR="0069552F" w:rsidRPr="007F3ADC">
        <w:rPr>
          <w:color w:val="000000"/>
          <w:sz w:val="26"/>
          <w:szCs w:val="26"/>
          <w:lang w:val="vi-VN" w:eastAsia="vi-VN" w:bidi="vi-VN"/>
        </w:rPr>
        <w:t xml:space="preserve">hữ nhật, khối lập phương (bằng bìa, </w:t>
      </w:r>
      <w:hyperlink r:id="rId70" w:history="1">
        <w:r w:rsidR="0069552F" w:rsidRPr="007F3ADC">
          <w:rPr>
            <w:color w:val="000000"/>
            <w:sz w:val="26"/>
            <w:szCs w:val="26"/>
            <w:lang w:val="vi-VN" w:eastAsia="vi-VN" w:bidi="vi-VN"/>
          </w:rPr>
          <w:t>nhựa hoặc gỗ).</w:t>
        </w:r>
      </w:hyperlink>
    </w:p>
    <w:p w14:paraId="24F3E6BE" w14:textId="77777777" w:rsidR="0069552F" w:rsidRPr="007F3ADC" w:rsidRDefault="00FC354B" w:rsidP="0069552F">
      <w:pPr>
        <w:widowControl w:val="0"/>
        <w:ind w:firstLine="284"/>
        <w:jc w:val="both"/>
        <w:rPr>
          <w:color w:val="000000"/>
          <w:sz w:val="26"/>
          <w:szCs w:val="26"/>
          <w:lang w:val="vi-VN" w:eastAsia="vi-VN" w:bidi="vi-VN"/>
        </w:rPr>
      </w:pPr>
      <w:hyperlink r:id="rId71" w:history="1">
        <w:r w:rsidR="0069552F" w:rsidRPr="007F3ADC">
          <w:rPr>
            <w:color w:val="000000"/>
            <w:sz w:val="26"/>
            <w:szCs w:val="26"/>
            <w:lang w:val="vi-VN" w:eastAsia="vi-VN" w:bidi="vi-VN"/>
          </w:rPr>
          <w:t>-Hình phóng to tất cả</w:t>
        </w:r>
      </w:hyperlink>
      <w:r w:rsidR="0069552F" w:rsidRPr="007F3ADC">
        <w:rPr>
          <w:color w:val="000000"/>
          <w:sz w:val="26"/>
          <w:szCs w:val="26"/>
          <w:lang w:val="vi-VN" w:eastAsia="vi-VN" w:bidi="vi-VN"/>
        </w:rPr>
        <w:t xml:space="preserve"> các hình trong bài (nếu có điều kiện).</w:t>
      </w:r>
    </w:p>
    <w:p w14:paraId="3BE7BFAB" w14:textId="77777777" w:rsidR="0069552F" w:rsidRPr="007F3ADC" w:rsidRDefault="00FC354B" w:rsidP="0069552F">
      <w:pPr>
        <w:widowControl w:val="0"/>
        <w:ind w:left="160" w:firstLine="284"/>
        <w:jc w:val="both"/>
        <w:rPr>
          <w:color w:val="000000"/>
          <w:sz w:val="26"/>
          <w:szCs w:val="26"/>
          <w:lang w:val="vi-VN"/>
        </w:rPr>
      </w:pPr>
      <w:hyperlink r:id="rId72" w:history="1">
        <w:r w:rsidR="0069552F" w:rsidRPr="007F3ADC">
          <w:rPr>
            <w:color w:val="000000"/>
            <w:sz w:val="26"/>
            <w:szCs w:val="26"/>
            <w:u w:val="single"/>
            <w:lang w:val="vi-VN"/>
          </w:rPr>
          <w:t xml:space="preserve">-Phiếu học tập nếu tổ </w:t>
        </w:r>
      </w:hyperlink>
      <w:r w:rsidR="0069552F" w:rsidRPr="007F3ADC">
        <w:rPr>
          <w:color w:val="000000"/>
          <w:sz w:val="26"/>
          <w:szCs w:val="26"/>
          <w:lang w:val="vi-VN"/>
        </w:rPr>
        <w:t>chức một số hoạt động theo nhóm.</w:t>
      </w:r>
    </w:p>
    <w:p w14:paraId="44B0E940" w14:textId="77777777" w:rsidR="0069552F" w:rsidRPr="007F3ADC" w:rsidRDefault="0069552F" w:rsidP="0069552F">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69552F" w:rsidRPr="007F3ADC" w14:paraId="1DE71DA9" w14:textId="77777777" w:rsidTr="00482AA0">
        <w:tc>
          <w:tcPr>
            <w:tcW w:w="5382" w:type="dxa"/>
            <w:tcBorders>
              <w:bottom w:val="dashed" w:sz="4" w:space="0" w:color="auto"/>
            </w:tcBorders>
          </w:tcPr>
          <w:p w14:paraId="51F105D4" w14:textId="77777777" w:rsidR="0069552F" w:rsidRPr="007F3ADC" w:rsidRDefault="0069552F" w:rsidP="00482AA0">
            <w:pPr>
              <w:spacing w:line="288" w:lineRule="auto"/>
              <w:jc w:val="center"/>
              <w:rPr>
                <w:b/>
                <w:sz w:val="26"/>
                <w:szCs w:val="26"/>
              </w:rPr>
            </w:pPr>
            <w:r w:rsidRPr="007F3ADC">
              <w:rPr>
                <w:b/>
                <w:sz w:val="26"/>
                <w:szCs w:val="26"/>
              </w:rPr>
              <w:t>Hoạt động của giáo viên</w:t>
            </w:r>
          </w:p>
        </w:tc>
        <w:tc>
          <w:tcPr>
            <w:tcW w:w="4019" w:type="dxa"/>
            <w:tcBorders>
              <w:bottom w:val="dashed" w:sz="4" w:space="0" w:color="auto"/>
            </w:tcBorders>
          </w:tcPr>
          <w:p w14:paraId="26797E18" w14:textId="77777777" w:rsidR="0069552F" w:rsidRPr="007F3ADC" w:rsidRDefault="0069552F" w:rsidP="00482AA0">
            <w:pPr>
              <w:spacing w:line="288" w:lineRule="auto"/>
              <w:jc w:val="center"/>
              <w:rPr>
                <w:b/>
                <w:sz w:val="26"/>
                <w:szCs w:val="26"/>
              </w:rPr>
            </w:pPr>
            <w:r w:rsidRPr="007F3ADC">
              <w:rPr>
                <w:b/>
                <w:sz w:val="26"/>
                <w:szCs w:val="26"/>
              </w:rPr>
              <w:t>Hoạt động của học sinh</w:t>
            </w:r>
          </w:p>
        </w:tc>
      </w:tr>
      <w:tr w:rsidR="0069552F" w:rsidRPr="007F3ADC" w14:paraId="12BE81FB" w14:textId="77777777" w:rsidTr="00482AA0">
        <w:tc>
          <w:tcPr>
            <w:tcW w:w="9401" w:type="dxa"/>
            <w:gridSpan w:val="2"/>
            <w:tcBorders>
              <w:bottom w:val="dashed" w:sz="4" w:space="0" w:color="auto"/>
            </w:tcBorders>
          </w:tcPr>
          <w:p w14:paraId="4669A60D" w14:textId="77777777" w:rsidR="0069552F" w:rsidRPr="007F3ADC" w:rsidRDefault="0069552F" w:rsidP="00482AA0">
            <w:pPr>
              <w:spacing w:line="288" w:lineRule="auto"/>
              <w:jc w:val="both"/>
              <w:rPr>
                <w:bCs/>
                <w:i/>
                <w:sz w:val="26"/>
                <w:szCs w:val="26"/>
              </w:rPr>
            </w:pPr>
            <w:r w:rsidRPr="007F3ADC">
              <w:rPr>
                <w:b/>
                <w:bCs/>
                <w:sz w:val="26"/>
                <w:szCs w:val="26"/>
              </w:rPr>
              <w:t>1. Khởi động:</w:t>
            </w:r>
          </w:p>
          <w:p w14:paraId="5E140967" w14:textId="77777777" w:rsidR="0069552F" w:rsidRPr="007F3ADC" w:rsidRDefault="0069552F" w:rsidP="00482AA0">
            <w:pPr>
              <w:spacing w:line="288" w:lineRule="auto"/>
              <w:jc w:val="both"/>
              <w:rPr>
                <w:sz w:val="26"/>
                <w:szCs w:val="26"/>
              </w:rPr>
            </w:pPr>
            <w:r w:rsidRPr="007F3ADC">
              <w:rPr>
                <w:sz w:val="26"/>
                <w:szCs w:val="26"/>
              </w:rPr>
              <w:t>- Mục tiêu: + Tạo không khí vui vẻ, khấn khởi trước giờ học.</w:t>
            </w:r>
          </w:p>
          <w:p w14:paraId="41B9959A" w14:textId="77777777" w:rsidR="0069552F" w:rsidRPr="007F3ADC" w:rsidRDefault="0069552F" w:rsidP="00482AA0">
            <w:pPr>
              <w:spacing w:line="288" w:lineRule="auto"/>
              <w:jc w:val="both"/>
              <w:rPr>
                <w:sz w:val="26"/>
                <w:szCs w:val="26"/>
              </w:rPr>
            </w:pPr>
            <w:r w:rsidRPr="007F3ADC">
              <w:rPr>
                <w:sz w:val="26"/>
                <w:szCs w:val="26"/>
              </w:rPr>
              <w:t xml:space="preserve">                  + Kiểm tra kiến thức đã học về vẽ góc vuông, vẽ đường tròn của học sinh ở bài trước.</w:t>
            </w:r>
          </w:p>
          <w:p w14:paraId="07ACFEFA" w14:textId="77777777" w:rsidR="0069552F" w:rsidRPr="007F3ADC" w:rsidRDefault="0069552F" w:rsidP="00482AA0">
            <w:pPr>
              <w:spacing w:line="288" w:lineRule="auto"/>
              <w:jc w:val="both"/>
              <w:rPr>
                <w:sz w:val="26"/>
                <w:szCs w:val="26"/>
              </w:rPr>
            </w:pPr>
            <w:r w:rsidRPr="007F3ADC">
              <w:rPr>
                <w:sz w:val="26"/>
                <w:szCs w:val="26"/>
              </w:rPr>
              <w:lastRenderedPageBreak/>
              <w:t>- Cách tiến hành:</w:t>
            </w:r>
          </w:p>
        </w:tc>
      </w:tr>
      <w:tr w:rsidR="0069552F" w:rsidRPr="007F3ADC" w14:paraId="065B8A7A" w14:textId="77777777" w:rsidTr="00482AA0">
        <w:tc>
          <w:tcPr>
            <w:tcW w:w="5382" w:type="dxa"/>
            <w:tcBorders>
              <w:bottom w:val="dashed" w:sz="4" w:space="0" w:color="auto"/>
            </w:tcBorders>
          </w:tcPr>
          <w:p w14:paraId="318D46C3" w14:textId="77777777" w:rsidR="0069552F" w:rsidRPr="007F3ADC" w:rsidRDefault="0069552F" w:rsidP="00482AA0">
            <w:pPr>
              <w:spacing w:line="288" w:lineRule="auto"/>
              <w:jc w:val="both"/>
              <w:outlineLvl w:val="0"/>
              <w:rPr>
                <w:bCs/>
                <w:sz w:val="26"/>
                <w:szCs w:val="26"/>
              </w:rPr>
            </w:pPr>
            <w:r w:rsidRPr="007F3ADC">
              <w:rPr>
                <w:bCs/>
                <w:sz w:val="26"/>
                <w:szCs w:val="26"/>
              </w:rPr>
              <w:lastRenderedPageBreak/>
              <w:t>- GV tổ chức trò chơi để khởi động bài học.</w:t>
            </w:r>
          </w:p>
          <w:p w14:paraId="13E072BF" w14:textId="77777777" w:rsidR="0069552F" w:rsidRPr="007F3ADC" w:rsidRDefault="0069552F" w:rsidP="00482AA0">
            <w:pPr>
              <w:spacing w:line="288" w:lineRule="auto"/>
              <w:jc w:val="both"/>
              <w:outlineLvl w:val="0"/>
              <w:rPr>
                <w:bCs/>
                <w:sz w:val="26"/>
                <w:szCs w:val="26"/>
              </w:rPr>
            </w:pPr>
            <w:r w:rsidRPr="007F3ADC">
              <w:rPr>
                <w:bCs/>
                <w:sz w:val="26"/>
                <w:szCs w:val="26"/>
              </w:rPr>
              <w:t>+ Câu 1: Nêu ý tưởng liên hệ làm đồ chơi từ các khối hộp đã học</w:t>
            </w:r>
          </w:p>
          <w:p w14:paraId="249EBCF0" w14:textId="77777777" w:rsidR="0069552F" w:rsidRPr="007F3ADC" w:rsidRDefault="0069552F" w:rsidP="00482AA0">
            <w:pPr>
              <w:spacing w:line="288" w:lineRule="auto"/>
              <w:jc w:val="both"/>
              <w:outlineLvl w:val="0"/>
              <w:rPr>
                <w:bCs/>
                <w:sz w:val="26"/>
                <w:szCs w:val="26"/>
              </w:rPr>
            </w:pPr>
            <w:r w:rsidRPr="007F3ADC">
              <w:rPr>
                <w:bCs/>
                <w:sz w:val="26"/>
                <w:szCs w:val="26"/>
              </w:rPr>
              <w:t>+ Câu 2: Kể xem mình vận dụng làm được những gì, mình làm đồ chơi gì từ vận dụng bài học mình có thể tái chế được các vật liệu nào?</w:t>
            </w:r>
          </w:p>
          <w:p w14:paraId="78C31BD3" w14:textId="77777777" w:rsidR="0069552F" w:rsidRPr="007F3ADC" w:rsidRDefault="0069552F" w:rsidP="00482AA0">
            <w:pPr>
              <w:spacing w:line="288" w:lineRule="auto"/>
              <w:jc w:val="both"/>
              <w:outlineLvl w:val="0"/>
              <w:rPr>
                <w:bCs/>
                <w:sz w:val="26"/>
                <w:szCs w:val="26"/>
              </w:rPr>
            </w:pPr>
            <w:r w:rsidRPr="007F3ADC">
              <w:rPr>
                <w:bCs/>
                <w:sz w:val="26"/>
                <w:szCs w:val="26"/>
              </w:rPr>
              <w:t>- GV Nhận xét, tuyên dương.</w:t>
            </w:r>
          </w:p>
          <w:p w14:paraId="700F6948" w14:textId="77777777" w:rsidR="0069552F" w:rsidRPr="007F3ADC" w:rsidRDefault="0069552F" w:rsidP="00482AA0">
            <w:pPr>
              <w:spacing w:line="288" w:lineRule="auto"/>
              <w:jc w:val="both"/>
              <w:outlineLvl w:val="0"/>
              <w:rPr>
                <w:color w:val="000000"/>
                <w:sz w:val="26"/>
                <w:szCs w:val="26"/>
                <w:lang w:val="vi-VN" w:eastAsia="vi-VN" w:bidi="vi-VN"/>
              </w:rPr>
            </w:pPr>
            <w:r w:rsidRPr="007F3ADC">
              <w:rPr>
                <w:bCs/>
                <w:sz w:val="26"/>
                <w:szCs w:val="26"/>
              </w:rPr>
              <w:t>- GV dẫn dắt vào bài mới</w:t>
            </w:r>
            <w:r w:rsidRPr="007F3ADC">
              <w:rPr>
                <w:color w:val="000000"/>
                <w:sz w:val="26"/>
                <w:szCs w:val="26"/>
                <w:lang w:val="vi-VN" w:eastAsia="vi-VN" w:bidi="vi-VN"/>
              </w:rPr>
              <w:t>. Hôm nay, chúng ta sẽ học</w:t>
            </w:r>
            <w:hyperlink r:id="rId73" w:history="1">
              <w:r w:rsidRPr="007F3ADC">
                <w:rPr>
                  <w:color w:val="000000"/>
                  <w:sz w:val="26"/>
                  <w:szCs w:val="26"/>
                  <w:lang w:val="vi-VN" w:eastAsia="vi-VN" w:bidi="vi-VN"/>
                </w:rPr>
                <w:t xml:space="preserve"> vẽ đỉnh, mặt và cạnh của</w:t>
              </w:r>
            </w:hyperlink>
            <w:r w:rsidRPr="007F3ADC">
              <w:rPr>
                <w:color w:val="000000"/>
                <w:sz w:val="26"/>
                <w:szCs w:val="26"/>
                <w:lang w:val="vi-VN" w:eastAsia="vi-VN" w:bidi="vi-VN"/>
              </w:rPr>
              <w:t xml:space="preserve"> khối hộp chữ nhật, khối lập phương.”</w:t>
            </w:r>
          </w:p>
        </w:tc>
        <w:tc>
          <w:tcPr>
            <w:tcW w:w="4019" w:type="dxa"/>
            <w:tcBorders>
              <w:bottom w:val="dashed" w:sz="4" w:space="0" w:color="auto"/>
            </w:tcBorders>
          </w:tcPr>
          <w:p w14:paraId="1A46E446" w14:textId="77777777" w:rsidR="0069552F" w:rsidRPr="007F3ADC" w:rsidRDefault="0069552F" w:rsidP="00482AA0">
            <w:pPr>
              <w:spacing w:line="288" w:lineRule="auto"/>
              <w:jc w:val="both"/>
              <w:rPr>
                <w:sz w:val="26"/>
                <w:szCs w:val="26"/>
              </w:rPr>
            </w:pPr>
            <w:r w:rsidRPr="007F3ADC">
              <w:rPr>
                <w:sz w:val="26"/>
                <w:szCs w:val="26"/>
              </w:rPr>
              <w:t>- HS tham gia trò chơi</w:t>
            </w:r>
          </w:p>
          <w:p w14:paraId="2CB0014F" w14:textId="77777777" w:rsidR="0069552F" w:rsidRPr="007F3ADC" w:rsidRDefault="0069552F" w:rsidP="00482AA0">
            <w:pPr>
              <w:spacing w:line="288" w:lineRule="auto"/>
              <w:jc w:val="both"/>
              <w:rPr>
                <w:sz w:val="26"/>
                <w:szCs w:val="26"/>
              </w:rPr>
            </w:pPr>
            <w:r w:rsidRPr="007F3ADC">
              <w:rPr>
                <w:sz w:val="26"/>
                <w:szCs w:val="26"/>
              </w:rPr>
              <w:t>+ Học sinh thực hiện</w:t>
            </w:r>
          </w:p>
          <w:p w14:paraId="772F1028" w14:textId="77777777" w:rsidR="0069552F" w:rsidRPr="007F3ADC" w:rsidRDefault="0069552F" w:rsidP="00482AA0">
            <w:pPr>
              <w:spacing w:line="288" w:lineRule="auto"/>
              <w:jc w:val="both"/>
              <w:rPr>
                <w:sz w:val="26"/>
                <w:szCs w:val="26"/>
              </w:rPr>
            </w:pPr>
            <w:r w:rsidRPr="007F3ADC">
              <w:rPr>
                <w:sz w:val="26"/>
                <w:szCs w:val="26"/>
              </w:rPr>
              <w:t>+ Nêu ý kiến theo cá nhân học sinh: bể cá, đèn lồng, gập hộp, gói đồ dùng, sử dụng các nan que kem hay vỏ thùng đồ dùng để tạo đồ chơi, ngôi nhà......</w:t>
            </w:r>
          </w:p>
          <w:p w14:paraId="638BD447" w14:textId="77777777" w:rsidR="0069552F" w:rsidRPr="007F3ADC" w:rsidRDefault="0069552F" w:rsidP="00482AA0">
            <w:pPr>
              <w:spacing w:line="288" w:lineRule="auto"/>
              <w:jc w:val="both"/>
              <w:rPr>
                <w:sz w:val="26"/>
                <w:szCs w:val="26"/>
              </w:rPr>
            </w:pPr>
            <w:r w:rsidRPr="007F3ADC">
              <w:rPr>
                <w:sz w:val="26"/>
                <w:szCs w:val="26"/>
              </w:rPr>
              <w:t xml:space="preserve">- HS lắng nghe </w:t>
            </w:r>
          </w:p>
        </w:tc>
      </w:tr>
      <w:tr w:rsidR="0069552F" w:rsidRPr="007F3ADC" w14:paraId="123E0321" w14:textId="77777777" w:rsidTr="00482AA0">
        <w:tc>
          <w:tcPr>
            <w:tcW w:w="9401" w:type="dxa"/>
            <w:gridSpan w:val="2"/>
            <w:tcBorders>
              <w:top w:val="dashed" w:sz="4" w:space="0" w:color="auto"/>
              <w:bottom w:val="dashed" w:sz="4" w:space="0" w:color="auto"/>
            </w:tcBorders>
          </w:tcPr>
          <w:p w14:paraId="00DC2644" w14:textId="77777777" w:rsidR="0069552F" w:rsidRPr="007F3ADC" w:rsidRDefault="0069552F" w:rsidP="00482AA0">
            <w:pPr>
              <w:spacing w:line="288" w:lineRule="auto"/>
              <w:jc w:val="both"/>
              <w:rPr>
                <w:b/>
                <w:bCs/>
                <w:iCs/>
                <w:sz w:val="26"/>
                <w:szCs w:val="26"/>
              </w:rPr>
            </w:pPr>
            <w:r w:rsidRPr="007F3ADC">
              <w:rPr>
                <w:b/>
                <w:bCs/>
                <w:iCs/>
                <w:sz w:val="26"/>
                <w:szCs w:val="26"/>
              </w:rPr>
              <w:t>2. Luyện tập</w:t>
            </w:r>
            <w:r w:rsidRPr="007F3ADC">
              <w:rPr>
                <w:bCs/>
                <w:i/>
                <w:iCs/>
                <w:sz w:val="26"/>
                <w:szCs w:val="26"/>
              </w:rPr>
              <w:t>:</w:t>
            </w:r>
          </w:p>
          <w:p w14:paraId="18B4BE2C" w14:textId="77777777" w:rsidR="0069552F" w:rsidRPr="007F3ADC" w:rsidRDefault="0069552F" w:rsidP="00482AA0">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68F04BB1" w14:textId="77777777" w:rsidR="0069552F" w:rsidRPr="007F3ADC" w:rsidRDefault="0069552F" w:rsidP="00482AA0">
            <w:pPr>
              <w:ind w:left="160"/>
              <w:jc w:val="both"/>
              <w:rPr>
                <w:color w:val="000000"/>
                <w:sz w:val="26"/>
                <w:szCs w:val="26"/>
                <w:lang w:val="vi-VN" w:eastAsia="vi-VN" w:bidi="vi-VN"/>
              </w:rPr>
            </w:pPr>
            <w:r w:rsidRPr="007F3ADC">
              <w:rPr>
                <w:color w:val="000000"/>
                <w:sz w:val="26"/>
                <w:szCs w:val="26"/>
                <w:lang w:val="vi-VN" w:eastAsia="vi-VN" w:bidi="vi-VN"/>
              </w:rPr>
              <w:t xml:space="preserve"> Củng c</w:t>
            </w:r>
            <w:r w:rsidRPr="007F3ADC">
              <w:rPr>
                <w:color w:val="000000"/>
                <w:sz w:val="26"/>
                <w:szCs w:val="26"/>
                <w:lang w:eastAsia="vi-VN" w:bidi="vi-VN"/>
              </w:rPr>
              <w:t>ố</w:t>
            </w:r>
            <w:r w:rsidRPr="007F3ADC">
              <w:rPr>
                <w:color w:val="000000"/>
                <w:sz w:val="26"/>
                <w:szCs w:val="26"/>
                <w:lang w:val="vi-VN" w:eastAsia="vi-VN" w:bidi="vi-VN"/>
              </w:rPr>
              <w:t xml:space="preserve"> lại các kiến thức v</w:t>
            </w:r>
            <w:r w:rsidRPr="007F3ADC">
              <w:rPr>
                <w:color w:val="000000"/>
                <w:sz w:val="26"/>
                <w:szCs w:val="26"/>
                <w:lang w:eastAsia="vi-VN" w:bidi="vi-VN"/>
              </w:rPr>
              <w:t>ề</w:t>
            </w:r>
            <w:hyperlink r:id="rId74" w:history="1">
              <w:r w:rsidRPr="007F3ADC">
                <w:rPr>
                  <w:color w:val="000000"/>
                  <w:sz w:val="26"/>
                  <w:szCs w:val="26"/>
                  <w:lang w:val="vi-VN" w:eastAsia="vi-VN" w:bidi="vi-VN"/>
                </w:rPr>
                <w:t xml:space="preserve"> điểm, điểm ở giữa, trung</w:t>
              </w:r>
            </w:hyperlink>
            <w:r w:rsidRPr="007F3ADC">
              <w:rPr>
                <w:color w:val="000000"/>
                <w:sz w:val="26"/>
                <w:szCs w:val="26"/>
                <w:lang w:val="vi-VN" w:eastAsia="vi-VN" w:bidi="vi-VN"/>
              </w:rPr>
              <w:t xml:space="preserve"> </w:t>
            </w:r>
            <w:hyperlink r:id="rId75" w:history="1">
              <w:r w:rsidRPr="007F3ADC">
                <w:rPr>
                  <w:color w:val="000000"/>
                  <w:sz w:val="26"/>
                  <w:szCs w:val="26"/>
                  <w:lang w:val="vi-VN" w:eastAsia="vi-VN" w:bidi="vi-VN"/>
                </w:rPr>
                <w:t>điềm, bán kính, đường</w:t>
              </w:r>
            </w:hyperlink>
            <w:r w:rsidRPr="007F3ADC">
              <w:rPr>
                <w:color w:val="000000"/>
                <w:sz w:val="26"/>
                <w:szCs w:val="26"/>
                <w:lang w:val="vi-VN" w:eastAsia="vi-VN" w:bidi="vi-VN"/>
              </w:rPr>
              <w:t xml:space="preserve"> kính của hình tròn, cạnh c</w:t>
            </w:r>
            <w:r w:rsidRPr="007F3ADC">
              <w:rPr>
                <w:color w:val="000000"/>
                <w:sz w:val="26"/>
                <w:szCs w:val="26"/>
                <w:lang w:eastAsia="vi-VN" w:bidi="vi-VN"/>
              </w:rPr>
              <w:t>ủ</w:t>
            </w:r>
            <w:r w:rsidRPr="007F3ADC">
              <w:rPr>
                <w:color w:val="000000"/>
                <w:sz w:val="26"/>
                <w:szCs w:val="26"/>
                <w:lang w:val="vi-VN" w:eastAsia="vi-VN" w:bidi="vi-VN"/>
              </w:rPr>
              <w:t>a hình vuông.</w:t>
            </w:r>
          </w:p>
          <w:p w14:paraId="6594A2FF" w14:textId="77777777" w:rsidR="0069552F" w:rsidRPr="007F3ADC" w:rsidRDefault="0069552F" w:rsidP="00482AA0">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69552F" w:rsidRPr="007F3ADC" w14:paraId="40355A7F" w14:textId="77777777" w:rsidTr="00482AA0">
        <w:tc>
          <w:tcPr>
            <w:tcW w:w="5382" w:type="dxa"/>
            <w:tcBorders>
              <w:top w:val="dashed" w:sz="4" w:space="0" w:color="auto"/>
              <w:bottom w:val="dashed" w:sz="4" w:space="0" w:color="auto"/>
            </w:tcBorders>
          </w:tcPr>
          <w:p w14:paraId="700AD171" w14:textId="77777777" w:rsidR="0069552F" w:rsidRPr="007F3ADC" w:rsidRDefault="0069552F" w:rsidP="00482AA0">
            <w:pPr>
              <w:spacing w:line="288" w:lineRule="auto"/>
              <w:jc w:val="both"/>
              <w:rPr>
                <w:b/>
                <w:sz w:val="26"/>
                <w:szCs w:val="26"/>
              </w:rPr>
            </w:pPr>
            <w:r w:rsidRPr="007F3ADC">
              <w:rPr>
                <w:b/>
                <w:sz w:val="26"/>
                <w:szCs w:val="26"/>
              </w:rPr>
              <w:t>Bài 1/65. (Làm việc cá nhóm)  Bạn Mai vẽ một hình vuông trên giấy ô vuông rồi vẽ trung điểm mỗi canh của hình vuông đó. Hình nào sau đây là hình Mai vẽ?</w:t>
            </w:r>
          </w:p>
          <w:p w14:paraId="6A11CEB0" w14:textId="77777777" w:rsidR="0069552F" w:rsidRPr="007F3ADC" w:rsidRDefault="0069552F" w:rsidP="00482AA0">
            <w:pPr>
              <w:spacing w:line="288" w:lineRule="auto"/>
              <w:jc w:val="both"/>
              <w:rPr>
                <w:sz w:val="26"/>
                <w:szCs w:val="26"/>
              </w:rPr>
            </w:pPr>
            <w:r w:rsidRPr="007F3ADC">
              <w:rPr>
                <w:b/>
                <w:sz w:val="26"/>
                <w:szCs w:val="26"/>
              </w:rPr>
              <w:t xml:space="preserve">- </w:t>
            </w:r>
            <w:r w:rsidRPr="007F3ADC">
              <w:rPr>
                <w:sz w:val="26"/>
                <w:szCs w:val="26"/>
              </w:rPr>
              <w:t xml:space="preserve">GV hướng dẫn cho HS nhận biết </w:t>
            </w:r>
          </w:p>
          <w:p w14:paraId="483332D8" w14:textId="77777777" w:rsidR="0069552F" w:rsidRPr="007F3ADC" w:rsidRDefault="0069552F" w:rsidP="00482AA0">
            <w:pPr>
              <w:spacing w:line="288" w:lineRule="auto"/>
              <w:jc w:val="both"/>
              <w:rPr>
                <w:sz w:val="26"/>
                <w:szCs w:val="26"/>
              </w:rPr>
            </w:pPr>
            <w:r w:rsidRPr="007F3ADC">
              <w:rPr>
                <w:sz w:val="26"/>
                <w:szCs w:val="26"/>
              </w:rPr>
              <w:t>- Cho học sinh quan sát hình vẽ</w:t>
            </w:r>
          </w:p>
          <w:p w14:paraId="6F325A70" w14:textId="77777777" w:rsidR="0069552F" w:rsidRPr="007F3ADC" w:rsidRDefault="0069552F" w:rsidP="00482AA0">
            <w:pPr>
              <w:spacing w:line="288" w:lineRule="auto"/>
              <w:jc w:val="both"/>
              <w:rPr>
                <w:sz w:val="26"/>
                <w:szCs w:val="26"/>
              </w:rPr>
            </w:pPr>
            <w:r w:rsidRPr="007F3ADC">
              <w:rPr>
                <w:noProof/>
                <w:sz w:val="26"/>
                <w:szCs w:val="26"/>
                <w:lang w:val="en-US"/>
              </w:rPr>
              <w:drawing>
                <wp:inline distT="0" distB="0" distL="0" distR="0" wp14:anchorId="205160A5" wp14:editId="6CF55522">
                  <wp:extent cx="3370580" cy="1013701"/>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22992"/>
                          <a:stretch/>
                        </pic:blipFill>
                        <pic:spPr bwMode="auto">
                          <a:xfrm>
                            <a:off x="0" y="0"/>
                            <a:ext cx="3370580" cy="1013701"/>
                          </a:xfrm>
                          <a:prstGeom prst="rect">
                            <a:avLst/>
                          </a:prstGeom>
                          <a:ln>
                            <a:noFill/>
                          </a:ln>
                          <a:extLst>
                            <a:ext uri="{53640926-AAD7-44D8-BBD7-CCE9431645EC}">
                              <a14:shadowObscured xmlns:a14="http://schemas.microsoft.com/office/drawing/2010/main"/>
                            </a:ext>
                          </a:extLst>
                        </pic:spPr>
                      </pic:pic>
                    </a:graphicData>
                  </a:graphic>
                </wp:inline>
              </w:drawing>
            </w:r>
          </w:p>
          <w:p w14:paraId="79C46FF2" w14:textId="77777777" w:rsidR="0069552F" w:rsidRPr="007F3ADC" w:rsidRDefault="0069552F" w:rsidP="00482AA0">
            <w:pPr>
              <w:spacing w:line="288" w:lineRule="auto"/>
              <w:jc w:val="both"/>
              <w:rPr>
                <w:sz w:val="26"/>
                <w:szCs w:val="26"/>
              </w:rPr>
            </w:pPr>
            <w:r w:rsidRPr="007F3ADC">
              <w:rPr>
                <w:b/>
                <w:sz w:val="26"/>
                <w:szCs w:val="26"/>
              </w:rPr>
              <w:t xml:space="preserve">- </w:t>
            </w:r>
            <w:r w:rsidRPr="007F3ADC">
              <w:rPr>
                <w:sz w:val="26"/>
                <w:szCs w:val="26"/>
              </w:rPr>
              <w:t>GV nhận xét, tuyên dương các em biết chỉ đúng và nêu đúng kết quả</w:t>
            </w:r>
          </w:p>
          <w:p w14:paraId="0007A176" w14:textId="77777777" w:rsidR="0069552F" w:rsidRPr="007F3ADC" w:rsidRDefault="0069552F" w:rsidP="00482AA0">
            <w:pPr>
              <w:spacing w:line="288" w:lineRule="auto"/>
              <w:jc w:val="both"/>
              <w:rPr>
                <w:b/>
                <w:bCs/>
                <w:sz w:val="26"/>
                <w:szCs w:val="26"/>
              </w:rPr>
            </w:pPr>
            <w:r w:rsidRPr="007F3ADC">
              <w:rPr>
                <w:b/>
                <w:bCs/>
                <w:sz w:val="26"/>
                <w:szCs w:val="26"/>
              </w:rPr>
              <w:t>Bài 2/65: ( làm việc cá nhân): Một tờ giấy hình tròn được dán vào hình vuông (như hình vẽ) . Biết bán kính của hình tròn là 2cm .Hỏi cạnh hình vuông dài bao nhiêu xăng -ti -mét?</w:t>
            </w:r>
          </w:p>
          <w:p w14:paraId="3FC9D9CC" w14:textId="77777777" w:rsidR="0069552F" w:rsidRPr="007F3ADC" w:rsidRDefault="0069552F" w:rsidP="00482AA0">
            <w:pPr>
              <w:spacing w:line="288" w:lineRule="auto"/>
              <w:jc w:val="center"/>
              <w:rPr>
                <w:sz w:val="26"/>
                <w:szCs w:val="26"/>
              </w:rPr>
            </w:pPr>
            <w:r w:rsidRPr="007F3ADC">
              <w:rPr>
                <w:noProof/>
                <w:sz w:val="26"/>
                <w:szCs w:val="26"/>
                <w:lang w:val="en-US"/>
              </w:rPr>
              <mc:AlternateContent>
                <mc:Choice Requires="wps">
                  <w:drawing>
                    <wp:anchor distT="0" distB="0" distL="114300" distR="114300" simplePos="0" relativeHeight="251668480" behindDoc="0" locked="0" layoutInCell="1" allowOverlap="1" wp14:anchorId="1ACFE63A" wp14:editId="34BFEFB3">
                      <wp:simplePos x="0" y="0"/>
                      <wp:positionH relativeFrom="column">
                        <wp:posOffset>2176780</wp:posOffset>
                      </wp:positionH>
                      <wp:positionV relativeFrom="paragraph">
                        <wp:posOffset>581025</wp:posOffset>
                      </wp:positionV>
                      <wp:extent cx="443865" cy="6350"/>
                      <wp:effectExtent l="19050" t="19050" r="13335" b="31750"/>
                      <wp:wrapNone/>
                      <wp:docPr id="18" name="Straight Connector 18"/>
                      <wp:cNvGraphicFramePr/>
                      <a:graphic xmlns:a="http://schemas.openxmlformats.org/drawingml/2006/main">
                        <a:graphicData uri="http://schemas.microsoft.com/office/word/2010/wordprocessingShape">
                          <wps:wsp>
                            <wps:cNvCnPr/>
                            <wps:spPr>
                              <a:xfrm>
                                <a:off x="0" y="0"/>
                                <a:ext cx="443865" cy="6350"/>
                              </a:xfrm>
                              <a:prstGeom prst="line">
                                <a:avLst/>
                              </a:prstGeom>
                              <a:noFill/>
                              <a:ln w="38100"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42C7CE" id="Straight Connector 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4pt,45.75pt" to="206.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" strokecolor="yellow" strokeweight="3pt"/>
                  </w:pict>
                </mc:Fallback>
              </mc:AlternateContent>
            </w:r>
            <w:r w:rsidRPr="007F3ADC">
              <w:rPr>
                <w:noProof/>
                <w:sz w:val="26"/>
                <w:szCs w:val="26"/>
                <w:lang w:val="en-US"/>
              </w:rPr>
              <mc:AlternateContent>
                <mc:Choice Requires="wps">
                  <w:drawing>
                    <wp:anchor distT="0" distB="0" distL="114300" distR="114300" simplePos="0" relativeHeight="251667456" behindDoc="0" locked="0" layoutInCell="1" allowOverlap="1" wp14:anchorId="425B7B72" wp14:editId="4A9BA0F3">
                      <wp:simplePos x="0" y="0"/>
                      <wp:positionH relativeFrom="column">
                        <wp:posOffset>1702435</wp:posOffset>
                      </wp:positionH>
                      <wp:positionV relativeFrom="paragraph">
                        <wp:posOffset>581660</wp:posOffset>
                      </wp:positionV>
                      <wp:extent cx="907415" cy="6350"/>
                      <wp:effectExtent l="19050" t="38100" r="6985" b="50800"/>
                      <wp:wrapNone/>
                      <wp:docPr id="16" name="Straight Connector 16"/>
                      <wp:cNvGraphicFramePr/>
                      <a:graphic xmlns:a="http://schemas.openxmlformats.org/drawingml/2006/main">
                        <a:graphicData uri="http://schemas.microsoft.com/office/word/2010/wordprocessingShape">
                          <wps:wsp>
                            <wps:cNvCnPr/>
                            <wps:spPr>
                              <a:xfrm flipV="1">
                                <a:off x="0" y="0"/>
                                <a:ext cx="907415" cy="6350"/>
                              </a:xfrm>
                              <a:prstGeom prst="line">
                                <a:avLst/>
                              </a:prstGeom>
                              <a:noFill/>
                              <a:ln w="76200" cap="flat" cmpd="sng" algn="ctr">
                                <a:solidFill>
                                  <a:srgbClr val="FF0000"/>
                                </a:solidFill>
                                <a:prstDash val="solid"/>
                              </a:ln>
                              <a:effectLst/>
                            </wps:spPr>
                            <wps:bodyPr/>
                          </wps:wsp>
                        </a:graphicData>
                      </a:graphic>
                    </wp:anchor>
                  </w:drawing>
                </mc:Choice>
                <mc:Fallback>
                  <w:pict>
                    <v:line w14:anchorId="742B6FB3" id="Straight Connector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34.05pt,45.8pt" to="205.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" strokecolor="red" strokeweight="6pt"/>
                  </w:pict>
                </mc:Fallback>
              </mc:AlternateContent>
            </w:r>
            <w:r w:rsidRPr="007F3ADC">
              <w:rPr>
                <w:noProof/>
                <w:sz w:val="26"/>
                <w:szCs w:val="26"/>
                <w:lang w:val="en-US"/>
              </w:rPr>
              <w:drawing>
                <wp:inline distT="0" distB="0" distL="0" distR="0" wp14:anchorId="4F7A70A1" wp14:editId="273FAEFA">
                  <wp:extent cx="1033064" cy="10655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r w:rsidRPr="007F3ADC">
              <w:rPr>
                <w:noProof/>
                <w:sz w:val="26"/>
                <w:szCs w:val="26"/>
                <w:lang w:val="en-US"/>
              </w:rPr>
              <w:drawing>
                <wp:inline distT="0" distB="0" distL="0" distR="0" wp14:anchorId="5128622B" wp14:editId="154AF20D">
                  <wp:extent cx="1033064" cy="10655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69351"/>
                          <a:stretch/>
                        </pic:blipFill>
                        <pic:spPr bwMode="auto">
                          <a:xfrm>
                            <a:off x="0" y="0"/>
                            <a:ext cx="1033064" cy="1065530"/>
                          </a:xfrm>
                          <a:prstGeom prst="rect">
                            <a:avLst/>
                          </a:prstGeom>
                          <a:ln>
                            <a:noFill/>
                          </a:ln>
                          <a:extLst>
                            <a:ext uri="{53640926-AAD7-44D8-BBD7-CCE9431645EC}">
                              <a14:shadowObscured xmlns:a14="http://schemas.microsoft.com/office/drawing/2010/main"/>
                            </a:ext>
                          </a:extLst>
                        </pic:spPr>
                      </pic:pic>
                    </a:graphicData>
                  </a:graphic>
                </wp:inline>
              </w:drawing>
            </w:r>
          </w:p>
          <w:p w14:paraId="3DB54E36" w14:textId="77777777" w:rsidR="0069552F" w:rsidRPr="007F3ADC" w:rsidRDefault="0069552F" w:rsidP="00482AA0">
            <w:pPr>
              <w:spacing w:line="288" w:lineRule="auto"/>
              <w:jc w:val="both"/>
              <w:rPr>
                <w:sz w:val="26"/>
                <w:szCs w:val="26"/>
              </w:rPr>
            </w:pPr>
            <w:r w:rsidRPr="007F3ADC">
              <w:rPr>
                <w:sz w:val="26"/>
                <w:szCs w:val="26"/>
              </w:rPr>
              <w:t>GV vẽ thên bán kính, đường kính hình tròn để học sinh dễ liên tưởng và tìm kết quả như hình vẽ bên</w:t>
            </w:r>
          </w:p>
          <w:p w14:paraId="6F8652B1" w14:textId="77777777" w:rsidR="0069552F" w:rsidRPr="007F3ADC" w:rsidRDefault="0069552F" w:rsidP="00482AA0">
            <w:pPr>
              <w:spacing w:line="288" w:lineRule="auto"/>
              <w:jc w:val="both"/>
              <w:rPr>
                <w:b/>
                <w:bCs/>
                <w:sz w:val="26"/>
                <w:szCs w:val="26"/>
              </w:rPr>
            </w:pPr>
            <w:r w:rsidRPr="007F3ADC">
              <w:rPr>
                <w:b/>
                <w:bCs/>
                <w:sz w:val="26"/>
                <w:szCs w:val="26"/>
              </w:rPr>
              <w:lastRenderedPageBreak/>
              <w:t>Bài 3/65 – ( Làm việc theo cặp)</w:t>
            </w:r>
          </w:p>
          <w:p w14:paraId="0F1F51C8" w14:textId="77777777" w:rsidR="0069552F" w:rsidRPr="007F3ADC" w:rsidRDefault="0069552F" w:rsidP="00482AA0">
            <w:pPr>
              <w:spacing w:line="288" w:lineRule="auto"/>
              <w:jc w:val="both"/>
              <w:rPr>
                <w:b/>
                <w:bCs/>
                <w:sz w:val="26"/>
                <w:szCs w:val="26"/>
              </w:rPr>
            </w:pPr>
            <w:r w:rsidRPr="007F3ADC">
              <w:rPr>
                <w:b/>
                <w:bCs/>
                <w:sz w:val="26"/>
                <w:szCs w:val="26"/>
              </w:rPr>
              <w:t>Cái ao của chú ếch có dạng hình chữ nhật (như hình vẽ) Mỗi lá súng có dạng hình tròn đường kính 1 dm. Em hãy tìm:</w:t>
            </w:r>
          </w:p>
          <w:p w14:paraId="3F911456" w14:textId="77777777" w:rsidR="0069552F" w:rsidRPr="007F3ADC" w:rsidRDefault="0069552F" w:rsidP="00482AA0">
            <w:pPr>
              <w:numPr>
                <w:ilvl w:val="0"/>
                <w:numId w:val="21"/>
              </w:numPr>
              <w:spacing w:line="288" w:lineRule="auto"/>
              <w:contextualSpacing/>
              <w:jc w:val="both"/>
              <w:rPr>
                <w:b/>
                <w:bCs/>
                <w:sz w:val="26"/>
                <w:szCs w:val="26"/>
              </w:rPr>
            </w:pPr>
            <w:r w:rsidRPr="007F3ADC">
              <w:rPr>
                <w:b/>
                <w:bCs/>
                <w:sz w:val="26"/>
                <w:szCs w:val="26"/>
              </w:rPr>
              <w:t>Chiều dài của cái ao</w:t>
            </w:r>
          </w:p>
          <w:p w14:paraId="3BC6074D" w14:textId="77777777" w:rsidR="0069552F" w:rsidRPr="007F3ADC" w:rsidRDefault="0069552F" w:rsidP="00482AA0">
            <w:pPr>
              <w:numPr>
                <w:ilvl w:val="0"/>
                <w:numId w:val="21"/>
              </w:numPr>
              <w:spacing w:line="288" w:lineRule="auto"/>
              <w:contextualSpacing/>
              <w:jc w:val="both"/>
              <w:rPr>
                <w:b/>
                <w:bCs/>
                <w:sz w:val="26"/>
                <w:szCs w:val="26"/>
              </w:rPr>
            </w:pPr>
            <w:r w:rsidRPr="007F3ADC">
              <w:rPr>
                <w:b/>
                <w:bCs/>
                <w:sz w:val="26"/>
                <w:szCs w:val="26"/>
              </w:rPr>
              <w:t>Chiều rộng của cái ao</w:t>
            </w:r>
          </w:p>
          <w:p w14:paraId="3712E991" w14:textId="77777777" w:rsidR="0069552F" w:rsidRPr="007F3ADC" w:rsidRDefault="0069552F" w:rsidP="00482AA0">
            <w:pPr>
              <w:spacing w:line="288" w:lineRule="auto"/>
              <w:jc w:val="center"/>
              <w:rPr>
                <w:sz w:val="26"/>
                <w:szCs w:val="26"/>
              </w:rPr>
            </w:pPr>
            <w:r w:rsidRPr="007F3ADC">
              <w:rPr>
                <w:noProof/>
                <w:sz w:val="26"/>
                <w:szCs w:val="26"/>
                <w:lang w:val="en-US"/>
              </w:rPr>
              <w:drawing>
                <wp:inline distT="0" distB="0" distL="0" distR="0" wp14:anchorId="77349BCF" wp14:editId="384A5228">
                  <wp:extent cx="1940548" cy="1201420"/>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2419" t="24940"/>
                          <a:stretch/>
                        </pic:blipFill>
                        <pic:spPr bwMode="auto">
                          <a:xfrm>
                            <a:off x="0" y="0"/>
                            <a:ext cx="1940823" cy="1201590"/>
                          </a:xfrm>
                          <a:prstGeom prst="rect">
                            <a:avLst/>
                          </a:prstGeom>
                          <a:ln>
                            <a:noFill/>
                          </a:ln>
                          <a:extLst>
                            <a:ext uri="{53640926-AAD7-44D8-BBD7-CCE9431645EC}">
                              <a14:shadowObscured xmlns:a14="http://schemas.microsoft.com/office/drawing/2010/main"/>
                            </a:ext>
                          </a:extLst>
                        </pic:spPr>
                      </pic:pic>
                    </a:graphicData>
                  </a:graphic>
                </wp:inline>
              </w:drawing>
            </w:r>
          </w:p>
          <w:p w14:paraId="6B973C49" w14:textId="77777777" w:rsidR="0069552F" w:rsidRPr="007F3ADC" w:rsidRDefault="0069552F" w:rsidP="00482AA0">
            <w:pPr>
              <w:spacing w:line="288" w:lineRule="auto"/>
              <w:jc w:val="both"/>
              <w:rPr>
                <w:sz w:val="26"/>
                <w:szCs w:val="26"/>
              </w:rPr>
            </w:pPr>
            <w:r w:rsidRPr="007F3ADC">
              <w:rPr>
                <w:sz w:val="26"/>
                <w:szCs w:val="26"/>
              </w:rPr>
              <w:t>- Gv có thể thiết kế trò chơi  làm nhà cho ếch bằng cách ghép miếng ghép để tình chiều dài chiều rộng của nhà ếch</w:t>
            </w:r>
          </w:p>
          <w:p w14:paraId="23F0A9D8" w14:textId="77777777" w:rsidR="0069552F" w:rsidRPr="007F3ADC" w:rsidRDefault="0069552F" w:rsidP="00482AA0">
            <w:pPr>
              <w:spacing w:line="288" w:lineRule="auto"/>
              <w:jc w:val="both"/>
              <w:rPr>
                <w:sz w:val="26"/>
                <w:szCs w:val="26"/>
              </w:rPr>
            </w:pPr>
            <w:r w:rsidRPr="007F3ADC">
              <w:rPr>
                <w:sz w:val="26"/>
                <w:szCs w:val="26"/>
              </w:rPr>
              <w:t>- Các nhóm trình bày kết quả, nhận xét lẫn nhau.</w:t>
            </w:r>
          </w:p>
          <w:p w14:paraId="62B0778B" w14:textId="77777777" w:rsidR="0069552F" w:rsidRPr="007F3ADC" w:rsidRDefault="0069552F" w:rsidP="00482AA0">
            <w:pPr>
              <w:spacing w:line="288" w:lineRule="auto"/>
              <w:jc w:val="both"/>
              <w:rPr>
                <w:sz w:val="26"/>
                <w:szCs w:val="26"/>
              </w:rPr>
            </w:pPr>
            <w:r w:rsidRPr="007F3ADC">
              <w:rPr>
                <w:sz w:val="26"/>
                <w:szCs w:val="26"/>
              </w:rPr>
              <w:t>- GV Nhận xét, tuyên dương.</w:t>
            </w:r>
          </w:p>
        </w:tc>
        <w:tc>
          <w:tcPr>
            <w:tcW w:w="4019" w:type="dxa"/>
            <w:tcBorders>
              <w:top w:val="dashed" w:sz="4" w:space="0" w:color="auto"/>
              <w:bottom w:val="dashed" w:sz="4" w:space="0" w:color="auto"/>
            </w:tcBorders>
          </w:tcPr>
          <w:p w14:paraId="26E6F28E" w14:textId="77777777" w:rsidR="0069552F" w:rsidRPr="007F3ADC" w:rsidRDefault="0069552F" w:rsidP="00482AA0">
            <w:pPr>
              <w:spacing w:line="288" w:lineRule="auto"/>
              <w:jc w:val="both"/>
              <w:rPr>
                <w:sz w:val="26"/>
                <w:szCs w:val="26"/>
              </w:rPr>
            </w:pPr>
          </w:p>
          <w:p w14:paraId="04F3EA03" w14:textId="77777777" w:rsidR="0069552F" w:rsidRPr="007F3ADC" w:rsidRDefault="0069552F" w:rsidP="00482AA0">
            <w:pPr>
              <w:spacing w:line="288" w:lineRule="auto"/>
              <w:jc w:val="both"/>
              <w:rPr>
                <w:sz w:val="26"/>
                <w:szCs w:val="26"/>
              </w:rPr>
            </w:pPr>
          </w:p>
          <w:p w14:paraId="1C651FF4" w14:textId="77777777" w:rsidR="0069552F" w:rsidRPr="007F3ADC" w:rsidRDefault="0069552F" w:rsidP="00482AA0">
            <w:pPr>
              <w:spacing w:line="288" w:lineRule="auto"/>
              <w:jc w:val="both"/>
              <w:rPr>
                <w:sz w:val="26"/>
                <w:szCs w:val="26"/>
              </w:rPr>
            </w:pPr>
            <w:r w:rsidRPr="007F3ADC">
              <w:rPr>
                <w:sz w:val="26"/>
                <w:szCs w:val="26"/>
              </w:rPr>
              <w:t>-  HS thực hành chỉ và nêu kết quả theo cặp</w:t>
            </w:r>
          </w:p>
          <w:p w14:paraId="6E878338" w14:textId="77777777" w:rsidR="0069552F" w:rsidRPr="007F3ADC" w:rsidRDefault="0069552F" w:rsidP="00482AA0">
            <w:pPr>
              <w:spacing w:line="288" w:lineRule="auto"/>
              <w:jc w:val="both"/>
              <w:rPr>
                <w:sz w:val="26"/>
                <w:szCs w:val="26"/>
              </w:rPr>
            </w:pPr>
            <w:r w:rsidRPr="007F3ADC">
              <w:rPr>
                <w:sz w:val="26"/>
                <w:szCs w:val="26"/>
              </w:rPr>
              <w:t>- HS lần lượt thực hiện nêu Hình 3 là hình Mai vẽ</w:t>
            </w:r>
          </w:p>
          <w:p w14:paraId="5FC1E24B" w14:textId="77777777" w:rsidR="0069552F" w:rsidRPr="007F3ADC" w:rsidRDefault="0069552F" w:rsidP="00482AA0">
            <w:pPr>
              <w:spacing w:line="288" w:lineRule="auto"/>
              <w:jc w:val="both"/>
              <w:rPr>
                <w:sz w:val="26"/>
                <w:szCs w:val="26"/>
              </w:rPr>
            </w:pPr>
          </w:p>
          <w:p w14:paraId="2C134744" w14:textId="77777777" w:rsidR="0069552F" w:rsidRPr="007F3ADC" w:rsidRDefault="0069552F" w:rsidP="00482AA0">
            <w:pPr>
              <w:spacing w:line="288" w:lineRule="auto"/>
              <w:jc w:val="both"/>
              <w:rPr>
                <w:sz w:val="26"/>
                <w:szCs w:val="26"/>
              </w:rPr>
            </w:pPr>
          </w:p>
          <w:p w14:paraId="7AA1C461" w14:textId="77777777" w:rsidR="0069552F" w:rsidRPr="007F3ADC" w:rsidRDefault="0069552F" w:rsidP="00482AA0">
            <w:pPr>
              <w:spacing w:line="288" w:lineRule="auto"/>
              <w:jc w:val="both"/>
              <w:rPr>
                <w:sz w:val="26"/>
                <w:szCs w:val="26"/>
              </w:rPr>
            </w:pPr>
          </w:p>
          <w:p w14:paraId="2AF7C4C9" w14:textId="77777777" w:rsidR="0069552F" w:rsidRPr="007F3ADC" w:rsidRDefault="0069552F" w:rsidP="00482AA0">
            <w:pPr>
              <w:spacing w:line="288" w:lineRule="auto"/>
              <w:jc w:val="both"/>
              <w:rPr>
                <w:sz w:val="26"/>
                <w:szCs w:val="26"/>
              </w:rPr>
            </w:pPr>
          </w:p>
          <w:p w14:paraId="7E451D1F" w14:textId="77777777" w:rsidR="0069552F" w:rsidRPr="007F3ADC" w:rsidRDefault="0069552F" w:rsidP="00482AA0">
            <w:pPr>
              <w:spacing w:line="288" w:lineRule="auto"/>
              <w:jc w:val="both"/>
              <w:rPr>
                <w:sz w:val="26"/>
                <w:szCs w:val="26"/>
              </w:rPr>
            </w:pPr>
          </w:p>
          <w:p w14:paraId="3C7B20C1" w14:textId="77777777" w:rsidR="0069552F" w:rsidRPr="007F3ADC" w:rsidRDefault="0069552F" w:rsidP="00482AA0">
            <w:pPr>
              <w:spacing w:line="288" w:lineRule="auto"/>
              <w:jc w:val="both"/>
              <w:rPr>
                <w:sz w:val="26"/>
                <w:szCs w:val="26"/>
              </w:rPr>
            </w:pPr>
          </w:p>
          <w:p w14:paraId="5AA45491" w14:textId="77777777" w:rsidR="0069552F" w:rsidRPr="007F3ADC" w:rsidRDefault="0069552F" w:rsidP="00482AA0">
            <w:pPr>
              <w:spacing w:line="288" w:lineRule="auto"/>
              <w:jc w:val="both"/>
              <w:rPr>
                <w:sz w:val="26"/>
                <w:szCs w:val="26"/>
              </w:rPr>
            </w:pPr>
          </w:p>
          <w:p w14:paraId="6D4D3150" w14:textId="77777777" w:rsidR="0069552F" w:rsidRPr="007F3ADC" w:rsidRDefault="0069552F" w:rsidP="00482AA0">
            <w:pPr>
              <w:spacing w:line="288" w:lineRule="auto"/>
              <w:jc w:val="both"/>
              <w:rPr>
                <w:sz w:val="26"/>
                <w:szCs w:val="26"/>
              </w:rPr>
            </w:pPr>
          </w:p>
          <w:p w14:paraId="4569C6D1" w14:textId="77777777" w:rsidR="0069552F" w:rsidRPr="007F3ADC" w:rsidRDefault="0069552F" w:rsidP="00482AA0">
            <w:pPr>
              <w:spacing w:line="288" w:lineRule="auto"/>
              <w:jc w:val="both"/>
              <w:rPr>
                <w:sz w:val="26"/>
                <w:szCs w:val="26"/>
              </w:rPr>
            </w:pPr>
            <w:r w:rsidRPr="007F3ADC">
              <w:rPr>
                <w:sz w:val="26"/>
                <w:szCs w:val="26"/>
              </w:rPr>
              <w:t>- HS làm việc cá nhân</w:t>
            </w:r>
          </w:p>
          <w:p w14:paraId="05FD2A67" w14:textId="77777777" w:rsidR="0069552F" w:rsidRPr="007F3ADC" w:rsidRDefault="0069552F" w:rsidP="00482AA0">
            <w:pPr>
              <w:spacing w:line="288" w:lineRule="auto"/>
              <w:jc w:val="both"/>
              <w:rPr>
                <w:sz w:val="26"/>
                <w:szCs w:val="26"/>
              </w:rPr>
            </w:pPr>
            <w:r w:rsidRPr="007F3ADC">
              <w:rPr>
                <w:sz w:val="26"/>
                <w:szCs w:val="26"/>
              </w:rPr>
              <w:t>+ Thực hiện nhìn vẽ và chỉ rồi nêu bán kính, đường kính hình tròn nằm khít trong hình vuông và trùng với cạnh hình vuông liên hệ đến cạnh hình vuông bằng 4cm theo hình vẽ</w:t>
            </w:r>
          </w:p>
          <w:p w14:paraId="5C50692A" w14:textId="77777777" w:rsidR="0069552F" w:rsidRPr="007F3ADC" w:rsidRDefault="0069552F" w:rsidP="00482AA0">
            <w:pPr>
              <w:spacing w:line="288" w:lineRule="auto"/>
              <w:jc w:val="both"/>
              <w:rPr>
                <w:sz w:val="26"/>
                <w:szCs w:val="26"/>
              </w:rPr>
            </w:pPr>
          </w:p>
          <w:p w14:paraId="13DF4F7F" w14:textId="77777777" w:rsidR="0069552F" w:rsidRPr="007F3ADC" w:rsidRDefault="0069552F" w:rsidP="00482AA0">
            <w:pPr>
              <w:spacing w:line="288" w:lineRule="auto"/>
              <w:jc w:val="both"/>
              <w:rPr>
                <w:sz w:val="26"/>
                <w:szCs w:val="26"/>
              </w:rPr>
            </w:pPr>
          </w:p>
          <w:p w14:paraId="78F96970" w14:textId="77777777" w:rsidR="0069552F" w:rsidRPr="007F3ADC" w:rsidRDefault="0069552F" w:rsidP="00482AA0">
            <w:pPr>
              <w:spacing w:line="288" w:lineRule="auto"/>
              <w:jc w:val="both"/>
              <w:rPr>
                <w:sz w:val="26"/>
                <w:szCs w:val="26"/>
              </w:rPr>
            </w:pPr>
            <w:r w:rsidRPr="007F3ADC">
              <w:rPr>
                <w:sz w:val="26"/>
                <w:szCs w:val="26"/>
              </w:rPr>
              <w:lastRenderedPageBreak/>
              <w:t>+ Học sinh theo dõi nối tiếp nhắc lại lời giải thích. Nêu lại bán kính, đường kính, tâm hình tròn</w:t>
            </w:r>
          </w:p>
          <w:p w14:paraId="134EF7A2" w14:textId="77777777" w:rsidR="0069552F" w:rsidRPr="007F3ADC" w:rsidRDefault="0069552F" w:rsidP="00482AA0">
            <w:pPr>
              <w:spacing w:line="288" w:lineRule="auto"/>
              <w:jc w:val="both"/>
              <w:rPr>
                <w:sz w:val="26"/>
                <w:szCs w:val="26"/>
              </w:rPr>
            </w:pPr>
          </w:p>
          <w:p w14:paraId="577EC4C3" w14:textId="77777777" w:rsidR="0069552F" w:rsidRPr="007F3ADC" w:rsidRDefault="0069552F" w:rsidP="00482AA0">
            <w:pPr>
              <w:spacing w:line="288" w:lineRule="auto"/>
              <w:jc w:val="both"/>
              <w:rPr>
                <w:sz w:val="26"/>
                <w:szCs w:val="26"/>
              </w:rPr>
            </w:pPr>
          </w:p>
          <w:p w14:paraId="354F4E8C" w14:textId="77777777" w:rsidR="0069552F" w:rsidRPr="007F3ADC" w:rsidRDefault="0069552F" w:rsidP="00482AA0">
            <w:pPr>
              <w:spacing w:line="288" w:lineRule="auto"/>
              <w:jc w:val="both"/>
              <w:rPr>
                <w:sz w:val="26"/>
                <w:szCs w:val="26"/>
              </w:rPr>
            </w:pPr>
          </w:p>
          <w:p w14:paraId="3E85254E" w14:textId="77777777" w:rsidR="0069552F" w:rsidRPr="007F3ADC" w:rsidRDefault="0069552F" w:rsidP="00482AA0">
            <w:pPr>
              <w:spacing w:line="288" w:lineRule="auto"/>
              <w:jc w:val="both"/>
              <w:rPr>
                <w:sz w:val="26"/>
                <w:szCs w:val="26"/>
              </w:rPr>
            </w:pPr>
            <w:r w:rsidRPr="007F3ADC">
              <w:rPr>
                <w:sz w:val="26"/>
                <w:szCs w:val="26"/>
              </w:rPr>
              <w:t>Học sinh quan sát hình vẽ, đọc yêu cầu đề bài và trả lời câu hỏi:</w:t>
            </w:r>
          </w:p>
          <w:p w14:paraId="14F4F003" w14:textId="77777777" w:rsidR="0069552F" w:rsidRPr="007F3ADC" w:rsidRDefault="0069552F" w:rsidP="00482AA0">
            <w:pPr>
              <w:spacing w:line="288" w:lineRule="auto"/>
              <w:jc w:val="both"/>
              <w:rPr>
                <w:sz w:val="26"/>
                <w:szCs w:val="26"/>
              </w:rPr>
            </w:pPr>
            <w:r w:rsidRPr="007F3ADC">
              <w:rPr>
                <w:sz w:val="26"/>
                <w:szCs w:val="26"/>
              </w:rPr>
              <w:t>+ a/ 7 lá súng nằm vừa kín hết chiều dài nên chiều dài là 7x1=7dm</w:t>
            </w:r>
          </w:p>
          <w:p w14:paraId="13A8724B" w14:textId="77777777" w:rsidR="0069552F" w:rsidRPr="007F3ADC" w:rsidRDefault="0069552F" w:rsidP="00482AA0">
            <w:pPr>
              <w:spacing w:line="288" w:lineRule="auto"/>
              <w:jc w:val="both"/>
              <w:rPr>
                <w:sz w:val="26"/>
                <w:szCs w:val="26"/>
              </w:rPr>
            </w:pPr>
            <w:r w:rsidRPr="007F3ADC">
              <w:rPr>
                <w:sz w:val="26"/>
                <w:szCs w:val="26"/>
              </w:rPr>
              <w:t>+ b/ Chiều rộng có 4 lá súng nằm khít nên dài là: 4x1 =4 dm</w:t>
            </w:r>
          </w:p>
        </w:tc>
      </w:tr>
      <w:tr w:rsidR="0069552F" w:rsidRPr="007F3ADC" w14:paraId="31A38EAF" w14:textId="77777777" w:rsidTr="00482AA0">
        <w:tc>
          <w:tcPr>
            <w:tcW w:w="9401" w:type="dxa"/>
            <w:gridSpan w:val="2"/>
            <w:tcBorders>
              <w:top w:val="dashed" w:sz="4" w:space="0" w:color="auto"/>
              <w:bottom w:val="dashed" w:sz="4" w:space="0" w:color="auto"/>
            </w:tcBorders>
          </w:tcPr>
          <w:p w14:paraId="59DD9D44" w14:textId="77777777" w:rsidR="0069552F" w:rsidRPr="007F3ADC" w:rsidRDefault="0069552F" w:rsidP="00482AA0">
            <w:pPr>
              <w:spacing w:line="288" w:lineRule="auto"/>
              <w:jc w:val="both"/>
              <w:rPr>
                <w:b/>
                <w:sz w:val="26"/>
                <w:szCs w:val="26"/>
              </w:rPr>
            </w:pPr>
            <w:r w:rsidRPr="007F3ADC">
              <w:rPr>
                <w:b/>
                <w:sz w:val="26"/>
                <w:szCs w:val="26"/>
              </w:rPr>
              <w:lastRenderedPageBreak/>
              <w:t>3. Vận dụng.</w:t>
            </w:r>
          </w:p>
          <w:p w14:paraId="25E71F75" w14:textId="77777777" w:rsidR="0069552F" w:rsidRPr="007F3ADC" w:rsidRDefault="0069552F" w:rsidP="00482AA0">
            <w:pPr>
              <w:spacing w:line="288" w:lineRule="auto"/>
              <w:rPr>
                <w:sz w:val="26"/>
                <w:szCs w:val="26"/>
              </w:rPr>
            </w:pPr>
            <w:r w:rsidRPr="007F3ADC">
              <w:rPr>
                <w:sz w:val="26"/>
                <w:szCs w:val="26"/>
              </w:rPr>
              <w:t>- Mục tiêu:</w:t>
            </w:r>
          </w:p>
          <w:p w14:paraId="2EAE989B" w14:textId="77777777" w:rsidR="0069552F" w:rsidRPr="007F3ADC" w:rsidRDefault="0069552F" w:rsidP="00482AA0">
            <w:pPr>
              <w:spacing w:line="264" w:lineRule="auto"/>
              <w:jc w:val="both"/>
              <w:rPr>
                <w:sz w:val="26"/>
                <w:szCs w:val="26"/>
              </w:rPr>
            </w:pPr>
            <w:r w:rsidRPr="007F3ADC">
              <w:rPr>
                <w:sz w:val="26"/>
                <w:szCs w:val="26"/>
              </w:rPr>
              <w:t>+ Củng cố những kiến thức đã học trong tiết học để học sinh khắc sâu nội dung.</w:t>
            </w:r>
          </w:p>
          <w:p w14:paraId="7B21489F" w14:textId="77777777" w:rsidR="0069552F" w:rsidRPr="007F3ADC" w:rsidRDefault="0069552F" w:rsidP="00482AA0">
            <w:pPr>
              <w:spacing w:line="264" w:lineRule="auto"/>
              <w:jc w:val="both"/>
              <w:rPr>
                <w:sz w:val="26"/>
                <w:szCs w:val="26"/>
              </w:rPr>
            </w:pPr>
            <w:r w:rsidRPr="007F3ADC">
              <w:rPr>
                <w:sz w:val="26"/>
                <w:szCs w:val="26"/>
              </w:rPr>
              <w:t>+ Vận dụng kiến thức đã học vào thực tiễn.</w:t>
            </w:r>
          </w:p>
          <w:p w14:paraId="46EC058E" w14:textId="77777777" w:rsidR="0069552F" w:rsidRPr="007F3ADC" w:rsidRDefault="0069552F" w:rsidP="00482AA0">
            <w:pPr>
              <w:spacing w:line="264" w:lineRule="auto"/>
              <w:jc w:val="both"/>
              <w:rPr>
                <w:sz w:val="26"/>
                <w:szCs w:val="26"/>
              </w:rPr>
            </w:pPr>
            <w:r w:rsidRPr="007F3ADC">
              <w:rPr>
                <w:sz w:val="26"/>
                <w:szCs w:val="26"/>
              </w:rPr>
              <w:t>+ Tạo không khí vui vẻ, hào hứng, lưu luyến sau khi học sinh bài học.</w:t>
            </w:r>
          </w:p>
          <w:p w14:paraId="679DF3EC" w14:textId="77777777" w:rsidR="0069552F" w:rsidRPr="007F3ADC" w:rsidRDefault="0069552F" w:rsidP="00482AA0">
            <w:pPr>
              <w:spacing w:line="288" w:lineRule="auto"/>
              <w:rPr>
                <w:sz w:val="26"/>
                <w:szCs w:val="26"/>
              </w:rPr>
            </w:pPr>
            <w:r w:rsidRPr="007F3ADC">
              <w:rPr>
                <w:sz w:val="26"/>
                <w:szCs w:val="26"/>
                <w:lang w:val="en-US"/>
              </w:rPr>
              <w:t>- Cách tiến hành:</w:t>
            </w:r>
          </w:p>
        </w:tc>
      </w:tr>
      <w:tr w:rsidR="0069552F" w:rsidRPr="007F3ADC" w14:paraId="73F28FCE" w14:textId="77777777" w:rsidTr="00482AA0">
        <w:tc>
          <w:tcPr>
            <w:tcW w:w="5382" w:type="dxa"/>
            <w:tcBorders>
              <w:top w:val="dashed" w:sz="4" w:space="0" w:color="auto"/>
              <w:bottom w:val="dashed" w:sz="4" w:space="0" w:color="auto"/>
            </w:tcBorders>
          </w:tcPr>
          <w:p w14:paraId="6AA5A344" w14:textId="77777777" w:rsidR="0069552F" w:rsidRPr="007F3ADC" w:rsidRDefault="0069552F" w:rsidP="00482AA0">
            <w:pPr>
              <w:spacing w:line="288" w:lineRule="auto"/>
              <w:jc w:val="both"/>
              <w:rPr>
                <w:sz w:val="26"/>
                <w:szCs w:val="26"/>
              </w:rPr>
            </w:pPr>
            <w:r w:rsidRPr="007F3ADC">
              <w:rPr>
                <w:b/>
                <w:sz w:val="26"/>
                <w:szCs w:val="26"/>
              </w:rPr>
              <w:t xml:space="preserve">- </w:t>
            </w:r>
            <w:r w:rsidRPr="007F3ADC">
              <w:rPr>
                <w:sz w:val="26"/>
                <w:szCs w:val="26"/>
              </w:rPr>
              <w:t>GV tổ chức vận dụng bằng các hình thức như trò chơi, tiếp sức,...sau bài học để học sinh nhận biết về khối lập phương, khối hộp chữ nhật vận dụng trong trang trí thực tế</w:t>
            </w:r>
          </w:p>
          <w:p w14:paraId="6F7563C8" w14:textId="77777777" w:rsidR="0069552F" w:rsidRPr="007F3ADC" w:rsidRDefault="0069552F" w:rsidP="00482AA0">
            <w:pPr>
              <w:spacing w:line="288" w:lineRule="auto"/>
              <w:jc w:val="both"/>
              <w:rPr>
                <w:sz w:val="26"/>
                <w:szCs w:val="26"/>
              </w:rPr>
            </w:pPr>
            <w:r w:rsidRPr="007F3ADC">
              <w:rPr>
                <w:sz w:val="26"/>
                <w:szCs w:val="26"/>
              </w:rPr>
              <w:t>+ Bài toán:</w:t>
            </w:r>
          </w:p>
          <w:p w14:paraId="0581E812" w14:textId="77777777" w:rsidR="0069552F" w:rsidRPr="007F3ADC" w:rsidRDefault="0069552F" w:rsidP="00482AA0">
            <w:pPr>
              <w:spacing w:line="288" w:lineRule="auto"/>
              <w:jc w:val="both"/>
              <w:rPr>
                <w:sz w:val="26"/>
                <w:szCs w:val="26"/>
              </w:rPr>
            </w:pPr>
            <w:r w:rsidRPr="007F3ADC">
              <w:rPr>
                <w:sz w:val="26"/>
                <w:szCs w:val="26"/>
              </w:rPr>
              <w:t>Kể câu chuyện về mình đến nhà ếch và giới thiệu về nhà ếch từ bài toán 3 của tiết học.</w:t>
            </w:r>
          </w:p>
          <w:p w14:paraId="63B0AA1E" w14:textId="77777777" w:rsidR="0069552F" w:rsidRPr="007F3ADC" w:rsidRDefault="0069552F" w:rsidP="00482AA0">
            <w:pPr>
              <w:spacing w:line="288" w:lineRule="auto"/>
              <w:jc w:val="both"/>
              <w:rPr>
                <w:sz w:val="26"/>
                <w:szCs w:val="26"/>
              </w:rPr>
            </w:pPr>
            <w:r w:rsidRPr="007F3ADC">
              <w:rPr>
                <w:sz w:val="26"/>
                <w:szCs w:val="26"/>
              </w:rPr>
              <w:t>+ Quan sát đồ dùng ở nhà tưởng tượng và Chuẩn bị bài sau, về kể câu chuyện đến nhà ếch cho người thân nghe nhé.</w:t>
            </w:r>
          </w:p>
          <w:p w14:paraId="64A418C9" w14:textId="77777777" w:rsidR="00482AA0" w:rsidRDefault="00482AA0" w:rsidP="00482AA0">
            <w:pPr>
              <w:spacing w:line="288" w:lineRule="auto"/>
              <w:jc w:val="both"/>
              <w:rPr>
                <w:sz w:val="26"/>
                <w:szCs w:val="26"/>
              </w:rPr>
            </w:pPr>
          </w:p>
          <w:p w14:paraId="5A870216" w14:textId="77777777" w:rsidR="00482AA0" w:rsidRDefault="00482AA0" w:rsidP="00482AA0">
            <w:pPr>
              <w:spacing w:line="288" w:lineRule="auto"/>
              <w:jc w:val="both"/>
              <w:rPr>
                <w:sz w:val="26"/>
                <w:szCs w:val="26"/>
              </w:rPr>
            </w:pPr>
          </w:p>
          <w:p w14:paraId="26A8053A" w14:textId="77777777" w:rsidR="00482AA0" w:rsidRDefault="00482AA0" w:rsidP="00482AA0">
            <w:pPr>
              <w:spacing w:line="288" w:lineRule="auto"/>
              <w:jc w:val="both"/>
              <w:rPr>
                <w:sz w:val="26"/>
                <w:szCs w:val="26"/>
              </w:rPr>
            </w:pPr>
          </w:p>
          <w:p w14:paraId="1F1C938C" w14:textId="77777777" w:rsidR="00482AA0" w:rsidRDefault="00482AA0" w:rsidP="00482AA0">
            <w:pPr>
              <w:spacing w:line="288" w:lineRule="auto"/>
              <w:jc w:val="both"/>
              <w:rPr>
                <w:sz w:val="26"/>
                <w:szCs w:val="26"/>
              </w:rPr>
            </w:pPr>
          </w:p>
          <w:p w14:paraId="77300BBF" w14:textId="77777777" w:rsidR="00482AA0" w:rsidRDefault="00482AA0" w:rsidP="00482AA0">
            <w:pPr>
              <w:spacing w:line="288" w:lineRule="auto"/>
              <w:jc w:val="both"/>
              <w:rPr>
                <w:sz w:val="26"/>
                <w:szCs w:val="26"/>
              </w:rPr>
            </w:pPr>
          </w:p>
          <w:p w14:paraId="26F0E9F2" w14:textId="77777777" w:rsidR="00482AA0" w:rsidRDefault="00482AA0" w:rsidP="00482AA0">
            <w:pPr>
              <w:spacing w:line="288" w:lineRule="auto"/>
              <w:jc w:val="both"/>
              <w:rPr>
                <w:sz w:val="26"/>
                <w:szCs w:val="26"/>
              </w:rPr>
            </w:pPr>
          </w:p>
          <w:p w14:paraId="21E00010" w14:textId="77777777" w:rsidR="00482AA0" w:rsidRDefault="00482AA0" w:rsidP="00482AA0">
            <w:pPr>
              <w:spacing w:line="288" w:lineRule="auto"/>
              <w:jc w:val="both"/>
              <w:rPr>
                <w:sz w:val="26"/>
                <w:szCs w:val="26"/>
              </w:rPr>
            </w:pPr>
          </w:p>
          <w:p w14:paraId="0B7B27DA" w14:textId="276030FC" w:rsidR="0069552F" w:rsidRPr="007F3ADC" w:rsidRDefault="0069552F" w:rsidP="00482AA0">
            <w:pPr>
              <w:spacing w:line="288" w:lineRule="auto"/>
              <w:jc w:val="both"/>
              <w:rPr>
                <w:b/>
                <w:sz w:val="26"/>
                <w:szCs w:val="26"/>
              </w:rPr>
            </w:pPr>
            <w:r w:rsidRPr="007F3ADC">
              <w:rPr>
                <w:sz w:val="26"/>
                <w:szCs w:val="26"/>
              </w:rPr>
              <w:lastRenderedPageBreak/>
              <w:t>- Nhận xét, tuyên dương</w:t>
            </w:r>
          </w:p>
        </w:tc>
        <w:tc>
          <w:tcPr>
            <w:tcW w:w="4019" w:type="dxa"/>
            <w:tcBorders>
              <w:top w:val="dashed" w:sz="4" w:space="0" w:color="auto"/>
              <w:bottom w:val="dashed" w:sz="4" w:space="0" w:color="auto"/>
            </w:tcBorders>
          </w:tcPr>
          <w:p w14:paraId="0EB49FB4" w14:textId="77777777" w:rsidR="0069552F" w:rsidRPr="007F3ADC" w:rsidRDefault="0069552F" w:rsidP="00482AA0">
            <w:pPr>
              <w:spacing w:line="288" w:lineRule="auto"/>
              <w:jc w:val="both"/>
              <w:rPr>
                <w:sz w:val="26"/>
                <w:szCs w:val="26"/>
              </w:rPr>
            </w:pPr>
            <w:r w:rsidRPr="007F3ADC">
              <w:rPr>
                <w:sz w:val="26"/>
                <w:szCs w:val="26"/>
              </w:rPr>
              <w:lastRenderedPageBreak/>
              <w:t>- HS tham gia để vận dụng kiến thức đã học vào thực tiễn.</w:t>
            </w:r>
          </w:p>
          <w:p w14:paraId="425F7722" w14:textId="77777777" w:rsidR="0069552F" w:rsidRPr="007F3ADC" w:rsidRDefault="0069552F" w:rsidP="00482AA0">
            <w:pPr>
              <w:spacing w:line="288" w:lineRule="auto"/>
              <w:jc w:val="both"/>
              <w:rPr>
                <w:sz w:val="26"/>
                <w:szCs w:val="26"/>
              </w:rPr>
            </w:pPr>
          </w:p>
          <w:p w14:paraId="636A3CC6" w14:textId="77777777" w:rsidR="0069552F" w:rsidRPr="007F3ADC" w:rsidRDefault="0069552F" w:rsidP="00482AA0">
            <w:pPr>
              <w:spacing w:line="288" w:lineRule="auto"/>
              <w:jc w:val="both"/>
              <w:rPr>
                <w:sz w:val="26"/>
                <w:szCs w:val="26"/>
              </w:rPr>
            </w:pPr>
            <w:r w:rsidRPr="007F3ADC">
              <w:rPr>
                <w:sz w:val="26"/>
                <w:szCs w:val="26"/>
              </w:rPr>
              <w:t>+ HS trả lời theo ý tưởng tượng của mình ví dụ :Mình hôm nay được nghỉ hè nên vừa tập thể dục vừa đến thăm nhà bạn Ếch:</w:t>
            </w:r>
          </w:p>
          <w:p w14:paraId="7DAA6792" w14:textId="77777777" w:rsidR="0069552F" w:rsidRPr="007F3ADC" w:rsidRDefault="0069552F" w:rsidP="00482AA0">
            <w:pPr>
              <w:spacing w:line="288" w:lineRule="auto"/>
              <w:jc w:val="both"/>
              <w:rPr>
                <w:sz w:val="26"/>
                <w:szCs w:val="26"/>
              </w:rPr>
            </w:pPr>
            <w:r w:rsidRPr="007F3ADC">
              <w:rPr>
                <w:sz w:val="26"/>
                <w:szCs w:val="26"/>
              </w:rPr>
              <w:t>Nhà Ếch khá rộng và xây thành hình chữ nhật phải nhảy qua 7 chiếc lá súng có đường kính 1 dm mới hết chiều dài và 4 chiếc lá súng mới hết chiều rộng.</w:t>
            </w:r>
          </w:p>
          <w:p w14:paraId="0D543E9C" w14:textId="77777777" w:rsidR="0069552F" w:rsidRPr="007F3ADC" w:rsidRDefault="0069552F" w:rsidP="00482AA0">
            <w:pPr>
              <w:spacing w:line="288" w:lineRule="auto"/>
              <w:jc w:val="both"/>
              <w:rPr>
                <w:sz w:val="26"/>
                <w:szCs w:val="26"/>
              </w:rPr>
            </w:pPr>
            <w:r w:rsidRPr="007F3ADC">
              <w:rPr>
                <w:sz w:val="26"/>
                <w:szCs w:val="26"/>
              </w:rPr>
              <w:t xml:space="preserve">Vậy là nhà ếch dài 7dm và rộng 4 dm đấy, Ếch trang trí rất nhiều vật dụng trong nhà rất đẹp, chiếc bàn uống nước có mặt hình chữ nhật, chiếc </w:t>
            </w:r>
            <w:r w:rsidRPr="007F3ADC">
              <w:rPr>
                <w:sz w:val="26"/>
                <w:szCs w:val="26"/>
              </w:rPr>
              <w:lastRenderedPageBreak/>
              <w:t>đồng hồ hình tròn trên phía sau chiếc ghế sofa...</w:t>
            </w:r>
          </w:p>
        </w:tc>
      </w:tr>
      <w:tr w:rsidR="0069552F" w:rsidRPr="007F3ADC" w14:paraId="42DC8118" w14:textId="77777777" w:rsidTr="00482AA0">
        <w:tc>
          <w:tcPr>
            <w:tcW w:w="9401" w:type="dxa"/>
            <w:gridSpan w:val="2"/>
            <w:tcBorders>
              <w:top w:val="dashed" w:sz="4" w:space="0" w:color="auto"/>
            </w:tcBorders>
          </w:tcPr>
          <w:p w14:paraId="3B83C753" w14:textId="77777777" w:rsidR="0069552F" w:rsidRPr="007F3ADC" w:rsidRDefault="0069552F" w:rsidP="00482AA0">
            <w:pPr>
              <w:spacing w:line="288" w:lineRule="auto"/>
              <w:rPr>
                <w:b/>
                <w:sz w:val="26"/>
                <w:szCs w:val="26"/>
              </w:rPr>
            </w:pPr>
            <w:r w:rsidRPr="007F3ADC">
              <w:rPr>
                <w:b/>
                <w:sz w:val="26"/>
                <w:szCs w:val="26"/>
              </w:rPr>
              <w:lastRenderedPageBreak/>
              <w:t>4. Điều chỉnh sau bài dạy:</w:t>
            </w:r>
          </w:p>
          <w:p w14:paraId="49828DCC" w14:textId="77777777" w:rsidR="0069552F" w:rsidRPr="007F3ADC" w:rsidRDefault="0069552F" w:rsidP="00482AA0">
            <w:pPr>
              <w:spacing w:line="288" w:lineRule="auto"/>
              <w:rPr>
                <w:sz w:val="26"/>
                <w:szCs w:val="26"/>
              </w:rPr>
            </w:pPr>
            <w:r w:rsidRPr="007F3ADC">
              <w:rPr>
                <w:sz w:val="26"/>
                <w:szCs w:val="26"/>
              </w:rPr>
              <w:t>...................................................................................................................................</w:t>
            </w:r>
          </w:p>
          <w:p w14:paraId="3086B25D" w14:textId="77777777" w:rsidR="0069552F" w:rsidRPr="007F3ADC" w:rsidRDefault="0069552F" w:rsidP="00482AA0">
            <w:pPr>
              <w:spacing w:line="288" w:lineRule="auto"/>
              <w:rPr>
                <w:sz w:val="26"/>
                <w:szCs w:val="26"/>
              </w:rPr>
            </w:pPr>
            <w:r w:rsidRPr="007F3ADC">
              <w:rPr>
                <w:sz w:val="26"/>
                <w:szCs w:val="26"/>
              </w:rPr>
              <w:t>...................................................................................................................................</w:t>
            </w:r>
          </w:p>
          <w:p w14:paraId="3A7558CD" w14:textId="77777777" w:rsidR="0069552F" w:rsidRPr="007F3ADC" w:rsidRDefault="0069552F" w:rsidP="00482AA0">
            <w:pPr>
              <w:spacing w:line="288" w:lineRule="auto"/>
              <w:rPr>
                <w:sz w:val="26"/>
                <w:szCs w:val="26"/>
              </w:rPr>
            </w:pPr>
            <w:r w:rsidRPr="007F3ADC">
              <w:rPr>
                <w:sz w:val="26"/>
                <w:szCs w:val="26"/>
              </w:rPr>
              <w:t>...................................................................................................................................</w:t>
            </w:r>
          </w:p>
        </w:tc>
      </w:tr>
    </w:tbl>
    <w:p w14:paraId="05C49559" w14:textId="77777777" w:rsidR="000153BC" w:rsidRPr="007F3ADC" w:rsidRDefault="000153BC" w:rsidP="00A149DD">
      <w:pPr>
        <w:spacing w:line="288" w:lineRule="auto"/>
        <w:ind w:left="720" w:hanging="720"/>
        <w:jc w:val="center"/>
        <w:rPr>
          <w:sz w:val="26"/>
          <w:szCs w:val="26"/>
        </w:rPr>
      </w:pPr>
    </w:p>
    <w:p w14:paraId="79B09E7C" w14:textId="77777777" w:rsidR="005B53F6" w:rsidRPr="007F3ADC" w:rsidRDefault="005B53F6" w:rsidP="005B53F6">
      <w:pPr>
        <w:spacing w:line="288" w:lineRule="auto"/>
        <w:ind w:left="720" w:hanging="720"/>
        <w:jc w:val="center"/>
        <w:rPr>
          <w:b/>
          <w:bCs/>
          <w:sz w:val="26"/>
          <w:szCs w:val="26"/>
          <w:u w:val="single"/>
        </w:rPr>
      </w:pPr>
      <w:r w:rsidRPr="007F3ADC">
        <w:rPr>
          <w:b/>
          <w:bCs/>
          <w:sz w:val="26"/>
          <w:szCs w:val="26"/>
          <w:u w:val="single"/>
        </w:rPr>
        <w:t>ĐẠO ĐỨC</w:t>
      </w:r>
    </w:p>
    <w:p w14:paraId="07BCECA4" w14:textId="77777777" w:rsidR="005B53F6" w:rsidRPr="007F3ADC" w:rsidRDefault="005B53F6" w:rsidP="005B53F6">
      <w:pPr>
        <w:spacing w:line="288" w:lineRule="auto"/>
        <w:ind w:left="720" w:hanging="720"/>
        <w:jc w:val="center"/>
        <w:rPr>
          <w:b/>
          <w:bCs/>
          <w:sz w:val="26"/>
          <w:szCs w:val="26"/>
          <w:u w:val="single"/>
        </w:rPr>
      </w:pPr>
      <w:r w:rsidRPr="007F3ADC">
        <w:rPr>
          <w:b/>
          <w:bCs/>
          <w:sz w:val="26"/>
          <w:szCs w:val="26"/>
          <w:u w:val="single"/>
        </w:rPr>
        <w:t>CHỦ ĐỀ 2</w:t>
      </w:r>
      <w:r w:rsidRPr="007F3ADC">
        <w:rPr>
          <w:b/>
          <w:bCs/>
          <w:sz w:val="26"/>
          <w:szCs w:val="26"/>
        </w:rPr>
        <w:t>: QUAN TÂM HÀNG XÓM LÁNG GIỀNG</w:t>
      </w:r>
    </w:p>
    <w:p w14:paraId="75CF1123" w14:textId="77777777" w:rsidR="005B53F6" w:rsidRPr="007F3ADC" w:rsidRDefault="005B53F6" w:rsidP="005B53F6">
      <w:pPr>
        <w:spacing w:line="288" w:lineRule="auto"/>
        <w:ind w:left="720" w:hanging="720"/>
        <w:jc w:val="center"/>
        <w:rPr>
          <w:b/>
          <w:bCs/>
          <w:sz w:val="26"/>
          <w:szCs w:val="26"/>
        </w:rPr>
      </w:pPr>
      <w:r w:rsidRPr="007F3ADC">
        <w:rPr>
          <w:b/>
          <w:bCs/>
          <w:sz w:val="26"/>
          <w:szCs w:val="26"/>
        </w:rPr>
        <w:t>Bài 03: QUAN TÂM HÀNG XÓM LÁNG GIỀNG (T3)</w:t>
      </w:r>
    </w:p>
    <w:p w14:paraId="23D16972" w14:textId="77777777" w:rsidR="005B53F6" w:rsidRPr="007F3ADC" w:rsidRDefault="005B53F6" w:rsidP="005B53F6">
      <w:pPr>
        <w:spacing w:line="288" w:lineRule="auto"/>
        <w:ind w:left="720" w:hanging="720"/>
        <w:jc w:val="both"/>
        <w:rPr>
          <w:b/>
          <w:bCs/>
          <w:sz w:val="26"/>
          <w:szCs w:val="26"/>
        </w:rPr>
      </w:pPr>
    </w:p>
    <w:p w14:paraId="33C70C76" w14:textId="77777777" w:rsidR="005B53F6" w:rsidRPr="007F3ADC" w:rsidRDefault="005B53F6" w:rsidP="005B53F6">
      <w:pPr>
        <w:spacing w:line="288" w:lineRule="auto"/>
        <w:ind w:firstLine="360"/>
        <w:rPr>
          <w:b/>
          <w:bCs/>
          <w:sz w:val="26"/>
          <w:szCs w:val="26"/>
          <w:u w:val="single"/>
        </w:rPr>
      </w:pPr>
      <w:r w:rsidRPr="007F3ADC">
        <w:rPr>
          <w:b/>
          <w:bCs/>
          <w:sz w:val="26"/>
          <w:szCs w:val="26"/>
          <w:u w:val="single"/>
        </w:rPr>
        <w:t>I. YÊU CẦU CẦN ĐẠT:</w:t>
      </w:r>
    </w:p>
    <w:p w14:paraId="7635E0BB" w14:textId="77777777" w:rsidR="005B53F6" w:rsidRPr="007F3ADC" w:rsidRDefault="005B53F6" w:rsidP="005B53F6">
      <w:pPr>
        <w:spacing w:line="288" w:lineRule="auto"/>
        <w:ind w:firstLine="360"/>
        <w:jc w:val="both"/>
        <w:rPr>
          <w:b/>
          <w:sz w:val="26"/>
          <w:szCs w:val="26"/>
        </w:rPr>
      </w:pPr>
      <w:r w:rsidRPr="007F3ADC">
        <w:rPr>
          <w:b/>
          <w:sz w:val="26"/>
          <w:szCs w:val="26"/>
        </w:rPr>
        <w:t>1. Năng lực đặc thù: Sau bài học, học sinh sẽ:</w:t>
      </w:r>
    </w:p>
    <w:p w14:paraId="0BFB6C49" w14:textId="77777777" w:rsidR="005B53F6" w:rsidRPr="007F3ADC" w:rsidRDefault="005B53F6" w:rsidP="005B53F6">
      <w:pPr>
        <w:spacing w:line="288" w:lineRule="auto"/>
        <w:ind w:firstLine="360"/>
        <w:jc w:val="both"/>
        <w:rPr>
          <w:sz w:val="26"/>
          <w:szCs w:val="26"/>
        </w:rPr>
      </w:pPr>
      <w:r w:rsidRPr="007F3ADC">
        <w:rPr>
          <w:sz w:val="26"/>
          <w:szCs w:val="26"/>
        </w:rPr>
        <w:t>- HS biết chia sẻ những việc đã làm và sẽ làm để thực hiện quan tâm hàng xóm láng giềng.</w:t>
      </w:r>
    </w:p>
    <w:p w14:paraId="4775D3DB" w14:textId="77777777" w:rsidR="005B53F6" w:rsidRPr="007F3ADC" w:rsidRDefault="005B53F6" w:rsidP="005B53F6">
      <w:pPr>
        <w:spacing w:line="288" w:lineRule="auto"/>
        <w:ind w:firstLine="360"/>
        <w:jc w:val="both"/>
        <w:rPr>
          <w:sz w:val="26"/>
          <w:szCs w:val="26"/>
        </w:rPr>
      </w:pPr>
      <w:r w:rsidRPr="007F3ADC">
        <w:rPr>
          <w:sz w:val="26"/>
          <w:szCs w:val="26"/>
        </w:rPr>
        <w:t>- Biết cách xử lý tình huống khi xảy ra.</w:t>
      </w:r>
    </w:p>
    <w:p w14:paraId="0E4D6043" w14:textId="77777777" w:rsidR="005B53F6" w:rsidRPr="007F3ADC" w:rsidRDefault="005B53F6" w:rsidP="005B53F6">
      <w:pPr>
        <w:spacing w:line="288" w:lineRule="auto"/>
        <w:ind w:firstLine="360"/>
        <w:jc w:val="both"/>
        <w:rPr>
          <w:sz w:val="26"/>
          <w:szCs w:val="26"/>
        </w:rPr>
      </w:pPr>
      <w:r w:rsidRPr="007F3ADC">
        <w:rPr>
          <w:sz w:val="26"/>
          <w:szCs w:val="26"/>
        </w:rPr>
        <w:t>- Hình thành phẩm chất nhân ái.</w:t>
      </w:r>
    </w:p>
    <w:p w14:paraId="4972ACCD" w14:textId="77777777" w:rsidR="005B53F6" w:rsidRPr="007F3ADC" w:rsidRDefault="005B53F6" w:rsidP="005B53F6">
      <w:pPr>
        <w:spacing w:line="288" w:lineRule="auto"/>
        <w:ind w:firstLine="360"/>
        <w:jc w:val="both"/>
        <w:rPr>
          <w:b/>
          <w:sz w:val="26"/>
          <w:szCs w:val="26"/>
        </w:rPr>
      </w:pPr>
      <w:r w:rsidRPr="007F3ADC">
        <w:rPr>
          <w:b/>
          <w:sz w:val="26"/>
          <w:szCs w:val="26"/>
        </w:rPr>
        <w:t>2. Năng lực chung.</w:t>
      </w:r>
    </w:p>
    <w:p w14:paraId="4F5C12BB" w14:textId="77777777" w:rsidR="005B53F6" w:rsidRPr="007F3ADC" w:rsidRDefault="005B53F6" w:rsidP="005B53F6">
      <w:pPr>
        <w:spacing w:line="288" w:lineRule="auto"/>
        <w:ind w:firstLine="360"/>
        <w:jc w:val="both"/>
        <w:rPr>
          <w:sz w:val="26"/>
          <w:szCs w:val="26"/>
        </w:rPr>
      </w:pPr>
      <w:r w:rsidRPr="007F3ADC">
        <w:rPr>
          <w:sz w:val="26"/>
          <w:szCs w:val="26"/>
        </w:rPr>
        <w:t>- Năng lực tự chủ, tự học: lắng nghe, trả lời câu hỏi, làm bài tập.</w:t>
      </w:r>
    </w:p>
    <w:p w14:paraId="1A477D1B" w14:textId="77777777" w:rsidR="005B53F6" w:rsidRPr="007F3ADC" w:rsidRDefault="005B53F6" w:rsidP="005B53F6">
      <w:pPr>
        <w:spacing w:line="288" w:lineRule="auto"/>
        <w:ind w:firstLine="360"/>
        <w:jc w:val="both"/>
        <w:rPr>
          <w:sz w:val="26"/>
          <w:szCs w:val="26"/>
        </w:rPr>
      </w:pPr>
      <w:r w:rsidRPr="007F3ADC">
        <w:rPr>
          <w:sz w:val="26"/>
          <w:szCs w:val="26"/>
        </w:rPr>
        <w:t>- Năng lực giải quyết vấn đề và sáng tạo: tham gia trò chơi, vận dụng.</w:t>
      </w:r>
    </w:p>
    <w:p w14:paraId="4397413C" w14:textId="77777777" w:rsidR="005B53F6" w:rsidRPr="007F3ADC" w:rsidRDefault="005B53F6" w:rsidP="005B53F6">
      <w:pPr>
        <w:spacing w:line="288" w:lineRule="auto"/>
        <w:ind w:firstLine="360"/>
        <w:jc w:val="both"/>
        <w:rPr>
          <w:sz w:val="26"/>
          <w:szCs w:val="26"/>
        </w:rPr>
      </w:pPr>
      <w:r w:rsidRPr="007F3ADC">
        <w:rPr>
          <w:sz w:val="26"/>
          <w:szCs w:val="26"/>
        </w:rPr>
        <w:t>- Năng lực giao tiếp và hợp tác: hoạt động nhóm.</w:t>
      </w:r>
    </w:p>
    <w:p w14:paraId="1CAE7F21" w14:textId="77777777" w:rsidR="005B53F6" w:rsidRPr="007F3ADC" w:rsidRDefault="005B53F6" w:rsidP="005B53F6">
      <w:pPr>
        <w:spacing w:line="288" w:lineRule="auto"/>
        <w:ind w:firstLine="360"/>
        <w:jc w:val="both"/>
        <w:rPr>
          <w:b/>
          <w:sz w:val="26"/>
          <w:szCs w:val="26"/>
        </w:rPr>
      </w:pPr>
      <w:r w:rsidRPr="007F3ADC">
        <w:rPr>
          <w:b/>
          <w:sz w:val="26"/>
          <w:szCs w:val="26"/>
        </w:rPr>
        <w:t>3. Phẩm chất.</w:t>
      </w:r>
    </w:p>
    <w:p w14:paraId="6D4FD0C7" w14:textId="77777777" w:rsidR="005B53F6" w:rsidRPr="007F3ADC" w:rsidRDefault="005B53F6" w:rsidP="005B53F6">
      <w:pPr>
        <w:spacing w:line="288" w:lineRule="auto"/>
        <w:ind w:firstLine="360"/>
        <w:jc w:val="both"/>
        <w:rPr>
          <w:sz w:val="26"/>
          <w:szCs w:val="26"/>
        </w:rPr>
      </w:pPr>
      <w:r w:rsidRPr="007F3ADC">
        <w:rPr>
          <w:sz w:val="26"/>
          <w:szCs w:val="26"/>
        </w:rPr>
        <w:t>- Phẩm chất nhân ái: Có ý thức quan tâm đến hàng xóm, láng giềng.</w:t>
      </w:r>
    </w:p>
    <w:p w14:paraId="2A09608C" w14:textId="77777777" w:rsidR="005B53F6" w:rsidRPr="007F3ADC" w:rsidRDefault="005B53F6" w:rsidP="005B53F6">
      <w:pPr>
        <w:spacing w:line="288" w:lineRule="auto"/>
        <w:ind w:firstLine="360"/>
        <w:jc w:val="both"/>
        <w:rPr>
          <w:sz w:val="26"/>
          <w:szCs w:val="26"/>
        </w:rPr>
      </w:pPr>
      <w:r w:rsidRPr="007F3ADC">
        <w:rPr>
          <w:sz w:val="26"/>
          <w:szCs w:val="26"/>
        </w:rPr>
        <w:t>- Phẩm chất chăm chỉ: Chăm chỉ suy nghĩ, trả lời câu hỏi; làm tốt các bài tập.</w:t>
      </w:r>
    </w:p>
    <w:p w14:paraId="44C9B73F" w14:textId="77777777" w:rsidR="005B53F6" w:rsidRPr="007F3ADC" w:rsidRDefault="005B53F6" w:rsidP="005B53F6">
      <w:pPr>
        <w:spacing w:line="288" w:lineRule="auto"/>
        <w:ind w:firstLine="360"/>
        <w:jc w:val="both"/>
        <w:rPr>
          <w:sz w:val="26"/>
          <w:szCs w:val="26"/>
        </w:rPr>
      </w:pPr>
      <w:r w:rsidRPr="007F3ADC">
        <w:rPr>
          <w:sz w:val="26"/>
          <w:szCs w:val="26"/>
        </w:rPr>
        <w:t>- Phẩm chất trách nhiệm: Giữ trật tự, biết lắng nghe, học tập nghiêm túc.</w:t>
      </w:r>
    </w:p>
    <w:p w14:paraId="0987C44E" w14:textId="77777777" w:rsidR="005B53F6" w:rsidRPr="007F3ADC" w:rsidRDefault="005B53F6" w:rsidP="005B53F6">
      <w:pPr>
        <w:spacing w:line="288" w:lineRule="auto"/>
        <w:ind w:firstLine="360"/>
        <w:jc w:val="both"/>
        <w:rPr>
          <w:b/>
          <w:sz w:val="26"/>
          <w:szCs w:val="26"/>
        </w:rPr>
      </w:pPr>
      <w:r w:rsidRPr="007F3ADC">
        <w:rPr>
          <w:b/>
          <w:sz w:val="26"/>
          <w:szCs w:val="26"/>
        </w:rPr>
        <w:t xml:space="preserve">II. ĐỒ DÙNG DẠY HỌC </w:t>
      </w:r>
    </w:p>
    <w:p w14:paraId="3882A4B3" w14:textId="77777777" w:rsidR="005B53F6" w:rsidRPr="007F3ADC" w:rsidRDefault="005B53F6" w:rsidP="005B53F6">
      <w:pPr>
        <w:spacing w:line="288" w:lineRule="auto"/>
        <w:ind w:firstLine="360"/>
        <w:jc w:val="both"/>
        <w:rPr>
          <w:sz w:val="26"/>
          <w:szCs w:val="26"/>
        </w:rPr>
      </w:pPr>
      <w:r w:rsidRPr="007F3ADC">
        <w:rPr>
          <w:sz w:val="26"/>
          <w:szCs w:val="26"/>
        </w:rPr>
        <w:t>- Kế hoạch bài dạy, bài giảng Power point.</w:t>
      </w:r>
    </w:p>
    <w:p w14:paraId="06F541FE" w14:textId="77777777" w:rsidR="005B53F6" w:rsidRPr="007F3ADC" w:rsidRDefault="005B53F6" w:rsidP="005B53F6">
      <w:pPr>
        <w:spacing w:line="288" w:lineRule="auto"/>
        <w:ind w:firstLine="360"/>
        <w:jc w:val="both"/>
        <w:rPr>
          <w:sz w:val="26"/>
          <w:szCs w:val="26"/>
        </w:rPr>
      </w:pPr>
      <w:r w:rsidRPr="007F3ADC">
        <w:rPr>
          <w:sz w:val="26"/>
          <w:szCs w:val="26"/>
        </w:rPr>
        <w:t>- SGK và các thiết bị, học liệu phụ vụ cho tiết dạy.</w:t>
      </w:r>
    </w:p>
    <w:p w14:paraId="09F17462" w14:textId="77777777" w:rsidR="005B53F6" w:rsidRPr="007F3ADC" w:rsidRDefault="005B53F6" w:rsidP="005B53F6">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B53F6" w:rsidRPr="007F3ADC" w14:paraId="39D4347A" w14:textId="77777777" w:rsidTr="00FC354B">
        <w:tc>
          <w:tcPr>
            <w:tcW w:w="5862" w:type="dxa"/>
            <w:tcBorders>
              <w:bottom w:val="dashed" w:sz="4" w:space="0" w:color="auto"/>
            </w:tcBorders>
          </w:tcPr>
          <w:p w14:paraId="0F0A958B" w14:textId="77777777" w:rsidR="005B53F6" w:rsidRPr="007F3ADC" w:rsidRDefault="005B53F6" w:rsidP="00FC354B">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2417A2FB" w14:textId="77777777" w:rsidR="005B53F6" w:rsidRPr="007F3ADC" w:rsidRDefault="005B53F6" w:rsidP="00FC354B">
            <w:pPr>
              <w:spacing w:line="288" w:lineRule="auto"/>
              <w:jc w:val="center"/>
              <w:rPr>
                <w:b/>
                <w:sz w:val="26"/>
                <w:szCs w:val="26"/>
              </w:rPr>
            </w:pPr>
            <w:r w:rsidRPr="007F3ADC">
              <w:rPr>
                <w:b/>
                <w:sz w:val="26"/>
                <w:szCs w:val="26"/>
              </w:rPr>
              <w:t>Hoạt động của học sinh</w:t>
            </w:r>
          </w:p>
        </w:tc>
      </w:tr>
      <w:tr w:rsidR="005B53F6" w:rsidRPr="007F3ADC" w14:paraId="73E920BE" w14:textId="77777777" w:rsidTr="00FC354B">
        <w:tc>
          <w:tcPr>
            <w:tcW w:w="9738" w:type="dxa"/>
            <w:gridSpan w:val="2"/>
            <w:tcBorders>
              <w:bottom w:val="dashed" w:sz="4" w:space="0" w:color="auto"/>
            </w:tcBorders>
          </w:tcPr>
          <w:p w14:paraId="1CEDF621" w14:textId="77777777" w:rsidR="005B53F6" w:rsidRPr="007F3ADC" w:rsidRDefault="005B53F6" w:rsidP="00FC354B">
            <w:pPr>
              <w:spacing w:line="288" w:lineRule="auto"/>
              <w:jc w:val="both"/>
              <w:rPr>
                <w:bCs/>
                <w:i/>
                <w:sz w:val="26"/>
                <w:szCs w:val="26"/>
              </w:rPr>
            </w:pPr>
            <w:r w:rsidRPr="007F3ADC">
              <w:rPr>
                <w:b/>
                <w:bCs/>
                <w:sz w:val="26"/>
                <w:szCs w:val="26"/>
              </w:rPr>
              <w:t>1. Khởi động:</w:t>
            </w:r>
          </w:p>
          <w:p w14:paraId="7008003D" w14:textId="77777777" w:rsidR="005B53F6" w:rsidRPr="007F3ADC" w:rsidRDefault="005B53F6" w:rsidP="00FC354B">
            <w:pPr>
              <w:spacing w:line="288" w:lineRule="auto"/>
              <w:jc w:val="both"/>
              <w:rPr>
                <w:sz w:val="26"/>
                <w:szCs w:val="26"/>
              </w:rPr>
            </w:pPr>
            <w:r w:rsidRPr="007F3ADC">
              <w:rPr>
                <w:sz w:val="26"/>
                <w:szCs w:val="26"/>
              </w:rPr>
              <w:t xml:space="preserve">- Mục tiêu: </w:t>
            </w:r>
          </w:p>
          <w:p w14:paraId="7DFE2376" w14:textId="77777777" w:rsidR="005B53F6" w:rsidRPr="007F3ADC" w:rsidRDefault="005B53F6" w:rsidP="00FC354B">
            <w:pPr>
              <w:spacing w:line="288" w:lineRule="auto"/>
              <w:jc w:val="both"/>
              <w:rPr>
                <w:sz w:val="26"/>
                <w:szCs w:val="26"/>
              </w:rPr>
            </w:pPr>
            <w:r w:rsidRPr="007F3ADC">
              <w:rPr>
                <w:sz w:val="26"/>
                <w:szCs w:val="26"/>
              </w:rPr>
              <w:t>+ Tạo không khí vui vẻ, khấn khởi trước giờ học.</w:t>
            </w:r>
          </w:p>
          <w:p w14:paraId="19A35716" w14:textId="77777777" w:rsidR="005B53F6" w:rsidRPr="007F3ADC" w:rsidRDefault="005B53F6" w:rsidP="00FC354B">
            <w:pPr>
              <w:spacing w:line="288" w:lineRule="auto"/>
              <w:jc w:val="both"/>
              <w:rPr>
                <w:sz w:val="26"/>
                <w:szCs w:val="26"/>
              </w:rPr>
            </w:pPr>
            <w:r w:rsidRPr="007F3ADC">
              <w:rPr>
                <w:sz w:val="26"/>
                <w:szCs w:val="26"/>
              </w:rPr>
              <w:t>+ Kiểm tra kiến thức đã học ở bài trước.</w:t>
            </w:r>
          </w:p>
          <w:p w14:paraId="2A50AC27" w14:textId="77777777" w:rsidR="005B53F6" w:rsidRPr="007F3ADC" w:rsidRDefault="005B53F6" w:rsidP="00FC354B">
            <w:pPr>
              <w:spacing w:line="288" w:lineRule="auto"/>
              <w:jc w:val="both"/>
              <w:rPr>
                <w:sz w:val="26"/>
                <w:szCs w:val="26"/>
              </w:rPr>
            </w:pPr>
            <w:r w:rsidRPr="007F3ADC">
              <w:rPr>
                <w:sz w:val="26"/>
                <w:szCs w:val="26"/>
              </w:rPr>
              <w:t>- Cách tiến hành:</w:t>
            </w:r>
          </w:p>
        </w:tc>
      </w:tr>
      <w:tr w:rsidR="005B53F6" w:rsidRPr="007F3ADC" w14:paraId="681C0955" w14:textId="77777777" w:rsidTr="00FC354B">
        <w:tc>
          <w:tcPr>
            <w:tcW w:w="5862" w:type="dxa"/>
            <w:tcBorders>
              <w:bottom w:val="dashed" w:sz="4" w:space="0" w:color="auto"/>
            </w:tcBorders>
          </w:tcPr>
          <w:p w14:paraId="519A0B4A" w14:textId="77777777" w:rsidR="005B53F6" w:rsidRPr="007F3ADC" w:rsidRDefault="005B53F6" w:rsidP="00FC354B">
            <w:pPr>
              <w:spacing w:line="288" w:lineRule="auto"/>
              <w:jc w:val="both"/>
              <w:rPr>
                <w:sz w:val="26"/>
                <w:szCs w:val="26"/>
              </w:rPr>
            </w:pPr>
            <w:r w:rsidRPr="007F3ADC">
              <w:rPr>
                <w:sz w:val="26"/>
                <w:szCs w:val="26"/>
              </w:rPr>
              <w:t>- GV tổ chức trò chơi “hộp quà bí mật”</w:t>
            </w:r>
          </w:p>
          <w:p w14:paraId="1DAFEFE0" w14:textId="77777777" w:rsidR="005B53F6" w:rsidRPr="007F3ADC" w:rsidRDefault="005B53F6" w:rsidP="00FC354B">
            <w:pPr>
              <w:spacing w:line="288" w:lineRule="auto"/>
              <w:jc w:val="both"/>
              <w:rPr>
                <w:sz w:val="26"/>
                <w:szCs w:val="26"/>
              </w:rPr>
            </w:pPr>
            <w:r w:rsidRPr="007F3ADC">
              <w:rPr>
                <w:sz w:val="26"/>
                <w:szCs w:val="26"/>
              </w:rPr>
              <w:t xml:space="preserve">- Cho HS nghe và chuyền hộp quà theo bài hát </w:t>
            </w:r>
            <w:r w:rsidRPr="007F3ADC">
              <w:rPr>
                <w:i/>
                <w:iCs/>
                <w:sz w:val="26"/>
                <w:szCs w:val="26"/>
              </w:rPr>
              <w:t>Ngày mùa vui</w:t>
            </w:r>
            <w:r w:rsidRPr="007F3ADC">
              <w:rPr>
                <w:sz w:val="26"/>
                <w:szCs w:val="26"/>
              </w:rPr>
              <w:t>.</w:t>
            </w:r>
          </w:p>
          <w:p w14:paraId="01921DA0" w14:textId="77777777" w:rsidR="005B53F6" w:rsidRPr="007F3ADC" w:rsidRDefault="005B53F6" w:rsidP="00FC354B">
            <w:pPr>
              <w:spacing w:line="288" w:lineRule="auto"/>
              <w:jc w:val="both"/>
              <w:rPr>
                <w:sz w:val="26"/>
                <w:szCs w:val="26"/>
              </w:rPr>
            </w:pPr>
          </w:p>
          <w:p w14:paraId="5D872DE8" w14:textId="77777777" w:rsidR="005B53F6" w:rsidRPr="007F3ADC" w:rsidRDefault="005B53F6" w:rsidP="00FC354B">
            <w:pPr>
              <w:spacing w:line="288" w:lineRule="auto"/>
              <w:jc w:val="both"/>
              <w:rPr>
                <w:sz w:val="26"/>
                <w:szCs w:val="26"/>
              </w:rPr>
            </w:pPr>
          </w:p>
          <w:p w14:paraId="25F9129F" w14:textId="77777777" w:rsidR="005B53F6" w:rsidRPr="007F3ADC" w:rsidRDefault="005B53F6" w:rsidP="00FC354B">
            <w:pPr>
              <w:spacing w:line="288" w:lineRule="auto"/>
              <w:jc w:val="both"/>
              <w:rPr>
                <w:sz w:val="26"/>
                <w:szCs w:val="26"/>
              </w:rPr>
            </w:pPr>
            <w:r w:rsidRPr="007F3ADC">
              <w:rPr>
                <w:sz w:val="26"/>
                <w:szCs w:val="26"/>
              </w:rPr>
              <w:t>? Khi gặp ông cụ muốn qua đường em sẽ làm gì?</w:t>
            </w:r>
          </w:p>
          <w:p w14:paraId="5F4C2DEF" w14:textId="77777777" w:rsidR="005B53F6" w:rsidRPr="007F3ADC" w:rsidRDefault="005B53F6" w:rsidP="00FC354B">
            <w:pPr>
              <w:spacing w:line="288" w:lineRule="auto"/>
              <w:jc w:val="both"/>
              <w:rPr>
                <w:sz w:val="26"/>
                <w:szCs w:val="26"/>
              </w:rPr>
            </w:pPr>
          </w:p>
          <w:p w14:paraId="088B114E" w14:textId="77777777" w:rsidR="005B53F6" w:rsidRPr="007F3ADC" w:rsidRDefault="005B53F6" w:rsidP="00FC354B">
            <w:pPr>
              <w:spacing w:line="288" w:lineRule="auto"/>
              <w:jc w:val="both"/>
              <w:rPr>
                <w:sz w:val="26"/>
                <w:szCs w:val="26"/>
              </w:rPr>
            </w:pPr>
            <w:r w:rsidRPr="007F3ADC">
              <w:rPr>
                <w:sz w:val="26"/>
                <w:szCs w:val="26"/>
              </w:rPr>
              <w:t>? Khi gặp chú hàng xóm em sẽ hành động như thế nào?</w:t>
            </w:r>
          </w:p>
          <w:p w14:paraId="5A238AE4" w14:textId="77777777" w:rsidR="005B53F6" w:rsidRPr="007F3ADC" w:rsidRDefault="005B53F6" w:rsidP="00FC354B">
            <w:pPr>
              <w:spacing w:line="288" w:lineRule="auto"/>
              <w:jc w:val="both"/>
              <w:rPr>
                <w:sz w:val="26"/>
                <w:szCs w:val="26"/>
              </w:rPr>
            </w:pPr>
            <w:r w:rsidRPr="007F3ADC">
              <w:rPr>
                <w:sz w:val="26"/>
                <w:szCs w:val="26"/>
              </w:rPr>
              <w:t>? Nhà cô Hồng bên cạnh nhà em có chuyện buồn em sẽ có hành động ra sao?</w:t>
            </w:r>
          </w:p>
          <w:p w14:paraId="20943774" w14:textId="77777777" w:rsidR="005B53F6" w:rsidRPr="007F3ADC" w:rsidRDefault="005B53F6" w:rsidP="00FC354B">
            <w:pPr>
              <w:spacing w:line="288" w:lineRule="auto"/>
              <w:jc w:val="both"/>
              <w:outlineLvl w:val="0"/>
              <w:rPr>
                <w:bCs/>
                <w:sz w:val="26"/>
                <w:szCs w:val="26"/>
              </w:rPr>
            </w:pPr>
            <w:r w:rsidRPr="007F3ADC">
              <w:rPr>
                <w:bCs/>
                <w:sz w:val="26"/>
                <w:szCs w:val="26"/>
              </w:rPr>
              <w:t>- GV Nhận xét, tuyên dương.</w:t>
            </w:r>
          </w:p>
          <w:p w14:paraId="712022D2" w14:textId="77777777" w:rsidR="005B53F6" w:rsidRPr="007F3ADC" w:rsidRDefault="005B53F6" w:rsidP="00FC354B">
            <w:pPr>
              <w:spacing w:line="288" w:lineRule="auto"/>
              <w:jc w:val="both"/>
              <w:outlineLvl w:val="0"/>
              <w:rPr>
                <w:bCs/>
                <w:sz w:val="26"/>
                <w:szCs w:val="26"/>
              </w:rPr>
            </w:pPr>
            <w:r w:rsidRPr="007F3ADC">
              <w:rPr>
                <w:bCs/>
                <w:sz w:val="26"/>
                <w:szCs w:val="26"/>
              </w:rPr>
              <w:t>- GV dẫn dắt vào bài mới.</w:t>
            </w:r>
          </w:p>
        </w:tc>
        <w:tc>
          <w:tcPr>
            <w:tcW w:w="3876" w:type="dxa"/>
            <w:tcBorders>
              <w:bottom w:val="dashed" w:sz="4" w:space="0" w:color="auto"/>
            </w:tcBorders>
          </w:tcPr>
          <w:p w14:paraId="78E4CFA4" w14:textId="77777777" w:rsidR="005B53F6" w:rsidRPr="007F3ADC" w:rsidRDefault="005B53F6" w:rsidP="00FC354B">
            <w:pPr>
              <w:spacing w:line="288" w:lineRule="auto"/>
              <w:jc w:val="both"/>
              <w:rPr>
                <w:sz w:val="26"/>
                <w:szCs w:val="26"/>
              </w:rPr>
            </w:pPr>
            <w:r w:rsidRPr="007F3ADC">
              <w:rPr>
                <w:sz w:val="26"/>
                <w:szCs w:val="26"/>
              </w:rPr>
              <w:lastRenderedPageBreak/>
              <w:t>- HS hát theo bài hát và cùng chuyền hộp quà đi. Bài hát kết thúc HS cầm hộp sẽ bốc thăm câu hỏi trong hộp và trả lời.</w:t>
            </w:r>
          </w:p>
          <w:p w14:paraId="7CFEC26E" w14:textId="77777777" w:rsidR="005B53F6" w:rsidRPr="007F3ADC" w:rsidRDefault="005B53F6" w:rsidP="00FC354B">
            <w:pPr>
              <w:spacing w:line="288" w:lineRule="auto"/>
              <w:jc w:val="both"/>
              <w:rPr>
                <w:sz w:val="26"/>
                <w:szCs w:val="26"/>
              </w:rPr>
            </w:pPr>
            <w:r w:rsidRPr="007F3ADC">
              <w:rPr>
                <w:sz w:val="26"/>
                <w:szCs w:val="26"/>
              </w:rPr>
              <w:lastRenderedPageBreak/>
              <w:t>- HS trả lời theo ý hiểu của mình.</w:t>
            </w:r>
          </w:p>
          <w:p w14:paraId="5475FFE7" w14:textId="77777777" w:rsidR="005B53F6" w:rsidRPr="007F3ADC" w:rsidRDefault="005B53F6" w:rsidP="00FC354B">
            <w:pPr>
              <w:spacing w:line="288" w:lineRule="auto"/>
              <w:jc w:val="both"/>
              <w:rPr>
                <w:sz w:val="26"/>
                <w:szCs w:val="26"/>
              </w:rPr>
            </w:pPr>
            <w:r w:rsidRPr="007F3ADC">
              <w:rPr>
                <w:sz w:val="26"/>
                <w:szCs w:val="26"/>
              </w:rPr>
              <w:t>+ Em sẽ giúp đỡ cụ qua đường.</w:t>
            </w:r>
          </w:p>
          <w:p w14:paraId="4DE72A31" w14:textId="77777777" w:rsidR="005B53F6" w:rsidRPr="007F3ADC" w:rsidRDefault="005B53F6" w:rsidP="00FC354B">
            <w:pPr>
              <w:spacing w:line="288" w:lineRule="auto"/>
              <w:jc w:val="both"/>
              <w:rPr>
                <w:sz w:val="26"/>
                <w:szCs w:val="26"/>
              </w:rPr>
            </w:pPr>
          </w:p>
          <w:p w14:paraId="384A7B82" w14:textId="77777777" w:rsidR="005B53F6" w:rsidRPr="007F3ADC" w:rsidRDefault="005B53F6" w:rsidP="00FC354B">
            <w:pPr>
              <w:spacing w:line="288" w:lineRule="auto"/>
              <w:jc w:val="both"/>
              <w:rPr>
                <w:sz w:val="26"/>
                <w:szCs w:val="26"/>
              </w:rPr>
            </w:pPr>
            <w:r w:rsidRPr="007F3ADC">
              <w:rPr>
                <w:sz w:val="26"/>
                <w:szCs w:val="26"/>
              </w:rPr>
              <w:t>+ Em sẽ lễ phép chào chú.</w:t>
            </w:r>
          </w:p>
          <w:p w14:paraId="1C70FEAC" w14:textId="77777777" w:rsidR="005B53F6" w:rsidRPr="007F3ADC" w:rsidRDefault="005B53F6" w:rsidP="00FC354B">
            <w:pPr>
              <w:spacing w:line="288" w:lineRule="auto"/>
              <w:jc w:val="both"/>
              <w:rPr>
                <w:sz w:val="26"/>
                <w:szCs w:val="26"/>
              </w:rPr>
            </w:pPr>
          </w:p>
          <w:p w14:paraId="35E6DB29" w14:textId="77777777" w:rsidR="005B53F6" w:rsidRPr="007F3ADC" w:rsidRDefault="005B53F6" w:rsidP="00FC354B">
            <w:pPr>
              <w:spacing w:line="288" w:lineRule="auto"/>
              <w:jc w:val="both"/>
              <w:rPr>
                <w:sz w:val="26"/>
                <w:szCs w:val="26"/>
              </w:rPr>
            </w:pPr>
            <w:r w:rsidRPr="007F3ADC">
              <w:rPr>
                <w:sz w:val="26"/>
                <w:szCs w:val="26"/>
              </w:rPr>
              <w:t>+ Em cùng gia đình sang an ủi, chia sẻ với gia đình cô.</w:t>
            </w:r>
          </w:p>
          <w:p w14:paraId="74728317" w14:textId="77777777" w:rsidR="005B53F6" w:rsidRPr="007F3ADC" w:rsidRDefault="005B53F6" w:rsidP="00FC354B">
            <w:pPr>
              <w:spacing w:line="288" w:lineRule="auto"/>
              <w:jc w:val="both"/>
              <w:rPr>
                <w:sz w:val="26"/>
                <w:szCs w:val="26"/>
              </w:rPr>
            </w:pPr>
            <w:r w:rsidRPr="007F3ADC">
              <w:rPr>
                <w:sz w:val="26"/>
                <w:szCs w:val="26"/>
              </w:rPr>
              <w:t>- HS lắng nghe</w:t>
            </w:r>
          </w:p>
        </w:tc>
      </w:tr>
      <w:tr w:rsidR="005B53F6" w:rsidRPr="007F3ADC" w14:paraId="1860E6C0" w14:textId="77777777" w:rsidTr="00FC354B">
        <w:tc>
          <w:tcPr>
            <w:tcW w:w="9738" w:type="dxa"/>
            <w:gridSpan w:val="2"/>
            <w:tcBorders>
              <w:top w:val="dashed" w:sz="4" w:space="0" w:color="auto"/>
              <w:bottom w:val="dashed" w:sz="4" w:space="0" w:color="auto"/>
            </w:tcBorders>
          </w:tcPr>
          <w:p w14:paraId="169EE503" w14:textId="77777777" w:rsidR="005B53F6" w:rsidRPr="007F3ADC" w:rsidRDefault="005B53F6" w:rsidP="00FC354B">
            <w:pPr>
              <w:spacing w:line="288" w:lineRule="auto"/>
              <w:jc w:val="both"/>
              <w:rPr>
                <w:b/>
                <w:bCs/>
                <w:iCs/>
                <w:sz w:val="26"/>
                <w:szCs w:val="26"/>
              </w:rPr>
            </w:pPr>
            <w:r w:rsidRPr="007F3ADC">
              <w:rPr>
                <w:b/>
                <w:bCs/>
                <w:iCs/>
                <w:sz w:val="26"/>
                <w:szCs w:val="26"/>
              </w:rPr>
              <w:lastRenderedPageBreak/>
              <w:t>2. Luyện tập:</w:t>
            </w:r>
          </w:p>
          <w:p w14:paraId="68C4637A" w14:textId="77777777" w:rsidR="005B53F6" w:rsidRPr="007F3ADC" w:rsidRDefault="005B53F6" w:rsidP="00FC354B">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512932C9" w14:textId="77777777" w:rsidR="005B53F6" w:rsidRPr="007F3ADC" w:rsidRDefault="005B53F6" w:rsidP="00FC354B">
            <w:pPr>
              <w:spacing w:line="288" w:lineRule="auto"/>
              <w:jc w:val="both"/>
              <w:rPr>
                <w:sz w:val="26"/>
                <w:szCs w:val="26"/>
              </w:rPr>
            </w:pPr>
            <w:r w:rsidRPr="007F3ADC">
              <w:rPr>
                <w:sz w:val="26"/>
                <w:szCs w:val="26"/>
              </w:rPr>
              <w:t>+  HS biết chia sẻ những việc đã làm và sẽ làm để thực hiện quan tâm hàng xóm láng giềng.</w:t>
            </w:r>
          </w:p>
          <w:p w14:paraId="348E1F57" w14:textId="77777777" w:rsidR="005B53F6" w:rsidRPr="007F3ADC" w:rsidRDefault="005B53F6" w:rsidP="00FC354B">
            <w:pPr>
              <w:spacing w:line="288" w:lineRule="auto"/>
              <w:jc w:val="both"/>
              <w:rPr>
                <w:sz w:val="26"/>
                <w:szCs w:val="26"/>
              </w:rPr>
            </w:pPr>
            <w:r w:rsidRPr="007F3ADC">
              <w:rPr>
                <w:sz w:val="26"/>
                <w:szCs w:val="26"/>
              </w:rPr>
              <w:t>+ Biết cách xử lý tình huống khi xảy ra.</w:t>
            </w:r>
          </w:p>
          <w:p w14:paraId="4B5509AC" w14:textId="77777777" w:rsidR="005B53F6" w:rsidRPr="007F3ADC" w:rsidRDefault="005B53F6" w:rsidP="00FC354B">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5B53F6" w:rsidRPr="007F3ADC" w14:paraId="5962845A" w14:textId="77777777" w:rsidTr="00FC354B">
        <w:tc>
          <w:tcPr>
            <w:tcW w:w="5862" w:type="dxa"/>
            <w:tcBorders>
              <w:top w:val="dashed" w:sz="4" w:space="0" w:color="auto"/>
              <w:bottom w:val="dashed" w:sz="4" w:space="0" w:color="auto"/>
            </w:tcBorders>
          </w:tcPr>
          <w:p w14:paraId="5881105E" w14:textId="77777777" w:rsidR="005B53F6" w:rsidRPr="007F3ADC" w:rsidRDefault="005B53F6" w:rsidP="00FC354B">
            <w:pPr>
              <w:spacing w:line="288" w:lineRule="auto"/>
              <w:jc w:val="both"/>
              <w:rPr>
                <w:b/>
                <w:bCs/>
                <w:iCs/>
                <w:sz w:val="26"/>
                <w:szCs w:val="26"/>
              </w:rPr>
            </w:pPr>
            <w:r w:rsidRPr="007F3ADC">
              <w:rPr>
                <w:b/>
                <w:sz w:val="26"/>
                <w:szCs w:val="26"/>
              </w:rPr>
              <w:t>Hoạt động 1: Chia sẻ những việc em làm để thể hiện quan tâm hàng xóm láng giềng . (Làm việc nhóm 2)</w:t>
            </w:r>
          </w:p>
          <w:p w14:paraId="6A5DBDF6" w14:textId="77777777" w:rsidR="005B53F6" w:rsidRPr="007F3ADC" w:rsidRDefault="005B53F6" w:rsidP="00FC354B">
            <w:pPr>
              <w:spacing w:line="288" w:lineRule="auto"/>
              <w:jc w:val="both"/>
              <w:rPr>
                <w:sz w:val="26"/>
                <w:szCs w:val="26"/>
              </w:rPr>
            </w:pPr>
            <w:r w:rsidRPr="007F3ADC">
              <w:rPr>
                <w:sz w:val="26"/>
                <w:szCs w:val="26"/>
              </w:rPr>
              <w:t>- GV mời HS nêu yêu cầu.</w:t>
            </w:r>
          </w:p>
          <w:p w14:paraId="294D8213" w14:textId="77777777" w:rsidR="005B53F6" w:rsidRPr="007F3ADC" w:rsidRDefault="005B53F6" w:rsidP="00FC354B">
            <w:pPr>
              <w:spacing w:line="288" w:lineRule="auto"/>
              <w:jc w:val="both"/>
              <w:rPr>
                <w:sz w:val="26"/>
                <w:szCs w:val="26"/>
              </w:rPr>
            </w:pPr>
            <w:r w:rsidRPr="007F3ADC">
              <w:rPr>
                <w:sz w:val="26"/>
                <w:szCs w:val="26"/>
              </w:rPr>
              <w:t>- GV yêu cầu HS thảo luận nhóm 2 và chia sẻ những việc em đã và sẽ làm thể hiện quan tâm hàng xóm, láng giềng trước lớp.</w:t>
            </w:r>
          </w:p>
          <w:p w14:paraId="1D83E879" w14:textId="77777777" w:rsidR="005B53F6" w:rsidRPr="007F3ADC" w:rsidRDefault="005B53F6" w:rsidP="00FC354B">
            <w:pPr>
              <w:spacing w:line="288" w:lineRule="auto"/>
              <w:jc w:val="both"/>
              <w:rPr>
                <w:i/>
                <w:sz w:val="26"/>
                <w:szCs w:val="26"/>
              </w:rPr>
            </w:pPr>
            <w:r w:rsidRPr="007F3ADC">
              <w:rPr>
                <w:i/>
                <w:sz w:val="26"/>
                <w:szCs w:val="26"/>
              </w:rPr>
              <w:t>+ Những việc em đã và sẽ làm thể hiện quan tâm hàng xóm, láng giềng đó là việc gì?</w:t>
            </w:r>
          </w:p>
          <w:p w14:paraId="687A2E11" w14:textId="77777777" w:rsidR="005B53F6" w:rsidRPr="007F3ADC" w:rsidRDefault="005B53F6" w:rsidP="00FC354B">
            <w:pPr>
              <w:spacing w:line="288" w:lineRule="auto"/>
              <w:jc w:val="both"/>
              <w:rPr>
                <w:i/>
                <w:sz w:val="26"/>
                <w:szCs w:val="26"/>
              </w:rPr>
            </w:pPr>
          </w:p>
          <w:p w14:paraId="32462049" w14:textId="77777777" w:rsidR="005B53F6" w:rsidRPr="007F3ADC" w:rsidRDefault="005B53F6" w:rsidP="00FC354B">
            <w:pPr>
              <w:spacing w:line="288" w:lineRule="auto"/>
              <w:jc w:val="both"/>
              <w:rPr>
                <w:i/>
                <w:sz w:val="26"/>
                <w:szCs w:val="26"/>
              </w:rPr>
            </w:pPr>
          </w:p>
          <w:p w14:paraId="47516FC1" w14:textId="77777777" w:rsidR="005B53F6" w:rsidRPr="007F3ADC" w:rsidRDefault="005B53F6" w:rsidP="00FC354B">
            <w:pPr>
              <w:spacing w:line="288" w:lineRule="auto"/>
              <w:jc w:val="both"/>
              <w:rPr>
                <w:i/>
                <w:sz w:val="26"/>
                <w:szCs w:val="26"/>
              </w:rPr>
            </w:pPr>
          </w:p>
          <w:p w14:paraId="1A3913C9" w14:textId="77777777" w:rsidR="005B53F6" w:rsidRPr="007F3ADC" w:rsidRDefault="005B53F6" w:rsidP="00FC354B">
            <w:pPr>
              <w:spacing w:line="288" w:lineRule="auto"/>
              <w:jc w:val="both"/>
              <w:rPr>
                <w:i/>
                <w:sz w:val="26"/>
                <w:szCs w:val="26"/>
              </w:rPr>
            </w:pPr>
          </w:p>
          <w:p w14:paraId="1AB8C33D" w14:textId="77777777" w:rsidR="005B53F6" w:rsidRPr="007F3ADC" w:rsidRDefault="005B53F6" w:rsidP="00FC354B">
            <w:pPr>
              <w:spacing w:line="288" w:lineRule="auto"/>
              <w:jc w:val="both"/>
              <w:rPr>
                <w:sz w:val="26"/>
                <w:szCs w:val="26"/>
              </w:rPr>
            </w:pPr>
          </w:p>
          <w:p w14:paraId="3D26BDFF" w14:textId="77777777" w:rsidR="005B53F6" w:rsidRPr="007F3ADC" w:rsidRDefault="005B53F6" w:rsidP="00FC354B">
            <w:pPr>
              <w:spacing w:line="288" w:lineRule="auto"/>
              <w:jc w:val="both"/>
              <w:rPr>
                <w:iCs/>
                <w:color w:val="000000"/>
                <w:sz w:val="26"/>
                <w:szCs w:val="26"/>
              </w:rPr>
            </w:pPr>
            <w:r w:rsidRPr="007F3ADC">
              <w:rPr>
                <w:iCs/>
                <w:color w:val="000000"/>
                <w:sz w:val="26"/>
                <w:szCs w:val="26"/>
                <w:lang w:val="vi-VN"/>
              </w:rPr>
              <w:t>- GV mời các cặp đôi đại diện trình bày trước lớp</w:t>
            </w:r>
            <w:r w:rsidRPr="007F3ADC">
              <w:rPr>
                <w:iCs/>
                <w:color w:val="000000"/>
                <w:sz w:val="26"/>
                <w:szCs w:val="26"/>
              </w:rPr>
              <w:t>.</w:t>
            </w:r>
          </w:p>
          <w:p w14:paraId="1253BA61" w14:textId="77777777" w:rsidR="005B53F6" w:rsidRPr="007F3ADC" w:rsidRDefault="005B53F6" w:rsidP="00FC354B">
            <w:pPr>
              <w:spacing w:line="288" w:lineRule="auto"/>
              <w:jc w:val="both"/>
              <w:rPr>
                <w:iCs/>
                <w:color w:val="000000"/>
                <w:sz w:val="26"/>
                <w:szCs w:val="26"/>
              </w:rPr>
            </w:pPr>
            <w:r w:rsidRPr="007F3ADC">
              <w:rPr>
                <w:iCs/>
                <w:color w:val="000000"/>
                <w:sz w:val="26"/>
                <w:szCs w:val="26"/>
              </w:rPr>
              <w:t>- GV mời các nhóm khác nhận xét, bổ sung.</w:t>
            </w:r>
          </w:p>
          <w:p w14:paraId="3121CD71" w14:textId="77777777" w:rsidR="005B53F6" w:rsidRPr="007F3ADC" w:rsidRDefault="005B53F6" w:rsidP="00FC354B">
            <w:pPr>
              <w:spacing w:line="288" w:lineRule="auto"/>
              <w:jc w:val="both"/>
              <w:rPr>
                <w:iCs/>
                <w:color w:val="000000"/>
                <w:sz w:val="26"/>
                <w:szCs w:val="26"/>
              </w:rPr>
            </w:pPr>
            <w:r w:rsidRPr="007F3ADC">
              <w:rPr>
                <w:iCs/>
                <w:color w:val="000000"/>
                <w:sz w:val="26"/>
                <w:szCs w:val="26"/>
                <w:lang w:val="vi-VN"/>
              </w:rPr>
              <w:t>- GV nhận xét, đánh giá và rút ra hành động quan tâm hàng xóm, láng giềng phù hợp với lứa tuổi</w:t>
            </w:r>
            <w:r w:rsidRPr="007F3ADC">
              <w:rPr>
                <w:iCs/>
                <w:color w:val="000000"/>
                <w:sz w:val="26"/>
                <w:szCs w:val="26"/>
              </w:rPr>
              <w:t>.</w:t>
            </w:r>
          </w:p>
          <w:p w14:paraId="78D33659" w14:textId="77777777" w:rsidR="005B53F6" w:rsidRPr="007F3ADC" w:rsidRDefault="005B53F6" w:rsidP="00FC354B">
            <w:pPr>
              <w:spacing w:line="288" w:lineRule="auto"/>
              <w:jc w:val="both"/>
              <w:rPr>
                <w:b/>
                <w:sz w:val="26"/>
                <w:szCs w:val="26"/>
              </w:rPr>
            </w:pPr>
            <w:r w:rsidRPr="007F3ADC">
              <w:rPr>
                <w:b/>
                <w:iCs/>
                <w:color w:val="000000"/>
                <w:sz w:val="26"/>
                <w:szCs w:val="26"/>
              </w:rPr>
              <w:t>=&gt; Kết luận:</w:t>
            </w:r>
            <w:r w:rsidRPr="007F3ADC">
              <w:rPr>
                <w:sz w:val="26"/>
                <w:szCs w:val="26"/>
              </w:rPr>
              <w:t xml:space="preserve"> </w:t>
            </w:r>
            <w:r w:rsidRPr="007F3ADC">
              <w:rPr>
                <w:i/>
                <w:sz w:val="26"/>
                <w:szCs w:val="26"/>
              </w:rPr>
              <w:t>Hàng xóm láng giềng cần quan tâm, giúp đỡ lẫn nhau. Dù còn nhỏ, các em cũng cần biết làm các việc phù hợp với lứa tuổi để thể hiện sự quan tâm hàng xóm láng giềng như: chào hỏi khi gặp hàng xóm, hỏi thăm khi hàng xóm có chuyện buồn, giúp đỡ hàng xóm khi cần thiết,.....</w:t>
            </w:r>
          </w:p>
        </w:tc>
        <w:tc>
          <w:tcPr>
            <w:tcW w:w="3876" w:type="dxa"/>
            <w:tcBorders>
              <w:top w:val="dashed" w:sz="4" w:space="0" w:color="auto"/>
              <w:bottom w:val="dashed" w:sz="4" w:space="0" w:color="auto"/>
            </w:tcBorders>
          </w:tcPr>
          <w:p w14:paraId="59D8ED6A" w14:textId="77777777" w:rsidR="005B53F6" w:rsidRPr="007F3ADC" w:rsidRDefault="005B53F6" w:rsidP="00FC354B">
            <w:pPr>
              <w:spacing w:line="288" w:lineRule="auto"/>
              <w:rPr>
                <w:sz w:val="26"/>
                <w:szCs w:val="26"/>
              </w:rPr>
            </w:pPr>
          </w:p>
          <w:p w14:paraId="7218E9B9" w14:textId="77777777" w:rsidR="005B53F6" w:rsidRPr="007F3ADC" w:rsidRDefault="005B53F6" w:rsidP="00FC354B">
            <w:pPr>
              <w:spacing w:line="288" w:lineRule="auto"/>
              <w:rPr>
                <w:sz w:val="26"/>
                <w:szCs w:val="26"/>
              </w:rPr>
            </w:pPr>
          </w:p>
          <w:p w14:paraId="40CB65D4" w14:textId="77777777" w:rsidR="005B53F6" w:rsidRPr="007F3ADC" w:rsidRDefault="005B53F6" w:rsidP="00FC354B">
            <w:pPr>
              <w:spacing w:line="288" w:lineRule="auto"/>
              <w:rPr>
                <w:sz w:val="26"/>
                <w:szCs w:val="26"/>
              </w:rPr>
            </w:pPr>
          </w:p>
          <w:p w14:paraId="560E4729" w14:textId="77777777" w:rsidR="005B53F6" w:rsidRPr="007F3ADC" w:rsidRDefault="005B53F6" w:rsidP="00FC354B">
            <w:pPr>
              <w:spacing w:line="288" w:lineRule="auto"/>
              <w:rPr>
                <w:sz w:val="26"/>
                <w:szCs w:val="26"/>
              </w:rPr>
            </w:pPr>
            <w:r w:rsidRPr="007F3ADC">
              <w:rPr>
                <w:sz w:val="26"/>
                <w:szCs w:val="26"/>
              </w:rPr>
              <w:t xml:space="preserve">- 1 HS nêu yêu cầu. </w:t>
            </w:r>
          </w:p>
          <w:p w14:paraId="7CCCE53B" w14:textId="77777777" w:rsidR="005B53F6" w:rsidRPr="007F3ADC" w:rsidRDefault="005B53F6" w:rsidP="00FC354B">
            <w:pPr>
              <w:spacing w:line="288" w:lineRule="auto"/>
              <w:jc w:val="both"/>
              <w:rPr>
                <w:sz w:val="26"/>
                <w:szCs w:val="26"/>
              </w:rPr>
            </w:pPr>
            <w:r w:rsidRPr="007F3ADC">
              <w:rPr>
                <w:sz w:val="26"/>
                <w:szCs w:val="26"/>
              </w:rPr>
              <w:t>- Các nhóm tiến hành thảo luận:</w:t>
            </w:r>
          </w:p>
          <w:p w14:paraId="5B82F381" w14:textId="77777777" w:rsidR="005B53F6" w:rsidRPr="007F3ADC" w:rsidRDefault="005B53F6" w:rsidP="00FC354B">
            <w:pPr>
              <w:spacing w:line="288" w:lineRule="auto"/>
              <w:jc w:val="both"/>
              <w:rPr>
                <w:sz w:val="26"/>
                <w:szCs w:val="26"/>
              </w:rPr>
            </w:pPr>
          </w:p>
          <w:p w14:paraId="49C48B6E" w14:textId="77777777" w:rsidR="005B53F6" w:rsidRPr="007F3ADC" w:rsidRDefault="005B53F6" w:rsidP="00FC354B">
            <w:pPr>
              <w:spacing w:line="288" w:lineRule="auto"/>
              <w:jc w:val="both"/>
              <w:rPr>
                <w:sz w:val="26"/>
                <w:szCs w:val="26"/>
              </w:rPr>
            </w:pPr>
          </w:p>
          <w:p w14:paraId="1425E690" w14:textId="77777777" w:rsidR="005B53F6" w:rsidRPr="007F3ADC" w:rsidRDefault="005B53F6" w:rsidP="00FC354B">
            <w:pPr>
              <w:spacing w:line="288" w:lineRule="auto"/>
              <w:jc w:val="both"/>
              <w:rPr>
                <w:sz w:val="26"/>
                <w:szCs w:val="26"/>
              </w:rPr>
            </w:pPr>
            <w:r w:rsidRPr="007F3ADC">
              <w:rPr>
                <w:sz w:val="26"/>
                <w:szCs w:val="26"/>
              </w:rPr>
              <w:t>- HS trả lời theo hiểu biết:</w:t>
            </w:r>
          </w:p>
          <w:p w14:paraId="0D0ACF7F" w14:textId="77777777" w:rsidR="005B53F6" w:rsidRPr="007F3ADC" w:rsidRDefault="005B53F6" w:rsidP="00FC354B">
            <w:pPr>
              <w:spacing w:line="288" w:lineRule="auto"/>
              <w:jc w:val="both"/>
              <w:rPr>
                <w:i/>
                <w:sz w:val="26"/>
                <w:szCs w:val="26"/>
              </w:rPr>
            </w:pPr>
            <w:r w:rsidRPr="007F3ADC">
              <w:rPr>
                <w:i/>
                <w:sz w:val="26"/>
                <w:szCs w:val="26"/>
              </w:rPr>
              <w:t>+ Những việc em đã làm để thể hiện quan tâm hàng xóm láng giềng: chăm em giúp cô hàng xóm đang bận nấu ăn, không làm ồn trong giờ nghỉ trưa, hỏi thăm khi hàng xóm có chuyện buồn,..</w:t>
            </w:r>
          </w:p>
          <w:p w14:paraId="72C702EA" w14:textId="77777777" w:rsidR="005B53F6" w:rsidRPr="007F3ADC" w:rsidRDefault="005B53F6" w:rsidP="00FC354B">
            <w:pPr>
              <w:spacing w:line="288" w:lineRule="auto"/>
              <w:jc w:val="both"/>
              <w:rPr>
                <w:sz w:val="26"/>
                <w:szCs w:val="26"/>
              </w:rPr>
            </w:pPr>
            <w:r w:rsidRPr="007F3ADC">
              <w:rPr>
                <w:sz w:val="26"/>
                <w:szCs w:val="26"/>
              </w:rPr>
              <w:t>- Đại diện các nhóm trình bày.</w:t>
            </w:r>
          </w:p>
          <w:p w14:paraId="57C7CBA9" w14:textId="77777777" w:rsidR="005B53F6" w:rsidRPr="007F3ADC" w:rsidRDefault="005B53F6" w:rsidP="00FC354B">
            <w:pPr>
              <w:spacing w:line="288" w:lineRule="auto"/>
              <w:jc w:val="both"/>
              <w:rPr>
                <w:sz w:val="26"/>
                <w:szCs w:val="26"/>
              </w:rPr>
            </w:pPr>
            <w:r w:rsidRPr="007F3ADC">
              <w:rPr>
                <w:sz w:val="26"/>
                <w:szCs w:val="26"/>
              </w:rPr>
              <w:t>- HS nhận xét, bổ sung.</w:t>
            </w:r>
          </w:p>
          <w:p w14:paraId="26DCE797" w14:textId="77777777" w:rsidR="005B53F6" w:rsidRPr="007F3ADC" w:rsidRDefault="005B53F6" w:rsidP="00FC354B">
            <w:pPr>
              <w:spacing w:line="288" w:lineRule="auto"/>
              <w:jc w:val="both"/>
              <w:rPr>
                <w:sz w:val="26"/>
                <w:szCs w:val="26"/>
              </w:rPr>
            </w:pPr>
            <w:r w:rsidRPr="007F3ADC">
              <w:rPr>
                <w:sz w:val="26"/>
                <w:szCs w:val="26"/>
              </w:rPr>
              <w:t>- Các nhóm cử đại diện tham gia thi theo thứ tự bốc thăm</w:t>
            </w:r>
          </w:p>
          <w:p w14:paraId="03AD537E" w14:textId="77777777" w:rsidR="005B53F6" w:rsidRPr="007F3ADC" w:rsidRDefault="005B53F6" w:rsidP="00FC354B">
            <w:pPr>
              <w:spacing w:line="288" w:lineRule="auto"/>
              <w:jc w:val="both"/>
              <w:rPr>
                <w:sz w:val="26"/>
                <w:szCs w:val="26"/>
              </w:rPr>
            </w:pPr>
            <w:r w:rsidRPr="007F3ADC">
              <w:rPr>
                <w:sz w:val="26"/>
                <w:szCs w:val="26"/>
              </w:rPr>
              <w:t>- HS lắng nghe, rút kinh nghiệm.</w:t>
            </w:r>
          </w:p>
          <w:p w14:paraId="2B68AEC3" w14:textId="77777777" w:rsidR="005B53F6" w:rsidRPr="007F3ADC" w:rsidRDefault="005B53F6" w:rsidP="00FC354B">
            <w:pPr>
              <w:spacing w:line="288" w:lineRule="auto"/>
              <w:jc w:val="both"/>
              <w:rPr>
                <w:sz w:val="26"/>
                <w:szCs w:val="26"/>
              </w:rPr>
            </w:pPr>
          </w:p>
          <w:p w14:paraId="6A054C33" w14:textId="77777777" w:rsidR="005B53F6" w:rsidRPr="007F3ADC" w:rsidRDefault="005B53F6" w:rsidP="00FC354B">
            <w:pPr>
              <w:spacing w:line="288" w:lineRule="auto"/>
              <w:jc w:val="both"/>
              <w:rPr>
                <w:sz w:val="26"/>
                <w:szCs w:val="26"/>
              </w:rPr>
            </w:pPr>
          </w:p>
          <w:p w14:paraId="684926CD" w14:textId="77777777" w:rsidR="005B53F6" w:rsidRPr="007F3ADC" w:rsidRDefault="005B53F6" w:rsidP="00FC354B">
            <w:pPr>
              <w:spacing w:line="288" w:lineRule="auto"/>
              <w:jc w:val="both"/>
              <w:rPr>
                <w:sz w:val="26"/>
                <w:szCs w:val="26"/>
              </w:rPr>
            </w:pPr>
          </w:p>
        </w:tc>
      </w:tr>
      <w:tr w:rsidR="005B53F6" w:rsidRPr="007F3ADC" w14:paraId="6B5E555F" w14:textId="77777777" w:rsidTr="00FC354B">
        <w:tc>
          <w:tcPr>
            <w:tcW w:w="5862" w:type="dxa"/>
            <w:tcBorders>
              <w:top w:val="dashed" w:sz="4" w:space="0" w:color="auto"/>
              <w:bottom w:val="dashed" w:sz="4" w:space="0" w:color="auto"/>
            </w:tcBorders>
          </w:tcPr>
          <w:p w14:paraId="337C5088" w14:textId="77777777" w:rsidR="005B53F6" w:rsidRPr="007F3ADC" w:rsidRDefault="005B53F6" w:rsidP="00FC354B">
            <w:pPr>
              <w:spacing w:line="288" w:lineRule="auto"/>
              <w:jc w:val="both"/>
              <w:rPr>
                <w:b/>
                <w:sz w:val="26"/>
                <w:szCs w:val="26"/>
              </w:rPr>
            </w:pPr>
            <w:r w:rsidRPr="007F3ADC">
              <w:rPr>
                <w:b/>
                <w:sz w:val="26"/>
                <w:szCs w:val="26"/>
              </w:rPr>
              <w:t>Hoạt động 2: Thể hiện quan tâm hàng xóm láng giềng (làm việc nhóm 6)</w:t>
            </w:r>
          </w:p>
          <w:p w14:paraId="432A3118" w14:textId="77777777" w:rsidR="005B53F6" w:rsidRPr="007F3ADC" w:rsidRDefault="005B53F6" w:rsidP="00FC354B">
            <w:pPr>
              <w:spacing w:line="288" w:lineRule="auto"/>
              <w:jc w:val="both"/>
              <w:rPr>
                <w:sz w:val="26"/>
                <w:szCs w:val="26"/>
              </w:rPr>
            </w:pPr>
            <w:r w:rsidRPr="007F3ADC">
              <w:rPr>
                <w:sz w:val="26"/>
                <w:szCs w:val="26"/>
              </w:rPr>
              <w:t>- GV mời HS nêu yêu cầu.</w:t>
            </w:r>
          </w:p>
          <w:p w14:paraId="44AA4EB1" w14:textId="77777777" w:rsidR="005B53F6" w:rsidRPr="007F3ADC" w:rsidRDefault="005B53F6" w:rsidP="00FC354B">
            <w:pPr>
              <w:spacing w:line="288" w:lineRule="auto"/>
              <w:jc w:val="both"/>
              <w:rPr>
                <w:b/>
                <w:i/>
                <w:sz w:val="26"/>
                <w:szCs w:val="26"/>
              </w:rPr>
            </w:pPr>
            <w:r w:rsidRPr="007F3ADC">
              <w:rPr>
                <w:b/>
                <w:i/>
                <w:sz w:val="26"/>
                <w:szCs w:val="26"/>
              </w:rPr>
              <w:lastRenderedPageBreak/>
              <w:t>2. Thể hiện quan tâm hàng xóm láng giềng khi:</w:t>
            </w:r>
          </w:p>
          <w:p w14:paraId="5499C87F" w14:textId="77777777" w:rsidR="005B53F6" w:rsidRPr="007F3ADC" w:rsidRDefault="005B53F6" w:rsidP="00FC354B">
            <w:pPr>
              <w:spacing w:line="288" w:lineRule="auto"/>
              <w:jc w:val="both"/>
              <w:rPr>
                <w:b/>
                <w:i/>
                <w:sz w:val="26"/>
                <w:szCs w:val="26"/>
              </w:rPr>
            </w:pPr>
            <w:r w:rsidRPr="007F3ADC">
              <w:rPr>
                <w:b/>
                <w:i/>
                <w:sz w:val="26"/>
                <w:szCs w:val="26"/>
              </w:rPr>
              <w:t>- Bác hàng xóm bị ốm.</w:t>
            </w:r>
          </w:p>
          <w:p w14:paraId="2AAD9511" w14:textId="77777777" w:rsidR="005B53F6" w:rsidRPr="007F3ADC" w:rsidRDefault="005B53F6" w:rsidP="00FC354B">
            <w:pPr>
              <w:spacing w:line="288" w:lineRule="auto"/>
              <w:jc w:val="both"/>
              <w:rPr>
                <w:b/>
                <w:i/>
                <w:sz w:val="26"/>
                <w:szCs w:val="26"/>
              </w:rPr>
            </w:pPr>
            <w:r w:rsidRPr="007F3ADC">
              <w:rPr>
                <w:b/>
                <w:i/>
                <w:sz w:val="26"/>
                <w:szCs w:val="26"/>
              </w:rPr>
              <w:t>- Gia đình bác hàng xóm có chuyện vui hoặc chuyện buồn.</w:t>
            </w:r>
          </w:p>
          <w:p w14:paraId="603C7A5A" w14:textId="77777777" w:rsidR="005B53F6" w:rsidRPr="007F3ADC" w:rsidRDefault="005B53F6" w:rsidP="00FC354B">
            <w:pPr>
              <w:spacing w:line="288" w:lineRule="auto"/>
              <w:jc w:val="both"/>
              <w:rPr>
                <w:b/>
                <w:i/>
                <w:sz w:val="26"/>
                <w:szCs w:val="26"/>
              </w:rPr>
            </w:pPr>
            <w:r w:rsidRPr="007F3ADC">
              <w:rPr>
                <w:b/>
                <w:i/>
                <w:sz w:val="26"/>
                <w:szCs w:val="26"/>
              </w:rPr>
              <w:t>- Gia đình bác hàng xóm gặp khó khăn.</w:t>
            </w:r>
          </w:p>
          <w:p w14:paraId="0B2EABFC" w14:textId="77777777" w:rsidR="005B53F6" w:rsidRPr="007F3ADC" w:rsidRDefault="005B53F6" w:rsidP="00FC354B">
            <w:pPr>
              <w:spacing w:line="288" w:lineRule="auto"/>
              <w:jc w:val="both"/>
              <w:rPr>
                <w:sz w:val="26"/>
                <w:szCs w:val="26"/>
              </w:rPr>
            </w:pPr>
            <w:r w:rsidRPr="007F3ADC">
              <w:rPr>
                <w:sz w:val="26"/>
                <w:szCs w:val="26"/>
              </w:rPr>
              <w:t>- GV yêu cầu HS thảo luận nhóm 6 và thể hiện quan tâm hàng xóm láng giềng trong từng tình huống cụ thể trong cuộc sống và trình bày trước lớp.</w:t>
            </w:r>
          </w:p>
          <w:p w14:paraId="18889B7F" w14:textId="77777777" w:rsidR="005B53F6" w:rsidRPr="007F3ADC" w:rsidRDefault="005B53F6" w:rsidP="00FC354B">
            <w:pPr>
              <w:spacing w:line="288" w:lineRule="auto"/>
              <w:jc w:val="both"/>
              <w:rPr>
                <w:sz w:val="26"/>
                <w:szCs w:val="26"/>
              </w:rPr>
            </w:pPr>
          </w:p>
          <w:p w14:paraId="4BC20C69" w14:textId="77777777" w:rsidR="005B53F6" w:rsidRPr="007F3ADC" w:rsidRDefault="005B53F6" w:rsidP="00FC354B">
            <w:pPr>
              <w:spacing w:line="288" w:lineRule="auto"/>
              <w:jc w:val="both"/>
              <w:rPr>
                <w:sz w:val="26"/>
                <w:szCs w:val="26"/>
              </w:rPr>
            </w:pPr>
            <w:r w:rsidRPr="007F3ADC">
              <w:rPr>
                <w:sz w:val="26"/>
                <w:szCs w:val="26"/>
              </w:rPr>
              <w:t>- GV mời các nhóm trình bày.</w:t>
            </w:r>
          </w:p>
          <w:p w14:paraId="6E62F79A" w14:textId="77777777" w:rsidR="005B53F6" w:rsidRPr="007F3ADC" w:rsidRDefault="005B53F6" w:rsidP="00FC354B">
            <w:pPr>
              <w:spacing w:line="288" w:lineRule="auto"/>
              <w:jc w:val="both"/>
              <w:rPr>
                <w:sz w:val="26"/>
                <w:szCs w:val="26"/>
              </w:rPr>
            </w:pPr>
          </w:p>
          <w:p w14:paraId="65C1B884" w14:textId="77777777" w:rsidR="005B53F6" w:rsidRPr="007F3ADC" w:rsidRDefault="005B53F6" w:rsidP="00FC354B">
            <w:pPr>
              <w:spacing w:line="288" w:lineRule="auto"/>
              <w:jc w:val="both"/>
              <w:rPr>
                <w:sz w:val="26"/>
                <w:szCs w:val="26"/>
              </w:rPr>
            </w:pPr>
          </w:p>
          <w:p w14:paraId="53D09D9B" w14:textId="77777777" w:rsidR="005B53F6" w:rsidRPr="007F3ADC" w:rsidRDefault="005B53F6" w:rsidP="00FC354B">
            <w:pPr>
              <w:spacing w:line="288" w:lineRule="auto"/>
              <w:jc w:val="both"/>
              <w:rPr>
                <w:sz w:val="26"/>
                <w:szCs w:val="26"/>
              </w:rPr>
            </w:pPr>
          </w:p>
          <w:p w14:paraId="053B349B" w14:textId="77777777" w:rsidR="005B53F6" w:rsidRPr="007F3ADC" w:rsidRDefault="005B53F6" w:rsidP="00FC354B">
            <w:pPr>
              <w:spacing w:line="288" w:lineRule="auto"/>
              <w:jc w:val="both"/>
              <w:rPr>
                <w:sz w:val="26"/>
                <w:szCs w:val="26"/>
              </w:rPr>
            </w:pPr>
          </w:p>
          <w:p w14:paraId="4B5DC3FF" w14:textId="77777777" w:rsidR="005B53F6" w:rsidRPr="007F3ADC" w:rsidRDefault="005B53F6" w:rsidP="00FC354B">
            <w:pPr>
              <w:spacing w:line="288" w:lineRule="auto"/>
              <w:jc w:val="both"/>
              <w:rPr>
                <w:sz w:val="26"/>
                <w:szCs w:val="26"/>
              </w:rPr>
            </w:pPr>
          </w:p>
          <w:p w14:paraId="6734F57C" w14:textId="77777777" w:rsidR="005B53F6" w:rsidRPr="007F3ADC" w:rsidRDefault="005B53F6" w:rsidP="00FC354B">
            <w:pPr>
              <w:spacing w:line="288" w:lineRule="auto"/>
              <w:jc w:val="both"/>
              <w:rPr>
                <w:sz w:val="26"/>
                <w:szCs w:val="26"/>
              </w:rPr>
            </w:pPr>
          </w:p>
          <w:p w14:paraId="75BA8CCE" w14:textId="77777777" w:rsidR="005B53F6" w:rsidRPr="007F3ADC" w:rsidRDefault="005B53F6" w:rsidP="00FC354B">
            <w:pPr>
              <w:spacing w:line="288" w:lineRule="auto"/>
              <w:jc w:val="both"/>
              <w:rPr>
                <w:sz w:val="26"/>
                <w:szCs w:val="26"/>
              </w:rPr>
            </w:pPr>
          </w:p>
          <w:p w14:paraId="10B8B738" w14:textId="77777777" w:rsidR="005B53F6" w:rsidRPr="007F3ADC" w:rsidRDefault="005B53F6" w:rsidP="00FC354B">
            <w:pPr>
              <w:spacing w:line="288" w:lineRule="auto"/>
              <w:jc w:val="both"/>
              <w:rPr>
                <w:sz w:val="26"/>
                <w:szCs w:val="26"/>
              </w:rPr>
            </w:pPr>
          </w:p>
          <w:p w14:paraId="1959A6E7" w14:textId="77777777" w:rsidR="005B53F6" w:rsidRPr="007F3ADC" w:rsidRDefault="005B53F6" w:rsidP="00FC354B">
            <w:pPr>
              <w:spacing w:line="288" w:lineRule="auto"/>
              <w:jc w:val="both"/>
              <w:rPr>
                <w:sz w:val="26"/>
                <w:szCs w:val="26"/>
              </w:rPr>
            </w:pPr>
          </w:p>
          <w:p w14:paraId="1F64B14E" w14:textId="77777777" w:rsidR="005B53F6" w:rsidRPr="007F3ADC" w:rsidRDefault="005B53F6" w:rsidP="00FC354B">
            <w:pPr>
              <w:spacing w:line="288" w:lineRule="auto"/>
              <w:jc w:val="both"/>
              <w:rPr>
                <w:sz w:val="26"/>
                <w:szCs w:val="26"/>
              </w:rPr>
            </w:pPr>
          </w:p>
          <w:p w14:paraId="74F2B874" w14:textId="77777777" w:rsidR="005B53F6" w:rsidRPr="007F3ADC" w:rsidRDefault="005B53F6" w:rsidP="00FC354B">
            <w:pPr>
              <w:spacing w:line="288" w:lineRule="auto"/>
              <w:jc w:val="both"/>
              <w:rPr>
                <w:sz w:val="26"/>
                <w:szCs w:val="26"/>
              </w:rPr>
            </w:pPr>
          </w:p>
          <w:p w14:paraId="1E9B200C" w14:textId="77777777" w:rsidR="005B53F6" w:rsidRPr="007F3ADC" w:rsidRDefault="005B53F6" w:rsidP="00FC354B">
            <w:pPr>
              <w:spacing w:line="288" w:lineRule="auto"/>
              <w:jc w:val="both"/>
              <w:rPr>
                <w:sz w:val="26"/>
                <w:szCs w:val="26"/>
              </w:rPr>
            </w:pPr>
          </w:p>
          <w:p w14:paraId="40292109" w14:textId="77777777" w:rsidR="005B53F6" w:rsidRPr="007F3ADC" w:rsidRDefault="005B53F6" w:rsidP="00FC354B">
            <w:pPr>
              <w:spacing w:line="288" w:lineRule="auto"/>
              <w:jc w:val="both"/>
              <w:rPr>
                <w:sz w:val="26"/>
                <w:szCs w:val="26"/>
              </w:rPr>
            </w:pPr>
            <w:r w:rsidRPr="007F3ADC">
              <w:rPr>
                <w:sz w:val="26"/>
                <w:szCs w:val="26"/>
              </w:rPr>
              <w:t>- GV mời các nhóm khác nhận xét.</w:t>
            </w:r>
          </w:p>
          <w:p w14:paraId="04E52459" w14:textId="77777777" w:rsidR="005B53F6" w:rsidRPr="007F3ADC" w:rsidRDefault="005B53F6" w:rsidP="00FC354B">
            <w:pPr>
              <w:spacing w:line="288" w:lineRule="auto"/>
              <w:jc w:val="both"/>
              <w:rPr>
                <w:noProof/>
                <w:sz w:val="26"/>
                <w:szCs w:val="26"/>
              </w:rPr>
            </w:pPr>
            <w:r w:rsidRPr="007F3ADC">
              <w:rPr>
                <w:noProof/>
                <w:sz w:val="26"/>
                <w:szCs w:val="26"/>
              </w:rPr>
              <w:t>- GV nhận xét tuyên dương và kết luận:</w:t>
            </w:r>
          </w:p>
          <w:p w14:paraId="65B02825" w14:textId="77777777" w:rsidR="005B53F6" w:rsidRPr="007F3ADC" w:rsidRDefault="005B53F6" w:rsidP="00FC354B">
            <w:pPr>
              <w:spacing w:line="288" w:lineRule="auto"/>
              <w:jc w:val="both"/>
              <w:rPr>
                <w:sz w:val="26"/>
                <w:szCs w:val="26"/>
              </w:rPr>
            </w:pPr>
            <w:r w:rsidRPr="007F3ADC">
              <w:rPr>
                <w:b/>
                <w:i/>
                <w:sz w:val="26"/>
                <w:szCs w:val="26"/>
              </w:rPr>
              <w:t>* Những việc thể hiện quan tâm hàng xóm:</w:t>
            </w:r>
          </w:p>
          <w:p w14:paraId="32010E06" w14:textId="77777777" w:rsidR="005B53F6" w:rsidRPr="007F3ADC" w:rsidRDefault="005B53F6" w:rsidP="00FC354B">
            <w:pPr>
              <w:spacing w:line="288" w:lineRule="auto"/>
              <w:jc w:val="both"/>
              <w:rPr>
                <w:i/>
                <w:sz w:val="26"/>
                <w:szCs w:val="26"/>
              </w:rPr>
            </w:pPr>
            <w:r w:rsidRPr="007F3ADC">
              <w:rPr>
                <w:sz w:val="26"/>
                <w:szCs w:val="26"/>
              </w:rPr>
              <w:t xml:space="preserve">+ </w:t>
            </w:r>
            <w:r w:rsidRPr="007F3ADC">
              <w:rPr>
                <w:i/>
                <w:sz w:val="26"/>
                <w:szCs w:val="26"/>
              </w:rPr>
              <w:t>Bác hàng xóm bị ốm: Hỏi thăm bác xem có cần giúp đỡ gì không, mang biếu bác đồ ăn.</w:t>
            </w:r>
          </w:p>
          <w:p w14:paraId="6D83DC4F" w14:textId="77777777" w:rsidR="005B53F6" w:rsidRPr="007F3ADC" w:rsidRDefault="005B53F6" w:rsidP="00FC354B">
            <w:pPr>
              <w:spacing w:line="288" w:lineRule="auto"/>
              <w:jc w:val="both"/>
              <w:rPr>
                <w:i/>
                <w:sz w:val="26"/>
                <w:szCs w:val="26"/>
              </w:rPr>
            </w:pPr>
            <w:r w:rsidRPr="007F3ADC">
              <w:rPr>
                <w:i/>
                <w:sz w:val="26"/>
                <w:szCs w:val="26"/>
              </w:rPr>
              <w:t>+ Gia đình bác hàng xóm có chuyện vui hoặc chuyện buồn: chúc mừng, động viên, cổ vũ tinh thần bác.</w:t>
            </w:r>
          </w:p>
          <w:p w14:paraId="76A7C49F" w14:textId="77777777" w:rsidR="005B53F6" w:rsidRPr="007F3ADC" w:rsidRDefault="005B53F6" w:rsidP="00FC354B">
            <w:pPr>
              <w:spacing w:line="288" w:lineRule="auto"/>
              <w:jc w:val="both"/>
              <w:rPr>
                <w:sz w:val="26"/>
                <w:szCs w:val="26"/>
              </w:rPr>
            </w:pPr>
            <w:r w:rsidRPr="007F3ADC">
              <w:rPr>
                <w:i/>
                <w:sz w:val="26"/>
                <w:szCs w:val="26"/>
              </w:rPr>
              <w:t>+ Gia đình bác hàng xóm gặp khó khăn: giúp đỡ những việc em có thể làm.</w:t>
            </w:r>
          </w:p>
        </w:tc>
        <w:tc>
          <w:tcPr>
            <w:tcW w:w="3876" w:type="dxa"/>
            <w:tcBorders>
              <w:top w:val="dashed" w:sz="4" w:space="0" w:color="auto"/>
              <w:bottom w:val="dashed" w:sz="4" w:space="0" w:color="auto"/>
            </w:tcBorders>
          </w:tcPr>
          <w:p w14:paraId="1D2F06C5" w14:textId="77777777" w:rsidR="005B53F6" w:rsidRPr="007F3ADC" w:rsidRDefault="005B53F6" w:rsidP="00FC354B">
            <w:pPr>
              <w:spacing w:line="288" w:lineRule="auto"/>
              <w:rPr>
                <w:sz w:val="26"/>
                <w:szCs w:val="26"/>
              </w:rPr>
            </w:pPr>
          </w:p>
          <w:p w14:paraId="3023628C" w14:textId="77777777" w:rsidR="005B53F6" w:rsidRPr="007F3ADC" w:rsidRDefault="005B53F6" w:rsidP="00FC354B">
            <w:pPr>
              <w:spacing w:line="288" w:lineRule="auto"/>
              <w:rPr>
                <w:sz w:val="26"/>
                <w:szCs w:val="26"/>
              </w:rPr>
            </w:pPr>
          </w:p>
          <w:p w14:paraId="58886A6D" w14:textId="77777777" w:rsidR="005B53F6" w:rsidRPr="007F3ADC" w:rsidRDefault="005B53F6" w:rsidP="00FC354B">
            <w:pPr>
              <w:spacing w:line="288" w:lineRule="auto"/>
              <w:rPr>
                <w:sz w:val="26"/>
                <w:szCs w:val="26"/>
              </w:rPr>
            </w:pPr>
            <w:r w:rsidRPr="007F3ADC">
              <w:rPr>
                <w:sz w:val="26"/>
                <w:szCs w:val="26"/>
              </w:rPr>
              <w:t xml:space="preserve">- 1 HS nêu yêu cầu. </w:t>
            </w:r>
          </w:p>
          <w:p w14:paraId="0467C213" w14:textId="77777777" w:rsidR="005B53F6" w:rsidRPr="007F3ADC" w:rsidRDefault="005B53F6" w:rsidP="00FC354B">
            <w:pPr>
              <w:spacing w:line="288" w:lineRule="auto"/>
              <w:jc w:val="both"/>
              <w:rPr>
                <w:sz w:val="26"/>
                <w:szCs w:val="26"/>
              </w:rPr>
            </w:pPr>
          </w:p>
          <w:p w14:paraId="1B8D0AA7" w14:textId="77777777" w:rsidR="005B53F6" w:rsidRPr="007F3ADC" w:rsidRDefault="005B53F6" w:rsidP="00FC354B">
            <w:pPr>
              <w:spacing w:line="288" w:lineRule="auto"/>
              <w:jc w:val="both"/>
              <w:rPr>
                <w:sz w:val="26"/>
                <w:szCs w:val="26"/>
              </w:rPr>
            </w:pPr>
          </w:p>
          <w:p w14:paraId="0CDE618B" w14:textId="77777777" w:rsidR="005B53F6" w:rsidRPr="007F3ADC" w:rsidRDefault="005B53F6" w:rsidP="00FC354B">
            <w:pPr>
              <w:spacing w:line="288" w:lineRule="auto"/>
              <w:jc w:val="both"/>
              <w:rPr>
                <w:sz w:val="26"/>
                <w:szCs w:val="26"/>
              </w:rPr>
            </w:pPr>
          </w:p>
          <w:p w14:paraId="4A50BFCD" w14:textId="77777777" w:rsidR="005B53F6" w:rsidRPr="007F3ADC" w:rsidRDefault="005B53F6" w:rsidP="00FC354B">
            <w:pPr>
              <w:spacing w:line="288" w:lineRule="auto"/>
              <w:jc w:val="both"/>
              <w:rPr>
                <w:sz w:val="26"/>
                <w:szCs w:val="26"/>
              </w:rPr>
            </w:pPr>
          </w:p>
          <w:p w14:paraId="16DAFF0E" w14:textId="77777777" w:rsidR="005B53F6" w:rsidRPr="007F3ADC" w:rsidRDefault="005B53F6" w:rsidP="00FC354B">
            <w:pPr>
              <w:spacing w:line="288" w:lineRule="auto"/>
              <w:jc w:val="both"/>
              <w:rPr>
                <w:sz w:val="26"/>
                <w:szCs w:val="26"/>
              </w:rPr>
            </w:pPr>
          </w:p>
          <w:p w14:paraId="6A777EEB" w14:textId="77777777" w:rsidR="005B53F6" w:rsidRPr="007F3ADC" w:rsidRDefault="005B53F6" w:rsidP="00FC354B">
            <w:pPr>
              <w:spacing w:line="288" w:lineRule="auto"/>
              <w:jc w:val="both"/>
              <w:rPr>
                <w:sz w:val="26"/>
                <w:szCs w:val="26"/>
              </w:rPr>
            </w:pPr>
            <w:r w:rsidRPr="007F3ADC">
              <w:rPr>
                <w:sz w:val="26"/>
                <w:szCs w:val="26"/>
              </w:rPr>
              <w:t>- Các nhóm tiến hành thảo luận và thể hiện quan tâm hàng xóm láng giềng trong từng tình huống cụ thể trong cuộc sống và trình bày trước lớp.</w:t>
            </w:r>
          </w:p>
          <w:p w14:paraId="054CFE7A" w14:textId="77777777" w:rsidR="005B53F6" w:rsidRPr="007F3ADC" w:rsidRDefault="005B53F6" w:rsidP="00FC354B">
            <w:pPr>
              <w:spacing w:line="288" w:lineRule="auto"/>
              <w:jc w:val="both"/>
              <w:rPr>
                <w:sz w:val="26"/>
                <w:szCs w:val="26"/>
              </w:rPr>
            </w:pPr>
            <w:r w:rsidRPr="007F3ADC">
              <w:rPr>
                <w:sz w:val="26"/>
                <w:szCs w:val="26"/>
              </w:rPr>
              <w:t>- Đại diện các nhóm trình bày</w:t>
            </w:r>
          </w:p>
          <w:p w14:paraId="75CB4085" w14:textId="77777777" w:rsidR="005B53F6" w:rsidRPr="007F3ADC" w:rsidRDefault="005B53F6" w:rsidP="00FC354B">
            <w:pPr>
              <w:spacing w:line="288" w:lineRule="auto"/>
              <w:jc w:val="both"/>
              <w:rPr>
                <w:sz w:val="26"/>
                <w:szCs w:val="26"/>
              </w:rPr>
            </w:pPr>
            <w:r w:rsidRPr="007F3ADC">
              <w:rPr>
                <w:b/>
                <w:i/>
                <w:sz w:val="26"/>
                <w:szCs w:val="26"/>
              </w:rPr>
              <w:t>* Những việc thể hiện quan tâm hàng xóm:</w:t>
            </w:r>
          </w:p>
          <w:p w14:paraId="117722FC" w14:textId="77777777" w:rsidR="005B53F6" w:rsidRPr="007F3ADC" w:rsidRDefault="005B53F6" w:rsidP="00FC354B">
            <w:pPr>
              <w:spacing w:line="288" w:lineRule="auto"/>
              <w:jc w:val="both"/>
              <w:rPr>
                <w:i/>
                <w:sz w:val="26"/>
                <w:szCs w:val="26"/>
              </w:rPr>
            </w:pPr>
            <w:r w:rsidRPr="007F3ADC">
              <w:rPr>
                <w:sz w:val="26"/>
                <w:szCs w:val="26"/>
              </w:rPr>
              <w:t xml:space="preserve">+ </w:t>
            </w:r>
            <w:r w:rsidRPr="007F3ADC">
              <w:rPr>
                <w:i/>
                <w:sz w:val="26"/>
                <w:szCs w:val="26"/>
              </w:rPr>
              <w:t>Bác hàng xóm bị ốm: Hỏi thăm bác xem có cần giúp đỡ gì không, mang biếu bác đồ ăn.</w:t>
            </w:r>
          </w:p>
          <w:p w14:paraId="2285C9FB" w14:textId="77777777" w:rsidR="005B53F6" w:rsidRPr="007F3ADC" w:rsidRDefault="005B53F6" w:rsidP="00FC354B">
            <w:pPr>
              <w:spacing w:line="288" w:lineRule="auto"/>
              <w:jc w:val="both"/>
              <w:rPr>
                <w:i/>
                <w:sz w:val="26"/>
                <w:szCs w:val="26"/>
              </w:rPr>
            </w:pPr>
            <w:r w:rsidRPr="007F3ADC">
              <w:rPr>
                <w:i/>
                <w:sz w:val="26"/>
                <w:szCs w:val="26"/>
              </w:rPr>
              <w:t>+ Gia đình bác hàng xóm có chuyện vui hoặc chuyện buồn: chúc mừng, động viên, cổ vũ tinh thần bác.</w:t>
            </w:r>
          </w:p>
          <w:p w14:paraId="01A27103" w14:textId="77777777" w:rsidR="005B53F6" w:rsidRPr="007F3ADC" w:rsidRDefault="005B53F6" w:rsidP="00FC354B">
            <w:pPr>
              <w:spacing w:line="288" w:lineRule="auto"/>
              <w:jc w:val="both"/>
              <w:rPr>
                <w:i/>
                <w:sz w:val="26"/>
                <w:szCs w:val="26"/>
              </w:rPr>
            </w:pPr>
            <w:r w:rsidRPr="007F3ADC">
              <w:rPr>
                <w:i/>
                <w:sz w:val="26"/>
                <w:szCs w:val="26"/>
              </w:rPr>
              <w:t>+ Gia đình bác hàng xóm gặp khó khăn: giúp đỡ những việc em có thể làm.</w:t>
            </w:r>
          </w:p>
          <w:p w14:paraId="4FD636DD" w14:textId="77777777" w:rsidR="005B53F6" w:rsidRPr="007F3ADC" w:rsidRDefault="005B53F6" w:rsidP="00FC354B">
            <w:pPr>
              <w:spacing w:line="288" w:lineRule="auto"/>
              <w:jc w:val="both"/>
              <w:rPr>
                <w:sz w:val="26"/>
                <w:szCs w:val="26"/>
              </w:rPr>
            </w:pPr>
            <w:r w:rsidRPr="007F3ADC">
              <w:rPr>
                <w:sz w:val="26"/>
                <w:szCs w:val="26"/>
              </w:rPr>
              <w:t>- Các nhóm khác nhận xét.</w:t>
            </w:r>
          </w:p>
          <w:p w14:paraId="68038DA8" w14:textId="77777777" w:rsidR="005B53F6" w:rsidRPr="007F3ADC" w:rsidRDefault="005B53F6" w:rsidP="00FC354B">
            <w:pPr>
              <w:spacing w:line="288" w:lineRule="auto"/>
              <w:jc w:val="both"/>
              <w:rPr>
                <w:sz w:val="26"/>
                <w:szCs w:val="26"/>
              </w:rPr>
            </w:pPr>
            <w:r w:rsidRPr="007F3ADC">
              <w:rPr>
                <w:sz w:val="26"/>
                <w:szCs w:val="26"/>
              </w:rPr>
              <w:t>- HS lắng nghe, rút kinh nghiệm</w:t>
            </w:r>
          </w:p>
        </w:tc>
      </w:tr>
      <w:tr w:rsidR="005B53F6" w:rsidRPr="007F3ADC" w14:paraId="21ABB8B9" w14:textId="77777777" w:rsidTr="00FC354B">
        <w:tc>
          <w:tcPr>
            <w:tcW w:w="9738" w:type="dxa"/>
            <w:gridSpan w:val="2"/>
            <w:tcBorders>
              <w:top w:val="dashed" w:sz="4" w:space="0" w:color="auto"/>
              <w:bottom w:val="dashed" w:sz="4" w:space="0" w:color="auto"/>
            </w:tcBorders>
          </w:tcPr>
          <w:p w14:paraId="1CFE1A92" w14:textId="77777777" w:rsidR="005B53F6" w:rsidRPr="007F3ADC" w:rsidRDefault="005B53F6" w:rsidP="00FC354B">
            <w:pPr>
              <w:spacing w:line="288" w:lineRule="auto"/>
              <w:jc w:val="both"/>
              <w:rPr>
                <w:b/>
                <w:sz w:val="26"/>
                <w:szCs w:val="26"/>
              </w:rPr>
            </w:pPr>
            <w:r w:rsidRPr="007F3ADC">
              <w:rPr>
                <w:b/>
                <w:sz w:val="26"/>
                <w:szCs w:val="26"/>
              </w:rPr>
              <w:lastRenderedPageBreak/>
              <w:t>3. Vận dụng.</w:t>
            </w:r>
          </w:p>
          <w:p w14:paraId="5B4E0CA8" w14:textId="77777777" w:rsidR="005B53F6" w:rsidRPr="007F3ADC" w:rsidRDefault="005B53F6" w:rsidP="00FC354B">
            <w:pPr>
              <w:spacing w:line="288" w:lineRule="auto"/>
              <w:rPr>
                <w:sz w:val="26"/>
                <w:szCs w:val="26"/>
              </w:rPr>
            </w:pPr>
            <w:r w:rsidRPr="007F3ADC">
              <w:rPr>
                <w:sz w:val="26"/>
                <w:szCs w:val="26"/>
              </w:rPr>
              <w:t>- Mục tiêu:</w:t>
            </w:r>
          </w:p>
          <w:p w14:paraId="5C487D05" w14:textId="77777777" w:rsidR="005B53F6" w:rsidRPr="007F3ADC" w:rsidRDefault="005B53F6" w:rsidP="00FC354B">
            <w:pPr>
              <w:spacing w:line="288" w:lineRule="auto"/>
              <w:jc w:val="both"/>
              <w:rPr>
                <w:sz w:val="26"/>
                <w:szCs w:val="26"/>
              </w:rPr>
            </w:pPr>
            <w:r w:rsidRPr="007F3ADC">
              <w:rPr>
                <w:sz w:val="26"/>
                <w:szCs w:val="26"/>
              </w:rPr>
              <w:t>+ Củng cố kiến thức về hiểu biết sự phát triển của đất nước Việt Nam.</w:t>
            </w:r>
          </w:p>
          <w:p w14:paraId="63F1098C" w14:textId="77777777" w:rsidR="005B53F6" w:rsidRPr="007F3ADC" w:rsidRDefault="005B53F6" w:rsidP="00FC354B">
            <w:pPr>
              <w:spacing w:line="288" w:lineRule="auto"/>
              <w:jc w:val="both"/>
              <w:rPr>
                <w:sz w:val="26"/>
                <w:szCs w:val="26"/>
              </w:rPr>
            </w:pPr>
            <w:r w:rsidRPr="007F3ADC">
              <w:rPr>
                <w:sz w:val="26"/>
                <w:szCs w:val="26"/>
              </w:rPr>
              <w:t>+ Vận dụng vào thực tiễn qua hoạt động vẽ tranh.</w:t>
            </w:r>
          </w:p>
          <w:p w14:paraId="31082CCE" w14:textId="77777777" w:rsidR="005B53F6" w:rsidRPr="007F3ADC" w:rsidRDefault="005B53F6" w:rsidP="00FC354B">
            <w:pPr>
              <w:spacing w:line="288" w:lineRule="auto"/>
              <w:rPr>
                <w:sz w:val="26"/>
                <w:szCs w:val="26"/>
              </w:rPr>
            </w:pPr>
            <w:r w:rsidRPr="007F3ADC">
              <w:rPr>
                <w:sz w:val="26"/>
                <w:szCs w:val="26"/>
                <w:lang w:val="en-US"/>
              </w:rPr>
              <w:t>- Cách tiến hành:</w:t>
            </w:r>
          </w:p>
        </w:tc>
      </w:tr>
      <w:tr w:rsidR="005B53F6" w:rsidRPr="007F3ADC" w14:paraId="53954E0A" w14:textId="77777777" w:rsidTr="00FC354B">
        <w:tc>
          <w:tcPr>
            <w:tcW w:w="5862" w:type="dxa"/>
            <w:tcBorders>
              <w:top w:val="dashed" w:sz="4" w:space="0" w:color="auto"/>
              <w:bottom w:val="dashed" w:sz="4" w:space="0" w:color="auto"/>
            </w:tcBorders>
          </w:tcPr>
          <w:p w14:paraId="53DA5B89" w14:textId="77777777" w:rsidR="005B53F6" w:rsidRPr="007F3ADC" w:rsidRDefault="005B53F6" w:rsidP="00FC354B">
            <w:pPr>
              <w:spacing w:line="288" w:lineRule="auto"/>
              <w:rPr>
                <w:sz w:val="26"/>
                <w:szCs w:val="26"/>
              </w:rPr>
            </w:pPr>
            <w:r w:rsidRPr="007F3ADC">
              <w:rPr>
                <w:sz w:val="26"/>
                <w:szCs w:val="26"/>
              </w:rPr>
              <w:t xml:space="preserve">- GV yêu cầu HS chia sẻ về những việc em đã làm và sẽ làm để thể hiện quan tâm đến hàng xóm láng giềng </w:t>
            </w:r>
          </w:p>
          <w:p w14:paraId="7AF677CC" w14:textId="77777777" w:rsidR="005B53F6" w:rsidRPr="007F3ADC" w:rsidRDefault="005B53F6" w:rsidP="00FC354B">
            <w:pPr>
              <w:spacing w:line="288" w:lineRule="auto"/>
              <w:jc w:val="both"/>
              <w:rPr>
                <w:sz w:val="26"/>
                <w:szCs w:val="26"/>
              </w:rPr>
            </w:pPr>
            <w:r w:rsidRPr="007F3ADC">
              <w:rPr>
                <w:sz w:val="26"/>
                <w:szCs w:val="26"/>
              </w:rPr>
              <w:t>+ Qua tiết học hôm nay em học được điều gì?</w:t>
            </w:r>
          </w:p>
          <w:p w14:paraId="5C5ED5ED" w14:textId="77777777" w:rsidR="005B53F6" w:rsidRPr="007F3ADC" w:rsidRDefault="005B53F6" w:rsidP="00FC354B">
            <w:pPr>
              <w:spacing w:line="288" w:lineRule="auto"/>
              <w:jc w:val="both"/>
              <w:rPr>
                <w:sz w:val="26"/>
                <w:szCs w:val="26"/>
              </w:rPr>
            </w:pPr>
          </w:p>
          <w:p w14:paraId="3D41D903" w14:textId="77777777" w:rsidR="005B53F6" w:rsidRPr="007F3ADC" w:rsidRDefault="005B53F6" w:rsidP="00FC354B">
            <w:pPr>
              <w:spacing w:line="288" w:lineRule="auto"/>
              <w:jc w:val="both"/>
              <w:rPr>
                <w:sz w:val="26"/>
                <w:szCs w:val="26"/>
              </w:rPr>
            </w:pPr>
          </w:p>
          <w:p w14:paraId="222F21DB" w14:textId="77777777" w:rsidR="005B53F6" w:rsidRPr="007F3ADC" w:rsidRDefault="005B53F6" w:rsidP="00FC354B">
            <w:pPr>
              <w:spacing w:line="288" w:lineRule="auto"/>
              <w:jc w:val="both"/>
              <w:rPr>
                <w:sz w:val="26"/>
                <w:szCs w:val="26"/>
              </w:rPr>
            </w:pPr>
          </w:p>
          <w:p w14:paraId="05329944" w14:textId="77777777" w:rsidR="005B53F6" w:rsidRPr="007F3ADC" w:rsidRDefault="005B53F6" w:rsidP="00FC354B">
            <w:pPr>
              <w:spacing w:line="288" w:lineRule="auto"/>
              <w:jc w:val="both"/>
              <w:rPr>
                <w:sz w:val="26"/>
                <w:szCs w:val="26"/>
              </w:rPr>
            </w:pPr>
            <w:r w:rsidRPr="007F3ADC">
              <w:rPr>
                <w:sz w:val="26"/>
                <w:szCs w:val="26"/>
              </w:rPr>
              <w:t>- GV nhận xét, tuyên dương.</w:t>
            </w:r>
          </w:p>
        </w:tc>
        <w:tc>
          <w:tcPr>
            <w:tcW w:w="3876" w:type="dxa"/>
            <w:tcBorders>
              <w:top w:val="dashed" w:sz="4" w:space="0" w:color="auto"/>
              <w:bottom w:val="dashed" w:sz="4" w:space="0" w:color="auto"/>
            </w:tcBorders>
          </w:tcPr>
          <w:p w14:paraId="012E7CDB" w14:textId="77777777" w:rsidR="005B53F6" w:rsidRPr="007F3ADC" w:rsidRDefault="005B53F6" w:rsidP="00FC354B">
            <w:pPr>
              <w:spacing w:line="288" w:lineRule="auto"/>
              <w:jc w:val="both"/>
              <w:rPr>
                <w:sz w:val="26"/>
                <w:szCs w:val="26"/>
              </w:rPr>
            </w:pPr>
            <w:r w:rsidRPr="007F3ADC">
              <w:rPr>
                <w:sz w:val="26"/>
                <w:szCs w:val="26"/>
              </w:rPr>
              <w:lastRenderedPageBreak/>
              <w:t>+ HS chia sẻ trước lớp.</w:t>
            </w:r>
          </w:p>
          <w:p w14:paraId="6F78850B" w14:textId="77777777" w:rsidR="005B53F6" w:rsidRPr="007F3ADC" w:rsidRDefault="005B53F6" w:rsidP="00FC354B">
            <w:pPr>
              <w:spacing w:line="288" w:lineRule="auto"/>
              <w:rPr>
                <w:sz w:val="26"/>
                <w:szCs w:val="26"/>
              </w:rPr>
            </w:pPr>
          </w:p>
          <w:p w14:paraId="7D94ECA2" w14:textId="77777777" w:rsidR="005B53F6" w:rsidRPr="007F3ADC" w:rsidRDefault="005B53F6" w:rsidP="00FC354B">
            <w:pPr>
              <w:spacing w:line="288" w:lineRule="auto"/>
              <w:rPr>
                <w:sz w:val="26"/>
                <w:szCs w:val="26"/>
              </w:rPr>
            </w:pPr>
          </w:p>
          <w:p w14:paraId="5546EEF9" w14:textId="77777777" w:rsidR="005B53F6" w:rsidRPr="007F3ADC" w:rsidRDefault="005B53F6" w:rsidP="00FC354B">
            <w:pPr>
              <w:spacing w:line="288" w:lineRule="auto"/>
              <w:rPr>
                <w:sz w:val="26"/>
                <w:szCs w:val="26"/>
              </w:rPr>
            </w:pPr>
            <w:r w:rsidRPr="007F3ADC">
              <w:rPr>
                <w:sz w:val="26"/>
                <w:szCs w:val="26"/>
              </w:rPr>
              <w:lastRenderedPageBreak/>
              <w:t>- Quan tâm đến hàng xóm láng giềng bằng những lời nói và việc làm phù hợp với bản thân mình.</w:t>
            </w:r>
          </w:p>
          <w:p w14:paraId="1D4AA47F" w14:textId="77777777" w:rsidR="005B53F6" w:rsidRPr="007F3ADC" w:rsidRDefault="005B53F6" w:rsidP="00FC354B">
            <w:pPr>
              <w:spacing w:line="288" w:lineRule="auto"/>
              <w:jc w:val="both"/>
              <w:rPr>
                <w:sz w:val="26"/>
                <w:szCs w:val="26"/>
              </w:rPr>
            </w:pPr>
            <w:r w:rsidRPr="007F3ADC">
              <w:rPr>
                <w:sz w:val="26"/>
                <w:szCs w:val="26"/>
              </w:rPr>
              <w:t xml:space="preserve">- HS lắng nghe,rút kinh nghiệm. </w:t>
            </w:r>
          </w:p>
        </w:tc>
      </w:tr>
      <w:tr w:rsidR="005B53F6" w:rsidRPr="007F3ADC" w14:paraId="5F30CE20" w14:textId="77777777" w:rsidTr="00FC354B">
        <w:tc>
          <w:tcPr>
            <w:tcW w:w="9738" w:type="dxa"/>
            <w:gridSpan w:val="2"/>
            <w:tcBorders>
              <w:top w:val="dashed" w:sz="4" w:space="0" w:color="auto"/>
            </w:tcBorders>
          </w:tcPr>
          <w:p w14:paraId="21DFAE6D" w14:textId="77777777" w:rsidR="005B53F6" w:rsidRPr="007F3ADC" w:rsidRDefault="005B53F6" w:rsidP="00FC354B">
            <w:pPr>
              <w:spacing w:line="288" w:lineRule="auto"/>
              <w:rPr>
                <w:b/>
                <w:sz w:val="26"/>
                <w:szCs w:val="26"/>
              </w:rPr>
            </w:pPr>
            <w:r w:rsidRPr="007F3ADC">
              <w:rPr>
                <w:b/>
                <w:sz w:val="26"/>
                <w:szCs w:val="26"/>
              </w:rPr>
              <w:lastRenderedPageBreak/>
              <w:t>4. Điều chỉnh sau bài dạy:</w:t>
            </w:r>
          </w:p>
          <w:p w14:paraId="1D334871" w14:textId="77777777" w:rsidR="005B53F6" w:rsidRPr="007F3ADC" w:rsidRDefault="005B53F6" w:rsidP="00FC354B">
            <w:pPr>
              <w:spacing w:line="288" w:lineRule="auto"/>
              <w:rPr>
                <w:sz w:val="26"/>
                <w:szCs w:val="26"/>
              </w:rPr>
            </w:pPr>
            <w:r w:rsidRPr="007F3ADC">
              <w:rPr>
                <w:sz w:val="26"/>
                <w:szCs w:val="26"/>
              </w:rPr>
              <w:t>.......................................................................................................................................</w:t>
            </w:r>
          </w:p>
          <w:p w14:paraId="536EDD68" w14:textId="77777777" w:rsidR="005B53F6" w:rsidRPr="007F3ADC" w:rsidRDefault="005B53F6" w:rsidP="00FC354B">
            <w:pPr>
              <w:spacing w:line="288" w:lineRule="auto"/>
              <w:rPr>
                <w:sz w:val="26"/>
                <w:szCs w:val="26"/>
              </w:rPr>
            </w:pPr>
            <w:r w:rsidRPr="007F3ADC">
              <w:rPr>
                <w:sz w:val="26"/>
                <w:szCs w:val="26"/>
              </w:rPr>
              <w:t>.......................................................................................................................................</w:t>
            </w:r>
          </w:p>
        </w:tc>
      </w:tr>
    </w:tbl>
    <w:p w14:paraId="2C8A572E" w14:textId="77777777" w:rsidR="005B53F6" w:rsidRDefault="005B53F6" w:rsidP="005B53F6">
      <w:pPr>
        <w:spacing w:line="288" w:lineRule="auto"/>
        <w:ind w:left="720" w:hanging="720"/>
        <w:jc w:val="center"/>
        <w:rPr>
          <w:b/>
          <w:bCs/>
          <w:sz w:val="26"/>
          <w:szCs w:val="26"/>
          <w:u w:val="single"/>
        </w:rPr>
      </w:pPr>
    </w:p>
    <w:p w14:paraId="79F2E4F7" w14:textId="7AE489E0" w:rsidR="005B53F6" w:rsidRPr="007F3ADC" w:rsidRDefault="005B53F6" w:rsidP="005B53F6">
      <w:pPr>
        <w:spacing w:line="288" w:lineRule="auto"/>
        <w:ind w:left="720" w:hanging="720"/>
        <w:jc w:val="center"/>
        <w:rPr>
          <w:b/>
          <w:bCs/>
          <w:sz w:val="26"/>
          <w:szCs w:val="26"/>
          <w:u w:val="single"/>
        </w:rPr>
      </w:pPr>
      <w:r w:rsidRPr="007F3ADC">
        <w:rPr>
          <w:b/>
          <w:bCs/>
          <w:sz w:val="26"/>
          <w:szCs w:val="26"/>
          <w:u w:val="single"/>
        </w:rPr>
        <w:t>HOẠT ĐỘNG TRẢI NGHIỆM</w:t>
      </w:r>
    </w:p>
    <w:p w14:paraId="7646CCC4" w14:textId="77777777" w:rsidR="005B53F6" w:rsidRPr="007F3ADC" w:rsidRDefault="005B53F6" w:rsidP="005B53F6">
      <w:pPr>
        <w:spacing w:line="288" w:lineRule="auto"/>
        <w:ind w:left="720" w:hanging="720"/>
        <w:jc w:val="center"/>
        <w:rPr>
          <w:b/>
          <w:bCs/>
          <w:sz w:val="26"/>
          <w:szCs w:val="26"/>
        </w:rPr>
      </w:pPr>
      <w:r w:rsidRPr="007F3ADC">
        <w:rPr>
          <w:b/>
          <w:bCs/>
          <w:sz w:val="26"/>
          <w:szCs w:val="26"/>
        </w:rPr>
        <w:t>CHỦ ĐỀ: EM YÊU LAO ĐỘNG</w:t>
      </w:r>
    </w:p>
    <w:p w14:paraId="152A70EB" w14:textId="77777777" w:rsidR="005B53F6" w:rsidRPr="007F3ADC" w:rsidRDefault="005B53F6" w:rsidP="005B53F6">
      <w:pPr>
        <w:spacing w:line="288" w:lineRule="auto"/>
        <w:ind w:left="720" w:hanging="720"/>
        <w:jc w:val="center"/>
        <w:rPr>
          <w:b/>
          <w:bCs/>
          <w:sz w:val="26"/>
          <w:szCs w:val="26"/>
        </w:rPr>
      </w:pPr>
      <w:r w:rsidRPr="007F3ADC">
        <w:rPr>
          <w:b/>
          <w:bCs/>
          <w:sz w:val="26"/>
          <w:szCs w:val="26"/>
        </w:rPr>
        <w:t>Sinh hoạt theo chủ đề: THỜI GIAN BIỂU CỦA EM</w:t>
      </w:r>
    </w:p>
    <w:p w14:paraId="183AA8A3" w14:textId="77777777" w:rsidR="005B53F6" w:rsidRPr="007F3ADC" w:rsidRDefault="005B53F6" w:rsidP="005B53F6">
      <w:pPr>
        <w:spacing w:line="288" w:lineRule="auto"/>
        <w:rPr>
          <w:b/>
          <w:bCs/>
          <w:sz w:val="26"/>
          <w:szCs w:val="26"/>
        </w:rPr>
      </w:pPr>
    </w:p>
    <w:p w14:paraId="1D6430B6" w14:textId="77777777" w:rsidR="005B53F6" w:rsidRPr="007F3ADC" w:rsidRDefault="005B53F6" w:rsidP="005B53F6">
      <w:pPr>
        <w:spacing w:line="288" w:lineRule="auto"/>
        <w:rPr>
          <w:b/>
          <w:bCs/>
          <w:sz w:val="26"/>
          <w:szCs w:val="26"/>
        </w:rPr>
      </w:pPr>
      <w:r w:rsidRPr="007F3ADC">
        <w:rPr>
          <w:b/>
          <w:bCs/>
          <w:sz w:val="26"/>
          <w:szCs w:val="26"/>
        </w:rPr>
        <w:t>I. YÊU CẦU CẦN ĐẠT:</w:t>
      </w:r>
    </w:p>
    <w:p w14:paraId="27AD7223" w14:textId="77777777" w:rsidR="005B53F6" w:rsidRPr="007F3ADC" w:rsidRDefault="005B53F6" w:rsidP="005B53F6">
      <w:pPr>
        <w:spacing w:line="288" w:lineRule="auto"/>
        <w:jc w:val="both"/>
        <w:rPr>
          <w:b/>
          <w:sz w:val="26"/>
          <w:szCs w:val="26"/>
        </w:rPr>
      </w:pPr>
      <w:r w:rsidRPr="007F3ADC">
        <w:rPr>
          <w:b/>
          <w:sz w:val="26"/>
          <w:szCs w:val="26"/>
        </w:rPr>
        <w:t>1. Năng lực đặc thù:</w:t>
      </w:r>
    </w:p>
    <w:p w14:paraId="44006F26" w14:textId="77777777" w:rsidR="005B53F6" w:rsidRPr="007F3ADC" w:rsidRDefault="005B53F6" w:rsidP="005B53F6">
      <w:pPr>
        <w:spacing w:line="288" w:lineRule="auto"/>
        <w:jc w:val="both"/>
        <w:rPr>
          <w:sz w:val="26"/>
          <w:szCs w:val="26"/>
        </w:rPr>
      </w:pPr>
      <w:r w:rsidRPr="007F3ADC">
        <w:rPr>
          <w:sz w:val="26"/>
          <w:szCs w:val="26"/>
        </w:rPr>
        <w:t>- Biết sắp xếp thứ tự các hoạt động, công việc trong ngày của bản thân.</w:t>
      </w:r>
    </w:p>
    <w:p w14:paraId="5FB4D4C0" w14:textId="77777777" w:rsidR="005B53F6" w:rsidRPr="007F3ADC" w:rsidRDefault="005B53F6" w:rsidP="005B53F6">
      <w:pPr>
        <w:spacing w:line="288" w:lineRule="auto"/>
        <w:jc w:val="both"/>
        <w:rPr>
          <w:sz w:val="26"/>
          <w:szCs w:val="26"/>
        </w:rPr>
      </w:pPr>
      <w:r w:rsidRPr="007F3ADC">
        <w:rPr>
          <w:sz w:val="26"/>
          <w:szCs w:val="26"/>
        </w:rPr>
        <w:t>- Hiểu được ý nghĩa của việc lập thời gian biểu các hoạt động và công việc trong ngày của bản thân.</w:t>
      </w:r>
    </w:p>
    <w:p w14:paraId="3752C2AF" w14:textId="77777777" w:rsidR="005B53F6" w:rsidRPr="007F3ADC" w:rsidRDefault="005B53F6" w:rsidP="005B53F6">
      <w:pPr>
        <w:spacing w:line="288" w:lineRule="auto"/>
        <w:jc w:val="both"/>
        <w:rPr>
          <w:sz w:val="26"/>
          <w:szCs w:val="26"/>
        </w:rPr>
      </w:pPr>
      <w:r w:rsidRPr="007F3ADC">
        <w:rPr>
          <w:sz w:val="26"/>
          <w:szCs w:val="26"/>
        </w:rPr>
        <w:t>- Bước đầu thực hiện được thời gian biểu đề ra.</w:t>
      </w:r>
    </w:p>
    <w:p w14:paraId="7D0393DB" w14:textId="77777777" w:rsidR="005B53F6" w:rsidRPr="007F3ADC" w:rsidRDefault="005B53F6" w:rsidP="005B53F6">
      <w:pPr>
        <w:spacing w:line="288" w:lineRule="auto"/>
        <w:jc w:val="both"/>
        <w:rPr>
          <w:sz w:val="26"/>
          <w:szCs w:val="26"/>
        </w:rPr>
      </w:pPr>
      <w:r w:rsidRPr="007F3ADC">
        <w:rPr>
          <w:b/>
          <w:sz w:val="26"/>
          <w:szCs w:val="26"/>
        </w:rPr>
        <w:t>2. Năng lực chung.</w:t>
      </w:r>
    </w:p>
    <w:p w14:paraId="0D4C2210" w14:textId="77777777" w:rsidR="005B53F6" w:rsidRPr="007F3ADC" w:rsidRDefault="005B53F6" w:rsidP="005B53F6">
      <w:pPr>
        <w:spacing w:line="288" w:lineRule="auto"/>
        <w:jc w:val="both"/>
        <w:rPr>
          <w:sz w:val="26"/>
          <w:szCs w:val="26"/>
        </w:rPr>
      </w:pPr>
      <w:r w:rsidRPr="007F3ADC">
        <w:rPr>
          <w:sz w:val="26"/>
          <w:szCs w:val="26"/>
        </w:rPr>
        <w:t>- Năng lực tự chủ, tự học: Tự lập được thời gian biểu của bản thân.</w:t>
      </w:r>
    </w:p>
    <w:p w14:paraId="3CC369B3" w14:textId="77777777" w:rsidR="005B53F6" w:rsidRPr="007F3ADC" w:rsidRDefault="005B53F6" w:rsidP="005B53F6">
      <w:pPr>
        <w:spacing w:line="288" w:lineRule="auto"/>
        <w:jc w:val="both"/>
        <w:rPr>
          <w:sz w:val="26"/>
          <w:szCs w:val="26"/>
        </w:rPr>
      </w:pPr>
      <w:r w:rsidRPr="007F3ADC">
        <w:rPr>
          <w:sz w:val="26"/>
          <w:szCs w:val="26"/>
        </w:rPr>
        <w:t>- Năng lực giải quyết vấn đề và sáng tạo: Biết sắp xếp các hoạt động, các công việc trong thời gian biểu một cách khoa học.</w:t>
      </w:r>
    </w:p>
    <w:p w14:paraId="2FBAC01C" w14:textId="77777777" w:rsidR="005B53F6" w:rsidRPr="007F3ADC" w:rsidRDefault="005B53F6" w:rsidP="005B53F6">
      <w:pPr>
        <w:spacing w:line="288" w:lineRule="auto"/>
        <w:jc w:val="both"/>
        <w:rPr>
          <w:sz w:val="26"/>
          <w:szCs w:val="26"/>
        </w:rPr>
      </w:pPr>
      <w:r w:rsidRPr="007F3ADC">
        <w:rPr>
          <w:sz w:val="26"/>
          <w:szCs w:val="26"/>
        </w:rPr>
        <w:t>- Năng lực giao tiếp và hợp tác: Biết chia sẻ với bạn về thời gian biểu của mình.</w:t>
      </w:r>
    </w:p>
    <w:p w14:paraId="2A68C1F9" w14:textId="77777777" w:rsidR="005B53F6" w:rsidRPr="007F3ADC" w:rsidRDefault="005B53F6" w:rsidP="005B53F6">
      <w:pPr>
        <w:spacing w:line="288" w:lineRule="auto"/>
        <w:jc w:val="both"/>
        <w:rPr>
          <w:sz w:val="26"/>
          <w:szCs w:val="26"/>
        </w:rPr>
      </w:pPr>
      <w:r w:rsidRPr="007F3ADC">
        <w:rPr>
          <w:b/>
          <w:sz w:val="26"/>
          <w:szCs w:val="26"/>
        </w:rPr>
        <w:t>3. Phẩm chất.</w:t>
      </w:r>
    </w:p>
    <w:p w14:paraId="0FE63218" w14:textId="77777777" w:rsidR="005B53F6" w:rsidRPr="007F3ADC" w:rsidRDefault="005B53F6" w:rsidP="005B53F6">
      <w:pPr>
        <w:spacing w:line="288" w:lineRule="auto"/>
        <w:jc w:val="both"/>
        <w:rPr>
          <w:sz w:val="26"/>
          <w:szCs w:val="26"/>
        </w:rPr>
      </w:pPr>
      <w:r w:rsidRPr="007F3ADC">
        <w:rPr>
          <w:sz w:val="26"/>
          <w:szCs w:val="26"/>
        </w:rPr>
        <w:t>- Phẩm chất nhân ái: tôn trọng bạn, biết lắng nghe những chia sẻ về thời gian biểu của bạn.</w:t>
      </w:r>
    </w:p>
    <w:p w14:paraId="0D1C84E2" w14:textId="77777777" w:rsidR="005B53F6" w:rsidRPr="007F3ADC" w:rsidRDefault="005B53F6" w:rsidP="005B53F6">
      <w:pPr>
        <w:spacing w:line="288" w:lineRule="auto"/>
        <w:jc w:val="both"/>
        <w:rPr>
          <w:sz w:val="26"/>
          <w:szCs w:val="26"/>
        </w:rPr>
      </w:pPr>
      <w:r w:rsidRPr="007F3ADC">
        <w:rPr>
          <w:sz w:val="26"/>
          <w:szCs w:val="26"/>
        </w:rPr>
        <w:t>- Phẩm chất chăm chỉ: Chăm chỉ, chịu khó hoàn thành các công việc đã sắp xếp trong thời gian biểu.</w:t>
      </w:r>
    </w:p>
    <w:p w14:paraId="1A22947E" w14:textId="77777777" w:rsidR="005B53F6" w:rsidRPr="007F3ADC" w:rsidRDefault="005B53F6" w:rsidP="005B53F6">
      <w:pPr>
        <w:spacing w:line="288" w:lineRule="auto"/>
        <w:jc w:val="both"/>
        <w:rPr>
          <w:sz w:val="26"/>
          <w:szCs w:val="26"/>
        </w:rPr>
      </w:pPr>
      <w:r w:rsidRPr="007F3ADC">
        <w:rPr>
          <w:sz w:val="26"/>
          <w:szCs w:val="26"/>
        </w:rPr>
        <w:t>- Phẩm chất trách nhiệm: làm việc tập trung, nghiêm túc, có trách nhiệm trước tập thể lớp.</w:t>
      </w:r>
    </w:p>
    <w:p w14:paraId="3BA756B4" w14:textId="77777777" w:rsidR="005B53F6" w:rsidRPr="007F3ADC" w:rsidRDefault="005B53F6" w:rsidP="005B53F6">
      <w:pPr>
        <w:spacing w:before="120" w:line="288" w:lineRule="auto"/>
        <w:jc w:val="both"/>
        <w:rPr>
          <w:b/>
          <w:sz w:val="26"/>
          <w:szCs w:val="26"/>
        </w:rPr>
      </w:pPr>
      <w:r w:rsidRPr="007F3ADC">
        <w:rPr>
          <w:b/>
          <w:sz w:val="26"/>
          <w:szCs w:val="26"/>
        </w:rPr>
        <w:t>II.ĐỒ DÙNG DẠY HỌC</w:t>
      </w:r>
    </w:p>
    <w:p w14:paraId="1DB60252" w14:textId="77777777" w:rsidR="005B53F6" w:rsidRPr="007F3ADC" w:rsidRDefault="005B53F6" w:rsidP="005B53F6">
      <w:pPr>
        <w:spacing w:line="288" w:lineRule="auto"/>
        <w:jc w:val="both"/>
        <w:rPr>
          <w:sz w:val="26"/>
          <w:szCs w:val="26"/>
        </w:rPr>
      </w:pPr>
      <w:r w:rsidRPr="007F3ADC">
        <w:rPr>
          <w:sz w:val="26"/>
          <w:szCs w:val="26"/>
        </w:rPr>
        <w:t>- Kế hoạch bài dạy, bài giảng Power point.</w:t>
      </w:r>
    </w:p>
    <w:p w14:paraId="6A83CFD7" w14:textId="77777777" w:rsidR="005B53F6" w:rsidRPr="007F3ADC" w:rsidRDefault="005B53F6" w:rsidP="005B53F6">
      <w:pPr>
        <w:spacing w:line="288" w:lineRule="auto"/>
        <w:jc w:val="both"/>
        <w:rPr>
          <w:sz w:val="26"/>
          <w:szCs w:val="26"/>
        </w:rPr>
      </w:pPr>
      <w:r w:rsidRPr="007F3ADC">
        <w:rPr>
          <w:sz w:val="26"/>
          <w:szCs w:val="26"/>
        </w:rPr>
        <w:t>- SGK và các thiết bị, học liệu phụ vụ cho tiết dạy.</w:t>
      </w:r>
    </w:p>
    <w:p w14:paraId="5DC952F4" w14:textId="77777777" w:rsidR="005B53F6" w:rsidRPr="007F3ADC" w:rsidRDefault="005B53F6" w:rsidP="005B53F6">
      <w:pPr>
        <w:spacing w:line="288" w:lineRule="auto"/>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B53F6" w:rsidRPr="007F3ADC" w14:paraId="7D2D3A3E" w14:textId="77777777" w:rsidTr="00FC354B">
        <w:tc>
          <w:tcPr>
            <w:tcW w:w="5862" w:type="dxa"/>
            <w:tcBorders>
              <w:bottom w:val="dashed" w:sz="4" w:space="0" w:color="auto"/>
            </w:tcBorders>
          </w:tcPr>
          <w:p w14:paraId="0F805168" w14:textId="77777777" w:rsidR="005B53F6" w:rsidRPr="007F3ADC" w:rsidRDefault="005B53F6" w:rsidP="00FC354B">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48BFB26F" w14:textId="77777777" w:rsidR="005B53F6" w:rsidRPr="007F3ADC" w:rsidRDefault="005B53F6" w:rsidP="00FC354B">
            <w:pPr>
              <w:spacing w:line="288" w:lineRule="auto"/>
              <w:jc w:val="center"/>
              <w:rPr>
                <w:b/>
                <w:sz w:val="26"/>
                <w:szCs w:val="26"/>
              </w:rPr>
            </w:pPr>
            <w:r w:rsidRPr="007F3ADC">
              <w:rPr>
                <w:b/>
                <w:sz w:val="26"/>
                <w:szCs w:val="26"/>
              </w:rPr>
              <w:t>Hoạt động của học sinh</w:t>
            </w:r>
          </w:p>
        </w:tc>
      </w:tr>
      <w:tr w:rsidR="005B53F6" w:rsidRPr="007F3ADC" w14:paraId="5461CD4B" w14:textId="77777777" w:rsidTr="00FC354B">
        <w:tc>
          <w:tcPr>
            <w:tcW w:w="9738" w:type="dxa"/>
            <w:gridSpan w:val="2"/>
            <w:tcBorders>
              <w:bottom w:val="dashed" w:sz="4" w:space="0" w:color="auto"/>
            </w:tcBorders>
          </w:tcPr>
          <w:p w14:paraId="4B204845" w14:textId="77777777" w:rsidR="005B53F6" w:rsidRPr="007F3ADC" w:rsidRDefault="005B53F6" w:rsidP="00FC354B">
            <w:pPr>
              <w:spacing w:line="288" w:lineRule="auto"/>
              <w:jc w:val="both"/>
              <w:rPr>
                <w:bCs/>
                <w:i/>
                <w:sz w:val="26"/>
                <w:szCs w:val="26"/>
              </w:rPr>
            </w:pPr>
            <w:r w:rsidRPr="007F3ADC">
              <w:rPr>
                <w:b/>
                <w:bCs/>
                <w:sz w:val="26"/>
                <w:szCs w:val="26"/>
              </w:rPr>
              <w:t>1. Khởi động:</w:t>
            </w:r>
          </w:p>
          <w:p w14:paraId="308160B3" w14:textId="77777777" w:rsidR="005B53F6" w:rsidRPr="007F3ADC" w:rsidRDefault="005B53F6" w:rsidP="00FC354B">
            <w:pPr>
              <w:spacing w:line="288" w:lineRule="auto"/>
              <w:jc w:val="both"/>
              <w:rPr>
                <w:sz w:val="26"/>
                <w:szCs w:val="26"/>
              </w:rPr>
            </w:pPr>
            <w:r w:rsidRPr="007F3ADC">
              <w:rPr>
                <w:sz w:val="26"/>
                <w:szCs w:val="26"/>
              </w:rPr>
              <w:t>- Mục tiêu:</w:t>
            </w:r>
          </w:p>
          <w:p w14:paraId="6E678080" w14:textId="77777777" w:rsidR="005B53F6" w:rsidRPr="007F3ADC" w:rsidRDefault="005B53F6" w:rsidP="00FC354B">
            <w:pPr>
              <w:spacing w:line="288" w:lineRule="auto"/>
              <w:jc w:val="both"/>
              <w:rPr>
                <w:sz w:val="26"/>
                <w:szCs w:val="26"/>
              </w:rPr>
            </w:pPr>
            <w:r w:rsidRPr="007F3ADC">
              <w:rPr>
                <w:sz w:val="26"/>
                <w:szCs w:val="26"/>
              </w:rPr>
              <w:t>+ Tạo không khí vui vẻ, phấn khởi trước giờ học.</w:t>
            </w:r>
          </w:p>
          <w:p w14:paraId="13B9A7A9" w14:textId="77777777" w:rsidR="005B53F6" w:rsidRPr="007F3ADC" w:rsidRDefault="005B53F6" w:rsidP="00FC354B">
            <w:pPr>
              <w:spacing w:line="288" w:lineRule="auto"/>
              <w:jc w:val="both"/>
              <w:rPr>
                <w:sz w:val="26"/>
                <w:szCs w:val="26"/>
              </w:rPr>
            </w:pPr>
            <w:r w:rsidRPr="007F3ADC">
              <w:rPr>
                <w:sz w:val="26"/>
                <w:szCs w:val="26"/>
              </w:rPr>
              <w:t>- Cách tiến hành:</w:t>
            </w:r>
          </w:p>
        </w:tc>
      </w:tr>
      <w:tr w:rsidR="005B53F6" w:rsidRPr="007F3ADC" w14:paraId="3B86ACDC" w14:textId="77777777" w:rsidTr="00FC354B">
        <w:tc>
          <w:tcPr>
            <w:tcW w:w="5862" w:type="dxa"/>
            <w:tcBorders>
              <w:bottom w:val="dashed" w:sz="4" w:space="0" w:color="auto"/>
            </w:tcBorders>
          </w:tcPr>
          <w:p w14:paraId="470D9A5A" w14:textId="77777777" w:rsidR="005B53F6" w:rsidRPr="007F3ADC" w:rsidRDefault="005B53F6" w:rsidP="00FC354B">
            <w:pPr>
              <w:spacing w:line="288" w:lineRule="auto"/>
              <w:jc w:val="both"/>
              <w:outlineLvl w:val="0"/>
              <w:rPr>
                <w:bCs/>
                <w:sz w:val="26"/>
                <w:szCs w:val="26"/>
              </w:rPr>
            </w:pPr>
            <w:r w:rsidRPr="007F3ADC">
              <w:rPr>
                <w:bCs/>
                <w:sz w:val="26"/>
                <w:szCs w:val="26"/>
              </w:rPr>
              <w:t>- GV mở bài hát “Thói quen hàng ngày” để khởi động bài học.</w:t>
            </w:r>
          </w:p>
          <w:p w14:paraId="6FE73BF2" w14:textId="77777777" w:rsidR="005B53F6" w:rsidRPr="007F3ADC" w:rsidRDefault="005B53F6" w:rsidP="00FC354B">
            <w:pPr>
              <w:spacing w:line="288" w:lineRule="auto"/>
              <w:jc w:val="both"/>
              <w:outlineLvl w:val="0"/>
              <w:rPr>
                <w:bCs/>
                <w:sz w:val="26"/>
                <w:szCs w:val="26"/>
              </w:rPr>
            </w:pPr>
            <w:r w:rsidRPr="007F3ADC">
              <w:rPr>
                <w:bCs/>
                <w:sz w:val="26"/>
                <w:szCs w:val="26"/>
              </w:rPr>
              <w:lastRenderedPageBreak/>
              <w:t>+ GV cùng chia sẻ với HS về nội dung bài hát.</w:t>
            </w:r>
          </w:p>
          <w:p w14:paraId="14F3972C" w14:textId="77777777" w:rsidR="005B53F6" w:rsidRPr="007F3ADC" w:rsidRDefault="005B53F6" w:rsidP="00FC354B">
            <w:pPr>
              <w:spacing w:line="288" w:lineRule="auto"/>
              <w:jc w:val="center"/>
              <w:outlineLvl w:val="0"/>
              <w:rPr>
                <w:bCs/>
                <w:sz w:val="26"/>
                <w:szCs w:val="26"/>
              </w:rPr>
            </w:pPr>
          </w:p>
          <w:p w14:paraId="5FFB27F5" w14:textId="77777777" w:rsidR="005B53F6" w:rsidRPr="007F3ADC" w:rsidRDefault="005B53F6" w:rsidP="00FC354B">
            <w:pPr>
              <w:spacing w:line="288" w:lineRule="auto"/>
              <w:jc w:val="both"/>
              <w:outlineLvl w:val="0"/>
              <w:rPr>
                <w:bCs/>
                <w:sz w:val="26"/>
                <w:szCs w:val="26"/>
              </w:rPr>
            </w:pPr>
            <w:r w:rsidRPr="007F3ADC">
              <w:rPr>
                <w:bCs/>
                <w:sz w:val="26"/>
                <w:szCs w:val="26"/>
              </w:rPr>
              <w:t>- GV nhận xét, tuyên dương.</w:t>
            </w:r>
          </w:p>
          <w:p w14:paraId="4138CBF4" w14:textId="77777777" w:rsidR="005B53F6" w:rsidRPr="007F3ADC" w:rsidRDefault="005B53F6" w:rsidP="00FC354B">
            <w:pPr>
              <w:spacing w:line="288" w:lineRule="auto"/>
              <w:jc w:val="both"/>
              <w:outlineLvl w:val="0"/>
              <w:rPr>
                <w:bCs/>
                <w:sz w:val="26"/>
                <w:szCs w:val="26"/>
              </w:rPr>
            </w:pPr>
            <w:r w:rsidRPr="007F3ADC">
              <w:rPr>
                <w:bCs/>
                <w:sz w:val="26"/>
                <w:szCs w:val="26"/>
              </w:rPr>
              <w:t>- GV dẫn dắt vào bài mới</w:t>
            </w:r>
          </w:p>
        </w:tc>
        <w:tc>
          <w:tcPr>
            <w:tcW w:w="3876" w:type="dxa"/>
            <w:tcBorders>
              <w:bottom w:val="dashed" w:sz="4" w:space="0" w:color="auto"/>
            </w:tcBorders>
          </w:tcPr>
          <w:p w14:paraId="3AF52356" w14:textId="77777777" w:rsidR="005B53F6" w:rsidRPr="007F3ADC" w:rsidRDefault="005B53F6" w:rsidP="00FC354B">
            <w:pPr>
              <w:spacing w:line="288" w:lineRule="auto"/>
              <w:jc w:val="both"/>
              <w:rPr>
                <w:sz w:val="26"/>
                <w:szCs w:val="26"/>
              </w:rPr>
            </w:pPr>
            <w:r w:rsidRPr="007F3ADC">
              <w:rPr>
                <w:sz w:val="26"/>
                <w:szCs w:val="26"/>
              </w:rPr>
              <w:lastRenderedPageBreak/>
              <w:t>- HS lắng nghe.</w:t>
            </w:r>
          </w:p>
          <w:p w14:paraId="69596FF5" w14:textId="77777777" w:rsidR="005B53F6" w:rsidRPr="007F3ADC" w:rsidRDefault="005B53F6" w:rsidP="00FC354B">
            <w:pPr>
              <w:spacing w:line="288" w:lineRule="auto"/>
              <w:jc w:val="both"/>
              <w:rPr>
                <w:sz w:val="26"/>
                <w:szCs w:val="26"/>
              </w:rPr>
            </w:pPr>
          </w:p>
          <w:p w14:paraId="2729026A" w14:textId="77777777" w:rsidR="005B53F6" w:rsidRPr="007F3ADC" w:rsidRDefault="005B53F6" w:rsidP="00FC354B">
            <w:pPr>
              <w:spacing w:line="288" w:lineRule="auto"/>
              <w:jc w:val="both"/>
              <w:rPr>
                <w:sz w:val="26"/>
                <w:szCs w:val="26"/>
              </w:rPr>
            </w:pPr>
            <w:r w:rsidRPr="007F3ADC">
              <w:rPr>
                <w:sz w:val="26"/>
                <w:szCs w:val="26"/>
              </w:rPr>
              <w:lastRenderedPageBreak/>
              <w:t>- HS chia sẻ với GV về nội dung bài hát.</w:t>
            </w:r>
          </w:p>
          <w:p w14:paraId="6B4E7260" w14:textId="77777777" w:rsidR="005B53F6" w:rsidRPr="007F3ADC" w:rsidRDefault="005B53F6" w:rsidP="00FC354B">
            <w:pPr>
              <w:spacing w:line="288" w:lineRule="auto"/>
              <w:jc w:val="both"/>
              <w:rPr>
                <w:sz w:val="26"/>
                <w:szCs w:val="26"/>
              </w:rPr>
            </w:pPr>
            <w:r w:rsidRPr="007F3ADC">
              <w:rPr>
                <w:sz w:val="26"/>
                <w:szCs w:val="26"/>
              </w:rPr>
              <w:t>- HS lắng nghe.</w:t>
            </w:r>
          </w:p>
        </w:tc>
      </w:tr>
      <w:tr w:rsidR="005B53F6" w:rsidRPr="007F3ADC" w14:paraId="6387578F" w14:textId="77777777" w:rsidTr="00FC354B">
        <w:tc>
          <w:tcPr>
            <w:tcW w:w="9738" w:type="dxa"/>
            <w:gridSpan w:val="2"/>
            <w:tcBorders>
              <w:top w:val="dashed" w:sz="4" w:space="0" w:color="auto"/>
              <w:bottom w:val="dashed" w:sz="4" w:space="0" w:color="auto"/>
            </w:tcBorders>
          </w:tcPr>
          <w:p w14:paraId="38A241A0" w14:textId="77777777" w:rsidR="005B53F6" w:rsidRPr="007F3ADC" w:rsidRDefault="005B53F6" w:rsidP="00FC354B">
            <w:pPr>
              <w:spacing w:line="288" w:lineRule="auto"/>
              <w:jc w:val="both"/>
              <w:rPr>
                <w:b/>
                <w:bCs/>
                <w:iCs/>
                <w:sz w:val="26"/>
                <w:szCs w:val="26"/>
              </w:rPr>
            </w:pPr>
            <w:r w:rsidRPr="007F3ADC">
              <w:rPr>
                <w:b/>
                <w:bCs/>
                <w:iCs/>
                <w:sz w:val="26"/>
                <w:szCs w:val="26"/>
              </w:rPr>
              <w:lastRenderedPageBreak/>
              <w:t>2. Khám phá</w:t>
            </w:r>
            <w:r w:rsidRPr="007F3ADC">
              <w:rPr>
                <w:bCs/>
                <w:i/>
                <w:iCs/>
                <w:sz w:val="26"/>
                <w:szCs w:val="26"/>
              </w:rPr>
              <w:t>:</w:t>
            </w:r>
          </w:p>
          <w:p w14:paraId="43BC5876" w14:textId="77777777" w:rsidR="005B53F6" w:rsidRPr="007F3ADC" w:rsidRDefault="005B53F6" w:rsidP="00FC354B">
            <w:pPr>
              <w:spacing w:line="288" w:lineRule="auto"/>
              <w:jc w:val="both"/>
              <w:rPr>
                <w:sz w:val="26"/>
                <w:szCs w:val="26"/>
              </w:rPr>
            </w:pPr>
            <w:r w:rsidRPr="007F3ADC">
              <w:rPr>
                <w:b/>
                <w:bCs/>
                <w:iCs/>
                <w:sz w:val="26"/>
                <w:szCs w:val="26"/>
              </w:rPr>
              <w:t xml:space="preserve">- </w:t>
            </w:r>
            <w:r w:rsidRPr="007F3ADC">
              <w:rPr>
                <w:bCs/>
                <w:sz w:val="26"/>
                <w:szCs w:val="26"/>
              </w:rPr>
              <w:t xml:space="preserve">Mục tiêu: </w:t>
            </w:r>
            <w:r w:rsidRPr="007F3ADC">
              <w:rPr>
                <w:sz w:val="26"/>
                <w:szCs w:val="26"/>
              </w:rPr>
              <w:t>Biết kể thứ tự các hoạt động, công việc trong ngày của bản thân.</w:t>
            </w:r>
          </w:p>
          <w:p w14:paraId="2B9A8FB2" w14:textId="77777777" w:rsidR="005B53F6" w:rsidRPr="007F3ADC" w:rsidRDefault="005B53F6" w:rsidP="00FC354B">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5B53F6" w:rsidRPr="007F3ADC" w14:paraId="4FFE3054" w14:textId="77777777" w:rsidTr="00FC354B">
        <w:tc>
          <w:tcPr>
            <w:tcW w:w="5862" w:type="dxa"/>
            <w:tcBorders>
              <w:top w:val="dashed" w:sz="4" w:space="0" w:color="auto"/>
              <w:bottom w:val="dashed" w:sz="4" w:space="0" w:color="auto"/>
            </w:tcBorders>
          </w:tcPr>
          <w:p w14:paraId="5A36F61E" w14:textId="77777777" w:rsidR="005B53F6" w:rsidRPr="007F3ADC" w:rsidRDefault="005B53F6" w:rsidP="00FC354B">
            <w:pPr>
              <w:spacing w:line="288" w:lineRule="auto"/>
              <w:jc w:val="both"/>
              <w:rPr>
                <w:b/>
                <w:sz w:val="26"/>
                <w:szCs w:val="26"/>
              </w:rPr>
            </w:pPr>
            <w:r w:rsidRPr="007F3ADC">
              <w:rPr>
                <w:b/>
                <w:sz w:val="26"/>
                <w:szCs w:val="26"/>
              </w:rPr>
              <w:t>* Hoạt động 1: Chia sẻ về một ngày của em (làm việc nhóm đôi-&gt;chung cả lớp)</w:t>
            </w:r>
          </w:p>
          <w:p w14:paraId="098CCFB1" w14:textId="77777777" w:rsidR="005B53F6" w:rsidRPr="007F3ADC" w:rsidRDefault="005B53F6" w:rsidP="00FC354B">
            <w:pPr>
              <w:spacing w:line="288" w:lineRule="auto"/>
              <w:jc w:val="both"/>
              <w:rPr>
                <w:sz w:val="26"/>
                <w:szCs w:val="26"/>
              </w:rPr>
            </w:pPr>
            <w:r w:rsidRPr="007F3ADC">
              <w:rPr>
                <w:b/>
                <w:sz w:val="26"/>
                <w:szCs w:val="26"/>
              </w:rPr>
              <w:t xml:space="preserve">- </w:t>
            </w:r>
            <w:r w:rsidRPr="007F3ADC">
              <w:rPr>
                <w:sz w:val="26"/>
                <w:szCs w:val="26"/>
              </w:rPr>
              <w:t>GV mời HS đọc yêu cầu.</w:t>
            </w:r>
          </w:p>
          <w:p w14:paraId="7A087743" w14:textId="77777777" w:rsidR="005B53F6" w:rsidRPr="007F3ADC" w:rsidRDefault="005B53F6" w:rsidP="00FC354B">
            <w:pPr>
              <w:spacing w:line="288" w:lineRule="auto"/>
              <w:jc w:val="both"/>
              <w:rPr>
                <w:sz w:val="26"/>
                <w:szCs w:val="26"/>
              </w:rPr>
            </w:pPr>
            <w:r w:rsidRPr="007F3ADC">
              <w:rPr>
                <w:sz w:val="26"/>
                <w:szCs w:val="26"/>
              </w:rPr>
              <w:t>- GV cho  HS chia sẻ trong nhóm đôi nội dung sau:</w:t>
            </w:r>
          </w:p>
          <w:p w14:paraId="31D44DDC" w14:textId="77777777" w:rsidR="005B53F6" w:rsidRPr="007F3ADC" w:rsidRDefault="005B53F6" w:rsidP="00FC354B">
            <w:pPr>
              <w:spacing w:line="288" w:lineRule="auto"/>
              <w:jc w:val="both"/>
              <w:rPr>
                <w:sz w:val="26"/>
                <w:szCs w:val="26"/>
              </w:rPr>
            </w:pPr>
            <w:r w:rsidRPr="007F3ADC">
              <w:rPr>
                <w:sz w:val="26"/>
                <w:szCs w:val="26"/>
              </w:rPr>
              <w:t>+ Giờ em thức dậy vào buổi sáng:</w:t>
            </w:r>
          </w:p>
          <w:p w14:paraId="38BBC8F7" w14:textId="77777777" w:rsidR="005B53F6" w:rsidRPr="007F3ADC" w:rsidRDefault="005B53F6" w:rsidP="00FC354B">
            <w:pPr>
              <w:spacing w:line="288" w:lineRule="auto"/>
              <w:jc w:val="both"/>
              <w:rPr>
                <w:sz w:val="26"/>
                <w:szCs w:val="26"/>
              </w:rPr>
            </w:pPr>
          </w:p>
          <w:p w14:paraId="17196F9E" w14:textId="77777777" w:rsidR="005B53F6" w:rsidRPr="007F3ADC" w:rsidRDefault="005B53F6" w:rsidP="00FC354B">
            <w:pPr>
              <w:spacing w:line="288" w:lineRule="auto"/>
              <w:jc w:val="both"/>
              <w:rPr>
                <w:sz w:val="26"/>
                <w:szCs w:val="26"/>
              </w:rPr>
            </w:pPr>
            <w:r w:rsidRPr="007F3ADC">
              <w:rPr>
                <w:sz w:val="26"/>
                <w:szCs w:val="26"/>
              </w:rPr>
              <w:t>+ Những việc làm chuẩn bị trước khi đi học:</w:t>
            </w:r>
          </w:p>
          <w:p w14:paraId="45DBC99A" w14:textId="77777777" w:rsidR="005B53F6" w:rsidRPr="007F3ADC" w:rsidRDefault="005B53F6" w:rsidP="00FC354B">
            <w:pPr>
              <w:spacing w:line="288" w:lineRule="auto"/>
              <w:jc w:val="both"/>
              <w:rPr>
                <w:sz w:val="26"/>
                <w:szCs w:val="26"/>
              </w:rPr>
            </w:pPr>
            <w:r w:rsidRPr="007F3ADC">
              <w:rPr>
                <w:sz w:val="26"/>
                <w:szCs w:val="26"/>
              </w:rPr>
              <w:t>+ Những hoạt động em tham gia ở trường:</w:t>
            </w:r>
          </w:p>
          <w:p w14:paraId="1BD2048B" w14:textId="77777777" w:rsidR="005B53F6" w:rsidRPr="007F3ADC" w:rsidRDefault="005B53F6" w:rsidP="00FC354B">
            <w:pPr>
              <w:spacing w:line="288" w:lineRule="auto"/>
              <w:jc w:val="both"/>
              <w:rPr>
                <w:sz w:val="26"/>
                <w:szCs w:val="26"/>
              </w:rPr>
            </w:pPr>
            <w:r w:rsidRPr="007F3ADC">
              <w:rPr>
                <w:sz w:val="26"/>
                <w:szCs w:val="26"/>
              </w:rPr>
              <w:t>+ Những hoạt động vui chơi của em ngoài giờ học:</w:t>
            </w:r>
          </w:p>
          <w:p w14:paraId="63051C0A" w14:textId="77777777" w:rsidR="005B53F6" w:rsidRPr="007F3ADC" w:rsidRDefault="005B53F6" w:rsidP="00FC354B">
            <w:pPr>
              <w:spacing w:line="288" w:lineRule="auto"/>
              <w:jc w:val="both"/>
              <w:rPr>
                <w:sz w:val="26"/>
                <w:szCs w:val="26"/>
              </w:rPr>
            </w:pPr>
            <w:r w:rsidRPr="007F3ADC">
              <w:rPr>
                <w:sz w:val="26"/>
                <w:szCs w:val="26"/>
              </w:rPr>
              <w:t>+ Những việc làm giúp đỡ gia đình em khi ở nhà.</w:t>
            </w:r>
          </w:p>
          <w:p w14:paraId="561199C7" w14:textId="77777777" w:rsidR="005B53F6" w:rsidRPr="007F3ADC" w:rsidRDefault="005B53F6" w:rsidP="00FC354B">
            <w:pPr>
              <w:spacing w:line="288" w:lineRule="auto"/>
              <w:jc w:val="both"/>
              <w:rPr>
                <w:sz w:val="26"/>
                <w:szCs w:val="26"/>
              </w:rPr>
            </w:pPr>
          </w:p>
          <w:p w14:paraId="7C454194" w14:textId="77777777" w:rsidR="005B53F6" w:rsidRPr="007F3ADC" w:rsidRDefault="005B53F6" w:rsidP="00FC354B">
            <w:pPr>
              <w:spacing w:line="288" w:lineRule="auto"/>
              <w:jc w:val="both"/>
              <w:rPr>
                <w:sz w:val="26"/>
                <w:szCs w:val="26"/>
              </w:rPr>
            </w:pPr>
          </w:p>
          <w:p w14:paraId="07F1C640" w14:textId="77777777" w:rsidR="005B53F6" w:rsidRPr="007F3ADC" w:rsidRDefault="005B53F6" w:rsidP="00FC354B">
            <w:pPr>
              <w:spacing w:line="288" w:lineRule="auto"/>
              <w:jc w:val="both"/>
              <w:rPr>
                <w:sz w:val="26"/>
                <w:szCs w:val="26"/>
              </w:rPr>
            </w:pPr>
          </w:p>
          <w:p w14:paraId="614F45E9" w14:textId="77777777" w:rsidR="005B53F6" w:rsidRPr="007F3ADC" w:rsidRDefault="005B53F6" w:rsidP="00FC354B">
            <w:pPr>
              <w:spacing w:line="288" w:lineRule="auto"/>
              <w:jc w:val="both"/>
              <w:rPr>
                <w:sz w:val="26"/>
                <w:szCs w:val="26"/>
              </w:rPr>
            </w:pPr>
            <w:r w:rsidRPr="007F3ADC">
              <w:rPr>
                <w:sz w:val="26"/>
                <w:szCs w:val="26"/>
              </w:rPr>
              <w:t>- GV mời HS trình bày trước lớp.</w:t>
            </w:r>
          </w:p>
          <w:p w14:paraId="3939F27B" w14:textId="77777777" w:rsidR="005B53F6" w:rsidRPr="007F3ADC" w:rsidRDefault="005B53F6" w:rsidP="00FC354B">
            <w:pPr>
              <w:spacing w:line="288" w:lineRule="auto"/>
              <w:jc w:val="both"/>
              <w:rPr>
                <w:sz w:val="26"/>
                <w:szCs w:val="26"/>
              </w:rPr>
            </w:pPr>
            <w:r w:rsidRPr="007F3ADC">
              <w:rPr>
                <w:sz w:val="26"/>
                <w:szCs w:val="26"/>
              </w:rPr>
              <w:t>- GV mời các HS khác nhận xét.</w:t>
            </w:r>
          </w:p>
          <w:p w14:paraId="7F1835AB" w14:textId="77777777" w:rsidR="005B53F6" w:rsidRPr="007F3ADC" w:rsidRDefault="005B53F6" w:rsidP="00FC354B">
            <w:pPr>
              <w:spacing w:line="288" w:lineRule="auto"/>
              <w:jc w:val="both"/>
              <w:rPr>
                <w:sz w:val="26"/>
                <w:szCs w:val="26"/>
              </w:rPr>
            </w:pPr>
            <w:r w:rsidRPr="007F3ADC">
              <w:rPr>
                <w:sz w:val="26"/>
                <w:szCs w:val="26"/>
              </w:rPr>
              <w:t>- GV nhận xét chung, tuyên dương.</w:t>
            </w:r>
          </w:p>
          <w:p w14:paraId="5ECFCAEB" w14:textId="77777777" w:rsidR="005B53F6" w:rsidRPr="007F3ADC" w:rsidRDefault="005B53F6" w:rsidP="00FC354B">
            <w:pPr>
              <w:spacing w:line="288" w:lineRule="auto"/>
              <w:jc w:val="both"/>
              <w:rPr>
                <w:sz w:val="26"/>
                <w:szCs w:val="26"/>
              </w:rPr>
            </w:pPr>
            <w:r w:rsidRPr="007F3ADC">
              <w:rPr>
                <w:b/>
                <w:i/>
                <w:sz w:val="26"/>
                <w:szCs w:val="26"/>
              </w:rPr>
              <w:t>Kết luận:</w:t>
            </w:r>
            <w:r w:rsidRPr="007F3ADC">
              <w:rPr>
                <w:sz w:val="26"/>
                <w:szCs w:val="26"/>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tc>
        <w:tc>
          <w:tcPr>
            <w:tcW w:w="3876" w:type="dxa"/>
            <w:tcBorders>
              <w:top w:val="dashed" w:sz="4" w:space="0" w:color="auto"/>
              <w:bottom w:val="dashed" w:sz="4" w:space="0" w:color="auto"/>
            </w:tcBorders>
          </w:tcPr>
          <w:p w14:paraId="64A8857E" w14:textId="77777777" w:rsidR="005B53F6" w:rsidRPr="007F3ADC" w:rsidRDefault="005B53F6" w:rsidP="00FC354B">
            <w:pPr>
              <w:spacing w:line="288" w:lineRule="auto"/>
              <w:rPr>
                <w:sz w:val="26"/>
                <w:szCs w:val="26"/>
              </w:rPr>
            </w:pPr>
          </w:p>
          <w:p w14:paraId="301610BC" w14:textId="77777777" w:rsidR="005B53F6" w:rsidRPr="007F3ADC" w:rsidRDefault="005B53F6" w:rsidP="00FC354B">
            <w:pPr>
              <w:spacing w:line="288" w:lineRule="auto"/>
              <w:rPr>
                <w:sz w:val="26"/>
                <w:szCs w:val="26"/>
              </w:rPr>
            </w:pPr>
          </w:p>
          <w:p w14:paraId="598CCD98" w14:textId="77777777" w:rsidR="005B53F6" w:rsidRPr="007F3ADC" w:rsidRDefault="005B53F6" w:rsidP="00FC354B">
            <w:pPr>
              <w:spacing w:line="288" w:lineRule="auto"/>
              <w:jc w:val="both"/>
              <w:rPr>
                <w:sz w:val="26"/>
                <w:szCs w:val="26"/>
              </w:rPr>
            </w:pPr>
            <w:r w:rsidRPr="007F3ADC">
              <w:rPr>
                <w:sz w:val="26"/>
                <w:szCs w:val="26"/>
              </w:rPr>
              <w:t xml:space="preserve">- Học sinh đọc yêu cầu bài </w:t>
            </w:r>
          </w:p>
          <w:p w14:paraId="09B81D22" w14:textId="77777777" w:rsidR="005B53F6" w:rsidRPr="007F3ADC" w:rsidRDefault="005B53F6" w:rsidP="00FC354B">
            <w:pPr>
              <w:spacing w:line="288" w:lineRule="auto"/>
              <w:jc w:val="both"/>
              <w:rPr>
                <w:sz w:val="26"/>
                <w:szCs w:val="26"/>
              </w:rPr>
            </w:pPr>
            <w:r w:rsidRPr="007F3ADC">
              <w:rPr>
                <w:sz w:val="26"/>
                <w:szCs w:val="26"/>
              </w:rPr>
              <w:t>- HS chia sẻ trong nhóm đôi. VD:</w:t>
            </w:r>
          </w:p>
          <w:p w14:paraId="77425DD1" w14:textId="77777777" w:rsidR="005B53F6" w:rsidRPr="007F3ADC" w:rsidRDefault="005B53F6" w:rsidP="00FC354B">
            <w:pPr>
              <w:spacing w:line="288" w:lineRule="auto"/>
              <w:jc w:val="both"/>
              <w:rPr>
                <w:sz w:val="26"/>
                <w:szCs w:val="26"/>
              </w:rPr>
            </w:pPr>
            <w:r w:rsidRPr="007F3ADC">
              <w:rPr>
                <w:sz w:val="26"/>
                <w:szCs w:val="26"/>
              </w:rPr>
              <w:t>+ Buổi sáng, em thức dậy lúc 5giờ 30 phút.</w:t>
            </w:r>
          </w:p>
          <w:p w14:paraId="48160B2B" w14:textId="77777777" w:rsidR="005B53F6" w:rsidRPr="007F3ADC" w:rsidRDefault="005B53F6" w:rsidP="00FC354B">
            <w:pPr>
              <w:spacing w:line="288" w:lineRule="auto"/>
              <w:jc w:val="both"/>
              <w:rPr>
                <w:sz w:val="26"/>
                <w:szCs w:val="26"/>
              </w:rPr>
            </w:pPr>
            <w:r w:rsidRPr="007F3ADC">
              <w:rPr>
                <w:sz w:val="26"/>
                <w:szCs w:val="26"/>
              </w:rPr>
              <w:t>+ Việc làm chuẩn bị trước khi đi học: tập thể dục, vệ sinh cá nhân, ăn sáng, ...</w:t>
            </w:r>
          </w:p>
          <w:p w14:paraId="10B74E5C" w14:textId="77777777" w:rsidR="005B53F6" w:rsidRPr="007F3ADC" w:rsidRDefault="005B53F6" w:rsidP="00FC354B">
            <w:pPr>
              <w:spacing w:line="288" w:lineRule="auto"/>
              <w:jc w:val="both"/>
              <w:rPr>
                <w:sz w:val="26"/>
                <w:szCs w:val="26"/>
              </w:rPr>
            </w:pPr>
            <w:r w:rsidRPr="007F3ADC">
              <w:rPr>
                <w:sz w:val="26"/>
                <w:szCs w:val="26"/>
              </w:rPr>
              <w:t>+ Những hoạt động vui chơi: đá cầu, nhảy dây, ...</w:t>
            </w:r>
          </w:p>
          <w:p w14:paraId="6345DBD0" w14:textId="77777777" w:rsidR="005B53F6" w:rsidRPr="007F3ADC" w:rsidRDefault="005B53F6" w:rsidP="00FC354B">
            <w:pPr>
              <w:spacing w:line="288" w:lineRule="auto"/>
              <w:jc w:val="both"/>
              <w:rPr>
                <w:sz w:val="26"/>
                <w:szCs w:val="26"/>
              </w:rPr>
            </w:pPr>
            <w:r w:rsidRPr="007F3ADC">
              <w:rPr>
                <w:sz w:val="26"/>
                <w:szCs w:val="26"/>
              </w:rPr>
              <w:t>+ Việc làm giúp đỡ gia đình: quét nhà, cắm cơm, chơi với em, ...</w:t>
            </w:r>
          </w:p>
          <w:p w14:paraId="0A0EA3D7" w14:textId="77777777" w:rsidR="005B53F6" w:rsidRPr="007F3ADC" w:rsidRDefault="005B53F6" w:rsidP="00FC354B">
            <w:pPr>
              <w:spacing w:line="288" w:lineRule="auto"/>
              <w:jc w:val="both"/>
              <w:rPr>
                <w:sz w:val="26"/>
                <w:szCs w:val="26"/>
              </w:rPr>
            </w:pPr>
            <w:r w:rsidRPr="007F3ADC">
              <w:rPr>
                <w:sz w:val="26"/>
                <w:szCs w:val="26"/>
              </w:rPr>
              <w:t>- HS lắng nghe chia sẻ của bạn và nhận xét về các công việc, các hoạt động của bạn đã làm.</w:t>
            </w:r>
          </w:p>
          <w:p w14:paraId="6EB02A72" w14:textId="77777777" w:rsidR="005B53F6" w:rsidRPr="007F3ADC" w:rsidRDefault="005B53F6" w:rsidP="00FC354B">
            <w:pPr>
              <w:spacing w:line="288" w:lineRule="auto"/>
              <w:jc w:val="both"/>
              <w:rPr>
                <w:sz w:val="26"/>
                <w:szCs w:val="26"/>
              </w:rPr>
            </w:pPr>
          </w:p>
          <w:p w14:paraId="77595238" w14:textId="77777777" w:rsidR="005B53F6" w:rsidRPr="007F3ADC" w:rsidRDefault="005B53F6" w:rsidP="00FC354B">
            <w:pPr>
              <w:spacing w:line="288" w:lineRule="auto"/>
              <w:jc w:val="both"/>
              <w:rPr>
                <w:sz w:val="26"/>
                <w:szCs w:val="26"/>
              </w:rPr>
            </w:pPr>
            <w:r w:rsidRPr="007F3ADC">
              <w:rPr>
                <w:sz w:val="26"/>
                <w:szCs w:val="26"/>
              </w:rPr>
              <w:t>- HS nghe.</w:t>
            </w:r>
          </w:p>
          <w:p w14:paraId="38B42375" w14:textId="77777777" w:rsidR="005B53F6" w:rsidRPr="007F3ADC" w:rsidRDefault="005B53F6" w:rsidP="00FC354B">
            <w:pPr>
              <w:spacing w:line="288" w:lineRule="auto"/>
              <w:jc w:val="both"/>
              <w:rPr>
                <w:sz w:val="26"/>
                <w:szCs w:val="26"/>
              </w:rPr>
            </w:pPr>
          </w:p>
          <w:p w14:paraId="71C115BE" w14:textId="77777777" w:rsidR="005B53F6" w:rsidRPr="007F3ADC" w:rsidRDefault="005B53F6" w:rsidP="00FC354B">
            <w:pPr>
              <w:spacing w:line="288" w:lineRule="auto"/>
              <w:jc w:val="both"/>
              <w:rPr>
                <w:sz w:val="26"/>
                <w:szCs w:val="26"/>
              </w:rPr>
            </w:pPr>
          </w:p>
          <w:p w14:paraId="176C1CDA" w14:textId="77777777" w:rsidR="005B53F6" w:rsidRPr="007F3ADC" w:rsidRDefault="005B53F6" w:rsidP="00FC354B">
            <w:pPr>
              <w:spacing w:line="288" w:lineRule="auto"/>
              <w:jc w:val="both"/>
              <w:rPr>
                <w:sz w:val="26"/>
                <w:szCs w:val="26"/>
              </w:rPr>
            </w:pPr>
          </w:p>
          <w:p w14:paraId="299B905E" w14:textId="77777777" w:rsidR="005B53F6" w:rsidRPr="007F3ADC" w:rsidRDefault="005B53F6" w:rsidP="00FC354B">
            <w:pPr>
              <w:spacing w:line="288" w:lineRule="auto"/>
              <w:jc w:val="both"/>
              <w:rPr>
                <w:sz w:val="26"/>
                <w:szCs w:val="26"/>
              </w:rPr>
            </w:pPr>
          </w:p>
        </w:tc>
      </w:tr>
      <w:tr w:rsidR="005B53F6" w:rsidRPr="007F3ADC" w14:paraId="6FDFA3C1" w14:textId="77777777" w:rsidTr="00FC354B">
        <w:tc>
          <w:tcPr>
            <w:tcW w:w="9738" w:type="dxa"/>
            <w:gridSpan w:val="2"/>
            <w:tcBorders>
              <w:top w:val="dashed" w:sz="4" w:space="0" w:color="auto"/>
              <w:bottom w:val="dashed" w:sz="4" w:space="0" w:color="auto"/>
            </w:tcBorders>
          </w:tcPr>
          <w:p w14:paraId="6590D99C" w14:textId="77777777" w:rsidR="005B53F6" w:rsidRPr="007F3ADC" w:rsidRDefault="005B53F6" w:rsidP="00FC354B">
            <w:pPr>
              <w:spacing w:line="288" w:lineRule="auto"/>
              <w:jc w:val="both"/>
              <w:rPr>
                <w:b/>
                <w:bCs/>
                <w:iCs/>
                <w:sz w:val="26"/>
                <w:szCs w:val="26"/>
              </w:rPr>
            </w:pPr>
            <w:r w:rsidRPr="007F3ADC">
              <w:rPr>
                <w:b/>
                <w:bCs/>
                <w:iCs/>
                <w:sz w:val="26"/>
                <w:szCs w:val="26"/>
              </w:rPr>
              <w:t>3. Luyện tập</w:t>
            </w:r>
            <w:r w:rsidRPr="007F3ADC">
              <w:rPr>
                <w:bCs/>
                <w:i/>
                <w:iCs/>
                <w:sz w:val="26"/>
                <w:szCs w:val="26"/>
              </w:rPr>
              <w:t>:</w:t>
            </w:r>
          </w:p>
          <w:p w14:paraId="00F92060" w14:textId="77777777" w:rsidR="005B53F6" w:rsidRPr="007F3ADC" w:rsidRDefault="005B53F6" w:rsidP="00FC354B">
            <w:pPr>
              <w:spacing w:line="288" w:lineRule="auto"/>
              <w:jc w:val="both"/>
              <w:rPr>
                <w:sz w:val="26"/>
                <w:szCs w:val="26"/>
              </w:rPr>
            </w:pPr>
            <w:r w:rsidRPr="007F3ADC">
              <w:rPr>
                <w:b/>
                <w:bCs/>
                <w:iCs/>
                <w:sz w:val="26"/>
                <w:szCs w:val="26"/>
              </w:rPr>
              <w:t xml:space="preserve">- </w:t>
            </w:r>
            <w:r w:rsidRPr="007F3ADC">
              <w:rPr>
                <w:bCs/>
                <w:sz w:val="26"/>
                <w:szCs w:val="26"/>
              </w:rPr>
              <w:t>Mục tiêu:</w:t>
            </w:r>
          </w:p>
          <w:p w14:paraId="705BA929" w14:textId="77777777" w:rsidR="005B53F6" w:rsidRPr="007F3ADC" w:rsidRDefault="005B53F6" w:rsidP="00FC354B">
            <w:pPr>
              <w:spacing w:line="288" w:lineRule="auto"/>
              <w:ind w:firstLine="360"/>
              <w:jc w:val="both"/>
              <w:rPr>
                <w:sz w:val="26"/>
                <w:szCs w:val="26"/>
              </w:rPr>
            </w:pPr>
            <w:r w:rsidRPr="007F3ADC">
              <w:rPr>
                <w:sz w:val="26"/>
                <w:szCs w:val="26"/>
              </w:rPr>
              <w:t>+ Hiểu được ý nghĩa của việc lập thời gian biểu các hoạt động và công việc trong ngày của bản thân.</w:t>
            </w:r>
          </w:p>
          <w:p w14:paraId="07758322" w14:textId="77777777" w:rsidR="005B53F6" w:rsidRPr="007F3ADC" w:rsidRDefault="005B53F6" w:rsidP="00FC354B">
            <w:pPr>
              <w:spacing w:line="288" w:lineRule="auto"/>
              <w:ind w:firstLine="360"/>
              <w:jc w:val="both"/>
              <w:rPr>
                <w:sz w:val="26"/>
                <w:szCs w:val="26"/>
              </w:rPr>
            </w:pPr>
            <w:r w:rsidRPr="007F3ADC">
              <w:rPr>
                <w:sz w:val="26"/>
                <w:szCs w:val="26"/>
              </w:rPr>
              <w:t>+ Biết sắp xếp thứ tự các hoạt động, công việc trong ngày của bản thân.</w:t>
            </w:r>
          </w:p>
          <w:p w14:paraId="42346A52" w14:textId="77777777" w:rsidR="005B53F6" w:rsidRPr="007F3ADC" w:rsidRDefault="005B53F6" w:rsidP="00FC354B">
            <w:pPr>
              <w:spacing w:line="288" w:lineRule="auto"/>
              <w:rPr>
                <w:sz w:val="26"/>
                <w:szCs w:val="26"/>
              </w:rPr>
            </w:pPr>
            <w:r w:rsidRPr="007F3ADC">
              <w:rPr>
                <w:b/>
                <w:bCs/>
                <w:iCs/>
                <w:sz w:val="26"/>
                <w:szCs w:val="26"/>
              </w:rPr>
              <w:t xml:space="preserve">- </w:t>
            </w:r>
            <w:r w:rsidRPr="007F3ADC">
              <w:rPr>
                <w:bCs/>
                <w:iCs/>
                <w:sz w:val="26"/>
                <w:szCs w:val="26"/>
              </w:rPr>
              <w:t>Cách tiến hành:</w:t>
            </w:r>
          </w:p>
        </w:tc>
      </w:tr>
      <w:tr w:rsidR="005B53F6" w:rsidRPr="007F3ADC" w14:paraId="725EF7E0" w14:textId="77777777" w:rsidTr="00FC354B">
        <w:tc>
          <w:tcPr>
            <w:tcW w:w="5862" w:type="dxa"/>
            <w:tcBorders>
              <w:top w:val="dashed" w:sz="4" w:space="0" w:color="auto"/>
              <w:bottom w:val="dashed" w:sz="4" w:space="0" w:color="auto"/>
            </w:tcBorders>
          </w:tcPr>
          <w:p w14:paraId="719A0664" w14:textId="77777777" w:rsidR="005B53F6" w:rsidRPr="007F3ADC" w:rsidRDefault="005B53F6" w:rsidP="00FC354B">
            <w:pPr>
              <w:spacing w:line="288" w:lineRule="auto"/>
              <w:jc w:val="both"/>
              <w:rPr>
                <w:b/>
                <w:sz w:val="26"/>
                <w:szCs w:val="26"/>
              </w:rPr>
            </w:pPr>
            <w:r w:rsidRPr="007F3ADC">
              <w:rPr>
                <w:b/>
                <w:sz w:val="26"/>
                <w:szCs w:val="26"/>
              </w:rPr>
              <w:t>Hoạt động 2. Lập thời gian biểu. (Làm việc cá nhân)</w:t>
            </w:r>
          </w:p>
          <w:p w14:paraId="3CF41E18" w14:textId="77777777" w:rsidR="005B53F6" w:rsidRPr="007F3ADC" w:rsidRDefault="005B53F6" w:rsidP="00FC354B">
            <w:pPr>
              <w:spacing w:line="288" w:lineRule="auto"/>
              <w:jc w:val="both"/>
              <w:rPr>
                <w:sz w:val="26"/>
                <w:szCs w:val="26"/>
              </w:rPr>
            </w:pPr>
            <w:r w:rsidRPr="007F3ADC">
              <w:rPr>
                <w:sz w:val="26"/>
                <w:szCs w:val="26"/>
              </w:rPr>
              <w:lastRenderedPageBreak/>
              <w:t>- GV mời HS đọc yêu cầu bài: Lập thời gian biểu các hoạt động và công việc trong ngày của bản thân theo mẫu gợi ý sau.</w:t>
            </w:r>
          </w:p>
          <w:p w14:paraId="7C334A9E" w14:textId="77777777" w:rsidR="005B53F6" w:rsidRPr="007F3ADC" w:rsidRDefault="005B53F6" w:rsidP="00FC354B">
            <w:pPr>
              <w:spacing w:line="288" w:lineRule="auto"/>
              <w:jc w:val="both"/>
              <w:rPr>
                <w:sz w:val="26"/>
                <w:szCs w:val="26"/>
              </w:rPr>
            </w:pPr>
            <w:r w:rsidRPr="007F3ADC">
              <w:rPr>
                <w:noProof/>
                <w:sz w:val="26"/>
                <w:szCs w:val="26"/>
                <w:lang w:val="en-US"/>
              </w:rPr>
              <w:drawing>
                <wp:inline distT="0" distB="0" distL="0" distR="0" wp14:anchorId="54470D31" wp14:editId="44D1F056">
                  <wp:extent cx="2976664" cy="2752927"/>
                  <wp:effectExtent l="19050" t="0" r="0" b="0"/>
                  <wp:docPr id="1383005792" name="Picture 4"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79" cstate="print"/>
                          <a:srcRect l="12517" t="15015" r="38402" b="43732"/>
                          <a:stretch>
                            <a:fillRect/>
                          </a:stretch>
                        </pic:blipFill>
                        <pic:spPr>
                          <a:xfrm>
                            <a:off x="0" y="0"/>
                            <a:ext cx="2976664" cy="2752927"/>
                          </a:xfrm>
                          <a:prstGeom prst="rect">
                            <a:avLst/>
                          </a:prstGeom>
                        </pic:spPr>
                      </pic:pic>
                    </a:graphicData>
                  </a:graphic>
                </wp:inline>
              </w:drawing>
            </w:r>
          </w:p>
          <w:p w14:paraId="56C28FAD" w14:textId="77777777" w:rsidR="005B53F6" w:rsidRPr="007F3ADC" w:rsidRDefault="005B53F6" w:rsidP="00FC354B">
            <w:pPr>
              <w:spacing w:line="288" w:lineRule="auto"/>
              <w:jc w:val="both"/>
              <w:rPr>
                <w:sz w:val="26"/>
                <w:szCs w:val="26"/>
              </w:rPr>
            </w:pPr>
            <w:r w:rsidRPr="007F3ADC">
              <w:rPr>
                <w:sz w:val="26"/>
                <w:szCs w:val="26"/>
              </w:rPr>
              <w:t xml:space="preserve">Phân tích mẫu bảng: </w:t>
            </w:r>
          </w:p>
          <w:p w14:paraId="010EB87E" w14:textId="77777777" w:rsidR="005B53F6" w:rsidRPr="007F3ADC" w:rsidRDefault="005B53F6" w:rsidP="00FC354B">
            <w:pPr>
              <w:spacing w:line="288" w:lineRule="auto"/>
              <w:jc w:val="both"/>
              <w:rPr>
                <w:sz w:val="26"/>
                <w:szCs w:val="26"/>
              </w:rPr>
            </w:pPr>
            <w:r w:rsidRPr="007F3ADC">
              <w:rPr>
                <w:sz w:val="26"/>
                <w:szCs w:val="26"/>
              </w:rPr>
              <w:t>- Thời gian biểu chia mấy cột, cột 1 ghi gì? Có mấy buổi ? Cột 2, cột 3 ghi gì ?</w:t>
            </w:r>
          </w:p>
          <w:p w14:paraId="2CC868AE" w14:textId="77777777" w:rsidR="005B53F6" w:rsidRPr="007F3ADC" w:rsidRDefault="005B53F6" w:rsidP="00FC354B">
            <w:pPr>
              <w:spacing w:line="288" w:lineRule="auto"/>
              <w:jc w:val="both"/>
              <w:rPr>
                <w:sz w:val="26"/>
                <w:szCs w:val="26"/>
              </w:rPr>
            </w:pPr>
            <w:r w:rsidRPr="007F3ADC">
              <w:rPr>
                <w:i/>
                <w:sz w:val="26"/>
                <w:szCs w:val="26"/>
              </w:rPr>
              <w:t>- Bước 1</w:t>
            </w:r>
            <w:r w:rsidRPr="007F3ADC">
              <w:rPr>
                <w:sz w:val="26"/>
                <w:szCs w:val="26"/>
              </w:rPr>
              <w:t>: Làm việc cá nhân. GV HD:</w:t>
            </w:r>
          </w:p>
          <w:p w14:paraId="1F64A9D0" w14:textId="77777777" w:rsidR="005B53F6" w:rsidRPr="007F3ADC" w:rsidRDefault="005B53F6" w:rsidP="00FC354B">
            <w:pPr>
              <w:spacing w:line="288" w:lineRule="auto"/>
              <w:jc w:val="both"/>
              <w:rPr>
                <w:sz w:val="26"/>
                <w:szCs w:val="26"/>
              </w:rPr>
            </w:pPr>
            <w:r w:rsidRPr="007F3ADC">
              <w:rPr>
                <w:sz w:val="26"/>
                <w:szCs w:val="26"/>
              </w:rPr>
              <w:t>+ Viết các hoạt động, công việc cần thực  hiện trong ngày và thời gian tương ứng.</w:t>
            </w:r>
          </w:p>
          <w:p w14:paraId="73D3644B" w14:textId="77777777" w:rsidR="005B53F6" w:rsidRPr="007F3ADC" w:rsidRDefault="005B53F6" w:rsidP="00FC354B">
            <w:pPr>
              <w:spacing w:line="288" w:lineRule="auto"/>
              <w:jc w:val="both"/>
              <w:rPr>
                <w:sz w:val="26"/>
                <w:szCs w:val="26"/>
              </w:rPr>
            </w:pPr>
            <w:r w:rsidRPr="007F3ADC">
              <w:rPr>
                <w:sz w:val="26"/>
                <w:szCs w:val="26"/>
              </w:rPr>
              <w:t>+ Sử dụng bút màu trang trí thời gian biểu.</w:t>
            </w:r>
          </w:p>
          <w:p w14:paraId="0FBB7DA2" w14:textId="77777777" w:rsidR="005B53F6" w:rsidRPr="007F3ADC" w:rsidRDefault="005B53F6" w:rsidP="00FC354B">
            <w:pPr>
              <w:spacing w:line="288" w:lineRule="auto"/>
              <w:rPr>
                <w:b/>
                <w:sz w:val="26"/>
                <w:szCs w:val="26"/>
              </w:rPr>
            </w:pPr>
            <w:r w:rsidRPr="007F3ADC">
              <w:rPr>
                <w:sz w:val="26"/>
                <w:szCs w:val="26"/>
              </w:rPr>
              <w:t xml:space="preserve">- </w:t>
            </w:r>
            <w:r w:rsidRPr="007F3ADC">
              <w:rPr>
                <w:i/>
                <w:sz w:val="26"/>
                <w:szCs w:val="26"/>
              </w:rPr>
              <w:t>Bước 2:</w:t>
            </w:r>
            <w:r w:rsidRPr="007F3ADC">
              <w:rPr>
                <w:sz w:val="26"/>
                <w:szCs w:val="26"/>
              </w:rPr>
              <w:t xml:space="preserve"> Làm việc cả lớp.</w:t>
            </w:r>
          </w:p>
          <w:p w14:paraId="26CF6CC5" w14:textId="77777777" w:rsidR="005B53F6" w:rsidRPr="007F3ADC" w:rsidRDefault="005B53F6" w:rsidP="00FC354B">
            <w:pPr>
              <w:spacing w:line="288" w:lineRule="auto"/>
              <w:jc w:val="both"/>
              <w:rPr>
                <w:sz w:val="26"/>
                <w:szCs w:val="26"/>
              </w:rPr>
            </w:pPr>
            <w:r w:rsidRPr="007F3ADC">
              <w:rPr>
                <w:sz w:val="26"/>
                <w:szCs w:val="26"/>
              </w:rPr>
              <w:t>+ Cho HS chia sẻ thời gian biểu của mình với các bạn.</w:t>
            </w:r>
          </w:p>
          <w:p w14:paraId="7E8C8EE4" w14:textId="77777777" w:rsidR="005B53F6" w:rsidRPr="007F3ADC" w:rsidRDefault="005B53F6" w:rsidP="00FC354B">
            <w:pPr>
              <w:spacing w:line="288" w:lineRule="auto"/>
              <w:jc w:val="both"/>
              <w:rPr>
                <w:sz w:val="26"/>
                <w:szCs w:val="26"/>
              </w:rPr>
            </w:pPr>
            <w:r w:rsidRPr="007F3ADC">
              <w:rPr>
                <w:sz w:val="26"/>
                <w:szCs w:val="26"/>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14:paraId="7152AC0C" w14:textId="77777777" w:rsidR="005B53F6" w:rsidRPr="007F3ADC" w:rsidRDefault="005B53F6" w:rsidP="00FC354B">
            <w:pPr>
              <w:spacing w:line="288" w:lineRule="auto"/>
              <w:jc w:val="both"/>
              <w:rPr>
                <w:sz w:val="26"/>
                <w:szCs w:val="26"/>
              </w:rPr>
            </w:pPr>
            <w:r w:rsidRPr="007F3ADC">
              <w:rPr>
                <w:sz w:val="26"/>
                <w:szCs w:val="26"/>
              </w:rPr>
              <w:t>- Em thấy việc lập thời gian biểu có tác dụng gì với bản thân?</w:t>
            </w:r>
          </w:p>
          <w:p w14:paraId="0B9F45DE" w14:textId="77777777" w:rsidR="005B53F6" w:rsidRPr="007F3ADC" w:rsidRDefault="005B53F6" w:rsidP="00FC354B">
            <w:pPr>
              <w:spacing w:line="288" w:lineRule="auto"/>
              <w:jc w:val="both"/>
              <w:rPr>
                <w:sz w:val="26"/>
                <w:szCs w:val="26"/>
              </w:rPr>
            </w:pPr>
          </w:p>
          <w:p w14:paraId="784812B6" w14:textId="77777777" w:rsidR="005B53F6" w:rsidRPr="007F3ADC" w:rsidRDefault="005B53F6" w:rsidP="00FC354B">
            <w:pPr>
              <w:spacing w:line="288" w:lineRule="auto"/>
              <w:jc w:val="both"/>
              <w:rPr>
                <w:sz w:val="26"/>
                <w:szCs w:val="26"/>
              </w:rPr>
            </w:pPr>
            <w:r w:rsidRPr="007F3ADC">
              <w:rPr>
                <w:sz w:val="26"/>
                <w:szCs w:val="26"/>
              </w:rPr>
              <w:t>- GV nhận xét chung, tuyên dương.</w:t>
            </w:r>
          </w:p>
          <w:p w14:paraId="0002D1BF" w14:textId="77777777" w:rsidR="005B53F6" w:rsidRPr="007F3ADC" w:rsidRDefault="005B53F6" w:rsidP="00FC354B">
            <w:pPr>
              <w:spacing w:line="288" w:lineRule="auto"/>
              <w:jc w:val="both"/>
              <w:rPr>
                <w:b/>
                <w:i/>
                <w:sz w:val="26"/>
                <w:szCs w:val="26"/>
              </w:rPr>
            </w:pPr>
          </w:p>
          <w:p w14:paraId="07354928" w14:textId="77777777" w:rsidR="005B53F6" w:rsidRPr="007F3ADC" w:rsidRDefault="005B53F6" w:rsidP="00FC354B">
            <w:pPr>
              <w:spacing w:line="288" w:lineRule="auto"/>
              <w:jc w:val="both"/>
              <w:rPr>
                <w:sz w:val="26"/>
                <w:szCs w:val="26"/>
              </w:rPr>
            </w:pPr>
            <w:r w:rsidRPr="007F3ADC">
              <w:rPr>
                <w:b/>
                <w:i/>
                <w:sz w:val="26"/>
                <w:szCs w:val="26"/>
              </w:rPr>
              <w:t>Kết luận</w:t>
            </w:r>
            <w:r w:rsidRPr="007F3ADC">
              <w:rPr>
                <w:sz w:val="26"/>
                <w:szCs w:val="26"/>
              </w:rPr>
              <w:t xml:space="preserve">: Lập thời gian biểu các HĐ, công việc trong ngày là giúp các em thực hiện công việc một cách đầy đủ và hiệu quả. Lập thời gian biểu còn giúp em hình thành được nếp sống khoa học. Các em hãy cố gắng </w:t>
            </w:r>
            <w:r w:rsidRPr="007F3ADC">
              <w:rPr>
                <w:sz w:val="26"/>
                <w:szCs w:val="26"/>
              </w:rPr>
              <w:lastRenderedPageBreak/>
              <w:t>thực hiện đầy đủ các hoạt động công việc theo thời gian biểu.</w:t>
            </w:r>
          </w:p>
        </w:tc>
        <w:tc>
          <w:tcPr>
            <w:tcW w:w="3876" w:type="dxa"/>
            <w:tcBorders>
              <w:top w:val="dashed" w:sz="4" w:space="0" w:color="auto"/>
              <w:bottom w:val="dashed" w:sz="4" w:space="0" w:color="auto"/>
            </w:tcBorders>
          </w:tcPr>
          <w:p w14:paraId="224442ED" w14:textId="77777777" w:rsidR="005B53F6" w:rsidRPr="007F3ADC" w:rsidRDefault="005B53F6" w:rsidP="00FC354B">
            <w:pPr>
              <w:spacing w:line="288" w:lineRule="auto"/>
              <w:rPr>
                <w:sz w:val="26"/>
                <w:szCs w:val="26"/>
              </w:rPr>
            </w:pPr>
          </w:p>
          <w:p w14:paraId="2FC832AC" w14:textId="77777777" w:rsidR="005B53F6" w:rsidRPr="007F3ADC" w:rsidRDefault="005B53F6" w:rsidP="00FC354B">
            <w:pPr>
              <w:spacing w:line="288" w:lineRule="auto"/>
              <w:rPr>
                <w:sz w:val="26"/>
                <w:szCs w:val="26"/>
              </w:rPr>
            </w:pPr>
          </w:p>
          <w:p w14:paraId="2E4CB02D" w14:textId="77777777" w:rsidR="005B53F6" w:rsidRPr="007F3ADC" w:rsidRDefault="005B53F6" w:rsidP="00FC354B">
            <w:pPr>
              <w:spacing w:line="288" w:lineRule="auto"/>
              <w:rPr>
                <w:sz w:val="26"/>
                <w:szCs w:val="26"/>
              </w:rPr>
            </w:pPr>
            <w:r w:rsidRPr="007F3ADC">
              <w:rPr>
                <w:sz w:val="26"/>
                <w:szCs w:val="26"/>
              </w:rPr>
              <w:t>- 1HS đọc yêu cầu bài.</w:t>
            </w:r>
          </w:p>
          <w:p w14:paraId="4F0F70F5" w14:textId="77777777" w:rsidR="005B53F6" w:rsidRPr="007F3ADC" w:rsidRDefault="005B53F6" w:rsidP="00FC354B">
            <w:pPr>
              <w:spacing w:line="288" w:lineRule="auto"/>
              <w:rPr>
                <w:sz w:val="26"/>
                <w:szCs w:val="26"/>
              </w:rPr>
            </w:pPr>
          </w:p>
          <w:p w14:paraId="1E6D5334" w14:textId="77777777" w:rsidR="005B53F6" w:rsidRPr="007F3ADC" w:rsidRDefault="005B53F6" w:rsidP="00FC354B">
            <w:pPr>
              <w:spacing w:line="288" w:lineRule="auto"/>
              <w:rPr>
                <w:sz w:val="26"/>
                <w:szCs w:val="26"/>
              </w:rPr>
            </w:pPr>
            <w:r w:rsidRPr="007F3ADC">
              <w:rPr>
                <w:sz w:val="26"/>
                <w:szCs w:val="26"/>
              </w:rPr>
              <w:t>- HS quan sát mẫu thời gian biểu.</w:t>
            </w:r>
          </w:p>
          <w:p w14:paraId="631DB074" w14:textId="77777777" w:rsidR="005B53F6" w:rsidRPr="007F3ADC" w:rsidRDefault="005B53F6" w:rsidP="00FC354B">
            <w:pPr>
              <w:spacing w:line="288" w:lineRule="auto"/>
              <w:rPr>
                <w:sz w:val="26"/>
                <w:szCs w:val="26"/>
              </w:rPr>
            </w:pPr>
          </w:p>
          <w:p w14:paraId="050745AF" w14:textId="77777777" w:rsidR="005B53F6" w:rsidRPr="007F3ADC" w:rsidRDefault="005B53F6" w:rsidP="00FC354B">
            <w:pPr>
              <w:spacing w:line="288" w:lineRule="auto"/>
              <w:rPr>
                <w:sz w:val="26"/>
                <w:szCs w:val="26"/>
              </w:rPr>
            </w:pPr>
          </w:p>
          <w:p w14:paraId="03090180" w14:textId="77777777" w:rsidR="005B53F6" w:rsidRPr="007F3ADC" w:rsidRDefault="005B53F6" w:rsidP="00FC354B">
            <w:pPr>
              <w:spacing w:line="288" w:lineRule="auto"/>
              <w:rPr>
                <w:sz w:val="26"/>
                <w:szCs w:val="26"/>
              </w:rPr>
            </w:pPr>
          </w:p>
          <w:p w14:paraId="0B8B4473" w14:textId="77777777" w:rsidR="005B53F6" w:rsidRPr="007F3ADC" w:rsidRDefault="005B53F6" w:rsidP="00FC354B">
            <w:pPr>
              <w:spacing w:line="288" w:lineRule="auto"/>
              <w:rPr>
                <w:sz w:val="26"/>
                <w:szCs w:val="26"/>
              </w:rPr>
            </w:pPr>
          </w:p>
          <w:p w14:paraId="78CDA50D" w14:textId="77777777" w:rsidR="005B53F6" w:rsidRPr="007F3ADC" w:rsidRDefault="005B53F6" w:rsidP="00FC354B">
            <w:pPr>
              <w:spacing w:line="288" w:lineRule="auto"/>
              <w:rPr>
                <w:sz w:val="26"/>
                <w:szCs w:val="26"/>
              </w:rPr>
            </w:pPr>
          </w:p>
          <w:p w14:paraId="0441DA2E" w14:textId="77777777" w:rsidR="005B53F6" w:rsidRPr="007F3ADC" w:rsidRDefault="005B53F6" w:rsidP="00FC354B">
            <w:pPr>
              <w:spacing w:line="288" w:lineRule="auto"/>
              <w:rPr>
                <w:sz w:val="26"/>
                <w:szCs w:val="26"/>
              </w:rPr>
            </w:pPr>
          </w:p>
          <w:p w14:paraId="6D5BC1A4" w14:textId="77777777" w:rsidR="005B53F6" w:rsidRPr="007F3ADC" w:rsidRDefault="005B53F6" w:rsidP="00FC354B">
            <w:pPr>
              <w:spacing w:line="288" w:lineRule="auto"/>
              <w:rPr>
                <w:sz w:val="26"/>
                <w:szCs w:val="26"/>
              </w:rPr>
            </w:pPr>
          </w:p>
          <w:p w14:paraId="7420B3DA" w14:textId="77777777" w:rsidR="005B53F6" w:rsidRPr="007F3ADC" w:rsidRDefault="005B53F6" w:rsidP="00FC354B">
            <w:pPr>
              <w:spacing w:line="288" w:lineRule="auto"/>
              <w:rPr>
                <w:sz w:val="26"/>
                <w:szCs w:val="26"/>
              </w:rPr>
            </w:pPr>
          </w:p>
          <w:p w14:paraId="25A09507" w14:textId="77777777" w:rsidR="005B53F6" w:rsidRPr="007F3ADC" w:rsidRDefault="005B53F6" w:rsidP="00FC354B">
            <w:pPr>
              <w:spacing w:line="288" w:lineRule="auto"/>
              <w:rPr>
                <w:sz w:val="26"/>
                <w:szCs w:val="26"/>
              </w:rPr>
            </w:pPr>
          </w:p>
          <w:p w14:paraId="1C81F780" w14:textId="77777777" w:rsidR="005B53F6" w:rsidRPr="007F3ADC" w:rsidRDefault="005B53F6" w:rsidP="00FC354B">
            <w:pPr>
              <w:spacing w:line="288" w:lineRule="auto"/>
              <w:rPr>
                <w:sz w:val="26"/>
                <w:szCs w:val="26"/>
              </w:rPr>
            </w:pPr>
          </w:p>
          <w:p w14:paraId="4100A7B1" w14:textId="77777777" w:rsidR="005B53F6" w:rsidRPr="007F3ADC" w:rsidRDefault="005B53F6" w:rsidP="00FC354B">
            <w:pPr>
              <w:spacing w:line="288" w:lineRule="auto"/>
              <w:rPr>
                <w:sz w:val="26"/>
                <w:szCs w:val="26"/>
              </w:rPr>
            </w:pPr>
          </w:p>
          <w:p w14:paraId="512E01FF" w14:textId="77777777" w:rsidR="005B53F6" w:rsidRPr="007F3ADC" w:rsidRDefault="005B53F6" w:rsidP="00FC354B">
            <w:pPr>
              <w:spacing w:line="288" w:lineRule="auto"/>
              <w:rPr>
                <w:sz w:val="26"/>
                <w:szCs w:val="26"/>
              </w:rPr>
            </w:pPr>
          </w:p>
          <w:p w14:paraId="6D0F8586" w14:textId="77777777" w:rsidR="005B53F6" w:rsidRPr="007F3ADC" w:rsidRDefault="005B53F6" w:rsidP="00FC354B">
            <w:pPr>
              <w:spacing w:line="288" w:lineRule="auto"/>
              <w:rPr>
                <w:sz w:val="26"/>
                <w:szCs w:val="26"/>
              </w:rPr>
            </w:pPr>
          </w:p>
          <w:p w14:paraId="0782697B" w14:textId="77777777" w:rsidR="005B53F6" w:rsidRPr="007F3ADC" w:rsidRDefault="005B53F6" w:rsidP="00FC354B">
            <w:pPr>
              <w:spacing w:line="288" w:lineRule="auto"/>
              <w:rPr>
                <w:sz w:val="26"/>
                <w:szCs w:val="26"/>
              </w:rPr>
            </w:pPr>
            <w:r w:rsidRPr="007F3ADC">
              <w:rPr>
                <w:sz w:val="26"/>
                <w:szCs w:val="26"/>
              </w:rPr>
              <w:t>- Học sinh trả lời các câu hỏi.</w:t>
            </w:r>
          </w:p>
          <w:p w14:paraId="31155AA4" w14:textId="77777777" w:rsidR="005B53F6" w:rsidRPr="007F3ADC" w:rsidRDefault="005B53F6" w:rsidP="00FC354B">
            <w:pPr>
              <w:spacing w:line="288" w:lineRule="auto"/>
              <w:rPr>
                <w:sz w:val="26"/>
                <w:szCs w:val="26"/>
              </w:rPr>
            </w:pPr>
          </w:p>
          <w:p w14:paraId="1B431FF2" w14:textId="77777777" w:rsidR="005B53F6" w:rsidRPr="007F3ADC" w:rsidRDefault="005B53F6" w:rsidP="00FC354B">
            <w:pPr>
              <w:spacing w:line="288" w:lineRule="auto"/>
              <w:rPr>
                <w:sz w:val="26"/>
                <w:szCs w:val="26"/>
              </w:rPr>
            </w:pPr>
          </w:p>
          <w:p w14:paraId="792D3CA2" w14:textId="77777777" w:rsidR="005B53F6" w:rsidRPr="007F3ADC" w:rsidRDefault="005B53F6" w:rsidP="00FC354B">
            <w:pPr>
              <w:spacing w:line="288" w:lineRule="auto"/>
              <w:rPr>
                <w:sz w:val="26"/>
                <w:szCs w:val="26"/>
              </w:rPr>
            </w:pPr>
            <w:r w:rsidRPr="007F3ADC">
              <w:rPr>
                <w:sz w:val="26"/>
                <w:szCs w:val="26"/>
              </w:rPr>
              <w:t>- HS làm việc cá nhân.</w:t>
            </w:r>
          </w:p>
          <w:p w14:paraId="577C1C1E" w14:textId="77777777" w:rsidR="005B53F6" w:rsidRPr="007F3ADC" w:rsidRDefault="005B53F6" w:rsidP="00FC354B">
            <w:pPr>
              <w:spacing w:line="288" w:lineRule="auto"/>
              <w:rPr>
                <w:sz w:val="26"/>
                <w:szCs w:val="26"/>
              </w:rPr>
            </w:pPr>
          </w:p>
          <w:p w14:paraId="4F4FA21C" w14:textId="77777777" w:rsidR="005B53F6" w:rsidRPr="007F3ADC" w:rsidRDefault="005B53F6" w:rsidP="00FC354B">
            <w:pPr>
              <w:spacing w:line="288" w:lineRule="auto"/>
              <w:rPr>
                <w:sz w:val="26"/>
                <w:szCs w:val="26"/>
              </w:rPr>
            </w:pPr>
          </w:p>
          <w:p w14:paraId="3D0AE5A3" w14:textId="77777777" w:rsidR="005B53F6" w:rsidRPr="007F3ADC" w:rsidRDefault="005B53F6" w:rsidP="00FC354B">
            <w:pPr>
              <w:spacing w:line="288" w:lineRule="auto"/>
              <w:rPr>
                <w:sz w:val="26"/>
                <w:szCs w:val="26"/>
              </w:rPr>
            </w:pPr>
            <w:r w:rsidRPr="007F3ADC">
              <w:rPr>
                <w:sz w:val="26"/>
                <w:szCs w:val="26"/>
              </w:rPr>
              <w:t>- 2- 3 HS chia sẻ thời gian biểu của mình trước lớp.</w:t>
            </w:r>
          </w:p>
          <w:p w14:paraId="66187368" w14:textId="77777777" w:rsidR="005B53F6" w:rsidRPr="007F3ADC" w:rsidRDefault="005B53F6" w:rsidP="00FC354B">
            <w:pPr>
              <w:spacing w:line="288" w:lineRule="auto"/>
              <w:rPr>
                <w:sz w:val="26"/>
                <w:szCs w:val="26"/>
              </w:rPr>
            </w:pPr>
          </w:p>
          <w:p w14:paraId="53104AC6" w14:textId="77777777" w:rsidR="005B53F6" w:rsidRPr="007F3ADC" w:rsidRDefault="005B53F6" w:rsidP="00FC354B">
            <w:pPr>
              <w:spacing w:line="288" w:lineRule="auto"/>
              <w:rPr>
                <w:sz w:val="26"/>
                <w:szCs w:val="26"/>
              </w:rPr>
            </w:pPr>
            <w:r w:rsidRPr="007F3ADC">
              <w:rPr>
                <w:sz w:val="26"/>
                <w:szCs w:val="26"/>
              </w:rPr>
              <w:t>- HS khác lắng nghe, nhận xét.</w:t>
            </w:r>
          </w:p>
          <w:p w14:paraId="331180A5" w14:textId="77777777" w:rsidR="005B53F6" w:rsidRPr="007F3ADC" w:rsidRDefault="005B53F6" w:rsidP="00FC354B">
            <w:pPr>
              <w:spacing w:line="288" w:lineRule="auto"/>
              <w:rPr>
                <w:sz w:val="26"/>
                <w:szCs w:val="26"/>
              </w:rPr>
            </w:pPr>
          </w:p>
          <w:p w14:paraId="4181174D" w14:textId="77777777" w:rsidR="005B53F6" w:rsidRPr="007F3ADC" w:rsidRDefault="005B53F6" w:rsidP="00FC354B">
            <w:pPr>
              <w:spacing w:line="288" w:lineRule="auto"/>
              <w:rPr>
                <w:sz w:val="26"/>
                <w:szCs w:val="26"/>
              </w:rPr>
            </w:pPr>
          </w:p>
          <w:p w14:paraId="1067CB41" w14:textId="77777777" w:rsidR="005B53F6" w:rsidRPr="007F3ADC" w:rsidRDefault="005B53F6" w:rsidP="00FC354B">
            <w:pPr>
              <w:spacing w:line="288" w:lineRule="auto"/>
              <w:rPr>
                <w:sz w:val="26"/>
                <w:szCs w:val="26"/>
              </w:rPr>
            </w:pPr>
          </w:p>
          <w:p w14:paraId="78ED2DC3" w14:textId="77777777" w:rsidR="005B53F6" w:rsidRPr="007F3ADC" w:rsidRDefault="005B53F6" w:rsidP="00FC354B">
            <w:pPr>
              <w:spacing w:line="288" w:lineRule="auto"/>
              <w:rPr>
                <w:sz w:val="26"/>
                <w:szCs w:val="26"/>
              </w:rPr>
            </w:pPr>
          </w:p>
          <w:p w14:paraId="3E019809" w14:textId="77777777" w:rsidR="005B53F6" w:rsidRPr="007F3ADC" w:rsidRDefault="005B53F6" w:rsidP="00FC354B">
            <w:pPr>
              <w:spacing w:line="288" w:lineRule="auto"/>
              <w:rPr>
                <w:sz w:val="26"/>
                <w:szCs w:val="26"/>
              </w:rPr>
            </w:pPr>
            <w:r w:rsidRPr="007F3ADC">
              <w:rPr>
                <w:sz w:val="26"/>
                <w:szCs w:val="26"/>
              </w:rPr>
              <w:t>- HS nêu theo suy nghĩ cá nhân:</w:t>
            </w:r>
          </w:p>
          <w:p w14:paraId="5E327765" w14:textId="77777777" w:rsidR="005B53F6" w:rsidRPr="007F3ADC" w:rsidRDefault="005B53F6" w:rsidP="00FC354B">
            <w:pPr>
              <w:spacing w:line="288" w:lineRule="auto"/>
              <w:rPr>
                <w:sz w:val="26"/>
                <w:szCs w:val="26"/>
              </w:rPr>
            </w:pPr>
            <w:r w:rsidRPr="007F3ADC">
              <w:rPr>
                <w:sz w:val="26"/>
                <w:szCs w:val="26"/>
              </w:rPr>
              <w:t>Lập thời gian biểu giúp em nhớ được các việc cần làm trong ngày/giúp em hoàn thành công việc đúng thời gian/ ...</w:t>
            </w:r>
          </w:p>
          <w:p w14:paraId="511B4DA2" w14:textId="77777777" w:rsidR="005B53F6" w:rsidRPr="007F3ADC" w:rsidRDefault="005B53F6" w:rsidP="00FC354B">
            <w:pPr>
              <w:spacing w:line="288" w:lineRule="auto"/>
              <w:rPr>
                <w:sz w:val="26"/>
                <w:szCs w:val="26"/>
              </w:rPr>
            </w:pPr>
            <w:r w:rsidRPr="007F3ADC">
              <w:rPr>
                <w:sz w:val="26"/>
                <w:szCs w:val="26"/>
              </w:rPr>
              <w:t>- HS lắng nghe.</w:t>
            </w:r>
          </w:p>
          <w:p w14:paraId="1F7E27EE" w14:textId="77777777" w:rsidR="005B53F6" w:rsidRPr="007F3ADC" w:rsidRDefault="005B53F6" w:rsidP="00FC354B">
            <w:pPr>
              <w:spacing w:line="288" w:lineRule="auto"/>
              <w:rPr>
                <w:sz w:val="26"/>
                <w:szCs w:val="26"/>
              </w:rPr>
            </w:pPr>
          </w:p>
          <w:p w14:paraId="45CE9467" w14:textId="77777777" w:rsidR="005B53F6" w:rsidRPr="007F3ADC" w:rsidRDefault="005B53F6" w:rsidP="00FC354B">
            <w:pPr>
              <w:spacing w:line="288" w:lineRule="auto"/>
              <w:rPr>
                <w:sz w:val="26"/>
                <w:szCs w:val="26"/>
              </w:rPr>
            </w:pPr>
          </w:p>
          <w:p w14:paraId="211FFD13" w14:textId="77777777" w:rsidR="005B53F6" w:rsidRPr="007F3ADC" w:rsidRDefault="005B53F6" w:rsidP="00FC354B">
            <w:pPr>
              <w:spacing w:line="288" w:lineRule="auto"/>
              <w:rPr>
                <w:sz w:val="26"/>
                <w:szCs w:val="26"/>
              </w:rPr>
            </w:pPr>
          </w:p>
          <w:p w14:paraId="633C8A95" w14:textId="77777777" w:rsidR="005B53F6" w:rsidRPr="007F3ADC" w:rsidRDefault="005B53F6" w:rsidP="00FC354B">
            <w:pPr>
              <w:spacing w:line="288" w:lineRule="auto"/>
              <w:jc w:val="both"/>
              <w:rPr>
                <w:sz w:val="26"/>
                <w:szCs w:val="26"/>
              </w:rPr>
            </w:pPr>
          </w:p>
          <w:p w14:paraId="249D5750" w14:textId="77777777" w:rsidR="005B53F6" w:rsidRPr="007F3ADC" w:rsidRDefault="005B53F6" w:rsidP="00FC354B">
            <w:pPr>
              <w:spacing w:line="288" w:lineRule="auto"/>
              <w:jc w:val="both"/>
              <w:rPr>
                <w:sz w:val="26"/>
                <w:szCs w:val="26"/>
              </w:rPr>
            </w:pPr>
            <w:r w:rsidRPr="007F3ADC">
              <w:rPr>
                <w:sz w:val="26"/>
                <w:szCs w:val="26"/>
              </w:rPr>
              <w:lastRenderedPageBreak/>
              <w:t>- 1 HS đọc yêu cầu bài.</w:t>
            </w:r>
          </w:p>
          <w:p w14:paraId="432B6217" w14:textId="77777777" w:rsidR="005B53F6" w:rsidRPr="007F3ADC" w:rsidRDefault="005B53F6" w:rsidP="00FC354B">
            <w:pPr>
              <w:spacing w:line="288" w:lineRule="auto"/>
              <w:jc w:val="both"/>
              <w:rPr>
                <w:sz w:val="26"/>
                <w:szCs w:val="26"/>
              </w:rPr>
            </w:pPr>
            <w:r w:rsidRPr="007F3ADC">
              <w:rPr>
                <w:sz w:val="26"/>
                <w:szCs w:val="26"/>
              </w:rPr>
              <w:t>- HS thảo luận nnoms 4, đưa ra những ý tưởng sáng tạo, pù hợp để đề xuất trang trí lớp.</w:t>
            </w:r>
          </w:p>
        </w:tc>
      </w:tr>
      <w:tr w:rsidR="005B53F6" w:rsidRPr="007F3ADC" w14:paraId="63026D2C" w14:textId="77777777" w:rsidTr="00FC354B">
        <w:tc>
          <w:tcPr>
            <w:tcW w:w="9738" w:type="dxa"/>
            <w:gridSpan w:val="2"/>
            <w:tcBorders>
              <w:top w:val="dashed" w:sz="4" w:space="0" w:color="auto"/>
              <w:bottom w:val="dashed" w:sz="4" w:space="0" w:color="auto"/>
            </w:tcBorders>
          </w:tcPr>
          <w:p w14:paraId="40583F51" w14:textId="77777777" w:rsidR="005B53F6" w:rsidRPr="007F3ADC" w:rsidRDefault="005B53F6" w:rsidP="00FC354B">
            <w:pPr>
              <w:spacing w:line="288" w:lineRule="auto"/>
              <w:jc w:val="both"/>
              <w:rPr>
                <w:b/>
                <w:sz w:val="26"/>
                <w:szCs w:val="26"/>
              </w:rPr>
            </w:pPr>
            <w:r w:rsidRPr="007F3ADC">
              <w:rPr>
                <w:b/>
                <w:sz w:val="26"/>
                <w:szCs w:val="26"/>
              </w:rPr>
              <w:lastRenderedPageBreak/>
              <w:t>4. Vận dụng.</w:t>
            </w:r>
          </w:p>
          <w:p w14:paraId="1481D27B" w14:textId="77777777" w:rsidR="005B53F6" w:rsidRPr="007F3ADC" w:rsidRDefault="005B53F6" w:rsidP="00FC354B">
            <w:pPr>
              <w:spacing w:line="288" w:lineRule="auto"/>
              <w:rPr>
                <w:sz w:val="26"/>
                <w:szCs w:val="26"/>
              </w:rPr>
            </w:pPr>
            <w:r w:rsidRPr="007F3ADC">
              <w:rPr>
                <w:sz w:val="26"/>
                <w:szCs w:val="26"/>
              </w:rPr>
              <w:t>- Mục tiêu:</w:t>
            </w:r>
          </w:p>
          <w:p w14:paraId="53747A2C" w14:textId="77777777" w:rsidR="005B53F6" w:rsidRPr="007F3ADC" w:rsidRDefault="005B53F6" w:rsidP="00FC354B">
            <w:pPr>
              <w:spacing w:line="264" w:lineRule="auto"/>
              <w:jc w:val="both"/>
              <w:rPr>
                <w:sz w:val="26"/>
                <w:szCs w:val="26"/>
              </w:rPr>
            </w:pPr>
            <w:r w:rsidRPr="007F3ADC">
              <w:rPr>
                <w:sz w:val="26"/>
                <w:szCs w:val="26"/>
              </w:rPr>
              <w:t>+ Củng cố những kiến thức đã học trong tiết học để học sinh khắc sâu nội dung.</w:t>
            </w:r>
          </w:p>
          <w:p w14:paraId="367FBA62" w14:textId="77777777" w:rsidR="005B53F6" w:rsidRPr="007F3ADC" w:rsidRDefault="005B53F6" w:rsidP="00FC354B">
            <w:pPr>
              <w:spacing w:line="264" w:lineRule="auto"/>
              <w:jc w:val="both"/>
              <w:rPr>
                <w:sz w:val="26"/>
                <w:szCs w:val="26"/>
              </w:rPr>
            </w:pPr>
            <w:r w:rsidRPr="007F3ADC">
              <w:rPr>
                <w:sz w:val="26"/>
                <w:szCs w:val="26"/>
              </w:rPr>
              <w:t>+ Vận dụng kiến thức đã học vào thực tiễn.</w:t>
            </w:r>
          </w:p>
          <w:p w14:paraId="5D1E179E" w14:textId="77777777" w:rsidR="005B53F6" w:rsidRPr="007F3ADC" w:rsidRDefault="005B53F6" w:rsidP="00FC354B">
            <w:pPr>
              <w:spacing w:line="264" w:lineRule="auto"/>
              <w:jc w:val="both"/>
              <w:rPr>
                <w:sz w:val="26"/>
                <w:szCs w:val="26"/>
              </w:rPr>
            </w:pPr>
            <w:r w:rsidRPr="007F3ADC">
              <w:rPr>
                <w:sz w:val="26"/>
                <w:szCs w:val="26"/>
              </w:rPr>
              <w:t>+ Tạo không khí vui vẻ, hào hứng, lưu luyến sau khi học sinh bài học.</w:t>
            </w:r>
          </w:p>
          <w:p w14:paraId="667CF651" w14:textId="77777777" w:rsidR="005B53F6" w:rsidRPr="007F3ADC" w:rsidRDefault="005B53F6" w:rsidP="00FC354B">
            <w:pPr>
              <w:spacing w:line="288" w:lineRule="auto"/>
              <w:rPr>
                <w:sz w:val="26"/>
                <w:szCs w:val="26"/>
              </w:rPr>
            </w:pPr>
            <w:r w:rsidRPr="007F3ADC">
              <w:rPr>
                <w:sz w:val="26"/>
                <w:szCs w:val="26"/>
                <w:lang w:val="en-US"/>
              </w:rPr>
              <w:t>- Cách tiến hành:</w:t>
            </w:r>
          </w:p>
        </w:tc>
      </w:tr>
      <w:tr w:rsidR="005B53F6" w:rsidRPr="007F3ADC" w14:paraId="644BFF7C" w14:textId="77777777" w:rsidTr="00FC354B">
        <w:tc>
          <w:tcPr>
            <w:tcW w:w="5862" w:type="dxa"/>
            <w:tcBorders>
              <w:top w:val="dashed" w:sz="4" w:space="0" w:color="auto"/>
              <w:bottom w:val="dashed" w:sz="4" w:space="0" w:color="auto"/>
            </w:tcBorders>
          </w:tcPr>
          <w:p w14:paraId="6F231277" w14:textId="77777777" w:rsidR="005B53F6" w:rsidRPr="007F3ADC" w:rsidRDefault="005B53F6" w:rsidP="00FC354B">
            <w:pPr>
              <w:spacing w:line="288" w:lineRule="auto"/>
              <w:jc w:val="both"/>
              <w:rPr>
                <w:sz w:val="26"/>
                <w:szCs w:val="26"/>
              </w:rPr>
            </w:pPr>
            <w:r w:rsidRPr="007F3ADC">
              <w:rPr>
                <w:sz w:val="26"/>
                <w:szCs w:val="26"/>
              </w:rPr>
              <w:t>- GV HDHS:</w:t>
            </w:r>
          </w:p>
          <w:p w14:paraId="2F884522" w14:textId="77777777" w:rsidR="005B53F6" w:rsidRPr="007F3ADC" w:rsidRDefault="005B53F6" w:rsidP="00FC354B">
            <w:pPr>
              <w:spacing w:line="288" w:lineRule="auto"/>
              <w:jc w:val="both"/>
              <w:rPr>
                <w:sz w:val="26"/>
                <w:szCs w:val="26"/>
              </w:rPr>
            </w:pPr>
            <w:r w:rsidRPr="007F3ADC">
              <w:rPr>
                <w:sz w:val="26"/>
                <w:szCs w:val="26"/>
              </w:rPr>
              <w:t>+ Chia sẻ thời gian biểu với người thân.</w:t>
            </w:r>
          </w:p>
          <w:p w14:paraId="19D10464" w14:textId="77777777" w:rsidR="005B53F6" w:rsidRPr="007F3ADC" w:rsidRDefault="005B53F6" w:rsidP="00FC354B">
            <w:pPr>
              <w:spacing w:line="288" w:lineRule="auto"/>
              <w:jc w:val="both"/>
              <w:rPr>
                <w:sz w:val="26"/>
                <w:szCs w:val="26"/>
              </w:rPr>
            </w:pPr>
            <w:r w:rsidRPr="007F3ADC">
              <w:rPr>
                <w:sz w:val="26"/>
                <w:szCs w:val="26"/>
              </w:rPr>
              <w:t>+ Dán thời gian biểu ở vị trí dễ thấy trong ngôi nhà của em.</w:t>
            </w:r>
          </w:p>
          <w:p w14:paraId="02A23E68" w14:textId="77777777" w:rsidR="005B53F6" w:rsidRPr="007F3ADC" w:rsidRDefault="005B53F6" w:rsidP="00FC354B">
            <w:pPr>
              <w:spacing w:line="288" w:lineRule="auto"/>
              <w:jc w:val="both"/>
              <w:rPr>
                <w:sz w:val="26"/>
                <w:szCs w:val="26"/>
              </w:rPr>
            </w:pPr>
            <w:r w:rsidRPr="007F3ADC">
              <w:rPr>
                <w:sz w:val="26"/>
                <w:szCs w:val="26"/>
              </w:rPr>
              <w:t>+ Thực hiện các công việc, các hoạt động trong ngày theo thời gian biểu đã xây dựng.</w:t>
            </w:r>
          </w:p>
          <w:p w14:paraId="2540D999" w14:textId="77777777" w:rsidR="005B53F6" w:rsidRPr="007F3ADC" w:rsidRDefault="005B53F6" w:rsidP="00FC354B">
            <w:pPr>
              <w:spacing w:line="288" w:lineRule="auto"/>
              <w:jc w:val="both"/>
              <w:rPr>
                <w:sz w:val="26"/>
                <w:szCs w:val="26"/>
              </w:rPr>
            </w:pPr>
            <w:r w:rsidRPr="007F3ADC">
              <w:rPr>
                <w:sz w:val="26"/>
                <w:szCs w:val="26"/>
              </w:rPr>
              <w:t>- Nhận xét sau tiết dạy, dặn dò về nhà.</w:t>
            </w:r>
          </w:p>
        </w:tc>
        <w:tc>
          <w:tcPr>
            <w:tcW w:w="3876" w:type="dxa"/>
            <w:tcBorders>
              <w:top w:val="dashed" w:sz="4" w:space="0" w:color="auto"/>
              <w:bottom w:val="dashed" w:sz="4" w:space="0" w:color="auto"/>
            </w:tcBorders>
          </w:tcPr>
          <w:p w14:paraId="43E896CE" w14:textId="77777777" w:rsidR="005B53F6" w:rsidRPr="007F3ADC" w:rsidRDefault="005B53F6" w:rsidP="00FC354B">
            <w:pPr>
              <w:spacing w:line="288" w:lineRule="auto"/>
              <w:rPr>
                <w:sz w:val="26"/>
                <w:szCs w:val="26"/>
              </w:rPr>
            </w:pPr>
            <w:r w:rsidRPr="007F3ADC">
              <w:rPr>
                <w:sz w:val="26"/>
                <w:szCs w:val="26"/>
              </w:rPr>
              <w:t>- Học sinh tiếp nhận thông tin và yêu cầu để về nhà ứng dụng.</w:t>
            </w:r>
          </w:p>
          <w:p w14:paraId="4CEE2D9C" w14:textId="77777777" w:rsidR="005B53F6" w:rsidRPr="007F3ADC" w:rsidRDefault="005B53F6" w:rsidP="00FC354B">
            <w:pPr>
              <w:spacing w:line="288" w:lineRule="auto"/>
              <w:rPr>
                <w:sz w:val="26"/>
                <w:szCs w:val="26"/>
              </w:rPr>
            </w:pPr>
          </w:p>
          <w:p w14:paraId="68588C2A" w14:textId="77777777" w:rsidR="005B53F6" w:rsidRPr="007F3ADC" w:rsidRDefault="005B53F6" w:rsidP="00FC354B">
            <w:pPr>
              <w:spacing w:line="288" w:lineRule="auto"/>
              <w:rPr>
                <w:sz w:val="26"/>
                <w:szCs w:val="26"/>
              </w:rPr>
            </w:pPr>
          </w:p>
          <w:p w14:paraId="280626F0" w14:textId="77777777" w:rsidR="005B53F6" w:rsidRPr="007F3ADC" w:rsidRDefault="005B53F6" w:rsidP="00FC354B">
            <w:pPr>
              <w:spacing w:line="288" w:lineRule="auto"/>
              <w:rPr>
                <w:sz w:val="26"/>
                <w:szCs w:val="26"/>
              </w:rPr>
            </w:pPr>
          </w:p>
          <w:p w14:paraId="0F108C73" w14:textId="77777777" w:rsidR="005B53F6" w:rsidRPr="007F3ADC" w:rsidRDefault="005B53F6" w:rsidP="00FC354B">
            <w:pPr>
              <w:spacing w:line="288" w:lineRule="auto"/>
              <w:rPr>
                <w:sz w:val="26"/>
                <w:szCs w:val="26"/>
              </w:rPr>
            </w:pPr>
          </w:p>
          <w:p w14:paraId="08E8C14B" w14:textId="77777777" w:rsidR="005B53F6" w:rsidRPr="007F3ADC" w:rsidRDefault="005B53F6" w:rsidP="00FC354B">
            <w:pPr>
              <w:spacing w:line="288" w:lineRule="auto"/>
              <w:rPr>
                <w:sz w:val="26"/>
                <w:szCs w:val="26"/>
              </w:rPr>
            </w:pPr>
          </w:p>
        </w:tc>
      </w:tr>
      <w:tr w:rsidR="005B53F6" w:rsidRPr="007F3ADC" w14:paraId="22B0DD0D" w14:textId="77777777" w:rsidTr="00FC354B">
        <w:tc>
          <w:tcPr>
            <w:tcW w:w="9738" w:type="dxa"/>
            <w:gridSpan w:val="2"/>
            <w:tcBorders>
              <w:top w:val="dashed" w:sz="4" w:space="0" w:color="auto"/>
            </w:tcBorders>
          </w:tcPr>
          <w:p w14:paraId="52951C73" w14:textId="77777777" w:rsidR="005B53F6" w:rsidRPr="007F3ADC" w:rsidRDefault="005B53F6" w:rsidP="00FC354B">
            <w:pPr>
              <w:spacing w:line="288" w:lineRule="auto"/>
              <w:rPr>
                <w:b/>
                <w:sz w:val="26"/>
                <w:szCs w:val="26"/>
              </w:rPr>
            </w:pPr>
            <w:r w:rsidRPr="007F3ADC">
              <w:rPr>
                <w:b/>
                <w:sz w:val="26"/>
                <w:szCs w:val="26"/>
              </w:rPr>
              <w:t>IV. ĐIỀU CHỈNH SAU BÀI DẠY:</w:t>
            </w:r>
          </w:p>
          <w:p w14:paraId="3D7150E7" w14:textId="77777777" w:rsidR="005B53F6" w:rsidRPr="007F3ADC" w:rsidRDefault="005B53F6" w:rsidP="00FC354B">
            <w:pPr>
              <w:spacing w:line="288" w:lineRule="auto"/>
              <w:rPr>
                <w:sz w:val="26"/>
                <w:szCs w:val="26"/>
              </w:rPr>
            </w:pPr>
            <w:r w:rsidRPr="007F3ADC">
              <w:rPr>
                <w:sz w:val="26"/>
                <w:szCs w:val="26"/>
              </w:rPr>
              <w:t>.......................................................................................................................................</w:t>
            </w:r>
          </w:p>
          <w:p w14:paraId="3F3981B0" w14:textId="77777777" w:rsidR="005B53F6" w:rsidRPr="007F3ADC" w:rsidRDefault="005B53F6" w:rsidP="00FC354B">
            <w:pPr>
              <w:spacing w:line="288" w:lineRule="auto"/>
              <w:rPr>
                <w:sz w:val="26"/>
                <w:szCs w:val="26"/>
              </w:rPr>
            </w:pPr>
            <w:r w:rsidRPr="007F3ADC">
              <w:rPr>
                <w:sz w:val="26"/>
                <w:szCs w:val="26"/>
              </w:rPr>
              <w:t>.......................................................................................................................................</w:t>
            </w:r>
          </w:p>
          <w:p w14:paraId="1C3119A0" w14:textId="77777777" w:rsidR="005B53F6" w:rsidRPr="007F3ADC" w:rsidRDefault="005B53F6" w:rsidP="00FC354B">
            <w:pPr>
              <w:spacing w:line="288" w:lineRule="auto"/>
              <w:rPr>
                <w:sz w:val="26"/>
                <w:szCs w:val="26"/>
              </w:rPr>
            </w:pPr>
            <w:r w:rsidRPr="007F3ADC">
              <w:rPr>
                <w:sz w:val="26"/>
                <w:szCs w:val="26"/>
              </w:rPr>
              <w:t>.......................................................................................................................................</w:t>
            </w:r>
          </w:p>
        </w:tc>
      </w:tr>
    </w:tbl>
    <w:p w14:paraId="761D11F6" w14:textId="77777777" w:rsidR="005B53F6" w:rsidRDefault="005B53F6" w:rsidP="005B53F6">
      <w:pPr>
        <w:jc w:val="center"/>
        <w:rPr>
          <w:b/>
          <w:sz w:val="26"/>
          <w:szCs w:val="26"/>
        </w:rPr>
      </w:pPr>
    </w:p>
    <w:p w14:paraId="6F405772" w14:textId="77777777" w:rsidR="00CE68BB" w:rsidRPr="007F3ADC" w:rsidRDefault="00CE68BB" w:rsidP="00CE68BB">
      <w:pPr>
        <w:jc w:val="center"/>
        <w:rPr>
          <w:sz w:val="26"/>
          <w:szCs w:val="26"/>
          <w:lang w:val="en-US"/>
        </w:rPr>
      </w:pPr>
    </w:p>
    <w:p w14:paraId="00878419" w14:textId="5B71EE29" w:rsidR="00B76DAF" w:rsidRPr="007F3ADC" w:rsidRDefault="009C43BF" w:rsidP="00A149DD">
      <w:pPr>
        <w:spacing w:line="288" w:lineRule="auto"/>
        <w:ind w:left="720" w:hanging="720"/>
        <w:jc w:val="center"/>
        <w:rPr>
          <w:b/>
          <w:bCs/>
          <w:sz w:val="26"/>
          <w:szCs w:val="26"/>
        </w:rPr>
      </w:pPr>
      <w:r>
        <w:rPr>
          <w:b/>
          <w:bCs/>
          <w:sz w:val="26"/>
          <w:szCs w:val="26"/>
        </w:rPr>
        <w:t>Thứ năm ngày 7 tháng 11 năm 2024</w:t>
      </w:r>
    </w:p>
    <w:p w14:paraId="61C265CA" w14:textId="627C0961" w:rsidR="00123DE2" w:rsidRDefault="009C43BF" w:rsidP="00CA5609">
      <w:pPr>
        <w:spacing w:line="288" w:lineRule="auto"/>
        <w:ind w:left="720" w:hanging="720"/>
        <w:rPr>
          <w:b/>
          <w:bCs/>
          <w:sz w:val="26"/>
          <w:szCs w:val="26"/>
        </w:rPr>
      </w:pPr>
      <w:r>
        <w:rPr>
          <w:b/>
          <w:bCs/>
          <w:sz w:val="26"/>
          <w:szCs w:val="26"/>
        </w:rPr>
        <w:t xml:space="preserve"> Buổi s</w:t>
      </w:r>
      <w:r w:rsidR="0069552F">
        <w:rPr>
          <w:b/>
          <w:bCs/>
          <w:sz w:val="26"/>
          <w:szCs w:val="26"/>
        </w:rPr>
        <w:t>áng</w:t>
      </w:r>
      <w:r w:rsidR="00CA5609" w:rsidRPr="007F3ADC">
        <w:rPr>
          <w:b/>
          <w:bCs/>
          <w:sz w:val="26"/>
          <w:szCs w:val="26"/>
        </w:rPr>
        <w:t xml:space="preserve">                                          </w:t>
      </w:r>
    </w:p>
    <w:p w14:paraId="2CD8E442" w14:textId="3202DA1E" w:rsidR="0029351B" w:rsidRPr="007F3ADC" w:rsidRDefault="0029351B" w:rsidP="009C43BF">
      <w:pPr>
        <w:spacing w:line="288" w:lineRule="auto"/>
        <w:ind w:left="720" w:hanging="720"/>
        <w:jc w:val="center"/>
        <w:rPr>
          <w:b/>
          <w:bCs/>
          <w:sz w:val="26"/>
          <w:szCs w:val="26"/>
          <w:u w:val="single"/>
        </w:rPr>
      </w:pPr>
      <w:r w:rsidRPr="007F3ADC">
        <w:rPr>
          <w:b/>
          <w:bCs/>
          <w:sz w:val="26"/>
          <w:szCs w:val="26"/>
          <w:u w:val="single"/>
        </w:rPr>
        <w:t>TOÁN</w:t>
      </w:r>
    </w:p>
    <w:p w14:paraId="17B99351" w14:textId="77777777" w:rsidR="0029351B" w:rsidRPr="007F3ADC" w:rsidRDefault="0029351B" w:rsidP="0029351B">
      <w:pPr>
        <w:spacing w:line="288" w:lineRule="auto"/>
        <w:ind w:left="720" w:hanging="720"/>
        <w:jc w:val="center"/>
        <w:rPr>
          <w:b/>
          <w:bCs/>
          <w:sz w:val="26"/>
          <w:szCs w:val="26"/>
          <w:u w:val="single"/>
        </w:rPr>
      </w:pPr>
      <w:r w:rsidRPr="007F3ADC">
        <w:rPr>
          <w:b/>
          <w:bCs/>
          <w:sz w:val="26"/>
          <w:szCs w:val="26"/>
          <w:u w:val="single"/>
        </w:rPr>
        <w:t>CHỦ ĐỀ 3</w:t>
      </w:r>
      <w:r w:rsidRPr="007F3ADC">
        <w:rPr>
          <w:b/>
          <w:bCs/>
          <w:sz w:val="26"/>
          <w:szCs w:val="26"/>
        </w:rPr>
        <w:t>: LÀM QUEN VỚI HÌNH PHẲNG- HÌNH KHỐI</w:t>
      </w:r>
    </w:p>
    <w:p w14:paraId="45554E03" w14:textId="77777777" w:rsidR="0029351B" w:rsidRPr="007F3ADC" w:rsidRDefault="0029351B" w:rsidP="0029351B">
      <w:pPr>
        <w:spacing w:line="288" w:lineRule="auto"/>
        <w:ind w:left="720" w:hanging="720"/>
        <w:jc w:val="center"/>
        <w:rPr>
          <w:b/>
          <w:bCs/>
          <w:sz w:val="26"/>
          <w:szCs w:val="26"/>
        </w:rPr>
      </w:pPr>
      <w:r w:rsidRPr="007F3ADC">
        <w:rPr>
          <w:b/>
          <w:bCs/>
          <w:sz w:val="26"/>
          <w:szCs w:val="26"/>
        </w:rPr>
        <w:t>Bài 22: LUYỆN TẬP CHUNG (T2) – Trang 66</w:t>
      </w:r>
    </w:p>
    <w:p w14:paraId="749E9CC8" w14:textId="77777777" w:rsidR="0029351B" w:rsidRPr="007F3ADC" w:rsidRDefault="0029351B" w:rsidP="0029351B">
      <w:pPr>
        <w:spacing w:line="288" w:lineRule="auto"/>
        <w:ind w:firstLine="360"/>
        <w:rPr>
          <w:b/>
          <w:bCs/>
          <w:sz w:val="26"/>
          <w:szCs w:val="26"/>
          <w:u w:val="single"/>
        </w:rPr>
      </w:pPr>
    </w:p>
    <w:p w14:paraId="03F1A0BE" w14:textId="77777777" w:rsidR="0029351B" w:rsidRPr="007F3ADC" w:rsidRDefault="0029351B" w:rsidP="0029351B">
      <w:pPr>
        <w:spacing w:line="288" w:lineRule="auto"/>
        <w:ind w:firstLine="360"/>
        <w:rPr>
          <w:b/>
          <w:bCs/>
          <w:sz w:val="26"/>
          <w:szCs w:val="26"/>
          <w:u w:val="single"/>
        </w:rPr>
      </w:pPr>
      <w:r w:rsidRPr="007F3ADC">
        <w:rPr>
          <w:b/>
          <w:bCs/>
          <w:sz w:val="26"/>
          <w:szCs w:val="26"/>
          <w:u w:val="single"/>
        </w:rPr>
        <w:t>I. YÊU CẦU CẦN ĐẠT:</w:t>
      </w:r>
    </w:p>
    <w:p w14:paraId="67B044B4" w14:textId="77777777" w:rsidR="0029351B" w:rsidRPr="007F3ADC" w:rsidRDefault="0029351B" w:rsidP="0029351B">
      <w:pPr>
        <w:spacing w:line="288" w:lineRule="auto"/>
        <w:ind w:firstLine="360"/>
        <w:jc w:val="both"/>
        <w:rPr>
          <w:b/>
          <w:sz w:val="26"/>
          <w:szCs w:val="26"/>
        </w:rPr>
      </w:pPr>
      <w:r w:rsidRPr="007F3ADC">
        <w:rPr>
          <w:b/>
          <w:sz w:val="26"/>
          <w:szCs w:val="26"/>
        </w:rPr>
        <w:t>1. Năng lực đặc thù:</w:t>
      </w:r>
    </w:p>
    <w:p w14:paraId="7048A99E" w14:textId="77777777" w:rsidR="0029351B" w:rsidRPr="007F3ADC" w:rsidRDefault="0029351B" w:rsidP="0029351B">
      <w:pPr>
        <w:spacing w:line="288" w:lineRule="auto"/>
        <w:ind w:firstLine="360"/>
        <w:jc w:val="both"/>
        <w:rPr>
          <w:color w:val="000000"/>
          <w:sz w:val="26"/>
          <w:szCs w:val="26"/>
          <w:lang w:val="vi-VN" w:eastAsia="vi-VN" w:bidi="vi-VN"/>
        </w:rPr>
      </w:pPr>
      <w:r w:rsidRPr="007F3ADC">
        <w:rPr>
          <w:color w:val="000000"/>
          <w:sz w:val="26"/>
          <w:szCs w:val="26"/>
          <w:lang w:eastAsia="vi-VN" w:bidi="vi-VN"/>
        </w:rPr>
        <w:t xml:space="preserve">- </w:t>
      </w:r>
      <w:r w:rsidRPr="007F3ADC">
        <w:rPr>
          <w:color w:val="000000"/>
          <w:sz w:val="26"/>
          <w:szCs w:val="26"/>
          <w:lang w:val="vi-VN" w:eastAsia="vi-VN" w:bidi="vi-VN"/>
        </w:rPr>
        <w:t xml:space="preserve">Củng </w:t>
      </w:r>
      <w:r w:rsidRPr="007F3ADC">
        <w:rPr>
          <w:color w:val="000000"/>
          <w:sz w:val="26"/>
          <w:szCs w:val="26"/>
          <w:lang w:eastAsia="vi-VN" w:bidi="vi-VN"/>
        </w:rPr>
        <w:t>cố</w:t>
      </w:r>
      <w:r w:rsidRPr="007F3ADC">
        <w:rPr>
          <w:i/>
          <w:iCs/>
          <w:color w:val="000000"/>
          <w:sz w:val="26"/>
          <w:szCs w:val="26"/>
          <w:lang w:eastAsia="vi-VN" w:bidi="vi-VN"/>
        </w:rPr>
        <w:t xml:space="preserve"> </w:t>
      </w:r>
      <w:r w:rsidRPr="007F3ADC">
        <w:rPr>
          <w:color w:val="000000"/>
          <w:sz w:val="26"/>
          <w:szCs w:val="26"/>
          <w:lang w:val="vi-VN" w:eastAsia="vi-VN" w:bidi="vi-VN"/>
        </w:rPr>
        <w:t>nhận biết hình tam giá</w:t>
      </w:r>
      <w:hyperlink r:id="rId80" w:history="1">
        <w:r w:rsidRPr="007F3ADC">
          <w:rPr>
            <w:color w:val="000000"/>
            <w:sz w:val="26"/>
            <w:szCs w:val="26"/>
            <w:lang w:val="vi-VN" w:eastAsia="vi-VN" w:bidi="vi-VN"/>
          </w:rPr>
          <w:t>c, hình tứ giác, góc; c</w:t>
        </w:r>
        <w:r w:rsidRPr="007F3ADC">
          <w:rPr>
            <w:color w:val="000000"/>
            <w:sz w:val="26"/>
            <w:szCs w:val="26"/>
            <w:lang w:eastAsia="vi-VN" w:bidi="vi-VN"/>
          </w:rPr>
          <w:t>ủ</w:t>
        </w:r>
        <w:r w:rsidRPr="007F3ADC">
          <w:rPr>
            <w:color w:val="000000"/>
            <w:sz w:val="26"/>
            <w:szCs w:val="26"/>
            <w:lang w:val="vi-VN" w:eastAsia="vi-VN" w:bidi="vi-VN"/>
          </w:rPr>
          <w:t>ng</w:t>
        </w:r>
      </w:hyperlink>
      <w:r w:rsidRPr="007F3ADC">
        <w:rPr>
          <w:color w:val="000000"/>
          <w:sz w:val="26"/>
          <w:szCs w:val="26"/>
          <w:lang w:eastAsia="vi-VN" w:bidi="vi-VN"/>
        </w:rPr>
        <w:t xml:space="preserve"> </w:t>
      </w:r>
      <w:hyperlink r:id="rId81" w:history="1">
        <w:r w:rsidRPr="007F3ADC">
          <w:rPr>
            <w:color w:val="000000"/>
            <w:sz w:val="26"/>
            <w:szCs w:val="26"/>
            <w:lang w:val="vi-VN" w:eastAsia="vi-VN" w:bidi="vi-VN"/>
          </w:rPr>
          <w:t>cố lại kĩ năng s</w:t>
        </w:r>
        <w:r w:rsidRPr="007F3ADC">
          <w:rPr>
            <w:color w:val="000000"/>
            <w:sz w:val="26"/>
            <w:szCs w:val="26"/>
            <w:lang w:eastAsia="vi-VN" w:bidi="vi-VN"/>
          </w:rPr>
          <w:t>ử</w:t>
        </w:r>
        <w:r w:rsidRPr="007F3ADC">
          <w:rPr>
            <w:color w:val="000000"/>
            <w:sz w:val="26"/>
            <w:szCs w:val="26"/>
            <w:lang w:val="vi-VN" w:eastAsia="vi-VN" w:bidi="vi-VN"/>
          </w:rPr>
          <w:t xml:space="preserve"> dụng c</w:t>
        </w:r>
      </w:hyperlink>
      <w:r w:rsidRPr="007F3ADC">
        <w:rPr>
          <w:color w:val="000000"/>
          <w:sz w:val="26"/>
          <w:szCs w:val="26"/>
          <w:lang w:val="vi-VN" w:eastAsia="vi-VN" w:bidi="vi-VN"/>
        </w:rPr>
        <w:t>ông cụ như ê ke; c</w:t>
      </w:r>
      <w:r w:rsidRPr="007F3ADC">
        <w:rPr>
          <w:color w:val="000000"/>
          <w:sz w:val="26"/>
          <w:szCs w:val="26"/>
          <w:lang w:eastAsia="vi-VN" w:bidi="vi-VN"/>
        </w:rPr>
        <w:t>ủ</w:t>
      </w:r>
      <w:r w:rsidRPr="007F3ADC">
        <w:rPr>
          <w:color w:val="000000"/>
          <w:sz w:val="26"/>
          <w:szCs w:val="26"/>
          <w:lang w:val="vi-VN" w:eastAsia="vi-VN" w:bidi="vi-VN"/>
        </w:rPr>
        <w:t>ng cố các kiến th</w:t>
      </w:r>
      <w:hyperlink r:id="rId82" w:history="1">
        <w:r w:rsidRPr="007F3ADC">
          <w:rPr>
            <w:color w:val="000000"/>
            <w:sz w:val="26"/>
            <w:szCs w:val="26"/>
            <w:lang w:val="vi-VN" w:eastAsia="vi-VN" w:bidi="vi-VN"/>
          </w:rPr>
          <w:t>ức v</w:t>
        </w:r>
        <w:r w:rsidRPr="007F3ADC">
          <w:rPr>
            <w:color w:val="000000"/>
            <w:sz w:val="26"/>
            <w:szCs w:val="26"/>
            <w:lang w:eastAsia="vi-VN" w:bidi="vi-VN"/>
          </w:rPr>
          <w:t>ề</w:t>
        </w:r>
        <w:r w:rsidRPr="007F3ADC">
          <w:rPr>
            <w:color w:val="000000"/>
            <w:sz w:val="26"/>
            <w:szCs w:val="26"/>
            <w:lang w:val="vi-VN" w:eastAsia="vi-VN" w:bidi="vi-VN"/>
          </w:rPr>
          <w:t xml:space="preserve"> hình kh</w:t>
        </w:r>
        <w:r w:rsidRPr="007F3ADC">
          <w:rPr>
            <w:color w:val="000000"/>
            <w:sz w:val="26"/>
            <w:szCs w:val="26"/>
            <w:lang w:eastAsia="vi-VN" w:bidi="vi-VN"/>
          </w:rPr>
          <w:t>ố</w:t>
        </w:r>
        <w:r w:rsidRPr="007F3ADC">
          <w:rPr>
            <w:color w:val="000000"/>
            <w:sz w:val="26"/>
            <w:szCs w:val="26"/>
            <w:lang w:val="vi-VN" w:eastAsia="vi-VN" w:bidi="vi-VN"/>
          </w:rPr>
          <w:t>i đã học.</w:t>
        </w:r>
      </w:hyperlink>
    </w:p>
    <w:p w14:paraId="2EA018BF" w14:textId="642A5293" w:rsidR="0029351B" w:rsidRPr="007F3ADC" w:rsidRDefault="0029351B" w:rsidP="0029351B">
      <w:pPr>
        <w:widowControl w:val="0"/>
        <w:spacing w:line="288" w:lineRule="auto"/>
        <w:ind w:firstLine="360"/>
        <w:jc w:val="both"/>
        <w:rPr>
          <w:color w:val="000000"/>
          <w:sz w:val="26"/>
          <w:szCs w:val="26"/>
          <w:lang w:val="vi-VN" w:eastAsia="vi-VN" w:bidi="vi-VN"/>
        </w:rPr>
      </w:pPr>
      <w:r w:rsidRPr="007F3ADC">
        <w:rPr>
          <w:color w:val="000000"/>
          <w:sz w:val="26"/>
          <w:szCs w:val="26"/>
        </w:rPr>
        <w:t>- Phát triển năng lực</w:t>
      </w:r>
      <w:r w:rsidR="00566AE1">
        <w:rPr>
          <w:color w:val="000000"/>
          <w:sz w:val="26"/>
          <w:szCs w:val="26"/>
        </w:rPr>
        <w:t>:</w:t>
      </w:r>
      <w:r w:rsidRPr="007F3ADC">
        <w:rPr>
          <w:color w:val="000000"/>
          <w:sz w:val="26"/>
          <w:szCs w:val="26"/>
        </w:rPr>
        <w:t xml:space="preserve"> </w:t>
      </w:r>
      <w:hyperlink r:id="rId83" w:history="1">
        <w:r w:rsidR="00566AE1">
          <w:rPr>
            <w:color w:val="000000"/>
            <w:sz w:val="26"/>
            <w:szCs w:val="26"/>
            <w:lang w:val="en-US" w:eastAsia="vi-VN" w:bidi="vi-VN"/>
          </w:rPr>
          <w:t>T</w:t>
        </w:r>
        <w:r w:rsidRPr="007F3ADC">
          <w:rPr>
            <w:color w:val="000000"/>
            <w:sz w:val="26"/>
            <w:szCs w:val="26"/>
            <w:lang w:val="vi-VN" w:eastAsia="vi-VN" w:bidi="vi-VN"/>
          </w:rPr>
          <w:t>hông qua nhận biết</w:t>
        </w:r>
      </w:hyperlink>
      <w:r w:rsidR="00566AE1">
        <w:rPr>
          <w:color w:val="000000"/>
          <w:sz w:val="26"/>
          <w:szCs w:val="26"/>
          <w:lang w:val="en-US" w:eastAsia="vi-VN" w:bidi="vi-VN"/>
        </w:rPr>
        <w:t>,</w:t>
      </w:r>
      <w:r w:rsidRPr="007F3ADC">
        <w:rPr>
          <w:color w:val="000000"/>
          <w:sz w:val="26"/>
          <w:szCs w:val="26"/>
          <w:lang w:val="vi-VN" w:eastAsia="vi-VN" w:bidi="vi-VN"/>
        </w:rPr>
        <w:t xml:space="preserve"> liên hệ giải quyết thực tế về sử dụng compa và ê ke</w:t>
      </w:r>
      <w:r w:rsidR="00566AE1">
        <w:rPr>
          <w:color w:val="000000"/>
          <w:sz w:val="26"/>
          <w:szCs w:val="26"/>
          <w:lang w:val="en-US" w:eastAsia="vi-VN" w:bidi="vi-VN"/>
        </w:rPr>
        <w:t>, phát</w:t>
      </w:r>
      <w:r w:rsidRPr="007F3ADC">
        <w:rPr>
          <w:color w:val="000000"/>
          <w:sz w:val="26"/>
          <w:szCs w:val="26"/>
          <w:lang w:val="vi-VN" w:eastAsia="vi-VN" w:bidi="vi-VN"/>
        </w:rPr>
        <w:t xml:space="preserve"> triển năng lực về trí tưởng </w:t>
      </w:r>
      <w:hyperlink r:id="rId84" w:history="1">
        <w:r w:rsidRPr="007F3ADC">
          <w:rPr>
            <w:color w:val="000000"/>
            <w:sz w:val="26"/>
            <w:szCs w:val="26"/>
            <w:lang w:val="vi-VN" w:eastAsia="vi-VN" w:bidi="vi-VN"/>
          </w:rPr>
          <w:t>tượng về hình học phẳng và hình học không gian.</w:t>
        </w:r>
      </w:hyperlink>
    </w:p>
    <w:p w14:paraId="4EE22516" w14:textId="77777777" w:rsidR="0029351B" w:rsidRPr="007F3ADC" w:rsidRDefault="0029351B" w:rsidP="0029351B">
      <w:pPr>
        <w:spacing w:before="120" w:line="288" w:lineRule="auto"/>
        <w:ind w:firstLine="360"/>
        <w:jc w:val="both"/>
        <w:rPr>
          <w:b/>
          <w:sz w:val="26"/>
          <w:szCs w:val="26"/>
          <w:lang w:val="vi-VN"/>
        </w:rPr>
      </w:pPr>
      <w:r w:rsidRPr="007F3ADC">
        <w:rPr>
          <w:b/>
          <w:sz w:val="26"/>
          <w:szCs w:val="26"/>
          <w:lang w:val="vi-VN"/>
        </w:rPr>
        <w:t>2. Năng lực chung.</w:t>
      </w:r>
    </w:p>
    <w:p w14:paraId="54B5A4B1" w14:textId="77777777" w:rsidR="0029351B" w:rsidRPr="007F3ADC" w:rsidRDefault="0029351B" w:rsidP="0029351B">
      <w:pPr>
        <w:spacing w:line="288" w:lineRule="auto"/>
        <w:ind w:firstLine="360"/>
        <w:jc w:val="both"/>
        <w:rPr>
          <w:sz w:val="26"/>
          <w:szCs w:val="26"/>
          <w:lang w:val="vi-VN"/>
        </w:rPr>
      </w:pPr>
      <w:r w:rsidRPr="007F3ADC">
        <w:rPr>
          <w:sz w:val="26"/>
          <w:szCs w:val="26"/>
          <w:lang w:val="vi-VN"/>
        </w:rPr>
        <w:t>- Năng lực tự chủ, tự học: lắng nghe, trả lời câu hỏi, làm bài tập.</w:t>
      </w:r>
    </w:p>
    <w:p w14:paraId="577C0320" w14:textId="77777777" w:rsidR="0029351B" w:rsidRPr="007F3ADC" w:rsidRDefault="0029351B" w:rsidP="0029351B">
      <w:pPr>
        <w:spacing w:line="288" w:lineRule="auto"/>
        <w:ind w:firstLine="360"/>
        <w:jc w:val="both"/>
        <w:rPr>
          <w:sz w:val="26"/>
          <w:szCs w:val="26"/>
          <w:lang w:val="vi-VN"/>
        </w:rPr>
      </w:pPr>
      <w:r w:rsidRPr="007F3ADC">
        <w:rPr>
          <w:sz w:val="26"/>
          <w:szCs w:val="26"/>
          <w:lang w:val="vi-VN"/>
        </w:rPr>
        <w:t>- Năng lực giải quyết vấn đề và sáng tạo: tham gia trò chơi, vận dụng.</w:t>
      </w:r>
    </w:p>
    <w:p w14:paraId="4B90C0E2" w14:textId="77777777" w:rsidR="0029351B" w:rsidRPr="007F3ADC" w:rsidRDefault="0029351B" w:rsidP="0029351B">
      <w:pPr>
        <w:spacing w:line="288" w:lineRule="auto"/>
        <w:ind w:firstLine="360"/>
        <w:jc w:val="both"/>
        <w:rPr>
          <w:sz w:val="26"/>
          <w:szCs w:val="26"/>
          <w:lang w:val="vi-VN"/>
        </w:rPr>
      </w:pPr>
      <w:r w:rsidRPr="007F3ADC">
        <w:rPr>
          <w:sz w:val="26"/>
          <w:szCs w:val="26"/>
          <w:lang w:val="vi-VN"/>
        </w:rPr>
        <w:t>- Năng lực giao tiếp và hợp tác: hoạt động nhóm.</w:t>
      </w:r>
    </w:p>
    <w:p w14:paraId="0B448B47" w14:textId="77777777" w:rsidR="0029351B" w:rsidRPr="007F3ADC" w:rsidRDefault="0029351B" w:rsidP="0029351B">
      <w:pPr>
        <w:spacing w:before="120" w:line="288" w:lineRule="auto"/>
        <w:ind w:firstLine="360"/>
        <w:jc w:val="both"/>
        <w:rPr>
          <w:b/>
          <w:sz w:val="26"/>
          <w:szCs w:val="26"/>
          <w:lang w:val="vi-VN"/>
        </w:rPr>
      </w:pPr>
      <w:r w:rsidRPr="007F3ADC">
        <w:rPr>
          <w:b/>
          <w:sz w:val="26"/>
          <w:szCs w:val="26"/>
          <w:lang w:val="vi-VN"/>
        </w:rPr>
        <w:lastRenderedPageBreak/>
        <w:t>3. Phẩm chất.</w:t>
      </w:r>
    </w:p>
    <w:p w14:paraId="5F9FC8DB" w14:textId="77777777" w:rsidR="0029351B" w:rsidRPr="007F3ADC" w:rsidRDefault="0029351B" w:rsidP="0029351B">
      <w:pPr>
        <w:spacing w:line="288" w:lineRule="auto"/>
        <w:ind w:firstLine="360"/>
        <w:jc w:val="both"/>
        <w:rPr>
          <w:sz w:val="26"/>
          <w:szCs w:val="26"/>
          <w:lang w:val="vi-VN"/>
        </w:rPr>
      </w:pPr>
      <w:r w:rsidRPr="007F3ADC">
        <w:rPr>
          <w:sz w:val="26"/>
          <w:szCs w:val="26"/>
          <w:lang w:val="vi-VN"/>
        </w:rPr>
        <w:t>- Phẩm chất nhân ái: Có ý thức giúp đỡ lẫn nhau trong hoạt động nhóm để hoàn thành nhiệm vụ.</w:t>
      </w:r>
    </w:p>
    <w:p w14:paraId="0FE95DE4" w14:textId="77777777" w:rsidR="0029351B" w:rsidRPr="007F3ADC" w:rsidRDefault="0029351B" w:rsidP="0029351B">
      <w:pPr>
        <w:spacing w:line="288" w:lineRule="auto"/>
        <w:ind w:firstLine="360"/>
        <w:jc w:val="both"/>
        <w:rPr>
          <w:sz w:val="26"/>
          <w:szCs w:val="26"/>
          <w:lang w:val="vi-VN"/>
        </w:rPr>
      </w:pPr>
      <w:r w:rsidRPr="007F3ADC">
        <w:rPr>
          <w:sz w:val="26"/>
          <w:szCs w:val="26"/>
          <w:lang w:val="vi-VN"/>
        </w:rPr>
        <w:t>- Phẩm chất chăm chỉ: Chăm chỉ suy nghĩ, trả lời câu hỏi; làm tốt các bài tập.</w:t>
      </w:r>
    </w:p>
    <w:p w14:paraId="06C3AFA0" w14:textId="77777777" w:rsidR="0029351B" w:rsidRPr="007F3ADC" w:rsidRDefault="0029351B" w:rsidP="0029351B">
      <w:pPr>
        <w:spacing w:line="288" w:lineRule="auto"/>
        <w:ind w:firstLine="360"/>
        <w:jc w:val="both"/>
        <w:rPr>
          <w:sz w:val="26"/>
          <w:szCs w:val="26"/>
          <w:lang w:val="vi-VN"/>
        </w:rPr>
      </w:pPr>
      <w:r w:rsidRPr="007F3ADC">
        <w:rPr>
          <w:sz w:val="26"/>
          <w:szCs w:val="26"/>
          <w:lang w:val="vi-VN"/>
        </w:rPr>
        <w:t>- Phẩm chất trách nhiệm: Giữ trật tự, biết lắng nghe, học tập nghiêm túc.</w:t>
      </w:r>
    </w:p>
    <w:p w14:paraId="1C353EA8" w14:textId="77777777" w:rsidR="0029351B" w:rsidRPr="007F3ADC" w:rsidRDefault="0029351B" w:rsidP="0029351B">
      <w:pPr>
        <w:spacing w:before="120" w:line="288" w:lineRule="auto"/>
        <w:ind w:firstLine="360"/>
        <w:jc w:val="both"/>
        <w:rPr>
          <w:b/>
          <w:sz w:val="26"/>
          <w:szCs w:val="26"/>
          <w:lang w:val="vi-VN"/>
        </w:rPr>
      </w:pPr>
      <w:r w:rsidRPr="007F3ADC">
        <w:rPr>
          <w:b/>
          <w:sz w:val="26"/>
          <w:szCs w:val="26"/>
          <w:lang w:val="vi-VN"/>
        </w:rPr>
        <w:t xml:space="preserve">II. ĐỒ DÙNG DẠY HỌC </w:t>
      </w:r>
    </w:p>
    <w:p w14:paraId="41B168FB" w14:textId="77777777" w:rsidR="0029351B" w:rsidRPr="007F3ADC" w:rsidRDefault="0029351B" w:rsidP="0029351B">
      <w:pPr>
        <w:spacing w:line="288" w:lineRule="auto"/>
        <w:ind w:firstLine="360"/>
        <w:jc w:val="both"/>
        <w:rPr>
          <w:sz w:val="26"/>
          <w:szCs w:val="26"/>
          <w:lang w:val="vi-VN"/>
        </w:rPr>
      </w:pPr>
      <w:r w:rsidRPr="007F3ADC">
        <w:rPr>
          <w:sz w:val="26"/>
          <w:szCs w:val="26"/>
          <w:lang w:val="vi-VN"/>
        </w:rPr>
        <w:t>- Kế hoạch bài dạy, bài giảng Power point.</w:t>
      </w:r>
    </w:p>
    <w:p w14:paraId="4E1536A1" w14:textId="77777777" w:rsidR="0029351B" w:rsidRPr="007F3ADC" w:rsidRDefault="0029351B" w:rsidP="0029351B">
      <w:pPr>
        <w:widowControl w:val="0"/>
        <w:spacing w:line="288" w:lineRule="auto"/>
        <w:ind w:firstLine="360"/>
        <w:jc w:val="both"/>
        <w:rPr>
          <w:color w:val="000000"/>
          <w:sz w:val="26"/>
          <w:szCs w:val="26"/>
          <w:u w:val="single"/>
          <w:lang w:val="vi-VN" w:eastAsia="vi-VN" w:bidi="vi-VN"/>
        </w:rPr>
      </w:pPr>
      <w:r w:rsidRPr="007F3ADC">
        <w:rPr>
          <w:sz w:val="26"/>
          <w:szCs w:val="26"/>
          <w:lang w:val="vi-VN"/>
        </w:rPr>
        <w:t>- SGK và các thiết bị, học liệu phục vụ cho tiết dạy.</w:t>
      </w:r>
      <w:r w:rsidRPr="007F3ADC">
        <w:rPr>
          <w:color w:val="000000"/>
          <w:sz w:val="26"/>
          <w:szCs w:val="26"/>
          <w:lang w:val="vi-VN" w:eastAsia="vi-VN" w:bidi="vi-VN"/>
        </w:rPr>
        <w:t xml:space="preserve"> </w:t>
      </w:r>
    </w:p>
    <w:p w14:paraId="1EDDA957" w14:textId="77777777" w:rsidR="0029351B" w:rsidRPr="007F3ADC" w:rsidRDefault="0029351B" w:rsidP="0029351B">
      <w:pPr>
        <w:widowControl w:val="0"/>
        <w:spacing w:line="288" w:lineRule="auto"/>
        <w:ind w:firstLine="360"/>
        <w:jc w:val="both"/>
        <w:rPr>
          <w:color w:val="000000"/>
          <w:sz w:val="26"/>
          <w:szCs w:val="26"/>
          <w:lang w:val="vi-VN" w:eastAsia="vi-VN" w:bidi="vi-VN"/>
        </w:rPr>
      </w:pPr>
      <w:r w:rsidRPr="007F3ADC">
        <w:rPr>
          <w:color w:val="000000"/>
          <w:sz w:val="26"/>
          <w:szCs w:val="26"/>
          <w:lang w:val="vi-VN" w:eastAsia="vi-VN" w:bidi="vi-VN"/>
        </w:rPr>
        <w:t>-</w:t>
      </w:r>
      <w:hyperlink r:id="rId85" w:history="1">
        <w:r w:rsidRPr="007F3ADC">
          <w:rPr>
            <w:color w:val="000000"/>
            <w:sz w:val="26"/>
            <w:szCs w:val="26"/>
            <w:lang w:val="vi-VN" w:eastAsia="vi-VN" w:bidi="vi-VN"/>
          </w:rPr>
          <w:t xml:space="preserve"> Bộ đồ dùng dạy, học</w:t>
        </w:r>
      </w:hyperlink>
      <w:r w:rsidRPr="007F3ADC">
        <w:rPr>
          <w:color w:val="000000"/>
          <w:sz w:val="26"/>
          <w:szCs w:val="26"/>
          <w:lang w:val="vi-VN" w:eastAsia="vi-VN" w:bidi="vi-VN"/>
        </w:rPr>
        <w:t xml:space="preserve"> Toán 3.</w:t>
      </w:r>
    </w:p>
    <w:p w14:paraId="38B622D5" w14:textId="77777777" w:rsidR="0029351B" w:rsidRPr="007F3ADC" w:rsidRDefault="00FC354B" w:rsidP="0029351B">
      <w:pPr>
        <w:widowControl w:val="0"/>
        <w:spacing w:line="288" w:lineRule="auto"/>
        <w:ind w:firstLine="360"/>
        <w:jc w:val="both"/>
        <w:rPr>
          <w:color w:val="000000"/>
          <w:sz w:val="26"/>
          <w:szCs w:val="26"/>
          <w:lang w:val="vi-VN" w:eastAsia="vi-VN" w:bidi="vi-VN"/>
        </w:rPr>
      </w:pPr>
      <w:hyperlink r:id="rId86" w:history="1">
        <w:r w:rsidR="0029351B" w:rsidRPr="007F3ADC">
          <w:rPr>
            <w:color w:val="000000"/>
            <w:sz w:val="26"/>
            <w:szCs w:val="26"/>
            <w:lang w:val="vi-VN" w:eastAsia="vi-VN" w:bidi="vi-VN"/>
          </w:rPr>
          <w:t>- Mô hình khối hộp c</w:t>
        </w:r>
      </w:hyperlink>
      <w:r w:rsidR="0029351B" w:rsidRPr="007F3ADC">
        <w:rPr>
          <w:color w:val="000000"/>
          <w:sz w:val="26"/>
          <w:szCs w:val="26"/>
          <w:lang w:val="vi-VN" w:eastAsia="vi-VN" w:bidi="vi-VN"/>
        </w:rPr>
        <w:t xml:space="preserve">hữ nhật, khối lập phương (bằng bìa, </w:t>
      </w:r>
      <w:hyperlink r:id="rId87" w:history="1">
        <w:r w:rsidR="0029351B" w:rsidRPr="007F3ADC">
          <w:rPr>
            <w:color w:val="000000"/>
            <w:sz w:val="26"/>
            <w:szCs w:val="26"/>
            <w:lang w:val="vi-VN" w:eastAsia="vi-VN" w:bidi="vi-VN"/>
          </w:rPr>
          <w:t>nhựa hoặc gỗ).</w:t>
        </w:r>
      </w:hyperlink>
    </w:p>
    <w:p w14:paraId="3E631002" w14:textId="77777777" w:rsidR="0029351B" w:rsidRPr="007F3ADC" w:rsidRDefault="00FC354B" w:rsidP="0029351B">
      <w:pPr>
        <w:widowControl w:val="0"/>
        <w:spacing w:line="288" w:lineRule="auto"/>
        <w:ind w:firstLine="360"/>
        <w:jc w:val="both"/>
        <w:rPr>
          <w:color w:val="000000"/>
          <w:sz w:val="26"/>
          <w:szCs w:val="26"/>
          <w:lang w:val="vi-VN" w:eastAsia="vi-VN" w:bidi="vi-VN"/>
        </w:rPr>
      </w:pPr>
      <w:hyperlink r:id="rId88" w:history="1">
        <w:r w:rsidR="0029351B" w:rsidRPr="007F3ADC">
          <w:rPr>
            <w:color w:val="000000"/>
            <w:sz w:val="26"/>
            <w:szCs w:val="26"/>
            <w:lang w:val="vi-VN" w:eastAsia="vi-VN" w:bidi="vi-VN"/>
          </w:rPr>
          <w:t>- Hình phóng to tất cả</w:t>
        </w:r>
      </w:hyperlink>
      <w:r w:rsidR="0029351B" w:rsidRPr="007F3ADC">
        <w:rPr>
          <w:color w:val="000000"/>
          <w:sz w:val="26"/>
          <w:szCs w:val="26"/>
          <w:lang w:val="vi-VN" w:eastAsia="vi-VN" w:bidi="vi-VN"/>
        </w:rPr>
        <w:t xml:space="preserve"> các hình trong bài (nếu có điều kiện).</w:t>
      </w:r>
    </w:p>
    <w:p w14:paraId="7969F344" w14:textId="77777777" w:rsidR="0029351B" w:rsidRPr="007F3ADC" w:rsidRDefault="00FC354B" w:rsidP="0029351B">
      <w:pPr>
        <w:widowControl w:val="0"/>
        <w:spacing w:line="288" w:lineRule="auto"/>
        <w:ind w:firstLine="360"/>
        <w:jc w:val="both"/>
        <w:rPr>
          <w:color w:val="000000"/>
          <w:sz w:val="26"/>
          <w:szCs w:val="26"/>
          <w:lang w:val="vi-VN"/>
        </w:rPr>
      </w:pPr>
      <w:hyperlink r:id="rId89" w:history="1">
        <w:r w:rsidR="0029351B" w:rsidRPr="007F3ADC">
          <w:rPr>
            <w:color w:val="000000"/>
            <w:sz w:val="26"/>
            <w:szCs w:val="26"/>
            <w:u w:val="single"/>
            <w:lang w:val="vi-VN"/>
          </w:rPr>
          <w:t xml:space="preserve">- Phiếu học tập nếu tổ </w:t>
        </w:r>
      </w:hyperlink>
      <w:r w:rsidR="0029351B" w:rsidRPr="007F3ADC">
        <w:rPr>
          <w:color w:val="000000"/>
          <w:sz w:val="26"/>
          <w:szCs w:val="26"/>
          <w:lang w:val="vi-VN"/>
        </w:rPr>
        <w:t>chức một số hoạt động theo nhóm.</w:t>
      </w:r>
    </w:p>
    <w:p w14:paraId="70A67009" w14:textId="77777777" w:rsidR="0029351B" w:rsidRPr="007F3ADC" w:rsidRDefault="0029351B" w:rsidP="0029351B">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29351B" w:rsidRPr="007F3ADC" w14:paraId="4D95A17E" w14:textId="77777777" w:rsidTr="00482AA0">
        <w:tc>
          <w:tcPr>
            <w:tcW w:w="5382" w:type="dxa"/>
            <w:tcBorders>
              <w:bottom w:val="dashed" w:sz="4" w:space="0" w:color="auto"/>
            </w:tcBorders>
          </w:tcPr>
          <w:p w14:paraId="3C24FEAF" w14:textId="77777777" w:rsidR="0029351B" w:rsidRPr="007F3ADC" w:rsidRDefault="0029351B" w:rsidP="00482AA0">
            <w:pPr>
              <w:spacing w:line="288" w:lineRule="auto"/>
              <w:jc w:val="center"/>
              <w:rPr>
                <w:b/>
                <w:sz w:val="26"/>
                <w:szCs w:val="26"/>
              </w:rPr>
            </w:pPr>
            <w:r w:rsidRPr="007F3ADC">
              <w:rPr>
                <w:b/>
                <w:sz w:val="26"/>
                <w:szCs w:val="26"/>
              </w:rPr>
              <w:t>Hoạt động của giáo viên</w:t>
            </w:r>
          </w:p>
        </w:tc>
        <w:tc>
          <w:tcPr>
            <w:tcW w:w="4019" w:type="dxa"/>
            <w:tcBorders>
              <w:bottom w:val="dashed" w:sz="4" w:space="0" w:color="auto"/>
            </w:tcBorders>
          </w:tcPr>
          <w:p w14:paraId="724B4B53" w14:textId="77777777" w:rsidR="0029351B" w:rsidRPr="007F3ADC" w:rsidRDefault="0029351B" w:rsidP="00482AA0">
            <w:pPr>
              <w:spacing w:line="288" w:lineRule="auto"/>
              <w:jc w:val="center"/>
              <w:rPr>
                <w:b/>
                <w:sz w:val="26"/>
                <w:szCs w:val="26"/>
              </w:rPr>
            </w:pPr>
            <w:r w:rsidRPr="007F3ADC">
              <w:rPr>
                <w:b/>
                <w:sz w:val="26"/>
                <w:szCs w:val="26"/>
              </w:rPr>
              <w:t>Hoạt động của học sinh</w:t>
            </w:r>
          </w:p>
        </w:tc>
      </w:tr>
      <w:tr w:rsidR="0029351B" w:rsidRPr="007F3ADC" w14:paraId="26135C78" w14:textId="77777777" w:rsidTr="00482AA0">
        <w:tc>
          <w:tcPr>
            <w:tcW w:w="9401" w:type="dxa"/>
            <w:gridSpan w:val="2"/>
            <w:tcBorders>
              <w:bottom w:val="dashed" w:sz="4" w:space="0" w:color="auto"/>
            </w:tcBorders>
          </w:tcPr>
          <w:p w14:paraId="00613FCF" w14:textId="77777777" w:rsidR="0029351B" w:rsidRPr="007F3ADC" w:rsidRDefault="0029351B" w:rsidP="00482AA0">
            <w:pPr>
              <w:spacing w:line="288" w:lineRule="auto"/>
              <w:jc w:val="both"/>
              <w:rPr>
                <w:bCs/>
                <w:i/>
                <w:sz w:val="26"/>
                <w:szCs w:val="26"/>
              </w:rPr>
            </w:pPr>
            <w:r w:rsidRPr="007F3ADC">
              <w:rPr>
                <w:b/>
                <w:bCs/>
                <w:sz w:val="26"/>
                <w:szCs w:val="26"/>
              </w:rPr>
              <w:t>1. Khởi động:</w:t>
            </w:r>
          </w:p>
          <w:p w14:paraId="2DD9A44B" w14:textId="77777777" w:rsidR="0029351B" w:rsidRPr="007F3ADC" w:rsidRDefault="0029351B" w:rsidP="00482AA0">
            <w:pPr>
              <w:spacing w:line="288" w:lineRule="auto"/>
              <w:jc w:val="both"/>
              <w:rPr>
                <w:sz w:val="26"/>
                <w:szCs w:val="26"/>
              </w:rPr>
            </w:pPr>
            <w:r w:rsidRPr="007F3ADC">
              <w:rPr>
                <w:sz w:val="26"/>
                <w:szCs w:val="26"/>
              </w:rPr>
              <w:t>- Mục tiêu: + Tạo không khí vui vẻ, phấn khởi trước giờ học.</w:t>
            </w:r>
          </w:p>
          <w:p w14:paraId="11809EA7" w14:textId="77777777" w:rsidR="0029351B" w:rsidRPr="007F3ADC" w:rsidRDefault="0029351B" w:rsidP="00482AA0">
            <w:pPr>
              <w:spacing w:line="288" w:lineRule="auto"/>
              <w:jc w:val="both"/>
              <w:rPr>
                <w:sz w:val="26"/>
                <w:szCs w:val="26"/>
              </w:rPr>
            </w:pPr>
            <w:r w:rsidRPr="007F3ADC">
              <w:rPr>
                <w:sz w:val="26"/>
                <w:szCs w:val="26"/>
              </w:rPr>
              <w:t xml:space="preserve">                  + Kiểm tra kiến thức đã học về vẽ góc vuông, vẽ đường tròn của học sinh ở bài trước.</w:t>
            </w:r>
          </w:p>
          <w:p w14:paraId="0E532086" w14:textId="77777777" w:rsidR="0029351B" w:rsidRPr="007F3ADC" w:rsidRDefault="0029351B" w:rsidP="00482AA0">
            <w:pPr>
              <w:spacing w:line="288" w:lineRule="auto"/>
              <w:jc w:val="both"/>
              <w:rPr>
                <w:sz w:val="26"/>
                <w:szCs w:val="26"/>
              </w:rPr>
            </w:pPr>
            <w:r w:rsidRPr="007F3ADC">
              <w:rPr>
                <w:sz w:val="26"/>
                <w:szCs w:val="26"/>
              </w:rPr>
              <w:t>- Cách tiến hành:</w:t>
            </w:r>
          </w:p>
        </w:tc>
      </w:tr>
      <w:tr w:rsidR="0029351B" w:rsidRPr="007F3ADC" w14:paraId="3B530144" w14:textId="77777777" w:rsidTr="00482AA0">
        <w:tc>
          <w:tcPr>
            <w:tcW w:w="5382" w:type="dxa"/>
            <w:tcBorders>
              <w:bottom w:val="dashed" w:sz="4" w:space="0" w:color="auto"/>
            </w:tcBorders>
          </w:tcPr>
          <w:p w14:paraId="4FCF2C61" w14:textId="77777777" w:rsidR="0029351B" w:rsidRPr="007F3ADC" w:rsidRDefault="0029351B" w:rsidP="00482AA0">
            <w:pPr>
              <w:spacing w:line="288" w:lineRule="auto"/>
              <w:jc w:val="both"/>
              <w:outlineLvl w:val="0"/>
              <w:rPr>
                <w:bCs/>
                <w:sz w:val="26"/>
                <w:szCs w:val="26"/>
              </w:rPr>
            </w:pPr>
            <w:r w:rsidRPr="007F3ADC">
              <w:rPr>
                <w:bCs/>
                <w:sz w:val="26"/>
                <w:szCs w:val="26"/>
              </w:rPr>
              <w:t>- GV tổ chức trò chơi để khởi động bài học.</w:t>
            </w:r>
          </w:p>
          <w:p w14:paraId="59E65556" w14:textId="77777777" w:rsidR="0029351B" w:rsidRPr="007F3ADC" w:rsidRDefault="0029351B" w:rsidP="00482AA0">
            <w:pPr>
              <w:spacing w:line="288" w:lineRule="auto"/>
              <w:jc w:val="both"/>
              <w:outlineLvl w:val="0"/>
              <w:rPr>
                <w:bCs/>
                <w:sz w:val="26"/>
                <w:szCs w:val="26"/>
              </w:rPr>
            </w:pPr>
            <w:r w:rsidRPr="007F3ADC">
              <w:rPr>
                <w:bCs/>
                <w:sz w:val="26"/>
                <w:szCs w:val="26"/>
              </w:rPr>
              <w:t>+ Câu 1: Nêu ý tưởng liên hệ làm đồ chơi từ các khối hộp đã học</w:t>
            </w:r>
          </w:p>
          <w:p w14:paraId="7464A4BF" w14:textId="77777777" w:rsidR="0029351B" w:rsidRPr="007F3ADC" w:rsidRDefault="0029351B" w:rsidP="00482AA0">
            <w:pPr>
              <w:spacing w:line="288" w:lineRule="auto"/>
              <w:jc w:val="both"/>
              <w:outlineLvl w:val="0"/>
              <w:rPr>
                <w:bCs/>
                <w:sz w:val="26"/>
                <w:szCs w:val="26"/>
              </w:rPr>
            </w:pPr>
            <w:r w:rsidRPr="007F3ADC">
              <w:rPr>
                <w:bCs/>
                <w:sz w:val="26"/>
                <w:szCs w:val="26"/>
              </w:rPr>
              <w:t>+ Câu 2: Kể xem mình vận dụng làm được những gì, mình làm đồ chơi gì từ vận dụng bài học mình có thể tái chế được các vật liệu nào?</w:t>
            </w:r>
          </w:p>
          <w:p w14:paraId="541131CA" w14:textId="77777777" w:rsidR="0029351B" w:rsidRPr="007F3ADC" w:rsidRDefault="0029351B" w:rsidP="00482AA0">
            <w:pPr>
              <w:spacing w:line="288" w:lineRule="auto"/>
              <w:jc w:val="both"/>
              <w:outlineLvl w:val="0"/>
              <w:rPr>
                <w:bCs/>
                <w:sz w:val="26"/>
                <w:szCs w:val="26"/>
              </w:rPr>
            </w:pPr>
            <w:r w:rsidRPr="007F3ADC">
              <w:rPr>
                <w:bCs/>
                <w:sz w:val="26"/>
                <w:szCs w:val="26"/>
              </w:rPr>
              <w:t>- GV Nhận xét, tuyên dương.</w:t>
            </w:r>
          </w:p>
          <w:p w14:paraId="32AFFCB5" w14:textId="77777777" w:rsidR="0029351B" w:rsidRPr="007F3ADC" w:rsidRDefault="0029351B" w:rsidP="00482AA0">
            <w:pPr>
              <w:spacing w:line="288" w:lineRule="auto"/>
              <w:jc w:val="both"/>
              <w:outlineLvl w:val="0"/>
              <w:rPr>
                <w:color w:val="000000"/>
                <w:sz w:val="26"/>
                <w:szCs w:val="26"/>
                <w:lang w:val="vi-VN" w:eastAsia="vi-VN" w:bidi="vi-VN"/>
              </w:rPr>
            </w:pPr>
            <w:r w:rsidRPr="007F3ADC">
              <w:rPr>
                <w:bCs/>
                <w:sz w:val="26"/>
                <w:szCs w:val="26"/>
              </w:rPr>
              <w:t>- GV dẫn dắt vào bài mới</w:t>
            </w:r>
            <w:r w:rsidRPr="007F3ADC">
              <w:rPr>
                <w:color w:val="000000"/>
                <w:sz w:val="26"/>
                <w:szCs w:val="26"/>
                <w:lang w:val="vi-VN" w:eastAsia="vi-VN" w:bidi="vi-VN"/>
              </w:rPr>
              <w:t>. Hôm nay, chúng ta sẽ học</w:t>
            </w:r>
            <w:hyperlink r:id="rId90" w:history="1">
              <w:r w:rsidRPr="007F3ADC">
                <w:rPr>
                  <w:color w:val="000000"/>
                  <w:sz w:val="26"/>
                  <w:szCs w:val="26"/>
                  <w:lang w:val="vi-VN" w:eastAsia="vi-VN" w:bidi="vi-VN"/>
                </w:rPr>
                <w:t xml:space="preserve"> vẽ đỉnh, mặt và cạnh của</w:t>
              </w:r>
            </w:hyperlink>
            <w:r w:rsidRPr="007F3ADC">
              <w:rPr>
                <w:color w:val="000000"/>
                <w:sz w:val="26"/>
                <w:szCs w:val="26"/>
                <w:lang w:val="vi-VN" w:eastAsia="vi-VN" w:bidi="vi-VN"/>
              </w:rPr>
              <w:t xml:space="preserve"> khối hộp chữ nhật, khối lập phương.”</w:t>
            </w:r>
          </w:p>
        </w:tc>
        <w:tc>
          <w:tcPr>
            <w:tcW w:w="4019" w:type="dxa"/>
            <w:tcBorders>
              <w:bottom w:val="dashed" w:sz="4" w:space="0" w:color="auto"/>
            </w:tcBorders>
          </w:tcPr>
          <w:p w14:paraId="247E7BEE" w14:textId="77777777" w:rsidR="0029351B" w:rsidRPr="007F3ADC" w:rsidRDefault="0029351B" w:rsidP="00482AA0">
            <w:pPr>
              <w:spacing w:line="288" w:lineRule="auto"/>
              <w:jc w:val="both"/>
              <w:rPr>
                <w:sz w:val="26"/>
                <w:szCs w:val="26"/>
              </w:rPr>
            </w:pPr>
            <w:r w:rsidRPr="007F3ADC">
              <w:rPr>
                <w:sz w:val="26"/>
                <w:szCs w:val="26"/>
              </w:rPr>
              <w:t>- HS tham gia trò chơi</w:t>
            </w:r>
          </w:p>
          <w:p w14:paraId="23651A93" w14:textId="77777777" w:rsidR="0029351B" w:rsidRPr="007F3ADC" w:rsidRDefault="0029351B" w:rsidP="00482AA0">
            <w:pPr>
              <w:spacing w:line="288" w:lineRule="auto"/>
              <w:jc w:val="both"/>
              <w:rPr>
                <w:sz w:val="26"/>
                <w:szCs w:val="26"/>
              </w:rPr>
            </w:pPr>
            <w:r w:rsidRPr="007F3ADC">
              <w:rPr>
                <w:sz w:val="26"/>
                <w:szCs w:val="26"/>
              </w:rPr>
              <w:t>+ Học sinh thực hiện</w:t>
            </w:r>
          </w:p>
          <w:p w14:paraId="78B94D52" w14:textId="77777777" w:rsidR="0029351B" w:rsidRPr="007F3ADC" w:rsidRDefault="0029351B" w:rsidP="00482AA0">
            <w:pPr>
              <w:spacing w:line="288" w:lineRule="auto"/>
              <w:jc w:val="both"/>
              <w:rPr>
                <w:sz w:val="26"/>
                <w:szCs w:val="26"/>
              </w:rPr>
            </w:pPr>
            <w:r w:rsidRPr="007F3ADC">
              <w:rPr>
                <w:sz w:val="26"/>
                <w:szCs w:val="26"/>
              </w:rPr>
              <w:t>+ Nêu ý kiến theo cá nhân học sinh: bể cá, đèn lồng, gập hộp, gói đồ dùng, sử dụng các nan que ken hay vỏ thùng đồ dùng để tạo đồ chơi, ngôi nhà......</w:t>
            </w:r>
          </w:p>
          <w:p w14:paraId="77D82D69" w14:textId="77777777" w:rsidR="0029351B" w:rsidRPr="007F3ADC" w:rsidRDefault="0029351B" w:rsidP="00482AA0">
            <w:pPr>
              <w:spacing w:line="288" w:lineRule="auto"/>
              <w:jc w:val="both"/>
              <w:rPr>
                <w:sz w:val="26"/>
                <w:szCs w:val="26"/>
              </w:rPr>
            </w:pPr>
            <w:r w:rsidRPr="007F3ADC">
              <w:rPr>
                <w:sz w:val="26"/>
                <w:szCs w:val="26"/>
              </w:rPr>
              <w:t xml:space="preserve">- HS lắng nghe </w:t>
            </w:r>
          </w:p>
        </w:tc>
      </w:tr>
      <w:tr w:rsidR="0029351B" w:rsidRPr="007F3ADC" w14:paraId="00949480" w14:textId="77777777" w:rsidTr="00482AA0">
        <w:tc>
          <w:tcPr>
            <w:tcW w:w="9401" w:type="dxa"/>
            <w:gridSpan w:val="2"/>
            <w:tcBorders>
              <w:top w:val="dashed" w:sz="4" w:space="0" w:color="auto"/>
              <w:bottom w:val="dashed" w:sz="4" w:space="0" w:color="auto"/>
            </w:tcBorders>
          </w:tcPr>
          <w:p w14:paraId="7A646BBC" w14:textId="77777777" w:rsidR="0029351B" w:rsidRPr="007F3ADC" w:rsidRDefault="0029351B" w:rsidP="00482AA0">
            <w:pPr>
              <w:spacing w:line="288" w:lineRule="auto"/>
              <w:jc w:val="both"/>
              <w:rPr>
                <w:b/>
                <w:bCs/>
                <w:iCs/>
                <w:sz w:val="26"/>
                <w:szCs w:val="26"/>
              </w:rPr>
            </w:pPr>
            <w:r w:rsidRPr="007F3ADC">
              <w:rPr>
                <w:b/>
                <w:bCs/>
                <w:iCs/>
                <w:sz w:val="26"/>
                <w:szCs w:val="26"/>
              </w:rPr>
              <w:t>2. Luyện tập</w:t>
            </w:r>
            <w:r w:rsidRPr="007F3ADC">
              <w:rPr>
                <w:bCs/>
                <w:i/>
                <w:iCs/>
                <w:sz w:val="26"/>
                <w:szCs w:val="26"/>
              </w:rPr>
              <w:t>:</w:t>
            </w:r>
          </w:p>
          <w:p w14:paraId="798609EC" w14:textId="77777777" w:rsidR="0029351B" w:rsidRPr="007F3ADC" w:rsidRDefault="0029351B" w:rsidP="00482AA0">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 xml:space="preserve"> </w:t>
            </w:r>
          </w:p>
          <w:p w14:paraId="2637A20A" w14:textId="77777777" w:rsidR="0029351B" w:rsidRPr="007F3ADC" w:rsidRDefault="0029351B" w:rsidP="00482AA0">
            <w:pPr>
              <w:spacing w:line="288" w:lineRule="auto"/>
              <w:ind w:left="278" w:hanging="119"/>
              <w:jc w:val="both"/>
              <w:rPr>
                <w:color w:val="000000"/>
                <w:sz w:val="26"/>
                <w:szCs w:val="26"/>
                <w:lang w:val="vi-VN" w:eastAsia="vi-VN" w:bidi="vi-VN"/>
              </w:rPr>
            </w:pPr>
            <w:r w:rsidRPr="007F3ADC">
              <w:rPr>
                <w:color w:val="000000"/>
                <w:sz w:val="26"/>
                <w:szCs w:val="26"/>
                <w:lang w:val="vi-VN" w:eastAsia="vi-VN" w:bidi="vi-VN"/>
              </w:rPr>
              <w:t xml:space="preserve"> Củng </w:t>
            </w:r>
            <w:r w:rsidRPr="007F3ADC">
              <w:rPr>
                <w:color w:val="000000"/>
                <w:sz w:val="26"/>
                <w:szCs w:val="26"/>
                <w:lang w:eastAsia="vi-VN" w:bidi="vi-VN"/>
              </w:rPr>
              <w:t>cố</w:t>
            </w:r>
            <w:r w:rsidRPr="007F3ADC">
              <w:rPr>
                <w:i/>
                <w:iCs/>
                <w:color w:val="000000"/>
                <w:sz w:val="26"/>
                <w:szCs w:val="26"/>
                <w:lang w:eastAsia="vi-VN" w:bidi="vi-VN"/>
              </w:rPr>
              <w:t xml:space="preserve"> </w:t>
            </w:r>
            <w:r w:rsidRPr="007F3ADC">
              <w:rPr>
                <w:color w:val="000000"/>
                <w:sz w:val="26"/>
                <w:szCs w:val="26"/>
                <w:lang w:val="vi-VN" w:eastAsia="vi-VN" w:bidi="vi-VN"/>
              </w:rPr>
              <w:t>nhận biết hình tam giá</w:t>
            </w:r>
            <w:hyperlink r:id="rId91" w:history="1">
              <w:r w:rsidRPr="007F3ADC">
                <w:rPr>
                  <w:color w:val="000000"/>
                  <w:sz w:val="26"/>
                  <w:szCs w:val="26"/>
                  <w:lang w:val="vi-VN" w:eastAsia="vi-VN" w:bidi="vi-VN"/>
                </w:rPr>
                <w:t>c, hình tứ giác, góc; c</w:t>
              </w:r>
              <w:r w:rsidRPr="007F3ADC">
                <w:rPr>
                  <w:color w:val="000000"/>
                  <w:sz w:val="26"/>
                  <w:szCs w:val="26"/>
                  <w:lang w:eastAsia="vi-VN" w:bidi="vi-VN"/>
                </w:rPr>
                <w:t>ủ</w:t>
              </w:r>
              <w:r w:rsidRPr="007F3ADC">
                <w:rPr>
                  <w:color w:val="000000"/>
                  <w:sz w:val="26"/>
                  <w:szCs w:val="26"/>
                  <w:lang w:val="vi-VN" w:eastAsia="vi-VN" w:bidi="vi-VN"/>
                </w:rPr>
                <w:t>ng</w:t>
              </w:r>
            </w:hyperlink>
            <w:r w:rsidRPr="007F3ADC">
              <w:rPr>
                <w:color w:val="000000"/>
                <w:sz w:val="26"/>
                <w:szCs w:val="26"/>
                <w:lang w:eastAsia="vi-VN" w:bidi="vi-VN"/>
              </w:rPr>
              <w:t xml:space="preserve"> </w:t>
            </w:r>
            <w:hyperlink r:id="rId92" w:history="1">
              <w:r w:rsidRPr="007F3ADC">
                <w:rPr>
                  <w:color w:val="000000"/>
                  <w:sz w:val="26"/>
                  <w:szCs w:val="26"/>
                  <w:lang w:val="vi-VN" w:eastAsia="vi-VN" w:bidi="vi-VN"/>
                </w:rPr>
                <w:t>cố lại kĩ năng s</w:t>
              </w:r>
              <w:r w:rsidRPr="007F3ADC">
                <w:rPr>
                  <w:color w:val="000000"/>
                  <w:sz w:val="26"/>
                  <w:szCs w:val="26"/>
                  <w:lang w:eastAsia="vi-VN" w:bidi="vi-VN"/>
                </w:rPr>
                <w:t>ử</w:t>
              </w:r>
              <w:r w:rsidRPr="007F3ADC">
                <w:rPr>
                  <w:color w:val="000000"/>
                  <w:sz w:val="26"/>
                  <w:szCs w:val="26"/>
                  <w:lang w:val="vi-VN" w:eastAsia="vi-VN" w:bidi="vi-VN"/>
                </w:rPr>
                <w:t xml:space="preserve"> dụng c</w:t>
              </w:r>
            </w:hyperlink>
            <w:r w:rsidRPr="007F3ADC">
              <w:rPr>
                <w:color w:val="000000"/>
                <w:sz w:val="26"/>
                <w:szCs w:val="26"/>
                <w:lang w:val="vi-VN" w:eastAsia="vi-VN" w:bidi="vi-VN"/>
              </w:rPr>
              <w:t>ông cụ như ê ke; c</w:t>
            </w:r>
            <w:r w:rsidRPr="007F3ADC">
              <w:rPr>
                <w:color w:val="000000"/>
                <w:sz w:val="26"/>
                <w:szCs w:val="26"/>
                <w:lang w:eastAsia="vi-VN" w:bidi="vi-VN"/>
              </w:rPr>
              <w:t>ủ</w:t>
            </w:r>
            <w:r w:rsidRPr="007F3ADC">
              <w:rPr>
                <w:color w:val="000000"/>
                <w:sz w:val="26"/>
                <w:szCs w:val="26"/>
                <w:lang w:val="vi-VN" w:eastAsia="vi-VN" w:bidi="vi-VN"/>
              </w:rPr>
              <w:t>ng cố các kiến th</w:t>
            </w:r>
            <w:hyperlink r:id="rId93" w:history="1">
              <w:r w:rsidRPr="007F3ADC">
                <w:rPr>
                  <w:color w:val="000000"/>
                  <w:sz w:val="26"/>
                  <w:szCs w:val="26"/>
                  <w:lang w:val="vi-VN" w:eastAsia="vi-VN" w:bidi="vi-VN"/>
                </w:rPr>
                <w:t>ức v</w:t>
              </w:r>
              <w:r w:rsidRPr="007F3ADC">
                <w:rPr>
                  <w:color w:val="000000"/>
                  <w:sz w:val="26"/>
                  <w:szCs w:val="26"/>
                  <w:lang w:eastAsia="vi-VN" w:bidi="vi-VN"/>
                </w:rPr>
                <w:t>ề</w:t>
              </w:r>
              <w:r w:rsidRPr="007F3ADC">
                <w:rPr>
                  <w:color w:val="000000"/>
                  <w:sz w:val="26"/>
                  <w:szCs w:val="26"/>
                  <w:lang w:val="vi-VN" w:eastAsia="vi-VN" w:bidi="vi-VN"/>
                </w:rPr>
                <w:t xml:space="preserve"> hình kh</w:t>
              </w:r>
              <w:r w:rsidRPr="007F3ADC">
                <w:rPr>
                  <w:color w:val="000000"/>
                  <w:sz w:val="26"/>
                  <w:szCs w:val="26"/>
                  <w:lang w:eastAsia="vi-VN" w:bidi="vi-VN"/>
                </w:rPr>
                <w:t>ố</w:t>
              </w:r>
              <w:r w:rsidRPr="007F3ADC">
                <w:rPr>
                  <w:color w:val="000000"/>
                  <w:sz w:val="26"/>
                  <w:szCs w:val="26"/>
                  <w:lang w:val="vi-VN" w:eastAsia="vi-VN" w:bidi="vi-VN"/>
                </w:rPr>
                <w:t>i đã học.</w:t>
              </w:r>
            </w:hyperlink>
          </w:p>
          <w:p w14:paraId="3F50247D" w14:textId="77777777" w:rsidR="0029351B" w:rsidRPr="007F3ADC" w:rsidRDefault="0029351B" w:rsidP="00482AA0">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29351B" w:rsidRPr="007F3ADC" w14:paraId="174ABB9D" w14:textId="77777777" w:rsidTr="00482AA0">
        <w:tc>
          <w:tcPr>
            <w:tcW w:w="5382" w:type="dxa"/>
            <w:tcBorders>
              <w:top w:val="dashed" w:sz="4" w:space="0" w:color="auto"/>
              <w:bottom w:val="dashed" w:sz="4" w:space="0" w:color="auto"/>
            </w:tcBorders>
          </w:tcPr>
          <w:p w14:paraId="5F1191BE" w14:textId="77777777" w:rsidR="0029351B" w:rsidRPr="007F3ADC" w:rsidRDefault="0029351B" w:rsidP="00482AA0">
            <w:pPr>
              <w:spacing w:line="288" w:lineRule="auto"/>
              <w:ind w:left="280" w:hanging="120"/>
              <w:jc w:val="both"/>
              <w:rPr>
                <w:color w:val="000000"/>
                <w:sz w:val="26"/>
                <w:szCs w:val="26"/>
                <w:lang w:val="vi-VN" w:eastAsia="vi-VN" w:bidi="vi-VN"/>
              </w:rPr>
            </w:pPr>
            <w:r w:rsidRPr="007F3ADC">
              <w:rPr>
                <w:b/>
                <w:sz w:val="26"/>
                <w:szCs w:val="26"/>
              </w:rPr>
              <w:t xml:space="preserve">Bài 1/66 </w:t>
            </w:r>
            <w:hyperlink r:id="rId94" w:history="1">
              <w:r w:rsidRPr="007F3ADC">
                <w:rPr>
                  <w:color w:val="000000"/>
                  <w:sz w:val="26"/>
                  <w:szCs w:val="26"/>
                  <w:lang w:eastAsia="vi-VN" w:bidi="vi-VN"/>
                </w:rPr>
                <w:t>Mục tiêu</w:t>
              </w:r>
              <w:r w:rsidRPr="007F3ADC">
                <w:rPr>
                  <w:color w:val="000000"/>
                  <w:sz w:val="26"/>
                  <w:szCs w:val="26"/>
                  <w:lang w:val="vi-VN" w:eastAsia="vi-VN" w:bidi="vi-VN"/>
                </w:rPr>
                <w:t>: Bài tập này yêu c</w:t>
              </w:r>
            </w:hyperlink>
            <w:r w:rsidRPr="007F3ADC">
              <w:rPr>
                <w:color w:val="000000"/>
                <w:sz w:val="26"/>
                <w:szCs w:val="26"/>
                <w:lang w:eastAsia="vi-VN" w:bidi="vi-VN"/>
              </w:rPr>
              <w:t>ầ</w:t>
            </w:r>
            <w:r w:rsidRPr="007F3ADC">
              <w:rPr>
                <w:color w:val="000000"/>
                <w:sz w:val="26"/>
                <w:szCs w:val="26"/>
                <w:lang w:val="vi-VN" w:eastAsia="vi-VN" w:bidi="vi-VN"/>
              </w:rPr>
              <w:t>u HS xác định hết các hình tam giác</w:t>
            </w:r>
            <w:hyperlink r:id="rId95" w:history="1">
              <w:r w:rsidRPr="007F3ADC">
                <w:rPr>
                  <w:color w:val="000000"/>
                  <w:sz w:val="26"/>
                  <w:szCs w:val="26"/>
                  <w:lang w:val="vi-VN" w:eastAsia="vi-VN" w:bidi="vi-VN"/>
                </w:rPr>
                <w:t xml:space="preserve"> và hình tứ giác có trong</w:t>
              </w:r>
            </w:hyperlink>
            <w:r w:rsidRPr="007F3ADC">
              <w:rPr>
                <w:color w:val="000000"/>
                <w:sz w:val="26"/>
                <w:szCs w:val="26"/>
                <w:lang w:eastAsia="vi-VN" w:bidi="vi-VN"/>
              </w:rPr>
              <w:t xml:space="preserve"> </w:t>
            </w:r>
            <w:hyperlink r:id="rId96" w:history="1">
              <w:r w:rsidRPr="007F3ADC">
                <w:rPr>
                  <w:rFonts w:eastAsia="Courier New"/>
                  <w:color w:val="000000"/>
                  <w:sz w:val="26"/>
                  <w:szCs w:val="26"/>
                  <w:lang w:val="vi-VN" w:eastAsia="vi-VN" w:bidi="vi-VN"/>
                </w:rPr>
                <w:t>hình vẽ.</w:t>
              </w:r>
            </w:hyperlink>
            <w:r w:rsidRPr="007F3ADC">
              <w:rPr>
                <w:b/>
                <w:color w:val="000000"/>
                <w:sz w:val="26"/>
                <w:szCs w:val="26"/>
              </w:rPr>
              <w:t xml:space="preserve"> </w:t>
            </w:r>
          </w:p>
          <w:p w14:paraId="40111C69" w14:textId="77777777" w:rsidR="0029351B" w:rsidRPr="007F3ADC" w:rsidRDefault="0029351B" w:rsidP="00482AA0">
            <w:pPr>
              <w:spacing w:line="288" w:lineRule="auto"/>
              <w:jc w:val="both"/>
              <w:rPr>
                <w:b/>
                <w:sz w:val="26"/>
                <w:szCs w:val="26"/>
              </w:rPr>
            </w:pPr>
            <w:r w:rsidRPr="007F3ADC">
              <w:rPr>
                <w:b/>
                <w:sz w:val="26"/>
                <w:szCs w:val="26"/>
              </w:rPr>
              <w:t>(Làm việc nhóm)  Tìm các hình tam giác và tứ giác có trong hình sau?</w:t>
            </w:r>
          </w:p>
          <w:p w14:paraId="6B7BCD25" w14:textId="77777777" w:rsidR="0029351B" w:rsidRPr="007F3ADC" w:rsidRDefault="0029351B" w:rsidP="00482AA0">
            <w:pPr>
              <w:spacing w:line="288" w:lineRule="auto"/>
              <w:jc w:val="both"/>
              <w:rPr>
                <w:sz w:val="26"/>
                <w:szCs w:val="26"/>
              </w:rPr>
            </w:pPr>
            <w:r w:rsidRPr="007F3ADC">
              <w:rPr>
                <w:noProof/>
                <w:sz w:val="26"/>
                <w:szCs w:val="26"/>
                <w:lang w:val="en-US"/>
              </w:rPr>
              <w:lastRenderedPageBreak/>
              <mc:AlternateContent>
                <mc:Choice Requires="wps">
                  <w:drawing>
                    <wp:anchor distT="0" distB="0" distL="114300" distR="114300" simplePos="0" relativeHeight="251670528" behindDoc="0" locked="0" layoutInCell="1" allowOverlap="1" wp14:anchorId="797A8861" wp14:editId="6CCEFB8E">
                      <wp:simplePos x="0" y="0"/>
                      <wp:positionH relativeFrom="column">
                        <wp:posOffset>1823129</wp:posOffset>
                      </wp:positionH>
                      <wp:positionV relativeFrom="paragraph">
                        <wp:posOffset>514600</wp:posOffset>
                      </wp:positionV>
                      <wp:extent cx="1126901" cy="19319"/>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1126901" cy="19319"/>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E2CDC2C" id="Straight Connector 22"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43.55pt,40.5pt" to="23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" strokecolor="#4a7ebb"/>
                  </w:pict>
                </mc:Fallback>
              </mc:AlternateContent>
            </w:r>
            <w:r w:rsidRPr="007F3ADC">
              <w:rPr>
                <w:noProof/>
                <w:sz w:val="26"/>
                <w:szCs w:val="26"/>
                <w:lang w:val="en-US"/>
              </w:rPr>
              <w:drawing>
                <wp:inline distT="0" distB="0" distL="0" distR="0" wp14:anchorId="5B955C6A" wp14:editId="0C0722A8">
                  <wp:extent cx="1566343" cy="1081826"/>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82964" cy="1093305"/>
                          </a:xfrm>
                          <a:prstGeom prst="rect">
                            <a:avLst/>
                          </a:prstGeom>
                        </pic:spPr>
                      </pic:pic>
                    </a:graphicData>
                  </a:graphic>
                </wp:inline>
              </w:drawing>
            </w:r>
            <w:r w:rsidRPr="007F3ADC">
              <w:rPr>
                <w:noProof/>
                <w:sz w:val="26"/>
                <w:szCs w:val="26"/>
                <w:lang w:val="en-US"/>
              </w:rPr>
              <w:drawing>
                <wp:inline distT="0" distB="0" distL="0" distR="0" wp14:anchorId="08C939D6" wp14:editId="2ABC8010">
                  <wp:extent cx="1558344" cy="1076301"/>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81587" cy="1092354"/>
                          </a:xfrm>
                          <a:prstGeom prst="rect">
                            <a:avLst/>
                          </a:prstGeom>
                        </pic:spPr>
                      </pic:pic>
                    </a:graphicData>
                  </a:graphic>
                </wp:inline>
              </w:drawing>
            </w:r>
          </w:p>
          <w:p w14:paraId="0779FEF4" w14:textId="77777777" w:rsidR="0029351B" w:rsidRPr="007F3ADC" w:rsidRDefault="0029351B" w:rsidP="00482AA0">
            <w:pPr>
              <w:spacing w:line="288" w:lineRule="auto"/>
              <w:jc w:val="both"/>
              <w:rPr>
                <w:sz w:val="26"/>
                <w:szCs w:val="26"/>
              </w:rPr>
            </w:pPr>
            <w:r w:rsidRPr="007F3ADC">
              <w:rPr>
                <w:b/>
                <w:sz w:val="26"/>
                <w:szCs w:val="26"/>
              </w:rPr>
              <w:t xml:space="preserve">- </w:t>
            </w:r>
            <w:r w:rsidRPr="007F3ADC">
              <w:rPr>
                <w:sz w:val="26"/>
                <w:szCs w:val="26"/>
              </w:rPr>
              <w:t xml:space="preserve">GV hướng dẫn cho HS nhận biết </w:t>
            </w:r>
          </w:p>
          <w:p w14:paraId="6E368984" w14:textId="77777777" w:rsidR="0029351B" w:rsidRPr="007F3ADC" w:rsidRDefault="0029351B" w:rsidP="00482AA0">
            <w:pPr>
              <w:spacing w:line="288" w:lineRule="auto"/>
              <w:jc w:val="both"/>
              <w:rPr>
                <w:sz w:val="26"/>
                <w:szCs w:val="26"/>
              </w:rPr>
            </w:pPr>
            <w:r w:rsidRPr="007F3ADC">
              <w:rPr>
                <w:sz w:val="26"/>
                <w:szCs w:val="26"/>
              </w:rPr>
              <w:t>- Cho học sinh quan sát hình vẽ, thảo luận tìm kết quả</w:t>
            </w:r>
          </w:p>
          <w:p w14:paraId="3D46739B" w14:textId="77777777" w:rsidR="0029351B" w:rsidRPr="007F3ADC" w:rsidRDefault="0029351B" w:rsidP="00482AA0">
            <w:pPr>
              <w:spacing w:line="288" w:lineRule="auto"/>
              <w:jc w:val="both"/>
              <w:rPr>
                <w:sz w:val="26"/>
                <w:szCs w:val="26"/>
              </w:rPr>
            </w:pPr>
            <w:r w:rsidRPr="007F3ADC">
              <w:rPr>
                <w:b/>
                <w:sz w:val="26"/>
                <w:szCs w:val="26"/>
              </w:rPr>
              <w:t xml:space="preserve">- </w:t>
            </w:r>
            <w:r w:rsidRPr="007F3ADC">
              <w:rPr>
                <w:sz w:val="26"/>
                <w:szCs w:val="26"/>
              </w:rPr>
              <w:t>GV nhận xét, tuyên dương các em biết chỉ đúng và nêu đúng kết quả</w:t>
            </w:r>
          </w:p>
          <w:p w14:paraId="52CDD574" w14:textId="77777777" w:rsidR="0029351B" w:rsidRPr="007F3ADC" w:rsidRDefault="0029351B" w:rsidP="00482AA0">
            <w:pPr>
              <w:widowControl w:val="0"/>
              <w:spacing w:line="288" w:lineRule="auto"/>
              <w:ind w:right="20"/>
              <w:jc w:val="both"/>
              <w:rPr>
                <w:color w:val="000000"/>
                <w:sz w:val="26"/>
                <w:szCs w:val="26"/>
                <w:lang w:val="vi-VN" w:eastAsia="vi-VN" w:bidi="vi-VN"/>
              </w:rPr>
            </w:pPr>
            <w:r w:rsidRPr="007F3ADC">
              <w:rPr>
                <w:color w:val="000000"/>
                <w:sz w:val="26"/>
                <w:szCs w:val="26"/>
                <w:lang w:eastAsia="vi-VN" w:bidi="vi-VN"/>
              </w:rPr>
              <w:t>-</w:t>
            </w:r>
            <w:hyperlink r:id="rId98" w:history="1">
              <w:r w:rsidRPr="007F3ADC">
                <w:rPr>
                  <w:color w:val="000000"/>
                  <w:sz w:val="26"/>
                  <w:szCs w:val="26"/>
                  <w:lang w:val="vi-VN" w:eastAsia="vi-VN" w:bidi="vi-VN"/>
                </w:rPr>
                <w:t>Lưu ý: GV có thể n</w:t>
              </w:r>
              <w:r w:rsidRPr="007F3ADC">
                <w:rPr>
                  <w:color w:val="000000"/>
                  <w:sz w:val="26"/>
                  <w:szCs w:val="26"/>
                  <w:lang w:eastAsia="vi-VN" w:bidi="vi-VN"/>
                </w:rPr>
                <w:t>â</w:t>
              </w:r>
              <w:r w:rsidRPr="007F3ADC">
                <w:rPr>
                  <w:color w:val="000000"/>
                  <w:sz w:val="26"/>
                  <w:szCs w:val="26"/>
                  <w:lang w:val="vi-VN" w:eastAsia="vi-VN" w:bidi="vi-VN"/>
                </w:rPr>
                <w:t>n</w:t>
              </w:r>
            </w:hyperlink>
            <w:r w:rsidRPr="007F3ADC">
              <w:rPr>
                <w:color w:val="000000"/>
                <w:sz w:val="26"/>
                <w:szCs w:val="26"/>
                <w:lang w:val="vi-VN" w:eastAsia="vi-VN" w:bidi="vi-VN"/>
              </w:rPr>
              <w:t>g cao bài toán b</w:t>
            </w:r>
            <w:r w:rsidRPr="007F3ADC">
              <w:rPr>
                <w:color w:val="000000"/>
                <w:sz w:val="26"/>
                <w:szCs w:val="26"/>
                <w:lang w:eastAsia="vi-VN" w:bidi="vi-VN"/>
              </w:rPr>
              <w:t>ằ</w:t>
            </w:r>
            <w:r w:rsidRPr="007F3ADC">
              <w:rPr>
                <w:color w:val="000000"/>
                <w:sz w:val="26"/>
                <w:szCs w:val="26"/>
                <w:lang w:val="vi-VN" w:eastAsia="vi-VN" w:bidi="vi-VN"/>
              </w:rPr>
              <w:t>ng cách n</w:t>
            </w:r>
            <w:r w:rsidRPr="007F3ADC">
              <w:rPr>
                <w:color w:val="000000"/>
                <w:sz w:val="26"/>
                <w:szCs w:val="26"/>
                <w:lang w:eastAsia="vi-VN" w:bidi="vi-VN"/>
              </w:rPr>
              <w:t>ố</w:t>
            </w:r>
            <w:r w:rsidRPr="007F3ADC">
              <w:rPr>
                <w:color w:val="000000"/>
                <w:sz w:val="26"/>
                <w:szCs w:val="26"/>
                <w:lang w:val="vi-VN" w:eastAsia="vi-VN" w:bidi="vi-VN"/>
              </w:rPr>
              <w:t>i thêm mộ</w:t>
            </w:r>
            <w:hyperlink r:id="rId99" w:history="1">
              <w:r w:rsidRPr="007F3ADC">
                <w:rPr>
                  <w:color w:val="000000"/>
                  <w:sz w:val="26"/>
                  <w:szCs w:val="26"/>
                  <w:lang w:val="vi-VN" w:eastAsia="vi-VN" w:bidi="vi-VN"/>
                </w:rPr>
                <w:t>t cặp đ</w:t>
              </w:r>
              <w:r w:rsidRPr="007F3ADC">
                <w:rPr>
                  <w:color w:val="000000"/>
                  <w:sz w:val="26"/>
                  <w:szCs w:val="26"/>
                  <w:lang w:eastAsia="vi-VN" w:bidi="vi-VN"/>
                </w:rPr>
                <w:t>ỉ</w:t>
              </w:r>
              <w:r w:rsidRPr="007F3ADC">
                <w:rPr>
                  <w:color w:val="000000"/>
                  <w:sz w:val="26"/>
                  <w:szCs w:val="26"/>
                  <w:lang w:val="vi-VN" w:eastAsia="vi-VN" w:bidi="vi-VN"/>
                </w:rPr>
                <w:t>nh, chẳng hạn nối</w:t>
              </w:r>
            </w:hyperlink>
            <w:r w:rsidRPr="007F3ADC">
              <w:rPr>
                <w:color w:val="000000"/>
                <w:sz w:val="26"/>
                <w:szCs w:val="26"/>
                <w:lang w:val="vi-VN" w:eastAsia="vi-VN" w:bidi="vi-VN"/>
              </w:rPr>
              <w:t xml:space="preserve"> BvớiE.</w:t>
            </w:r>
          </w:p>
          <w:p w14:paraId="3D829C4E" w14:textId="77777777" w:rsidR="0029351B" w:rsidRPr="007F3ADC" w:rsidRDefault="0029351B" w:rsidP="00482AA0">
            <w:pPr>
              <w:widowControl w:val="0"/>
              <w:spacing w:line="288" w:lineRule="auto"/>
              <w:jc w:val="both"/>
              <w:rPr>
                <w:color w:val="000000"/>
                <w:sz w:val="26"/>
                <w:szCs w:val="26"/>
                <w:lang w:val="vi-VN" w:eastAsia="vi-VN" w:bidi="vi-VN"/>
              </w:rPr>
            </w:pPr>
            <w:r w:rsidRPr="007F3ADC">
              <w:rPr>
                <w:color w:val="000000"/>
                <w:sz w:val="26"/>
                <w:szCs w:val="26"/>
                <w:lang w:val="vi-VN" w:eastAsia="vi-VN" w:bidi="vi-VN"/>
              </w:rPr>
              <w:t xml:space="preserve">-GV chốt </w:t>
            </w:r>
            <w:hyperlink r:id="rId100" w:history="1">
              <w:r w:rsidRPr="007F3ADC">
                <w:rPr>
                  <w:color w:val="000000"/>
                  <w:sz w:val="26"/>
                  <w:szCs w:val="26"/>
                  <w:lang w:val="vi-VN" w:eastAsia="vi-VN" w:bidi="vi-VN"/>
                </w:rPr>
                <w:t>Kết quả: Các hình tam</w:t>
              </w:r>
            </w:hyperlink>
            <w:r w:rsidRPr="007F3ADC">
              <w:rPr>
                <w:color w:val="000000"/>
                <w:sz w:val="26"/>
                <w:szCs w:val="26"/>
                <w:lang w:val="vi-VN" w:eastAsia="vi-VN" w:bidi="vi-VN"/>
              </w:rPr>
              <w:t xml:space="preserve"> giác là: ABC, ACD, ADE; các hỉnh </w:t>
            </w:r>
            <w:hyperlink r:id="rId101" w:history="1">
              <w:r w:rsidRPr="007F3ADC">
                <w:rPr>
                  <w:color w:val="000000"/>
                  <w:sz w:val="26"/>
                  <w:szCs w:val="26"/>
                  <w:lang w:val="vi-VN" w:eastAsia="vi-VN" w:bidi="vi-VN"/>
                </w:rPr>
                <w:t>tứ giác là: ABCD, ACDE.</w:t>
              </w:r>
            </w:hyperlink>
          </w:p>
          <w:p w14:paraId="56B33C05" w14:textId="77777777" w:rsidR="0029351B" w:rsidRPr="007F3ADC" w:rsidRDefault="0029351B" w:rsidP="00482AA0">
            <w:pPr>
              <w:spacing w:line="288" w:lineRule="auto"/>
              <w:jc w:val="both"/>
              <w:rPr>
                <w:color w:val="000000"/>
                <w:sz w:val="26"/>
                <w:szCs w:val="26"/>
                <w:lang w:val="vi-VN" w:eastAsia="vi-VN" w:bidi="vi-VN"/>
              </w:rPr>
            </w:pPr>
            <w:r w:rsidRPr="007F3ADC">
              <w:rPr>
                <w:b/>
                <w:bCs/>
                <w:sz w:val="26"/>
                <w:szCs w:val="26"/>
              </w:rPr>
              <w:t xml:space="preserve">Bài 2/66: Mục tiêu </w:t>
            </w:r>
            <w:r w:rsidRPr="007F3ADC">
              <w:rPr>
                <w:color w:val="000000"/>
                <w:sz w:val="26"/>
                <w:szCs w:val="26"/>
                <w:lang w:val="vi-VN" w:eastAsia="vi-VN" w:bidi="vi-VN"/>
              </w:rPr>
              <w:t xml:space="preserve"> Bài tập này yêu cầu HS sử dụng ê ke để tìm xem hai bá</w:t>
            </w:r>
            <w:hyperlink r:id="rId102" w:history="1">
              <w:r w:rsidRPr="007F3ADC">
                <w:rPr>
                  <w:color w:val="000000"/>
                  <w:sz w:val="26"/>
                  <w:szCs w:val="26"/>
                  <w:lang w:val="vi-VN" w:eastAsia="vi-VN" w:bidi="vi-VN"/>
                </w:rPr>
                <w:t>n kính nào tạo thành góc</w:t>
              </w:r>
            </w:hyperlink>
            <w:r w:rsidRPr="007F3ADC">
              <w:rPr>
                <w:color w:val="000000"/>
                <w:sz w:val="26"/>
                <w:szCs w:val="26"/>
                <w:lang w:val="vi-VN" w:eastAsia="vi-VN" w:bidi="vi-VN"/>
              </w:rPr>
              <w:t xml:space="preserve"> </w:t>
            </w:r>
            <w:hyperlink r:id="rId103" w:history="1">
              <w:r w:rsidRPr="007F3ADC">
                <w:rPr>
                  <w:color w:val="000000"/>
                  <w:sz w:val="26"/>
                  <w:szCs w:val="26"/>
                  <w:lang w:val="vi-VN" w:eastAsia="vi-VN" w:bidi="vi-VN"/>
                </w:rPr>
                <w:t xml:space="preserve">vuông trong số các góc </w:t>
              </w:r>
            </w:hyperlink>
            <w:r w:rsidRPr="007F3ADC">
              <w:rPr>
                <w:color w:val="000000"/>
                <w:sz w:val="26"/>
                <w:szCs w:val="26"/>
                <w:lang w:val="vi-VN" w:eastAsia="vi-VN" w:bidi="vi-VN"/>
              </w:rPr>
              <w:t>đinh O có trong hình vẽ.</w:t>
            </w:r>
          </w:p>
          <w:p w14:paraId="351263EF" w14:textId="77777777" w:rsidR="0029351B" w:rsidRPr="007F3ADC" w:rsidRDefault="0029351B" w:rsidP="00482AA0">
            <w:pPr>
              <w:spacing w:line="288" w:lineRule="auto"/>
              <w:jc w:val="both"/>
              <w:rPr>
                <w:b/>
                <w:bCs/>
                <w:sz w:val="26"/>
                <w:szCs w:val="26"/>
              </w:rPr>
            </w:pPr>
            <w:r w:rsidRPr="007F3ADC">
              <w:rPr>
                <w:b/>
                <w:bCs/>
                <w:sz w:val="26"/>
                <w:szCs w:val="26"/>
              </w:rPr>
              <w:t xml:space="preserve"> (làm việc cá nhân): Trong hình dưới đây (như hình vẽ) . hãy dùng ê ke để kiểm tra xem hai bán kính nào của đường tròn tâm O tạo thành một góc vuông</w:t>
            </w:r>
          </w:p>
          <w:p w14:paraId="1D9092AE" w14:textId="77777777" w:rsidR="0029351B" w:rsidRPr="007F3ADC" w:rsidRDefault="0029351B" w:rsidP="00482AA0">
            <w:pPr>
              <w:spacing w:line="288" w:lineRule="auto"/>
              <w:jc w:val="center"/>
              <w:rPr>
                <w:sz w:val="26"/>
                <w:szCs w:val="26"/>
              </w:rPr>
            </w:pPr>
            <w:r w:rsidRPr="007F3ADC">
              <w:rPr>
                <w:noProof/>
                <w:sz w:val="26"/>
                <w:szCs w:val="26"/>
                <w:lang w:val="en-US"/>
              </w:rPr>
              <w:drawing>
                <wp:inline distT="0" distB="0" distL="0" distR="0" wp14:anchorId="1C89BDEE" wp14:editId="6B481E50">
                  <wp:extent cx="798490" cy="803997"/>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805662" cy="811218"/>
                          </a:xfrm>
                          <a:prstGeom prst="rect">
                            <a:avLst/>
                          </a:prstGeom>
                        </pic:spPr>
                      </pic:pic>
                    </a:graphicData>
                  </a:graphic>
                </wp:inline>
              </w:drawing>
            </w:r>
          </w:p>
          <w:p w14:paraId="4E57E24B" w14:textId="77777777" w:rsidR="0029351B" w:rsidRPr="007F3ADC" w:rsidRDefault="0029351B" w:rsidP="00482AA0">
            <w:pPr>
              <w:widowControl w:val="0"/>
              <w:numPr>
                <w:ilvl w:val="0"/>
                <w:numId w:val="1"/>
              </w:numPr>
              <w:spacing w:line="288" w:lineRule="auto"/>
              <w:ind w:left="278" w:right="23" w:hanging="119"/>
              <w:jc w:val="both"/>
              <w:rPr>
                <w:color w:val="000000"/>
                <w:sz w:val="26"/>
                <w:szCs w:val="26"/>
                <w:lang w:val="vi-VN" w:eastAsia="vi-VN" w:bidi="vi-VN"/>
              </w:rPr>
            </w:pPr>
            <w:r w:rsidRPr="007F3ADC">
              <w:rPr>
                <w:sz w:val="26"/>
                <w:szCs w:val="26"/>
              </w:rPr>
              <w:t xml:space="preserve">GV </w:t>
            </w:r>
            <w:hyperlink r:id="rId105" w:history="1">
              <w:r w:rsidRPr="007F3ADC">
                <w:rPr>
                  <w:color w:val="000000"/>
                  <w:sz w:val="26"/>
                  <w:szCs w:val="26"/>
                  <w:lang w:val="vi-VN" w:eastAsia="vi-VN" w:bidi="vi-VN"/>
                </w:rPr>
                <w:t xml:space="preserve"> Có thể y</w:t>
              </w:r>
            </w:hyperlink>
            <w:r w:rsidRPr="007F3ADC">
              <w:rPr>
                <w:color w:val="000000"/>
                <w:sz w:val="26"/>
                <w:szCs w:val="26"/>
                <w:lang w:val="vi-VN" w:eastAsia="vi-VN" w:bidi="vi-VN"/>
              </w:rPr>
              <w:t>êu c</w:t>
            </w:r>
            <w:r w:rsidRPr="007F3ADC">
              <w:rPr>
                <w:color w:val="000000"/>
                <w:sz w:val="26"/>
                <w:szCs w:val="26"/>
                <w:lang w:eastAsia="vi-VN" w:bidi="vi-VN"/>
              </w:rPr>
              <w:t>ầ</w:t>
            </w:r>
            <w:r w:rsidRPr="007F3ADC">
              <w:rPr>
                <w:color w:val="000000"/>
                <w:sz w:val="26"/>
                <w:szCs w:val="26"/>
                <w:lang w:val="vi-VN" w:eastAsia="vi-VN" w:bidi="vi-VN"/>
              </w:rPr>
              <w:t>u HS gọi tên các bán kính và c</w:t>
            </w:r>
            <w:hyperlink r:id="rId106" w:history="1">
              <w:r w:rsidRPr="007F3ADC">
                <w:rPr>
                  <w:color w:val="000000"/>
                  <w:sz w:val="26"/>
                  <w:szCs w:val="26"/>
                  <w:lang w:val="vi-VN" w:eastAsia="vi-VN" w:bidi="vi-VN"/>
                </w:rPr>
                <w:t>ác góc có trong hình, sau</w:t>
              </w:r>
            </w:hyperlink>
            <w:r w:rsidRPr="007F3ADC">
              <w:rPr>
                <w:color w:val="000000"/>
                <w:sz w:val="26"/>
                <w:szCs w:val="26"/>
                <w:lang w:val="vi-VN" w:eastAsia="vi-VN" w:bidi="vi-VN"/>
              </w:rPr>
              <w:t xml:space="preserve"> </w:t>
            </w:r>
            <w:hyperlink r:id="rId107" w:history="1">
              <w:r w:rsidRPr="007F3ADC">
                <w:rPr>
                  <w:color w:val="000000"/>
                  <w:sz w:val="26"/>
                  <w:szCs w:val="26"/>
                  <w:lang w:val="vi-VN" w:eastAsia="vi-VN" w:bidi="vi-VN"/>
                </w:rPr>
                <w:t xml:space="preserve">đó mới kiểm tra xem </w:t>
              </w:r>
            </w:hyperlink>
            <w:r w:rsidRPr="007F3ADC">
              <w:rPr>
                <w:color w:val="000000"/>
                <w:sz w:val="26"/>
                <w:szCs w:val="26"/>
                <w:lang w:val="vi-VN" w:eastAsia="vi-VN" w:bidi="vi-VN"/>
              </w:rPr>
              <w:t xml:space="preserve">góc nào là góc vuông. Có 6 góc được </w:t>
            </w:r>
            <w:hyperlink r:id="rId108" w:history="1">
              <w:r w:rsidRPr="007F3ADC">
                <w:rPr>
                  <w:color w:val="000000"/>
                  <w:sz w:val="26"/>
                  <w:szCs w:val="26"/>
                  <w:lang w:val="vi-VN" w:eastAsia="vi-VN" w:bidi="vi-VN"/>
                </w:rPr>
                <w:t>xét là các góc đỉnh có các</w:t>
              </w:r>
            </w:hyperlink>
            <w:r w:rsidRPr="007F3ADC">
              <w:rPr>
                <w:color w:val="000000"/>
                <w:sz w:val="26"/>
                <w:szCs w:val="26"/>
                <w:lang w:val="vi-VN" w:eastAsia="vi-VN" w:bidi="vi-VN"/>
              </w:rPr>
              <w:t xml:space="preserve"> </w:t>
            </w:r>
            <w:hyperlink r:id="rId109" w:history="1">
              <w:r w:rsidRPr="007F3ADC">
                <w:rPr>
                  <w:color w:val="000000"/>
                  <w:sz w:val="26"/>
                  <w:szCs w:val="26"/>
                  <w:lang w:val="vi-VN" w:eastAsia="vi-VN" w:bidi="vi-VN"/>
                </w:rPr>
                <w:t>cặp cạnh: OA và OD,</w:t>
              </w:r>
            </w:hyperlink>
            <w:r w:rsidRPr="007F3ADC">
              <w:rPr>
                <w:color w:val="000000"/>
                <w:sz w:val="26"/>
                <w:szCs w:val="26"/>
                <w:lang w:val="vi-VN" w:eastAsia="vi-VN" w:bidi="vi-VN"/>
              </w:rPr>
              <w:t xml:space="preserve"> OA và OC, OA và OB, OD và OC, OD và OB</w:t>
            </w:r>
            <w:hyperlink r:id="rId110" w:history="1">
              <w:r w:rsidRPr="007F3ADC">
                <w:rPr>
                  <w:color w:val="000000"/>
                  <w:sz w:val="26"/>
                  <w:szCs w:val="26"/>
                  <w:lang w:val="vi-VN" w:eastAsia="vi-VN" w:bidi="vi-VN"/>
                </w:rPr>
                <w:t xml:space="preserve">, </w:t>
              </w:r>
            </w:hyperlink>
            <w:r w:rsidRPr="007F3ADC">
              <w:rPr>
                <w:color w:val="000000"/>
                <w:sz w:val="26"/>
                <w:szCs w:val="26"/>
                <w:lang w:val="vi-VN" w:eastAsia="vi-VN" w:bidi="vi-VN"/>
              </w:rPr>
              <w:t>OC và OB.</w:t>
            </w:r>
          </w:p>
          <w:p w14:paraId="1C914338" w14:textId="77777777" w:rsidR="0029351B" w:rsidRPr="007F3ADC" w:rsidRDefault="0029351B" w:rsidP="00482AA0">
            <w:pPr>
              <w:spacing w:line="288" w:lineRule="auto"/>
              <w:jc w:val="both"/>
              <w:rPr>
                <w:b/>
                <w:bCs/>
                <w:sz w:val="26"/>
                <w:szCs w:val="26"/>
              </w:rPr>
            </w:pPr>
            <w:r w:rsidRPr="007F3ADC">
              <w:rPr>
                <w:b/>
                <w:bCs/>
                <w:sz w:val="26"/>
                <w:szCs w:val="26"/>
              </w:rPr>
              <w:t>Bài 3/66 Củng cố và nhận biết về hình chữ nhật</w:t>
            </w:r>
          </w:p>
          <w:p w14:paraId="0BCC8B5F" w14:textId="77777777" w:rsidR="0029351B" w:rsidRPr="007F3ADC" w:rsidRDefault="0029351B" w:rsidP="00482AA0">
            <w:pPr>
              <w:spacing w:line="288" w:lineRule="auto"/>
              <w:jc w:val="both"/>
              <w:rPr>
                <w:b/>
                <w:bCs/>
                <w:sz w:val="26"/>
                <w:szCs w:val="26"/>
              </w:rPr>
            </w:pPr>
            <w:r w:rsidRPr="007F3ADC">
              <w:rPr>
                <w:b/>
                <w:bCs/>
                <w:sz w:val="26"/>
                <w:szCs w:val="26"/>
              </w:rPr>
              <w:t xml:space="preserve"> – ( Làm việc theo cặp)</w:t>
            </w:r>
          </w:p>
          <w:p w14:paraId="410B6EB0" w14:textId="77777777" w:rsidR="0029351B" w:rsidRPr="007F3ADC" w:rsidRDefault="0029351B" w:rsidP="00482AA0">
            <w:pPr>
              <w:spacing w:line="288" w:lineRule="auto"/>
              <w:jc w:val="center"/>
              <w:rPr>
                <w:b/>
                <w:bCs/>
                <w:sz w:val="26"/>
                <w:szCs w:val="26"/>
              </w:rPr>
            </w:pPr>
            <w:r w:rsidRPr="007F3ADC">
              <w:rPr>
                <w:noProof/>
                <w:sz w:val="26"/>
                <w:szCs w:val="26"/>
                <w:lang w:val="en-US"/>
              </w:rPr>
              <w:drawing>
                <wp:inline distT="0" distB="0" distL="0" distR="0" wp14:anchorId="48BFCE82" wp14:editId="01623D5A">
                  <wp:extent cx="1216490" cy="985901"/>
                  <wp:effectExtent l="0" t="0" r="317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29660" t="30427" r="33234"/>
                          <a:stretch/>
                        </pic:blipFill>
                        <pic:spPr bwMode="auto">
                          <a:xfrm>
                            <a:off x="0" y="0"/>
                            <a:ext cx="1217245" cy="986513"/>
                          </a:xfrm>
                          <a:prstGeom prst="rect">
                            <a:avLst/>
                          </a:prstGeom>
                          <a:ln>
                            <a:noFill/>
                          </a:ln>
                          <a:extLst>
                            <a:ext uri="{53640926-AAD7-44D8-BBD7-CCE9431645EC}">
                              <a14:shadowObscured xmlns:a14="http://schemas.microsoft.com/office/drawing/2010/main"/>
                            </a:ext>
                          </a:extLst>
                        </pic:spPr>
                      </pic:pic>
                    </a:graphicData>
                  </a:graphic>
                </wp:inline>
              </w:drawing>
            </w:r>
          </w:p>
          <w:p w14:paraId="6EA23219" w14:textId="658B718B" w:rsidR="0029351B" w:rsidRPr="007F3ADC" w:rsidRDefault="0029351B" w:rsidP="00482AA0">
            <w:pPr>
              <w:spacing w:line="288" w:lineRule="auto"/>
              <w:jc w:val="both"/>
              <w:rPr>
                <w:b/>
                <w:bCs/>
                <w:sz w:val="26"/>
                <w:szCs w:val="26"/>
              </w:rPr>
            </w:pPr>
            <w:r w:rsidRPr="007F3ADC">
              <w:rPr>
                <w:b/>
                <w:bCs/>
                <w:sz w:val="26"/>
                <w:szCs w:val="26"/>
              </w:rPr>
              <w:lastRenderedPageBreak/>
              <w:t>Ghép 8 khối lập phương nhỏ được khối lập phương lớn (như hình vẽ) Người ta sơn màu đỏ vào tất cả các mặt của khối lập phương lớn.</w:t>
            </w:r>
            <w:r w:rsidR="00985C10">
              <w:rPr>
                <w:b/>
                <w:bCs/>
                <w:sz w:val="26"/>
                <w:szCs w:val="26"/>
              </w:rPr>
              <w:t xml:space="preserve"> </w:t>
            </w:r>
            <w:r w:rsidRPr="007F3ADC">
              <w:rPr>
                <w:b/>
                <w:bCs/>
                <w:sz w:val="26"/>
                <w:szCs w:val="26"/>
              </w:rPr>
              <w:t>Hỏi có tất cả bao nhiêu mặt của các khối lập phương nhỏ được sơn màu đỏ?</w:t>
            </w:r>
          </w:p>
          <w:p w14:paraId="5F68D2F4" w14:textId="77777777" w:rsidR="0029351B" w:rsidRPr="007F3ADC" w:rsidRDefault="0029351B" w:rsidP="00482AA0">
            <w:pPr>
              <w:spacing w:line="288" w:lineRule="auto"/>
              <w:jc w:val="both"/>
              <w:rPr>
                <w:sz w:val="26"/>
                <w:szCs w:val="26"/>
              </w:rPr>
            </w:pPr>
            <w:r w:rsidRPr="007F3ADC">
              <w:rPr>
                <w:sz w:val="26"/>
                <w:szCs w:val="26"/>
              </w:rPr>
              <w:t>- Các nhóm trình bày kết quả, nhận xét lẫn nhau.</w:t>
            </w:r>
          </w:p>
          <w:p w14:paraId="5371CDCE" w14:textId="77777777" w:rsidR="0029351B" w:rsidRPr="007F3ADC" w:rsidRDefault="0029351B" w:rsidP="00482AA0">
            <w:pPr>
              <w:spacing w:line="288" w:lineRule="auto"/>
              <w:jc w:val="both"/>
              <w:rPr>
                <w:sz w:val="26"/>
                <w:szCs w:val="26"/>
              </w:rPr>
            </w:pPr>
            <w:r w:rsidRPr="007F3ADC">
              <w:rPr>
                <w:sz w:val="26"/>
                <w:szCs w:val="26"/>
              </w:rPr>
              <w:t>- GV Nhận xét, tuyên dương.</w:t>
            </w:r>
          </w:p>
        </w:tc>
        <w:tc>
          <w:tcPr>
            <w:tcW w:w="4019" w:type="dxa"/>
            <w:tcBorders>
              <w:top w:val="dashed" w:sz="4" w:space="0" w:color="auto"/>
              <w:bottom w:val="dashed" w:sz="4" w:space="0" w:color="auto"/>
            </w:tcBorders>
          </w:tcPr>
          <w:p w14:paraId="4FF138A5" w14:textId="77777777" w:rsidR="0029351B" w:rsidRPr="007F3ADC" w:rsidRDefault="0029351B" w:rsidP="00482AA0">
            <w:pPr>
              <w:spacing w:line="288" w:lineRule="auto"/>
              <w:rPr>
                <w:sz w:val="26"/>
                <w:szCs w:val="26"/>
              </w:rPr>
            </w:pPr>
          </w:p>
          <w:p w14:paraId="7416DF7D" w14:textId="77777777" w:rsidR="0029351B" w:rsidRPr="007F3ADC" w:rsidRDefault="0029351B" w:rsidP="00482AA0">
            <w:pPr>
              <w:spacing w:line="288" w:lineRule="auto"/>
              <w:rPr>
                <w:sz w:val="26"/>
                <w:szCs w:val="26"/>
              </w:rPr>
            </w:pPr>
          </w:p>
          <w:p w14:paraId="2C88BE8A" w14:textId="77777777" w:rsidR="0029351B" w:rsidRPr="007F3ADC" w:rsidRDefault="0029351B" w:rsidP="00482AA0">
            <w:pPr>
              <w:spacing w:line="288" w:lineRule="auto"/>
              <w:rPr>
                <w:sz w:val="26"/>
                <w:szCs w:val="26"/>
              </w:rPr>
            </w:pPr>
            <w:r w:rsidRPr="007F3ADC">
              <w:rPr>
                <w:sz w:val="26"/>
                <w:szCs w:val="26"/>
              </w:rPr>
              <w:t>-  HS đọc đề bài, thực hành chỉ và nêu kết quả theo cặp</w:t>
            </w:r>
          </w:p>
          <w:p w14:paraId="15027EFD" w14:textId="77777777" w:rsidR="0029351B" w:rsidRPr="007F3ADC" w:rsidRDefault="0029351B" w:rsidP="00482AA0">
            <w:pPr>
              <w:widowControl w:val="0"/>
              <w:spacing w:line="288" w:lineRule="auto"/>
              <w:jc w:val="both"/>
              <w:rPr>
                <w:color w:val="000000"/>
                <w:sz w:val="26"/>
                <w:szCs w:val="26"/>
                <w:lang w:val="vi-VN" w:eastAsia="vi-VN" w:bidi="vi-VN"/>
              </w:rPr>
            </w:pPr>
            <w:r w:rsidRPr="007F3ADC">
              <w:rPr>
                <w:sz w:val="26"/>
                <w:szCs w:val="26"/>
              </w:rPr>
              <w:t xml:space="preserve">- HS lần lượt thực hiện nêu </w:t>
            </w:r>
            <w:hyperlink r:id="rId112" w:history="1">
              <w:r w:rsidRPr="007F3ADC">
                <w:rPr>
                  <w:color w:val="000000"/>
                  <w:sz w:val="26"/>
                  <w:szCs w:val="26"/>
                  <w:lang w:val="vi-VN" w:eastAsia="vi-VN" w:bidi="vi-VN"/>
                </w:rPr>
                <w:t xml:space="preserve">Kết quả: </w:t>
              </w:r>
              <w:r w:rsidRPr="007F3ADC">
                <w:rPr>
                  <w:color w:val="000000"/>
                  <w:sz w:val="26"/>
                  <w:szCs w:val="26"/>
                  <w:lang w:val="vi-VN" w:eastAsia="vi-VN" w:bidi="vi-VN"/>
                </w:rPr>
                <w:lastRenderedPageBreak/>
                <w:t>Các hình tam</w:t>
              </w:r>
            </w:hyperlink>
            <w:r w:rsidRPr="007F3ADC">
              <w:rPr>
                <w:color w:val="000000"/>
                <w:sz w:val="26"/>
                <w:szCs w:val="26"/>
                <w:lang w:val="vi-VN" w:eastAsia="vi-VN" w:bidi="vi-VN"/>
              </w:rPr>
              <w:t xml:space="preserve"> giác là: ABC, ACD, ADE; các hỉnh </w:t>
            </w:r>
            <w:hyperlink r:id="rId113" w:history="1">
              <w:r w:rsidRPr="007F3ADC">
                <w:rPr>
                  <w:color w:val="000000"/>
                  <w:sz w:val="26"/>
                  <w:szCs w:val="26"/>
                  <w:lang w:val="vi-VN" w:eastAsia="vi-VN" w:bidi="vi-VN"/>
                </w:rPr>
                <w:t xml:space="preserve">tứ giác </w:t>
              </w:r>
              <w:r w:rsidRPr="007F3ADC">
                <w:rPr>
                  <w:color w:val="000000"/>
                  <w:sz w:val="26"/>
                  <w:szCs w:val="26"/>
                  <w:lang w:eastAsia="vi-VN" w:bidi="vi-VN"/>
                </w:rPr>
                <w:t>l</w:t>
              </w:r>
              <w:r w:rsidRPr="007F3ADC">
                <w:rPr>
                  <w:color w:val="000000"/>
                  <w:sz w:val="26"/>
                  <w:szCs w:val="26"/>
                  <w:lang w:val="vi-VN" w:eastAsia="vi-VN" w:bidi="vi-VN"/>
                </w:rPr>
                <w:t>à: ABCD, ACDE.</w:t>
              </w:r>
            </w:hyperlink>
          </w:p>
          <w:p w14:paraId="1BCE74FF" w14:textId="77777777" w:rsidR="0029351B" w:rsidRPr="007F3ADC" w:rsidRDefault="0029351B" w:rsidP="00482AA0">
            <w:pPr>
              <w:spacing w:line="288" w:lineRule="auto"/>
              <w:jc w:val="both"/>
              <w:rPr>
                <w:sz w:val="26"/>
                <w:szCs w:val="26"/>
              </w:rPr>
            </w:pPr>
          </w:p>
          <w:p w14:paraId="5A6B203E" w14:textId="77777777" w:rsidR="0029351B" w:rsidRPr="007F3ADC" w:rsidRDefault="0029351B" w:rsidP="00482AA0">
            <w:pPr>
              <w:spacing w:line="288" w:lineRule="auto"/>
              <w:jc w:val="both"/>
              <w:rPr>
                <w:sz w:val="26"/>
                <w:szCs w:val="26"/>
              </w:rPr>
            </w:pPr>
          </w:p>
          <w:p w14:paraId="5AC0E0E9" w14:textId="77777777" w:rsidR="0029351B" w:rsidRPr="007F3ADC" w:rsidRDefault="0029351B" w:rsidP="00482AA0">
            <w:pPr>
              <w:spacing w:line="288" w:lineRule="auto"/>
              <w:jc w:val="both"/>
              <w:rPr>
                <w:sz w:val="26"/>
                <w:szCs w:val="26"/>
              </w:rPr>
            </w:pPr>
          </w:p>
          <w:p w14:paraId="3481242F" w14:textId="77777777" w:rsidR="0029351B" w:rsidRPr="007F3ADC" w:rsidRDefault="0029351B" w:rsidP="00482AA0">
            <w:pPr>
              <w:spacing w:line="288" w:lineRule="auto"/>
              <w:jc w:val="both"/>
              <w:rPr>
                <w:sz w:val="26"/>
                <w:szCs w:val="26"/>
              </w:rPr>
            </w:pPr>
          </w:p>
          <w:p w14:paraId="5955FB3C" w14:textId="77777777" w:rsidR="0029351B" w:rsidRPr="007F3ADC" w:rsidRDefault="0029351B" w:rsidP="00482AA0">
            <w:pPr>
              <w:spacing w:line="288" w:lineRule="auto"/>
              <w:jc w:val="both"/>
              <w:rPr>
                <w:sz w:val="26"/>
                <w:szCs w:val="26"/>
              </w:rPr>
            </w:pPr>
          </w:p>
          <w:p w14:paraId="529416AB" w14:textId="77777777" w:rsidR="0029351B" w:rsidRPr="007F3ADC" w:rsidRDefault="0029351B" w:rsidP="00482AA0">
            <w:pPr>
              <w:spacing w:line="288" w:lineRule="auto"/>
              <w:jc w:val="both"/>
              <w:rPr>
                <w:sz w:val="26"/>
                <w:szCs w:val="26"/>
              </w:rPr>
            </w:pPr>
          </w:p>
          <w:p w14:paraId="16369137" w14:textId="77777777" w:rsidR="0029351B" w:rsidRPr="007F3ADC" w:rsidRDefault="0029351B" w:rsidP="00482AA0">
            <w:pPr>
              <w:spacing w:line="288" w:lineRule="auto"/>
              <w:jc w:val="both"/>
              <w:rPr>
                <w:sz w:val="26"/>
                <w:szCs w:val="26"/>
              </w:rPr>
            </w:pPr>
          </w:p>
          <w:p w14:paraId="466D9E75" w14:textId="77777777" w:rsidR="0029351B" w:rsidRPr="007F3ADC" w:rsidRDefault="0029351B" w:rsidP="00482AA0">
            <w:pPr>
              <w:spacing w:line="288" w:lineRule="auto"/>
              <w:jc w:val="both"/>
              <w:rPr>
                <w:sz w:val="26"/>
                <w:szCs w:val="26"/>
              </w:rPr>
            </w:pPr>
          </w:p>
          <w:p w14:paraId="7664C02C" w14:textId="77777777" w:rsidR="0029351B" w:rsidRPr="007F3ADC" w:rsidRDefault="0029351B" w:rsidP="00482AA0">
            <w:pPr>
              <w:spacing w:line="288" w:lineRule="auto"/>
              <w:jc w:val="both"/>
              <w:rPr>
                <w:sz w:val="26"/>
                <w:szCs w:val="26"/>
              </w:rPr>
            </w:pPr>
          </w:p>
          <w:p w14:paraId="122D57BE" w14:textId="77777777" w:rsidR="0029351B" w:rsidRPr="007F3ADC" w:rsidRDefault="0029351B" w:rsidP="00482AA0">
            <w:pPr>
              <w:spacing w:line="288" w:lineRule="auto"/>
              <w:jc w:val="both"/>
              <w:rPr>
                <w:sz w:val="26"/>
                <w:szCs w:val="26"/>
              </w:rPr>
            </w:pPr>
          </w:p>
          <w:p w14:paraId="708BBBF5" w14:textId="77777777" w:rsidR="0029351B" w:rsidRPr="007F3ADC" w:rsidRDefault="0029351B" w:rsidP="00482AA0">
            <w:pPr>
              <w:spacing w:line="288" w:lineRule="auto"/>
              <w:jc w:val="both"/>
              <w:rPr>
                <w:sz w:val="26"/>
                <w:szCs w:val="26"/>
              </w:rPr>
            </w:pPr>
          </w:p>
          <w:p w14:paraId="3BB69F17" w14:textId="77777777" w:rsidR="0029351B" w:rsidRPr="007F3ADC" w:rsidRDefault="0029351B" w:rsidP="00482AA0">
            <w:pPr>
              <w:spacing w:line="288" w:lineRule="auto"/>
              <w:jc w:val="both"/>
              <w:rPr>
                <w:sz w:val="26"/>
                <w:szCs w:val="26"/>
              </w:rPr>
            </w:pPr>
          </w:p>
          <w:p w14:paraId="6801FD36" w14:textId="77777777" w:rsidR="0029351B" w:rsidRPr="007F3ADC" w:rsidRDefault="0029351B" w:rsidP="00482AA0">
            <w:pPr>
              <w:spacing w:line="288" w:lineRule="auto"/>
              <w:jc w:val="both"/>
              <w:rPr>
                <w:sz w:val="26"/>
                <w:szCs w:val="26"/>
              </w:rPr>
            </w:pPr>
            <w:r w:rsidRPr="007F3ADC">
              <w:rPr>
                <w:sz w:val="26"/>
                <w:szCs w:val="26"/>
              </w:rPr>
              <w:t>- HS làm việc cá nhân</w:t>
            </w:r>
          </w:p>
          <w:p w14:paraId="2F5BE1E0" w14:textId="77777777" w:rsidR="0029351B" w:rsidRPr="007F3ADC" w:rsidRDefault="0029351B" w:rsidP="00482AA0">
            <w:pPr>
              <w:spacing w:line="288" w:lineRule="auto"/>
              <w:jc w:val="both"/>
              <w:rPr>
                <w:sz w:val="26"/>
                <w:szCs w:val="26"/>
              </w:rPr>
            </w:pPr>
            <w:r w:rsidRPr="007F3ADC">
              <w:rPr>
                <w:sz w:val="26"/>
                <w:szCs w:val="26"/>
              </w:rPr>
              <w:t>+ Thực hiện nhìn vẽ và kiểm tra rồi nêu các cặp góc tạo được bán kính đỉnh O trong hình</w:t>
            </w:r>
          </w:p>
          <w:p w14:paraId="72F51F5F" w14:textId="77777777" w:rsidR="0029351B" w:rsidRPr="007F3ADC" w:rsidRDefault="0029351B" w:rsidP="00482AA0">
            <w:pPr>
              <w:spacing w:line="288" w:lineRule="auto"/>
              <w:jc w:val="both"/>
              <w:rPr>
                <w:sz w:val="26"/>
                <w:szCs w:val="26"/>
              </w:rPr>
            </w:pPr>
          </w:p>
          <w:p w14:paraId="40C166EA" w14:textId="77777777" w:rsidR="0029351B" w:rsidRPr="007F3ADC" w:rsidRDefault="0029351B" w:rsidP="00482AA0">
            <w:pPr>
              <w:spacing w:line="288" w:lineRule="auto"/>
              <w:jc w:val="both"/>
              <w:rPr>
                <w:sz w:val="26"/>
                <w:szCs w:val="26"/>
              </w:rPr>
            </w:pPr>
          </w:p>
          <w:p w14:paraId="5695EBF5" w14:textId="77777777" w:rsidR="0029351B" w:rsidRPr="007F3ADC" w:rsidRDefault="0029351B" w:rsidP="00482AA0">
            <w:pPr>
              <w:spacing w:line="288" w:lineRule="auto"/>
              <w:jc w:val="both"/>
              <w:rPr>
                <w:sz w:val="26"/>
                <w:szCs w:val="26"/>
              </w:rPr>
            </w:pPr>
            <w:r w:rsidRPr="007F3ADC">
              <w:rPr>
                <w:sz w:val="26"/>
                <w:szCs w:val="26"/>
              </w:rPr>
              <w:t>+ Học sinh thực hiện kiểm tra , nối tiếp nêu lời giải thích. Nêu lại bán kính )OB, OC tạo thành 1 góc vuông</w:t>
            </w:r>
          </w:p>
          <w:p w14:paraId="508A04BF" w14:textId="77777777" w:rsidR="0029351B" w:rsidRPr="007F3ADC" w:rsidRDefault="0029351B" w:rsidP="00482AA0">
            <w:pPr>
              <w:spacing w:line="288" w:lineRule="auto"/>
              <w:jc w:val="both"/>
              <w:rPr>
                <w:sz w:val="26"/>
                <w:szCs w:val="26"/>
              </w:rPr>
            </w:pPr>
          </w:p>
          <w:p w14:paraId="59E4FF0F" w14:textId="77777777" w:rsidR="0029351B" w:rsidRPr="007F3ADC" w:rsidRDefault="0029351B" w:rsidP="00482AA0">
            <w:pPr>
              <w:spacing w:line="288" w:lineRule="auto"/>
              <w:jc w:val="both"/>
              <w:rPr>
                <w:sz w:val="26"/>
                <w:szCs w:val="26"/>
              </w:rPr>
            </w:pPr>
          </w:p>
          <w:p w14:paraId="4119BCF6" w14:textId="77777777" w:rsidR="0029351B" w:rsidRPr="007F3ADC" w:rsidRDefault="0029351B" w:rsidP="00482AA0">
            <w:pPr>
              <w:spacing w:line="288" w:lineRule="auto"/>
              <w:jc w:val="both"/>
              <w:rPr>
                <w:sz w:val="26"/>
                <w:szCs w:val="26"/>
              </w:rPr>
            </w:pPr>
          </w:p>
          <w:p w14:paraId="13731365" w14:textId="77777777" w:rsidR="0029351B" w:rsidRPr="007F3ADC" w:rsidRDefault="0029351B" w:rsidP="00482AA0">
            <w:pPr>
              <w:spacing w:line="288" w:lineRule="auto"/>
              <w:jc w:val="both"/>
              <w:rPr>
                <w:sz w:val="26"/>
                <w:szCs w:val="26"/>
              </w:rPr>
            </w:pPr>
          </w:p>
          <w:p w14:paraId="40BBBDFE" w14:textId="77777777" w:rsidR="0029351B" w:rsidRPr="007F3ADC" w:rsidRDefault="0029351B" w:rsidP="00482AA0">
            <w:pPr>
              <w:spacing w:line="288" w:lineRule="auto"/>
              <w:jc w:val="both"/>
              <w:rPr>
                <w:sz w:val="26"/>
                <w:szCs w:val="26"/>
              </w:rPr>
            </w:pPr>
          </w:p>
          <w:p w14:paraId="7D748ADE" w14:textId="77777777" w:rsidR="0029351B" w:rsidRPr="007F3ADC" w:rsidRDefault="0029351B" w:rsidP="00482AA0">
            <w:pPr>
              <w:spacing w:line="288" w:lineRule="auto"/>
              <w:jc w:val="both"/>
              <w:rPr>
                <w:sz w:val="26"/>
                <w:szCs w:val="26"/>
              </w:rPr>
            </w:pPr>
          </w:p>
          <w:p w14:paraId="7B005F6E" w14:textId="77777777" w:rsidR="0029351B" w:rsidRPr="007F3ADC" w:rsidRDefault="0029351B" w:rsidP="00482AA0">
            <w:pPr>
              <w:spacing w:line="288" w:lineRule="auto"/>
              <w:jc w:val="both"/>
              <w:rPr>
                <w:sz w:val="26"/>
                <w:szCs w:val="26"/>
              </w:rPr>
            </w:pPr>
          </w:p>
          <w:p w14:paraId="5859F7AB" w14:textId="77777777" w:rsidR="0029351B" w:rsidRPr="007F3ADC" w:rsidRDefault="0029351B" w:rsidP="00482AA0">
            <w:pPr>
              <w:spacing w:line="288" w:lineRule="auto"/>
              <w:jc w:val="both"/>
              <w:rPr>
                <w:sz w:val="26"/>
                <w:szCs w:val="26"/>
              </w:rPr>
            </w:pPr>
          </w:p>
          <w:p w14:paraId="0E7F4CF1" w14:textId="77777777" w:rsidR="0029351B" w:rsidRPr="007F3ADC" w:rsidRDefault="0029351B" w:rsidP="00482AA0">
            <w:pPr>
              <w:spacing w:line="288" w:lineRule="auto"/>
              <w:jc w:val="both"/>
              <w:rPr>
                <w:sz w:val="26"/>
                <w:szCs w:val="26"/>
              </w:rPr>
            </w:pPr>
            <w:r w:rsidRPr="007F3ADC">
              <w:rPr>
                <w:sz w:val="26"/>
                <w:szCs w:val="26"/>
              </w:rPr>
              <w:t>Học sinh quan sát hình vẽ, đọc yêu cầu đề bài và trả lời câu hỏi:</w:t>
            </w:r>
          </w:p>
          <w:p w14:paraId="44B769A8" w14:textId="77777777" w:rsidR="0029351B" w:rsidRPr="007F3ADC" w:rsidRDefault="0029351B" w:rsidP="00482AA0">
            <w:pPr>
              <w:spacing w:line="288" w:lineRule="auto"/>
              <w:jc w:val="both"/>
              <w:rPr>
                <w:sz w:val="26"/>
                <w:szCs w:val="26"/>
              </w:rPr>
            </w:pPr>
            <w:r w:rsidRPr="007F3ADC">
              <w:rPr>
                <w:sz w:val="26"/>
                <w:szCs w:val="26"/>
              </w:rPr>
              <w:t xml:space="preserve">+ Đếm và nêu lại số mặt của hình lập phương nhỏ được tô màu đỏ được ghép thành 1 mặt hình lập phương lớn được tô màu đỏ (4 mặt hình lập </w:t>
            </w:r>
            <w:r w:rsidRPr="007F3ADC">
              <w:rPr>
                <w:sz w:val="26"/>
                <w:szCs w:val="26"/>
              </w:rPr>
              <w:lastRenderedPageBreak/>
              <w:t>phương nhỏ được tô màu đỏ tạo thành 1 mặt hình lập phương lớn)</w:t>
            </w:r>
          </w:p>
          <w:p w14:paraId="4B5D1D09" w14:textId="77777777" w:rsidR="0029351B" w:rsidRPr="007F3ADC" w:rsidRDefault="0029351B" w:rsidP="00482AA0">
            <w:pPr>
              <w:spacing w:line="288" w:lineRule="auto"/>
              <w:jc w:val="both"/>
              <w:rPr>
                <w:sz w:val="26"/>
                <w:szCs w:val="26"/>
              </w:rPr>
            </w:pPr>
            <w:r w:rsidRPr="007F3ADC">
              <w:rPr>
                <w:sz w:val="26"/>
                <w:szCs w:val="26"/>
              </w:rPr>
              <w:t>+ Nêu số mặt của hình lập phương lớn.(6 mặt)</w:t>
            </w:r>
          </w:p>
          <w:p w14:paraId="4E2FB54A" w14:textId="4078D3DA" w:rsidR="0029351B" w:rsidRPr="007F3ADC" w:rsidRDefault="0029351B" w:rsidP="00482AA0">
            <w:pPr>
              <w:spacing w:line="288" w:lineRule="auto"/>
              <w:jc w:val="both"/>
              <w:rPr>
                <w:sz w:val="26"/>
                <w:szCs w:val="26"/>
              </w:rPr>
            </w:pPr>
            <w:r w:rsidRPr="007F3ADC">
              <w:rPr>
                <w:sz w:val="26"/>
                <w:szCs w:val="26"/>
              </w:rPr>
              <w:t>+ Nêu kết quả</w:t>
            </w:r>
            <w:r w:rsidR="00985C10">
              <w:rPr>
                <w:sz w:val="26"/>
                <w:szCs w:val="26"/>
              </w:rPr>
              <w:t>:</w:t>
            </w:r>
            <w:r w:rsidRPr="007F3ADC">
              <w:rPr>
                <w:sz w:val="26"/>
                <w:szCs w:val="26"/>
              </w:rPr>
              <w:t xml:space="preserve"> có 24 mặt của các khối lập phương nhỏ được tô màu đỏ( 4</w:t>
            </w:r>
            <w:r w:rsidR="00985C10">
              <w:rPr>
                <w:sz w:val="26"/>
                <w:szCs w:val="26"/>
              </w:rPr>
              <w:t xml:space="preserve"> </w:t>
            </w:r>
            <w:r w:rsidRPr="007F3ADC">
              <w:rPr>
                <w:sz w:val="26"/>
                <w:szCs w:val="26"/>
              </w:rPr>
              <w:t>x</w:t>
            </w:r>
            <w:r w:rsidR="00985C10">
              <w:rPr>
                <w:sz w:val="26"/>
                <w:szCs w:val="26"/>
              </w:rPr>
              <w:t xml:space="preserve"> </w:t>
            </w:r>
            <w:r w:rsidRPr="007F3ADC">
              <w:rPr>
                <w:sz w:val="26"/>
                <w:szCs w:val="26"/>
              </w:rPr>
              <w:t>6= 24 )</w:t>
            </w:r>
          </w:p>
        </w:tc>
      </w:tr>
      <w:tr w:rsidR="0029351B" w:rsidRPr="007F3ADC" w14:paraId="03A58D98" w14:textId="77777777" w:rsidTr="00482AA0">
        <w:tc>
          <w:tcPr>
            <w:tcW w:w="9401" w:type="dxa"/>
            <w:gridSpan w:val="2"/>
            <w:tcBorders>
              <w:top w:val="dashed" w:sz="4" w:space="0" w:color="auto"/>
              <w:bottom w:val="dashed" w:sz="4" w:space="0" w:color="auto"/>
            </w:tcBorders>
          </w:tcPr>
          <w:p w14:paraId="290C46CF" w14:textId="77777777" w:rsidR="0029351B" w:rsidRPr="007F3ADC" w:rsidRDefault="0029351B" w:rsidP="00482AA0">
            <w:pPr>
              <w:spacing w:line="288" w:lineRule="auto"/>
              <w:jc w:val="both"/>
              <w:rPr>
                <w:b/>
                <w:sz w:val="26"/>
                <w:szCs w:val="26"/>
              </w:rPr>
            </w:pPr>
            <w:r w:rsidRPr="007F3ADC">
              <w:rPr>
                <w:b/>
                <w:sz w:val="26"/>
                <w:szCs w:val="26"/>
              </w:rPr>
              <w:lastRenderedPageBreak/>
              <w:t>3. Vận dụng.</w:t>
            </w:r>
          </w:p>
          <w:p w14:paraId="570545B2" w14:textId="77777777" w:rsidR="0029351B" w:rsidRPr="007F3ADC" w:rsidRDefault="0029351B" w:rsidP="00482AA0">
            <w:pPr>
              <w:spacing w:line="288" w:lineRule="auto"/>
              <w:rPr>
                <w:sz w:val="26"/>
                <w:szCs w:val="26"/>
              </w:rPr>
            </w:pPr>
            <w:r w:rsidRPr="007F3ADC">
              <w:rPr>
                <w:sz w:val="26"/>
                <w:szCs w:val="26"/>
              </w:rPr>
              <w:t>- Mục tiêu:</w:t>
            </w:r>
          </w:p>
          <w:p w14:paraId="004F96FC" w14:textId="77777777" w:rsidR="0029351B" w:rsidRPr="007F3ADC" w:rsidRDefault="0029351B" w:rsidP="00482AA0">
            <w:pPr>
              <w:spacing w:line="288" w:lineRule="auto"/>
              <w:jc w:val="both"/>
              <w:rPr>
                <w:sz w:val="26"/>
                <w:szCs w:val="26"/>
              </w:rPr>
            </w:pPr>
            <w:r w:rsidRPr="007F3ADC">
              <w:rPr>
                <w:sz w:val="26"/>
                <w:szCs w:val="26"/>
              </w:rPr>
              <w:t>+ Củng cố những kiến thức đã học trong tiết học để học sinh khắc sâu nội dung.</w:t>
            </w:r>
          </w:p>
          <w:p w14:paraId="085FE272" w14:textId="77777777" w:rsidR="0029351B" w:rsidRPr="007F3ADC" w:rsidRDefault="0029351B" w:rsidP="00482AA0">
            <w:pPr>
              <w:spacing w:line="288" w:lineRule="auto"/>
              <w:jc w:val="both"/>
              <w:rPr>
                <w:sz w:val="26"/>
                <w:szCs w:val="26"/>
              </w:rPr>
            </w:pPr>
            <w:r w:rsidRPr="007F3ADC">
              <w:rPr>
                <w:sz w:val="26"/>
                <w:szCs w:val="26"/>
              </w:rPr>
              <w:t>+ Vận dụng kiến thức đã học vào thực tiễn.</w:t>
            </w:r>
          </w:p>
          <w:p w14:paraId="617ED8ED" w14:textId="77777777" w:rsidR="0029351B" w:rsidRPr="007F3ADC" w:rsidRDefault="0029351B" w:rsidP="00482AA0">
            <w:pPr>
              <w:spacing w:line="288" w:lineRule="auto"/>
              <w:jc w:val="both"/>
              <w:rPr>
                <w:sz w:val="26"/>
                <w:szCs w:val="26"/>
              </w:rPr>
            </w:pPr>
            <w:r w:rsidRPr="007F3ADC">
              <w:rPr>
                <w:sz w:val="26"/>
                <w:szCs w:val="26"/>
              </w:rPr>
              <w:t>+ Tạo không khí vui vẻ, hào hứng, lưu luyến sau khi học sinh bài học.</w:t>
            </w:r>
          </w:p>
          <w:p w14:paraId="5A54D613" w14:textId="77777777" w:rsidR="0029351B" w:rsidRPr="007F3ADC" w:rsidRDefault="0029351B" w:rsidP="00482AA0">
            <w:pPr>
              <w:spacing w:line="288" w:lineRule="auto"/>
              <w:rPr>
                <w:sz w:val="26"/>
                <w:szCs w:val="26"/>
              </w:rPr>
            </w:pPr>
            <w:r w:rsidRPr="007F3ADC">
              <w:rPr>
                <w:sz w:val="26"/>
                <w:szCs w:val="26"/>
                <w:lang w:val="en-US"/>
              </w:rPr>
              <w:t>- Cách tiến hành:</w:t>
            </w:r>
          </w:p>
        </w:tc>
      </w:tr>
      <w:tr w:rsidR="0029351B" w:rsidRPr="007F3ADC" w14:paraId="03741E00" w14:textId="77777777" w:rsidTr="00482AA0">
        <w:tc>
          <w:tcPr>
            <w:tcW w:w="5382" w:type="dxa"/>
            <w:tcBorders>
              <w:top w:val="dashed" w:sz="4" w:space="0" w:color="auto"/>
              <w:bottom w:val="dashed" w:sz="4" w:space="0" w:color="auto"/>
            </w:tcBorders>
          </w:tcPr>
          <w:p w14:paraId="0135A8E9" w14:textId="77777777" w:rsidR="0029351B" w:rsidRPr="007F3ADC" w:rsidRDefault="0029351B" w:rsidP="00482AA0">
            <w:pPr>
              <w:spacing w:line="288" w:lineRule="auto"/>
              <w:jc w:val="both"/>
              <w:rPr>
                <w:sz w:val="26"/>
                <w:szCs w:val="26"/>
              </w:rPr>
            </w:pPr>
            <w:r w:rsidRPr="007F3ADC">
              <w:rPr>
                <w:b/>
                <w:sz w:val="26"/>
                <w:szCs w:val="26"/>
              </w:rPr>
              <w:t xml:space="preserve">- </w:t>
            </w:r>
            <w:r w:rsidRPr="007F3ADC">
              <w:rPr>
                <w:sz w:val="26"/>
                <w:szCs w:val="26"/>
              </w:rPr>
              <w:t>GV tổ chức vận dụng bằng các hình thức như trò chơi, tiếp sức,...sau bài học để học sinh nhận biết về khối lập phương, khối hộp chữ nhật vận dụng trong trang trí thực tế</w:t>
            </w:r>
          </w:p>
          <w:p w14:paraId="029D97F7" w14:textId="77777777" w:rsidR="0029351B" w:rsidRPr="007F3ADC" w:rsidRDefault="0029351B" w:rsidP="00482AA0">
            <w:pPr>
              <w:spacing w:line="288" w:lineRule="auto"/>
              <w:jc w:val="both"/>
              <w:rPr>
                <w:sz w:val="26"/>
                <w:szCs w:val="26"/>
              </w:rPr>
            </w:pPr>
            <w:r w:rsidRPr="007F3ADC">
              <w:rPr>
                <w:sz w:val="26"/>
                <w:szCs w:val="26"/>
              </w:rPr>
              <w:t>+ Bài toán:</w:t>
            </w:r>
          </w:p>
          <w:p w14:paraId="72DB7D60" w14:textId="77777777" w:rsidR="0029351B" w:rsidRPr="007F3ADC" w:rsidRDefault="0029351B" w:rsidP="00482AA0">
            <w:pPr>
              <w:spacing w:line="288" w:lineRule="auto"/>
              <w:jc w:val="both"/>
              <w:rPr>
                <w:sz w:val="26"/>
                <w:szCs w:val="26"/>
              </w:rPr>
            </w:pPr>
            <w:r w:rsidRPr="007F3ADC">
              <w:rPr>
                <w:sz w:val="26"/>
                <w:szCs w:val="26"/>
              </w:rPr>
              <w:t>Yêu cầu học sinh dùng mô hình toán ghép hình nêu tên và đặc điểm các hình đã học qua hình vừa ghép được</w:t>
            </w:r>
          </w:p>
          <w:p w14:paraId="6965BC60" w14:textId="77777777" w:rsidR="0029351B" w:rsidRPr="007F3ADC" w:rsidRDefault="0029351B" w:rsidP="00482AA0">
            <w:pPr>
              <w:spacing w:line="288" w:lineRule="auto"/>
              <w:jc w:val="both"/>
              <w:rPr>
                <w:sz w:val="26"/>
                <w:szCs w:val="26"/>
              </w:rPr>
            </w:pPr>
            <w:r w:rsidRPr="007F3ADC">
              <w:rPr>
                <w:sz w:val="26"/>
                <w:szCs w:val="26"/>
              </w:rPr>
              <w:t>+ Về ôn bài và Chuẩn bị bài sau về phép nhân chia trong phạm vi 100.</w:t>
            </w:r>
          </w:p>
          <w:p w14:paraId="7EF8A123" w14:textId="77777777" w:rsidR="0029351B" w:rsidRPr="007F3ADC" w:rsidRDefault="0029351B" w:rsidP="00482AA0">
            <w:pPr>
              <w:spacing w:line="288" w:lineRule="auto"/>
              <w:jc w:val="both"/>
              <w:rPr>
                <w:b/>
                <w:sz w:val="26"/>
                <w:szCs w:val="26"/>
              </w:rPr>
            </w:pPr>
            <w:r w:rsidRPr="007F3ADC">
              <w:rPr>
                <w:sz w:val="26"/>
                <w:szCs w:val="26"/>
              </w:rPr>
              <w:t>- Nhận xét, tuyên dương</w:t>
            </w:r>
          </w:p>
        </w:tc>
        <w:tc>
          <w:tcPr>
            <w:tcW w:w="4019" w:type="dxa"/>
            <w:tcBorders>
              <w:top w:val="dashed" w:sz="4" w:space="0" w:color="auto"/>
              <w:bottom w:val="dashed" w:sz="4" w:space="0" w:color="auto"/>
            </w:tcBorders>
          </w:tcPr>
          <w:p w14:paraId="234ABBFF" w14:textId="77777777" w:rsidR="0029351B" w:rsidRPr="007F3ADC" w:rsidRDefault="0029351B" w:rsidP="00482AA0">
            <w:pPr>
              <w:spacing w:line="288" w:lineRule="auto"/>
              <w:rPr>
                <w:sz w:val="26"/>
                <w:szCs w:val="26"/>
              </w:rPr>
            </w:pPr>
            <w:r w:rsidRPr="007F3ADC">
              <w:rPr>
                <w:sz w:val="26"/>
                <w:szCs w:val="26"/>
              </w:rPr>
              <w:t>- HS tham gia để vận dụng kiến thức đã học vào thực tiễn.</w:t>
            </w:r>
          </w:p>
          <w:p w14:paraId="051AD7EB" w14:textId="77777777" w:rsidR="0029351B" w:rsidRPr="007F3ADC" w:rsidRDefault="0029351B" w:rsidP="00482AA0">
            <w:pPr>
              <w:spacing w:line="288" w:lineRule="auto"/>
              <w:rPr>
                <w:sz w:val="26"/>
                <w:szCs w:val="26"/>
              </w:rPr>
            </w:pPr>
          </w:p>
          <w:p w14:paraId="71DA0146" w14:textId="77777777" w:rsidR="0029351B" w:rsidRPr="007F3ADC" w:rsidRDefault="0029351B" w:rsidP="00482AA0">
            <w:pPr>
              <w:spacing w:line="288" w:lineRule="auto"/>
              <w:rPr>
                <w:sz w:val="26"/>
                <w:szCs w:val="26"/>
              </w:rPr>
            </w:pPr>
            <w:r w:rsidRPr="007F3ADC">
              <w:rPr>
                <w:sz w:val="26"/>
                <w:szCs w:val="26"/>
              </w:rPr>
              <w:t>+ HS trả lời theo ý tưởng mình lắp ghép</w:t>
            </w:r>
          </w:p>
          <w:p w14:paraId="536FCF64" w14:textId="77777777" w:rsidR="0029351B" w:rsidRPr="007F3ADC" w:rsidRDefault="0029351B" w:rsidP="00482AA0">
            <w:pPr>
              <w:spacing w:line="288" w:lineRule="auto"/>
              <w:rPr>
                <w:sz w:val="26"/>
                <w:szCs w:val="26"/>
              </w:rPr>
            </w:pPr>
          </w:p>
        </w:tc>
      </w:tr>
      <w:tr w:rsidR="0029351B" w:rsidRPr="007F3ADC" w14:paraId="0BCAADCF" w14:textId="77777777" w:rsidTr="00482AA0">
        <w:tc>
          <w:tcPr>
            <w:tcW w:w="9401" w:type="dxa"/>
            <w:gridSpan w:val="2"/>
            <w:tcBorders>
              <w:top w:val="dashed" w:sz="4" w:space="0" w:color="auto"/>
            </w:tcBorders>
          </w:tcPr>
          <w:p w14:paraId="18AFA458" w14:textId="77777777" w:rsidR="0029351B" w:rsidRPr="007F3ADC" w:rsidRDefault="0029351B" w:rsidP="00482AA0">
            <w:pPr>
              <w:spacing w:line="288" w:lineRule="auto"/>
              <w:rPr>
                <w:b/>
                <w:sz w:val="26"/>
                <w:szCs w:val="26"/>
              </w:rPr>
            </w:pPr>
            <w:r w:rsidRPr="007F3ADC">
              <w:rPr>
                <w:b/>
                <w:sz w:val="26"/>
                <w:szCs w:val="26"/>
              </w:rPr>
              <w:t>4. Điều chỉnh sau bài dạy:</w:t>
            </w:r>
          </w:p>
          <w:p w14:paraId="25407C3E" w14:textId="77777777" w:rsidR="0029351B" w:rsidRPr="007F3ADC" w:rsidRDefault="0029351B" w:rsidP="00482AA0">
            <w:pPr>
              <w:spacing w:line="288" w:lineRule="auto"/>
              <w:rPr>
                <w:sz w:val="26"/>
                <w:szCs w:val="26"/>
              </w:rPr>
            </w:pPr>
            <w:r w:rsidRPr="007F3ADC">
              <w:rPr>
                <w:sz w:val="26"/>
                <w:szCs w:val="26"/>
              </w:rPr>
              <w:t>...................................................................................................................................</w:t>
            </w:r>
          </w:p>
          <w:p w14:paraId="35EB19CF" w14:textId="77777777" w:rsidR="0029351B" w:rsidRPr="007F3ADC" w:rsidRDefault="0029351B" w:rsidP="00482AA0">
            <w:pPr>
              <w:spacing w:line="288" w:lineRule="auto"/>
              <w:rPr>
                <w:sz w:val="26"/>
                <w:szCs w:val="26"/>
              </w:rPr>
            </w:pPr>
            <w:r w:rsidRPr="007F3ADC">
              <w:rPr>
                <w:sz w:val="26"/>
                <w:szCs w:val="26"/>
              </w:rPr>
              <w:t>...................................................................................................................................</w:t>
            </w:r>
          </w:p>
          <w:p w14:paraId="1749F863" w14:textId="77777777" w:rsidR="0029351B" w:rsidRPr="007F3ADC" w:rsidRDefault="0029351B" w:rsidP="00482AA0">
            <w:pPr>
              <w:spacing w:line="288" w:lineRule="auto"/>
              <w:rPr>
                <w:sz w:val="26"/>
                <w:szCs w:val="26"/>
              </w:rPr>
            </w:pPr>
            <w:r w:rsidRPr="007F3ADC">
              <w:rPr>
                <w:sz w:val="26"/>
                <w:szCs w:val="26"/>
              </w:rPr>
              <w:t>...................................................................................................................................</w:t>
            </w:r>
          </w:p>
        </w:tc>
      </w:tr>
    </w:tbl>
    <w:p w14:paraId="209DB565" w14:textId="77777777" w:rsidR="0031456A" w:rsidRDefault="0031456A" w:rsidP="0031456A">
      <w:pPr>
        <w:spacing w:line="288" w:lineRule="auto"/>
        <w:ind w:left="720" w:hanging="720"/>
        <w:jc w:val="center"/>
        <w:rPr>
          <w:b/>
          <w:bCs/>
          <w:sz w:val="26"/>
          <w:szCs w:val="26"/>
          <w:u w:val="single"/>
        </w:rPr>
      </w:pPr>
    </w:p>
    <w:p w14:paraId="7F01EF53" w14:textId="1187C503" w:rsidR="0031456A" w:rsidRPr="007F3ADC" w:rsidRDefault="0031456A" w:rsidP="0031456A">
      <w:pPr>
        <w:spacing w:line="288" w:lineRule="auto"/>
        <w:ind w:left="720" w:hanging="720"/>
        <w:jc w:val="center"/>
        <w:rPr>
          <w:b/>
          <w:bCs/>
          <w:sz w:val="26"/>
          <w:szCs w:val="26"/>
          <w:u w:val="single"/>
        </w:rPr>
      </w:pPr>
      <w:r w:rsidRPr="007F3ADC">
        <w:rPr>
          <w:b/>
          <w:bCs/>
          <w:sz w:val="26"/>
          <w:szCs w:val="26"/>
          <w:u w:val="single"/>
        </w:rPr>
        <w:t>TỰ NHIÊN VÀ XÃ HỘI</w:t>
      </w:r>
    </w:p>
    <w:p w14:paraId="0847392B" w14:textId="77777777" w:rsidR="0031456A" w:rsidRPr="007F3ADC" w:rsidRDefault="0031456A" w:rsidP="0031456A">
      <w:pPr>
        <w:spacing w:line="288" w:lineRule="auto"/>
        <w:ind w:left="720" w:hanging="720"/>
        <w:jc w:val="center"/>
        <w:rPr>
          <w:b/>
          <w:bCs/>
          <w:sz w:val="26"/>
          <w:szCs w:val="26"/>
          <w:u w:val="single"/>
        </w:rPr>
      </w:pPr>
      <w:r w:rsidRPr="007F3ADC">
        <w:rPr>
          <w:b/>
          <w:bCs/>
          <w:sz w:val="26"/>
          <w:szCs w:val="26"/>
          <w:u w:val="single"/>
        </w:rPr>
        <w:t>CHỦ ĐỀ 2</w:t>
      </w:r>
      <w:r w:rsidRPr="007F3ADC">
        <w:rPr>
          <w:b/>
          <w:bCs/>
          <w:sz w:val="26"/>
          <w:szCs w:val="26"/>
        </w:rPr>
        <w:t>: TRƯỜNG HỌC</w:t>
      </w:r>
    </w:p>
    <w:p w14:paraId="2F68DD65" w14:textId="77777777" w:rsidR="0031456A" w:rsidRPr="007F3ADC" w:rsidRDefault="0031456A" w:rsidP="0031456A">
      <w:pPr>
        <w:spacing w:line="288" w:lineRule="auto"/>
        <w:ind w:left="720" w:hanging="720"/>
        <w:jc w:val="center"/>
        <w:rPr>
          <w:b/>
          <w:bCs/>
          <w:sz w:val="26"/>
          <w:szCs w:val="26"/>
        </w:rPr>
      </w:pPr>
      <w:r w:rsidRPr="007F3ADC">
        <w:rPr>
          <w:b/>
          <w:bCs/>
          <w:sz w:val="26"/>
          <w:szCs w:val="26"/>
        </w:rPr>
        <w:t xml:space="preserve">Bài 08: GIỮ VỆ SINH TRƯỜNG HỌC(T2) </w:t>
      </w:r>
    </w:p>
    <w:p w14:paraId="65023D10" w14:textId="77777777" w:rsidR="0031456A" w:rsidRPr="007F3ADC" w:rsidRDefault="0031456A" w:rsidP="0031456A">
      <w:pPr>
        <w:spacing w:line="288" w:lineRule="auto"/>
        <w:ind w:left="720" w:hanging="720"/>
        <w:jc w:val="center"/>
        <w:rPr>
          <w:b/>
          <w:bCs/>
          <w:sz w:val="26"/>
          <w:szCs w:val="26"/>
        </w:rPr>
      </w:pPr>
    </w:p>
    <w:p w14:paraId="21ED72B2" w14:textId="77777777" w:rsidR="0031456A" w:rsidRPr="007F3ADC" w:rsidRDefault="0031456A" w:rsidP="0031456A">
      <w:pPr>
        <w:spacing w:line="288" w:lineRule="auto"/>
        <w:ind w:firstLine="360"/>
        <w:rPr>
          <w:b/>
          <w:bCs/>
          <w:sz w:val="26"/>
          <w:szCs w:val="26"/>
          <w:u w:val="single"/>
        </w:rPr>
      </w:pPr>
      <w:r w:rsidRPr="007F3ADC">
        <w:rPr>
          <w:b/>
          <w:bCs/>
          <w:sz w:val="26"/>
          <w:szCs w:val="26"/>
          <w:u w:val="single"/>
        </w:rPr>
        <w:t>I. YÊU CẦU CẦN ĐẠT:</w:t>
      </w:r>
    </w:p>
    <w:p w14:paraId="2D55CF03" w14:textId="77777777" w:rsidR="0031456A" w:rsidRPr="007F3ADC" w:rsidRDefault="0031456A" w:rsidP="0031456A">
      <w:pPr>
        <w:spacing w:line="288" w:lineRule="auto"/>
        <w:ind w:firstLine="360"/>
        <w:jc w:val="both"/>
        <w:rPr>
          <w:b/>
          <w:sz w:val="26"/>
          <w:szCs w:val="26"/>
        </w:rPr>
      </w:pPr>
      <w:r w:rsidRPr="007F3ADC">
        <w:rPr>
          <w:b/>
          <w:sz w:val="26"/>
          <w:szCs w:val="26"/>
        </w:rPr>
        <w:t>1. Năng lực đặc thù: Sau khi học, học sinh sẽ:</w:t>
      </w:r>
    </w:p>
    <w:p w14:paraId="4FF37058" w14:textId="77777777" w:rsidR="0031456A" w:rsidRPr="007F3ADC" w:rsidRDefault="0031456A" w:rsidP="0031456A">
      <w:pPr>
        <w:spacing w:line="288" w:lineRule="auto"/>
        <w:ind w:firstLine="360"/>
        <w:jc w:val="both"/>
        <w:rPr>
          <w:sz w:val="26"/>
          <w:szCs w:val="26"/>
        </w:rPr>
      </w:pPr>
      <w:r w:rsidRPr="007F3ADC">
        <w:rPr>
          <w:sz w:val="26"/>
          <w:szCs w:val="26"/>
        </w:rPr>
        <w:t>- Nêu được các việc làm để giữ vệ sinh trường học.</w:t>
      </w:r>
    </w:p>
    <w:p w14:paraId="4929BA08" w14:textId="77777777" w:rsidR="0031456A" w:rsidRPr="007F3ADC" w:rsidRDefault="0031456A" w:rsidP="0031456A">
      <w:pPr>
        <w:spacing w:line="288" w:lineRule="auto"/>
        <w:ind w:firstLine="360"/>
        <w:jc w:val="both"/>
        <w:rPr>
          <w:sz w:val="26"/>
          <w:szCs w:val="26"/>
        </w:rPr>
      </w:pPr>
      <w:r w:rsidRPr="007F3ADC">
        <w:rPr>
          <w:sz w:val="26"/>
          <w:szCs w:val="26"/>
        </w:rPr>
        <w:t>- Đánh giá được việc giữ vệ sinh trường học của HS.</w:t>
      </w:r>
    </w:p>
    <w:p w14:paraId="60D2AB7B" w14:textId="77777777" w:rsidR="0031456A" w:rsidRPr="007F3ADC" w:rsidRDefault="0031456A" w:rsidP="0031456A">
      <w:pPr>
        <w:spacing w:before="120" w:line="288" w:lineRule="auto"/>
        <w:ind w:firstLine="360"/>
        <w:jc w:val="both"/>
        <w:rPr>
          <w:b/>
          <w:sz w:val="26"/>
          <w:szCs w:val="26"/>
        </w:rPr>
      </w:pPr>
      <w:r w:rsidRPr="007F3ADC">
        <w:rPr>
          <w:b/>
          <w:sz w:val="26"/>
          <w:szCs w:val="26"/>
        </w:rPr>
        <w:t>2. Năng lực chung.</w:t>
      </w:r>
    </w:p>
    <w:p w14:paraId="0D098114" w14:textId="77777777" w:rsidR="0031456A" w:rsidRPr="007F3ADC" w:rsidRDefault="0031456A" w:rsidP="0031456A">
      <w:pPr>
        <w:spacing w:line="288" w:lineRule="auto"/>
        <w:ind w:firstLine="360"/>
        <w:jc w:val="both"/>
        <w:rPr>
          <w:sz w:val="26"/>
          <w:szCs w:val="26"/>
        </w:rPr>
      </w:pPr>
      <w:r w:rsidRPr="007F3ADC">
        <w:rPr>
          <w:sz w:val="26"/>
          <w:szCs w:val="26"/>
        </w:rPr>
        <w:lastRenderedPageBreak/>
        <w:t>- Năng lực tự chủ, tự học: Có biểu hiện chú ý học tập, tự giác tìm hiểu bài để hoàn thành tốt nội dung tiết học.</w:t>
      </w:r>
    </w:p>
    <w:p w14:paraId="40A98540" w14:textId="77777777" w:rsidR="0031456A" w:rsidRPr="007F3ADC" w:rsidRDefault="0031456A" w:rsidP="0031456A">
      <w:pPr>
        <w:spacing w:line="288" w:lineRule="auto"/>
        <w:ind w:firstLine="360"/>
        <w:jc w:val="both"/>
        <w:rPr>
          <w:sz w:val="26"/>
          <w:szCs w:val="26"/>
        </w:rPr>
      </w:pPr>
      <w:r w:rsidRPr="007F3ADC">
        <w:rPr>
          <w:sz w:val="26"/>
          <w:szCs w:val="26"/>
        </w:rPr>
        <w:t>- Năng lực giải quyết vấn đề và sáng tạo: Có biểu hiện tích cực, sáng tạo trong các hoạt động học tập, trò chơi, vận dụng.</w:t>
      </w:r>
    </w:p>
    <w:p w14:paraId="4269CFCD" w14:textId="77777777" w:rsidR="0031456A" w:rsidRPr="007F3ADC" w:rsidRDefault="0031456A" w:rsidP="0031456A">
      <w:pPr>
        <w:spacing w:line="288" w:lineRule="auto"/>
        <w:ind w:firstLine="360"/>
        <w:jc w:val="both"/>
        <w:rPr>
          <w:sz w:val="26"/>
          <w:szCs w:val="26"/>
        </w:rPr>
      </w:pPr>
      <w:r w:rsidRPr="007F3ADC">
        <w:rPr>
          <w:sz w:val="26"/>
          <w:szCs w:val="26"/>
        </w:rPr>
        <w:t>- Năng lực giao tiếp và hợp tác: Có biểu hiện tích cực, sôi nổi và nhiệt tình trong hoạt động nhóm. Có khả năng trình bày, thuyết trình… trong các hoạt động học tập.</w:t>
      </w:r>
    </w:p>
    <w:p w14:paraId="7055C65C" w14:textId="77777777" w:rsidR="0031456A" w:rsidRPr="007F3ADC" w:rsidRDefault="0031456A" w:rsidP="0031456A">
      <w:pPr>
        <w:spacing w:before="120" w:line="288" w:lineRule="auto"/>
        <w:ind w:firstLine="360"/>
        <w:jc w:val="both"/>
        <w:rPr>
          <w:b/>
          <w:sz w:val="26"/>
          <w:szCs w:val="26"/>
        </w:rPr>
      </w:pPr>
      <w:r w:rsidRPr="007F3ADC">
        <w:rPr>
          <w:b/>
          <w:sz w:val="26"/>
          <w:szCs w:val="26"/>
        </w:rPr>
        <w:t>3. Phẩm chất.</w:t>
      </w:r>
    </w:p>
    <w:p w14:paraId="25A79DED" w14:textId="77777777" w:rsidR="0031456A" w:rsidRPr="007F3ADC" w:rsidRDefault="0031456A" w:rsidP="0031456A">
      <w:pPr>
        <w:spacing w:line="288" w:lineRule="auto"/>
        <w:ind w:firstLine="360"/>
        <w:jc w:val="both"/>
        <w:rPr>
          <w:sz w:val="26"/>
          <w:szCs w:val="26"/>
        </w:rPr>
      </w:pPr>
      <w:r w:rsidRPr="007F3ADC">
        <w:rPr>
          <w:sz w:val="26"/>
          <w:szCs w:val="26"/>
        </w:rPr>
        <w:t>- Phẩm chất nhân ái: Có ý thức giữ gìn và làm một số việc phù hợp để giữ vệ sinh trường học và khu vực xung quanh trường.</w:t>
      </w:r>
    </w:p>
    <w:p w14:paraId="2A625328" w14:textId="77777777" w:rsidR="0031456A" w:rsidRPr="007F3ADC" w:rsidRDefault="0031456A" w:rsidP="0031456A">
      <w:pPr>
        <w:spacing w:line="288" w:lineRule="auto"/>
        <w:ind w:firstLine="360"/>
        <w:jc w:val="both"/>
        <w:rPr>
          <w:sz w:val="26"/>
          <w:szCs w:val="26"/>
        </w:rPr>
      </w:pPr>
      <w:r w:rsidRPr="007F3ADC">
        <w:rPr>
          <w:sz w:val="26"/>
          <w:szCs w:val="26"/>
        </w:rPr>
        <w:t>- Phẩm chất chăm chỉ: Có tinh thần chăm chỉ học tập, luôn tự giác tìm hiểu bài.</w:t>
      </w:r>
    </w:p>
    <w:p w14:paraId="191CF901" w14:textId="77777777" w:rsidR="0031456A" w:rsidRPr="007F3ADC" w:rsidRDefault="0031456A" w:rsidP="0031456A">
      <w:pPr>
        <w:spacing w:line="288" w:lineRule="auto"/>
        <w:ind w:firstLine="360"/>
        <w:jc w:val="both"/>
        <w:rPr>
          <w:sz w:val="26"/>
          <w:szCs w:val="26"/>
        </w:rPr>
      </w:pPr>
      <w:r w:rsidRPr="007F3ADC">
        <w:rPr>
          <w:sz w:val="26"/>
          <w:szCs w:val="26"/>
        </w:rPr>
        <w:t xml:space="preserve">- Phẩm chất trách nhiệm: Giữ trật tự, biết lắng nghe, học tập nghiêm túc. </w:t>
      </w:r>
    </w:p>
    <w:p w14:paraId="07895C2E" w14:textId="77777777" w:rsidR="0031456A" w:rsidRPr="007F3ADC" w:rsidRDefault="0031456A" w:rsidP="0031456A">
      <w:pPr>
        <w:spacing w:line="288" w:lineRule="auto"/>
        <w:ind w:firstLine="360"/>
        <w:jc w:val="both"/>
        <w:rPr>
          <w:b/>
          <w:sz w:val="26"/>
          <w:szCs w:val="26"/>
        </w:rPr>
      </w:pPr>
      <w:r w:rsidRPr="007F3ADC">
        <w:rPr>
          <w:b/>
          <w:sz w:val="26"/>
          <w:szCs w:val="26"/>
        </w:rPr>
        <w:t xml:space="preserve">II. ĐỒ DÙNG DẠY HỌC </w:t>
      </w:r>
    </w:p>
    <w:p w14:paraId="3BA208C2" w14:textId="77777777" w:rsidR="0031456A" w:rsidRPr="007F3ADC" w:rsidRDefault="0031456A" w:rsidP="0031456A">
      <w:pPr>
        <w:spacing w:line="288" w:lineRule="auto"/>
        <w:ind w:firstLine="360"/>
        <w:jc w:val="both"/>
        <w:rPr>
          <w:sz w:val="26"/>
          <w:szCs w:val="26"/>
        </w:rPr>
      </w:pPr>
      <w:r w:rsidRPr="007F3ADC">
        <w:rPr>
          <w:sz w:val="26"/>
          <w:szCs w:val="26"/>
        </w:rPr>
        <w:t>- Kế hoạch bài dạy, bài giảng Power point.</w:t>
      </w:r>
    </w:p>
    <w:p w14:paraId="5236CF38" w14:textId="77777777" w:rsidR="0031456A" w:rsidRPr="007F3ADC" w:rsidRDefault="0031456A" w:rsidP="0031456A">
      <w:pPr>
        <w:spacing w:line="288" w:lineRule="auto"/>
        <w:ind w:firstLine="360"/>
        <w:jc w:val="both"/>
        <w:rPr>
          <w:sz w:val="26"/>
          <w:szCs w:val="26"/>
        </w:rPr>
      </w:pPr>
      <w:r w:rsidRPr="007F3ADC">
        <w:rPr>
          <w:sz w:val="26"/>
          <w:szCs w:val="26"/>
        </w:rPr>
        <w:t>- SGK và các thiết bị, học liệu phụ vụ cho tiết dạy.</w:t>
      </w:r>
    </w:p>
    <w:p w14:paraId="1BB881E5" w14:textId="77777777" w:rsidR="0031456A" w:rsidRPr="007F3ADC" w:rsidRDefault="0031456A" w:rsidP="0031456A">
      <w:pPr>
        <w:spacing w:line="288" w:lineRule="auto"/>
        <w:ind w:firstLine="360"/>
        <w:jc w:val="both"/>
        <w:outlineLvl w:val="0"/>
        <w:rPr>
          <w:b/>
          <w:bCs/>
          <w:sz w:val="26"/>
          <w:szCs w:val="26"/>
          <w:u w:val="single"/>
        </w:rPr>
      </w:pPr>
      <w:r w:rsidRPr="007F3ADC">
        <w:rPr>
          <w:b/>
          <w:sz w:val="26"/>
          <w:szCs w:val="26"/>
          <w:lang w:val="en-US"/>
        </w:rPr>
        <w:t>III. HOẠT ĐỘNG DẠY HỌC</w:t>
      </w:r>
    </w:p>
    <w:tbl>
      <w:tblPr>
        <w:tblStyle w:val="TableGrid150"/>
        <w:tblW w:w="0" w:type="auto"/>
        <w:tblBorders>
          <w:insideH w:val="dashed" w:sz="4" w:space="0" w:color="auto"/>
        </w:tblBorders>
        <w:tblLook w:val="04A0" w:firstRow="1" w:lastRow="0" w:firstColumn="1" w:lastColumn="0" w:noHBand="0" w:noVBand="1"/>
      </w:tblPr>
      <w:tblGrid>
        <w:gridCol w:w="5629"/>
        <w:gridCol w:w="460"/>
        <w:gridCol w:w="230"/>
        <w:gridCol w:w="3202"/>
      </w:tblGrid>
      <w:tr w:rsidR="0031456A" w:rsidRPr="007F3ADC" w14:paraId="566B06BC" w14:textId="77777777" w:rsidTr="00FC354B">
        <w:tc>
          <w:tcPr>
            <w:tcW w:w="6155" w:type="dxa"/>
            <w:gridSpan w:val="2"/>
          </w:tcPr>
          <w:p w14:paraId="105BECE9"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b/>
                <w:sz w:val="26"/>
                <w:szCs w:val="26"/>
                <w:lang w:val="nl-NL"/>
              </w:rPr>
              <w:t>Hoạt động của giáo viên</w:t>
            </w:r>
          </w:p>
        </w:tc>
        <w:tc>
          <w:tcPr>
            <w:tcW w:w="3714" w:type="dxa"/>
            <w:gridSpan w:val="2"/>
          </w:tcPr>
          <w:p w14:paraId="319C5B65"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b/>
                <w:sz w:val="26"/>
                <w:szCs w:val="26"/>
                <w:lang w:val="nl-NL"/>
              </w:rPr>
              <w:t>Hoạt động của học sinh</w:t>
            </w:r>
          </w:p>
        </w:tc>
      </w:tr>
      <w:tr w:rsidR="0031456A" w:rsidRPr="007F3ADC" w14:paraId="2E1D9EA5" w14:textId="77777777" w:rsidTr="00FC354B">
        <w:tc>
          <w:tcPr>
            <w:tcW w:w="9869" w:type="dxa"/>
            <w:gridSpan w:val="4"/>
          </w:tcPr>
          <w:p w14:paraId="62EE3A5A" w14:textId="77777777" w:rsidR="0031456A" w:rsidRPr="007F3ADC" w:rsidRDefault="0031456A" w:rsidP="00FC354B">
            <w:pPr>
              <w:spacing w:line="288" w:lineRule="auto"/>
              <w:jc w:val="both"/>
              <w:rPr>
                <w:rFonts w:ascii="Times New Roman" w:hAnsi="Times New Roman"/>
                <w:bCs/>
                <w:i/>
                <w:sz w:val="26"/>
                <w:szCs w:val="26"/>
                <w:lang w:val="nl-NL"/>
              </w:rPr>
            </w:pPr>
            <w:r w:rsidRPr="007F3ADC">
              <w:rPr>
                <w:rFonts w:ascii="Times New Roman" w:hAnsi="Times New Roman"/>
                <w:b/>
                <w:bCs/>
                <w:sz w:val="26"/>
                <w:szCs w:val="26"/>
                <w:lang w:val="nl-NL"/>
              </w:rPr>
              <w:t>1. Khởi động:</w:t>
            </w:r>
          </w:p>
          <w:p w14:paraId="684189A7"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xml:space="preserve">- Mục tiêu: </w:t>
            </w:r>
          </w:p>
          <w:p w14:paraId="354AA848"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Tạo không khí vui vẻ, khấn khởi trước giờ học.</w:t>
            </w:r>
          </w:p>
          <w:p w14:paraId="0C26991E"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Kiểm tra kiến thức đã học của học sinh ở bài trước.</w:t>
            </w:r>
          </w:p>
          <w:p w14:paraId="3FCCC7E6"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Cách tiến hành:</w:t>
            </w:r>
          </w:p>
        </w:tc>
      </w:tr>
      <w:tr w:rsidR="0031456A" w:rsidRPr="007F3ADC" w14:paraId="7F651DB3" w14:textId="77777777" w:rsidTr="00FC354B">
        <w:tc>
          <w:tcPr>
            <w:tcW w:w="6155" w:type="dxa"/>
            <w:gridSpan w:val="2"/>
          </w:tcPr>
          <w:p w14:paraId="415BDC7C" w14:textId="77777777" w:rsidR="0031456A" w:rsidRPr="007F3ADC" w:rsidRDefault="0031456A" w:rsidP="00FC354B">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mời HS đưa</w:t>
            </w:r>
            <w:r w:rsidRPr="007F3ADC">
              <w:rPr>
                <w:rFonts w:ascii="Times New Roman" w:hAnsi="Times New Roman"/>
                <w:sz w:val="26"/>
                <w:szCs w:val="26"/>
                <w:lang w:val="nl-NL"/>
              </w:rPr>
              <w:t xml:space="preserve"> những dụng cụ cần thiết khi làm vệ sinh đã được dặn chuẩn bị từ tiết trước</w:t>
            </w:r>
            <w:r w:rsidRPr="007F3ADC">
              <w:rPr>
                <w:rFonts w:ascii="Times New Roman" w:hAnsi="Times New Roman"/>
                <w:bCs/>
                <w:sz w:val="26"/>
                <w:szCs w:val="26"/>
                <w:lang w:val="nl-NL"/>
              </w:rPr>
              <w:t xml:space="preserve"> để khởi động bài học. </w:t>
            </w:r>
          </w:p>
          <w:p w14:paraId="7C2651E4" w14:textId="77777777" w:rsidR="0031456A" w:rsidRPr="007F3ADC" w:rsidRDefault="0031456A" w:rsidP="00FC354B">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nhận xét từng em, tuyên dương, khen thưởng cho những học sinh có sự chuẩn bị chu đáo.</w:t>
            </w:r>
          </w:p>
          <w:p w14:paraId="652097A7" w14:textId="77777777" w:rsidR="0031456A" w:rsidRPr="007F3ADC" w:rsidRDefault="0031456A" w:rsidP="00FC354B">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Nhận xét, tuyên dương chung về sự chuẩn bị bài của cả lớp.</w:t>
            </w:r>
          </w:p>
          <w:p w14:paraId="2E66DD60" w14:textId="77777777" w:rsidR="0031456A" w:rsidRPr="007F3ADC" w:rsidRDefault="0031456A" w:rsidP="00FC354B">
            <w:pPr>
              <w:spacing w:line="288" w:lineRule="auto"/>
              <w:jc w:val="both"/>
              <w:outlineLvl w:val="0"/>
              <w:rPr>
                <w:rFonts w:ascii="Times New Roman" w:hAnsi="Times New Roman"/>
                <w:bCs/>
                <w:sz w:val="26"/>
                <w:szCs w:val="26"/>
                <w:lang w:val="nl-NL"/>
              </w:rPr>
            </w:pPr>
            <w:r w:rsidRPr="007F3ADC">
              <w:rPr>
                <w:rFonts w:ascii="Times New Roman" w:hAnsi="Times New Roman"/>
                <w:bCs/>
                <w:sz w:val="26"/>
                <w:szCs w:val="26"/>
                <w:lang w:val="nl-NL"/>
              </w:rPr>
              <w:t>- GV dẫn dắt vào bài mới</w:t>
            </w:r>
          </w:p>
        </w:tc>
        <w:tc>
          <w:tcPr>
            <w:tcW w:w="3714" w:type="dxa"/>
            <w:gridSpan w:val="2"/>
          </w:tcPr>
          <w:p w14:paraId="3B478172"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HS trưng bày dụng cụ.</w:t>
            </w:r>
          </w:p>
          <w:p w14:paraId="413DB686" w14:textId="77777777" w:rsidR="0031456A" w:rsidRPr="007F3ADC" w:rsidRDefault="0031456A" w:rsidP="00FC354B">
            <w:pPr>
              <w:spacing w:line="288" w:lineRule="auto"/>
              <w:rPr>
                <w:rFonts w:ascii="Times New Roman" w:hAnsi="Times New Roman"/>
                <w:sz w:val="26"/>
                <w:szCs w:val="26"/>
                <w:lang w:val="nl-NL"/>
              </w:rPr>
            </w:pPr>
          </w:p>
          <w:p w14:paraId="779010C9" w14:textId="77777777" w:rsidR="0031456A" w:rsidRPr="007F3ADC" w:rsidRDefault="0031456A" w:rsidP="00FC354B">
            <w:pPr>
              <w:spacing w:line="288" w:lineRule="auto"/>
              <w:rPr>
                <w:rFonts w:ascii="Times New Roman" w:hAnsi="Times New Roman"/>
                <w:sz w:val="26"/>
                <w:szCs w:val="26"/>
                <w:lang w:val="nl-NL"/>
              </w:rPr>
            </w:pPr>
          </w:p>
          <w:p w14:paraId="6CE0F49D"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lắng nghe nhận xét, rút kinh nghiệm.</w:t>
            </w:r>
          </w:p>
          <w:p w14:paraId="0D152625" w14:textId="77777777" w:rsidR="0031456A" w:rsidRPr="007F3ADC" w:rsidRDefault="0031456A" w:rsidP="00FC354B">
            <w:pPr>
              <w:spacing w:line="288" w:lineRule="auto"/>
              <w:rPr>
                <w:rFonts w:ascii="Times New Roman" w:hAnsi="Times New Roman"/>
                <w:sz w:val="26"/>
                <w:szCs w:val="26"/>
                <w:lang w:val="nl-NL"/>
              </w:rPr>
            </w:pPr>
          </w:p>
        </w:tc>
      </w:tr>
      <w:tr w:rsidR="0031456A" w:rsidRPr="007F3ADC" w14:paraId="0E2FADFE" w14:textId="77777777" w:rsidTr="00FC354B">
        <w:tc>
          <w:tcPr>
            <w:tcW w:w="9869" w:type="dxa"/>
            <w:gridSpan w:val="4"/>
          </w:tcPr>
          <w:p w14:paraId="65314812" w14:textId="77777777" w:rsidR="0031456A" w:rsidRPr="007F3ADC" w:rsidRDefault="0031456A" w:rsidP="00FC354B">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t>2. Khám phá</w:t>
            </w:r>
            <w:r w:rsidRPr="007F3ADC">
              <w:rPr>
                <w:rFonts w:ascii="Times New Roman" w:hAnsi="Times New Roman"/>
                <w:bCs/>
                <w:i/>
                <w:iCs/>
                <w:sz w:val="26"/>
                <w:szCs w:val="26"/>
                <w:lang w:val="nl-NL"/>
              </w:rPr>
              <w:t>:</w:t>
            </w:r>
          </w:p>
          <w:p w14:paraId="2EA6D80C"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51BB015A"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Biết được những dụng cụ cần thiết khi làm vệ sinh ở trường và xung quanh trường.</w:t>
            </w:r>
          </w:p>
        </w:tc>
      </w:tr>
      <w:tr w:rsidR="0031456A" w:rsidRPr="007F3ADC" w14:paraId="3EA97854" w14:textId="77777777" w:rsidTr="00FC354B">
        <w:tc>
          <w:tcPr>
            <w:tcW w:w="6155" w:type="dxa"/>
            <w:gridSpan w:val="2"/>
          </w:tcPr>
          <w:p w14:paraId="5632AA03" w14:textId="77777777" w:rsidR="0031456A" w:rsidRPr="007F3ADC" w:rsidRDefault="0031456A" w:rsidP="00FC354B">
            <w:pPr>
              <w:spacing w:line="288" w:lineRule="auto"/>
              <w:rPr>
                <w:rFonts w:ascii="Times New Roman" w:hAnsi="Times New Roman"/>
                <w:b/>
                <w:sz w:val="26"/>
                <w:szCs w:val="26"/>
                <w:lang w:val="nl-NL"/>
              </w:rPr>
            </w:pPr>
            <w:r w:rsidRPr="007F3ADC">
              <w:rPr>
                <w:rFonts w:ascii="Times New Roman" w:hAnsi="Times New Roman"/>
                <w:b/>
                <w:sz w:val="26"/>
                <w:szCs w:val="26"/>
                <w:lang w:val="nl-NL"/>
              </w:rPr>
              <w:t>Hoạt động 1.Nhận biết dụng cụ cần thiết khi làm vệ sinh. (làm việc nhóm 4)</w:t>
            </w:r>
          </w:p>
          <w:p w14:paraId="70B10C87"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b/>
                <w:sz w:val="26"/>
                <w:szCs w:val="26"/>
                <w:lang w:val="nl-NL"/>
              </w:rPr>
              <w:t xml:space="preserve"> - </w:t>
            </w:r>
            <w:r w:rsidRPr="007F3ADC">
              <w:rPr>
                <w:rFonts w:ascii="Times New Roman" w:hAnsi="Times New Roman"/>
                <w:sz w:val="26"/>
                <w:szCs w:val="26"/>
                <w:lang w:val="nl-NL"/>
              </w:rPr>
              <w:t>GV chia sẻ bức tranh và nêu câu hỏi. Sau đó mời học sinh thảo luận nhóm 4, quan sát và trình bày kết quả.</w:t>
            </w:r>
          </w:p>
          <w:p w14:paraId="533A9645"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Những dụng cụ cần thiết khi làm vệ sinh ở trường và xung quanh trường.</w:t>
            </w:r>
          </w:p>
          <w:p w14:paraId="09A3BF65"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Tại sao lại cần sử dụng các dụng cụ đó?</w:t>
            </w:r>
          </w:p>
          <w:p w14:paraId="69F22F80" w14:textId="77777777" w:rsidR="0031456A" w:rsidRPr="007F3ADC" w:rsidRDefault="0031456A" w:rsidP="00FC354B">
            <w:pPr>
              <w:spacing w:line="288" w:lineRule="auto"/>
              <w:jc w:val="both"/>
              <w:rPr>
                <w:rFonts w:ascii="Times New Roman" w:hAnsi="Times New Roman"/>
                <w:sz w:val="26"/>
                <w:szCs w:val="26"/>
              </w:rPr>
            </w:pPr>
            <w:r w:rsidRPr="007F3ADC">
              <w:rPr>
                <w:noProof/>
                <w:sz w:val="26"/>
                <w:szCs w:val="26"/>
              </w:rPr>
              <w:lastRenderedPageBreak/>
              <w:drawing>
                <wp:inline distT="0" distB="0" distL="0" distR="0" wp14:anchorId="61FF841F" wp14:editId="227C85FC">
                  <wp:extent cx="3276600" cy="1444625"/>
                  <wp:effectExtent l="0" t="0" r="0" b="3175"/>
                  <wp:docPr id="1383005793" name="Picture 138300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14">
                            <a:extLst>
                              <a:ext uri="{28A0092B-C50C-407E-A947-70E740481C1C}">
                                <a14:useLocalDpi xmlns:a14="http://schemas.microsoft.com/office/drawing/2010/main" val="0"/>
                              </a:ext>
                            </a:extLst>
                          </a:blip>
                          <a:stretch>
                            <a:fillRect/>
                          </a:stretch>
                        </pic:blipFill>
                        <pic:spPr>
                          <a:xfrm>
                            <a:off x="0" y="0"/>
                            <a:ext cx="3276600" cy="1444625"/>
                          </a:xfrm>
                          <a:prstGeom prst="rect">
                            <a:avLst/>
                          </a:prstGeom>
                        </pic:spPr>
                      </pic:pic>
                    </a:graphicData>
                  </a:graphic>
                </wp:inline>
              </w:drawing>
            </w:r>
          </w:p>
          <w:p w14:paraId="0B1528FB" w14:textId="77777777" w:rsidR="0031456A" w:rsidRPr="007F3ADC" w:rsidRDefault="0031456A" w:rsidP="00FC354B">
            <w:pPr>
              <w:spacing w:line="288" w:lineRule="auto"/>
              <w:jc w:val="both"/>
              <w:rPr>
                <w:rFonts w:ascii="Times New Roman" w:hAnsi="Times New Roman"/>
                <w:sz w:val="26"/>
                <w:szCs w:val="26"/>
              </w:rPr>
            </w:pPr>
            <w:r w:rsidRPr="007F3ADC">
              <w:rPr>
                <w:rFonts w:ascii="Times New Roman" w:hAnsi="Times New Roman"/>
                <w:sz w:val="26"/>
                <w:szCs w:val="26"/>
              </w:rPr>
              <w:t>- GV mời các nhóm khác nhận xét.</w:t>
            </w:r>
          </w:p>
          <w:p w14:paraId="45D1D2BD" w14:textId="77777777" w:rsidR="0031456A" w:rsidRPr="007F3ADC" w:rsidRDefault="0031456A" w:rsidP="00FC354B">
            <w:pPr>
              <w:spacing w:line="288" w:lineRule="auto"/>
              <w:jc w:val="both"/>
              <w:rPr>
                <w:rFonts w:ascii="Times New Roman" w:hAnsi="Times New Roman"/>
                <w:sz w:val="26"/>
                <w:szCs w:val="26"/>
              </w:rPr>
            </w:pPr>
            <w:r w:rsidRPr="007F3ADC">
              <w:rPr>
                <w:rFonts w:ascii="Times New Roman" w:hAnsi="Times New Roman"/>
                <w:sz w:val="26"/>
                <w:szCs w:val="26"/>
              </w:rPr>
              <w:t>- GV nhận xét chung, tuyên dương đồng thời nêu câu hỏi phụ chung cho cả lớp:</w:t>
            </w:r>
          </w:p>
          <w:p w14:paraId="1D8E8749" w14:textId="77777777" w:rsidR="0031456A" w:rsidRPr="007F3ADC" w:rsidRDefault="0031456A" w:rsidP="00FC354B">
            <w:pPr>
              <w:spacing w:line="288" w:lineRule="auto"/>
              <w:jc w:val="both"/>
              <w:rPr>
                <w:rFonts w:ascii="Times New Roman" w:hAnsi="Times New Roman"/>
                <w:sz w:val="26"/>
                <w:szCs w:val="26"/>
              </w:rPr>
            </w:pPr>
            <w:r w:rsidRPr="007F3ADC">
              <w:rPr>
                <w:rFonts w:ascii="Times New Roman" w:hAnsi="Times New Roman"/>
                <w:sz w:val="26"/>
                <w:szCs w:val="26"/>
              </w:rPr>
              <w:t>+ Em đã sử dụng những dụng cụ đó khi dọn dẹp tại nơi mình sinh sống chưa?</w:t>
            </w:r>
          </w:p>
          <w:p w14:paraId="7FE8C133" w14:textId="77777777" w:rsidR="0031456A" w:rsidRPr="007F3ADC" w:rsidRDefault="0031456A" w:rsidP="00FC354B">
            <w:pPr>
              <w:spacing w:line="288" w:lineRule="auto"/>
              <w:jc w:val="both"/>
              <w:rPr>
                <w:rFonts w:ascii="Times New Roman" w:hAnsi="Times New Roman"/>
                <w:sz w:val="26"/>
                <w:szCs w:val="26"/>
              </w:rPr>
            </w:pPr>
            <w:r w:rsidRPr="007F3ADC">
              <w:rPr>
                <w:rFonts w:ascii="Times New Roman" w:hAnsi="Times New Roman"/>
                <w:sz w:val="26"/>
                <w:szCs w:val="26"/>
              </w:rPr>
              <w:t>- GV nhận xét, tuyên dương.</w:t>
            </w:r>
          </w:p>
          <w:p w14:paraId="1F48BEE2" w14:textId="77777777" w:rsidR="0031456A" w:rsidRPr="007F3ADC" w:rsidRDefault="0031456A" w:rsidP="00FC354B">
            <w:pPr>
              <w:spacing w:line="288" w:lineRule="auto"/>
              <w:jc w:val="both"/>
              <w:rPr>
                <w:rFonts w:ascii="Times New Roman" w:hAnsi="Times New Roman"/>
                <w:sz w:val="26"/>
                <w:szCs w:val="26"/>
              </w:rPr>
            </w:pPr>
            <w:r w:rsidRPr="007F3ADC">
              <w:rPr>
                <w:rFonts w:ascii="Times New Roman" w:hAnsi="Times New Roman"/>
                <w:sz w:val="26"/>
                <w:szCs w:val="26"/>
              </w:rPr>
              <w:t>- GV nhận xét, tuyên dương.</w:t>
            </w:r>
          </w:p>
        </w:tc>
        <w:tc>
          <w:tcPr>
            <w:tcW w:w="3714" w:type="dxa"/>
            <w:gridSpan w:val="2"/>
          </w:tcPr>
          <w:p w14:paraId="44CFB998" w14:textId="77777777" w:rsidR="0031456A" w:rsidRPr="007F3ADC" w:rsidRDefault="0031456A" w:rsidP="00FC354B">
            <w:pPr>
              <w:spacing w:line="288" w:lineRule="auto"/>
              <w:rPr>
                <w:rFonts w:ascii="Times New Roman" w:hAnsi="Times New Roman"/>
                <w:sz w:val="26"/>
                <w:szCs w:val="26"/>
              </w:rPr>
            </w:pPr>
          </w:p>
          <w:p w14:paraId="700FDFB9" w14:textId="77777777" w:rsidR="0031456A" w:rsidRPr="007F3ADC" w:rsidRDefault="0031456A" w:rsidP="00FC354B">
            <w:pPr>
              <w:spacing w:line="288" w:lineRule="auto"/>
              <w:rPr>
                <w:rFonts w:ascii="Times New Roman" w:hAnsi="Times New Roman"/>
                <w:sz w:val="26"/>
                <w:szCs w:val="26"/>
              </w:rPr>
            </w:pPr>
          </w:p>
          <w:p w14:paraId="2C069E71"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Học sinh chia nhóm 4, đọc yêu cầu bài và tiến hành thảo luận.</w:t>
            </w:r>
          </w:p>
          <w:p w14:paraId="14F90DA0"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Đại diện các nhóm trình bày:</w:t>
            </w:r>
          </w:p>
          <w:p w14:paraId="318C6BEC"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lastRenderedPageBreak/>
              <w:t>+ Những dụng cụ cần thiết khi làm vệ sinh ở trường và xung quanh trường là khẩu trang, găng tay, khăn lau,túi đựng rác, cây lau sàn.</w:t>
            </w:r>
          </w:p>
          <w:p w14:paraId="73150A6F"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Các dụng cụ đó có tác dụng hỗ trợ công việc dọn dẹp trở lên dễ dàng hơn.</w:t>
            </w:r>
          </w:p>
          <w:p w14:paraId="093E2C07" w14:textId="77777777" w:rsidR="0031456A" w:rsidRPr="007F3ADC" w:rsidRDefault="0031456A" w:rsidP="00FC354B">
            <w:pPr>
              <w:spacing w:line="288" w:lineRule="auto"/>
              <w:jc w:val="both"/>
              <w:rPr>
                <w:rFonts w:ascii="Times New Roman" w:hAnsi="Times New Roman"/>
                <w:sz w:val="26"/>
                <w:szCs w:val="26"/>
              </w:rPr>
            </w:pPr>
            <w:r w:rsidRPr="007F3ADC">
              <w:rPr>
                <w:rFonts w:ascii="Times New Roman" w:hAnsi="Times New Roman"/>
                <w:sz w:val="26"/>
                <w:szCs w:val="26"/>
              </w:rPr>
              <w:t>- Các nhóm nhận xét.</w:t>
            </w:r>
          </w:p>
          <w:p w14:paraId="312BCB01" w14:textId="77777777" w:rsidR="0031456A" w:rsidRPr="007F3ADC" w:rsidRDefault="0031456A" w:rsidP="00FC354B">
            <w:pPr>
              <w:spacing w:line="288" w:lineRule="auto"/>
              <w:rPr>
                <w:rFonts w:ascii="Times New Roman" w:hAnsi="Times New Roman"/>
                <w:sz w:val="26"/>
                <w:szCs w:val="26"/>
              </w:rPr>
            </w:pPr>
          </w:p>
          <w:p w14:paraId="7817C39F" w14:textId="77777777" w:rsidR="0031456A" w:rsidRPr="007F3ADC" w:rsidRDefault="0031456A" w:rsidP="00FC354B">
            <w:pPr>
              <w:spacing w:line="288" w:lineRule="auto"/>
              <w:rPr>
                <w:rFonts w:ascii="Times New Roman" w:hAnsi="Times New Roman"/>
                <w:sz w:val="26"/>
                <w:szCs w:val="26"/>
              </w:rPr>
            </w:pPr>
          </w:p>
          <w:p w14:paraId="42B897EF"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HS trả lời cá nhân với những việc mình đã làm trong cuộc sống hàng ngày.</w:t>
            </w:r>
          </w:p>
        </w:tc>
      </w:tr>
      <w:tr w:rsidR="0031456A" w:rsidRPr="007F3ADC" w14:paraId="0AE7060B" w14:textId="77777777" w:rsidTr="00FC354B">
        <w:tc>
          <w:tcPr>
            <w:tcW w:w="9869" w:type="dxa"/>
            <w:gridSpan w:val="4"/>
          </w:tcPr>
          <w:p w14:paraId="0679F374" w14:textId="77777777" w:rsidR="0031456A" w:rsidRPr="007F3ADC" w:rsidRDefault="0031456A" w:rsidP="00FC354B">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lastRenderedPageBreak/>
              <w:t>3. Luyện tập.</w:t>
            </w:r>
          </w:p>
          <w:p w14:paraId="0F7D60D1"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57F7E3D4"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Biết làm vệ sinh trong trường và xung quanh trường.</w:t>
            </w:r>
          </w:p>
          <w:p w14:paraId="5BEC14CE" w14:textId="77777777" w:rsidR="0031456A" w:rsidRPr="007F3ADC" w:rsidRDefault="0031456A" w:rsidP="00FC354B">
            <w:pPr>
              <w:spacing w:line="288" w:lineRule="auto"/>
              <w:jc w:val="both"/>
              <w:rPr>
                <w:rFonts w:ascii="Times New Roman" w:hAnsi="Times New Roman"/>
                <w:sz w:val="26"/>
                <w:szCs w:val="26"/>
              </w:rPr>
            </w:pPr>
            <w:r w:rsidRPr="007F3ADC">
              <w:rPr>
                <w:rFonts w:ascii="Times New Roman" w:hAnsi="Times New Roman"/>
                <w:b/>
                <w:bCs/>
                <w:iCs/>
                <w:sz w:val="26"/>
                <w:szCs w:val="26"/>
              </w:rPr>
              <w:t xml:space="preserve">- </w:t>
            </w:r>
            <w:r w:rsidRPr="007F3ADC">
              <w:rPr>
                <w:rFonts w:ascii="Times New Roman" w:hAnsi="Times New Roman"/>
                <w:bCs/>
                <w:iCs/>
                <w:sz w:val="26"/>
                <w:szCs w:val="26"/>
              </w:rPr>
              <w:t>Cách tiến hành:</w:t>
            </w:r>
          </w:p>
        </w:tc>
      </w:tr>
      <w:tr w:rsidR="0031456A" w:rsidRPr="007F3ADC" w14:paraId="71CE24D9" w14:textId="77777777" w:rsidTr="00FC354B">
        <w:tc>
          <w:tcPr>
            <w:tcW w:w="5629" w:type="dxa"/>
          </w:tcPr>
          <w:p w14:paraId="5BDF9A5A" w14:textId="77777777" w:rsidR="0031456A" w:rsidRPr="007F3ADC" w:rsidRDefault="0031456A" w:rsidP="00FC354B">
            <w:pPr>
              <w:spacing w:line="288" w:lineRule="auto"/>
              <w:rPr>
                <w:rFonts w:ascii="Times New Roman" w:hAnsi="Times New Roman"/>
                <w:b/>
                <w:sz w:val="26"/>
                <w:szCs w:val="26"/>
                <w:lang w:val="nl-NL"/>
              </w:rPr>
            </w:pPr>
            <w:r w:rsidRPr="007F3ADC">
              <w:rPr>
                <w:rFonts w:ascii="Times New Roman" w:hAnsi="Times New Roman"/>
                <w:b/>
                <w:sz w:val="26"/>
                <w:szCs w:val="26"/>
                <w:lang w:val="nl-NL"/>
              </w:rPr>
              <w:t>Hoạt động 2.Thực hành làm vệ sinh. (làm việc cả lớp)</w:t>
            </w:r>
          </w:p>
          <w:p w14:paraId="2C315E0A"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GV yêu cầu HS thực hiện làm vệ sinh ở trường và xung quanh trường.</w:t>
            </w:r>
          </w:p>
          <w:p w14:paraId="7CF17C52"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GV phân công các nhóm thực hiện làm vệ sinh ở một số khu vực phù hợp với dụng cụ được chuẩn bị.</w:t>
            </w:r>
          </w:p>
          <w:p w14:paraId="573B5C0F" w14:textId="77777777" w:rsidR="0031456A" w:rsidRPr="007F3ADC" w:rsidRDefault="0031456A" w:rsidP="00FC354B">
            <w:pPr>
              <w:spacing w:line="288" w:lineRule="auto"/>
              <w:rPr>
                <w:rFonts w:ascii="Times New Roman" w:hAnsi="Times New Roman"/>
                <w:sz w:val="26"/>
                <w:szCs w:val="26"/>
              </w:rPr>
            </w:pPr>
            <w:r w:rsidRPr="007F3ADC">
              <w:rPr>
                <w:noProof/>
                <w:sz w:val="26"/>
                <w:szCs w:val="26"/>
              </w:rPr>
              <w:drawing>
                <wp:inline distT="0" distB="0" distL="0" distR="0" wp14:anchorId="1E2CDD88" wp14:editId="3A3B5ABC">
                  <wp:extent cx="3343275" cy="2152650"/>
                  <wp:effectExtent l="0" t="0" r="9525" b="0"/>
                  <wp:docPr id="1383005794" name="Picture 138300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15">
                            <a:extLst>
                              <a:ext uri="{28A0092B-C50C-407E-A947-70E740481C1C}">
                                <a14:useLocalDpi xmlns:a14="http://schemas.microsoft.com/office/drawing/2010/main" val="0"/>
                              </a:ext>
                            </a:extLst>
                          </a:blip>
                          <a:stretch>
                            <a:fillRect/>
                          </a:stretch>
                        </pic:blipFill>
                        <pic:spPr>
                          <a:xfrm>
                            <a:off x="0" y="0"/>
                            <a:ext cx="3343763" cy="2152964"/>
                          </a:xfrm>
                          <a:prstGeom prst="rect">
                            <a:avLst/>
                          </a:prstGeom>
                        </pic:spPr>
                      </pic:pic>
                    </a:graphicData>
                  </a:graphic>
                </wp:inline>
              </w:drawing>
            </w:r>
          </w:p>
          <w:p w14:paraId="1B479879"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GV nhắc nhở HS phải rửa tay bằng xà phòng và nước sạch sau khi dọn vệ sinh.</w:t>
            </w:r>
          </w:p>
          <w:p w14:paraId="24B11873"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GV nhận xét, tuyên dương tinh thần làm việc của các nhóm.</w:t>
            </w:r>
          </w:p>
        </w:tc>
        <w:tc>
          <w:tcPr>
            <w:tcW w:w="4240" w:type="dxa"/>
            <w:gridSpan w:val="3"/>
          </w:tcPr>
          <w:p w14:paraId="3903B9FC" w14:textId="77777777" w:rsidR="0031456A" w:rsidRPr="007F3ADC" w:rsidRDefault="0031456A" w:rsidP="00FC354B">
            <w:pPr>
              <w:spacing w:line="288" w:lineRule="auto"/>
              <w:rPr>
                <w:rFonts w:ascii="Times New Roman" w:hAnsi="Times New Roman"/>
                <w:sz w:val="26"/>
                <w:szCs w:val="26"/>
              </w:rPr>
            </w:pPr>
          </w:p>
          <w:p w14:paraId="5F02D9F4" w14:textId="77777777" w:rsidR="0031456A" w:rsidRPr="007F3ADC" w:rsidRDefault="0031456A" w:rsidP="00FC354B">
            <w:pPr>
              <w:spacing w:line="288" w:lineRule="auto"/>
              <w:rPr>
                <w:rFonts w:ascii="Times New Roman" w:hAnsi="Times New Roman"/>
                <w:sz w:val="26"/>
                <w:szCs w:val="26"/>
              </w:rPr>
            </w:pPr>
          </w:p>
          <w:p w14:paraId="0B704494"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HS chuẩn bị những dụng cụ đã được chuẩn bị trước.</w:t>
            </w:r>
          </w:p>
          <w:p w14:paraId="6D039A8F"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Các nhóm nhận phân công và thực hiện làm vệ sinh.</w:t>
            </w:r>
          </w:p>
          <w:p w14:paraId="3E4D5403" w14:textId="77777777" w:rsidR="0031456A" w:rsidRPr="007F3ADC" w:rsidRDefault="0031456A" w:rsidP="00FC354B">
            <w:pPr>
              <w:spacing w:line="288" w:lineRule="auto"/>
              <w:rPr>
                <w:rFonts w:ascii="Times New Roman" w:hAnsi="Times New Roman"/>
                <w:sz w:val="26"/>
                <w:szCs w:val="26"/>
              </w:rPr>
            </w:pPr>
          </w:p>
          <w:p w14:paraId="379CDEDE" w14:textId="77777777" w:rsidR="0031456A" w:rsidRPr="007F3ADC" w:rsidRDefault="0031456A" w:rsidP="00FC354B">
            <w:pPr>
              <w:spacing w:line="288" w:lineRule="auto"/>
              <w:rPr>
                <w:rFonts w:ascii="Times New Roman" w:hAnsi="Times New Roman"/>
                <w:sz w:val="26"/>
                <w:szCs w:val="26"/>
              </w:rPr>
            </w:pPr>
          </w:p>
          <w:p w14:paraId="181EB415" w14:textId="77777777" w:rsidR="0031456A" w:rsidRPr="007F3ADC" w:rsidRDefault="0031456A" w:rsidP="00FC354B">
            <w:pPr>
              <w:spacing w:line="288" w:lineRule="auto"/>
              <w:rPr>
                <w:rFonts w:ascii="Times New Roman" w:hAnsi="Times New Roman"/>
                <w:sz w:val="26"/>
                <w:szCs w:val="26"/>
              </w:rPr>
            </w:pPr>
          </w:p>
          <w:p w14:paraId="6CEF3D67" w14:textId="77777777" w:rsidR="0031456A" w:rsidRPr="007F3ADC" w:rsidRDefault="0031456A" w:rsidP="00FC354B">
            <w:pPr>
              <w:spacing w:line="288" w:lineRule="auto"/>
              <w:rPr>
                <w:rFonts w:ascii="Times New Roman" w:hAnsi="Times New Roman"/>
                <w:sz w:val="26"/>
                <w:szCs w:val="26"/>
              </w:rPr>
            </w:pPr>
          </w:p>
          <w:p w14:paraId="311385F7" w14:textId="77777777" w:rsidR="0031456A" w:rsidRPr="007F3ADC" w:rsidRDefault="0031456A" w:rsidP="00FC354B">
            <w:pPr>
              <w:spacing w:line="288" w:lineRule="auto"/>
              <w:rPr>
                <w:rFonts w:ascii="Times New Roman" w:hAnsi="Times New Roman"/>
                <w:sz w:val="26"/>
                <w:szCs w:val="26"/>
              </w:rPr>
            </w:pPr>
          </w:p>
          <w:p w14:paraId="55071DC9" w14:textId="77777777" w:rsidR="0031456A" w:rsidRPr="007F3ADC" w:rsidRDefault="0031456A" w:rsidP="00FC354B">
            <w:pPr>
              <w:spacing w:line="288" w:lineRule="auto"/>
              <w:rPr>
                <w:rFonts w:ascii="Times New Roman" w:hAnsi="Times New Roman"/>
                <w:sz w:val="26"/>
                <w:szCs w:val="26"/>
              </w:rPr>
            </w:pPr>
          </w:p>
          <w:p w14:paraId="0D0E85AF" w14:textId="77777777" w:rsidR="0031456A" w:rsidRPr="007F3ADC" w:rsidRDefault="0031456A" w:rsidP="00FC354B">
            <w:pPr>
              <w:spacing w:line="288" w:lineRule="auto"/>
              <w:rPr>
                <w:rFonts w:ascii="Times New Roman" w:hAnsi="Times New Roman"/>
                <w:sz w:val="26"/>
                <w:szCs w:val="26"/>
              </w:rPr>
            </w:pPr>
          </w:p>
          <w:p w14:paraId="012B4001" w14:textId="77777777" w:rsidR="0031456A" w:rsidRPr="007F3ADC" w:rsidRDefault="0031456A" w:rsidP="00FC354B">
            <w:pPr>
              <w:spacing w:line="288" w:lineRule="auto"/>
              <w:rPr>
                <w:rFonts w:ascii="Times New Roman" w:hAnsi="Times New Roman"/>
                <w:sz w:val="26"/>
                <w:szCs w:val="26"/>
              </w:rPr>
            </w:pPr>
          </w:p>
          <w:p w14:paraId="73430707" w14:textId="77777777" w:rsidR="0031456A" w:rsidRPr="007F3ADC" w:rsidRDefault="0031456A" w:rsidP="00FC354B">
            <w:pPr>
              <w:spacing w:line="288" w:lineRule="auto"/>
              <w:rPr>
                <w:rFonts w:ascii="Times New Roman" w:hAnsi="Times New Roman"/>
                <w:sz w:val="26"/>
                <w:szCs w:val="26"/>
              </w:rPr>
            </w:pPr>
          </w:p>
          <w:p w14:paraId="6D719F3D" w14:textId="77777777" w:rsidR="0031456A" w:rsidRPr="007F3ADC" w:rsidRDefault="0031456A" w:rsidP="00FC354B">
            <w:pPr>
              <w:spacing w:line="288" w:lineRule="auto"/>
              <w:rPr>
                <w:rFonts w:ascii="Times New Roman" w:hAnsi="Times New Roman"/>
                <w:sz w:val="26"/>
                <w:szCs w:val="26"/>
              </w:rPr>
            </w:pPr>
          </w:p>
          <w:p w14:paraId="3AF6CABE"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HS lắng nghe thực hiện.</w:t>
            </w:r>
          </w:p>
          <w:p w14:paraId="28CC9DF0" w14:textId="77777777" w:rsidR="0031456A" w:rsidRPr="007F3ADC" w:rsidRDefault="0031456A" w:rsidP="00FC354B">
            <w:pPr>
              <w:spacing w:line="288" w:lineRule="auto"/>
              <w:rPr>
                <w:rFonts w:ascii="Times New Roman" w:hAnsi="Times New Roman"/>
                <w:sz w:val="26"/>
                <w:szCs w:val="26"/>
              </w:rPr>
            </w:pPr>
          </w:p>
          <w:p w14:paraId="4CD3BB88"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HS lắng nghe rút kinh nghiệm.</w:t>
            </w:r>
          </w:p>
        </w:tc>
      </w:tr>
      <w:tr w:rsidR="0031456A" w:rsidRPr="007F3ADC" w14:paraId="680D62D0" w14:textId="77777777" w:rsidTr="00FC354B">
        <w:tc>
          <w:tcPr>
            <w:tcW w:w="9869" w:type="dxa"/>
            <w:gridSpan w:val="4"/>
          </w:tcPr>
          <w:p w14:paraId="0C688DE0" w14:textId="77777777" w:rsidR="0031456A" w:rsidRPr="007F3ADC" w:rsidRDefault="0031456A" w:rsidP="00FC354B">
            <w:pPr>
              <w:spacing w:line="288" w:lineRule="auto"/>
              <w:jc w:val="both"/>
              <w:rPr>
                <w:rFonts w:ascii="Times New Roman" w:hAnsi="Times New Roman"/>
                <w:b/>
                <w:bCs/>
                <w:iCs/>
                <w:sz w:val="26"/>
                <w:szCs w:val="26"/>
                <w:lang w:val="nl-NL"/>
              </w:rPr>
            </w:pPr>
            <w:r w:rsidRPr="007F3ADC">
              <w:rPr>
                <w:rFonts w:ascii="Times New Roman" w:hAnsi="Times New Roman"/>
                <w:b/>
                <w:bCs/>
                <w:iCs/>
                <w:sz w:val="26"/>
                <w:szCs w:val="26"/>
                <w:lang w:val="nl-NL"/>
              </w:rPr>
              <w:lastRenderedPageBreak/>
              <w:t>4. Vận dụng.</w:t>
            </w:r>
          </w:p>
          <w:p w14:paraId="2217735D"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b/>
                <w:bCs/>
                <w:iCs/>
                <w:sz w:val="26"/>
                <w:szCs w:val="26"/>
                <w:lang w:val="nl-NL"/>
              </w:rPr>
              <w:t xml:space="preserve">- </w:t>
            </w:r>
            <w:r w:rsidRPr="007F3ADC">
              <w:rPr>
                <w:rFonts w:ascii="Times New Roman" w:hAnsi="Times New Roman"/>
                <w:bCs/>
                <w:sz w:val="26"/>
                <w:szCs w:val="26"/>
                <w:lang w:val="nl-NL"/>
              </w:rPr>
              <w:t>Mục tiêu:</w:t>
            </w:r>
            <w:r w:rsidRPr="007F3ADC">
              <w:rPr>
                <w:rFonts w:ascii="Times New Roman" w:hAnsi="Times New Roman"/>
                <w:sz w:val="26"/>
                <w:szCs w:val="26"/>
                <w:lang w:val="nl-NL"/>
              </w:rPr>
              <w:t xml:space="preserve"> </w:t>
            </w:r>
          </w:p>
          <w:p w14:paraId="78B177F8" w14:textId="77777777" w:rsidR="0031456A" w:rsidRPr="007F3ADC" w:rsidRDefault="0031456A" w:rsidP="00FC354B">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Củng cố những kiến thức đã học trong tiết học để học sinh khắc sâu nội dung.</w:t>
            </w:r>
          </w:p>
          <w:p w14:paraId="4B546658" w14:textId="77777777" w:rsidR="0031456A" w:rsidRPr="007F3ADC" w:rsidRDefault="0031456A" w:rsidP="00FC354B">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Vận dụng kiến thức đã học vào thực tiễn.</w:t>
            </w:r>
          </w:p>
          <w:p w14:paraId="7FE7248B" w14:textId="77777777" w:rsidR="0031456A" w:rsidRPr="007F3ADC" w:rsidRDefault="0031456A" w:rsidP="00FC354B">
            <w:pPr>
              <w:spacing w:line="264" w:lineRule="auto"/>
              <w:jc w:val="both"/>
              <w:rPr>
                <w:rFonts w:ascii="Times New Roman" w:hAnsi="Times New Roman"/>
                <w:sz w:val="26"/>
                <w:szCs w:val="26"/>
                <w:lang w:val="nl-NL"/>
              </w:rPr>
            </w:pPr>
            <w:r w:rsidRPr="007F3ADC">
              <w:rPr>
                <w:rFonts w:ascii="Times New Roman" w:hAnsi="Times New Roman"/>
                <w:sz w:val="26"/>
                <w:szCs w:val="26"/>
                <w:lang w:val="nl-NL"/>
              </w:rPr>
              <w:t>+ Tạo không khí vui vẻ, hào hứng, lưu luyến sau khi học sinh bài học.</w:t>
            </w:r>
          </w:p>
          <w:p w14:paraId="6171DBE2"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b/>
                <w:bCs/>
                <w:iCs/>
                <w:sz w:val="26"/>
                <w:szCs w:val="26"/>
              </w:rPr>
              <w:t xml:space="preserve">- </w:t>
            </w:r>
            <w:r w:rsidRPr="007F3ADC">
              <w:rPr>
                <w:rFonts w:ascii="Times New Roman" w:hAnsi="Times New Roman"/>
                <w:bCs/>
                <w:iCs/>
                <w:sz w:val="26"/>
                <w:szCs w:val="26"/>
              </w:rPr>
              <w:t>Cách tiến hành:</w:t>
            </w:r>
          </w:p>
        </w:tc>
      </w:tr>
      <w:tr w:rsidR="0031456A" w:rsidRPr="007F3ADC" w14:paraId="72F7E1C4" w14:textId="77777777" w:rsidTr="00FC354B">
        <w:tc>
          <w:tcPr>
            <w:tcW w:w="6385" w:type="dxa"/>
            <w:gridSpan w:val="3"/>
          </w:tcPr>
          <w:p w14:paraId="6494AD1D"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GV tổ chức trò chơi “Ai đúng-Ai sai”: Gv mô tả về một số HS thể hiện những việc làm nên và không nên giữ vệ sinh trường học,yêu cầu HS chỉ ra bạn đó làm đúng hay sai khi giữ vệ sinh trường học.</w:t>
            </w:r>
          </w:p>
          <w:p w14:paraId="36C20C6D"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Bạn Nam ăn kẹo xả vỏ kẹo ra sân trường.</w:t>
            </w:r>
          </w:p>
          <w:p w14:paraId="4D6371BC"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Bạn Tùng đã nhặt rác khi thấy trong lớp học.</w:t>
            </w:r>
          </w:p>
          <w:p w14:paraId="7B0F25B7"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Các bạn đã lau chùi dọn dẹp lớp ngăn nắp.</w:t>
            </w:r>
          </w:p>
          <w:p w14:paraId="0F26D751"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Bạn Cường đã viết ra bàn học.</w:t>
            </w:r>
          </w:p>
          <w:p w14:paraId="601EFF63"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Bạn Lan đã ngồi chơi khi các bạn trong lớp dọn dẹp sân trường.</w:t>
            </w:r>
          </w:p>
          <w:p w14:paraId="20386550" w14:textId="77777777" w:rsidR="0031456A" w:rsidRPr="007F3ADC" w:rsidRDefault="0031456A" w:rsidP="00FC354B">
            <w:pPr>
              <w:spacing w:line="288" w:lineRule="auto"/>
              <w:jc w:val="both"/>
              <w:rPr>
                <w:rFonts w:ascii="Times New Roman" w:hAnsi="Times New Roman"/>
                <w:sz w:val="26"/>
                <w:szCs w:val="26"/>
                <w:lang w:val="nl-NL"/>
              </w:rPr>
            </w:pPr>
            <w:r w:rsidRPr="007F3ADC">
              <w:rPr>
                <w:rFonts w:ascii="Times New Roman" w:hAnsi="Times New Roman"/>
                <w:sz w:val="26"/>
                <w:szCs w:val="26"/>
                <w:lang w:val="nl-NL"/>
              </w:rPr>
              <w:t>- GV đánh giá, nhận xét trò chơi.</w:t>
            </w:r>
          </w:p>
          <w:p w14:paraId="2E937A91" w14:textId="77777777" w:rsidR="0031456A" w:rsidRPr="007F3ADC" w:rsidRDefault="0031456A" w:rsidP="00FC354B">
            <w:pPr>
              <w:spacing w:line="288" w:lineRule="auto"/>
              <w:rPr>
                <w:rFonts w:ascii="Times New Roman" w:hAnsi="Times New Roman"/>
                <w:sz w:val="26"/>
                <w:szCs w:val="26"/>
                <w:lang w:val="nl-NL"/>
              </w:rPr>
            </w:pPr>
            <w:r w:rsidRPr="007F3ADC">
              <w:rPr>
                <w:rFonts w:ascii="Times New Roman" w:hAnsi="Times New Roman"/>
                <w:sz w:val="26"/>
                <w:szCs w:val="26"/>
                <w:lang w:val="nl-NL"/>
              </w:rPr>
              <w:t>- Nhận xét sau tiết dạy, dặn dò về nhà luôn nhớ thực hiện lời con ong “ Các bạn nhớ giữ vệ sinh trong trường học và khu vực xung quanh nhé”</w:t>
            </w:r>
          </w:p>
        </w:tc>
        <w:tc>
          <w:tcPr>
            <w:tcW w:w="3484" w:type="dxa"/>
          </w:tcPr>
          <w:p w14:paraId="6AD1D19C"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HS lắng nghe luật chơi.</w:t>
            </w:r>
          </w:p>
          <w:p w14:paraId="0E632BB6"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Học sinh tham gia chơi:</w:t>
            </w:r>
          </w:p>
          <w:p w14:paraId="0D909719" w14:textId="77777777" w:rsidR="0031456A" w:rsidRPr="007F3ADC" w:rsidRDefault="0031456A" w:rsidP="00FC354B">
            <w:pPr>
              <w:spacing w:line="288" w:lineRule="auto"/>
              <w:rPr>
                <w:rFonts w:ascii="Times New Roman" w:hAnsi="Times New Roman"/>
                <w:sz w:val="26"/>
                <w:szCs w:val="26"/>
              </w:rPr>
            </w:pPr>
          </w:p>
          <w:p w14:paraId="7F015379" w14:textId="77777777" w:rsidR="0031456A" w:rsidRPr="007F3ADC" w:rsidRDefault="0031456A" w:rsidP="00FC354B">
            <w:pPr>
              <w:spacing w:line="288" w:lineRule="auto"/>
              <w:rPr>
                <w:rFonts w:ascii="Times New Roman" w:hAnsi="Times New Roman"/>
                <w:sz w:val="26"/>
                <w:szCs w:val="26"/>
              </w:rPr>
            </w:pPr>
          </w:p>
          <w:p w14:paraId="70EC4E67"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Việc làm sai.</w:t>
            </w:r>
          </w:p>
          <w:p w14:paraId="3488B297"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Việc làm đúng.</w:t>
            </w:r>
          </w:p>
          <w:p w14:paraId="7B38175B"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Việc làm đúng.</w:t>
            </w:r>
          </w:p>
          <w:p w14:paraId="31E4E95B"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Việc làm sai.</w:t>
            </w:r>
          </w:p>
          <w:p w14:paraId="35D92618"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Việc làm sai.</w:t>
            </w:r>
          </w:p>
          <w:p w14:paraId="66973EFB" w14:textId="77777777" w:rsidR="0031456A" w:rsidRPr="007F3ADC" w:rsidRDefault="0031456A" w:rsidP="00FC354B">
            <w:pPr>
              <w:spacing w:line="288" w:lineRule="auto"/>
              <w:rPr>
                <w:rFonts w:ascii="Times New Roman" w:hAnsi="Times New Roman"/>
                <w:sz w:val="26"/>
                <w:szCs w:val="26"/>
              </w:rPr>
            </w:pPr>
          </w:p>
          <w:p w14:paraId="53582256" w14:textId="77777777" w:rsidR="0031456A" w:rsidRPr="007F3ADC" w:rsidRDefault="0031456A" w:rsidP="00FC354B">
            <w:pPr>
              <w:spacing w:line="288" w:lineRule="auto"/>
              <w:rPr>
                <w:rFonts w:ascii="Times New Roman" w:hAnsi="Times New Roman"/>
                <w:sz w:val="26"/>
                <w:szCs w:val="26"/>
              </w:rPr>
            </w:pPr>
          </w:p>
          <w:p w14:paraId="772A2072"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 HS lắng nghe.</w:t>
            </w:r>
          </w:p>
          <w:p w14:paraId="262BA223" w14:textId="77777777" w:rsidR="0031456A" w:rsidRPr="007F3ADC" w:rsidRDefault="0031456A" w:rsidP="00FC354B">
            <w:pPr>
              <w:spacing w:line="288" w:lineRule="auto"/>
              <w:rPr>
                <w:rFonts w:ascii="Times New Roman" w:hAnsi="Times New Roman"/>
                <w:sz w:val="26"/>
                <w:szCs w:val="26"/>
              </w:rPr>
            </w:pPr>
          </w:p>
        </w:tc>
      </w:tr>
      <w:tr w:rsidR="0031456A" w:rsidRPr="007F3ADC" w14:paraId="37E8D7C1" w14:textId="77777777" w:rsidTr="00FC354B">
        <w:tc>
          <w:tcPr>
            <w:tcW w:w="9869" w:type="dxa"/>
            <w:gridSpan w:val="4"/>
          </w:tcPr>
          <w:p w14:paraId="2A9D203A" w14:textId="77777777" w:rsidR="0031456A" w:rsidRPr="007F3ADC" w:rsidRDefault="0031456A" w:rsidP="00FC354B">
            <w:pPr>
              <w:spacing w:line="288" w:lineRule="auto"/>
              <w:rPr>
                <w:rFonts w:ascii="Times New Roman" w:hAnsi="Times New Roman"/>
                <w:b/>
                <w:sz w:val="26"/>
                <w:szCs w:val="26"/>
                <w:lang w:val="nl-NL"/>
              </w:rPr>
            </w:pPr>
            <w:r w:rsidRPr="007F3ADC">
              <w:rPr>
                <w:rFonts w:ascii="Times New Roman" w:hAnsi="Times New Roman"/>
                <w:b/>
                <w:sz w:val="26"/>
                <w:szCs w:val="26"/>
                <w:lang w:val="nl-NL"/>
              </w:rPr>
              <w:t>IV. ĐIỀU CHỈNH SAU BÀI DẠY:</w:t>
            </w:r>
          </w:p>
          <w:p w14:paraId="68EA2D01"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w:t>
            </w:r>
          </w:p>
          <w:p w14:paraId="7ACD7AB1" w14:textId="77777777" w:rsidR="0031456A" w:rsidRPr="007F3ADC" w:rsidRDefault="0031456A" w:rsidP="00FC354B">
            <w:pPr>
              <w:spacing w:line="288" w:lineRule="auto"/>
              <w:rPr>
                <w:rFonts w:ascii="Times New Roman" w:hAnsi="Times New Roman"/>
                <w:sz w:val="26"/>
                <w:szCs w:val="26"/>
              </w:rPr>
            </w:pPr>
            <w:r w:rsidRPr="007F3ADC">
              <w:rPr>
                <w:rFonts w:ascii="Times New Roman" w:hAnsi="Times New Roman"/>
                <w:sz w:val="26"/>
                <w:szCs w:val="26"/>
              </w:rPr>
              <w:t>........................................................................................................</w:t>
            </w:r>
            <w:r>
              <w:rPr>
                <w:rFonts w:ascii="Times New Roman" w:hAnsi="Times New Roman"/>
                <w:sz w:val="26"/>
                <w:szCs w:val="26"/>
              </w:rPr>
              <w:t>...............................</w:t>
            </w:r>
          </w:p>
        </w:tc>
      </w:tr>
    </w:tbl>
    <w:p w14:paraId="7FBE6B8D" w14:textId="1253BC5C" w:rsidR="0031456A" w:rsidRDefault="0031456A" w:rsidP="00A149DD">
      <w:pPr>
        <w:rPr>
          <w:b/>
          <w:bCs/>
          <w:sz w:val="26"/>
          <w:szCs w:val="26"/>
          <w:u w:val="single"/>
          <w:lang w:val="en-US"/>
        </w:rPr>
      </w:pPr>
    </w:p>
    <w:p w14:paraId="0A4AE420" w14:textId="410D0301" w:rsidR="00A149DD" w:rsidRPr="00C21A80" w:rsidRDefault="00C21A80" w:rsidP="00A149DD">
      <w:pPr>
        <w:rPr>
          <w:b/>
          <w:bCs/>
          <w:sz w:val="26"/>
          <w:szCs w:val="26"/>
          <w:lang w:val="en-US"/>
        </w:rPr>
      </w:pPr>
      <w:r>
        <w:rPr>
          <w:b/>
          <w:bCs/>
          <w:sz w:val="26"/>
          <w:szCs w:val="26"/>
          <w:lang w:val="en-US"/>
        </w:rPr>
        <w:t>Buổi c</w:t>
      </w:r>
      <w:r w:rsidR="0069552F" w:rsidRPr="00C21A80">
        <w:rPr>
          <w:b/>
          <w:bCs/>
          <w:sz w:val="26"/>
          <w:szCs w:val="26"/>
          <w:lang w:val="en-US"/>
        </w:rPr>
        <w:t>hiều</w:t>
      </w:r>
    </w:p>
    <w:p w14:paraId="7D81ABAA" w14:textId="77777777" w:rsidR="00CC7299" w:rsidRPr="007F3ADC" w:rsidRDefault="00CC7299" w:rsidP="00CC7299">
      <w:pPr>
        <w:spacing w:line="288" w:lineRule="auto"/>
        <w:ind w:left="720" w:hanging="720"/>
        <w:jc w:val="center"/>
        <w:rPr>
          <w:b/>
          <w:bCs/>
          <w:sz w:val="26"/>
          <w:szCs w:val="26"/>
          <w:u w:val="single"/>
        </w:rPr>
      </w:pPr>
      <w:r w:rsidRPr="007F3ADC">
        <w:rPr>
          <w:b/>
          <w:bCs/>
          <w:sz w:val="26"/>
          <w:szCs w:val="26"/>
          <w:u w:val="single"/>
        </w:rPr>
        <w:t>TIẾNG VIỆT</w:t>
      </w:r>
    </w:p>
    <w:p w14:paraId="72A382B4" w14:textId="75A7755D" w:rsidR="00CC7299" w:rsidRPr="007F3ADC" w:rsidRDefault="00CC7299" w:rsidP="00CC7299">
      <w:pPr>
        <w:spacing w:line="288" w:lineRule="auto"/>
        <w:ind w:left="720" w:hanging="720"/>
        <w:jc w:val="center"/>
        <w:rPr>
          <w:b/>
          <w:bCs/>
          <w:sz w:val="26"/>
          <w:szCs w:val="26"/>
        </w:rPr>
      </w:pPr>
      <w:r>
        <w:rPr>
          <w:b/>
          <w:bCs/>
          <w:sz w:val="26"/>
          <w:szCs w:val="26"/>
        </w:rPr>
        <w:t>ÔN TẬP GIỮA HỌC KÌ I ( TIẾT 6 +</w:t>
      </w:r>
      <w:r w:rsidRPr="007F3ADC">
        <w:rPr>
          <w:b/>
          <w:bCs/>
          <w:sz w:val="26"/>
          <w:szCs w:val="26"/>
        </w:rPr>
        <w:t xml:space="preserve"> 7 )</w:t>
      </w:r>
    </w:p>
    <w:p w14:paraId="05DA2D9A" w14:textId="77777777" w:rsidR="00CC7299" w:rsidRPr="007F3ADC" w:rsidRDefault="00CC7299" w:rsidP="00CC7299">
      <w:pPr>
        <w:spacing w:line="288" w:lineRule="auto"/>
        <w:ind w:left="720" w:hanging="720"/>
        <w:jc w:val="center"/>
        <w:rPr>
          <w:b/>
          <w:bCs/>
          <w:sz w:val="26"/>
          <w:szCs w:val="26"/>
        </w:rPr>
      </w:pPr>
      <w:r w:rsidRPr="007F3ADC">
        <w:rPr>
          <w:b/>
          <w:bCs/>
          <w:sz w:val="26"/>
          <w:szCs w:val="26"/>
        </w:rPr>
        <w:t>BÀI LUYỆN TẬP</w:t>
      </w:r>
    </w:p>
    <w:p w14:paraId="1E142A50" w14:textId="77777777" w:rsidR="00CC7299" w:rsidRPr="007F3ADC" w:rsidRDefault="00CC7299" w:rsidP="00CC7299">
      <w:pPr>
        <w:spacing w:line="288" w:lineRule="auto"/>
        <w:ind w:firstLine="360"/>
        <w:rPr>
          <w:b/>
          <w:bCs/>
          <w:sz w:val="26"/>
          <w:szCs w:val="26"/>
          <w:u w:val="single"/>
        </w:rPr>
      </w:pPr>
      <w:r w:rsidRPr="007F3ADC">
        <w:rPr>
          <w:b/>
          <w:bCs/>
          <w:sz w:val="26"/>
          <w:szCs w:val="26"/>
          <w:u w:val="single"/>
        </w:rPr>
        <w:t>I. YÊU CẦU CẦN ĐẠT:</w:t>
      </w:r>
    </w:p>
    <w:p w14:paraId="06A80FD7" w14:textId="77777777" w:rsidR="00CC7299" w:rsidRPr="007F3ADC" w:rsidRDefault="00CC7299" w:rsidP="00CC7299">
      <w:pPr>
        <w:spacing w:line="288" w:lineRule="auto"/>
        <w:ind w:firstLine="360"/>
        <w:jc w:val="both"/>
        <w:rPr>
          <w:b/>
          <w:sz w:val="26"/>
          <w:szCs w:val="26"/>
        </w:rPr>
      </w:pPr>
      <w:r w:rsidRPr="007F3ADC">
        <w:rPr>
          <w:b/>
          <w:sz w:val="26"/>
          <w:szCs w:val="26"/>
        </w:rPr>
        <w:t>1. Năng lực đặc thù:</w:t>
      </w:r>
    </w:p>
    <w:p w14:paraId="7874573C" w14:textId="77777777" w:rsidR="00CC7299" w:rsidRPr="007F3ADC" w:rsidRDefault="00CC7299" w:rsidP="00CC7299">
      <w:pPr>
        <w:spacing w:line="288" w:lineRule="auto"/>
        <w:ind w:firstLine="360"/>
        <w:jc w:val="both"/>
        <w:rPr>
          <w:sz w:val="26"/>
          <w:szCs w:val="26"/>
        </w:rPr>
      </w:pPr>
      <w:r w:rsidRPr="007F3ADC">
        <w:rPr>
          <w:sz w:val="26"/>
          <w:szCs w:val="26"/>
        </w:rPr>
        <w:t>- Viết đúng bài chính tả theo hình thức nghe – viết , trong khoảng 15 phút.</w:t>
      </w:r>
    </w:p>
    <w:p w14:paraId="2243987A" w14:textId="77777777" w:rsidR="00CC7299" w:rsidRPr="007F3ADC" w:rsidRDefault="00CC7299" w:rsidP="00CC7299">
      <w:pPr>
        <w:spacing w:line="288" w:lineRule="auto"/>
        <w:ind w:firstLine="360"/>
        <w:jc w:val="both"/>
        <w:rPr>
          <w:sz w:val="26"/>
          <w:szCs w:val="26"/>
        </w:rPr>
      </w:pPr>
      <w:r w:rsidRPr="007F3ADC">
        <w:rPr>
          <w:sz w:val="26"/>
          <w:szCs w:val="26"/>
        </w:rPr>
        <w:t>- Viết được đoạn văn kể về một ngày ở trường của em hoặc nêu cảm nghĩ của em về một người bạn.</w:t>
      </w:r>
    </w:p>
    <w:p w14:paraId="163D4794" w14:textId="77777777" w:rsidR="00CC7299" w:rsidRPr="007F3ADC" w:rsidRDefault="00CC7299" w:rsidP="00CC7299">
      <w:pPr>
        <w:spacing w:line="288" w:lineRule="auto"/>
        <w:ind w:firstLine="360"/>
        <w:jc w:val="both"/>
        <w:rPr>
          <w:sz w:val="26"/>
          <w:szCs w:val="26"/>
        </w:rPr>
      </w:pPr>
      <w:r w:rsidRPr="007F3ADC">
        <w:rPr>
          <w:sz w:val="26"/>
          <w:szCs w:val="26"/>
        </w:rPr>
        <w:t>- Phát triển năng lực ngôn ngữ.</w:t>
      </w:r>
    </w:p>
    <w:p w14:paraId="47EFC8A4" w14:textId="77777777" w:rsidR="00CC7299" w:rsidRPr="007F3ADC" w:rsidRDefault="00CC7299" w:rsidP="00CC7299">
      <w:pPr>
        <w:spacing w:before="120" w:line="288" w:lineRule="auto"/>
        <w:ind w:firstLine="360"/>
        <w:jc w:val="both"/>
        <w:rPr>
          <w:b/>
          <w:sz w:val="26"/>
          <w:szCs w:val="26"/>
        </w:rPr>
      </w:pPr>
      <w:r w:rsidRPr="007F3ADC">
        <w:rPr>
          <w:b/>
          <w:sz w:val="26"/>
          <w:szCs w:val="26"/>
        </w:rPr>
        <w:t>2. Năng lực chung.</w:t>
      </w:r>
    </w:p>
    <w:p w14:paraId="54F1072E" w14:textId="77777777" w:rsidR="00CC7299" w:rsidRPr="007F3ADC" w:rsidRDefault="00CC7299" w:rsidP="00CC7299">
      <w:pPr>
        <w:spacing w:line="288" w:lineRule="auto"/>
        <w:ind w:firstLine="360"/>
        <w:jc w:val="both"/>
        <w:rPr>
          <w:sz w:val="26"/>
          <w:szCs w:val="26"/>
        </w:rPr>
      </w:pPr>
      <w:r w:rsidRPr="007F3ADC">
        <w:rPr>
          <w:sz w:val="26"/>
          <w:szCs w:val="26"/>
        </w:rPr>
        <w:t>- Năng lực tự chủ, tự học: lắng nghe, đọc bài và trả lời các câu hỏi. Nêu được nội dung bài.</w:t>
      </w:r>
    </w:p>
    <w:p w14:paraId="3DAD541E" w14:textId="77777777" w:rsidR="00CC7299" w:rsidRPr="007F3ADC" w:rsidRDefault="00CC7299" w:rsidP="00CC7299">
      <w:pPr>
        <w:spacing w:line="288" w:lineRule="auto"/>
        <w:ind w:firstLine="360"/>
        <w:jc w:val="both"/>
        <w:rPr>
          <w:sz w:val="26"/>
          <w:szCs w:val="26"/>
        </w:rPr>
      </w:pPr>
      <w:r w:rsidRPr="007F3ADC">
        <w:rPr>
          <w:sz w:val="26"/>
          <w:szCs w:val="26"/>
        </w:rPr>
        <w:t>- Năng lực giải quyết vấn đề và sáng tạo: tham gia trò chơi, vận dụng.</w:t>
      </w:r>
    </w:p>
    <w:p w14:paraId="3D80C5A9" w14:textId="77777777" w:rsidR="00CC7299" w:rsidRPr="007F3ADC" w:rsidRDefault="00CC7299" w:rsidP="00CC7299">
      <w:pPr>
        <w:spacing w:line="288" w:lineRule="auto"/>
        <w:ind w:firstLine="360"/>
        <w:jc w:val="both"/>
        <w:rPr>
          <w:sz w:val="26"/>
          <w:szCs w:val="26"/>
        </w:rPr>
      </w:pPr>
      <w:r w:rsidRPr="007F3ADC">
        <w:rPr>
          <w:sz w:val="26"/>
          <w:szCs w:val="26"/>
        </w:rPr>
        <w:t>- Năng lực giao tiếp và hợp tác: tham gia đọc trong nhóm.</w:t>
      </w:r>
    </w:p>
    <w:p w14:paraId="102BB82B" w14:textId="77777777" w:rsidR="00CC7299" w:rsidRPr="007F3ADC" w:rsidRDefault="00CC7299" w:rsidP="00CC7299">
      <w:pPr>
        <w:spacing w:before="120" w:line="288" w:lineRule="auto"/>
        <w:ind w:firstLine="360"/>
        <w:jc w:val="both"/>
        <w:rPr>
          <w:b/>
          <w:sz w:val="26"/>
          <w:szCs w:val="26"/>
        </w:rPr>
      </w:pPr>
      <w:r w:rsidRPr="007F3ADC">
        <w:rPr>
          <w:b/>
          <w:sz w:val="26"/>
          <w:szCs w:val="26"/>
        </w:rPr>
        <w:lastRenderedPageBreak/>
        <w:t>3. Phẩm chất.</w:t>
      </w:r>
    </w:p>
    <w:p w14:paraId="7844FFF1" w14:textId="77777777" w:rsidR="00CC7299" w:rsidRPr="007F3ADC" w:rsidRDefault="00CC7299" w:rsidP="00CC7299">
      <w:pPr>
        <w:spacing w:line="288" w:lineRule="auto"/>
        <w:ind w:firstLine="360"/>
        <w:jc w:val="both"/>
        <w:rPr>
          <w:sz w:val="26"/>
          <w:szCs w:val="26"/>
        </w:rPr>
      </w:pPr>
      <w:r w:rsidRPr="007F3ADC">
        <w:rPr>
          <w:sz w:val="26"/>
          <w:szCs w:val="26"/>
        </w:rPr>
        <w:t>- Phẩm chất yêu nước: Biết yêu quê hương, đất nước qua bài thơ.</w:t>
      </w:r>
    </w:p>
    <w:p w14:paraId="0A1BB4D8" w14:textId="77777777" w:rsidR="00CC7299" w:rsidRPr="007F3ADC" w:rsidRDefault="00CC7299" w:rsidP="00CC7299">
      <w:pPr>
        <w:spacing w:line="288" w:lineRule="auto"/>
        <w:ind w:firstLine="360"/>
        <w:jc w:val="both"/>
        <w:rPr>
          <w:sz w:val="26"/>
          <w:szCs w:val="26"/>
        </w:rPr>
      </w:pPr>
      <w:r w:rsidRPr="007F3ADC">
        <w:rPr>
          <w:sz w:val="26"/>
          <w:szCs w:val="26"/>
        </w:rPr>
        <w:t>- Phẩm chất nhân ái: Biết yêu quý bà và những người thân qua bài thơ.</w:t>
      </w:r>
    </w:p>
    <w:p w14:paraId="63F57259" w14:textId="77777777" w:rsidR="00CC7299" w:rsidRPr="007F3ADC" w:rsidRDefault="00CC7299" w:rsidP="00CC7299">
      <w:pPr>
        <w:spacing w:line="288" w:lineRule="auto"/>
        <w:ind w:firstLine="360"/>
        <w:jc w:val="both"/>
        <w:rPr>
          <w:sz w:val="26"/>
          <w:szCs w:val="26"/>
        </w:rPr>
      </w:pPr>
      <w:r w:rsidRPr="007F3ADC">
        <w:rPr>
          <w:sz w:val="26"/>
          <w:szCs w:val="26"/>
        </w:rPr>
        <w:t>- Phẩm chất chăm chỉ: Chăm chỉ đọc bài, trả lời câu hỏi.</w:t>
      </w:r>
    </w:p>
    <w:p w14:paraId="5A309CCB" w14:textId="77777777" w:rsidR="00CC7299" w:rsidRPr="007F3ADC" w:rsidRDefault="00CC7299" w:rsidP="00CC7299">
      <w:pPr>
        <w:spacing w:line="288" w:lineRule="auto"/>
        <w:ind w:firstLine="360"/>
        <w:jc w:val="both"/>
        <w:rPr>
          <w:sz w:val="26"/>
          <w:szCs w:val="26"/>
        </w:rPr>
      </w:pPr>
      <w:r w:rsidRPr="007F3ADC">
        <w:rPr>
          <w:sz w:val="26"/>
          <w:szCs w:val="26"/>
        </w:rPr>
        <w:t>- Phẩm chất trách nhiệm: Giữ trật tự, học tập nghiêm túc.</w:t>
      </w:r>
    </w:p>
    <w:p w14:paraId="15FBF722" w14:textId="77777777" w:rsidR="00CC7299" w:rsidRPr="007F3ADC" w:rsidRDefault="00CC7299" w:rsidP="00CC7299">
      <w:pPr>
        <w:spacing w:before="120" w:line="288" w:lineRule="auto"/>
        <w:ind w:firstLine="360"/>
        <w:jc w:val="both"/>
        <w:rPr>
          <w:b/>
          <w:sz w:val="26"/>
          <w:szCs w:val="26"/>
        </w:rPr>
      </w:pPr>
      <w:r w:rsidRPr="007F3ADC">
        <w:rPr>
          <w:b/>
          <w:sz w:val="26"/>
          <w:szCs w:val="26"/>
        </w:rPr>
        <w:t xml:space="preserve">II. ĐỒ DÙNG DẠY HỌC. </w:t>
      </w:r>
    </w:p>
    <w:p w14:paraId="7E448F97" w14:textId="77777777" w:rsidR="00CC7299" w:rsidRPr="007F3ADC" w:rsidRDefault="00CC7299" w:rsidP="00CC7299">
      <w:pPr>
        <w:spacing w:line="288" w:lineRule="auto"/>
        <w:ind w:firstLine="360"/>
        <w:jc w:val="both"/>
        <w:rPr>
          <w:sz w:val="26"/>
          <w:szCs w:val="26"/>
          <w:lang w:val="en-US"/>
        </w:rPr>
      </w:pPr>
      <w:r w:rsidRPr="007F3ADC">
        <w:rPr>
          <w:sz w:val="26"/>
          <w:szCs w:val="26"/>
          <w:lang w:val="en-US"/>
        </w:rPr>
        <w:t>- Kế hoạch bài dạy, bài giảng Power point.</w:t>
      </w:r>
    </w:p>
    <w:p w14:paraId="2745958F" w14:textId="77777777" w:rsidR="00CC7299" w:rsidRPr="007F3ADC" w:rsidRDefault="00CC7299" w:rsidP="00CC7299">
      <w:pPr>
        <w:spacing w:line="288" w:lineRule="auto"/>
        <w:ind w:firstLine="360"/>
        <w:jc w:val="both"/>
        <w:rPr>
          <w:sz w:val="26"/>
          <w:szCs w:val="26"/>
          <w:lang w:val="en-US"/>
        </w:rPr>
      </w:pPr>
      <w:r w:rsidRPr="007F3ADC">
        <w:rPr>
          <w:sz w:val="26"/>
          <w:szCs w:val="26"/>
          <w:lang w:val="en-US"/>
        </w:rPr>
        <w:t>- SGK và các thiết bị, học liệu phụ vụ cho tiết dạy.</w:t>
      </w:r>
    </w:p>
    <w:p w14:paraId="3387529C" w14:textId="77777777" w:rsidR="00CC7299" w:rsidRPr="007F3ADC" w:rsidRDefault="00CC7299" w:rsidP="00CC7299">
      <w:pPr>
        <w:spacing w:line="288" w:lineRule="auto"/>
        <w:ind w:firstLine="360"/>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C7299" w:rsidRPr="007F3ADC" w14:paraId="27F15B87" w14:textId="77777777" w:rsidTr="00FC354B">
        <w:tc>
          <w:tcPr>
            <w:tcW w:w="5862" w:type="dxa"/>
            <w:tcBorders>
              <w:bottom w:val="dashed" w:sz="4" w:space="0" w:color="auto"/>
            </w:tcBorders>
          </w:tcPr>
          <w:p w14:paraId="69790555" w14:textId="77777777" w:rsidR="00CC7299" w:rsidRPr="007F3ADC" w:rsidRDefault="00CC7299" w:rsidP="00FC354B">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62CE85D6" w14:textId="77777777" w:rsidR="00CC7299" w:rsidRPr="007F3ADC" w:rsidRDefault="00CC7299" w:rsidP="00FC354B">
            <w:pPr>
              <w:spacing w:line="288" w:lineRule="auto"/>
              <w:jc w:val="center"/>
              <w:rPr>
                <w:b/>
                <w:sz w:val="26"/>
                <w:szCs w:val="26"/>
              </w:rPr>
            </w:pPr>
            <w:r w:rsidRPr="007F3ADC">
              <w:rPr>
                <w:b/>
                <w:sz w:val="26"/>
                <w:szCs w:val="26"/>
              </w:rPr>
              <w:t>Hoạt động của học sinh</w:t>
            </w:r>
          </w:p>
        </w:tc>
      </w:tr>
      <w:tr w:rsidR="00CC7299" w:rsidRPr="007F3ADC" w14:paraId="2BFB3B17" w14:textId="77777777" w:rsidTr="00FC354B">
        <w:tc>
          <w:tcPr>
            <w:tcW w:w="9738" w:type="dxa"/>
            <w:gridSpan w:val="2"/>
            <w:tcBorders>
              <w:bottom w:val="single" w:sz="4" w:space="0" w:color="auto"/>
            </w:tcBorders>
          </w:tcPr>
          <w:p w14:paraId="71511C63" w14:textId="77777777" w:rsidR="00CC7299" w:rsidRPr="007F3ADC" w:rsidRDefault="00CC7299" w:rsidP="00FC354B">
            <w:pPr>
              <w:spacing w:line="288" w:lineRule="auto"/>
              <w:jc w:val="both"/>
              <w:rPr>
                <w:bCs/>
                <w:i/>
                <w:sz w:val="26"/>
                <w:szCs w:val="26"/>
              </w:rPr>
            </w:pPr>
            <w:r w:rsidRPr="007F3ADC">
              <w:rPr>
                <w:b/>
                <w:bCs/>
                <w:sz w:val="26"/>
                <w:szCs w:val="26"/>
              </w:rPr>
              <w:t>1. Khởi động:</w:t>
            </w:r>
          </w:p>
          <w:p w14:paraId="4FBAF3B5" w14:textId="77777777" w:rsidR="00CC7299" w:rsidRPr="007F3ADC" w:rsidRDefault="00CC7299" w:rsidP="00FC354B">
            <w:pPr>
              <w:spacing w:line="288" w:lineRule="auto"/>
              <w:jc w:val="both"/>
              <w:rPr>
                <w:sz w:val="26"/>
                <w:szCs w:val="26"/>
              </w:rPr>
            </w:pPr>
            <w:r w:rsidRPr="007F3ADC">
              <w:rPr>
                <w:sz w:val="26"/>
                <w:szCs w:val="26"/>
              </w:rPr>
              <w:t>- Mục tiêu: + Tạo không khí vui vẻ, khấn khởi trước giờ học.</w:t>
            </w:r>
          </w:p>
          <w:p w14:paraId="52243667" w14:textId="77777777" w:rsidR="00CC7299" w:rsidRPr="007F3ADC" w:rsidRDefault="00CC7299" w:rsidP="00FC354B">
            <w:pPr>
              <w:spacing w:line="288" w:lineRule="auto"/>
              <w:jc w:val="both"/>
              <w:rPr>
                <w:sz w:val="26"/>
                <w:szCs w:val="26"/>
              </w:rPr>
            </w:pPr>
            <w:r w:rsidRPr="007F3ADC">
              <w:rPr>
                <w:sz w:val="26"/>
                <w:szCs w:val="26"/>
              </w:rPr>
              <w:t xml:space="preserve">                  + Kiểm tra kiến thức đã học của học sinh ở bài trước.</w:t>
            </w:r>
          </w:p>
          <w:p w14:paraId="5247EA7A" w14:textId="77777777" w:rsidR="00CC7299" w:rsidRPr="007F3ADC" w:rsidRDefault="00CC7299" w:rsidP="00FC354B">
            <w:pPr>
              <w:spacing w:line="288" w:lineRule="auto"/>
              <w:jc w:val="both"/>
              <w:rPr>
                <w:sz w:val="26"/>
                <w:szCs w:val="26"/>
              </w:rPr>
            </w:pPr>
            <w:r w:rsidRPr="007F3ADC">
              <w:rPr>
                <w:sz w:val="26"/>
                <w:szCs w:val="26"/>
              </w:rPr>
              <w:t>- Cách tiến hành:</w:t>
            </w:r>
          </w:p>
        </w:tc>
      </w:tr>
      <w:tr w:rsidR="00CC7299" w:rsidRPr="007F3ADC" w14:paraId="71CAC215" w14:textId="77777777" w:rsidTr="00FC354B">
        <w:tc>
          <w:tcPr>
            <w:tcW w:w="5862" w:type="dxa"/>
            <w:tcBorders>
              <w:left w:val="single" w:sz="4" w:space="0" w:color="auto"/>
              <w:bottom w:val="single" w:sz="4" w:space="0" w:color="auto"/>
            </w:tcBorders>
          </w:tcPr>
          <w:p w14:paraId="6016A2FE" w14:textId="77777777" w:rsidR="00CC7299" w:rsidRPr="007F3ADC" w:rsidRDefault="00CC7299" w:rsidP="00FC354B">
            <w:pPr>
              <w:spacing w:line="288" w:lineRule="auto"/>
              <w:jc w:val="both"/>
              <w:outlineLvl w:val="0"/>
              <w:rPr>
                <w:bCs/>
                <w:sz w:val="26"/>
                <w:szCs w:val="26"/>
              </w:rPr>
            </w:pPr>
            <w:r w:rsidRPr="007F3ADC">
              <w:rPr>
                <w:bCs/>
                <w:sz w:val="26"/>
                <w:szCs w:val="26"/>
              </w:rPr>
              <w:t>- GV Nhận xét, tuyên dương.</w:t>
            </w:r>
          </w:p>
          <w:p w14:paraId="5F77C89B" w14:textId="77777777" w:rsidR="00CC7299" w:rsidRPr="007F3ADC" w:rsidRDefault="00CC7299" w:rsidP="00FC354B">
            <w:pPr>
              <w:spacing w:line="288" w:lineRule="auto"/>
              <w:jc w:val="both"/>
              <w:outlineLvl w:val="0"/>
              <w:rPr>
                <w:bCs/>
                <w:sz w:val="26"/>
                <w:szCs w:val="26"/>
              </w:rPr>
            </w:pPr>
            <w:r w:rsidRPr="007F3ADC">
              <w:rPr>
                <w:bCs/>
                <w:sz w:val="26"/>
                <w:szCs w:val="26"/>
              </w:rPr>
              <w:t>- GV dẫn dắt vào bài mới</w:t>
            </w:r>
          </w:p>
        </w:tc>
        <w:tc>
          <w:tcPr>
            <w:tcW w:w="3876" w:type="dxa"/>
          </w:tcPr>
          <w:p w14:paraId="1157D673" w14:textId="77777777" w:rsidR="00CC7299" w:rsidRPr="007F3ADC" w:rsidRDefault="00CC7299" w:rsidP="00FC354B">
            <w:pPr>
              <w:spacing w:line="288" w:lineRule="auto"/>
              <w:jc w:val="both"/>
              <w:rPr>
                <w:sz w:val="26"/>
                <w:szCs w:val="26"/>
              </w:rPr>
            </w:pPr>
          </w:p>
        </w:tc>
      </w:tr>
      <w:tr w:rsidR="00CC7299" w:rsidRPr="007F3ADC" w14:paraId="532D3A9C" w14:textId="77777777" w:rsidTr="00FC354B">
        <w:tc>
          <w:tcPr>
            <w:tcW w:w="5862" w:type="dxa"/>
            <w:tcBorders>
              <w:left w:val="single" w:sz="4" w:space="0" w:color="auto"/>
            </w:tcBorders>
          </w:tcPr>
          <w:p w14:paraId="0A848456" w14:textId="77777777" w:rsidR="00CC7299" w:rsidRPr="007F3ADC" w:rsidRDefault="00CC7299" w:rsidP="00FC354B">
            <w:pPr>
              <w:jc w:val="both"/>
              <w:rPr>
                <w:b/>
                <w:bCs/>
                <w:sz w:val="26"/>
                <w:szCs w:val="26"/>
              </w:rPr>
            </w:pPr>
            <w:r w:rsidRPr="007F3ADC">
              <w:rPr>
                <w:b/>
                <w:bCs/>
                <w:sz w:val="26"/>
                <w:szCs w:val="26"/>
              </w:rPr>
              <w:t>2.1. Hoạt động 1: Đọc thành tiếng và trả lời câu hỏi.</w:t>
            </w:r>
          </w:p>
          <w:p w14:paraId="18D58F84" w14:textId="77777777" w:rsidR="00CC7299" w:rsidRPr="007F3ADC" w:rsidRDefault="00CC7299" w:rsidP="00FC354B">
            <w:pPr>
              <w:jc w:val="both"/>
              <w:rPr>
                <w:sz w:val="26"/>
                <w:szCs w:val="26"/>
              </w:rPr>
            </w:pPr>
            <w:r w:rsidRPr="007F3ADC">
              <w:rPr>
                <w:sz w:val="26"/>
                <w:szCs w:val="26"/>
              </w:rPr>
              <w:t>- GV nhắc lại các bước đọc. Chú ý các từ khó. Giải nghĩa 1 số từ khó trong bài.</w:t>
            </w:r>
          </w:p>
          <w:p w14:paraId="53EF7E3D" w14:textId="77777777" w:rsidR="00CC7299" w:rsidRPr="007F3ADC" w:rsidRDefault="00CC7299" w:rsidP="00FC354B">
            <w:pPr>
              <w:jc w:val="both"/>
              <w:rPr>
                <w:sz w:val="26"/>
                <w:szCs w:val="26"/>
              </w:rPr>
            </w:pPr>
          </w:p>
          <w:p w14:paraId="25CAC859" w14:textId="77777777" w:rsidR="00CC7299" w:rsidRPr="007F3ADC" w:rsidRDefault="00CC7299" w:rsidP="00FC354B">
            <w:pPr>
              <w:jc w:val="both"/>
              <w:rPr>
                <w:sz w:val="26"/>
                <w:szCs w:val="26"/>
              </w:rPr>
            </w:pPr>
          </w:p>
          <w:p w14:paraId="6F74BE2B" w14:textId="77777777" w:rsidR="00CC7299" w:rsidRPr="007F3ADC" w:rsidRDefault="00CC7299" w:rsidP="00FC354B">
            <w:pPr>
              <w:jc w:val="both"/>
              <w:rPr>
                <w:sz w:val="26"/>
                <w:szCs w:val="26"/>
              </w:rPr>
            </w:pPr>
            <w:r w:rsidRPr="007F3ADC">
              <w:rPr>
                <w:sz w:val="26"/>
                <w:szCs w:val="26"/>
              </w:rPr>
              <w:t>+Tìm đoạn văn/câu văn có chứa từ ngữ trả lời cho câu hỏi.</w:t>
            </w:r>
          </w:p>
          <w:p w14:paraId="6CB06E88" w14:textId="77777777" w:rsidR="00CC7299" w:rsidRPr="007F3ADC" w:rsidRDefault="00CC7299" w:rsidP="00FC354B">
            <w:pPr>
              <w:jc w:val="both"/>
              <w:rPr>
                <w:sz w:val="26"/>
                <w:szCs w:val="26"/>
              </w:rPr>
            </w:pPr>
            <w:r w:rsidRPr="007F3ADC">
              <w:rPr>
                <w:sz w:val="26"/>
                <w:szCs w:val="26"/>
              </w:rPr>
              <w:t>+ Đọc thầm lại đoạn văn và trả lời câu hỏi.</w:t>
            </w:r>
          </w:p>
          <w:p w14:paraId="478D3B6F" w14:textId="77777777" w:rsidR="00CC7299" w:rsidRPr="007F3ADC" w:rsidRDefault="00CC7299" w:rsidP="00FC354B">
            <w:pPr>
              <w:jc w:val="both"/>
              <w:rPr>
                <w:bCs/>
                <w:sz w:val="26"/>
                <w:szCs w:val="26"/>
              </w:rPr>
            </w:pPr>
            <w:r w:rsidRPr="007F3ADC">
              <w:rPr>
                <w:bCs/>
                <w:sz w:val="26"/>
                <w:szCs w:val="26"/>
              </w:rPr>
              <w:t>- GV cho HS trả lời trước lớp. HS khác nhận xét và bổ sung.</w:t>
            </w:r>
          </w:p>
          <w:p w14:paraId="102DFE0C" w14:textId="77777777" w:rsidR="00CC7299" w:rsidRPr="007F3ADC" w:rsidRDefault="00CC7299" w:rsidP="00FC354B">
            <w:pPr>
              <w:numPr>
                <w:ilvl w:val="0"/>
                <w:numId w:val="20"/>
              </w:numPr>
              <w:ind w:left="262" w:hanging="262"/>
              <w:contextualSpacing/>
              <w:jc w:val="both"/>
              <w:rPr>
                <w:i/>
                <w:sz w:val="26"/>
                <w:szCs w:val="26"/>
              </w:rPr>
            </w:pPr>
            <w:r w:rsidRPr="007F3ADC">
              <w:rPr>
                <w:i/>
                <w:sz w:val="26"/>
                <w:szCs w:val="26"/>
              </w:rPr>
              <w:t>Mấy chị em đang chơi trò dạy học.</w:t>
            </w:r>
          </w:p>
          <w:p w14:paraId="4F77DB57" w14:textId="77777777" w:rsidR="00CC7299" w:rsidRPr="007F3ADC" w:rsidRDefault="00CC7299" w:rsidP="00FC354B">
            <w:pPr>
              <w:numPr>
                <w:ilvl w:val="0"/>
                <w:numId w:val="20"/>
              </w:numPr>
              <w:ind w:left="262" w:hanging="262"/>
              <w:contextualSpacing/>
              <w:jc w:val="both"/>
              <w:rPr>
                <w:i/>
                <w:sz w:val="26"/>
                <w:szCs w:val="26"/>
              </w:rPr>
            </w:pPr>
            <w:r w:rsidRPr="007F3ADC">
              <w:rPr>
                <w:i/>
                <w:sz w:val="26"/>
                <w:szCs w:val="26"/>
              </w:rPr>
              <w:t>Các em của bé tên: Anh, Thanh, Hiển.</w:t>
            </w:r>
          </w:p>
          <w:p w14:paraId="44266F4C" w14:textId="77777777" w:rsidR="00CC7299" w:rsidRPr="007F3ADC" w:rsidRDefault="00CC7299" w:rsidP="00FC354B">
            <w:pPr>
              <w:numPr>
                <w:ilvl w:val="0"/>
                <w:numId w:val="20"/>
              </w:numPr>
              <w:ind w:left="262" w:hanging="262"/>
              <w:contextualSpacing/>
              <w:jc w:val="both"/>
              <w:rPr>
                <w:i/>
                <w:sz w:val="26"/>
                <w:szCs w:val="26"/>
              </w:rPr>
            </w:pPr>
            <w:r w:rsidRPr="007F3ADC">
              <w:rPr>
                <w:i/>
                <w:sz w:val="26"/>
                <w:szCs w:val="26"/>
              </w:rPr>
              <w:t>(HS tự trả lời)</w:t>
            </w:r>
          </w:p>
        </w:tc>
        <w:tc>
          <w:tcPr>
            <w:tcW w:w="3876" w:type="dxa"/>
          </w:tcPr>
          <w:p w14:paraId="11889685" w14:textId="77777777" w:rsidR="00CC7299" w:rsidRPr="007F3ADC" w:rsidRDefault="00CC7299" w:rsidP="00FC354B">
            <w:pPr>
              <w:jc w:val="both"/>
              <w:rPr>
                <w:sz w:val="26"/>
                <w:szCs w:val="26"/>
              </w:rPr>
            </w:pPr>
            <w:r w:rsidRPr="007F3ADC">
              <w:rPr>
                <w:sz w:val="26"/>
                <w:szCs w:val="26"/>
              </w:rPr>
              <w:t>- HS đọc yêu cầu của bài.</w:t>
            </w:r>
          </w:p>
          <w:p w14:paraId="400332F9" w14:textId="77777777" w:rsidR="00CC7299" w:rsidRPr="007F3ADC" w:rsidRDefault="00CC7299" w:rsidP="00FC354B">
            <w:pPr>
              <w:jc w:val="both"/>
              <w:rPr>
                <w:sz w:val="26"/>
                <w:szCs w:val="26"/>
              </w:rPr>
            </w:pPr>
          </w:p>
          <w:p w14:paraId="55C75F4F" w14:textId="77777777" w:rsidR="00CC7299" w:rsidRPr="007F3ADC" w:rsidRDefault="00CC7299" w:rsidP="00FC354B">
            <w:pPr>
              <w:jc w:val="both"/>
              <w:rPr>
                <w:sz w:val="26"/>
                <w:szCs w:val="26"/>
              </w:rPr>
            </w:pPr>
            <w:r w:rsidRPr="007F3ADC">
              <w:rPr>
                <w:sz w:val="26"/>
                <w:szCs w:val="26"/>
              </w:rPr>
              <w:t>- HS nhắc lại các bước chuẩn bị đọc thành tiếng.</w:t>
            </w:r>
          </w:p>
          <w:p w14:paraId="5CA04645" w14:textId="77777777" w:rsidR="00CC7299" w:rsidRPr="007F3ADC" w:rsidRDefault="00CC7299" w:rsidP="00FC354B">
            <w:pPr>
              <w:jc w:val="both"/>
              <w:rPr>
                <w:sz w:val="26"/>
                <w:szCs w:val="26"/>
              </w:rPr>
            </w:pPr>
            <w:r w:rsidRPr="007F3ADC">
              <w:rPr>
                <w:sz w:val="26"/>
                <w:szCs w:val="26"/>
              </w:rPr>
              <w:t>- HS đọc diễn cảm toàn bài.</w:t>
            </w:r>
          </w:p>
          <w:p w14:paraId="0BB4A67A" w14:textId="77777777" w:rsidR="00CC7299" w:rsidRPr="007F3ADC" w:rsidRDefault="00CC7299" w:rsidP="00FC354B">
            <w:pPr>
              <w:jc w:val="both"/>
              <w:rPr>
                <w:sz w:val="26"/>
                <w:szCs w:val="26"/>
              </w:rPr>
            </w:pPr>
            <w:r w:rsidRPr="007F3ADC">
              <w:rPr>
                <w:sz w:val="26"/>
                <w:szCs w:val="26"/>
              </w:rPr>
              <w:t>- HS quan sát</w:t>
            </w:r>
          </w:p>
          <w:p w14:paraId="2C634EE5" w14:textId="77777777" w:rsidR="00CC7299" w:rsidRPr="007F3ADC" w:rsidRDefault="00CC7299" w:rsidP="00FC354B">
            <w:pPr>
              <w:jc w:val="both"/>
              <w:rPr>
                <w:sz w:val="26"/>
                <w:szCs w:val="26"/>
              </w:rPr>
            </w:pPr>
            <w:r w:rsidRPr="007F3ADC">
              <w:rPr>
                <w:sz w:val="26"/>
                <w:szCs w:val="26"/>
              </w:rPr>
              <w:t>- HS nhắc lại các bước trả lời câu hỏi:</w:t>
            </w:r>
          </w:p>
          <w:p w14:paraId="78D65FFC" w14:textId="77777777" w:rsidR="00CC7299" w:rsidRPr="007F3ADC" w:rsidRDefault="00CC7299" w:rsidP="00FC354B">
            <w:pPr>
              <w:jc w:val="both"/>
              <w:rPr>
                <w:sz w:val="26"/>
                <w:szCs w:val="26"/>
              </w:rPr>
            </w:pPr>
          </w:p>
        </w:tc>
      </w:tr>
      <w:tr w:rsidR="00CC7299" w:rsidRPr="007F3ADC" w14:paraId="1BF0C4CC" w14:textId="77777777" w:rsidTr="00FC354B">
        <w:tc>
          <w:tcPr>
            <w:tcW w:w="5862" w:type="dxa"/>
            <w:tcBorders>
              <w:left w:val="single" w:sz="4" w:space="0" w:color="auto"/>
            </w:tcBorders>
          </w:tcPr>
          <w:p w14:paraId="092E5A74" w14:textId="77777777" w:rsidR="00CC7299" w:rsidRPr="007F3ADC" w:rsidRDefault="00CC7299" w:rsidP="00FC354B">
            <w:pPr>
              <w:spacing w:line="288" w:lineRule="auto"/>
              <w:jc w:val="both"/>
              <w:outlineLvl w:val="0"/>
              <w:rPr>
                <w:b/>
                <w:bCs/>
                <w:sz w:val="26"/>
                <w:szCs w:val="26"/>
              </w:rPr>
            </w:pPr>
            <w:r w:rsidRPr="007F3ADC">
              <w:rPr>
                <w:b/>
                <w:bCs/>
                <w:sz w:val="26"/>
                <w:szCs w:val="26"/>
              </w:rPr>
              <w:t>2.2. Hoạt động 2: Đọc hiểu</w:t>
            </w:r>
          </w:p>
          <w:p w14:paraId="5250B735" w14:textId="77777777" w:rsidR="00CC7299" w:rsidRPr="007F3ADC" w:rsidRDefault="00CC7299" w:rsidP="00FC354B">
            <w:pPr>
              <w:spacing w:line="288" w:lineRule="auto"/>
              <w:jc w:val="both"/>
              <w:outlineLvl w:val="0"/>
              <w:rPr>
                <w:sz w:val="26"/>
                <w:szCs w:val="26"/>
              </w:rPr>
            </w:pPr>
            <w:r w:rsidRPr="007F3ADC">
              <w:rPr>
                <w:b/>
                <w:bCs/>
                <w:sz w:val="26"/>
                <w:szCs w:val="26"/>
              </w:rPr>
              <w:t xml:space="preserve">- </w:t>
            </w:r>
            <w:r w:rsidRPr="007F3ADC">
              <w:rPr>
                <w:sz w:val="26"/>
                <w:szCs w:val="26"/>
              </w:rPr>
              <w:t xml:space="preserve">GV yêu cầu HS nhắc lại các bước đọc hiểu </w:t>
            </w:r>
          </w:p>
          <w:p w14:paraId="7D914664" w14:textId="77777777" w:rsidR="00CC7299" w:rsidRPr="007F3ADC" w:rsidRDefault="00CC7299" w:rsidP="00FC354B">
            <w:pPr>
              <w:spacing w:line="288" w:lineRule="auto"/>
              <w:jc w:val="both"/>
              <w:rPr>
                <w:sz w:val="26"/>
                <w:szCs w:val="26"/>
              </w:rPr>
            </w:pPr>
            <w:r w:rsidRPr="007F3ADC">
              <w:rPr>
                <w:sz w:val="26"/>
                <w:szCs w:val="26"/>
              </w:rPr>
              <w:t>+ Đọc thầm bài thơ</w:t>
            </w:r>
          </w:p>
          <w:p w14:paraId="494657E0" w14:textId="77777777" w:rsidR="00CC7299" w:rsidRPr="007F3ADC" w:rsidRDefault="00CC7299" w:rsidP="00FC354B">
            <w:pPr>
              <w:spacing w:line="288" w:lineRule="auto"/>
              <w:jc w:val="both"/>
              <w:rPr>
                <w:sz w:val="26"/>
                <w:szCs w:val="26"/>
              </w:rPr>
            </w:pPr>
            <w:r w:rsidRPr="007F3ADC">
              <w:rPr>
                <w:sz w:val="26"/>
                <w:szCs w:val="26"/>
              </w:rPr>
              <w:t>+ Đọc thầm câu hỏi</w:t>
            </w:r>
          </w:p>
          <w:p w14:paraId="2AA5F56F" w14:textId="77777777" w:rsidR="00CC7299" w:rsidRPr="007F3ADC" w:rsidRDefault="00CC7299" w:rsidP="00FC354B">
            <w:pPr>
              <w:spacing w:line="288" w:lineRule="auto"/>
              <w:jc w:val="both"/>
              <w:rPr>
                <w:sz w:val="26"/>
                <w:szCs w:val="26"/>
              </w:rPr>
            </w:pPr>
            <w:r w:rsidRPr="007F3ADC">
              <w:rPr>
                <w:sz w:val="26"/>
                <w:szCs w:val="26"/>
              </w:rPr>
              <w:t>+ Tìm câu thơ chứa nội dung trả lời.</w:t>
            </w:r>
          </w:p>
          <w:p w14:paraId="3BC55A9F" w14:textId="77777777" w:rsidR="00CC7299" w:rsidRPr="007F3ADC" w:rsidRDefault="00CC7299" w:rsidP="00FC354B">
            <w:pPr>
              <w:numPr>
                <w:ilvl w:val="0"/>
                <w:numId w:val="18"/>
              </w:numPr>
              <w:spacing w:line="288" w:lineRule="auto"/>
              <w:ind w:left="171" w:hanging="171"/>
              <w:contextualSpacing/>
              <w:jc w:val="both"/>
              <w:outlineLvl w:val="0"/>
              <w:rPr>
                <w:sz w:val="26"/>
                <w:szCs w:val="26"/>
              </w:rPr>
            </w:pPr>
            <w:r w:rsidRPr="007F3ADC">
              <w:rPr>
                <w:sz w:val="26"/>
                <w:szCs w:val="26"/>
              </w:rPr>
              <w:t>GV cho HS trả lời câu hỏi trước lớp.</w:t>
            </w:r>
          </w:p>
          <w:p w14:paraId="1D32618D" w14:textId="77777777" w:rsidR="00CC7299" w:rsidRPr="007F3ADC" w:rsidRDefault="00CC7299" w:rsidP="00FC354B">
            <w:pPr>
              <w:spacing w:line="288" w:lineRule="auto"/>
              <w:jc w:val="both"/>
              <w:rPr>
                <w:i/>
                <w:sz w:val="26"/>
                <w:szCs w:val="26"/>
              </w:rPr>
            </w:pPr>
            <w:r w:rsidRPr="007F3ADC">
              <w:rPr>
                <w:i/>
                <w:sz w:val="26"/>
                <w:szCs w:val="26"/>
              </w:rPr>
              <w:t>a.Chiếc bút chì có 2 đầu, 2 màu khác nhau: xanh, đỏ.</w:t>
            </w:r>
          </w:p>
          <w:p w14:paraId="30D52542" w14:textId="77777777" w:rsidR="00CC7299" w:rsidRPr="007F3ADC" w:rsidRDefault="00CC7299" w:rsidP="00FC354B">
            <w:pPr>
              <w:spacing w:line="288" w:lineRule="auto"/>
              <w:jc w:val="both"/>
              <w:rPr>
                <w:i/>
                <w:sz w:val="26"/>
                <w:szCs w:val="26"/>
              </w:rPr>
            </w:pPr>
            <w:r w:rsidRPr="007F3ADC">
              <w:rPr>
                <w:i/>
                <w:sz w:val="26"/>
                <w:szCs w:val="26"/>
              </w:rPr>
              <w:t>b.Các từ chỉ màu sắc: xanh, xanh tươi, xanh mát, xanh ngắt. Đỏ, đỏ thắm, đỏ tươi, đỏ chót.</w:t>
            </w:r>
          </w:p>
          <w:p w14:paraId="7C030FF1" w14:textId="77777777" w:rsidR="00CC7299" w:rsidRPr="007F3ADC" w:rsidRDefault="00CC7299" w:rsidP="00FC354B">
            <w:pPr>
              <w:spacing w:line="288" w:lineRule="auto"/>
              <w:jc w:val="both"/>
              <w:rPr>
                <w:i/>
                <w:sz w:val="26"/>
                <w:szCs w:val="26"/>
              </w:rPr>
            </w:pPr>
            <w:r w:rsidRPr="007F3ADC">
              <w:rPr>
                <w:i/>
                <w:sz w:val="26"/>
                <w:szCs w:val="26"/>
              </w:rPr>
              <w:t>c.( HS tự trả lời)</w:t>
            </w:r>
          </w:p>
          <w:p w14:paraId="1C878EE2" w14:textId="77777777" w:rsidR="00CC7299" w:rsidRPr="007F3ADC" w:rsidRDefault="00CC7299" w:rsidP="00FC354B">
            <w:pPr>
              <w:spacing w:line="288" w:lineRule="auto"/>
              <w:jc w:val="both"/>
              <w:rPr>
                <w:i/>
                <w:sz w:val="26"/>
                <w:szCs w:val="26"/>
              </w:rPr>
            </w:pPr>
            <w:r w:rsidRPr="007F3ADC">
              <w:rPr>
                <w:i/>
                <w:sz w:val="26"/>
                <w:szCs w:val="26"/>
              </w:rPr>
              <w:t>d.Từ ngữ chỉ sự vật:bút chì, cây gạo,làng xóm..</w:t>
            </w:r>
          </w:p>
          <w:p w14:paraId="1781312C" w14:textId="77777777" w:rsidR="00CC7299" w:rsidRPr="007F3ADC" w:rsidRDefault="00CC7299" w:rsidP="00FC354B">
            <w:pPr>
              <w:spacing w:line="288" w:lineRule="auto"/>
              <w:jc w:val="both"/>
              <w:rPr>
                <w:i/>
                <w:sz w:val="26"/>
                <w:szCs w:val="26"/>
              </w:rPr>
            </w:pPr>
            <w:r w:rsidRPr="007F3ADC">
              <w:rPr>
                <w:i/>
                <w:sz w:val="26"/>
                <w:szCs w:val="26"/>
              </w:rPr>
              <w:t>Từ ngữ chỉ hoạt động: tô, vẽ..</w:t>
            </w:r>
          </w:p>
          <w:p w14:paraId="524819E2" w14:textId="77777777" w:rsidR="00CC7299" w:rsidRPr="007F3ADC" w:rsidRDefault="00CC7299" w:rsidP="00FC354B">
            <w:pPr>
              <w:spacing w:line="288" w:lineRule="auto"/>
              <w:jc w:val="both"/>
              <w:rPr>
                <w:b/>
                <w:bCs/>
                <w:sz w:val="26"/>
                <w:szCs w:val="26"/>
              </w:rPr>
            </w:pPr>
            <w:r w:rsidRPr="007F3ADC">
              <w:rPr>
                <w:i/>
                <w:sz w:val="26"/>
                <w:szCs w:val="26"/>
              </w:rPr>
              <w:lastRenderedPageBreak/>
              <w:t>e. Điền dấu câu: Bức tranh của bạn nhỏ có nhiều cảnh vật: làng xóm, sông máng, trường học,...</w:t>
            </w:r>
          </w:p>
        </w:tc>
        <w:tc>
          <w:tcPr>
            <w:tcW w:w="3876" w:type="dxa"/>
          </w:tcPr>
          <w:p w14:paraId="3315D615" w14:textId="77777777" w:rsidR="00CC7299" w:rsidRPr="007F3ADC" w:rsidRDefault="00CC7299" w:rsidP="00FC354B">
            <w:pPr>
              <w:jc w:val="both"/>
              <w:rPr>
                <w:sz w:val="26"/>
                <w:szCs w:val="26"/>
              </w:rPr>
            </w:pPr>
            <w:r w:rsidRPr="007F3ADC">
              <w:rPr>
                <w:sz w:val="26"/>
                <w:szCs w:val="26"/>
              </w:rPr>
              <w:lastRenderedPageBreak/>
              <w:t>- HS đọc yêu cầu của bài.</w:t>
            </w:r>
          </w:p>
          <w:p w14:paraId="67C2BB71" w14:textId="77777777" w:rsidR="00CC7299" w:rsidRPr="007F3ADC" w:rsidRDefault="00CC7299" w:rsidP="00FC354B">
            <w:pPr>
              <w:spacing w:line="288" w:lineRule="auto"/>
              <w:jc w:val="both"/>
              <w:rPr>
                <w:sz w:val="26"/>
                <w:szCs w:val="26"/>
              </w:rPr>
            </w:pPr>
          </w:p>
          <w:p w14:paraId="349DD9C2" w14:textId="77777777" w:rsidR="00CC7299" w:rsidRPr="007F3ADC" w:rsidRDefault="00CC7299" w:rsidP="00FC354B">
            <w:pPr>
              <w:spacing w:line="288" w:lineRule="auto"/>
              <w:jc w:val="both"/>
              <w:rPr>
                <w:sz w:val="26"/>
                <w:szCs w:val="26"/>
              </w:rPr>
            </w:pPr>
            <w:r w:rsidRPr="007F3ADC">
              <w:rPr>
                <w:sz w:val="26"/>
                <w:szCs w:val="26"/>
              </w:rPr>
              <w:t>- HS nhắc lại các bước.</w:t>
            </w:r>
          </w:p>
          <w:p w14:paraId="26B7BD0C" w14:textId="77777777" w:rsidR="00CC7299" w:rsidRPr="007F3ADC" w:rsidRDefault="00CC7299" w:rsidP="00FC354B">
            <w:pPr>
              <w:spacing w:line="288" w:lineRule="auto"/>
              <w:jc w:val="both"/>
              <w:rPr>
                <w:sz w:val="26"/>
                <w:szCs w:val="26"/>
              </w:rPr>
            </w:pPr>
          </w:p>
          <w:p w14:paraId="71DC3977" w14:textId="77777777" w:rsidR="00CC7299" w:rsidRPr="007F3ADC" w:rsidRDefault="00CC7299" w:rsidP="00FC354B">
            <w:pPr>
              <w:spacing w:line="288" w:lineRule="auto"/>
              <w:jc w:val="both"/>
              <w:rPr>
                <w:sz w:val="26"/>
                <w:szCs w:val="26"/>
              </w:rPr>
            </w:pPr>
          </w:p>
          <w:p w14:paraId="28958EB5" w14:textId="77777777" w:rsidR="00CC7299" w:rsidRPr="007F3ADC" w:rsidRDefault="00CC7299" w:rsidP="00FC354B">
            <w:pPr>
              <w:numPr>
                <w:ilvl w:val="0"/>
                <w:numId w:val="18"/>
              </w:numPr>
              <w:spacing w:line="288" w:lineRule="auto"/>
              <w:ind w:left="121" w:hanging="121"/>
              <w:contextualSpacing/>
              <w:jc w:val="both"/>
              <w:rPr>
                <w:sz w:val="26"/>
                <w:szCs w:val="26"/>
              </w:rPr>
            </w:pPr>
            <w:r w:rsidRPr="007F3ADC">
              <w:rPr>
                <w:sz w:val="26"/>
                <w:szCs w:val="26"/>
              </w:rPr>
              <w:t>HS nhận xét , bổ sung</w:t>
            </w:r>
          </w:p>
          <w:p w14:paraId="0C906EA1" w14:textId="77777777" w:rsidR="00CC7299" w:rsidRPr="007F3ADC" w:rsidRDefault="00CC7299" w:rsidP="00FC354B">
            <w:pPr>
              <w:spacing w:line="288" w:lineRule="auto"/>
              <w:jc w:val="both"/>
              <w:rPr>
                <w:sz w:val="26"/>
                <w:szCs w:val="26"/>
              </w:rPr>
            </w:pPr>
          </w:p>
        </w:tc>
      </w:tr>
      <w:tr w:rsidR="00CC7299" w:rsidRPr="007F3ADC" w14:paraId="544CF05A" w14:textId="77777777" w:rsidTr="00FC354B">
        <w:tc>
          <w:tcPr>
            <w:tcW w:w="9738" w:type="dxa"/>
            <w:gridSpan w:val="2"/>
          </w:tcPr>
          <w:p w14:paraId="7EBA8353" w14:textId="77777777" w:rsidR="00CC7299" w:rsidRPr="007F3ADC" w:rsidRDefault="00CC7299" w:rsidP="00FC354B">
            <w:pPr>
              <w:spacing w:line="288" w:lineRule="auto"/>
              <w:jc w:val="both"/>
              <w:rPr>
                <w:sz w:val="26"/>
                <w:szCs w:val="26"/>
              </w:rPr>
            </w:pPr>
            <w:r w:rsidRPr="007F3ADC">
              <w:rPr>
                <w:b/>
                <w:bCs/>
                <w:sz w:val="26"/>
                <w:szCs w:val="26"/>
              </w:rPr>
              <w:lastRenderedPageBreak/>
              <w:t>B. Viết</w:t>
            </w:r>
          </w:p>
        </w:tc>
      </w:tr>
      <w:tr w:rsidR="00CC7299" w:rsidRPr="007F3ADC" w14:paraId="0A813B39" w14:textId="77777777" w:rsidTr="00FC354B">
        <w:tc>
          <w:tcPr>
            <w:tcW w:w="5862" w:type="dxa"/>
          </w:tcPr>
          <w:p w14:paraId="26AD876F" w14:textId="77777777" w:rsidR="00CC7299" w:rsidRPr="007F3ADC" w:rsidRDefault="00CC7299" w:rsidP="00FC354B">
            <w:pPr>
              <w:spacing w:line="288" w:lineRule="auto"/>
              <w:jc w:val="both"/>
              <w:outlineLvl w:val="0"/>
              <w:rPr>
                <w:b/>
                <w:bCs/>
                <w:sz w:val="26"/>
                <w:szCs w:val="26"/>
              </w:rPr>
            </w:pPr>
            <w:r w:rsidRPr="007F3ADC">
              <w:rPr>
                <w:b/>
                <w:bCs/>
                <w:sz w:val="26"/>
                <w:szCs w:val="26"/>
              </w:rPr>
              <w:t>Hoạt động 1: Nghe – viết : Vẽ quê hương</w:t>
            </w:r>
          </w:p>
          <w:p w14:paraId="6A3185E3" w14:textId="77777777" w:rsidR="00CC7299" w:rsidRPr="007F3ADC" w:rsidRDefault="00CC7299" w:rsidP="00FC354B">
            <w:pPr>
              <w:spacing w:line="288" w:lineRule="auto"/>
              <w:jc w:val="both"/>
              <w:rPr>
                <w:sz w:val="26"/>
                <w:szCs w:val="26"/>
              </w:rPr>
            </w:pPr>
            <w:r w:rsidRPr="007F3ADC">
              <w:rPr>
                <w:sz w:val="26"/>
                <w:szCs w:val="26"/>
              </w:rPr>
              <w:t>- GV giới thiệu nội dung bài thơ .</w:t>
            </w:r>
          </w:p>
          <w:p w14:paraId="08EA4A22" w14:textId="77777777" w:rsidR="00CC7299" w:rsidRPr="007F3ADC" w:rsidRDefault="00CC7299" w:rsidP="00FC354B">
            <w:pPr>
              <w:spacing w:line="288" w:lineRule="auto"/>
              <w:jc w:val="both"/>
              <w:rPr>
                <w:sz w:val="26"/>
                <w:szCs w:val="26"/>
              </w:rPr>
            </w:pPr>
            <w:r w:rsidRPr="007F3ADC">
              <w:rPr>
                <w:sz w:val="26"/>
                <w:szCs w:val="26"/>
              </w:rPr>
              <w:t>- GV đọc toàn bài thơ.</w:t>
            </w:r>
          </w:p>
          <w:p w14:paraId="1F2AA6B6" w14:textId="77777777" w:rsidR="00CC7299" w:rsidRPr="007F3ADC" w:rsidRDefault="00CC7299" w:rsidP="00FC354B">
            <w:pPr>
              <w:spacing w:line="288" w:lineRule="auto"/>
              <w:jc w:val="both"/>
              <w:rPr>
                <w:sz w:val="26"/>
                <w:szCs w:val="26"/>
              </w:rPr>
            </w:pPr>
          </w:p>
          <w:p w14:paraId="424A5BF9" w14:textId="77777777" w:rsidR="00CC7299" w:rsidRPr="007F3ADC" w:rsidRDefault="00CC7299" w:rsidP="00FC354B">
            <w:pPr>
              <w:spacing w:line="288" w:lineRule="auto"/>
              <w:jc w:val="both"/>
              <w:rPr>
                <w:sz w:val="26"/>
                <w:szCs w:val="26"/>
              </w:rPr>
            </w:pPr>
            <w:r w:rsidRPr="007F3ADC">
              <w:rPr>
                <w:sz w:val="26"/>
                <w:szCs w:val="26"/>
              </w:rPr>
              <w:t>- GV hướng dẫn cách viết bài thơ:</w:t>
            </w:r>
          </w:p>
          <w:p w14:paraId="39B740B7" w14:textId="77777777" w:rsidR="00CC7299" w:rsidRPr="007F3ADC" w:rsidRDefault="00CC7299" w:rsidP="00FC354B">
            <w:pPr>
              <w:spacing w:line="288" w:lineRule="auto"/>
              <w:jc w:val="both"/>
              <w:rPr>
                <w:sz w:val="26"/>
                <w:szCs w:val="26"/>
              </w:rPr>
            </w:pPr>
            <w:r w:rsidRPr="007F3ADC">
              <w:rPr>
                <w:sz w:val="26"/>
                <w:szCs w:val="26"/>
              </w:rPr>
              <w:t>+ Viết theo khổ thơ 4 chữ như trong SGK</w:t>
            </w:r>
          </w:p>
          <w:p w14:paraId="463A7D7A" w14:textId="77777777" w:rsidR="00CC7299" w:rsidRPr="007F3ADC" w:rsidRDefault="00CC7299" w:rsidP="00FC354B">
            <w:pPr>
              <w:spacing w:line="288" w:lineRule="auto"/>
              <w:jc w:val="both"/>
              <w:rPr>
                <w:sz w:val="26"/>
                <w:szCs w:val="26"/>
              </w:rPr>
            </w:pPr>
            <w:r w:rsidRPr="007F3ADC">
              <w:rPr>
                <w:sz w:val="26"/>
                <w:szCs w:val="26"/>
              </w:rPr>
              <w:t>+ Viết hoa tên bài và các chữ đầu dòng.</w:t>
            </w:r>
          </w:p>
          <w:p w14:paraId="4CEC98B9" w14:textId="77777777" w:rsidR="00CC7299" w:rsidRPr="007F3ADC" w:rsidRDefault="00CC7299" w:rsidP="00FC354B">
            <w:pPr>
              <w:spacing w:line="288" w:lineRule="auto"/>
              <w:jc w:val="both"/>
              <w:rPr>
                <w:sz w:val="26"/>
                <w:szCs w:val="26"/>
              </w:rPr>
            </w:pPr>
            <w:r w:rsidRPr="007F3ADC">
              <w:rPr>
                <w:sz w:val="26"/>
                <w:szCs w:val="26"/>
              </w:rPr>
              <w:t>+ Chú ý các dấu chấm cuối câu.</w:t>
            </w:r>
          </w:p>
          <w:p w14:paraId="2BABBE29" w14:textId="77777777" w:rsidR="00CC7299" w:rsidRPr="007F3ADC" w:rsidRDefault="00CC7299" w:rsidP="00FC354B">
            <w:pPr>
              <w:spacing w:line="288" w:lineRule="auto"/>
              <w:jc w:val="both"/>
              <w:rPr>
                <w:sz w:val="26"/>
                <w:szCs w:val="26"/>
              </w:rPr>
            </w:pPr>
            <w:r w:rsidRPr="007F3ADC">
              <w:rPr>
                <w:sz w:val="26"/>
                <w:szCs w:val="26"/>
              </w:rPr>
              <w:t>+ Cách viết một số từ dễ nhầm lẫn: gọt, thắm, xóm, sông máng...</w:t>
            </w:r>
          </w:p>
          <w:p w14:paraId="76AAF346" w14:textId="77777777" w:rsidR="00CC7299" w:rsidRPr="007F3ADC" w:rsidRDefault="00CC7299" w:rsidP="00FC354B">
            <w:pPr>
              <w:spacing w:line="288" w:lineRule="auto"/>
              <w:jc w:val="both"/>
              <w:rPr>
                <w:sz w:val="26"/>
                <w:szCs w:val="26"/>
              </w:rPr>
            </w:pPr>
            <w:r w:rsidRPr="007F3ADC">
              <w:rPr>
                <w:sz w:val="26"/>
                <w:szCs w:val="26"/>
              </w:rPr>
              <w:t>- GV đọc từng dòng thơ cho HS viết.</w:t>
            </w:r>
          </w:p>
          <w:p w14:paraId="1743B01B" w14:textId="77777777" w:rsidR="00CC7299" w:rsidRPr="007F3ADC" w:rsidRDefault="00CC7299" w:rsidP="00FC354B">
            <w:pPr>
              <w:spacing w:line="288" w:lineRule="auto"/>
              <w:jc w:val="both"/>
              <w:rPr>
                <w:sz w:val="26"/>
                <w:szCs w:val="26"/>
              </w:rPr>
            </w:pPr>
            <w:r w:rsidRPr="007F3ADC">
              <w:rPr>
                <w:sz w:val="26"/>
                <w:szCs w:val="26"/>
              </w:rPr>
              <w:t>- GV đọc lại bài thơ cho HS soát lỗi.</w:t>
            </w:r>
          </w:p>
          <w:p w14:paraId="1AC7B009" w14:textId="77777777" w:rsidR="00CC7299" w:rsidRPr="007F3ADC" w:rsidRDefault="00CC7299" w:rsidP="00FC354B">
            <w:pPr>
              <w:spacing w:line="288" w:lineRule="auto"/>
              <w:jc w:val="both"/>
              <w:rPr>
                <w:sz w:val="26"/>
                <w:szCs w:val="26"/>
              </w:rPr>
            </w:pPr>
            <w:r w:rsidRPr="007F3ADC">
              <w:rPr>
                <w:sz w:val="26"/>
                <w:szCs w:val="26"/>
              </w:rPr>
              <w:t>- GV cho HS đổi vở dò bài cho nhau.</w:t>
            </w:r>
          </w:p>
          <w:p w14:paraId="79B913E5" w14:textId="77777777" w:rsidR="00CC7299" w:rsidRPr="007F3ADC" w:rsidRDefault="00CC7299" w:rsidP="00FC354B">
            <w:pPr>
              <w:spacing w:line="288" w:lineRule="auto"/>
              <w:jc w:val="both"/>
              <w:rPr>
                <w:sz w:val="26"/>
                <w:szCs w:val="26"/>
              </w:rPr>
            </w:pPr>
            <w:r w:rsidRPr="007F3ADC">
              <w:rPr>
                <w:sz w:val="26"/>
                <w:szCs w:val="26"/>
              </w:rPr>
              <w:t>- GV nhận xét chung.</w:t>
            </w:r>
          </w:p>
        </w:tc>
        <w:tc>
          <w:tcPr>
            <w:tcW w:w="3876" w:type="dxa"/>
          </w:tcPr>
          <w:p w14:paraId="4C3D3519" w14:textId="77777777" w:rsidR="00CC7299" w:rsidRPr="007F3ADC" w:rsidRDefault="00CC7299" w:rsidP="00FC354B">
            <w:pPr>
              <w:spacing w:line="288" w:lineRule="auto"/>
              <w:jc w:val="both"/>
              <w:rPr>
                <w:sz w:val="26"/>
                <w:szCs w:val="26"/>
              </w:rPr>
            </w:pPr>
          </w:p>
          <w:p w14:paraId="632AD220" w14:textId="77777777" w:rsidR="00CC7299" w:rsidRPr="007F3ADC" w:rsidRDefault="00CC7299" w:rsidP="00FC354B">
            <w:pPr>
              <w:spacing w:line="288" w:lineRule="auto"/>
              <w:jc w:val="both"/>
              <w:rPr>
                <w:sz w:val="26"/>
                <w:szCs w:val="26"/>
              </w:rPr>
            </w:pPr>
            <w:r w:rsidRPr="007F3ADC">
              <w:rPr>
                <w:sz w:val="26"/>
                <w:szCs w:val="26"/>
              </w:rPr>
              <w:t>- HS lắng nghe.</w:t>
            </w:r>
          </w:p>
          <w:p w14:paraId="7CCC11DA" w14:textId="77777777" w:rsidR="00CC7299" w:rsidRPr="007F3ADC" w:rsidRDefault="00CC7299" w:rsidP="00FC354B">
            <w:pPr>
              <w:spacing w:line="288" w:lineRule="auto"/>
              <w:jc w:val="both"/>
              <w:rPr>
                <w:sz w:val="26"/>
                <w:szCs w:val="26"/>
              </w:rPr>
            </w:pPr>
            <w:r w:rsidRPr="007F3ADC">
              <w:rPr>
                <w:sz w:val="26"/>
                <w:szCs w:val="26"/>
              </w:rPr>
              <w:t>- HS đọc lại bài thơ</w:t>
            </w:r>
          </w:p>
          <w:p w14:paraId="3BD5DE8B" w14:textId="77777777" w:rsidR="00CC7299" w:rsidRPr="007F3ADC" w:rsidRDefault="00CC7299" w:rsidP="00FC354B">
            <w:pPr>
              <w:spacing w:line="288" w:lineRule="auto"/>
              <w:jc w:val="both"/>
              <w:rPr>
                <w:sz w:val="26"/>
                <w:szCs w:val="26"/>
              </w:rPr>
            </w:pPr>
          </w:p>
          <w:p w14:paraId="16C74833" w14:textId="77777777" w:rsidR="00CC7299" w:rsidRPr="007F3ADC" w:rsidRDefault="00CC7299" w:rsidP="00FC354B">
            <w:pPr>
              <w:spacing w:line="288" w:lineRule="auto"/>
              <w:jc w:val="both"/>
              <w:rPr>
                <w:sz w:val="26"/>
                <w:szCs w:val="26"/>
              </w:rPr>
            </w:pPr>
            <w:r w:rsidRPr="007F3ADC">
              <w:rPr>
                <w:sz w:val="26"/>
                <w:szCs w:val="26"/>
              </w:rPr>
              <w:t>- HS lắng nghe.</w:t>
            </w:r>
          </w:p>
          <w:p w14:paraId="76298DDD" w14:textId="77777777" w:rsidR="00CC7299" w:rsidRPr="007F3ADC" w:rsidRDefault="00CC7299" w:rsidP="00FC354B">
            <w:pPr>
              <w:spacing w:line="288" w:lineRule="auto"/>
              <w:jc w:val="both"/>
              <w:rPr>
                <w:sz w:val="26"/>
                <w:szCs w:val="26"/>
              </w:rPr>
            </w:pPr>
          </w:p>
          <w:p w14:paraId="3334401C" w14:textId="77777777" w:rsidR="00CC7299" w:rsidRPr="007F3ADC" w:rsidRDefault="00CC7299" w:rsidP="00FC354B">
            <w:pPr>
              <w:spacing w:line="288" w:lineRule="auto"/>
              <w:jc w:val="both"/>
              <w:rPr>
                <w:sz w:val="26"/>
                <w:szCs w:val="26"/>
              </w:rPr>
            </w:pPr>
          </w:p>
          <w:p w14:paraId="768C5081" w14:textId="77777777" w:rsidR="00CC7299" w:rsidRPr="007F3ADC" w:rsidRDefault="00CC7299" w:rsidP="00FC354B">
            <w:pPr>
              <w:spacing w:line="288" w:lineRule="auto"/>
              <w:jc w:val="both"/>
              <w:rPr>
                <w:sz w:val="26"/>
                <w:szCs w:val="26"/>
              </w:rPr>
            </w:pPr>
          </w:p>
          <w:p w14:paraId="7FF95900" w14:textId="77777777" w:rsidR="00CC7299" w:rsidRPr="007F3ADC" w:rsidRDefault="00CC7299" w:rsidP="00FC354B">
            <w:pPr>
              <w:spacing w:line="288" w:lineRule="auto"/>
              <w:jc w:val="both"/>
              <w:rPr>
                <w:sz w:val="26"/>
                <w:szCs w:val="26"/>
              </w:rPr>
            </w:pPr>
          </w:p>
          <w:p w14:paraId="1BD843D2" w14:textId="77777777" w:rsidR="00CC7299" w:rsidRPr="007F3ADC" w:rsidRDefault="00CC7299" w:rsidP="00FC354B">
            <w:pPr>
              <w:spacing w:line="288" w:lineRule="auto"/>
              <w:jc w:val="both"/>
              <w:rPr>
                <w:sz w:val="26"/>
                <w:szCs w:val="26"/>
              </w:rPr>
            </w:pPr>
          </w:p>
          <w:p w14:paraId="52AE9BA4" w14:textId="77777777" w:rsidR="00CC7299" w:rsidRPr="007F3ADC" w:rsidRDefault="00CC7299" w:rsidP="00FC354B">
            <w:pPr>
              <w:spacing w:line="288" w:lineRule="auto"/>
              <w:jc w:val="both"/>
              <w:rPr>
                <w:sz w:val="26"/>
                <w:szCs w:val="26"/>
              </w:rPr>
            </w:pPr>
          </w:p>
          <w:p w14:paraId="0F95BFF1" w14:textId="77777777" w:rsidR="00CC7299" w:rsidRPr="007F3ADC" w:rsidRDefault="00CC7299" w:rsidP="00FC354B">
            <w:pPr>
              <w:spacing w:line="288" w:lineRule="auto"/>
              <w:jc w:val="both"/>
              <w:rPr>
                <w:sz w:val="26"/>
                <w:szCs w:val="26"/>
              </w:rPr>
            </w:pPr>
            <w:r w:rsidRPr="007F3ADC">
              <w:rPr>
                <w:sz w:val="26"/>
                <w:szCs w:val="26"/>
              </w:rPr>
              <w:t>- HS viết bài.</w:t>
            </w:r>
          </w:p>
          <w:p w14:paraId="7EF14076" w14:textId="77777777" w:rsidR="00CC7299" w:rsidRPr="007F3ADC" w:rsidRDefault="00CC7299" w:rsidP="00FC354B">
            <w:pPr>
              <w:spacing w:line="288" w:lineRule="auto"/>
              <w:jc w:val="both"/>
              <w:rPr>
                <w:sz w:val="26"/>
                <w:szCs w:val="26"/>
              </w:rPr>
            </w:pPr>
            <w:r w:rsidRPr="007F3ADC">
              <w:rPr>
                <w:sz w:val="26"/>
                <w:szCs w:val="26"/>
              </w:rPr>
              <w:t>- HS nghe, dò bài.</w:t>
            </w:r>
          </w:p>
          <w:p w14:paraId="0842ECC0" w14:textId="77777777" w:rsidR="00CC7299" w:rsidRPr="007F3ADC" w:rsidRDefault="00CC7299" w:rsidP="00FC354B">
            <w:pPr>
              <w:spacing w:line="288" w:lineRule="auto"/>
              <w:jc w:val="both"/>
              <w:rPr>
                <w:sz w:val="26"/>
                <w:szCs w:val="26"/>
              </w:rPr>
            </w:pPr>
            <w:r w:rsidRPr="007F3ADC">
              <w:rPr>
                <w:sz w:val="26"/>
                <w:szCs w:val="26"/>
              </w:rPr>
              <w:t>- HS đổi vở dò bài cho nhau.</w:t>
            </w:r>
          </w:p>
        </w:tc>
      </w:tr>
      <w:tr w:rsidR="00CC7299" w:rsidRPr="007F3ADC" w14:paraId="4AAD22B6" w14:textId="77777777" w:rsidTr="00FC354B">
        <w:tc>
          <w:tcPr>
            <w:tcW w:w="5862" w:type="dxa"/>
          </w:tcPr>
          <w:p w14:paraId="1AC9B966" w14:textId="77777777" w:rsidR="00CC7299" w:rsidRPr="007F3ADC" w:rsidRDefault="00CC7299" w:rsidP="00FC354B">
            <w:pPr>
              <w:spacing w:line="288" w:lineRule="auto"/>
              <w:jc w:val="both"/>
              <w:outlineLvl w:val="0"/>
              <w:rPr>
                <w:b/>
                <w:bCs/>
                <w:sz w:val="26"/>
                <w:szCs w:val="26"/>
              </w:rPr>
            </w:pPr>
            <w:r w:rsidRPr="007F3ADC">
              <w:rPr>
                <w:b/>
                <w:bCs/>
                <w:sz w:val="26"/>
                <w:szCs w:val="26"/>
              </w:rPr>
              <w:t>Hoạt động 2: Lựa chọn 1 trong 2 đề dưới đây, viết đoạn văn (4-5 câu) theo yêu cầu</w:t>
            </w:r>
          </w:p>
          <w:p w14:paraId="47DA40AA" w14:textId="77777777" w:rsidR="00CC7299" w:rsidRPr="007F3ADC" w:rsidRDefault="00CC7299" w:rsidP="00FC354B">
            <w:pPr>
              <w:numPr>
                <w:ilvl w:val="0"/>
                <w:numId w:val="18"/>
              </w:numPr>
              <w:spacing w:line="288" w:lineRule="auto"/>
              <w:ind w:left="171" w:hanging="142"/>
              <w:contextualSpacing/>
              <w:jc w:val="both"/>
              <w:outlineLvl w:val="0"/>
              <w:rPr>
                <w:bCs/>
                <w:sz w:val="26"/>
                <w:szCs w:val="26"/>
              </w:rPr>
            </w:pPr>
            <w:r w:rsidRPr="007F3ADC">
              <w:rPr>
                <w:bCs/>
                <w:sz w:val="26"/>
                <w:szCs w:val="26"/>
              </w:rPr>
              <w:t>GV nhắc HS chú ý cách trình bày bài.</w:t>
            </w:r>
          </w:p>
          <w:p w14:paraId="1AEFA5F5" w14:textId="77777777" w:rsidR="00CC7299" w:rsidRPr="007F3ADC" w:rsidRDefault="00CC7299" w:rsidP="00FC354B">
            <w:pPr>
              <w:numPr>
                <w:ilvl w:val="0"/>
                <w:numId w:val="18"/>
              </w:numPr>
              <w:spacing w:line="288" w:lineRule="auto"/>
              <w:ind w:left="171" w:hanging="142"/>
              <w:contextualSpacing/>
              <w:jc w:val="both"/>
              <w:outlineLvl w:val="0"/>
              <w:rPr>
                <w:bCs/>
                <w:sz w:val="26"/>
                <w:szCs w:val="26"/>
              </w:rPr>
            </w:pPr>
            <w:r w:rsidRPr="007F3ADC">
              <w:rPr>
                <w:bCs/>
                <w:sz w:val="26"/>
                <w:szCs w:val="26"/>
              </w:rPr>
              <w:t>GV theo dõi và hướng dẫn HS thêm.</w:t>
            </w:r>
          </w:p>
          <w:p w14:paraId="76BE6691" w14:textId="77777777" w:rsidR="00CC7299" w:rsidRPr="007F3ADC" w:rsidRDefault="00CC7299" w:rsidP="00FC354B">
            <w:pPr>
              <w:numPr>
                <w:ilvl w:val="0"/>
                <w:numId w:val="18"/>
              </w:numPr>
              <w:spacing w:line="288" w:lineRule="auto"/>
              <w:ind w:left="171" w:hanging="142"/>
              <w:contextualSpacing/>
              <w:jc w:val="both"/>
              <w:outlineLvl w:val="0"/>
              <w:rPr>
                <w:bCs/>
                <w:sz w:val="26"/>
                <w:szCs w:val="26"/>
              </w:rPr>
            </w:pPr>
            <w:r w:rsidRPr="007F3ADC">
              <w:rPr>
                <w:bCs/>
                <w:sz w:val="26"/>
                <w:szCs w:val="26"/>
              </w:rPr>
              <w:t>GV chấm và chữa bài cho HS</w:t>
            </w:r>
          </w:p>
        </w:tc>
        <w:tc>
          <w:tcPr>
            <w:tcW w:w="3876" w:type="dxa"/>
          </w:tcPr>
          <w:p w14:paraId="0171BC38" w14:textId="77777777" w:rsidR="00CC7299" w:rsidRPr="007F3ADC" w:rsidRDefault="00CC7299" w:rsidP="00FC354B">
            <w:pPr>
              <w:spacing w:line="288" w:lineRule="auto"/>
              <w:ind w:left="121"/>
              <w:contextualSpacing/>
              <w:jc w:val="both"/>
              <w:rPr>
                <w:sz w:val="26"/>
                <w:szCs w:val="26"/>
              </w:rPr>
            </w:pPr>
          </w:p>
          <w:p w14:paraId="034E676C" w14:textId="77777777" w:rsidR="00CC7299" w:rsidRPr="007F3ADC" w:rsidRDefault="00CC7299" w:rsidP="00FC354B">
            <w:pPr>
              <w:numPr>
                <w:ilvl w:val="0"/>
                <w:numId w:val="18"/>
              </w:numPr>
              <w:spacing w:line="288" w:lineRule="auto"/>
              <w:ind w:left="121" w:hanging="121"/>
              <w:contextualSpacing/>
              <w:jc w:val="both"/>
              <w:rPr>
                <w:sz w:val="26"/>
                <w:szCs w:val="26"/>
              </w:rPr>
            </w:pPr>
            <w:r w:rsidRPr="007F3ADC">
              <w:rPr>
                <w:sz w:val="26"/>
                <w:szCs w:val="26"/>
              </w:rPr>
              <w:t>HS đọc yêu cầu của bài.</w:t>
            </w:r>
          </w:p>
          <w:p w14:paraId="71E23AC0" w14:textId="77777777" w:rsidR="00CC7299" w:rsidRPr="007F3ADC" w:rsidRDefault="00CC7299" w:rsidP="00FC354B">
            <w:pPr>
              <w:numPr>
                <w:ilvl w:val="0"/>
                <w:numId w:val="18"/>
              </w:numPr>
              <w:spacing w:line="288" w:lineRule="auto"/>
              <w:ind w:left="121" w:hanging="121"/>
              <w:contextualSpacing/>
              <w:jc w:val="both"/>
              <w:rPr>
                <w:sz w:val="26"/>
                <w:szCs w:val="26"/>
              </w:rPr>
            </w:pPr>
            <w:r w:rsidRPr="007F3ADC">
              <w:rPr>
                <w:sz w:val="26"/>
                <w:szCs w:val="26"/>
              </w:rPr>
              <w:t>HS chọn 1 đề bài</w:t>
            </w:r>
          </w:p>
          <w:p w14:paraId="0EF4DD03" w14:textId="77777777" w:rsidR="00CC7299" w:rsidRPr="007F3ADC" w:rsidRDefault="00CC7299" w:rsidP="00FC354B">
            <w:pPr>
              <w:numPr>
                <w:ilvl w:val="0"/>
                <w:numId w:val="18"/>
              </w:numPr>
              <w:spacing w:line="288" w:lineRule="auto"/>
              <w:ind w:left="121" w:hanging="121"/>
              <w:contextualSpacing/>
              <w:jc w:val="both"/>
              <w:rPr>
                <w:sz w:val="26"/>
                <w:szCs w:val="26"/>
              </w:rPr>
            </w:pPr>
            <w:r w:rsidRPr="007F3ADC">
              <w:rPr>
                <w:sz w:val="26"/>
                <w:szCs w:val="26"/>
              </w:rPr>
              <w:t>HS viết bài vào vở</w:t>
            </w:r>
          </w:p>
          <w:p w14:paraId="62CF6D9E" w14:textId="77777777" w:rsidR="00CC7299" w:rsidRPr="007F3ADC" w:rsidRDefault="00CC7299" w:rsidP="00FC354B">
            <w:pPr>
              <w:numPr>
                <w:ilvl w:val="0"/>
                <w:numId w:val="18"/>
              </w:numPr>
              <w:spacing w:line="288" w:lineRule="auto"/>
              <w:ind w:left="121" w:hanging="121"/>
              <w:contextualSpacing/>
              <w:jc w:val="both"/>
              <w:rPr>
                <w:sz w:val="26"/>
                <w:szCs w:val="26"/>
              </w:rPr>
            </w:pPr>
            <w:r w:rsidRPr="007F3ADC">
              <w:rPr>
                <w:sz w:val="26"/>
                <w:szCs w:val="26"/>
              </w:rPr>
              <w:t>HS đọc bài cho bạn nghe.</w:t>
            </w:r>
          </w:p>
        </w:tc>
      </w:tr>
      <w:tr w:rsidR="00CC7299" w:rsidRPr="007F3ADC" w14:paraId="3B810D2C" w14:textId="77777777" w:rsidTr="00FC354B">
        <w:tc>
          <w:tcPr>
            <w:tcW w:w="9738" w:type="dxa"/>
            <w:gridSpan w:val="2"/>
            <w:tcBorders>
              <w:bottom w:val="dashed" w:sz="4" w:space="0" w:color="auto"/>
            </w:tcBorders>
          </w:tcPr>
          <w:p w14:paraId="6F197190" w14:textId="77777777" w:rsidR="00CC7299" w:rsidRPr="007F3ADC" w:rsidRDefault="00CC7299" w:rsidP="00FC354B">
            <w:pPr>
              <w:spacing w:line="288" w:lineRule="auto"/>
              <w:rPr>
                <w:b/>
                <w:sz w:val="26"/>
                <w:szCs w:val="26"/>
              </w:rPr>
            </w:pPr>
            <w:r w:rsidRPr="007F3ADC">
              <w:rPr>
                <w:b/>
                <w:sz w:val="26"/>
                <w:szCs w:val="26"/>
              </w:rPr>
              <w:t>IV. Điều chỉnh sau bài dạy:</w:t>
            </w:r>
          </w:p>
          <w:p w14:paraId="3E268C29" w14:textId="77777777" w:rsidR="00CC7299" w:rsidRPr="007F3ADC" w:rsidRDefault="00CC7299" w:rsidP="00FC354B">
            <w:pPr>
              <w:spacing w:line="288" w:lineRule="auto"/>
              <w:rPr>
                <w:sz w:val="26"/>
                <w:szCs w:val="26"/>
              </w:rPr>
            </w:pPr>
            <w:r w:rsidRPr="007F3ADC">
              <w:rPr>
                <w:sz w:val="26"/>
                <w:szCs w:val="26"/>
              </w:rPr>
              <w:t>.......................................................................................................................................</w:t>
            </w:r>
          </w:p>
          <w:p w14:paraId="67DBDBA1" w14:textId="77777777" w:rsidR="00CC7299" w:rsidRPr="007F3ADC" w:rsidRDefault="00CC7299" w:rsidP="00FC354B">
            <w:pPr>
              <w:spacing w:line="288" w:lineRule="auto"/>
              <w:rPr>
                <w:sz w:val="26"/>
                <w:szCs w:val="26"/>
              </w:rPr>
            </w:pPr>
            <w:r w:rsidRPr="007F3ADC">
              <w:rPr>
                <w:sz w:val="26"/>
                <w:szCs w:val="26"/>
              </w:rPr>
              <w:t>.......................................................................................................................................</w:t>
            </w:r>
          </w:p>
          <w:p w14:paraId="7885AE6A" w14:textId="77777777" w:rsidR="00CC7299" w:rsidRPr="007F3ADC" w:rsidRDefault="00CC7299" w:rsidP="00FC354B">
            <w:pPr>
              <w:spacing w:line="288" w:lineRule="auto"/>
              <w:rPr>
                <w:b/>
                <w:sz w:val="26"/>
                <w:szCs w:val="26"/>
              </w:rPr>
            </w:pPr>
          </w:p>
        </w:tc>
      </w:tr>
    </w:tbl>
    <w:p w14:paraId="35A09735" w14:textId="77777777" w:rsidR="00CC7299" w:rsidRDefault="00CC7299" w:rsidP="0029351B">
      <w:pPr>
        <w:tabs>
          <w:tab w:val="left" w:pos="6096"/>
        </w:tabs>
        <w:jc w:val="center"/>
        <w:rPr>
          <w:rFonts w:eastAsia="Calibri"/>
          <w:b/>
          <w:bCs/>
          <w:sz w:val="26"/>
          <w:szCs w:val="26"/>
        </w:rPr>
      </w:pPr>
    </w:p>
    <w:p w14:paraId="07E55408" w14:textId="77777777" w:rsidR="006C49C0" w:rsidRPr="006C49C0" w:rsidRDefault="006C49C0" w:rsidP="006C49C0">
      <w:pPr>
        <w:tabs>
          <w:tab w:val="left" w:pos="6096"/>
        </w:tabs>
        <w:spacing w:line="288" w:lineRule="auto"/>
        <w:jc w:val="center"/>
        <w:rPr>
          <w:rFonts w:eastAsia="Calibri"/>
          <w:b/>
          <w:bCs/>
          <w:sz w:val="26"/>
          <w:szCs w:val="26"/>
          <w:u w:val="single"/>
        </w:rPr>
      </w:pPr>
      <w:r w:rsidRPr="006C49C0">
        <w:rPr>
          <w:rFonts w:eastAsia="Calibri"/>
          <w:b/>
          <w:bCs/>
          <w:sz w:val="26"/>
          <w:szCs w:val="26"/>
          <w:u w:val="single"/>
        </w:rPr>
        <w:t>TOÁN</w:t>
      </w:r>
    </w:p>
    <w:p w14:paraId="03D568E3" w14:textId="77777777" w:rsidR="006C49C0" w:rsidRPr="007F3ADC" w:rsidRDefault="006C49C0" w:rsidP="006C49C0">
      <w:pPr>
        <w:spacing w:line="288" w:lineRule="auto"/>
        <w:jc w:val="center"/>
        <w:rPr>
          <w:rFonts w:eastAsia="Calibri"/>
          <w:b/>
          <w:sz w:val="26"/>
          <w:szCs w:val="26"/>
        </w:rPr>
      </w:pPr>
      <w:r w:rsidRPr="007F3ADC">
        <w:rPr>
          <w:rFonts w:eastAsia="Calibri"/>
          <w:b/>
          <w:bCs/>
          <w:sz w:val="26"/>
          <w:szCs w:val="26"/>
        </w:rPr>
        <w:t>ÔN LUYỆN: THỰC HÀNH VẼ GÓC VUÔNG, VẼ ĐƯỜNG TRÒN, HÌNH VUÔNG, HÌNH CHỮ NHẬT VÀ VẼ</w:t>
      </w:r>
      <w:r>
        <w:rPr>
          <w:rFonts w:eastAsia="Calibri"/>
          <w:b/>
          <w:bCs/>
          <w:sz w:val="26"/>
          <w:szCs w:val="26"/>
        </w:rPr>
        <w:t xml:space="preserve"> TRANG TRÍ</w:t>
      </w:r>
      <w:r w:rsidRPr="007F3ADC">
        <w:rPr>
          <w:rFonts w:eastAsia="Calibri"/>
          <w:b/>
          <w:bCs/>
          <w:sz w:val="26"/>
          <w:szCs w:val="26"/>
        </w:rPr>
        <w:t xml:space="preserve"> </w:t>
      </w:r>
      <w:r w:rsidRPr="007F3ADC">
        <w:rPr>
          <w:rFonts w:eastAsia="Calibri"/>
          <w:b/>
          <w:sz w:val="26"/>
          <w:szCs w:val="26"/>
        </w:rPr>
        <w:t>(TIẾT 2)</w:t>
      </w:r>
    </w:p>
    <w:p w14:paraId="2D2585DD" w14:textId="77777777" w:rsidR="006C49C0" w:rsidRPr="007F3ADC" w:rsidRDefault="006C49C0" w:rsidP="006C49C0">
      <w:pPr>
        <w:spacing w:line="288" w:lineRule="auto"/>
        <w:jc w:val="both"/>
        <w:rPr>
          <w:rFonts w:eastAsia="Calibri"/>
          <w:b/>
          <w:bCs/>
          <w:sz w:val="26"/>
          <w:szCs w:val="26"/>
        </w:rPr>
      </w:pPr>
      <w:r w:rsidRPr="007F3ADC">
        <w:rPr>
          <w:rFonts w:eastAsia="Calibri"/>
          <w:b/>
          <w:bCs/>
          <w:sz w:val="26"/>
          <w:szCs w:val="26"/>
        </w:rPr>
        <w:t>I. YÊU CẦU CẦN ĐẠT:</w:t>
      </w:r>
    </w:p>
    <w:p w14:paraId="138D2802" w14:textId="77777777" w:rsidR="006C49C0" w:rsidRPr="007F3ADC" w:rsidRDefault="006C49C0" w:rsidP="006C49C0">
      <w:pPr>
        <w:spacing w:line="288" w:lineRule="auto"/>
        <w:jc w:val="both"/>
        <w:rPr>
          <w:rFonts w:eastAsia="Calibri"/>
          <w:b/>
          <w:i/>
          <w:sz w:val="26"/>
          <w:szCs w:val="26"/>
        </w:rPr>
      </w:pPr>
      <w:r w:rsidRPr="007F3ADC">
        <w:rPr>
          <w:rFonts w:eastAsia="Calibri"/>
          <w:b/>
          <w:i/>
          <w:sz w:val="26"/>
          <w:szCs w:val="26"/>
        </w:rPr>
        <w:t>1. Năng lực đặc thù</w:t>
      </w:r>
    </w:p>
    <w:p w14:paraId="29449B76" w14:textId="77777777" w:rsidR="006C49C0" w:rsidRPr="007F3ADC" w:rsidRDefault="006C49C0" w:rsidP="006C49C0">
      <w:pPr>
        <w:spacing w:line="288" w:lineRule="auto"/>
        <w:contextualSpacing/>
        <w:jc w:val="both"/>
        <w:rPr>
          <w:rFonts w:eastAsia="Calibri"/>
          <w:sz w:val="26"/>
          <w:szCs w:val="26"/>
        </w:rPr>
      </w:pPr>
      <w:r w:rsidRPr="007F3ADC">
        <w:rPr>
          <w:rFonts w:eastAsia="Calibri"/>
          <w:sz w:val="26"/>
          <w:szCs w:val="26"/>
          <w:lang w:val="vi-VN"/>
        </w:rPr>
        <w:t>-</w:t>
      </w:r>
      <w:r w:rsidRPr="007F3ADC">
        <w:rPr>
          <w:rFonts w:eastAsia="Calibri"/>
          <w:sz w:val="26"/>
          <w:szCs w:val="26"/>
        </w:rPr>
        <w:t xml:space="preserve"> Giúp học sinh củng cố kiến thức, kĩ năng:</w:t>
      </w:r>
    </w:p>
    <w:p w14:paraId="480CC353" w14:textId="77777777" w:rsidR="006C49C0" w:rsidRPr="007F3ADC" w:rsidRDefault="006C49C0" w:rsidP="006C49C0">
      <w:pPr>
        <w:spacing w:line="288" w:lineRule="auto"/>
        <w:jc w:val="both"/>
        <w:rPr>
          <w:rFonts w:eastAsia="Calibri"/>
          <w:sz w:val="26"/>
          <w:szCs w:val="26"/>
        </w:rPr>
      </w:pPr>
      <w:r w:rsidRPr="007F3ADC">
        <w:rPr>
          <w:rFonts w:eastAsia="Calibri"/>
          <w:sz w:val="26"/>
          <w:szCs w:val="26"/>
        </w:rPr>
        <w:t>+ Vẽ được hình theo mẫu và biết cách trang trí hình.</w:t>
      </w:r>
    </w:p>
    <w:p w14:paraId="2CAE2F9B" w14:textId="77777777" w:rsidR="006C49C0" w:rsidRPr="007F3ADC" w:rsidRDefault="006C49C0" w:rsidP="006C49C0">
      <w:pPr>
        <w:spacing w:line="288" w:lineRule="auto"/>
        <w:jc w:val="both"/>
        <w:rPr>
          <w:rFonts w:eastAsia="Calibri"/>
          <w:b/>
          <w:i/>
          <w:sz w:val="26"/>
          <w:szCs w:val="26"/>
        </w:rPr>
      </w:pPr>
      <w:r w:rsidRPr="007F3ADC">
        <w:rPr>
          <w:rFonts w:eastAsia="Calibri"/>
          <w:b/>
          <w:i/>
          <w:sz w:val="26"/>
          <w:szCs w:val="26"/>
        </w:rPr>
        <w:t>2. Năng lực chung:</w:t>
      </w:r>
    </w:p>
    <w:p w14:paraId="316508BA" w14:textId="77777777" w:rsidR="006C49C0" w:rsidRPr="007F3ADC" w:rsidRDefault="006C49C0" w:rsidP="006C49C0">
      <w:pPr>
        <w:spacing w:line="288" w:lineRule="auto"/>
        <w:jc w:val="both"/>
        <w:rPr>
          <w:rFonts w:eastAsia="Calibri"/>
          <w:sz w:val="26"/>
          <w:szCs w:val="26"/>
        </w:rPr>
      </w:pPr>
      <w:r w:rsidRPr="007F3ADC">
        <w:rPr>
          <w:rFonts w:eastAsia="Calibri"/>
          <w:sz w:val="26"/>
          <w:szCs w:val="26"/>
        </w:rPr>
        <w:t>- Năng lực tự chủ, tự học: lắng nghe, trả lời câu hỏi, làm bài tập.</w:t>
      </w:r>
    </w:p>
    <w:p w14:paraId="0C0CA2FC" w14:textId="77777777" w:rsidR="006C49C0" w:rsidRPr="007F3ADC" w:rsidRDefault="006C49C0" w:rsidP="006C49C0">
      <w:pPr>
        <w:spacing w:line="288" w:lineRule="auto"/>
        <w:jc w:val="both"/>
        <w:rPr>
          <w:rFonts w:eastAsia="Calibri"/>
          <w:sz w:val="26"/>
          <w:szCs w:val="26"/>
        </w:rPr>
      </w:pPr>
      <w:r w:rsidRPr="007F3ADC">
        <w:rPr>
          <w:rFonts w:eastAsia="Calibri"/>
          <w:sz w:val="26"/>
          <w:szCs w:val="26"/>
        </w:rPr>
        <w:t>- Năng lực giải quyết vấn đề và sáng tạo: giải quyết được vấn đề với dạng toán vận dụng thực tế.</w:t>
      </w:r>
    </w:p>
    <w:p w14:paraId="5BD56819" w14:textId="77777777" w:rsidR="006C49C0" w:rsidRPr="007F3ADC" w:rsidRDefault="006C49C0" w:rsidP="006C49C0">
      <w:pPr>
        <w:spacing w:line="288" w:lineRule="auto"/>
        <w:jc w:val="both"/>
        <w:rPr>
          <w:rFonts w:eastAsia="Calibri"/>
          <w:sz w:val="26"/>
          <w:szCs w:val="26"/>
        </w:rPr>
      </w:pPr>
      <w:r w:rsidRPr="007F3ADC">
        <w:rPr>
          <w:rFonts w:eastAsia="Calibri"/>
          <w:sz w:val="26"/>
          <w:szCs w:val="26"/>
        </w:rPr>
        <w:t>- Năng lực giao tiếp và hợp tác: giao tiếp với thầy cô, bạn bè trong các hoạt động học tập.</w:t>
      </w:r>
    </w:p>
    <w:p w14:paraId="25077D05" w14:textId="77777777" w:rsidR="006C49C0" w:rsidRPr="007F3ADC" w:rsidRDefault="006C49C0" w:rsidP="006C49C0">
      <w:pPr>
        <w:spacing w:line="288" w:lineRule="auto"/>
        <w:jc w:val="both"/>
        <w:rPr>
          <w:rFonts w:eastAsia="Calibri"/>
          <w:b/>
          <w:i/>
          <w:sz w:val="26"/>
          <w:szCs w:val="26"/>
        </w:rPr>
      </w:pPr>
      <w:r w:rsidRPr="007F3ADC">
        <w:rPr>
          <w:rFonts w:eastAsia="Calibri"/>
          <w:b/>
          <w:i/>
          <w:sz w:val="26"/>
          <w:szCs w:val="26"/>
        </w:rPr>
        <w:lastRenderedPageBreak/>
        <w:t>3. Phẩm chất:</w:t>
      </w:r>
    </w:p>
    <w:p w14:paraId="2B53FEE9" w14:textId="77777777" w:rsidR="006C49C0" w:rsidRPr="007F3ADC" w:rsidRDefault="006C49C0" w:rsidP="006C49C0">
      <w:pPr>
        <w:spacing w:line="288" w:lineRule="auto"/>
        <w:jc w:val="both"/>
        <w:rPr>
          <w:rFonts w:eastAsia="Calibri"/>
          <w:sz w:val="26"/>
          <w:szCs w:val="26"/>
        </w:rPr>
      </w:pPr>
      <w:r w:rsidRPr="007F3ADC">
        <w:rPr>
          <w:rFonts w:eastAsia="Calibri"/>
          <w:sz w:val="26"/>
          <w:szCs w:val="26"/>
        </w:rPr>
        <w:t>- Phẩm chất nhân ái: Có ý thức giúp đỡ lẫn nhau trong các hoạt động học tập để hoàn thành nhiệm vụ.</w:t>
      </w:r>
    </w:p>
    <w:p w14:paraId="5066FF2B" w14:textId="77777777" w:rsidR="006C49C0" w:rsidRPr="007F3ADC" w:rsidRDefault="006C49C0" w:rsidP="006C49C0">
      <w:pPr>
        <w:spacing w:line="288" w:lineRule="auto"/>
        <w:jc w:val="both"/>
        <w:rPr>
          <w:rFonts w:eastAsia="Calibri"/>
          <w:sz w:val="26"/>
          <w:szCs w:val="26"/>
        </w:rPr>
      </w:pPr>
      <w:r w:rsidRPr="007F3ADC">
        <w:rPr>
          <w:rFonts w:eastAsia="Calibri"/>
          <w:sz w:val="26"/>
          <w:szCs w:val="26"/>
        </w:rPr>
        <w:t>- Phẩm chất chăm chỉ: Chăm chỉ suy nghĩ, trả lời câu hỏi; làm tốt các bài tập.</w:t>
      </w:r>
    </w:p>
    <w:p w14:paraId="1A57FC40" w14:textId="77777777" w:rsidR="006C49C0" w:rsidRPr="007F3ADC" w:rsidRDefault="006C49C0" w:rsidP="006C49C0">
      <w:pPr>
        <w:spacing w:line="288" w:lineRule="auto"/>
        <w:jc w:val="both"/>
        <w:rPr>
          <w:rFonts w:eastAsia="Calibri"/>
          <w:sz w:val="26"/>
          <w:szCs w:val="26"/>
        </w:rPr>
      </w:pPr>
      <w:r w:rsidRPr="007F3ADC">
        <w:rPr>
          <w:rFonts w:eastAsia="Calibri"/>
          <w:sz w:val="26"/>
          <w:szCs w:val="26"/>
        </w:rPr>
        <w:t>- Phẩm chất trách nhiệm: Giữ trật tự, biết lắng nghe, học tập nghiêm túc.</w:t>
      </w:r>
    </w:p>
    <w:p w14:paraId="3C74DEBE" w14:textId="77777777" w:rsidR="006C49C0" w:rsidRPr="007F3ADC" w:rsidRDefault="006C49C0" w:rsidP="006C49C0">
      <w:pPr>
        <w:spacing w:line="288" w:lineRule="auto"/>
        <w:jc w:val="both"/>
        <w:rPr>
          <w:rFonts w:eastAsia="Calibri"/>
          <w:b/>
          <w:sz w:val="26"/>
          <w:szCs w:val="26"/>
        </w:rPr>
      </w:pPr>
      <w:r w:rsidRPr="007F3ADC">
        <w:rPr>
          <w:rFonts w:eastAsia="Calibri"/>
          <w:b/>
          <w:sz w:val="26"/>
          <w:szCs w:val="26"/>
        </w:rPr>
        <w:t>II. ĐỒ DÙNG DẠY HỌC</w:t>
      </w:r>
    </w:p>
    <w:p w14:paraId="6A920167" w14:textId="77777777" w:rsidR="006C49C0" w:rsidRPr="007F3ADC" w:rsidRDefault="006C49C0" w:rsidP="006C49C0">
      <w:pPr>
        <w:spacing w:line="288" w:lineRule="auto"/>
        <w:jc w:val="both"/>
        <w:rPr>
          <w:rFonts w:eastAsia="Calibri"/>
          <w:sz w:val="26"/>
          <w:szCs w:val="26"/>
        </w:rPr>
      </w:pPr>
      <w:r w:rsidRPr="007F3ADC">
        <w:rPr>
          <w:rFonts w:eastAsia="Calibri"/>
          <w:b/>
          <w:i/>
          <w:sz w:val="26"/>
          <w:szCs w:val="26"/>
        </w:rPr>
        <w:t>1. Giáo viên:</w:t>
      </w:r>
      <w:r w:rsidRPr="007F3ADC">
        <w:rPr>
          <w:rFonts w:eastAsia="Calibri"/>
          <w:sz w:val="26"/>
          <w:szCs w:val="26"/>
        </w:rPr>
        <w:t xml:space="preserve"> Vở bài tập Toán; các hình ảnh trong SGK</w:t>
      </w:r>
    </w:p>
    <w:p w14:paraId="7E4CB936" w14:textId="77777777" w:rsidR="006C49C0" w:rsidRPr="007F3ADC" w:rsidRDefault="006C49C0" w:rsidP="006C49C0">
      <w:pPr>
        <w:spacing w:line="288" w:lineRule="auto"/>
        <w:jc w:val="both"/>
        <w:rPr>
          <w:rFonts w:eastAsia="Calibri"/>
          <w:sz w:val="26"/>
          <w:szCs w:val="26"/>
        </w:rPr>
      </w:pPr>
      <w:r w:rsidRPr="007F3ADC">
        <w:rPr>
          <w:rFonts w:eastAsia="Calibri"/>
          <w:b/>
          <w:i/>
          <w:sz w:val="26"/>
          <w:szCs w:val="26"/>
        </w:rPr>
        <w:t>2. Học sinh:</w:t>
      </w:r>
      <w:r w:rsidRPr="007F3ADC">
        <w:rPr>
          <w:rFonts w:eastAsia="Calibri"/>
          <w:sz w:val="26"/>
          <w:szCs w:val="26"/>
        </w:rPr>
        <w:t xml:space="preserve"> Vở bài tập toán, bút, thước</w:t>
      </w:r>
    </w:p>
    <w:p w14:paraId="606A42ED" w14:textId="77777777" w:rsidR="006C49C0" w:rsidRPr="007F3ADC" w:rsidRDefault="006C49C0" w:rsidP="006C49C0">
      <w:pPr>
        <w:spacing w:line="288" w:lineRule="auto"/>
        <w:jc w:val="both"/>
        <w:rPr>
          <w:rFonts w:eastAsia="Calibri"/>
          <w:b/>
          <w:sz w:val="26"/>
          <w:szCs w:val="26"/>
        </w:rPr>
      </w:pPr>
      <w:r w:rsidRPr="007F3ADC">
        <w:rPr>
          <w:rFonts w:eastAsia="Calibri"/>
          <w:b/>
          <w:sz w:val="26"/>
          <w:szCs w:val="26"/>
        </w:rPr>
        <w:t>III. CÁC HOẠT ĐỘNG DẠY - HỌC CHỦ YẾU:</w:t>
      </w:r>
    </w:p>
    <w:tbl>
      <w:tblPr>
        <w:tblW w:w="10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9"/>
        <w:gridCol w:w="3789"/>
      </w:tblGrid>
      <w:tr w:rsidR="006C49C0" w:rsidRPr="007F3ADC" w14:paraId="2847DAD4" w14:textId="77777777" w:rsidTr="00FC354B">
        <w:trPr>
          <w:jc w:val="center"/>
        </w:trPr>
        <w:tc>
          <w:tcPr>
            <w:tcW w:w="6929" w:type="dxa"/>
            <w:tcBorders>
              <w:bottom w:val="single" w:sz="4" w:space="0" w:color="auto"/>
            </w:tcBorders>
          </w:tcPr>
          <w:p w14:paraId="6796771B" w14:textId="77777777" w:rsidR="006C49C0" w:rsidRPr="007F3ADC" w:rsidRDefault="006C49C0" w:rsidP="00FC354B">
            <w:pPr>
              <w:spacing w:line="288" w:lineRule="auto"/>
              <w:jc w:val="center"/>
              <w:rPr>
                <w:b/>
                <w:sz w:val="26"/>
                <w:szCs w:val="26"/>
              </w:rPr>
            </w:pPr>
            <w:r w:rsidRPr="007F3ADC">
              <w:rPr>
                <w:b/>
                <w:sz w:val="26"/>
                <w:szCs w:val="26"/>
              </w:rPr>
              <w:t>Hoạt động của giáo viên</w:t>
            </w:r>
          </w:p>
        </w:tc>
        <w:tc>
          <w:tcPr>
            <w:tcW w:w="3789" w:type="dxa"/>
            <w:tcBorders>
              <w:bottom w:val="single" w:sz="4" w:space="0" w:color="auto"/>
            </w:tcBorders>
          </w:tcPr>
          <w:p w14:paraId="12642E10" w14:textId="77777777" w:rsidR="006C49C0" w:rsidRPr="007F3ADC" w:rsidRDefault="006C49C0" w:rsidP="00FC354B">
            <w:pPr>
              <w:spacing w:line="288" w:lineRule="auto"/>
              <w:jc w:val="center"/>
              <w:rPr>
                <w:b/>
                <w:sz w:val="26"/>
                <w:szCs w:val="26"/>
              </w:rPr>
            </w:pPr>
            <w:r w:rsidRPr="007F3ADC">
              <w:rPr>
                <w:b/>
                <w:sz w:val="26"/>
                <w:szCs w:val="26"/>
              </w:rPr>
              <w:t>Hoạt động của học sinh</w:t>
            </w:r>
          </w:p>
        </w:tc>
      </w:tr>
      <w:tr w:rsidR="006C49C0" w:rsidRPr="007F3ADC" w14:paraId="10DA7951" w14:textId="77777777" w:rsidTr="00FC354B">
        <w:trPr>
          <w:jc w:val="center"/>
        </w:trPr>
        <w:tc>
          <w:tcPr>
            <w:tcW w:w="6929" w:type="dxa"/>
            <w:tcBorders>
              <w:top w:val="single" w:sz="4" w:space="0" w:color="auto"/>
              <w:bottom w:val="dashed" w:sz="4" w:space="0" w:color="auto"/>
            </w:tcBorders>
          </w:tcPr>
          <w:p w14:paraId="67A2C7A3" w14:textId="77777777" w:rsidR="006C49C0" w:rsidRPr="007F3ADC" w:rsidRDefault="006C49C0" w:rsidP="00FC354B">
            <w:pPr>
              <w:spacing w:line="288" w:lineRule="auto"/>
              <w:rPr>
                <w:rFonts w:eastAsia="Calibri"/>
                <w:b/>
                <w:sz w:val="26"/>
                <w:szCs w:val="26"/>
              </w:rPr>
            </w:pPr>
            <w:r w:rsidRPr="007F3ADC">
              <w:rPr>
                <w:b/>
                <w:bCs/>
                <w:sz w:val="26"/>
                <w:szCs w:val="26"/>
              </w:rPr>
              <w:t xml:space="preserve">1.Khởi động </w:t>
            </w:r>
          </w:p>
          <w:p w14:paraId="6AD1A323" w14:textId="77777777" w:rsidR="006C49C0" w:rsidRPr="007F3ADC" w:rsidRDefault="006C49C0" w:rsidP="00FC354B">
            <w:pPr>
              <w:spacing w:line="288" w:lineRule="auto"/>
              <w:jc w:val="both"/>
              <w:outlineLvl w:val="0"/>
              <w:rPr>
                <w:rFonts w:eastAsia="Calibri"/>
                <w:bCs/>
                <w:sz w:val="26"/>
                <w:szCs w:val="26"/>
              </w:rPr>
            </w:pPr>
            <w:r w:rsidRPr="007F3ADC">
              <w:rPr>
                <w:rFonts w:eastAsia="Calibri"/>
                <w:bCs/>
                <w:sz w:val="26"/>
                <w:szCs w:val="26"/>
              </w:rPr>
              <w:t>- GV tổ chức cho Hs hát</w:t>
            </w:r>
          </w:p>
          <w:p w14:paraId="076C5746" w14:textId="77777777" w:rsidR="006C49C0" w:rsidRPr="007F3ADC" w:rsidRDefault="006C49C0" w:rsidP="00FC354B">
            <w:pPr>
              <w:spacing w:line="288" w:lineRule="auto"/>
              <w:jc w:val="both"/>
              <w:outlineLvl w:val="0"/>
              <w:rPr>
                <w:rFonts w:eastAsia="Calibri"/>
                <w:bCs/>
                <w:sz w:val="26"/>
                <w:szCs w:val="26"/>
              </w:rPr>
            </w:pPr>
            <w:r w:rsidRPr="007F3ADC">
              <w:rPr>
                <w:rFonts w:eastAsia="Calibri"/>
                <w:bCs/>
                <w:sz w:val="26"/>
                <w:szCs w:val="26"/>
              </w:rPr>
              <w:t>- GV dẫn dắt vào bài mới</w:t>
            </w:r>
          </w:p>
          <w:p w14:paraId="625CDF16" w14:textId="77777777" w:rsidR="006C49C0" w:rsidRPr="007F3ADC" w:rsidRDefault="006C49C0" w:rsidP="00FC354B">
            <w:pPr>
              <w:spacing w:line="288" w:lineRule="auto"/>
              <w:contextualSpacing/>
              <w:jc w:val="both"/>
              <w:rPr>
                <w:rFonts w:eastAsia="Calibri"/>
                <w:bCs/>
                <w:sz w:val="26"/>
                <w:szCs w:val="26"/>
              </w:rPr>
            </w:pPr>
            <w:r w:rsidRPr="007F3ADC">
              <w:rPr>
                <w:rFonts w:eastAsia="Calibri"/>
                <w:bCs/>
                <w:sz w:val="26"/>
                <w:szCs w:val="26"/>
              </w:rPr>
              <w:t xml:space="preserve">- Gv nêu yêu cầu cần đạt của tiết học: </w:t>
            </w:r>
          </w:p>
          <w:p w14:paraId="1FE733D9" w14:textId="77777777" w:rsidR="006C49C0" w:rsidRPr="007F3ADC" w:rsidRDefault="006C49C0" w:rsidP="00FC354B">
            <w:pPr>
              <w:spacing w:line="288" w:lineRule="auto"/>
              <w:rPr>
                <w:rFonts w:eastAsia="Calibri"/>
                <w:b/>
                <w:sz w:val="26"/>
                <w:szCs w:val="26"/>
              </w:rPr>
            </w:pPr>
            <w:r w:rsidRPr="007F3ADC">
              <w:rPr>
                <w:rFonts w:eastAsia="Calibri"/>
                <w:sz w:val="26"/>
                <w:szCs w:val="26"/>
              </w:rPr>
              <w:t>+ Giúp HS vẽ được hình theo mẫu và biết cách trang trí hình.</w:t>
            </w:r>
          </w:p>
        </w:tc>
        <w:tc>
          <w:tcPr>
            <w:tcW w:w="3789" w:type="dxa"/>
            <w:tcBorders>
              <w:top w:val="single" w:sz="4" w:space="0" w:color="auto"/>
              <w:bottom w:val="dashed" w:sz="4" w:space="0" w:color="auto"/>
            </w:tcBorders>
          </w:tcPr>
          <w:p w14:paraId="03BCD20B" w14:textId="77777777" w:rsidR="006C49C0" w:rsidRPr="007F3ADC" w:rsidRDefault="006C49C0" w:rsidP="00FC354B">
            <w:pPr>
              <w:spacing w:line="288" w:lineRule="auto"/>
              <w:jc w:val="both"/>
              <w:rPr>
                <w:rFonts w:eastAsia="SimSun"/>
                <w:sz w:val="26"/>
                <w:szCs w:val="26"/>
              </w:rPr>
            </w:pPr>
          </w:p>
          <w:p w14:paraId="7DD2AB09" w14:textId="77777777" w:rsidR="006C49C0" w:rsidRPr="007F3ADC" w:rsidRDefault="006C49C0" w:rsidP="00FC354B">
            <w:pPr>
              <w:spacing w:line="288" w:lineRule="auto"/>
              <w:jc w:val="both"/>
              <w:rPr>
                <w:rFonts w:eastAsia="SimSun"/>
                <w:sz w:val="26"/>
                <w:szCs w:val="26"/>
              </w:rPr>
            </w:pPr>
            <w:r w:rsidRPr="007F3ADC">
              <w:rPr>
                <w:rFonts w:eastAsia="SimSun"/>
                <w:sz w:val="26"/>
                <w:szCs w:val="26"/>
              </w:rPr>
              <w:t>- HS thực hiện</w:t>
            </w:r>
          </w:p>
          <w:p w14:paraId="15F87D92" w14:textId="77777777" w:rsidR="006C49C0" w:rsidRPr="007F3ADC" w:rsidRDefault="006C49C0" w:rsidP="00FC354B">
            <w:pPr>
              <w:spacing w:line="288" w:lineRule="auto"/>
              <w:rPr>
                <w:rFonts w:eastAsia="Calibri"/>
                <w:sz w:val="26"/>
                <w:szCs w:val="26"/>
              </w:rPr>
            </w:pPr>
            <w:r w:rsidRPr="007F3ADC">
              <w:rPr>
                <w:rFonts w:eastAsia="Calibri"/>
                <w:sz w:val="26"/>
                <w:szCs w:val="26"/>
              </w:rPr>
              <w:t xml:space="preserve">- </w:t>
            </w:r>
            <w:r w:rsidRPr="007F3ADC">
              <w:rPr>
                <w:rFonts w:eastAsia="Calibri"/>
                <w:sz w:val="26"/>
                <w:szCs w:val="26"/>
                <w:lang w:val="vi-VN"/>
              </w:rPr>
              <w:t>HS l</w:t>
            </w:r>
            <w:r w:rsidRPr="007F3ADC">
              <w:rPr>
                <w:rFonts w:eastAsia="Calibri"/>
                <w:sz w:val="26"/>
                <w:szCs w:val="26"/>
              </w:rPr>
              <w:t>ắng nghe</w:t>
            </w:r>
          </w:p>
          <w:p w14:paraId="78F602E8" w14:textId="77777777" w:rsidR="006C49C0" w:rsidRPr="007F3ADC" w:rsidRDefault="006C49C0" w:rsidP="00FC354B">
            <w:pPr>
              <w:spacing w:line="288" w:lineRule="auto"/>
              <w:rPr>
                <w:rFonts w:eastAsia="Calibri"/>
                <w:sz w:val="26"/>
                <w:szCs w:val="26"/>
              </w:rPr>
            </w:pPr>
          </w:p>
        </w:tc>
      </w:tr>
      <w:tr w:rsidR="006C49C0" w:rsidRPr="007F3ADC" w14:paraId="768ACAD0" w14:textId="77777777" w:rsidTr="00FC354B">
        <w:trPr>
          <w:jc w:val="center"/>
        </w:trPr>
        <w:tc>
          <w:tcPr>
            <w:tcW w:w="6929" w:type="dxa"/>
            <w:tcBorders>
              <w:top w:val="dashed" w:sz="4" w:space="0" w:color="auto"/>
              <w:bottom w:val="dashed" w:sz="4" w:space="0" w:color="auto"/>
            </w:tcBorders>
          </w:tcPr>
          <w:p w14:paraId="286CD5CB" w14:textId="77777777" w:rsidR="006C49C0" w:rsidRPr="007F3ADC" w:rsidRDefault="006C49C0" w:rsidP="00FC354B">
            <w:pPr>
              <w:spacing w:line="288" w:lineRule="auto"/>
              <w:rPr>
                <w:rFonts w:eastAsia="Calibri"/>
                <w:b/>
                <w:sz w:val="26"/>
                <w:szCs w:val="26"/>
                <w:lang w:val="vi-VN"/>
              </w:rPr>
            </w:pPr>
            <w:r w:rsidRPr="007F3ADC">
              <w:rPr>
                <w:rFonts w:eastAsia="Calibri"/>
                <w:b/>
                <w:sz w:val="26"/>
                <w:szCs w:val="26"/>
              </w:rPr>
              <w:t>2. Luyện tập.</w:t>
            </w:r>
          </w:p>
          <w:p w14:paraId="72529D84" w14:textId="77777777" w:rsidR="006C49C0" w:rsidRPr="007F3ADC" w:rsidRDefault="006C49C0" w:rsidP="00FC354B">
            <w:pPr>
              <w:spacing w:line="288" w:lineRule="auto"/>
              <w:rPr>
                <w:sz w:val="26"/>
                <w:szCs w:val="26"/>
              </w:rPr>
            </w:pPr>
            <w:r w:rsidRPr="007F3ADC">
              <w:rPr>
                <w:b/>
                <w:bCs/>
                <w:sz w:val="26"/>
                <w:szCs w:val="26"/>
                <w:lang w:val="pt-BR"/>
              </w:rPr>
              <w:t>Hoạt động 1:</w:t>
            </w:r>
            <w:r w:rsidRPr="007F3ADC">
              <w:rPr>
                <w:sz w:val="26"/>
                <w:szCs w:val="26"/>
                <w:lang w:val="pt-BR"/>
              </w:rPr>
              <w:t xml:space="preserve">  GV giao BT cho HS làm b</w:t>
            </w:r>
            <w:r w:rsidRPr="007F3ADC">
              <w:rPr>
                <w:sz w:val="26"/>
                <w:szCs w:val="26"/>
              </w:rPr>
              <w:t>ài.</w:t>
            </w:r>
          </w:p>
          <w:p w14:paraId="6671C9CF" w14:textId="77777777" w:rsidR="006C49C0" w:rsidRPr="007F3ADC" w:rsidRDefault="006C49C0" w:rsidP="00FC354B">
            <w:pPr>
              <w:spacing w:line="288" w:lineRule="auto"/>
              <w:rPr>
                <w:sz w:val="26"/>
                <w:szCs w:val="26"/>
                <w:lang w:val="pt-BR"/>
              </w:rPr>
            </w:pPr>
            <w:r w:rsidRPr="007F3ADC">
              <w:rPr>
                <w:sz w:val="26"/>
                <w:szCs w:val="26"/>
                <w:lang w:val="pt-BR"/>
              </w:rPr>
              <w:t xml:space="preserve">- Gv lệnh: HS chưa đạt chuẩn làm bài 1/ 55 Vở Bài tập Toán.  </w:t>
            </w:r>
          </w:p>
          <w:p w14:paraId="365809F4" w14:textId="77777777" w:rsidR="006C49C0" w:rsidRPr="007F3ADC" w:rsidRDefault="006C49C0" w:rsidP="00FC354B">
            <w:pPr>
              <w:spacing w:line="288" w:lineRule="auto"/>
              <w:rPr>
                <w:sz w:val="26"/>
                <w:szCs w:val="26"/>
                <w:lang w:val="pt-BR"/>
              </w:rPr>
            </w:pPr>
            <w:r w:rsidRPr="007F3ADC">
              <w:rPr>
                <w:sz w:val="26"/>
                <w:szCs w:val="26"/>
                <w:lang w:val="pt-BR"/>
              </w:rPr>
              <w:t xml:space="preserve">- Gv lệnh: HS đạt chuẩn làm bài 1, 2/ 55, Vở Bài tập Toán.  </w:t>
            </w:r>
          </w:p>
          <w:p w14:paraId="6A82A3DD" w14:textId="77777777" w:rsidR="006C49C0" w:rsidRPr="007F3ADC" w:rsidRDefault="006C49C0" w:rsidP="00FC354B">
            <w:pPr>
              <w:spacing w:line="288" w:lineRule="auto"/>
              <w:rPr>
                <w:sz w:val="26"/>
                <w:szCs w:val="26"/>
                <w:lang w:val="pt-BR"/>
              </w:rPr>
            </w:pPr>
            <w:r w:rsidRPr="007F3ADC">
              <w:rPr>
                <w:sz w:val="26"/>
                <w:szCs w:val="26"/>
                <w:lang w:val="pt-BR"/>
              </w:rPr>
              <w:t xml:space="preserve">- GV cho Hs làm bài trong vòng 15 phút. </w:t>
            </w:r>
          </w:p>
          <w:p w14:paraId="30D54767" w14:textId="77777777" w:rsidR="006C49C0" w:rsidRPr="007F3ADC" w:rsidRDefault="006C49C0" w:rsidP="00FC354B">
            <w:pPr>
              <w:spacing w:line="288" w:lineRule="auto"/>
              <w:rPr>
                <w:sz w:val="26"/>
                <w:szCs w:val="26"/>
                <w:lang w:val="pt-BR"/>
              </w:rPr>
            </w:pPr>
            <w:r w:rsidRPr="007F3ADC">
              <w:rPr>
                <w:sz w:val="26"/>
                <w:szCs w:val="26"/>
                <w:lang w:val="pt-BR"/>
              </w:rPr>
              <w:t>- Gv quan sát, giúp đỡ, nhắc nhở tư thế ngồi học cho Hs; chấm chữa bài và gọi Hs đã được cô thu vở nhận xét, chữa lên làm bài.</w:t>
            </w:r>
          </w:p>
          <w:p w14:paraId="01210666" w14:textId="77777777" w:rsidR="006C49C0" w:rsidRPr="007F3ADC" w:rsidRDefault="006C49C0" w:rsidP="00FC354B">
            <w:pPr>
              <w:spacing w:line="288" w:lineRule="auto"/>
              <w:jc w:val="both"/>
              <w:rPr>
                <w:rFonts w:eastAsia="Calibri"/>
                <w:b/>
                <w:sz w:val="26"/>
                <w:szCs w:val="26"/>
                <w:lang w:val="pt-BR"/>
              </w:rPr>
            </w:pPr>
            <w:r w:rsidRPr="007F3ADC">
              <w:rPr>
                <w:sz w:val="26"/>
                <w:szCs w:val="26"/>
                <w:lang w:val="pt-BR"/>
              </w:rPr>
              <w:t>- HS làm xong bài GV cho HS đổi vở kiểm tra bài cho nhau.</w:t>
            </w:r>
          </w:p>
        </w:tc>
        <w:tc>
          <w:tcPr>
            <w:tcW w:w="3789" w:type="dxa"/>
            <w:tcBorders>
              <w:top w:val="dashed" w:sz="4" w:space="0" w:color="auto"/>
              <w:bottom w:val="dashed" w:sz="4" w:space="0" w:color="auto"/>
            </w:tcBorders>
          </w:tcPr>
          <w:p w14:paraId="6AFF3192" w14:textId="77777777" w:rsidR="006C49C0" w:rsidRPr="007F3ADC" w:rsidRDefault="006C49C0" w:rsidP="00FC354B">
            <w:pPr>
              <w:spacing w:line="288" w:lineRule="auto"/>
              <w:rPr>
                <w:rFonts w:eastAsia="Calibri"/>
                <w:sz w:val="26"/>
                <w:szCs w:val="26"/>
                <w:lang w:val="pt-BR"/>
              </w:rPr>
            </w:pPr>
          </w:p>
          <w:p w14:paraId="5B1DA8EC" w14:textId="77777777" w:rsidR="006C49C0" w:rsidRPr="007F3ADC" w:rsidRDefault="006C49C0" w:rsidP="00FC354B">
            <w:pPr>
              <w:spacing w:line="288" w:lineRule="auto"/>
              <w:rPr>
                <w:rFonts w:eastAsia="Calibri"/>
                <w:sz w:val="26"/>
                <w:szCs w:val="26"/>
                <w:lang w:val="pt-BR"/>
              </w:rPr>
            </w:pPr>
          </w:p>
          <w:p w14:paraId="1BE646EB" w14:textId="77777777" w:rsidR="006C49C0" w:rsidRPr="007F3ADC" w:rsidRDefault="006C49C0" w:rsidP="00FC354B">
            <w:pPr>
              <w:spacing w:line="288" w:lineRule="auto"/>
              <w:rPr>
                <w:sz w:val="26"/>
                <w:szCs w:val="26"/>
                <w:lang w:val="pt-BR"/>
              </w:rPr>
            </w:pPr>
            <w:r w:rsidRPr="007F3ADC">
              <w:rPr>
                <w:rFonts w:eastAsia="Calibri"/>
                <w:sz w:val="26"/>
                <w:szCs w:val="26"/>
                <w:lang w:val="pt-BR"/>
              </w:rPr>
              <w:t>-</w:t>
            </w:r>
            <w:r w:rsidRPr="007F3ADC">
              <w:rPr>
                <w:sz w:val="26"/>
                <w:szCs w:val="26"/>
                <w:lang w:val="pt-BR"/>
              </w:rPr>
              <w:t xml:space="preserve"> HS đánh dấu bài tập cần làm  vào vở. </w:t>
            </w:r>
          </w:p>
          <w:p w14:paraId="6C3B6F66" w14:textId="77777777" w:rsidR="006C49C0" w:rsidRPr="007F3ADC" w:rsidRDefault="006C49C0" w:rsidP="00FC354B">
            <w:pPr>
              <w:spacing w:line="288" w:lineRule="auto"/>
              <w:rPr>
                <w:sz w:val="26"/>
                <w:szCs w:val="26"/>
                <w:lang w:val="pt-BR"/>
              </w:rPr>
            </w:pPr>
            <w:r w:rsidRPr="007F3ADC">
              <w:rPr>
                <w:rFonts w:eastAsia="Calibri"/>
                <w:sz w:val="26"/>
                <w:szCs w:val="26"/>
                <w:lang w:val="pt-BR"/>
              </w:rPr>
              <w:t>-</w:t>
            </w:r>
            <w:r w:rsidRPr="007F3ADC">
              <w:rPr>
                <w:sz w:val="26"/>
                <w:szCs w:val="26"/>
                <w:lang w:val="pt-BR"/>
              </w:rPr>
              <w:t xml:space="preserve"> HS đánh dấu bài tập cần làm  vào vở.</w:t>
            </w:r>
          </w:p>
          <w:p w14:paraId="3F2D8794" w14:textId="77777777" w:rsidR="006C49C0" w:rsidRPr="007F3ADC" w:rsidRDefault="006C49C0" w:rsidP="00FC354B">
            <w:pPr>
              <w:spacing w:line="288" w:lineRule="auto"/>
              <w:rPr>
                <w:rFonts w:eastAsia="Calibri"/>
                <w:sz w:val="26"/>
                <w:szCs w:val="26"/>
                <w:lang w:val="pt-BR"/>
              </w:rPr>
            </w:pPr>
            <w:r w:rsidRPr="007F3ADC">
              <w:rPr>
                <w:rFonts w:eastAsia="Calibri"/>
                <w:sz w:val="26"/>
                <w:szCs w:val="26"/>
                <w:lang w:val="pt-BR"/>
              </w:rPr>
              <w:t>-Hs làm bài</w:t>
            </w:r>
          </w:p>
          <w:p w14:paraId="50B7056B" w14:textId="77777777" w:rsidR="006C49C0" w:rsidRPr="007F3ADC" w:rsidRDefault="006C49C0" w:rsidP="00FC354B">
            <w:pPr>
              <w:spacing w:line="288" w:lineRule="auto"/>
              <w:rPr>
                <w:rFonts w:eastAsia="Calibri"/>
                <w:sz w:val="26"/>
                <w:szCs w:val="26"/>
                <w:lang w:val="pt-BR"/>
              </w:rPr>
            </w:pPr>
          </w:p>
          <w:p w14:paraId="1857ACBF" w14:textId="77777777" w:rsidR="006C49C0" w:rsidRPr="007F3ADC" w:rsidRDefault="006C49C0" w:rsidP="00FC354B">
            <w:pPr>
              <w:spacing w:line="288" w:lineRule="auto"/>
              <w:rPr>
                <w:rFonts w:eastAsia="Calibri"/>
                <w:sz w:val="26"/>
                <w:szCs w:val="26"/>
                <w:lang w:val="pt-BR"/>
              </w:rPr>
            </w:pPr>
            <w:r w:rsidRPr="007F3ADC">
              <w:rPr>
                <w:rFonts w:eastAsia="Calibri"/>
                <w:sz w:val="26"/>
                <w:szCs w:val="26"/>
                <w:lang w:val="pt-BR"/>
              </w:rPr>
              <w:t>- HS cùng bàn đổi vở kiểm tra bài.</w:t>
            </w:r>
          </w:p>
        </w:tc>
      </w:tr>
      <w:tr w:rsidR="006C49C0" w:rsidRPr="007F3ADC" w14:paraId="667DC510" w14:textId="77777777" w:rsidTr="00FC354B">
        <w:trPr>
          <w:jc w:val="center"/>
        </w:trPr>
        <w:tc>
          <w:tcPr>
            <w:tcW w:w="6929" w:type="dxa"/>
            <w:tcBorders>
              <w:top w:val="dashed" w:sz="4" w:space="0" w:color="auto"/>
              <w:bottom w:val="dashed" w:sz="4" w:space="0" w:color="auto"/>
            </w:tcBorders>
          </w:tcPr>
          <w:p w14:paraId="45938CF1" w14:textId="77777777" w:rsidR="006C49C0" w:rsidRPr="007F3ADC" w:rsidRDefault="006C49C0" w:rsidP="00FC354B">
            <w:pPr>
              <w:spacing w:line="288" w:lineRule="auto"/>
              <w:rPr>
                <w:sz w:val="26"/>
                <w:szCs w:val="26"/>
                <w:lang w:val="pt-BR"/>
              </w:rPr>
            </w:pPr>
            <w:r w:rsidRPr="007F3ADC">
              <w:rPr>
                <w:b/>
                <w:bCs/>
                <w:sz w:val="26"/>
                <w:szCs w:val="26"/>
                <w:lang w:val="pt-BR"/>
              </w:rPr>
              <w:t>Hoạt động 2:</w:t>
            </w:r>
            <w:r w:rsidRPr="007F3ADC">
              <w:rPr>
                <w:sz w:val="26"/>
                <w:szCs w:val="26"/>
                <w:lang w:val="pt-BR"/>
              </w:rPr>
              <w:t xml:space="preserve"> Chữa bài:</w:t>
            </w:r>
          </w:p>
          <w:p w14:paraId="4892CB4C" w14:textId="77777777" w:rsidR="006C49C0" w:rsidRPr="007F3ADC" w:rsidRDefault="006C49C0" w:rsidP="00FC354B">
            <w:pPr>
              <w:spacing w:line="288" w:lineRule="auto"/>
              <w:rPr>
                <w:sz w:val="26"/>
                <w:szCs w:val="26"/>
                <w:lang w:val="pt-BR"/>
              </w:rPr>
            </w:pPr>
            <w:r w:rsidRPr="007F3ADC">
              <w:rPr>
                <w:sz w:val="26"/>
                <w:szCs w:val="26"/>
                <w:lang w:val="pt-BR"/>
              </w:rPr>
              <w:t>- GV gọi HS chữa lần lượt các bài:</w:t>
            </w:r>
          </w:p>
          <w:p w14:paraId="428E02F8" w14:textId="77777777" w:rsidR="006C49C0" w:rsidRPr="007F3ADC" w:rsidRDefault="006C49C0" w:rsidP="00FC354B">
            <w:pPr>
              <w:spacing w:line="288" w:lineRule="auto"/>
              <w:jc w:val="both"/>
              <w:rPr>
                <w:rFonts w:eastAsia="Calibri"/>
                <w:b/>
                <w:sz w:val="26"/>
                <w:szCs w:val="26"/>
                <w:lang w:val="pt-BR"/>
              </w:rPr>
            </w:pPr>
            <w:r w:rsidRPr="007F3ADC">
              <w:rPr>
                <w:rFonts w:eastAsia="Calibri"/>
                <w:b/>
                <w:sz w:val="26"/>
                <w:szCs w:val="26"/>
                <w:lang w:val="pt-BR"/>
              </w:rPr>
              <w:t>* Bài 1: Vẽ hình (theo mẫu).</w:t>
            </w:r>
          </w:p>
          <w:p w14:paraId="5D14AE32" w14:textId="77777777" w:rsidR="006C49C0" w:rsidRPr="007F3ADC" w:rsidRDefault="006C49C0" w:rsidP="00FC354B">
            <w:pPr>
              <w:spacing w:line="288" w:lineRule="auto"/>
              <w:jc w:val="both"/>
              <w:rPr>
                <w:rFonts w:eastAsia="Calibri"/>
                <w:sz w:val="26"/>
                <w:szCs w:val="26"/>
                <w:lang w:val="pt-BR"/>
              </w:rPr>
            </w:pPr>
            <w:r w:rsidRPr="007F3ADC">
              <w:rPr>
                <w:rFonts w:eastAsia="Calibri"/>
                <w:sz w:val="26"/>
                <w:szCs w:val="26"/>
                <w:lang w:val="pt-BR"/>
              </w:rPr>
              <w:t>-</w:t>
            </w:r>
            <w:r w:rsidRPr="007F3ADC">
              <w:rPr>
                <w:rFonts w:eastAsia="Calibri"/>
                <w:sz w:val="26"/>
                <w:szCs w:val="26"/>
                <w:lang w:val="vi-VN"/>
              </w:rPr>
              <w:t xml:space="preserve"> </w:t>
            </w:r>
            <w:r w:rsidRPr="007F3ADC">
              <w:rPr>
                <w:rFonts w:eastAsia="Calibri"/>
                <w:sz w:val="26"/>
                <w:szCs w:val="26"/>
                <w:lang w:val="pt-BR"/>
              </w:rPr>
              <w:t>Cho HS quan sát hình vẽ</w:t>
            </w:r>
          </w:p>
          <w:p w14:paraId="7D6BA6A7" w14:textId="77777777" w:rsidR="006C49C0" w:rsidRPr="007F3ADC" w:rsidRDefault="006C49C0" w:rsidP="00FC354B">
            <w:pPr>
              <w:spacing w:line="288" w:lineRule="auto"/>
              <w:jc w:val="both"/>
              <w:rPr>
                <w:rFonts w:eastAsia="Calibri"/>
                <w:sz w:val="26"/>
                <w:szCs w:val="26"/>
                <w:lang w:val="pt-BR"/>
              </w:rPr>
            </w:pPr>
            <w:r w:rsidRPr="007F3ADC">
              <w:rPr>
                <w:rFonts w:eastAsia="Calibri"/>
                <w:sz w:val="26"/>
                <w:szCs w:val="26"/>
                <w:lang w:val="pt-BR"/>
              </w:rPr>
              <w:t>- GV cho học sinh phân tích hình và HS tự vẽ vào vở</w:t>
            </w:r>
          </w:p>
          <w:p w14:paraId="25E5437D" w14:textId="77777777" w:rsidR="006C49C0" w:rsidRPr="007F3ADC" w:rsidRDefault="006C49C0" w:rsidP="00FC354B">
            <w:pPr>
              <w:spacing w:line="288" w:lineRule="auto"/>
              <w:jc w:val="both"/>
              <w:rPr>
                <w:rFonts w:eastAsia="Calibri"/>
                <w:sz w:val="26"/>
                <w:szCs w:val="26"/>
                <w:lang w:val="pt-BR"/>
              </w:rPr>
            </w:pPr>
          </w:p>
          <w:p w14:paraId="675ADEC3" w14:textId="77777777" w:rsidR="006C49C0" w:rsidRPr="007F3ADC" w:rsidRDefault="006C49C0" w:rsidP="00FC354B">
            <w:pPr>
              <w:spacing w:line="288" w:lineRule="auto"/>
              <w:jc w:val="both"/>
              <w:rPr>
                <w:rFonts w:eastAsia="Calibri"/>
                <w:sz w:val="26"/>
                <w:szCs w:val="26"/>
                <w:lang w:val="pt-BR"/>
              </w:rPr>
            </w:pPr>
            <w:r w:rsidRPr="007F3ADC">
              <w:rPr>
                <w:rFonts w:eastAsia="Calibri"/>
                <w:sz w:val="26"/>
                <w:szCs w:val="26"/>
                <w:lang w:val="pt-BR"/>
              </w:rPr>
              <w:t>- GV nhận xét bài làm trên bảng, khen học sinh thực hiện tốt.</w:t>
            </w:r>
          </w:p>
          <w:p w14:paraId="2420BC34" w14:textId="77777777" w:rsidR="006C49C0" w:rsidRPr="007F3ADC" w:rsidRDefault="006C49C0" w:rsidP="00FC354B">
            <w:pPr>
              <w:spacing w:line="288" w:lineRule="auto"/>
              <w:jc w:val="both"/>
              <w:rPr>
                <w:rFonts w:eastAsia="Calibri"/>
                <w:b/>
                <w:sz w:val="26"/>
                <w:szCs w:val="26"/>
                <w:lang w:val="pt-BR"/>
              </w:rPr>
            </w:pPr>
            <w:r w:rsidRPr="007F3ADC">
              <w:rPr>
                <w:i/>
                <w:sz w:val="26"/>
                <w:szCs w:val="26"/>
              </w:rPr>
              <w:t>=&gt;Gv chốt cách vẽ hình theo mẫu.</w:t>
            </w:r>
          </w:p>
        </w:tc>
        <w:tc>
          <w:tcPr>
            <w:tcW w:w="3789" w:type="dxa"/>
            <w:tcBorders>
              <w:top w:val="dashed" w:sz="4" w:space="0" w:color="auto"/>
              <w:bottom w:val="dashed" w:sz="4" w:space="0" w:color="auto"/>
            </w:tcBorders>
          </w:tcPr>
          <w:p w14:paraId="16E0D6CF" w14:textId="77777777" w:rsidR="006C49C0" w:rsidRPr="007F3ADC" w:rsidRDefault="006C49C0" w:rsidP="00FC354B">
            <w:pPr>
              <w:spacing w:line="288" w:lineRule="auto"/>
              <w:jc w:val="both"/>
              <w:rPr>
                <w:rFonts w:eastAsia="Calibri"/>
                <w:sz w:val="26"/>
                <w:szCs w:val="26"/>
              </w:rPr>
            </w:pPr>
          </w:p>
          <w:p w14:paraId="4A9D745A" w14:textId="77777777" w:rsidR="006C49C0" w:rsidRPr="007F3ADC" w:rsidRDefault="006C49C0" w:rsidP="00FC354B">
            <w:pPr>
              <w:spacing w:line="288" w:lineRule="auto"/>
              <w:jc w:val="both"/>
              <w:rPr>
                <w:rFonts w:eastAsia="Calibri"/>
                <w:sz w:val="26"/>
                <w:szCs w:val="26"/>
              </w:rPr>
            </w:pPr>
          </w:p>
          <w:p w14:paraId="15858088" w14:textId="77777777" w:rsidR="006C49C0" w:rsidRPr="007F3ADC" w:rsidRDefault="006C49C0" w:rsidP="00FC354B">
            <w:pPr>
              <w:spacing w:line="288" w:lineRule="auto"/>
              <w:jc w:val="both"/>
              <w:rPr>
                <w:rFonts w:eastAsia="Calibri"/>
                <w:sz w:val="26"/>
                <w:szCs w:val="26"/>
              </w:rPr>
            </w:pPr>
          </w:p>
          <w:p w14:paraId="3DA0A119" w14:textId="77777777" w:rsidR="006C49C0" w:rsidRPr="007F3ADC" w:rsidRDefault="006C49C0" w:rsidP="00FC354B">
            <w:pPr>
              <w:spacing w:line="288" w:lineRule="auto"/>
              <w:jc w:val="both"/>
              <w:rPr>
                <w:rFonts w:eastAsia="Calibri"/>
                <w:sz w:val="26"/>
                <w:szCs w:val="26"/>
              </w:rPr>
            </w:pPr>
          </w:p>
          <w:p w14:paraId="5650FEB1"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t>- HS thực hành vào vở, 1 HS lên bảng</w:t>
            </w:r>
          </w:p>
          <w:p w14:paraId="7C47B87E" w14:textId="77777777" w:rsidR="006C49C0" w:rsidRPr="007F3ADC" w:rsidRDefault="006C49C0" w:rsidP="00FC354B">
            <w:pPr>
              <w:spacing w:line="288" w:lineRule="auto"/>
              <w:rPr>
                <w:rFonts w:eastAsia="Calibri"/>
                <w:sz w:val="26"/>
                <w:szCs w:val="26"/>
                <w:lang w:val="en-US"/>
              </w:rPr>
            </w:pPr>
            <w:r w:rsidRPr="007F3ADC">
              <w:rPr>
                <w:rFonts w:eastAsia="Calibri"/>
                <w:sz w:val="26"/>
                <w:szCs w:val="26"/>
              </w:rPr>
              <w:t>- Học sinh nhận xét</w:t>
            </w:r>
          </w:p>
        </w:tc>
      </w:tr>
      <w:tr w:rsidR="006C49C0" w:rsidRPr="007F3ADC" w14:paraId="7BAD3A21" w14:textId="77777777" w:rsidTr="00FC354B">
        <w:trPr>
          <w:jc w:val="center"/>
        </w:trPr>
        <w:tc>
          <w:tcPr>
            <w:tcW w:w="6929" w:type="dxa"/>
            <w:tcBorders>
              <w:top w:val="dashed" w:sz="4" w:space="0" w:color="auto"/>
              <w:bottom w:val="dashed" w:sz="4" w:space="0" w:color="auto"/>
            </w:tcBorders>
          </w:tcPr>
          <w:p w14:paraId="01FDEA6E" w14:textId="77777777" w:rsidR="006C49C0" w:rsidRPr="007F3ADC" w:rsidRDefault="006C49C0" w:rsidP="00FC354B">
            <w:pPr>
              <w:spacing w:line="288" w:lineRule="auto"/>
              <w:jc w:val="both"/>
              <w:rPr>
                <w:rFonts w:eastAsia="Calibri"/>
                <w:b/>
                <w:sz w:val="26"/>
                <w:szCs w:val="26"/>
              </w:rPr>
            </w:pPr>
            <w:r w:rsidRPr="007F3ADC">
              <w:rPr>
                <w:rFonts w:eastAsia="Calibri"/>
                <w:b/>
                <w:sz w:val="26"/>
                <w:szCs w:val="26"/>
              </w:rPr>
              <w:t>* Bài 2: Vẽ theo mẫu rồi tô màu trang trí.</w:t>
            </w:r>
          </w:p>
          <w:p w14:paraId="05173BDB"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t>- GV cho HS đọc đề bài</w:t>
            </w:r>
          </w:p>
          <w:p w14:paraId="675FF562"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t>- GV cho HS phân tích cách vẽ</w:t>
            </w:r>
          </w:p>
          <w:p w14:paraId="6755A39B" w14:textId="77777777" w:rsidR="006C49C0" w:rsidRPr="007F3ADC" w:rsidRDefault="006C49C0" w:rsidP="00FC354B">
            <w:pPr>
              <w:spacing w:line="288" w:lineRule="auto"/>
              <w:jc w:val="both"/>
              <w:rPr>
                <w:rFonts w:eastAsia="Calibri"/>
                <w:sz w:val="26"/>
                <w:szCs w:val="26"/>
              </w:rPr>
            </w:pPr>
          </w:p>
          <w:p w14:paraId="5B725B41" w14:textId="77777777" w:rsidR="006C49C0" w:rsidRPr="007F3ADC" w:rsidRDefault="006C49C0" w:rsidP="00FC354B">
            <w:pPr>
              <w:spacing w:line="288" w:lineRule="auto"/>
              <w:jc w:val="both"/>
              <w:rPr>
                <w:rFonts w:eastAsia="Calibri"/>
                <w:sz w:val="26"/>
                <w:szCs w:val="26"/>
              </w:rPr>
            </w:pPr>
          </w:p>
          <w:p w14:paraId="4D23C6AC" w14:textId="77777777" w:rsidR="006C49C0" w:rsidRPr="007F3ADC" w:rsidRDefault="006C49C0" w:rsidP="00FC354B">
            <w:pPr>
              <w:spacing w:line="288" w:lineRule="auto"/>
              <w:jc w:val="both"/>
              <w:rPr>
                <w:rFonts w:eastAsia="Calibri"/>
                <w:sz w:val="26"/>
                <w:szCs w:val="26"/>
              </w:rPr>
            </w:pPr>
          </w:p>
          <w:p w14:paraId="70898A33" w14:textId="77777777" w:rsidR="006C49C0" w:rsidRPr="007F3ADC" w:rsidRDefault="006C49C0" w:rsidP="00FC354B">
            <w:pPr>
              <w:spacing w:line="288" w:lineRule="auto"/>
              <w:jc w:val="both"/>
              <w:rPr>
                <w:rFonts w:eastAsia="Calibri"/>
                <w:sz w:val="26"/>
                <w:szCs w:val="26"/>
              </w:rPr>
            </w:pPr>
          </w:p>
          <w:p w14:paraId="6787BEEF" w14:textId="77777777" w:rsidR="006C49C0" w:rsidRPr="007F3ADC" w:rsidRDefault="006C49C0" w:rsidP="00FC354B">
            <w:pPr>
              <w:spacing w:line="288" w:lineRule="auto"/>
              <w:jc w:val="both"/>
              <w:rPr>
                <w:rFonts w:eastAsia="Calibri"/>
                <w:sz w:val="26"/>
                <w:szCs w:val="26"/>
              </w:rPr>
            </w:pPr>
          </w:p>
          <w:p w14:paraId="5DB4D321" w14:textId="77777777" w:rsidR="006C49C0" w:rsidRPr="007F3ADC" w:rsidRDefault="006C49C0" w:rsidP="00FC354B">
            <w:pPr>
              <w:spacing w:line="288" w:lineRule="auto"/>
              <w:jc w:val="both"/>
              <w:rPr>
                <w:rFonts w:eastAsia="Calibri"/>
                <w:sz w:val="26"/>
                <w:szCs w:val="26"/>
              </w:rPr>
            </w:pPr>
          </w:p>
          <w:p w14:paraId="7D147FF0" w14:textId="77777777" w:rsidR="006C49C0" w:rsidRPr="007F3ADC" w:rsidRDefault="006C49C0" w:rsidP="00FC354B">
            <w:pPr>
              <w:spacing w:line="288" w:lineRule="auto"/>
              <w:jc w:val="both"/>
              <w:rPr>
                <w:rFonts w:eastAsia="Calibri"/>
                <w:sz w:val="26"/>
                <w:szCs w:val="26"/>
              </w:rPr>
            </w:pPr>
          </w:p>
          <w:p w14:paraId="167D0A0F" w14:textId="77777777" w:rsidR="006C49C0" w:rsidRPr="007F3ADC" w:rsidRDefault="006C49C0" w:rsidP="00FC354B">
            <w:pPr>
              <w:spacing w:line="288" w:lineRule="auto"/>
              <w:jc w:val="both"/>
              <w:rPr>
                <w:rFonts w:eastAsia="Calibri"/>
                <w:sz w:val="26"/>
                <w:szCs w:val="26"/>
              </w:rPr>
            </w:pPr>
          </w:p>
          <w:p w14:paraId="55F79C44" w14:textId="77777777" w:rsidR="006C49C0" w:rsidRPr="007F3ADC" w:rsidRDefault="006C49C0" w:rsidP="00FC354B">
            <w:pPr>
              <w:spacing w:line="288" w:lineRule="auto"/>
              <w:jc w:val="both"/>
              <w:rPr>
                <w:rFonts w:eastAsia="Calibri"/>
                <w:sz w:val="26"/>
                <w:szCs w:val="26"/>
              </w:rPr>
            </w:pPr>
          </w:p>
          <w:p w14:paraId="1732CD19" w14:textId="77777777" w:rsidR="006C49C0" w:rsidRPr="007F3ADC" w:rsidRDefault="006C49C0" w:rsidP="00FC354B">
            <w:pPr>
              <w:spacing w:line="288" w:lineRule="auto"/>
              <w:jc w:val="both"/>
              <w:rPr>
                <w:rFonts w:eastAsia="Calibri"/>
                <w:sz w:val="26"/>
                <w:szCs w:val="26"/>
              </w:rPr>
            </w:pPr>
          </w:p>
          <w:p w14:paraId="12F2FD3E"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t>- GV cho học sinh thực hiện vào vở</w:t>
            </w:r>
          </w:p>
          <w:p w14:paraId="0EEA001A"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t>- GV nhận xét, khen, chốt kiến thức</w:t>
            </w:r>
          </w:p>
          <w:p w14:paraId="4212B159" w14:textId="77777777" w:rsidR="006C49C0" w:rsidRPr="007F3ADC" w:rsidRDefault="006C49C0" w:rsidP="00FC354B">
            <w:pPr>
              <w:spacing w:line="288" w:lineRule="auto"/>
              <w:jc w:val="both"/>
              <w:rPr>
                <w:b/>
                <w:sz w:val="26"/>
                <w:szCs w:val="26"/>
              </w:rPr>
            </w:pPr>
            <w:r w:rsidRPr="007F3ADC">
              <w:rPr>
                <w:i/>
                <w:sz w:val="26"/>
                <w:szCs w:val="26"/>
              </w:rPr>
              <w:t xml:space="preserve"> =&gt;Gv chốt cách vẽ một hình tròn và cách tô màu.</w:t>
            </w:r>
          </w:p>
        </w:tc>
        <w:tc>
          <w:tcPr>
            <w:tcW w:w="3789" w:type="dxa"/>
            <w:tcBorders>
              <w:top w:val="dashed" w:sz="4" w:space="0" w:color="auto"/>
              <w:bottom w:val="dashed" w:sz="4" w:space="0" w:color="auto"/>
            </w:tcBorders>
          </w:tcPr>
          <w:p w14:paraId="622A7D3F" w14:textId="77777777" w:rsidR="006C49C0" w:rsidRPr="007F3ADC" w:rsidRDefault="006C49C0" w:rsidP="00FC354B">
            <w:pPr>
              <w:spacing w:line="288" w:lineRule="auto"/>
              <w:rPr>
                <w:sz w:val="26"/>
                <w:szCs w:val="26"/>
              </w:rPr>
            </w:pPr>
          </w:p>
          <w:p w14:paraId="1313B288" w14:textId="77777777" w:rsidR="006C49C0" w:rsidRPr="007F3ADC" w:rsidRDefault="006C49C0" w:rsidP="00FC354B">
            <w:pPr>
              <w:spacing w:line="288" w:lineRule="auto"/>
              <w:rPr>
                <w:sz w:val="26"/>
                <w:szCs w:val="26"/>
              </w:rPr>
            </w:pPr>
            <w:r w:rsidRPr="007F3ADC">
              <w:rPr>
                <w:sz w:val="26"/>
                <w:szCs w:val="26"/>
              </w:rPr>
              <w:t>- HS đọc đề bài</w:t>
            </w:r>
          </w:p>
          <w:p w14:paraId="75B4BA4F" w14:textId="77777777" w:rsidR="006C49C0" w:rsidRPr="007F3ADC" w:rsidRDefault="006C49C0" w:rsidP="00FC354B">
            <w:pPr>
              <w:spacing w:line="288" w:lineRule="auto"/>
              <w:jc w:val="both"/>
              <w:rPr>
                <w:rFonts w:eastAsia="Calibri"/>
                <w:sz w:val="26"/>
                <w:szCs w:val="26"/>
              </w:rPr>
            </w:pPr>
            <w:r w:rsidRPr="007F3ADC">
              <w:rPr>
                <w:rFonts w:eastAsia="Calibri"/>
                <w:i/>
                <w:sz w:val="26"/>
                <w:szCs w:val="26"/>
              </w:rPr>
              <w:t>-</w:t>
            </w:r>
            <w:r w:rsidRPr="007F3ADC">
              <w:rPr>
                <w:rFonts w:eastAsia="Calibri"/>
                <w:sz w:val="26"/>
                <w:szCs w:val="26"/>
              </w:rPr>
              <w:t xml:space="preserve"> HS phân tích cách vẽ:</w:t>
            </w:r>
          </w:p>
          <w:p w14:paraId="315C5DAA"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t>Sử dụng compa ta thực hiện như sau:</w:t>
            </w:r>
          </w:p>
          <w:p w14:paraId="3F820B10"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lastRenderedPageBreak/>
              <w:t>+ Vẽ hai đường tròn có bán kính lần lượt 4 ô vuông và 6 ô vuông.</w:t>
            </w:r>
          </w:p>
          <w:p w14:paraId="7AEF4983"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t>+ Lấy một điểm nằm trên đường tròn có bán kính bằng 4 ô vuông. Vẽ đường tròn có tâm là điểm vừa vẽ và có bán kính bằng 2 ô vuông.</w:t>
            </w:r>
          </w:p>
          <w:p w14:paraId="48E42B96"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t>- Học sinh thực hiện vào vở</w:t>
            </w:r>
          </w:p>
          <w:p w14:paraId="74690337" w14:textId="77777777" w:rsidR="006C49C0" w:rsidRPr="007F3ADC" w:rsidRDefault="006C49C0" w:rsidP="00FC354B">
            <w:pPr>
              <w:spacing w:line="288" w:lineRule="auto"/>
              <w:jc w:val="both"/>
              <w:rPr>
                <w:rFonts w:eastAsia="Calibri"/>
                <w:i/>
                <w:sz w:val="26"/>
                <w:szCs w:val="26"/>
                <w:lang w:val="en-US"/>
              </w:rPr>
            </w:pPr>
            <w:r w:rsidRPr="007F3ADC">
              <w:rPr>
                <w:rFonts w:eastAsia="Calibri"/>
                <w:sz w:val="26"/>
                <w:szCs w:val="26"/>
                <w:lang w:val="en-US"/>
              </w:rPr>
              <w:t>- HS lắng nghe</w:t>
            </w:r>
          </w:p>
        </w:tc>
      </w:tr>
      <w:tr w:rsidR="006C49C0" w:rsidRPr="007F3ADC" w14:paraId="62D1E181" w14:textId="77777777" w:rsidTr="00FC354B">
        <w:trPr>
          <w:jc w:val="center"/>
        </w:trPr>
        <w:tc>
          <w:tcPr>
            <w:tcW w:w="6929" w:type="dxa"/>
            <w:tcBorders>
              <w:top w:val="dashed" w:sz="4" w:space="0" w:color="auto"/>
              <w:bottom w:val="dashed" w:sz="4" w:space="0" w:color="auto"/>
            </w:tcBorders>
          </w:tcPr>
          <w:p w14:paraId="3F9C0C95" w14:textId="77777777" w:rsidR="006C49C0" w:rsidRPr="007F3ADC" w:rsidRDefault="006C49C0" w:rsidP="00FC354B">
            <w:pPr>
              <w:spacing w:line="288" w:lineRule="auto"/>
              <w:jc w:val="both"/>
              <w:rPr>
                <w:rFonts w:eastAsia="Calibri"/>
                <w:b/>
                <w:sz w:val="26"/>
                <w:szCs w:val="26"/>
              </w:rPr>
            </w:pPr>
            <w:r w:rsidRPr="007F3ADC">
              <w:rPr>
                <w:rFonts w:eastAsia="Calibri"/>
                <w:b/>
                <w:sz w:val="26"/>
                <w:szCs w:val="26"/>
              </w:rPr>
              <w:lastRenderedPageBreak/>
              <w:t>3. HĐ Vận dụng</w:t>
            </w:r>
          </w:p>
          <w:p w14:paraId="609B8F10" w14:textId="77777777" w:rsidR="006C49C0" w:rsidRPr="007F3ADC" w:rsidRDefault="006C49C0" w:rsidP="00FC354B">
            <w:pPr>
              <w:spacing w:line="288" w:lineRule="auto"/>
              <w:jc w:val="both"/>
              <w:rPr>
                <w:rFonts w:eastAsia="Calibri"/>
                <w:sz w:val="26"/>
                <w:szCs w:val="26"/>
              </w:rPr>
            </w:pPr>
            <w:r w:rsidRPr="007F3ADC">
              <w:rPr>
                <w:rFonts w:eastAsia="Calibri"/>
                <w:sz w:val="26"/>
                <w:szCs w:val="26"/>
              </w:rPr>
              <w:t>- Hãy tìm vật dụng, đồ vật trong lớp học có hình tròn xếp lên nhau.</w:t>
            </w:r>
          </w:p>
          <w:p w14:paraId="4ACC37F9" w14:textId="77777777" w:rsidR="006C49C0" w:rsidRPr="007F3ADC" w:rsidRDefault="006C49C0" w:rsidP="00FC354B">
            <w:pPr>
              <w:spacing w:line="288" w:lineRule="auto"/>
              <w:jc w:val="both"/>
              <w:rPr>
                <w:rFonts w:eastAsia="Calibri"/>
                <w:sz w:val="26"/>
                <w:szCs w:val="26"/>
                <w:lang w:val="en-US"/>
              </w:rPr>
            </w:pPr>
            <w:r w:rsidRPr="007F3ADC">
              <w:rPr>
                <w:rFonts w:eastAsia="Calibri"/>
                <w:sz w:val="26"/>
                <w:szCs w:val="26"/>
                <w:lang w:val="en-US"/>
              </w:rPr>
              <w:t>- GV cho HS tìm, nêu.</w:t>
            </w:r>
          </w:p>
          <w:p w14:paraId="178C1929" w14:textId="77777777" w:rsidR="006C49C0" w:rsidRPr="007F3ADC" w:rsidRDefault="006C49C0" w:rsidP="00FC354B">
            <w:pPr>
              <w:spacing w:line="288" w:lineRule="auto"/>
              <w:jc w:val="both"/>
              <w:rPr>
                <w:rFonts w:eastAsia="Calibri"/>
                <w:sz w:val="26"/>
                <w:szCs w:val="26"/>
                <w:lang w:val="vi-VN"/>
              </w:rPr>
            </w:pPr>
            <w:r w:rsidRPr="007F3ADC">
              <w:rPr>
                <w:rFonts w:eastAsia="Calibri"/>
                <w:sz w:val="26"/>
                <w:szCs w:val="26"/>
                <w:lang w:val="en-US"/>
              </w:rPr>
              <w:t xml:space="preserve">- </w:t>
            </w:r>
            <w:r w:rsidRPr="007F3ADC">
              <w:rPr>
                <w:rFonts w:eastAsia="Calibri"/>
                <w:sz w:val="26"/>
                <w:szCs w:val="26"/>
                <w:lang w:val="vi-VN"/>
              </w:rPr>
              <w:t xml:space="preserve">GV nhận xét giờ học. </w:t>
            </w:r>
          </w:p>
          <w:p w14:paraId="74ADFB3B" w14:textId="77777777" w:rsidR="006C49C0" w:rsidRPr="007F3ADC" w:rsidRDefault="006C49C0" w:rsidP="00FC354B">
            <w:pPr>
              <w:spacing w:line="288" w:lineRule="auto"/>
              <w:jc w:val="both"/>
              <w:rPr>
                <w:rFonts w:eastAsia="Calibri"/>
                <w:i/>
                <w:sz w:val="26"/>
                <w:szCs w:val="26"/>
                <w:lang w:val="vi-VN"/>
              </w:rPr>
            </w:pPr>
            <w:r w:rsidRPr="007F3ADC">
              <w:rPr>
                <w:rFonts w:eastAsia="Calibri"/>
                <w:sz w:val="26"/>
                <w:szCs w:val="26"/>
                <w:lang w:val="vi-VN"/>
              </w:rPr>
              <w:t>- GV dặn HS về xem lại bài và chuẩn bị bài sau.</w:t>
            </w:r>
          </w:p>
        </w:tc>
        <w:tc>
          <w:tcPr>
            <w:tcW w:w="3789" w:type="dxa"/>
            <w:tcBorders>
              <w:top w:val="dashed" w:sz="4" w:space="0" w:color="auto"/>
              <w:bottom w:val="dashed" w:sz="4" w:space="0" w:color="auto"/>
            </w:tcBorders>
          </w:tcPr>
          <w:p w14:paraId="518BEF42" w14:textId="77777777" w:rsidR="006C49C0" w:rsidRPr="007F3ADC" w:rsidRDefault="006C49C0" w:rsidP="00FC354B">
            <w:pPr>
              <w:spacing w:line="288" w:lineRule="auto"/>
              <w:rPr>
                <w:sz w:val="26"/>
                <w:szCs w:val="26"/>
              </w:rPr>
            </w:pPr>
          </w:p>
          <w:p w14:paraId="00669551" w14:textId="77777777" w:rsidR="006C49C0" w:rsidRPr="007F3ADC" w:rsidRDefault="006C49C0" w:rsidP="00FC354B">
            <w:pPr>
              <w:tabs>
                <w:tab w:val="left" w:pos="7020"/>
              </w:tabs>
              <w:spacing w:line="288" w:lineRule="auto"/>
              <w:rPr>
                <w:rFonts w:eastAsia="Calibri"/>
                <w:sz w:val="26"/>
                <w:szCs w:val="26"/>
                <w:lang w:val="en-US"/>
              </w:rPr>
            </w:pPr>
            <w:r w:rsidRPr="007F3ADC">
              <w:rPr>
                <w:rFonts w:eastAsia="Calibri"/>
                <w:sz w:val="26"/>
                <w:szCs w:val="26"/>
                <w:lang w:val="en-US"/>
              </w:rPr>
              <w:t>- HS nghe</w:t>
            </w:r>
          </w:p>
          <w:p w14:paraId="7A7AEBD6" w14:textId="77777777" w:rsidR="006C49C0" w:rsidRPr="007F3ADC" w:rsidRDefault="006C49C0" w:rsidP="00FC354B">
            <w:pPr>
              <w:tabs>
                <w:tab w:val="left" w:pos="7020"/>
              </w:tabs>
              <w:spacing w:line="288" w:lineRule="auto"/>
              <w:rPr>
                <w:rFonts w:eastAsia="Calibri"/>
                <w:sz w:val="26"/>
                <w:szCs w:val="26"/>
                <w:lang w:val="en-US"/>
              </w:rPr>
            </w:pPr>
          </w:p>
          <w:p w14:paraId="58B65F69" w14:textId="77777777" w:rsidR="006C49C0" w:rsidRPr="007F3ADC" w:rsidRDefault="006C49C0" w:rsidP="00FC354B">
            <w:pPr>
              <w:tabs>
                <w:tab w:val="left" w:pos="7020"/>
              </w:tabs>
              <w:spacing w:line="288" w:lineRule="auto"/>
              <w:rPr>
                <w:rFonts w:eastAsia="Calibri"/>
                <w:sz w:val="26"/>
                <w:szCs w:val="26"/>
                <w:lang w:val="en-US"/>
              </w:rPr>
            </w:pPr>
            <w:r w:rsidRPr="007F3ADC">
              <w:rPr>
                <w:rFonts w:eastAsia="Calibri"/>
                <w:sz w:val="26"/>
                <w:szCs w:val="26"/>
                <w:lang w:val="en-US"/>
              </w:rPr>
              <w:t>- HS thực hiện</w:t>
            </w:r>
          </w:p>
          <w:p w14:paraId="6777324F" w14:textId="77777777" w:rsidR="006C49C0" w:rsidRPr="007F3ADC" w:rsidRDefault="006C49C0" w:rsidP="00FC354B">
            <w:pPr>
              <w:tabs>
                <w:tab w:val="left" w:pos="7020"/>
              </w:tabs>
              <w:spacing w:line="288" w:lineRule="auto"/>
              <w:rPr>
                <w:rFonts w:eastAsia="Calibri"/>
                <w:sz w:val="26"/>
                <w:szCs w:val="26"/>
                <w:lang w:val="en-US"/>
              </w:rPr>
            </w:pPr>
          </w:p>
        </w:tc>
      </w:tr>
      <w:tr w:rsidR="006C49C0" w:rsidRPr="007F3ADC" w14:paraId="2B437CAE" w14:textId="77777777" w:rsidTr="00FC354B">
        <w:trPr>
          <w:jc w:val="center"/>
        </w:trPr>
        <w:tc>
          <w:tcPr>
            <w:tcW w:w="10718" w:type="dxa"/>
            <w:gridSpan w:val="2"/>
            <w:tcBorders>
              <w:top w:val="dashed" w:sz="4" w:space="0" w:color="auto"/>
            </w:tcBorders>
          </w:tcPr>
          <w:p w14:paraId="28C505C7" w14:textId="77777777" w:rsidR="006C49C0" w:rsidRPr="007F3ADC" w:rsidRDefault="006C49C0" w:rsidP="00FC354B">
            <w:pPr>
              <w:spacing w:line="288" w:lineRule="auto"/>
              <w:rPr>
                <w:b/>
                <w:sz w:val="26"/>
                <w:szCs w:val="26"/>
              </w:rPr>
            </w:pPr>
            <w:r w:rsidRPr="007F3ADC">
              <w:rPr>
                <w:b/>
                <w:sz w:val="26"/>
                <w:szCs w:val="26"/>
              </w:rPr>
              <w:t>IV. ĐIỀU CHỈNH SAU BÀI DẠY:</w:t>
            </w:r>
          </w:p>
          <w:p w14:paraId="297B7D0F" w14:textId="77777777" w:rsidR="006C49C0" w:rsidRPr="007F3ADC" w:rsidRDefault="006C49C0" w:rsidP="00FC354B">
            <w:pPr>
              <w:spacing w:line="288" w:lineRule="auto"/>
              <w:rPr>
                <w:sz w:val="26"/>
                <w:szCs w:val="26"/>
              </w:rPr>
            </w:pPr>
            <w:r w:rsidRPr="007F3ADC">
              <w:rPr>
                <w:sz w:val="26"/>
                <w:szCs w:val="26"/>
              </w:rPr>
              <w:t>..............................................................................................................................</w:t>
            </w:r>
          </w:p>
          <w:p w14:paraId="01797328" w14:textId="77777777" w:rsidR="006C49C0" w:rsidRPr="007F3ADC" w:rsidRDefault="006C49C0" w:rsidP="00FC354B">
            <w:pPr>
              <w:spacing w:line="288" w:lineRule="auto"/>
              <w:rPr>
                <w:sz w:val="26"/>
                <w:szCs w:val="26"/>
              </w:rPr>
            </w:pPr>
            <w:r w:rsidRPr="007F3ADC">
              <w:rPr>
                <w:sz w:val="26"/>
                <w:szCs w:val="26"/>
              </w:rPr>
              <w:t>..............................................................................................................................</w:t>
            </w:r>
          </w:p>
        </w:tc>
      </w:tr>
    </w:tbl>
    <w:p w14:paraId="5712ED10" w14:textId="77777777" w:rsidR="006C49C0" w:rsidRPr="007F3ADC" w:rsidRDefault="006C49C0" w:rsidP="006C49C0">
      <w:pPr>
        <w:rPr>
          <w:b/>
          <w:sz w:val="26"/>
          <w:szCs w:val="26"/>
          <w:lang w:val="en-US"/>
        </w:rPr>
      </w:pPr>
    </w:p>
    <w:p w14:paraId="724296B5" w14:textId="416DB585" w:rsidR="00BA5711" w:rsidRDefault="00BA5711" w:rsidP="00CE0C9A">
      <w:pPr>
        <w:rPr>
          <w:b/>
          <w:sz w:val="26"/>
          <w:szCs w:val="26"/>
          <w:lang w:val="en-US"/>
        </w:rPr>
      </w:pPr>
    </w:p>
    <w:p w14:paraId="5EBB12FA" w14:textId="070552B5" w:rsidR="00A149DD" w:rsidRPr="007F3ADC" w:rsidRDefault="00A30E8B" w:rsidP="00A149DD">
      <w:pPr>
        <w:jc w:val="center"/>
        <w:rPr>
          <w:b/>
          <w:sz w:val="26"/>
          <w:szCs w:val="26"/>
          <w:lang w:val="en-US"/>
        </w:rPr>
      </w:pPr>
      <w:r>
        <w:rPr>
          <w:b/>
          <w:sz w:val="26"/>
          <w:szCs w:val="26"/>
          <w:lang w:val="en-US"/>
        </w:rPr>
        <w:t>Thứ sáu ngày 8 tháng 11 năm 2024</w:t>
      </w:r>
    </w:p>
    <w:p w14:paraId="398E26C2" w14:textId="77777777" w:rsidR="0029351B" w:rsidRPr="007F3ADC" w:rsidRDefault="0029351B" w:rsidP="0029351B">
      <w:pPr>
        <w:spacing w:line="288" w:lineRule="auto"/>
        <w:jc w:val="center"/>
        <w:rPr>
          <w:b/>
          <w:bCs/>
          <w:sz w:val="26"/>
          <w:szCs w:val="26"/>
          <w:u w:val="single"/>
        </w:rPr>
      </w:pPr>
      <w:r w:rsidRPr="007F3ADC">
        <w:rPr>
          <w:b/>
          <w:bCs/>
          <w:sz w:val="26"/>
          <w:szCs w:val="26"/>
          <w:u w:val="single"/>
        </w:rPr>
        <w:t>TOÁN</w:t>
      </w:r>
    </w:p>
    <w:p w14:paraId="1D71A3EA" w14:textId="77777777" w:rsidR="0029351B" w:rsidRPr="007F3ADC" w:rsidRDefault="0029351B" w:rsidP="0029351B">
      <w:pPr>
        <w:spacing w:line="288" w:lineRule="auto"/>
        <w:jc w:val="center"/>
        <w:rPr>
          <w:b/>
          <w:bCs/>
          <w:sz w:val="26"/>
          <w:szCs w:val="26"/>
        </w:rPr>
      </w:pPr>
      <w:r w:rsidRPr="007F3ADC">
        <w:rPr>
          <w:b/>
          <w:bCs/>
          <w:sz w:val="26"/>
          <w:szCs w:val="26"/>
        </w:rPr>
        <w:t>ÔN TẬP VÀ KIỂM TRA ĐÁNH GIÁ</w:t>
      </w:r>
    </w:p>
    <w:p w14:paraId="038FAA8A" w14:textId="77777777" w:rsidR="0029351B" w:rsidRDefault="0029351B" w:rsidP="00A149DD">
      <w:pPr>
        <w:spacing w:line="288" w:lineRule="auto"/>
        <w:ind w:left="720" w:hanging="720"/>
        <w:jc w:val="center"/>
        <w:rPr>
          <w:b/>
          <w:bCs/>
          <w:sz w:val="26"/>
          <w:szCs w:val="26"/>
          <w:u w:val="single"/>
        </w:rPr>
      </w:pPr>
    </w:p>
    <w:p w14:paraId="391D9088" w14:textId="77777777" w:rsidR="00CE0C9A" w:rsidRPr="00566AE1" w:rsidRDefault="00CE0C9A" w:rsidP="00CE0C9A">
      <w:pPr>
        <w:tabs>
          <w:tab w:val="left" w:pos="6096"/>
        </w:tabs>
        <w:jc w:val="center"/>
        <w:rPr>
          <w:rFonts w:eastAsia="Calibri"/>
          <w:b/>
          <w:bCs/>
          <w:sz w:val="26"/>
          <w:szCs w:val="26"/>
          <w:u w:val="single"/>
        </w:rPr>
      </w:pPr>
      <w:r w:rsidRPr="00566AE1">
        <w:rPr>
          <w:rFonts w:eastAsia="Calibri"/>
          <w:b/>
          <w:bCs/>
          <w:sz w:val="26"/>
          <w:szCs w:val="26"/>
          <w:u w:val="single"/>
        </w:rPr>
        <w:t>TIẾNG VIỆT</w:t>
      </w:r>
    </w:p>
    <w:p w14:paraId="3E3E9476" w14:textId="77777777" w:rsidR="00CE0C9A" w:rsidRPr="007F3ADC" w:rsidRDefault="00CE0C9A" w:rsidP="00CE0C9A">
      <w:pPr>
        <w:jc w:val="center"/>
        <w:rPr>
          <w:rFonts w:eastAsia="Calibri"/>
          <w:b/>
          <w:sz w:val="26"/>
          <w:szCs w:val="26"/>
        </w:rPr>
      </w:pPr>
      <w:r w:rsidRPr="007F3ADC">
        <w:rPr>
          <w:rFonts w:eastAsia="Calibri"/>
          <w:b/>
          <w:bCs/>
          <w:sz w:val="26"/>
          <w:szCs w:val="26"/>
        </w:rPr>
        <w:t xml:space="preserve">ÔN TẬP GIỮA HỌC KÌ 1 </w:t>
      </w:r>
    </w:p>
    <w:p w14:paraId="01D251A8" w14:textId="77777777" w:rsidR="00CE0C9A" w:rsidRPr="007F3ADC" w:rsidRDefault="00CE0C9A" w:rsidP="00CE0C9A">
      <w:pPr>
        <w:jc w:val="both"/>
        <w:rPr>
          <w:rFonts w:eastAsia="Calibri"/>
          <w:b/>
          <w:bCs/>
          <w:sz w:val="26"/>
          <w:szCs w:val="26"/>
        </w:rPr>
      </w:pPr>
      <w:r w:rsidRPr="007F3ADC">
        <w:rPr>
          <w:rFonts w:eastAsia="Calibri"/>
          <w:b/>
          <w:bCs/>
          <w:sz w:val="26"/>
          <w:szCs w:val="26"/>
        </w:rPr>
        <w:t>I. YÊU CẦU CẦN ĐẠT:</w:t>
      </w:r>
    </w:p>
    <w:p w14:paraId="7C9344E3" w14:textId="77777777" w:rsidR="00CE0C9A" w:rsidRPr="007F3ADC" w:rsidRDefault="00CE0C9A" w:rsidP="00CE0C9A">
      <w:pPr>
        <w:jc w:val="both"/>
        <w:rPr>
          <w:rFonts w:eastAsia="Calibri"/>
          <w:b/>
          <w:i/>
          <w:sz w:val="26"/>
          <w:szCs w:val="26"/>
        </w:rPr>
      </w:pPr>
      <w:r w:rsidRPr="007F3ADC">
        <w:rPr>
          <w:rFonts w:eastAsia="Calibri"/>
          <w:b/>
          <w:i/>
          <w:sz w:val="26"/>
          <w:szCs w:val="26"/>
        </w:rPr>
        <w:t>1. Kiến thức, kĩ năng:</w:t>
      </w:r>
    </w:p>
    <w:p w14:paraId="38C6B4C6" w14:textId="77777777" w:rsidR="00CE0C9A" w:rsidRPr="007F3ADC" w:rsidRDefault="00CE0C9A" w:rsidP="00CE0C9A">
      <w:pPr>
        <w:contextualSpacing/>
        <w:jc w:val="both"/>
        <w:rPr>
          <w:rFonts w:eastAsia="Calibri"/>
          <w:sz w:val="26"/>
          <w:szCs w:val="26"/>
        </w:rPr>
      </w:pPr>
      <w:r w:rsidRPr="007F3ADC">
        <w:rPr>
          <w:rFonts w:eastAsia="Calibri"/>
          <w:sz w:val="26"/>
          <w:szCs w:val="26"/>
          <w:lang w:val="vi-VN"/>
        </w:rPr>
        <w:t>-</w:t>
      </w:r>
      <w:r w:rsidRPr="007F3ADC">
        <w:rPr>
          <w:rFonts w:eastAsia="Calibri"/>
          <w:sz w:val="26"/>
          <w:szCs w:val="26"/>
        </w:rPr>
        <w:t xml:space="preserve"> Giúp học sinh củng cố kiến thức, kĩ năng:</w:t>
      </w:r>
    </w:p>
    <w:p w14:paraId="3A11E786" w14:textId="77777777" w:rsidR="00CE0C9A" w:rsidRPr="007F3ADC" w:rsidRDefault="00CE0C9A" w:rsidP="00CE0C9A">
      <w:pPr>
        <w:jc w:val="both"/>
        <w:rPr>
          <w:sz w:val="26"/>
          <w:szCs w:val="26"/>
        </w:rPr>
      </w:pPr>
      <w:r w:rsidRPr="007F3ADC">
        <w:rPr>
          <w:sz w:val="26"/>
          <w:szCs w:val="26"/>
        </w:rPr>
        <w:t>+ Củng cố kĩ năng đọc đúng từ ngữ, biết ngắt, nghỉ sau các dấu câu, đảm bảo đúng tốc độ đọc, đọc bài lưu loát, biết đọc nhấn giọng một số từ ngữ trong bài.</w:t>
      </w:r>
    </w:p>
    <w:p w14:paraId="5BEBC01E" w14:textId="77777777" w:rsidR="00CE0C9A" w:rsidRPr="007F3ADC" w:rsidRDefault="00CE0C9A" w:rsidP="00CE0C9A">
      <w:pPr>
        <w:jc w:val="both"/>
        <w:rPr>
          <w:sz w:val="26"/>
          <w:szCs w:val="26"/>
        </w:rPr>
      </w:pPr>
      <w:r w:rsidRPr="007F3ADC">
        <w:rPr>
          <w:sz w:val="26"/>
          <w:szCs w:val="26"/>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14:paraId="7E3620D4" w14:textId="77777777" w:rsidR="00CE0C9A" w:rsidRPr="007F3ADC" w:rsidRDefault="00CE0C9A" w:rsidP="00CE0C9A">
      <w:pPr>
        <w:rPr>
          <w:rFonts w:eastAsia="Calibri"/>
          <w:sz w:val="26"/>
          <w:szCs w:val="26"/>
        </w:rPr>
      </w:pPr>
      <w:r w:rsidRPr="007F3ADC">
        <w:rPr>
          <w:rFonts w:eastAsia="Calibri"/>
          <w:sz w:val="26"/>
          <w:szCs w:val="26"/>
        </w:rPr>
        <w:t>+ Nối được thông tin ở cột trái với thông tin ở cột phải để tìm điểm đến của các bạn nhỏ trong các bài đọc.</w:t>
      </w:r>
    </w:p>
    <w:p w14:paraId="7D964E5D" w14:textId="77777777" w:rsidR="00CE0C9A" w:rsidRPr="007F3ADC" w:rsidRDefault="00CE0C9A" w:rsidP="00CE0C9A">
      <w:pPr>
        <w:rPr>
          <w:rFonts w:eastAsia="Calibri"/>
          <w:sz w:val="26"/>
          <w:szCs w:val="26"/>
        </w:rPr>
      </w:pPr>
      <w:r w:rsidRPr="007F3ADC">
        <w:rPr>
          <w:rFonts w:eastAsia="Calibri"/>
          <w:sz w:val="26"/>
          <w:szCs w:val="26"/>
        </w:rPr>
        <w:t>+ Giải ô chữ và tìm ô chữ hàng ngang.</w:t>
      </w:r>
    </w:p>
    <w:p w14:paraId="0A492E9D" w14:textId="77777777" w:rsidR="00CE0C9A" w:rsidRPr="007F3ADC" w:rsidRDefault="00CE0C9A" w:rsidP="00CE0C9A">
      <w:pPr>
        <w:rPr>
          <w:rFonts w:eastAsia="Calibri"/>
          <w:b/>
          <w:i/>
          <w:sz w:val="26"/>
          <w:szCs w:val="26"/>
        </w:rPr>
      </w:pPr>
      <w:r w:rsidRPr="007F3ADC">
        <w:rPr>
          <w:rFonts w:eastAsia="Calibri"/>
          <w:b/>
          <w:i/>
          <w:sz w:val="26"/>
          <w:szCs w:val="26"/>
        </w:rPr>
        <w:t>2. Năng lực chung:</w:t>
      </w:r>
    </w:p>
    <w:p w14:paraId="348DF502" w14:textId="77777777" w:rsidR="00CE0C9A" w:rsidRPr="007F3ADC" w:rsidRDefault="00CE0C9A" w:rsidP="00CE0C9A">
      <w:pPr>
        <w:jc w:val="both"/>
        <w:rPr>
          <w:rFonts w:eastAsia="Calibri"/>
          <w:sz w:val="26"/>
          <w:szCs w:val="26"/>
        </w:rPr>
      </w:pPr>
      <w:r w:rsidRPr="007F3ADC">
        <w:rPr>
          <w:rFonts w:eastAsia="Calibri"/>
          <w:sz w:val="26"/>
          <w:szCs w:val="26"/>
        </w:rPr>
        <w:t>- Năng lực tự chủ, tự học: lắng nghe, trả lời câu hỏi, làm bài tập.</w:t>
      </w:r>
    </w:p>
    <w:p w14:paraId="44FD1B81" w14:textId="77777777" w:rsidR="00CE0C9A" w:rsidRPr="007F3ADC" w:rsidRDefault="00CE0C9A" w:rsidP="00CE0C9A">
      <w:pPr>
        <w:jc w:val="both"/>
        <w:rPr>
          <w:rFonts w:eastAsia="Calibri"/>
          <w:sz w:val="26"/>
          <w:szCs w:val="26"/>
        </w:rPr>
      </w:pPr>
      <w:r w:rsidRPr="007F3ADC">
        <w:rPr>
          <w:rFonts w:eastAsia="Calibri"/>
          <w:sz w:val="26"/>
          <w:szCs w:val="26"/>
        </w:rPr>
        <w:t>- Năng lực giải quyết vấn đề và sáng tạo: giải quyết được vấn đề với các dạng bài tập Tiếng Việt.</w:t>
      </w:r>
    </w:p>
    <w:p w14:paraId="3D14EC2B" w14:textId="77777777" w:rsidR="00CE0C9A" w:rsidRPr="007F3ADC" w:rsidRDefault="00CE0C9A" w:rsidP="00CE0C9A">
      <w:pPr>
        <w:jc w:val="both"/>
        <w:rPr>
          <w:rFonts w:eastAsia="Calibri"/>
          <w:sz w:val="26"/>
          <w:szCs w:val="26"/>
        </w:rPr>
      </w:pPr>
      <w:r w:rsidRPr="007F3ADC">
        <w:rPr>
          <w:rFonts w:eastAsia="Calibri"/>
          <w:sz w:val="26"/>
          <w:szCs w:val="26"/>
        </w:rPr>
        <w:t>- Năng lực giao tiếp và hợp tác: giao tiếp với thầy cô, bạn bè trong các hoạt động học tập.</w:t>
      </w:r>
    </w:p>
    <w:p w14:paraId="66B51253" w14:textId="77777777" w:rsidR="00CE0C9A" w:rsidRPr="007F3ADC" w:rsidRDefault="00CE0C9A" w:rsidP="00CE0C9A">
      <w:pPr>
        <w:jc w:val="both"/>
        <w:rPr>
          <w:rFonts w:eastAsia="Calibri"/>
          <w:b/>
          <w:i/>
          <w:sz w:val="26"/>
          <w:szCs w:val="26"/>
        </w:rPr>
      </w:pPr>
      <w:r w:rsidRPr="007F3ADC">
        <w:rPr>
          <w:rFonts w:eastAsia="Calibri"/>
          <w:b/>
          <w:i/>
          <w:sz w:val="26"/>
          <w:szCs w:val="26"/>
        </w:rPr>
        <w:lastRenderedPageBreak/>
        <w:t>3. Phẩm chất:</w:t>
      </w:r>
    </w:p>
    <w:p w14:paraId="4B8CD8C9" w14:textId="77777777" w:rsidR="00CE0C9A" w:rsidRPr="007F3ADC" w:rsidRDefault="00CE0C9A" w:rsidP="00CE0C9A">
      <w:pPr>
        <w:jc w:val="both"/>
        <w:rPr>
          <w:rFonts w:eastAsia="Calibri"/>
          <w:sz w:val="26"/>
          <w:szCs w:val="26"/>
        </w:rPr>
      </w:pPr>
      <w:r w:rsidRPr="007F3ADC">
        <w:rPr>
          <w:rFonts w:eastAsia="Calibri"/>
          <w:sz w:val="26"/>
          <w:szCs w:val="26"/>
        </w:rPr>
        <w:t>- Phẩm chất nhân ái: Có ý thức giúp đỡ lẫn nhau trong các hoạt động học tập để hoàn thành nhiệm vụ.</w:t>
      </w:r>
    </w:p>
    <w:p w14:paraId="756580AA" w14:textId="77777777" w:rsidR="00CE0C9A" w:rsidRPr="007F3ADC" w:rsidRDefault="00CE0C9A" w:rsidP="00CE0C9A">
      <w:pPr>
        <w:jc w:val="both"/>
        <w:rPr>
          <w:rFonts w:eastAsia="Calibri"/>
          <w:sz w:val="26"/>
          <w:szCs w:val="26"/>
        </w:rPr>
      </w:pPr>
      <w:r w:rsidRPr="007F3ADC">
        <w:rPr>
          <w:rFonts w:eastAsia="Calibri"/>
          <w:sz w:val="26"/>
          <w:szCs w:val="26"/>
        </w:rPr>
        <w:t>- Phẩm chất chăm chỉ: Chăm chỉ suy nghĩ, trả lời câu hỏi; làm tốt các bài tập.</w:t>
      </w:r>
    </w:p>
    <w:p w14:paraId="5205FE4E" w14:textId="77777777" w:rsidR="00CE0C9A" w:rsidRPr="007F3ADC" w:rsidRDefault="00CE0C9A" w:rsidP="00CE0C9A">
      <w:pPr>
        <w:jc w:val="both"/>
        <w:rPr>
          <w:rFonts w:eastAsia="Calibri"/>
          <w:sz w:val="26"/>
          <w:szCs w:val="26"/>
        </w:rPr>
      </w:pPr>
      <w:r w:rsidRPr="007F3ADC">
        <w:rPr>
          <w:rFonts w:eastAsia="Calibri"/>
          <w:sz w:val="26"/>
          <w:szCs w:val="26"/>
        </w:rPr>
        <w:t>- Phẩm chất trách nhiệm: Giữ trật tự, biết lắng nghe, học tập nghiêm túc.</w:t>
      </w:r>
    </w:p>
    <w:p w14:paraId="4AF9DC9D" w14:textId="77777777" w:rsidR="00CE0C9A" w:rsidRPr="007F3ADC" w:rsidRDefault="00CE0C9A" w:rsidP="00CE0C9A">
      <w:pPr>
        <w:jc w:val="both"/>
        <w:rPr>
          <w:rFonts w:eastAsia="Calibri"/>
          <w:b/>
          <w:sz w:val="26"/>
          <w:szCs w:val="26"/>
        </w:rPr>
      </w:pPr>
      <w:r w:rsidRPr="007F3ADC">
        <w:rPr>
          <w:rFonts w:eastAsia="Calibri"/>
          <w:b/>
          <w:sz w:val="26"/>
          <w:szCs w:val="26"/>
        </w:rPr>
        <w:t>II. ĐỒ DÙNG DẠY HỌC</w:t>
      </w:r>
    </w:p>
    <w:p w14:paraId="6E914A8D" w14:textId="77777777" w:rsidR="00CE0C9A" w:rsidRPr="007F3ADC" w:rsidRDefault="00CE0C9A" w:rsidP="00CE0C9A">
      <w:pPr>
        <w:jc w:val="both"/>
        <w:rPr>
          <w:rFonts w:eastAsia="Calibri"/>
          <w:sz w:val="26"/>
          <w:szCs w:val="26"/>
        </w:rPr>
      </w:pPr>
      <w:r w:rsidRPr="007F3ADC">
        <w:rPr>
          <w:rFonts w:eastAsia="Calibri"/>
          <w:b/>
          <w:i/>
          <w:sz w:val="26"/>
          <w:szCs w:val="26"/>
        </w:rPr>
        <w:t>1. Giáo viên:</w:t>
      </w:r>
      <w:r w:rsidRPr="007F3ADC">
        <w:rPr>
          <w:rFonts w:eastAsia="Calibri"/>
          <w:sz w:val="26"/>
          <w:szCs w:val="26"/>
        </w:rPr>
        <w:t xml:space="preserve"> Vở bài tập Tiếng Việt; Bảng phụ</w:t>
      </w:r>
    </w:p>
    <w:p w14:paraId="56E5E30E" w14:textId="77777777" w:rsidR="00CE0C9A" w:rsidRPr="007F3ADC" w:rsidRDefault="00CE0C9A" w:rsidP="00CE0C9A">
      <w:pPr>
        <w:jc w:val="both"/>
        <w:rPr>
          <w:rFonts w:eastAsia="Calibri"/>
          <w:sz w:val="26"/>
          <w:szCs w:val="26"/>
        </w:rPr>
      </w:pPr>
      <w:r w:rsidRPr="007F3ADC">
        <w:rPr>
          <w:rFonts w:eastAsia="Calibri"/>
          <w:b/>
          <w:i/>
          <w:sz w:val="26"/>
          <w:szCs w:val="26"/>
        </w:rPr>
        <w:t>2. Học sinh:</w:t>
      </w:r>
      <w:r w:rsidRPr="007F3ADC">
        <w:rPr>
          <w:rFonts w:eastAsia="Calibri"/>
          <w:sz w:val="26"/>
          <w:szCs w:val="26"/>
        </w:rPr>
        <w:t xml:space="preserve"> Vở bài tập Tiếng Việt.</w:t>
      </w:r>
    </w:p>
    <w:p w14:paraId="4C447636" w14:textId="77777777" w:rsidR="00CE0C9A" w:rsidRPr="007F3ADC" w:rsidRDefault="00CE0C9A" w:rsidP="00CE0C9A">
      <w:pPr>
        <w:jc w:val="both"/>
        <w:rPr>
          <w:rFonts w:eastAsia="Calibri"/>
          <w:b/>
          <w:sz w:val="26"/>
          <w:szCs w:val="26"/>
        </w:rPr>
      </w:pPr>
      <w:r w:rsidRPr="007F3ADC">
        <w:rPr>
          <w:rFonts w:eastAsia="Calibri"/>
          <w:b/>
          <w:sz w:val="26"/>
          <w:szCs w:val="26"/>
        </w:rPr>
        <w:t>III. CÁC HOẠT ĐỘNG DẠY -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CE0C9A" w:rsidRPr="007F3ADC" w14:paraId="4D7ED68F" w14:textId="77777777" w:rsidTr="00FC354B">
        <w:tc>
          <w:tcPr>
            <w:tcW w:w="5070" w:type="dxa"/>
            <w:tcBorders>
              <w:top w:val="single" w:sz="4" w:space="0" w:color="auto"/>
              <w:left w:val="single" w:sz="4" w:space="0" w:color="auto"/>
              <w:bottom w:val="single" w:sz="4" w:space="0" w:color="auto"/>
              <w:right w:val="single" w:sz="4" w:space="0" w:color="auto"/>
            </w:tcBorders>
            <w:shd w:val="clear" w:color="auto" w:fill="auto"/>
          </w:tcPr>
          <w:p w14:paraId="7977E58F" w14:textId="77777777" w:rsidR="00CE0C9A" w:rsidRPr="007F3ADC" w:rsidRDefault="00CE0C9A" w:rsidP="00FC354B">
            <w:pPr>
              <w:spacing w:line="400" w:lineRule="exact"/>
              <w:jc w:val="center"/>
              <w:rPr>
                <w:b/>
                <w:sz w:val="26"/>
                <w:szCs w:val="26"/>
                <w:lang w:val="en-US"/>
              </w:rPr>
            </w:pPr>
            <w:r w:rsidRPr="007F3ADC">
              <w:rPr>
                <w:b/>
                <w:sz w:val="26"/>
                <w:szCs w:val="26"/>
                <w:lang w:val="en-US"/>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7AE8707" w14:textId="77777777" w:rsidR="00CE0C9A" w:rsidRPr="007F3ADC" w:rsidRDefault="00CE0C9A" w:rsidP="00FC354B">
            <w:pPr>
              <w:spacing w:line="400" w:lineRule="exact"/>
              <w:jc w:val="center"/>
              <w:rPr>
                <w:b/>
                <w:sz w:val="26"/>
                <w:szCs w:val="26"/>
                <w:lang w:val="en-US"/>
              </w:rPr>
            </w:pPr>
            <w:r w:rsidRPr="007F3ADC">
              <w:rPr>
                <w:b/>
                <w:sz w:val="26"/>
                <w:szCs w:val="26"/>
                <w:lang w:val="en-US"/>
              </w:rPr>
              <w:t>Hoạt động của HS</w:t>
            </w:r>
          </w:p>
        </w:tc>
      </w:tr>
      <w:tr w:rsidR="00CE0C9A" w:rsidRPr="007F3ADC" w14:paraId="399ABD3E" w14:textId="77777777" w:rsidTr="00FC354B">
        <w:tc>
          <w:tcPr>
            <w:tcW w:w="5070" w:type="dxa"/>
            <w:shd w:val="clear" w:color="auto" w:fill="auto"/>
          </w:tcPr>
          <w:p w14:paraId="15F9FC93" w14:textId="77777777" w:rsidR="00CE0C9A" w:rsidRPr="007F3ADC" w:rsidRDefault="00CE0C9A" w:rsidP="00FC354B">
            <w:pPr>
              <w:jc w:val="both"/>
              <w:rPr>
                <w:b/>
                <w:bCs/>
                <w:sz w:val="26"/>
                <w:szCs w:val="26"/>
              </w:rPr>
            </w:pPr>
            <w:r w:rsidRPr="007F3ADC">
              <w:rPr>
                <w:b/>
                <w:bCs/>
                <w:sz w:val="26"/>
                <w:szCs w:val="26"/>
              </w:rPr>
              <w:t>1. Khởi động:</w:t>
            </w:r>
          </w:p>
          <w:p w14:paraId="325B57F7" w14:textId="77777777" w:rsidR="00CE0C9A" w:rsidRPr="007F3ADC" w:rsidRDefault="00CE0C9A" w:rsidP="00FC354B">
            <w:pPr>
              <w:jc w:val="both"/>
              <w:rPr>
                <w:sz w:val="26"/>
                <w:szCs w:val="26"/>
              </w:rPr>
            </w:pPr>
            <w:r w:rsidRPr="007F3ADC">
              <w:rPr>
                <w:b/>
                <w:bCs/>
                <w:sz w:val="26"/>
                <w:szCs w:val="26"/>
              </w:rPr>
              <w:t xml:space="preserve">- </w:t>
            </w:r>
            <w:r w:rsidRPr="007F3ADC">
              <w:rPr>
                <w:sz w:val="26"/>
                <w:szCs w:val="26"/>
              </w:rPr>
              <w:t xml:space="preserve">Cho lớp hát bài hát. </w:t>
            </w:r>
          </w:p>
          <w:p w14:paraId="754A59EC" w14:textId="77777777" w:rsidR="00CE0C9A" w:rsidRPr="007F3ADC" w:rsidRDefault="00CE0C9A" w:rsidP="00FC354B">
            <w:pPr>
              <w:jc w:val="both"/>
              <w:rPr>
                <w:sz w:val="26"/>
                <w:szCs w:val="26"/>
              </w:rPr>
            </w:pPr>
            <w:r w:rsidRPr="007F3ADC">
              <w:rPr>
                <w:sz w:val="26"/>
                <w:szCs w:val="26"/>
              </w:rPr>
              <w:t>- GV dẫn dắt, giới thiệu bài.</w:t>
            </w:r>
          </w:p>
          <w:p w14:paraId="40689F9B" w14:textId="77777777" w:rsidR="00CE0C9A" w:rsidRPr="007F3ADC" w:rsidRDefault="00CE0C9A" w:rsidP="00FC354B">
            <w:pPr>
              <w:jc w:val="both"/>
              <w:rPr>
                <w:rFonts w:eastAsia="Calibri"/>
                <w:b/>
                <w:color w:val="000000"/>
                <w:sz w:val="26"/>
                <w:szCs w:val="26"/>
              </w:rPr>
            </w:pPr>
            <w:r w:rsidRPr="007F3ADC">
              <w:rPr>
                <w:rFonts w:eastAsia="Calibri"/>
                <w:b/>
                <w:color w:val="000000"/>
                <w:sz w:val="26"/>
                <w:szCs w:val="26"/>
              </w:rPr>
              <w:t>2. HĐ</w:t>
            </w:r>
            <w:r w:rsidRPr="007F3ADC">
              <w:rPr>
                <w:rFonts w:eastAsia="Calibri"/>
                <w:color w:val="000000"/>
                <w:sz w:val="26"/>
                <w:szCs w:val="26"/>
              </w:rPr>
              <w:t xml:space="preserve"> </w:t>
            </w:r>
            <w:r w:rsidRPr="007F3ADC">
              <w:rPr>
                <w:rFonts w:eastAsia="Calibri"/>
                <w:b/>
                <w:color w:val="000000"/>
                <w:sz w:val="26"/>
                <w:szCs w:val="26"/>
              </w:rPr>
              <w:t>L</w:t>
            </w:r>
            <w:r w:rsidRPr="007F3ADC">
              <w:rPr>
                <w:rFonts w:eastAsia="Calibri"/>
                <w:b/>
                <w:color w:val="000000"/>
                <w:sz w:val="26"/>
                <w:szCs w:val="26"/>
                <w:lang w:val="vi-VN"/>
              </w:rPr>
              <w:t>uyện tập</w:t>
            </w:r>
            <w:r w:rsidRPr="007F3ADC">
              <w:rPr>
                <w:rFonts w:eastAsia="Calibri"/>
                <w:b/>
                <w:color w:val="000000"/>
                <w:sz w:val="26"/>
                <w:szCs w:val="26"/>
              </w:rPr>
              <w:t>, thực hành</w:t>
            </w:r>
            <w:r w:rsidRPr="007F3ADC">
              <w:rPr>
                <w:rFonts w:eastAsia="Calibri"/>
                <w:b/>
                <w:color w:val="000000"/>
                <w:sz w:val="26"/>
                <w:szCs w:val="26"/>
                <w:lang w:val="vi-VN"/>
              </w:rPr>
              <w:t>.</w:t>
            </w:r>
          </w:p>
          <w:p w14:paraId="08BFD44E" w14:textId="77777777" w:rsidR="00CE0C9A" w:rsidRPr="007F3ADC" w:rsidRDefault="00CE0C9A" w:rsidP="00FC354B">
            <w:pPr>
              <w:rPr>
                <w:rFonts w:eastAsia="Calibri"/>
                <w:b/>
                <w:bCs/>
                <w:color w:val="000000"/>
                <w:sz w:val="26"/>
                <w:szCs w:val="26"/>
                <w:lang w:bidi="ar"/>
              </w:rPr>
            </w:pPr>
            <w:r w:rsidRPr="007F3ADC">
              <w:rPr>
                <w:rFonts w:eastAsia="Calibri"/>
                <w:b/>
                <w:bCs/>
                <w:color w:val="000000"/>
                <w:sz w:val="26"/>
                <w:szCs w:val="26"/>
                <w:lang w:bidi="ar"/>
              </w:rPr>
              <w:t>Hoạt động 1</w:t>
            </w:r>
            <w:r w:rsidRPr="007F3ADC">
              <w:rPr>
                <w:rFonts w:eastAsia="Calibri"/>
                <w:b/>
                <w:bCs/>
                <w:color w:val="000000"/>
                <w:sz w:val="26"/>
                <w:szCs w:val="26"/>
                <w:lang w:val="vi-VN" w:bidi="ar"/>
              </w:rPr>
              <w:t xml:space="preserve">: </w:t>
            </w:r>
            <w:r w:rsidRPr="007F3ADC">
              <w:rPr>
                <w:rFonts w:eastAsia="Calibri"/>
                <w:b/>
                <w:bCs/>
                <w:color w:val="000000"/>
                <w:sz w:val="26"/>
                <w:szCs w:val="26"/>
                <w:lang w:bidi="ar"/>
              </w:rPr>
              <w:t>Luyện đọc các bài đã học:</w:t>
            </w:r>
          </w:p>
          <w:p w14:paraId="42406364" w14:textId="77777777" w:rsidR="00CE0C9A" w:rsidRPr="007F3ADC" w:rsidRDefault="00CE0C9A" w:rsidP="00FC354B">
            <w:pPr>
              <w:rPr>
                <w:color w:val="000000"/>
                <w:sz w:val="26"/>
                <w:szCs w:val="26"/>
              </w:rPr>
            </w:pPr>
            <w:r w:rsidRPr="007F3ADC">
              <w:rPr>
                <w:rFonts w:eastAsia="Calibri"/>
                <w:color w:val="000000"/>
                <w:sz w:val="26"/>
                <w:szCs w:val="26"/>
                <w:lang w:eastAsia="zh-CN" w:bidi="ar"/>
              </w:rPr>
              <w:t xml:space="preserve">- Gọi HS đọc yêu cầu bài </w:t>
            </w:r>
          </w:p>
          <w:p w14:paraId="3B31CFDD" w14:textId="77777777" w:rsidR="00CE0C9A" w:rsidRPr="007F3ADC" w:rsidRDefault="00CE0C9A" w:rsidP="00FC354B">
            <w:pPr>
              <w:rPr>
                <w:rFonts w:eastAsia="Calibri"/>
                <w:color w:val="000000"/>
                <w:sz w:val="26"/>
                <w:szCs w:val="26"/>
                <w:lang w:val="vi-VN" w:bidi="ar"/>
              </w:rPr>
            </w:pPr>
            <w:r w:rsidRPr="007F3ADC">
              <w:rPr>
                <w:rFonts w:eastAsia="Calibri"/>
                <w:color w:val="000000"/>
                <w:sz w:val="26"/>
                <w:szCs w:val="26"/>
                <w:lang w:bidi="ar"/>
              </w:rPr>
              <w:t>- YC HS thảo luận nhóm đôi</w:t>
            </w:r>
            <w:r w:rsidRPr="007F3ADC">
              <w:rPr>
                <w:rFonts w:eastAsia="Calibri"/>
                <w:color w:val="000000"/>
                <w:sz w:val="26"/>
                <w:szCs w:val="26"/>
                <w:lang w:val="vi-VN" w:bidi="ar"/>
              </w:rPr>
              <w:t>: từng em nêu tên 3 bài đọc đã chọn và nêu nội dung của 3 bài đọc đó.</w:t>
            </w:r>
          </w:p>
          <w:p w14:paraId="010037A4" w14:textId="77777777" w:rsidR="00CE0C9A" w:rsidRPr="007F3ADC" w:rsidRDefault="00CE0C9A" w:rsidP="00FC354B">
            <w:pPr>
              <w:rPr>
                <w:color w:val="000000"/>
                <w:sz w:val="26"/>
                <w:szCs w:val="26"/>
                <w:lang w:val="vi-VN"/>
              </w:rPr>
            </w:pPr>
            <w:r w:rsidRPr="007F3ADC">
              <w:rPr>
                <w:rFonts w:eastAsia="Calibri"/>
                <w:color w:val="000000"/>
                <w:sz w:val="26"/>
                <w:szCs w:val="26"/>
                <w:lang w:val="vi-VN" w:bidi="ar"/>
              </w:rPr>
              <w:t xml:space="preserve">- </w:t>
            </w:r>
            <w:r w:rsidRPr="007F3ADC">
              <w:rPr>
                <w:rFonts w:eastAsia="Calibri"/>
                <w:color w:val="000000"/>
                <w:sz w:val="26"/>
                <w:szCs w:val="26"/>
                <w:lang w:val="vi-VN" w:eastAsia="zh-CN" w:bidi="ar"/>
              </w:rPr>
              <w:t xml:space="preserve"> Gọi 2 nhóm chia sẻ kết quả trước lớp.</w:t>
            </w:r>
          </w:p>
          <w:p w14:paraId="006346B4" w14:textId="77777777" w:rsidR="00CE0C9A" w:rsidRPr="007F3ADC" w:rsidRDefault="00CE0C9A" w:rsidP="00FC354B">
            <w:pPr>
              <w:rPr>
                <w:rFonts w:eastAsia="Calibri"/>
                <w:color w:val="000000"/>
                <w:sz w:val="26"/>
                <w:szCs w:val="26"/>
                <w:lang w:val="vi-VN" w:eastAsia="zh-CN" w:bidi="ar"/>
              </w:rPr>
            </w:pPr>
            <w:r w:rsidRPr="007F3ADC">
              <w:rPr>
                <w:rFonts w:eastAsia="Calibri"/>
                <w:i/>
                <w:iCs/>
                <w:color w:val="000000"/>
                <w:sz w:val="26"/>
                <w:szCs w:val="26"/>
                <w:lang w:val="vi-VN" w:eastAsia="zh-CN" w:bidi="ar"/>
              </w:rPr>
              <w:t xml:space="preserve">- </w:t>
            </w:r>
            <w:r w:rsidRPr="007F3ADC">
              <w:rPr>
                <w:rFonts w:eastAsia="Calibri"/>
                <w:color w:val="000000"/>
                <w:sz w:val="26"/>
                <w:szCs w:val="26"/>
                <w:lang w:val="vi-VN" w:eastAsia="zh-CN" w:bidi="ar"/>
              </w:rPr>
              <w:t>NX, tuyên dương HS.</w:t>
            </w:r>
          </w:p>
          <w:p w14:paraId="7B9C1CBD" w14:textId="77777777" w:rsidR="00CE0C9A" w:rsidRPr="007F3ADC" w:rsidRDefault="00CE0C9A" w:rsidP="00FC354B">
            <w:pPr>
              <w:rPr>
                <w:rFonts w:eastAsia="Calibri"/>
                <w:b/>
                <w:bCs/>
                <w:color w:val="000000"/>
                <w:sz w:val="26"/>
                <w:szCs w:val="26"/>
                <w:lang w:val="vi-VN" w:eastAsia="zh-CN" w:bidi="ar"/>
              </w:rPr>
            </w:pPr>
            <w:r w:rsidRPr="007F3ADC">
              <w:rPr>
                <w:rFonts w:eastAsia="Calibri"/>
                <w:b/>
                <w:bCs/>
                <w:color w:val="000000"/>
                <w:sz w:val="26"/>
                <w:szCs w:val="26"/>
                <w:lang w:val="vi-VN" w:eastAsia="zh-CN" w:bidi="ar"/>
              </w:rPr>
              <w:t>Hoạt động 2: Tìm hiểu nội dung bài:</w:t>
            </w:r>
          </w:p>
          <w:p w14:paraId="2F077097" w14:textId="77777777" w:rsidR="00CE0C9A" w:rsidRPr="007F3ADC" w:rsidRDefault="00CE0C9A" w:rsidP="00FC354B">
            <w:pPr>
              <w:rPr>
                <w:color w:val="000000"/>
                <w:sz w:val="26"/>
                <w:szCs w:val="26"/>
                <w:lang w:val="vi-VN"/>
              </w:rPr>
            </w:pPr>
            <w:r w:rsidRPr="007F3ADC">
              <w:rPr>
                <w:color w:val="000000"/>
                <w:sz w:val="26"/>
                <w:szCs w:val="26"/>
                <w:lang w:val="vi-VN"/>
              </w:rPr>
              <w:t>- GV giao bài tập HS làm bài.</w:t>
            </w:r>
          </w:p>
          <w:p w14:paraId="4B770A7A" w14:textId="77777777" w:rsidR="00CE0C9A" w:rsidRPr="007F3ADC" w:rsidRDefault="00CE0C9A" w:rsidP="00FC354B">
            <w:pPr>
              <w:rPr>
                <w:color w:val="000000"/>
                <w:sz w:val="26"/>
                <w:szCs w:val="26"/>
                <w:lang w:val="vi-VN"/>
              </w:rPr>
            </w:pPr>
            <w:r w:rsidRPr="007F3ADC">
              <w:rPr>
                <w:color w:val="000000"/>
                <w:sz w:val="26"/>
                <w:szCs w:val="26"/>
                <w:lang w:val="vi-VN"/>
              </w:rPr>
              <w:t xml:space="preserve">- GV lệnh HS đạt chuẩn làm bài tập 1, 2/38 Vở Bài tập Tiếng Việt. </w:t>
            </w:r>
          </w:p>
          <w:p w14:paraId="30D9B7F3" w14:textId="77777777" w:rsidR="00CE0C9A" w:rsidRPr="007F3ADC" w:rsidRDefault="00CE0C9A" w:rsidP="00FC354B">
            <w:pPr>
              <w:rPr>
                <w:color w:val="000000"/>
                <w:sz w:val="26"/>
                <w:szCs w:val="26"/>
                <w:lang w:val="en-US"/>
              </w:rPr>
            </w:pPr>
            <w:r w:rsidRPr="007F3ADC">
              <w:rPr>
                <w:color w:val="000000"/>
                <w:sz w:val="26"/>
                <w:szCs w:val="26"/>
                <w:lang w:val="pt-BR"/>
              </w:rPr>
              <w:t xml:space="preserve">- GV cho Hs làm bài trong vòng 7 phút. </w:t>
            </w:r>
          </w:p>
          <w:p w14:paraId="2B729FA6" w14:textId="77777777" w:rsidR="00CE0C9A" w:rsidRPr="007F3ADC" w:rsidRDefault="00CE0C9A" w:rsidP="00FC354B">
            <w:pPr>
              <w:rPr>
                <w:color w:val="000000"/>
                <w:sz w:val="26"/>
                <w:szCs w:val="26"/>
                <w:lang w:val="pt-BR"/>
              </w:rPr>
            </w:pPr>
            <w:r w:rsidRPr="007F3ADC">
              <w:rPr>
                <w:color w:val="000000"/>
                <w:sz w:val="26"/>
                <w:szCs w:val="26"/>
                <w:lang w:val="pt-BR"/>
              </w:rPr>
              <w:t>- Gv quan sát, giúp đỡ, nhắc nhở tư thế ngồi học cho Hs; chấm chữa bài.</w:t>
            </w:r>
          </w:p>
          <w:p w14:paraId="676369E3" w14:textId="77777777" w:rsidR="00CE0C9A" w:rsidRPr="007F3ADC" w:rsidRDefault="00CE0C9A" w:rsidP="00FC354B">
            <w:pPr>
              <w:rPr>
                <w:color w:val="000000"/>
                <w:sz w:val="26"/>
                <w:szCs w:val="26"/>
                <w:lang w:val="pt-BR"/>
              </w:rPr>
            </w:pPr>
            <w:r w:rsidRPr="007F3ADC">
              <w:rPr>
                <w:color w:val="000000"/>
                <w:sz w:val="26"/>
                <w:szCs w:val="26"/>
                <w:lang w:val="pt-BR"/>
              </w:rPr>
              <w:t>- HS làm xong bài GV cho HS đổi vở kiểm tra bài cho nhau.</w:t>
            </w:r>
          </w:p>
          <w:p w14:paraId="6BE20759" w14:textId="77777777" w:rsidR="00CE0C9A" w:rsidRPr="007F3ADC" w:rsidRDefault="00CE0C9A" w:rsidP="00FC354B">
            <w:pPr>
              <w:tabs>
                <w:tab w:val="left" w:pos="3405"/>
                <w:tab w:val="center" w:pos="4536"/>
              </w:tabs>
              <w:rPr>
                <w:color w:val="000000"/>
                <w:sz w:val="26"/>
                <w:szCs w:val="26"/>
                <w:lang w:val="pt-BR"/>
              </w:rPr>
            </w:pPr>
            <w:r w:rsidRPr="007F3ADC">
              <w:rPr>
                <w:b/>
                <w:bCs/>
                <w:color w:val="000000"/>
                <w:sz w:val="26"/>
                <w:szCs w:val="26"/>
                <w:lang w:val="pt-BR"/>
              </w:rPr>
              <w:t xml:space="preserve">Hoạt động 3: </w:t>
            </w:r>
            <w:r w:rsidRPr="007F3ADC">
              <w:rPr>
                <w:color w:val="000000"/>
                <w:sz w:val="26"/>
                <w:szCs w:val="26"/>
                <w:lang w:val="pt-BR"/>
              </w:rPr>
              <w:t>Chữa bài</w:t>
            </w:r>
          </w:p>
          <w:p w14:paraId="5940D206" w14:textId="77777777" w:rsidR="00CE0C9A" w:rsidRPr="007F3ADC" w:rsidRDefault="00CE0C9A" w:rsidP="00FC354B">
            <w:pPr>
              <w:tabs>
                <w:tab w:val="left" w:pos="3405"/>
                <w:tab w:val="center" w:pos="4536"/>
              </w:tabs>
              <w:jc w:val="both"/>
              <w:rPr>
                <w:sz w:val="26"/>
                <w:szCs w:val="26"/>
                <w:lang w:val="pt-BR"/>
              </w:rPr>
            </w:pPr>
            <w:r w:rsidRPr="007F3ADC">
              <w:rPr>
                <w:sz w:val="26"/>
                <w:szCs w:val="26"/>
                <w:lang w:val="pt-BR"/>
              </w:rPr>
              <w:t>- Gv Gọi 1 Hs lên điều hành phần chia sẻ trước lớp.</w:t>
            </w:r>
          </w:p>
          <w:p w14:paraId="26C61137" w14:textId="77777777" w:rsidR="00CE0C9A" w:rsidRPr="007F3ADC" w:rsidRDefault="00CE0C9A" w:rsidP="00FC354B">
            <w:pPr>
              <w:rPr>
                <w:b/>
                <w:bCs/>
                <w:sz w:val="26"/>
                <w:szCs w:val="26"/>
                <w:lang w:val="pt-BR"/>
              </w:rPr>
            </w:pPr>
            <w:r w:rsidRPr="007F3ADC">
              <w:rPr>
                <w:b/>
                <w:bCs/>
                <w:sz w:val="26"/>
                <w:szCs w:val="26"/>
                <w:lang w:val="pt-BR"/>
              </w:rPr>
              <w:t>Bài 1:</w:t>
            </w:r>
            <w:r w:rsidRPr="007F3ADC">
              <w:rPr>
                <w:sz w:val="26"/>
                <w:szCs w:val="26"/>
                <w:lang w:val="pt-BR"/>
              </w:rPr>
              <w:t xml:space="preserve"> </w:t>
            </w:r>
            <w:r w:rsidRPr="007F3ADC">
              <w:rPr>
                <w:b/>
                <w:bCs/>
                <w:sz w:val="26"/>
                <w:szCs w:val="26"/>
                <w:lang w:val="pt-BR"/>
              </w:rPr>
              <w:t>Nối thông tin ở cột trái với thông tin ở cột phải để tìm điểm đến của các bạn nhỏ trong các bài đọc.</w:t>
            </w:r>
          </w:p>
          <w:p w14:paraId="178F2713" w14:textId="77777777" w:rsidR="00CE0C9A" w:rsidRPr="007F3ADC" w:rsidRDefault="00CE0C9A" w:rsidP="00FC354B">
            <w:pPr>
              <w:rPr>
                <w:b/>
                <w:bCs/>
                <w:sz w:val="26"/>
                <w:szCs w:val="26"/>
                <w:lang w:val="pt-BR"/>
              </w:rPr>
            </w:pPr>
            <w:r w:rsidRPr="007F3ADC">
              <w:rPr>
                <w:b/>
                <w:bCs/>
                <w:sz w:val="26"/>
                <w:szCs w:val="26"/>
                <w:lang w:val="pt-BR"/>
              </w:rPr>
              <w:t xml:space="preserve">- </w:t>
            </w:r>
            <w:r w:rsidRPr="007F3ADC">
              <w:rPr>
                <w:bCs/>
                <w:sz w:val="26"/>
                <w:szCs w:val="26"/>
                <w:lang w:val="pt-BR"/>
              </w:rPr>
              <w:t>GV cho HS đọc yêu cầu đề bài</w:t>
            </w:r>
          </w:p>
          <w:p w14:paraId="69DAD14D" w14:textId="77777777" w:rsidR="00CE0C9A" w:rsidRPr="007F3ADC" w:rsidRDefault="00CE0C9A" w:rsidP="00FC354B">
            <w:pPr>
              <w:jc w:val="both"/>
              <w:rPr>
                <w:bCs/>
                <w:sz w:val="26"/>
                <w:szCs w:val="26"/>
                <w:lang w:val="pt-BR"/>
              </w:rPr>
            </w:pPr>
            <w:r w:rsidRPr="007F3ADC">
              <w:rPr>
                <w:b/>
                <w:bCs/>
                <w:sz w:val="26"/>
                <w:szCs w:val="26"/>
                <w:lang w:val="pt-BR"/>
              </w:rPr>
              <w:t xml:space="preserve">- </w:t>
            </w:r>
            <w:r w:rsidRPr="007F3ADC">
              <w:rPr>
                <w:bCs/>
                <w:sz w:val="26"/>
                <w:szCs w:val="26"/>
                <w:lang w:val="pt-BR"/>
              </w:rPr>
              <w:t>GV tổ chức cho HS làm việc cá nhân:</w:t>
            </w:r>
          </w:p>
          <w:p w14:paraId="0A9C692B" w14:textId="77777777" w:rsidR="00CE0C9A" w:rsidRPr="007F3ADC" w:rsidRDefault="00CE0C9A" w:rsidP="00FC354B">
            <w:pPr>
              <w:jc w:val="both"/>
              <w:rPr>
                <w:bCs/>
                <w:sz w:val="26"/>
                <w:szCs w:val="26"/>
                <w:lang w:val="pt-BR"/>
              </w:rPr>
            </w:pPr>
            <w:r w:rsidRPr="007F3ADC">
              <w:rPr>
                <w:bCs/>
                <w:sz w:val="26"/>
                <w:szCs w:val="26"/>
                <w:lang w:val="pt-BR"/>
              </w:rPr>
              <w:t>- GV yêu cầu HS làm miệng. GV cho HS đọc lại các bài tập đọc.</w:t>
            </w:r>
          </w:p>
          <w:p w14:paraId="2D7B4334" w14:textId="77777777" w:rsidR="00CE0C9A" w:rsidRPr="007F3ADC" w:rsidRDefault="00CE0C9A" w:rsidP="00FC354B">
            <w:pPr>
              <w:jc w:val="both"/>
              <w:rPr>
                <w:bCs/>
                <w:sz w:val="26"/>
                <w:szCs w:val="26"/>
                <w:lang w:val="pt-BR"/>
              </w:rPr>
            </w:pPr>
            <w:r w:rsidRPr="007F3ADC">
              <w:rPr>
                <w:bCs/>
                <w:sz w:val="26"/>
                <w:szCs w:val="26"/>
                <w:lang w:val="pt-BR"/>
              </w:rPr>
              <w:t>- GV cho HS trình bày</w:t>
            </w:r>
          </w:p>
          <w:p w14:paraId="6CCDFEA6" w14:textId="77777777" w:rsidR="00CE0C9A" w:rsidRPr="007F3ADC" w:rsidRDefault="00CE0C9A" w:rsidP="00FC354B">
            <w:pPr>
              <w:jc w:val="both"/>
              <w:rPr>
                <w:bCs/>
                <w:sz w:val="26"/>
                <w:szCs w:val="26"/>
                <w:lang w:val="pt-BR"/>
              </w:rPr>
            </w:pPr>
            <w:r w:rsidRPr="007F3ADC">
              <w:rPr>
                <w:bCs/>
                <w:sz w:val="26"/>
                <w:szCs w:val="26"/>
                <w:lang w:val="pt-BR"/>
              </w:rPr>
              <w:t>- GV cho HS nhận xét</w:t>
            </w:r>
          </w:p>
          <w:p w14:paraId="35AF2190" w14:textId="77777777" w:rsidR="00CE0C9A" w:rsidRPr="007F3ADC" w:rsidRDefault="00CE0C9A" w:rsidP="00FC354B">
            <w:pPr>
              <w:jc w:val="both"/>
              <w:rPr>
                <w:bCs/>
                <w:sz w:val="26"/>
                <w:szCs w:val="26"/>
                <w:lang w:val="pt-BR"/>
              </w:rPr>
            </w:pPr>
            <w:r w:rsidRPr="007F3ADC">
              <w:rPr>
                <w:bCs/>
                <w:sz w:val="26"/>
                <w:szCs w:val="26"/>
                <w:lang w:val="pt-BR"/>
              </w:rPr>
              <w:t xml:space="preserve">- GV nhận xét- tuyên dương </w:t>
            </w:r>
          </w:p>
          <w:p w14:paraId="1AA76383" w14:textId="77777777" w:rsidR="00CE0C9A" w:rsidRPr="007F3ADC" w:rsidRDefault="00CE0C9A" w:rsidP="00FC354B">
            <w:pPr>
              <w:jc w:val="both"/>
              <w:rPr>
                <w:b/>
                <w:bCs/>
                <w:sz w:val="26"/>
                <w:szCs w:val="26"/>
                <w:lang w:val="pt-BR"/>
              </w:rPr>
            </w:pPr>
            <w:r w:rsidRPr="007F3ADC">
              <w:rPr>
                <w:b/>
                <w:bCs/>
                <w:sz w:val="26"/>
                <w:szCs w:val="26"/>
                <w:lang w:val="pt-BR"/>
              </w:rPr>
              <w:t>Bài 2: Giải ô chữ</w:t>
            </w:r>
          </w:p>
          <w:p w14:paraId="22A15608" w14:textId="77777777" w:rsidR="00CE0C9A" w:rsidRPr="007F3ADC" w:rsidRDefault="00CE0C9A" w:rsidP="00FC354B">
            <w:pPr>
              <w:jc w:val="both"/>
              <w:rPr>
                <w:sz w:val="26"/>
                <w:szCs w:val="26"/>
                <w:lang w:val="pt-BR"/>
              </w:rPr>
            </w:pPr>
            <w:r w:rsidRPr="007F3ADC">
              <w:rPr>
                <w:sz w:val="26"/>
                <w:szCs w:val="26"/>
                <w:lang w:val="pt-BR"/>
              </w:rPr>
              <w:t>- GV cho HS đọc đề bài</w:t>
            </w:r>
          </w:p>
          <w:p w14:paraId="226E48A6" w14:textId="77777777" w:rsidR="00CE0C9A" w:rsidRPr="007F3ADC" w:rsidRDefault="00CE0C9A" w:rsidP="00FC354B">
            <w:pPr>
              <w:jc w:val="both"/>
              <w:rPr>
                <w:sz w:val="26"/>
                <w:szCs w:val="26"/>
                <w:lang w:val="pt-BR"/>
              </w:rPr>
            </w:pPr>
            <w:r w:rsidRPr="007F3ADC">
              <w:rPr>
                <w:sz w:val="26"/>
                <w:szCs w:val="26"/>
                <w:lang w:val="pt-BR"/>
              </w:rPr>
              <w:t>- GV cho HS làm việc theo nhóm 4 (6 phút)</w:t>
            </w:r>
          </w:p>
          <w:p w14:paraId="7BE5D6AD" w14:textId="77777777" w:rsidR="00CE0C9A" w:rsidRPr="007F3ADC" w:rsidRDefault="00CE0C9A" w:rsidP="00FC354B">
            <w:pPr>
              <w:jc w:val="both"/>
              <w:rPr>
                <w:sz w:val="26"/>
                <w:szCs w:val="26"/>
                <w:lang w:val="pt-BR"/>
              </w:rPr>
            </w:pPr>
            <w:r w:rsidRPr="007F3ADC">
              <w:rPr>
                <w:sz w:val="26"/>
                <w:szCs w:val="26"/>
                <w:lang w:val="pt-BR"/>
              </w:rPr>
              <w:lastRenderedPageBreak/>
              <w:t>- GV cho HS trình bày bài, 1 nhóm trình bày bảng phụ</w:t>
            </w:r>
          </w:p>
          <w:p w14:paraId="3B69AAE7" w14:textId="77777777" w:rsidR="00CE0C9A" w:rsidRPr="007F3ADC" w:rsidRDefault="00CE0C9A" w:rsidP="00FC354B">
            <w:pPr>
              <w:jc w:val="center"/>
              <w:rPr>
                <w:noProof/>
                <w:sz w:val="26"/>
                <w:szCs w:val="26"/>
                <w:lang w:val="pt-BR"/>
              </w:rPr>
            </w:pPr>
          </w:p>
          <w:p w14:paraId="5FCE23BA" w14:textId="77777777" w:rsidR="00CE0C9A" w:rsidRPr="007F3ADC" w:rsidRDefault="00CE0C9A" w:rsidP="00FC354B">
            <w:pPr>
              <w:jc w:val="center"/>
              <w:rPr>
                <w:noProof/>
                <w:sz w:val="26"/>
                <w:szCs w:val="26"/>
                <w:lang w:val="pt-BR"/>
              </w:rPr>
            </w:pPr>
          </w:p>
          <w:p w14:paraId="023D7F2D" w14:textId="77777777" w:rsidR="00CE0C9A" w:rsidRPr="007F3ADC" w:rsidRDefault="00CE0C9A" w:rsidP="00FC354B">
            <w:pPr>
              <w:jc w:val="center"/>
              <w:rPr>
                <w:noProof/>
                <w:sz w:val="26"/>
                <w:szCs w:val="26"/>
                <w:lang w:val="pt-BR"/>
              </w:rPr>
            </w:pPr>
          </w:p>
          <w:p w14:paraId="0C448458" w14:textId="77777777" w:rsidR="00CE0C9A" w:rsidRPr="007F3ADC" w:rsidRDefault="00CE0C9A" w:rsidP="00FC354B">
            <w:pPr>
              <w:jc w:val="center"/>
              <w:rPr>
                <w:noProof/>
                <w:sz w:val="26"/>
                <w:szCs w:val="26"/>
                <w:lang w:val="pt-BR"/>
              </w:rPr>
            </w:pPr>
          </w:p>
          <w:p w14:paraId="3B95D0C7" w14:textId="77777777" w:rsidR="00CE0C9A" w:rsidRPr="007F3ADC" w:rsidRDefault="00CE0C9A" w:rsidP="00FC354B">
            <w:pPr>
              <w:jc w:val="center"/>
              <w:rPr>
                <w:noProof/>
                <w:sz w:val="26"/>
                <w:szCs w:val="26"/>
                <w:lang w:val="pt-BR"/>
              </w:rPr>
            </w:pPr>
          </w:p>
          <w:p w14:paraId="7D774496" w14:textId="77777777" w:rsidR="00CE0C9A" w:rsidRPr="007F3ADC" w:rsidRDefault="00CE0C9A" w:rsidP="00FC354B">
            <w:pPr>
              <w:jc w:val="center"/>
              <w:rPr>
                <w:noProof/>
                <w:sz w:val="26"/>
                <w:szCs w:val="26"/>
                <w:lang w:val="pt-BR"/>
              </w:rPr>
            </w:pPr>
          </w:p>
          <w:p w14:paraId="638F2B65" w14:textId="77777777" w:rsidR="00CE0C9A" w:rsidRPr="007F3ADC" w:rsidRDefault="00CE0C9A" w:rsidP="00FC354B">
            <w:pPr>
              <w:jc w:val="center"/>
              <w:rPr>
                <w:noProof/>
                <w:sz w:val="26"/>
                <w:szCs w:val="26"/>
                <w:lang w:val="pt-BR"/>
              </w:rPr>
            </w:pPr>
          </w:p>
          <w:p w14:paraId="0680BA1B" w14:textId="77777777" w:rsidR="00CE0C9A" w:rsidRPr="007F3ADC" w:rsidRDefault="00CE0C9A" w:rsidP="00FC354B">
            <w:pPr>
              <w:jc w:val="center"/>
              <w:rPr>
                <w:noProof/>
                <w:sz w:val="26"/>
                <w:szCs w:val="26"/>
                <w:lang w:val="pt-BR"/>
              </w:rPr>
            </w:pPr>
          </w:p>
          <w:p w14:paraId="13704D51" w14:textId="77777777" w:rsidR="00CE0C9A" w:rsidRPr="007F3ADC" w:rsidRDefault="00CE0C9A" w:rsidP="00FC354B">
            <w:pPr>
              <w:jc w:val="center"/>
              <w:rPr>
                <w:noProof/>
                <w:sz w:val="26"/>
                <w:szCs w:val="26"/>
                <w:lang w:val="pt-BR"/>
              </w:rPr>
            </w:pPr>
          </w:p>
          <w:p w14:paraId="5652D60B" w14:textId="77777777" w:rsidR="00CE0C9A" w:rsidRPr="007F3ADC" w:rsidRDefault="00CE0C9A" w:rsidP="00FC354B">
            <w:pPr>
              <w:jc w:val="center"/>
              <w:rPr>
                <w:noProof/>
                <w:sz w:val="26"/>
                <w:szCs w:val="26"/>
                <w:lang w:val="pt-BR"/>
              </w:rPr>
            </w:pPr>
          </w:p>
          <w:p w14:paraId="42EA57FC" w14:textId="77777777" w:rsidR="00CE0C9A" w:rsidRPr="007F3ADC" w:rsidRDefault="00CE0C9A" w:rsidP="00FC354B">
            <w:pPr>
              <w:jc w:val="center"/>
              <w:rPr>
                <w:noProof/>
                <w:sz w:val="26"/>
                <w:szCs w:val="26"/>
                <w:lang w:val="pt-BR"/>
              </w:rPr>
            </w:pPr>
          </w:p>
          <w:p w14:paraId="333E3F48" w14:textId="77777777" w:rsidR="00CE0C9A" w:rsidRPr="007F3ADC" w:rsidRDefault="00CE0C9A" w:rsidP="00FC354B">
            <w:pPr>
              <w:jc w:val="center"/>
              <w:rPr>
                <w:noProof/>
                <w:sz w:val="26"/>
                <w:szCs w:val="26"/>
                <w:lang w:val="pt-BR"/>
              </w:rPr>
            </w:pPr>
          </w:p>
          <w:p w14:paraId="760E73BC" w14:textId="77777777" w:rsidR="00CE0C9A" w:rsidRPr="007F3ADC" w:rsidRDefault="00CE0C9A" w:rsidP="00FC354B">
            <w:pPr>
              <w:jc w:val="center"/>
              <w:rPr>
                <w:noProof/>
                <w:sz w:val="26"/>
                <w:szCs w:val="26"/>
                <w:lang w:val="pt-BR"/>
              </w:rPr>
            </w:pPr>
          </w:p>
          <w:p w14:paraId="237AF78C" w14:textId="77777777" w:rsidR="00CE0C9A" w:rsidRPr="007F3ADC" w:rsidRDefault="00CE0C9A" w:rsidP="00FC354B">
            <w:pPr>
              <w:jc w:val="center"/>
              <w:rPr>
                <w:noProof/>
                <w:sz w:val="26"/>
                <w:szCs w:val="26"/>
                <w:lang w:val="pt-BR"/>
              </w:rPr>
            </w:pPr>
          </w:p>
          <w:p w14:paraId="3F778043" w14:textId="77777777" w:rsidR="00CE0C9A" w:rsidRPr="007F3ADC" w:rsidRDefault="00CE0C9A" w:rsidP="00FC354B">
            <w:pPr>
              <w:jc w:val="center"/>
              <w:rPr>
                <w:noProof/>
                <w:sz w:val="26"/>
                <w:szCs w:val="26"/>
                <w:lang w:val="pt-BR"/>
              </w:rPr>
            </w:pPr>
          </w:p>
          <w:p w14:paraId="66807257" w14:textId="77777777" w:rsidR="00CE0C9A" w:rsidRPr="007F3ADC" w:rsidRDefault="00CE0C9A" w:rsidP="00FC354B">
            <w:pPr>
              <w:jc w:val="center"/>
              <w:rPr>
                <w:noProof/>
                <w:sz w:val="26"/>
                <w:szCs w:val="26"/>
                <w:lang w:val="pt-BR"/>
              </w:rPr>
            </w:pPr>
          </w:p>
          <w:p w14:paraId="68AF51F0" w14:textId="77777777" w:rsidR="00CE0C9A" w:rsidRPr="007F3ADC" w:rsidRDefault="00CE0C9A" w:rsidP="00FC354B">
            <w:pPr>
              <w:jc w:val="center"/>
              <w:rPr>
                <w:noProof/>
                <w:sz w:val="26"/>
                <w:szCs w:val="26"/>
                <w:lang w:val="pt-BR"/>
              </w:rPr>
            </w:pPr>
          </w:p>
          <w:p w14:paraId="28E75854" w14:textId="77777777" w:rsidR="00CE0C9A" w:rsidRPr="007F3ADC" w:rsidRDefault="00CE0C9A" w:rsidP="00FC354B">
            <w:pPr>
              <w:jc w:val="center"/>
              <w:rPr>
                <w:noProof/>
                <w:sz w:val="26"/>
                <w:szCs w:val="26"/>
                <w:lang w:val="pt-BR"/>
              </w:rPr>
            </w:pPr>
          </w:p>
          <w:p w14:paraId="4E3456D2" w14:textId="77777777" w:rsidR="00CE0C9A" w:rsidRPr="007F3ADC" w:rsidRDefault="00CE0C9A" w:rsidP="00FC354B">
            <w:pPr>
              <w:jc w:val="center"/>
              <w:rPr>
                <w:noProof/>
                <w:sz w:val="26"/>
                <w:szCs w:val="26"/>
                <w:lang w:val="pt-BR"/>
              </w:rPr>
            </w:pPr>
          </w:p>
          <w:p w14:paraId="48F39AFE" w14:textId="77777777" w:rsidR="00CE0C9A" w:rsidRPr="007F3ADC" w:rsidRDefault="00CE0C9A" w:rsidP="00FC354B">
            <w:pPr>
              <w:jc w:val="center"/>
              <w:rPr>
                <w:noProof/>
                <w:sz w:val="26"/>
                <w:szCs w:val="26"/>
                <w:lang w:val="pt-BR"/>
              </w:rPr>
            </w:pPr>
          </w:p>
          <w:p w14:paraId="448DE0E8" w14:textId="77777777" w:rsidR="00CE0C9A" w:rsidRPr="007F3ADC" w:rsidRDefault="00CE0C9A" w:rsidP="00FC354B">
            <w:pPr>
              <w:jc w:val="center"/>
              <w:rPr>
                <w:noProof/>
                <w:sz w:val="26"/>
                <w:szCs w:val="26"/>
                <w:lang w:val="pt-BR"/>
              </w:rPr>
            </w:pPr>
          </w:p>
          <w:p w14:paraId="11FA0DEF" w14:textId="77777777" w:rsidR="00CE0C9A" w:rsidRPr="007F3ADC" w:rsidRDefault="00CE0C9A" w:rsidP="00FC354B">
            <w:pPr>
              <w:jc w:val="center"/>
              <w:rPr>
                <w:noProof/>
                <w:sz w:val="26"/>
                <w:szCs w:val="26"/>
                <w:lang w:val="pt-BR"/>
              </w:rPr>
            </w:pPr>
          </w:p>
          <w:p w14:paraId="40F541A5" w14:textId="77777777" w:rsidR="00CE0C9A" w:rsidRPr="007F3ADC" w:rsidRDefault="00CE0C9A" w:rsidP="00FC354B">
            <w:pPr>
              <w:jc w:val="center"/>
              <w:rPr>
                <w:noProof/>
                <w:sz w:val="26"/>
                <w:szCs w:val="26"/>
                <w:lang w:val="pt-BR"/>
              </w:rPr>
            </w:pPr>
          </w:p>
          <w:p w14:paraId="1BE43D25" w14:textId="77777777" w:rsidR="00CE0C9A" w:rsidRPr="007F3ADC" w:rsidRDefault="00CE0C9A" w:rsidP="00FC354B">
            <w:pPr>
              <w:jc w:val="center"/>
              <w:rPr>
                <w:noProof/>
                <w:sz w:val="26"/>
                <w:szCs w:val="26"/>
                <w:lang w:val="pt-BR"/>
              </w:rPr>
            </w:pPr>
          </w:p>
          <w:p w14:paraId="1E0A84FE" w14:textId="77777777" w:rsidR="00CE0C9A" w:rsidRPr="007F3ADC" w:rsidRDefault="00CE0C9A" w:rsidP="00FC354B">
            <w:pPr>
              <w:jc w:val="center"/>
              <w:rPr>
                <w:sz w:val="26"/>
                <w:szCs w:val="26"/>
                <w:lang w:val="pt-BR"/>
              </w:rPr>
            </w:pPr>
          </w:p>
          <w:p w14:paraId="149CC1DE" w14:textId="77777777" w:rsidR="00CE0C9A" w:rsidRPr="007F3ADC" w:rsidRDefault="00CE0C9A" w:rsidP="00FC354B">
            <w:pPr>
              <w:jc w:val="both"/>
              <w:rPr>
                <w:sz w:val="26"/>
                <w:szCs w:val="26"/>
                <w:lang w:val="pt-BR"/>
              </w:rPr>
            </w:pPr>
          </w:p>
          <w:p w14:paraId="5CC620F6" w14:textId="77777777" w:rsidR="00CE0C9A" w:rsidRPr="007F3ADC" w:rsidRDefault="00CE0C9A" w:rsidP="00FC354B">
            <w:pPr>
              <w:jc w:val="both"/>
              <w:rPr>
                <w:bCs/>
                <w:sz w:val="26"/>
                <w:szCs w:val="26"/>
                <w:lang w:val="pt-BR"/>
              </w:rPr>
            </w:pPr>
            <w:r w:rsidRPr="007F3ADC">
              <w:rPr>
                <w:bCs/>
                <w:sz w:val="26"/>
                <w:szCs w:val="26"/>
                <w:lang w:val="pt-BR"/>
              </w:rPr>
              <w:t>- GV cho HS nhận xét</w:t>
            </w:r>
          </w:p>
          <w:p w14:paraId="37EB69DD" w14:textId="77777777" w:rsidR="00CE0C9A" w:rsidRPr="007F3ADC" w:rsidRDefault="00CE0C9A" w:rsidP="00FC354B">
            <w:pPr>
              <w:jc w:val="both"/>
              <w:rPr>
                <w:bCs/>
                <w:sz w:val="26"/>
                <w:szCs w:val="26"/>
                <w:lang w:val="pt-BR"/>
              </w:rPr>
            </w:pPr>
            <w:r w:rsidRPr="007F3ADC">
              <w:rPr>
                <w:bCs/>
                <w:sz w:val="26"/>
                <w:szCs w:val="26"/>
                <w:lang w:val="pt-BR"/>
              </w:rPr>
              <w:t xml:space="preserve">- GV nhận xét- tuyên dương </w:t>
            </w:r>
          </w:p>
          <w:p w14:paraId="5D491DB9" w14:textId="77777777" w:rsidR="00CE0C9A" w:rsidRPr="007F3ADC" w:rsidRDefault="00CE0C9A" w:rsidP="00FC354B">
            <w:pPr>
              <w:rPr>
                <w:b/>
                <w:bCs/>
                <w:sz w:val="26"/>
                <w:szCs w:val="26"/>
                <w:lang w:val="pt-BR"/>
              </w:rPr>
            </w:pPr>
            <w:r w:rsidRPr="007F3ADC">
              <w:rPr>
                <w:b/>
                <w:bCs/>
                <w:sz w:val="26"/>
                <w:szCs w:val="26"/>
                <w:lang w:val="pt-BR"/>
              </w:rPr>
              <w:t xml:space="preserve">3. </w:t>
            </w:r>
            <w:r>
              <w:rPr>
                <w:b/>
                <w:bCs/>
                <w:sz w:val="26"/>
                <w:szCs w:val="26"/>
                <w:lang w:val="pt-BR"/>
              </w:rPr>
              <w:t xml:space="preserve"> Vận dụng</w:t>
            </w:r>
            <w:r w:rsidRPr="007F3ADC">
              <w:rPr>
                <w:b/>
                <w:bCs/>
                <w:sz w:val="26"/>
                <w:szCs w:val="26"/>
                <w:lang w:val="pt-BR"/>
              </w:rPr>
              <w:t>:</w:t>
            </w:r>
          </w:p>
          <w:p w14:paraId="59062543" w14:textId="77777777" w:rsidR="00CE0C9A" w:rsidRPr="007F3ADC" w:rsidRDefault="00CE0C9A" w:rsidP="00FC354B">
            <w:pPr>
              <w:rPr>
                <w:sz w:val="26"/>
                <w:szCs w:val="26"/>
                <w:lang w:val="pt-BR"/>
              </w:rPr>
            </w:pPr>
            <w:r w:rsidRPr="007F3ADC">
              <w:rPr>
                <w:sz w:val="26"/>
                <w:szCs w:val="26"/>
                <w:lang w:val="pt-BR"/>
              </w:rPr>
              <w:t>- Hôm nay em học bài gì?</w:t>
            </w:r>
          </w:p>
          <w:p w14:paraId="5BD05A1F" w14:textId="4AAC8852" w:rsidR="00CE0C9A" w:rsidRPr="007F3ADC" w:rsidRDefault="00CE0C9A" w:rsidP="00FC354B">
            <w:pPr>
              <w:rPr>
                <w:sz w:val="26"/>
                <w:szCs w:val="26"/>
                <w:lang w:val="pt-BR"/>
              </w:rPr>
            </w:pPr>
            <w:r w:rsidRPr="007F3ADC">
              <w:rPr>
                <w:sz w:val="26"/>
                <w:szCs w:val="26"/>
                <w:lang w:val="pt-BR"/>
              </w:rPr>
              <w:t xml:space="preserve">- GV cho HS nhắc </w:t>
            </w:r>
            <w:r w:rsidR="0036474A">
              <w:rPr>
                <w:sz w:val="26"/>
                <w:szCs w:val="26"/>
                <w:lang w:val="pt-BR"/>
              </w:rPr>
              <w:t>lại các dấu câu và nêu tác dụng</w:t>
            </w:r>
          </w:p>
          <w:p w14:paraId="631E4ED8" w14:textId="77777777" w:rsidR="00CE0C9A" w:rsidRPr="007F3ADC" w:rsidRDefault="00CE0C9A" w:rsidP="00FC354B">
            <w:pPr>
              <w:jc w:val="both"/>
              <w:rPr>
                <w:sz w:val="26"/>
                <w:szCs w:val="26"/>
                <w:lang w:val="pt-BR"/>
              </w:rPr>
            </w:pPr>
            <w:r w:rsidRPr="007F3ADC">
              <w:rPr>
                <w:sz w:val="26"/>
                <w:szCs w:val="26"/>
                <w:lang w:val="pt-BR"/>
              </w:rPr>
              <w:t>- GV nhận xét giờ học.</w:t>
            </w:r>
          </w:p>
        </w:tc>
        <w:tc>
          <w:tcPr>
            <w:tcW w:w="4536" w:type="dxa"/>
            <w:shd w:val="clear" w:color="auto" w:fill="auto"/>
          </w:tcPr>
          <w:p w14:paraId="1CC3B0C7" w14:textId="77777777" w:rsidR="00CE0C9A" w:rsidRPr="007F3ADC" w:rsidRDefault="00CE0C9A" w:rsidP="00FC354B">
            <w:pPr>
              <w:jc w:val="both"/>
              <w:rPr>
                <w:sz w:val="26"/>
                <w:szCs w:val="26"/>
                <w:lang w:val="pt-BR"/>
              </w:rPr>
            </w:pPr>
          </w:p>
          <w:p w14:paraId="1A6182E2" w14:textId="77777777" w:rsidR="00CE0C9A" w:rsidRPr="007F3ADC" w:rsidRDefault="00CE0C9A" w:rsidP="00FC354B">
            <w:pPr>
              <w:rPr>
                <w:sz w:val="26"/>
                <w:szCs w:val="26"/>
                <w:lang w:val="pt-BR"/>
              </w:rPr>
            </w:pPr>
            <w:r w:rsidRPr="007F3ADC">
              <w:rPr>
                <w:sz w:val="26"/>
                <w:szCs w:val="26"/>
                <w:lang w:val="pt-BR"/>
              </w:rPr>
              <w:t>- HS hát</w:t>
            </w:r>
          </w:p>
          <w:p w14:paraId="29E6E19C" w14:textId="77777777" w:rsidR="00CE0C9A" w:rsidRPr="007F3ADC" w:rsidRDefault="00CE0C9A" w:rsidP="00FC354B">
            <w:pPr>
              <w:rPr>
                <w:sz w:val="26"/>
                <w:szCs w:val="26"/>
                <w:lang w:val="pt-BR"/>
              </w:rPr>
            </w:pPr>
            <w:r w:rsidRPr="007F3ADC">
              <w:rPr>
                <w:sz w:val="26"/>
                <w:szCs w:val="26"/>
                <w:lang w:val="pt-BR"/>
              </w:rPr>
              <w:t>- HS lắng nghe</w:t>
            </w:r>
          </w:p>
          <w:p w14:paraId="1969D86B" w14:textId="77777777" w:rsidR="00CE0C9A" w:rsidRPr="007F3ADC" w:rsidRDefault="00CE0C9A" w:rsidP="00FC354B">
            <w:pPr>
              <w:rPr>
                <w:sz w:val="26"/>
                <w:szCs w:val="26"/>
                <w:lang w:val="pt-BR"/>
              </w:rPr>
            </w:pPr>
          </w:p>
          <w:p w14:paraId="0CA043EF" w14:textId="77777777" w:rsidR="00CE0C9A" w:rsidRPr="007F3ADC" w:rsidRDefault="00CE0C9A" w:rsidP="00FC354B">
            <w:pPr>
              <w:rPr>
                <w:sz w:val="26"/>
                <w:szCs w:val="26"/>
                <w:lang w:val="pt-BR"/>
              </w:rPr>
            </w:pPr>
          </w:p>
          <w:p w14:paraId="7B5AF11A" w14:textId="77777777" w:rsidR="00CE0C9A" w:rsidRPr="007F3ADC" w:rsidRDefault="00CE0C9A" w:rsidP="00FC354B">
            <w:pPr>
              <w:rPr>
                <w:color w:val="000000"/>
                <w:sz w:val="26"/>
                <w:szCs w:val="26"/>
                <w:lang w:val="vi-VN"/>
              </w:rPr>
            </w:pPr>
            <w:r w:rsidRPr="007F3ADC">
              <w:rPr>
                <w:color w:val="000000"/>
                <w:sz w:val="26"/>
                <w:szCs w:val="26"/>
                <w:lang w:val="vi-VN"/>
              </w:rPr>
              <w:t xml:space="preserve">- </w:t>
            </w:r>
            <w:r w:rsidRPr="007F3ADC">
              <w:rPr>
                <w:color w:val="000000"/>
                <w:sz w:val="26"/>
                <w:szCs w:val="26"/>
                <w:lang w:val="pt-BR"/>
              </w:rPr>
              <w:t>HS</w:t>
            </w:r>
            <w:r w:rsidRPr="007F3ADC">
              <w:rPr>
                <w:color w:val="000000"/>
                <w:sz w:val="26"/>
                <w:szCs w:val="26"/>
                <w:lang w:val="vi-VN"/>
              </w:rPr>
              <w:t xml:space="preserve"> đọc bài</w:t>
            </w:r>
          </w:p>
          <w:p w14:paraId="6AE06502" w14:textId="77777777" w:rsidR="00CE0C9A" w:rsidRPr="007F3ADC" w:rsidRDefault="00CE0C9A" w:rsidP="00FC354B">
            <w:pPr>
              <w:rPr>
                <w:rFonts w:eastAsia="Calibri"/>
                <w:color w:val="000000"/>
                <w:sz w:val="26"/>
                <w:szCs w:val="26"/>
                <w:lang w:val="vi-VN" w:bidi="ar"/>
              </w:rPr>
            </w:pPr>
            <w:r w:rsidRPr="007F3ADC">
              <w:rPr>
                <w:rFonts w:eastAsia="Calibri"/>
                <w:color w:val="000000"/>
                <w:sz w:val="26"/>
                <w:szCs w:val="26"/>
                <w:lang w:val="vi-VN" w:bidi="ar"/>
              </w:rPr>
              <w:t>- 2HS ngồi cùng bàn thảo luận cùng nhau.</w:t>
            </w:r>
          </w:p>
          <w:p w14:paraId="3D8FF397" w14:textId="77777777" w:rsidR="00CE0C9A" w:rsidRPr="007F3ADC" w:rsidRDefault="00CE0C9A" w:rsidP="00FC354B">
            <w:pPr>
              <w:rPr>
                <w:rFonts w:eastAsia="Calibri"/>
                <w:color w:val="000000"/>
                <w:sz w:val="26"/>
                <w:szCs w:val="26"/>
                <w:lang w:val="vi-VN" w:bidi="ar"/>
              </w:rPr>
            </w:pPr>
            <w:r w:rsidRPr="007F3ADC">
              <w:rPr>
                <w:color w:val="000000"/>
                <w:sz w:val="26"/>
                <w:szCs w:val="26"/>
                <w:lang w:val="vi-VN"/>
              </w:rPr>
              <w:t>- Chọn và nêu nội dung của 3 bài trong số các bài dưới đây</w:t>
            </w:r>
          </w:p>
          <w:p w14:paraId="5680B70E" w14:textId="77777777" w:rsidR="00CE0C9A" w:rsidRPr="007F3ADC" w:rsidRDefault="00CE0C9A" w:rsidP="00FC354B">
            <w:pPr>
              <w:rPr>
                <w:sz w:val="26"/>
                <w:szCs w:val="26"/>
                <w:lang w:val="vi-VN"/>
              </w:rPr>
            </w:pPr>
          </w:p>
          <w:p w14:paraId="22FB6DB4" w14:textId="77777777" w:rsidR="00CE0C9A" w:rsidRPr="007F3ADC" w:rsidRDefault="00CE0C9A" w:rsidP="00FC354B">
            <w:pPr>
              <w:rPr>
                <w:sz w:val="26"/>
                <w:szCs w:val="26"/>
                <w:lang w:val="vi-VN"/>
              </w:rPr>
            </w:pPr>
          </w:p>
          <w:p w14:paraId="22AC4F29" w14:textId="77777777" w:rsidR="00CE0C9A" w:rsidRPr="007F3ADC" w:rsidRDefault="00CE0C9A" w:rsidP="00FC354B">
            <w:pPr>
              <w:rPr>
                <w:sz w:val="26"/>
                <w:szCs w:val="26"/>
                <w:lang w:val="vi-VN"/>
              </w:rPr>
            </w:pPr>
          </w:p>
          <w:p w14:paraId="47659749" w14:textId="77777777" w:rsidR="00CE0C9A" w:rsidRPr="007F3ADC" w:rsidRDefault="00CE0C9A" w:rsidP="00FC354B">
            <w:pPr>
              <w:rPr>
                <w:sz w:val="26"/>
                <w:szCs w:val="26"/>
                <w:lang w:val="vi-VN"/>
              </w:rPr>
            </w:pPr>
            <w:r w:rsidRPr="007F3ADC">
              <w:rPr>
                <w:sz w:val="26"/>
                <w:szCs w:val="26"/>
                <w:lang w:val="vi-VN"/>
              </w:rPr>
              <w:t>- Học sinh làm việc cá nhân</w:t>
            </w:r>
          </w:p>
          <w:p w14:paraId="1F6998A0" w14:textId="77777777" w:rsidR="00CE0C9A" w:rsidRPr="007F3ADC" w:rsidRDefault="00CE0C9A" w:rsidP="00FC354B">
            <w:pPr>
              <w:rPr>
                <w:rFonts w:eastAsia="Calibri"/>
                <w:sz w:val="26"/>
                <w:szCs w:val="26"/>
                <w:lang w:val="vi-VN"/>
              </w:rPr>
            </w:pPr>
            <w:r w:rsidRPr="007F3ADC">
              <w:rPr>
                <w:rFonts w:eastAsia="Calibri"/>
                <w:sz w:val="26"/>
                <w:szCs w:val="26"/>
                <w:lang w:val="vi-VN"/>
              </w:rPr>
              <w:t xml:space="preserve"> </w:t>
            </w:r>
          </w:p>
          <w:p w14:paraId="3110E215" w14:textId="77777777" w:rsidR="00CE0C9A" w:rsidRPr="007F3ADC" w:rsidRDefault="00CE0C9A" w:rsidP="00FC354B">
            <w:pPr>
              <w:rPr>
                <w:rFonts w:eastAsia="Calibri"/>
                <w:sz w:val="26"/>
                <w:szCs w:val="26"/>
                <w:lang w:val="vi-VN"/>
              </w:rPr>
            </w:pPr>
          </w:p>
          <w:p w14:paraId="6FBDFCB1" w14:textId="77777777" w:rsidR="00CE0C9A" w:rsidRPr="007F3ADC" w:rsidRDefault="00CE0C9A" w:rsidP="00FC354B">
            <w:pPr>
              <w:rPr>
                <w:rFonts w:eastAsia="Calibri"/>
                <w:sz w:val="26"/>
                <w:szCs w:val="26"/>
                <w:lang w:val="vi-VN"/>
              </w:rPr>
            </w:pPr>
            <w:r w:rsidRPr="007F3ADC">
              <w:rPr>
                <w:rFonts w:eastAsia="Calibri"/>
                <w:sz w:val="26"/>
                <w:szCs w:val="26"/>
                <w:lang w:val="vi-VN"/>
              </w:rPr>
              <w:t>- HS viết bài</w:t>
            </w:r>
          </w:p>
          <w:p w14:paraId="669413ED" w14:textId="77777777" w:rsidR="00CE0C9A" w:rsidRPr="007F3ADC" w:rsidRDefault="00CE0C9A" w:rsidP="00FC354B">
            <w:pPr>
              <w:rPr>
                <w:rFonts w:eastAsia="Calibri"/>
                <w:color w:val="000000"/>
                <w:sz w:val="26"/>
                <w:szCs w:val="26"/>
                <w:lang w:val="vi-VN" w:bidi="ar"/>
              </w:rPr>
            </w:pPr>
          </w:p>
          <w:p w14:paraId="59CD4E3A" w14:textId="77777777" w:rsidR="00CE0C9A" w:rsidRPr="007F3ADC" w:rsidRDefault="00CE0C9A" w:rsidP="00FC354B">
            <w:pPr>
              <w:rPr>
                <w:sz w:val="26"/>
                <w:szCs w:val="26"/>
                <w:lang w:val="vi-VN"/>
              </w:rPr>
            </w:pPr>
          </w:p>
          <w:p w14:paraId="343EECD3" w14:textId="77777777" w:rsidR="00CE0C9A" w:rsidRPr="007F3ADC" w:rsidRDefault="00CE0C9A" w:rsidP="00FC354B">
            <w:pPr>
              <w:rPr>
                <w:sz w:val="26"/>
                <w:szCs w:val="26"/>
                <w:lang w:val="vi-VN"/>
              </w:rPr>
            </w:pPr>
          </w:p>
          <w:p w14:paraId="6D1027C0" w14:textId="77777777" w:rsidR="00CE0C9A" w:rsidRPr="007F3ADC" w:rsidRDefault="00CE0C9A" w:rsidP="00FC354B">
            <w:pPr>
              <w:rPr>
                <w:sz w:val="26"/>
                <w:szCs w:val="26"/>
                <w:lang w:val="vi-VN"/>
              </w:rPr>
            </w:pPr>
          </w:p>
          <w:p w14:paraId="1FD1ED6F" w14:textId="77777777" w:rsidR="00CE0C9A" w:rsidRPr="007F3ADC" w:rsidRDefault="00CE0C9A" w:rsidP="00FC354B">
            <w:pPr>
              <w:rPr>
                <w:sz w:val="26"/>
                <w:szCs w:val="26"/>
                <w:lang w:val="vi-VN"/>
              </w:rPr>
            </w:pPr>
          </w:p>
          <w:p w14:paraId="538E7864" w14:textId="77777777" w:rsidR="00CE0C9A" w:rsidRPr="007F3ADC" w:rsidRDefault="00CE0C9A" w:rsidP="00FC354B">
            <w:pPr>
              <w:rPr>
                <w:sz w:val="26"/>
                <w:szCs w:val="26"/>
                <w:lang w:val="vi-VN"/>
              </w:rPr>
            </w:pPr>
          </w:p>
          <w:p w14:paraId="1BAD6F98" w14:textId="77777777" w:rsidR="00CE0C9A" w:rsidRPr="007F3ADC" w:rsidRDefault="00CE0C9A" w:rsidP="00FC354B">
            <w:pPr>
              <w:rPr>
                <w:sz w:val="26"/>
                <w:szCs w:val="26"/>
                <w:lang w:val="vi-VN"/>
              </w:rPr>
            </w:pPr>
          </w:p>
          <w:p w14:paraId="679ED6D5" w14:textId="77777777" w:rsidR="00CE0C9A" w:rsidRPr="007F3ADC" w:rsidRDefault="00CE0C9A" w:rsidP="00FC354B">
            <w:pPr>
              <w:rPr>
                <w:sz w:val="26"/>
                <w:szCs w:val="26"/>
                <w:lang w:val="vi-VN"/>
              </w:rPr>
            </w:pPr>
          </w:p>
          <w:p w14:paraId="53A4A78F" w14:textId="77777777" w:rsidR="00CE0C9A" w:rsidRPr="007F3ADC" w:rsidRDefault="00CE0C9A" w:rsidP="00FC354B">
            <w:pPr>
              <w:rPr>
                <w:sz w:val="26"/>
                <w:szCs w:val="26"/>
                <w:lang w:val="vi-VN"/>
              </w:rPr>
            </w:pPr>
          </w:p>
          <w:p w14:paraId="6EBCEE4A" w14:textId="77777777" w:rsidR="00CE0C9A" w:rsidRPr="007F3ADC" w:rsidRDefault="00CE0C9A" w:rsidP="00FC354B">
            <w:pPr>
              <w:rPr>
                <w:sz w:val="26"/>
                <w:szCs w:val="26"/>
                <w:lang w:val="vi-VN"/>
              </w:rPr>
            </w:pPr>
          </w:p>
          <w:p w14:paraId="610E88D0" w14:textId="77777777" w:rsidR="00CE0C9A" w:rsidRPr="007F3ADC" w:rsidRDefault="00CE0C9A" w:rsidP="00FC354B">
            <w:pPr>
              <w:jc w:val="both"/>
              <w:rPr>
                <w:sz w:val="26"/>
                <w:szCs w:val="26"/>
                <w:lang w:val="vi-VN"/>
              </w:rPr>
            </w:pPr>
            <w:r w:rsidRPr="007F3ADC">
              <w:rPr>
                <w:sz w:val="26"/>
                <w:szCs w:val="26"/>
                <w:lang w:val="vi-VN"/>
              </w:rPr>
              <w:t>- 1 HS đọc yêu cầu</w:t>
            </w:r>
          </w:p>
          <w:p w14:paraId="05A37E30" w14:textId="77777777" w:rsidR="00CE0C9A" w:rsidRPr="007F3ADC" w:rsidRDefault="00CE0C9A" w:rsidP="00FC354B">
            <w:pPr>
              <w:jc w:val="both"/>
              <w:rPr>
                <w:sz w:val="26"/>
                <w:szCs w:val="26"/>
                <w:lang w:val="en-US"/>
              </w:rPr>
            </w:pPr>
            <w:r w:rsidRPr="007F3ADC">
              <w:rPr>
                <w:sz w:val="26"/>
                <w:szCs w:val="26"/>
                <w:lang w:val="en-US"/>
              </w:rPr>
              <w:t xml:space="preserve">- HS nghe. </w:t>
            </w:r>
          </w:p>
          <w:p w14:paraId="6C2CBD1E" w14:textId="77777777" w:rsidR="00CE0C9A" w:rsidRPr="007F3ADC" w:rsidRDefault="00CE0C9A" w:rsidP="00FC354B">
            <w:pPr>
              <w:rPr>
                <w:sz w:val="26"/>
                <w:szCs w:val="26"/>
                <w:lang w:val="en-US"/>
              </w:rPr>
            </w:pPr>
            <w:r w:rsidRPr="007F3ADC">
              <w:rPr>
                <w:sz w:val="26"/>
                <w:szCs w:val="26"/>
                <w:lang w:val="en-US"/>
              </w:rPr>
              <w:t>- HS làm miệng. HS đọc lại các bài tập đọc.</w:t>
            </w:r>
          </w:p>
          <w:p w14:paraId="0B602542" w14:textId="77777777" w:rsidR="00CE0C9A" w:rsidRPr="007F3ADC" w:rsidRDefault="00CE0C9A" w:rsidP="00FC354B">
            <w:pPr>
              <w:rPr>
                <w:sz w:val="26"/>
                <w:szCs w:val="26"/>
                <w:lang w:val="en-US"/>
              </w:rPr>
            </w:pPr>
            <w:r w:rsidRPr="007F3ADC">
              <w:rPr>
                <w:sz w:val="26"/>
                <w:szCs w:val="26"/>
                <w:lang w:val="en-US"/>
              </w:rPr>
              <w:t>- HS thực hiện yêu cầu.</w:t>
            </w:r>
          </w:p>
          <w:p w14:paraId="0282041C" w14:textId="77777777" w:rsidR="00CE0C9A" w:rsidRPr="007F3ADC" w:rsidRDefault="00CE0C9A" w:rsidP="00FC354B">
            <w:pPr>
              <w:rPr>
                <w:sz w:val="26"/>
                <w:szCs w:val="26"/>
                <w:lang w:val="en-US"/>
              </w:rPr>
            </w:pPr>
            <w:r w:rsidRPr="007F3ADC">
              <w:rPr>
                <w:sz w:val="26"/>
                <w:szCs w:val="26"/>
                <w:lang w:val="en-US"/>
              </w:rPr>
              <w:t>- HS nhận xét.</w:t>
            </w:r>
          </w:p>
          <w:p w14:paraId="50E46350" w14:textId="77777777" w:rsidR="00CE0C9A" w:rsidRPr="007F3ADC" w:rsidRDefault="00CE0C9A" w:rsidP="00FC354B">
            <w:pPr>
              <w:rPr>
                <w:sz w:val="26"/>
                <w:szCs w:val="26"/>
                <w:lang w:val="en-US"/>
              </w:rPr>
            </w:pPr>
            <w:r w:rsidRPr="007F3ADC">
              <w:rPr>
                <w:sz w:val="26"/>
                <w:szCs w:val="26"/>
                <w:lang w:val="en-US"/>
              </w:rPr>
              <w:t>- HS lắng nghe</w:t>
            </w:r>
          </w:p>
          <w:p w14:paraId="64C2D64B" w14:textId="77777777" w:rsidR="00CE0C9A" w:rsidRPr="007F3ADC" w:rsidRDefault="00CE0C9A" w:rsidP="00FC354B">
            <w:pPr>
              <w:rPr>
                <w:sz w:val="26"/>
                <w:szCs w:val="26"/>
                <w:lang w:val="en-US"/>
              </w:rPr>
            </w:pPr>
          </w:p>
          <w:p w14:paraId="21A3F11C" w14:textId="77777777" w:rsidR="00CE0C9A" w:rsidRPr="007F3ADC" w:rsidRDefault="00CE0C9A" w:rsidP="00FC354B">
            <w:pPr>
              <w:rPr>
                <w:sz w:val="26"/>
                <w:szCs w:val="26"/>
                <w:lang w:val="en-US"/>
              </w:rPr>
            </w:pPr>
            <w:r w:rsidRPr="007F3ADC">
              <w:rPr>
                <w:sz w:val="26"/>
                <w:szCs w:val="26"/>
                <w:lang w:val="en-US"/>
              </w:rPr>
              <w:t>- HS đọc yc bài</w:t>
            </w:r>
          </w:p>
          <w:p w14:paraId="29658E4C" w14:textId="77777777" w:rsidR="00CE0C9A" w:rsidRPr="007F3ADC" w:rsidRDefault="00CE0C9A" w:rsidP="00FC354B">
            <w:pPr>
              <w:jc w:val="both"/>
              <w:rPr>
                <w:sz w:val="26"/>
                <w:szCs w:val="26"/>
                <w:lang w:val="en-US"/>
              </w:rPr>
            </w:pPr>
            <w:r w:rsidRPr="007F3ADC">
              <w:rPr>
                <w:sz w:val="26"/>
                <w:szCs w:val="26"/>
                <w:lang w:val="en-US"/>
              </w:rPr>
              <w:t>- HS làm việc theo nhóm 4 (6 phút)</w:t>
            </w:r>
          </w:p>
          <w:p w14:paraId="3810CC42" w14:textId="77777777" w:rsidR="00CE0C9A" w:rsidRPr="007F3ADC" w:rsidRDefault="00CE0C9A" w:rsidP="00FC354B">
            <w:pPr>
              <w:jc w:val="both"/>
              <w:rPr>
                <w:sz w:val="26"/>
                <w:szCs w:val="26"/>
                <w:lang w:val="en-US"/>
              </w:rPr>
            </w:pPr>
          </w:p>
          <w:p w14:paraId="7778C0DD" w14:textId="77777777" w:rsidR="00CE0C9A" w:rsidRPr="007F3ADC" w:rsidRDefault="00CE0C9A" w:rsidP="00FC354B">
            <w:pPr>
              <w:jc w:val="both"/>
              <w:rPr>
                <w:sz w:val="26"/>
                <w:szCs w:val="26"/>
                <w:lang w:val="en-US"/>
              </w:rPr>
            </w:pPr>
            <w:r w:rsidRPr="007F3ADC">
              <w:rPr>
                <w:sz w:val="26"/>
                <w:szCs w:val="26"/>
                <w:lang w:val="en-US"/>
              </w:rPr>
              <w:t>- HS trình bày bài, 1 nhóm trình bày bảng phụ</w:t>
            </w:r>
          </w:p>
          <w:p w14:paraId="6E8BC3A9" w14:textId="77777777" w:rsidR="00CE0C9A" w:rsidRPr="007F3ADC" w:rsidRDefault="00CE0C9A" w:rsidP="00FC354B">
            <w:pPr>
              <w:jc w:val="both"/>
              <w:rPr>
                <w:sz w:val="26"/>
                <w:szCs w:val="26"/>
                <w:lang w:val="en-US"/>
              </w:rPr>
            </w:pPr>
            <w:r w:rsidRPr="007F3ADC">
              <w:rPr>
                <w:sz w:val="26"/>
                <w:szCs w:val="26"/>
                <w:lang w:val="en-US"/>
              </w:rPr>
              <w:t>(1) Môn Tiếng Việt rèn cho em các kĩ năng: đọc, viết, nói và (..nghe..)</w:t>
            </w:r>
          </w:p>
          <w:p w14:paraId="02DE2176" w14:textId="77777777" w:rsidR="00CE0C9A" w:rsidRPr="007F3ADC" w:rsidRDefault="00CE0C9A" w:rsidP="00FC354B">
            <w:pPr>
              <w:jc w:val="both"/>
              <w:rPr>
                <w:sz w:val="26"/>
                <w:szCs w:val="26"/>
                <w:lang w:val="en-US"/>
              </w:rPr>
            </w:pPr>
            <w:r w:rsidRPr="007F3ADC">
              <w:rPr>
                <w:sz w:val="26"/>
                <w:szCs w:val="26"/>
                <w:lang w:val="en-US"/>
              </w:rPr>
              <w:t>(2) Kiểu câu dùng để bộc lộ cảm xúc là câu (..cảm..)</w:t>
            </w:r>
          </w:p>
          <w:p w14:paraId="1EB6511C" w14:textId="77777777" w:rsidR="00CE0C9A" w:rsidRPr="007F3ADC" w:rsidRDefault="00CE0C9A" w:rsidP="00FC354B">
            <w:pPr>
              <w:jc w:val="both"/>
              <w:rPr>
                <w:sz w:val="26"/>
                <w:szCs w:val="26"/>
                <w:lang w:val="en-US"/>
              </w:rPr>
            </w:pPr>
            <w:r w:rsidRPr="007F3ADC">
              <w:rPr>
                <w:sz w:val="26"/>
                <w:szCs w:val="26"/>
                <w:lang w:val="en-US"/>
              </w:rPr>
              <w:t>(3) Để tách các bộ phận có cùng chức năng, cần dùng dấu (..phẩy..)</w:t>
            </w:r>
          </w:p>
          <w:p w14:paraId="53525D37" w14:textId="77777777" w:rsidR="00CE0C9A" w:rsidRPr="007F3ADC" w:rsidRDefault="00CE0C9A" w:rsidP="00FC354B">
            <w:pPr>
              <w:jc w:val="both"/>
              <w:rPr>
                <w:sz w:val="26"/>
                <w:szCs w:val="26"/>
                <w:lang w:val="en-US"/>
              </w:rPr>
            </w:pPr>
            <w:r w:rsidRPr="007F3ADC">
              <w:rPr>
                <w:sz w:val="26"/>
                <w:szCs w:val="26"/>
                <w:lang w:val="en-US"/>
              </w:rPr>
              <w:t>(4) Từ trái nghĩa với khen là (..chê..)</w:t>
            </w:r>
          </w:p>
          <w:p w14:paraId="19CEE0BF" w14:textId="77777777" w:rsidR="00CE0C9A" w:rsidRPr="007F3ADC" w:rsidRDefault="00CE0C9A" w:rsidP="00FC354B">
            <w:pPr>
              <w:jc w:val="both"/>
              <w:rPr>
                <w:sz w:val="26"/>
                <w:szCs w:val="26"/>
                <w:lang w:val="en-US"/>
              </w:rPr>
            </w:pPr>
            <w:r w:rsidRPr="007F3ADC">
              <w:rPr>
                <w:sz w:val="26"/>
                <w:szCs w:val="26"/>
                <w:lang w:val="en-US"/>
              </w:rPr>
              <w:t>(5) Khi viết, để ngắt câu hoặc kết thúc câu phải dùng (..dấu câu..)</w:t>
            </w:r>
          </w:p>
          <w:p w14:paraId="3090CA17" w14:textId="77777777" w:rsidR="00CE0C9A" w:rsidRPr="007F3ADC" w:rsidRDefault="00CE0C9A" w:rsidP="00FC354B">
            <w:pPr>
              <w:jc w:val="both"/>
              <w:rPr>
                <w:sz w:val="26"/>
                <w:szCs w:val="26"/>
                <w:lang w:val="en-US"/>
              </w:rPr>
            </w:pPr>
            <w:r w:rsidRPr="007F3ADC">
              <w:rPr>
                <w:sz w:val="26"/>
                <w:szCs w:val="26"/>
                <w:lang w:val="en-US"/>
              </w:rPr>
              <w:t>(6) Để kết thúc câu kể, ta dùng dấu (…chấm..)</w:t>
            </w:r>
          </w:p>
          <w:p w14:paraId="3DA5B1DE" w14:textId="77777777" w:rsidR="00CE0C9A" w:rsidRPr="007F3ADC" w:rsidRDefault="00CE0C9A" w:rsidP="00FC354B">
            <w:pPr>
              <w:jc w:val="both"/>
              <w:rPr>
                <w:sz w:val="26"/>
                <w:szCs w:val="26"/>
                <w:lang w:val="en-US"/>
              </w:rPr>
            </w:pPr>
            <w:r w:rsidRPr="007F3ADC">
              <w:rPr>
                <w:sz w:val="26"/>
                <w:szCs w:val="26"/>
                <w:lang w:val="en-US"/>
              </w:rPr>
              <w:t>(7) Từ trái nghĩa với sắc ( thường đi với từ chỉ đồ vật như dao, kéo ) là (..cùn…)</w:t>
            </w:r>
          </w:p>
          <w:p w14:paraId="18A55F80" w14:textId="77777777" w:rsidR="00CE0C9A" w:rsidRPr="007F3ADC" w:rsidRDefault="00CE0C9A" w:rsidP="00FC354B">
            <w:pPr>
              <w:jc w:val="both"/>
              <w:rPr>
                <w:sz w:val="26"/>
                <w:szCs w:val="26"/>
                <w:lang w:val="en-US"/>
              </w:rPr>
            </w:pPr>
            <w:r w:rsidRPr="007F3ADC">
              <w:rPr>
                <w:sz w:val="26"/>
                <w:szCs w:val="26"/>
                <w:lang w:val="en-US"/>
              </w:rPr>
              <w:t>(8) Để kết thúc câu cảm, ta dùng dấu (…chấm than..)</w:t>
            </w:r>
          </w:p>
          <w:p w14:paraId="1B4D80C7" w14:textId="77777777" w:rsidR="00CE0C9A" w:rsidRPr="007F3ADC" w:rsidRDefault="00CE0C9A" w:rsidP="00FC354B">
            <w:pPr>
              <w:jc w:val="both"/>
              <w:rPr>
                <w:sz w:val="26"/>
                <w:szCs w:val="26"/>
                <w:lang w:val="en-US"/>
              </w:rPr>
            </w:pPr>
            <w:r w:rsidRPr="007F3ADC">
              <w:rPr>
                <w:sz w:val="26"/>
                <w:szCs w:val="26"/>
                <w:lang w:val="en-US"/>
              </w:rPr>
              <w:t>(9) Để kết thúc câu hỏi, ta dùng dấu (..chấm hỏi..)</w:t>
            </w:r>
          </w:p>
          <w:p w14:paraId="07520C84" w14:textId="77777777" w:rsidR="00CE0C9A" w:rsidRPr="007F3ADC" w:rsidRDefault="00CE0C9A" w:rsidP="00FC354B">
            <w:pPr>
              <w:jc w:val="both"/>
              <w:rPr>
                <w:sz w:val="26"/>
                <w:szCs w:val="26"/>
                <w:lang w:val="en-US"/>
              </w:rPr>
            </w:pPr>
            <w:r w:rsidRPr="007F3ADC">
              <w:rPr>
                <w:sz w:val="26"/>
                <w:szCs w:val="26"/>
                <w:lang w:val="en-US"/>
              </w:rPr>
              <w:t>(10) Gần mực thì đen, gần (..đèn..) thì sáng.</w:t>
            </w:r>
          </w:p>
          <w:p w14:paraId="71B6DC99" w14:textId="77777777" w:rsidR="00CE0C9A" w:rsidRPr="007F3ADC" w:rsidRDefault="00CE0C9A" w:rsidP="00FC354B">
            <w:pPr>
              <w:jc w:val="both"/>
              <w:rPr>
                <w:sz w:val="26"/>
                <w:szCs w:val="26"/>
                <w:lang w:val="en-US"/>
              </w:rPr>
            </w:pPr>
            <w:r w:rsidRPr="007F3ADC">
              <w:rPr>
                <w:sz w:val="26"/>
                <w:szCs w:val="26"/>
                <w:lang w:val="en-US"/>
              </w:rPr>
              <w:t>b. Câu xuất hiện ở hàng dọc màu xanh đậm : …EM YÊU MÙA HÈ…..</w:t>
            </w:r>
          </w:p>
          <w:p w14:paraId="0F39BFB6" w14:textId="77777777" w:rsidR="00CE0C9A" w:rsidRPr="007F3ADC" w:rsidRDefault="00CE0C9A" w:rsidP="00FC354B">
            <w:pPr>
              <w:jc w:val="both"/>
              <w:rPr>
                <w:bCs/>
                <w:sz w:val="26"/>
                <w:szCs w:val="26"/>
                <w:lang w:val="en-US"/>
              </w:rPr>
            </w:pPr>
            <w:r w:rsidRPr="007F3ADC">
              <w:rPr>
                <w:bCs/>
                <w:sz w:val="26"/>
                <w:szCs w:val="26"/>
                <w:lang w:val="en-US"/>
              </w:rPr>
              <w:t>- HS nhận xét</w:t>
            </w:r>
          </w:p>
          <w:p w14:paraId="357C72C6" w14:textId="77777777" w:rsidR="00CE0C9A" w:rsidRPr="007F3ADC" w:rsidRDefault="00CE0C9A" w:rsidP="00FC354B">
            <w:pPr>
              <w:jc w:val="both"/>
              <w:rPr>
                <w:bCs/>
                <w:sz w:val="26"/>
                <w:szCs w:val="26"/>
                <w:lang w:val="en-US"/>
              </w:rPr>
            </w:pPr>
            <w:r w:rsidRPr="007F3ADC">
              <w:rPr>
                <w:bCs/>
                <w:sz w:val="26"/>
                <w:szCs w:val="26"/>
                <w:lang w:val="en-US"/>
              </w:rPr>
              <w:t xml:space="preserve">- HS lắng nghe </w:t>
            </w:r>
          </w:p>
          <w:p w14:paraId="024BDE9D" w14:textId="77777777" w:rsidR="00CE0C9A" w:rsidRPr="007F3ADC" w:rsidRDefault="00CE0C9A" w:rsidP="00FC354B">
            <w:pPr>
              <w:rPr>
                <w:sz w:val="26"/>
                <w:szCs w:val="26"/>
                <w:lang w:val="en-US"/>
              </w:rPr>
            </w:pPr>
          </w:p>
          <w:p w14:paraId="33A7E7DB" w14:textId="77777777" w:rsidR="00CE0C9A" w:rsidRPr="007F3ADC" w:rsidRDefault="00CE0C9A" w:rsidP="00FC354B">
            <w:pPr>
              <w:rPr>
                <w:sz w:val="26"/>
                <w:szCs w:val="26"/>
                <w:lang w:val="en-US"/>
              </w:rPr>
            </w:pPr>
            <w:r w:rsidRPr="007F3ADC">
              <w:rPr>
                <w:sz w:val="26"/>
                <w:szCs w:val="26"/>
                <w:lang w:val="en-US"/>
              </w:rPr>
              <w:t>- HS nêu</w:t>
            </w:r>
          </w:p>
          <w:p w14:paraId="4B768697" w14:textId="77777777" w:rsidR="00CE0C9A" w:rsidRPr="007F3ADC" w:rsidRDefault="00CE0C9A" w:rsidP="00FC354B">
            <w:pPr>
              <w:rPr>
                <w:sz w:val="26"/>
                <w:szCs w:val="26"/>
                <w:lang w:val="en-US"/>
              </w:rPr>
            </w:pPr>
            <w:r w:rsidRPr="007F3ADC">
              <w:rPr>
                <w:sz w:val="26"/>
                <w:szCs w:val="26"/>
                <w:lang w:val="en-US"/>
              </w:rPr>
              <w:t>- HS trả lời</w:t>
            </w:r>
          </w:p>
          <w:p w14:paraId="1D162B05" w14:textId="77777777" w:rsidR="00CE0C9A" w:rsidRPr="007F3ADC" w:rsidRDefault="00CE0C9A" w:rsidP="00FC354B">
            <w:pPr>
              <w:rPr>
                <w:sz w:val="26"/>
                <w:szCs w:val="26"/>
                <w:lang w:val="en-US"/>
              </w:rPr>
            </w:pPr>
          </w:p>
          <w:p w14:paraId="767D2253" w14:textId="77777777" w:rsidR="00CE0C9A" w:rsidRPr="007F3ADC" w:rsidRDefault="00CE0C9A" w:rsidP="00FC354B">
            <w:pPr>
              <w:rPr>
                <w:sz w:val="26"/>
                <w:szCs w:val="26"/>
                <w:lang w:val="en-US"/>
              </w:rPr>
            </w:pPr>
            <w:r w:rsidRPr="007F3ADC">
              <w:rPr>
                <w:sz w:val="26"/>
                <w:szCs w:val="26"/>
                <w:lang w:val="en-US"/>
              </w:rPr>
              <w:t>-HS lắng nghe</w:t>
            </w:r>
          </w:p>
        </w:tc>
      </w:tr>
    </w:tbl>
    <w:p w14:paraId="005ACD5E" w14:textId="77777777" w:rsidR="00CE0C9A" w:rsidRPr="007F3ADC" w:rsidRDefault="00CE0C9A" w:rsidP="00CE0C9A">
      <w:pPr>
        <w:spacing w:line="288" w:lineRule="auto"/>
        <w:jc w:val="center"/>
        <w:rPr>
          <w:sz w:val="26"/>
          <w:szCs w:val="26"/>
          <w:lang w:val="en-US"/>
        </w:rPr>
      </w:pPr>
    </w:p>
    <w:p w14:paraId="36853A75" w14:textId="77777777" w:rsidR="00CE0C9A" w:rsidRPr="0036474A" w:rsidRDefault="00CE0C9A" w:rsidP="00CE0C9A">
      <w:pPr>
        <w:jc w:val="center"/>
        <w:rPr>
          <w:sz w:val="26"/>
          <w:szCs w:val="26"/>
          <w:u w:val="single"/>
          <w:lang w:val="en-US"/>
        </w:rPr>
      </w:pPr>
      <w:r w:rsidRPr="0036474A">
        <w:rPr>
          <w:rFonts w:eastAsia="Calibri"/>
          <w:b/>
          <w:bCs/>
          <w:sz w:val="26"/>
          <w:szCs w:val="26"/>
          <w:u w:val="single"/>
        </w:rPr>
        <w:t>TIẾNG VIỆT</w:t>
      </w:r>
    </w:p>
    <w:p w14:paraId="302073E5" w14:textId="77777777" w:rsidR="00CE0C9A" w:rsidRPr="007F3ADC" w:rsidRDefault="00CE0C9A" w:rsidP="00CE0C9A">
      <w:pPr>
        <w:jc w:val="center"/>
        <w:rPr>
          <w:rFonts w:eastAsia="Calibri"/>
          <w:b/>
          <w:sz w:val="26"/>
          <w:szCs w:val="26"/>
        </w:rPr>
      </w:pPr>
      <w:r w:rsidRPr="007F3ADC">
        <w:rPr>
          <w:rFonts w:eastAsia="Calibri"/>
          <w:b/>
          <w:bCs/>
          <w:sz w:val="26"/>
          <w:szCs w:val="26"/>
        </w:rPr>
        <w:t xml:space="preserve">ÔN TẬP GIỮA HỌC KÌ 1 </w:t>
      </w:r>
    </w:p>
    <w:p w14:paraId="680AF4CD" w14:textId="77777777" w:rsidR="00CE0C9A" w:rsidRPr="007F3ADC" w:rsidRDefault="00CE0C9A" w:rsidP="00CE0C9A">
      <w:pPr>
        <w:jc w:val="both"/>
        <w:rPr>
          <w:rFonts w:eastAsia="Calibri"/>
          <w:b/>
          <w:bCs/>
          <w:sz w:val="26"/>
          <w:szCs w:val="26"/>
        </w:rPr>
      </w:pPr>
      <w:r w:rsidRPr="007F3ADC">
        <w:rPr>
          <w:rFonts w:eastAsia="Calibri"/>
          <w:b/>
          <w:bCs/>
          <w:sz w:val="26"/>
          <w:szCs w:val="26"/>
        </w:rPr>
        <w:t>I. YÊU CẦU CẦN ĐẠT:</w:t>
      </w:r>
    </w:p>
    <w:p w14:paraId="075E49CC" w14:textId="77777777" w:rsidR="00CE0C9A" w:rsidRPr="007F3ADC" w:rsidRDefault="00CE0C9A" w:rsidP="00CE0C9A">
      <w:pPr>
        <w:jc w:val="both"/>
        <w:rPr>
          <w:rFonts w:eastAsia="Calibri"/>
          <w:b/>
          <w:i/>
          <w:sz w:val="26"/>
          <w:szCs w:val="26"/>
        </w:rPr>
      </w:pPr>
      <w:r w:rsidRPr="007F3ADC">
        <w:rPr>
          <w:rFonts w:eastAsia="Calibri"/>
          <w:b/>
          <w:i/>
          <w:sz w:val="26"/>
          <w:szCs w:val="26"/>
        </w:rPr>
        <w:t>1. Kiến thức, kĩ năng:</w:t>
      </w:r>
    </w:p>
    <w:p w14:paraId="4741CB1C" w14:textId="77777777" w:rsidR="00CE0C9A" w:rsidRPr="007F3ADC" w:rsidRDefault="00CE0C9A" w:rsidP="00CE0C9A">
      <w:pPr>
        <w:contextualSpacing/>
        <w:jc w:val="both"/>
        <w:rPr>
          <w:rFonts w:eastAsia="Calibri"/>
          <w:sz w:val="26"/>
          <w:szCs w:val="26"/>
        </w:rPr>
      </w:pPr>
      <w:r w:rsidRPr="007F3ADC">
        <w:rPr>
          <w:rFonts w:eastAsia="Calibri"/>
          <w:sz w:val="26"/>
          <w:szCs w:val="26"/>
          <w:lang w:val="vi-VN"/>
        </w:rPr>
        <w:t>-</w:t>
      </w:r>
      <w:r w:rsidRPr="007F3ADC">
        <w:rPr>
          <w:rFonts w:eastAsia="Calibri"/>
          <w:sz w:val="26"/>
          <w:szCs w:val="26"/>
        </w:rPr>
        <w:t xml:space="preserve"> Giúp học sinh củng cố kiến thức, kĩ năng:</w:t>
      </w:r>
    </w:p>
    <w:p w14:paraId="4219CD42" w14:textId="77777777" w:rsidR="00CE0C9A" w:rsidRPr="007F3ADC" w:rsidRDefault="00CE0C9A" w:rsidP="00CE0C9A">
      <w:pPr>
        <w:jc w:val="both"/>
        <w:rPr>
          <w:sz w:val="26"/>
          <w:szCs w:val="26"/>
        </w:rPr>
      </w:pPr>
      <w:r w:rsidRPr="007F3ADC">
        <w:rPr>
          <w:sz w:val="26"/>
          <w:szCs w:val="26"/>
        </w:rPr>
        <w:t>+ Củng cố kĩ năng đọc đúng từ ngữ, biết ngắt, nghỉ sau các dấu câu, đảm bảo đúng tốc độ đọc, đọc bài lưu loát, biết đọc nhấn giọng một số từ ngữ trong bài.</w:t>
      </w:r>
    </w:p>
    <w:p w14:paraId="72E43FE1" w14:textId="77777777" w:rsidR="00CE0C9A" w:rsidRPr="007F3ADC" w:rsidRDefault="00CE0C9A" w:rsidP="00CE0C9A">
      <w:pPr>
        <w:contextualSpacing/>
        <w:jc w:val="both"/>
        <w:rPr>
          <w:rFonts w:eastAsia="Calibri"/>
          <w:sz w:val="26"/>
          <w:szCs w:val="26"/>
          <w:lang w:val="vi-VN"/>
        </w:rPr>
      </w:pPr>
      <w:r w:rsidRPr="007F3ADC">
        <w:rPr>
          <w:color w:val="000000"/>
          <w:sz w:val="26"/>
          <w:szCs w:val="26"/>
        </w:rPr>
        <w:t>+</w:t>
      </w:r>
      <w:r w:rsidRPr="007F3ADC">
        <w:rPr>
          <w:color w:val="000000"/>
          <w:sz w:val="26"/>
          <w:szCs w:val="26"/>
          <w:lang w:val="vi-VN"/>
        </w:rPr>
        <w:t xml:space="preserve"> Hiểu nội dung bài đọc. Biết bày tỏ suy nghĩ, tình cảm về nhân vật trong tác phẩm</w:t>
      </w:r>
    </w:p>
    <w:p w14:paraId="397391F3" w14:textId="77777777" w:rsidR="00CE0C9A" w:rsidRPr="007F3ADC" w:rsidRDefault="00CE0C9A" w:rsidP="00CE0C9A">
      <w:pPr>
        <w:rPr>
          <w:rFonts w:eastAsia="Calibri"/>
          <w:sz w:val="26"/>
          <w:szCs w:val="26"/>
          <w:lang w:val="vi-VN"/>
        </w:rPr>
      </w:pPr>
      <w:r w:rsidRPr="007F3ADC">
        <w:rPr>
          <w:rFonts w:eastAsia="Calibri"/>
          <w:sz w:val="26"/>
          <w:szCs w:val="26"/>
          <w:lang w:val="vi-VN"/>
        </w:rPr>
        <w:t>+ Ôn tập các kiểu câu, dấu câu đã học.</w:t>
      </w:r>
    </w:p>
    <w:p w14:paraId="21B2F0D2" w14:textId="77777777" w:rsidR="00CE0C9A" w:rsidRPr="007F3ADC" w:rsidRDefault="00CE0C9A" w:rsidP="00CE0C9A">
      <w:pPr>
        <w:rPr>
          <w:rFonts w:eastAsia="Calibri"/>
          <w:b/>
          <w:i/>
          <w:sz w:val="26"/>
          <w:szCs w:val="26"/>
          <w:lang w:val="vi-VN"/>
        </w:rPr>
      </w:pPr>
      <w:r w:rsidRPr="007F3ADC">
        <w:rPr>
          <w:rFonts w:eastAsia="Calibri"/>
          <w:b/>
          <w:i/>
          <w:sz w:val="26"/>
          <w:szCs w:val="26"/>
          <w:lang w:val="vi-VN"/>
        </w:rPr>
        <w:t>2. Năng lực chung:</w:t>
      </w:r>
    </w:p>
    <w:p w14:paraId="68CD5E16" w14:textId="77777777" w:rsidR="00CE0C9A" w:rsidRPr="007F3ADC" w:rsidRDefault="00CE0C9A" w:rsidP="00CE0C9A">
      <w:pPr>
        <w:jc w:val="both"/>
        <w:rPr>
          <w:rFonts w:eastAsia="Calibri"/>
          <w:sz w:val="26"/>
          <w:szCs w:val="26"/>
          <w:lang w:val="vi-VN"/>
        </w:rPr>
      </w:pPr>
      <w:r w:rsidRPr="007F3ADC">
        <w:rPr>
          <w:rFonts w:eastAsia="Calibri"/>
          <w:sz w:val="26"/>
          <w:szCs w:val="26"/>
          <w:lang w:val="vi-VN"/>
        </w:rPr>
        <w:t>- Năng lực tự chủ, tự học: lắng nghe, trả lời câu hỏi, làm bài tập.</w:t>
      </w:r>
    </w:p>
    <w:p w14:paraId="299F5BDE" w14:textId="77777777" w:rsidR="00CE0C9A" w:rsidRPr="007F3ADC" w:rsidRDefault="00CE0C9A" w:rsidP="00CE0C9A">
      <w:pPr>
        <w:jc w:val="both"/>
        <w:rPr>
          <w:rFonts w:eastAsia="Calibri"/>
          <w:sz w:val="26"/>
          <w:szCs w:val="26"/>
          <w:lang w:val="vi-VN"/>
        </w:rPr>
      </w:pPr>
      <w:r w:rsidRPr="007F3ADC">
        <w:rPr>
          <w:rFonts w:eastAsia="Calibri"/>
          <w:sz w:val="26"/>
          <w:szCs w:val="26"/>
          <w:lang w:val="vi-VN"/>
        </w:rPr>
        <w:lastRenderedPageBreak/>
        <w:t>- Năng lực giải quyết vấn đề và sáng tạo: giải quyết được vấn đề với các dạng bài tập Tiếng Việt.</w:t>
      </w:r>
    </w:p>
    <w:p w14:paraId="61942060" w14:textId="77777777" w:rsidR="00CE0C9A" w:rsidRPr="007F3ADC" w:rsidRDefault="00CE0C9A" w:rsidP="00CE0C9A">
      <w:pPr>
        <w:jc w:val="both"/>
        <w:rPr>
          <w:rFonts w:eastAsia="Calibri"/>
          <w:sz w:val="26"/>
          <w:szCs w:val="26"/>
          <w:lang w:val="vi-VN"/>
        </w:rPr>
      </w:pPr>
      <w:r w:rsidRPr="007F3ADC">
        <w:rPr>
          <w:rFonts w:eastAsia="Calibri"/>
          <w:sz w:val="26"/>
          <w:szCs w:val="26"/>
          <w:lang w:val="vi-VN"/>
        </w:rPr>
        <w:t>- Năng lực giao tiếp và hợp tác: giao tiếp với thầy cô, bạn bè trong các hoạt động học tập.</w:t>
      </w:r>
    </w:p>
    <w:p w14:paraId="0AAADCB8" w14:textId="77777777" w:rsidR="00CE0C9A" w:rsidRPr="007F3ADC" w:rsidRDefault="00CE0C9A" w:rsidP="00CE0C9A">
      <w:pPr>
        <w:jc w:val="both"/>
        <w:rPr>
          <w:rFonts w:eastAsia="Calibri"/>
          <w:b/>
          <w:i/>
          <w:sz w:val="26"/>
          <w:szCs w:val="26"/>
          <w:lang w:val="vi-VN"/>
        </w:rPr>
      </w:pPr>
      <w:r w:rsidRPr="007F3ADC">
        <w:rPr>
          <w:rFonts w:eastAsia="Calibri"/>
          <w:b/>
          <w:i/>
          <w:sz w:val="26"/>
          <w:szCs w:val="26"/>
          <w:lang w:val="vi-VN"/>
        </w:rPr>
        <w:t>3. Phẩm chất:</w:t>
      </w:r>
    </w:p>
    <w:p w14:paraId="57E22A27" w14:textId="77777777" w:rsidR="00CE0C9A" w:rsidRPr="007F3ADC" w:rsidRDefault="00CE0C9A" w:rsidP="00CE0C9A">
      <w:pPr>
        <w:jc w:val="both"/>
        <w:rPr>
          <w:rFonts w:eastAsia="Calibri"/>
          <w:sz w:val="26"/>
          <w:szCs w:val="26"/>
          <w:lang w:val="vi-VN"/>
        </w:rPr>
      </w:pPr>
      <w:r w:rsidRPr="007F3ADC">
        <w:rPr>
          <w:rFonts w:eastAsia="Calibri"/>
          <w:sz w:val="26"/>
          <w:szCs w:val="26"/>
          <w:lang w:val="vi-VN"/>
        </w:rPr>
        <w:t>- Phẩm chất nhân ái: Có ý thức giúp đỡ lẫn nhau trong các hoạt động học tập để hoàn thành nhiệm vụ.</w:t>
      </w:r>
    </w:p>
    <w:p w14:paraId="1A77F38F" w14:textId="77777777" w:rsidR="00CE0C9A" w:rsidRPr="007F3ADC" w:rsidRDefault="00CE0C9A" w:rsidP="00CE0C9A">
      <w:pPr>
        <w:jc w:val="both"/>
        <w:rPr>
          <w:rFonts w:eastAsia="Calibri"/>
          <w:sz w:val="26"/>
          <w:szCs w:val="26"/>
          <w:lang w:val="vi-VN"/>
        </w:rPr>
      </w:pPr>
      <w:r w:rsidRPr="007F3ADC">
        <w:rPr>
          <w:rFonts w:eastAsia="Calibri"/>
          <w:sz w:val="26"/>
          <w:szCs w:val="26"/>
          <w:lang w:val="vi-VN"/>
        </w:rPr>
        <w:t>- Phẩm chất chăm chỉ: Chăm chỉ suy nghĩ, trả lời câu hỏi; làm tốt các bài tập.</w:t>
      </w:r>
    </w:p>
    <w:p w14:paraId="06C7832E" w14:textId="77777777" w:rsidR="00CE0C9A" w:rsidRPr="007F3ADC" w:rsidRDefault="00CE0C9A" w:rsidP="00CE0C9A">
      <w:pPr>
        <w:jc w:val="both"/>
        <w:rPr>
          <w:rFonts w:eastAsia="Calibri"/>
          <w:sz w:val="26"/>
          <w:szCs w:val="26"/>
          <w:lang w:val="vi-VN"/>
        </w:rPr>
      </w:pPr>
      <w:r w:rsidRPr="007F3ADC">
        <w:rPr>
          <w:rFonts w:eastAsia="Calibri"/>
          <w:sz w:val="26"/>
          <w:szCs w:val="26"/>
          <w:lang w:val="vi-VN"/>
        </w:rPr>
        <w:t>- Phẩm chất trách nhiệm: Giữ trật tự, biết lắng nghe, học tập nghiêm túc.</w:t>
      </w:r>
    </w:p>
    <w:p w14:paraId="2F00211A" w14:textId="77777777" w:rsidR="00CE0C9A" w:rsidRPr="007F3ADC" w:rsidRDefault="00CE0C9A" w:rsidP="00CE0C9A">
      <w:pPr>
        <w:jc w:val="both"/>
        <w:rPr>
          <w:rFonts w:eastAsia="Calibri"/>
          <w:b/>
          <w:sz w:val="26"/>
          <w:szCs w:val="26"/>
          <w:lang w:val="vi-VN"/>
        </w:rPr>
      </w:pPr>
      <w:r w:rsidRPr="007F3ADC">
        <w:rPr>
          <w:rFonts w:eastAsia="Calibri"/>
          <w:b/>
          <w:sz w:val="26"/>
          <w:szCs w:val="26"/>
          <w:lang w:val="vi-VN"/>
        </w:rPr>
        <w:t>II. ĐỒ DÙNG DẠY HỌC</w:t>
      </w:r>
    </w:p>
    <w:p w14:paraId="3302AE6C" w14:textId="77777777" w:rsidR="00CE0C9A" w:rsidRPr="007F3ADC" w:rsidRDefault="00CE0C9A" w:rsidP="00CE0C9A">
      <w:pPr>
        <w:jc w:val="both"/>
        <w:rPr>
          <w:rFonts w:eastAsia="Calibri"/>
          <w:sz w:val="26"/>
          <w:szCs w:val="26"/>
          <w:lang w:val="vi-VN"/>
        </w:rPr>
      </w:pPr>
      <w:r w:rsidRPr="007F3ADC">
        <w:rPr>
          <w:rFonts w:eastAsia="Calibri"/>
          <w:b/>
          <w:i/>
          <w:sz w:val="26"/>
          <w:szCs w:val="26"/>
          <w:lang w:val="vi-VN"/>
        </w:rPr>
        <w:t>1. Giáo viên:</w:t>
      </w:r>
      <w:r w:rsidRPr="007F3ADC">
        <w:rPr>
          <w:rFonts w:eastAsia="Calibri"/>
          <w:sz w:val="26"/>
          <w:szCs w:val="26"/>
          <w:lang w:val="vi-VN"/>
        </w:rPr>
        <w:t xml:space="preserve"> Vở bài tập Tiếng Việt; Bảng phụ</w:t>
      </w:r>
    </w:p>
    <w:p w14:paraId="08EA461F" w14:textId="77777777" w:rsidR="00CE0C9A" w:rsidRPr="007F3ADC" w:rsidRDefault="00CE0C9A" w:rsidP="00CE0C9A">
      <w:pPr>
        <w:jc w:val="both"/>
        <w:rPr>
          <w:rFonts w:eastAsia="Calibri"/>
          <w:sz w:val="26"/>
          <w:szCs w:val="26"/>
          <w:lang w:val="vi-VN"/>
        </w:rPr>
      </w:pPr>
      <w:r w:rsidRPr="007F3ADC">
        <w:rPr>
          <w:rFonts w:eastAsia="Calibri"/>
          <w:b/>
          <w:i/>
          <w:sz w:val="26"/>
          <w:szCs w:val="26"/>
          <w:lang w:val="vi-VN"/>
        </w:rPr>
        <w:t>2. Học sinh:</w:t>
      </w:r>
      <w:r w:rsidRPr="007F3ADC">
        <w:rPr>
          <w:rFonts w:eastAsia="Calibri"/>
          <w:sz w:val="26"/>
          <w:szCs w:val="26"/>
          <w:lang w:val="vi-VN"/>
        </w:rPr>
        <w:t xml:space="preserve"> Vở bài tập Tiếng Việt.</w:t>
      </w:r>
    </w:p>
    <w:p w14:paraId="1E90C16B" w14:textId="77777777" w:rsidR="00CE0C9A" w:rsidRPr="007F3ADC" w:rsidRDefault="00CE0C9A" w:rsidP="00CE0C9A">
      <w:pPr>
        <w:jc w:val="both"/>
        <w:rPr>
          <w:rFonts w:eastAsia="Calibri"/>
          <w:b/>
          <w:sz w:val="26"/>
          <w:szCs w:val="26"/>
          <w:lang w:val="vi-VN"/>
        </w:rPr>
      </w:pPr>
      <w:r w:rsidRPr="007F3ADC">
        <w:rPr>
          <w:rFonts w:eastAsia="Calibri"/>
          <w:b/>
          <w:sz w:val="26"/>
          <w:szCs w:val="26"/>
          <w:lang w:val="vi-VN"/>
        </w:rPr>
        <w:t>III. CÁC HOẠT ĐỘNG DẠY - HỌC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500"/>
      </w:tblGrid>
      <w:tr w:rsidR="00CE0C9A" w:rsidRPr="007F3ADC" w14:paraId="49E186E5" w14:textId="77777777" w:rsidTr="00FC354B">
        <w:tc>
          <w:tcPr>
            <w:tcW w:w="5106" w:type="dxa"/>
            <w:tcBorders>
              <w:top w:val="single" w:sz="4" w:space="0" w:color="auto"/>
              <w:left w:val="single" w:sz="4" w:space="0" w:color="auto"/>
              <w:bottom w:val="single" w:sz="4" w:space="0" w:color="auto"/>
              <w:right w:val="single" w:sz="4" w:space="0" w:color="auto"/>
            </w:tcBorders>
            <w:shd w:val="clear" w:color="auto" w:fill="auto"/>
          </w:tcPr>
          <w:p w14:paraId="3258FB84" w14:textId="77777777" w:rsidR="00CE0C9A" w:rsidRPr="007F3ADC" w:rsidRDefault="00CE0C9A" w:rsidP="00FC354B">
            <w:pPr>
              <w:spacing w:line="400" w:lineRule="exact"/>
              <w:jc w:val="center"/>
              <w:rPr>
                <w:b/>
                <w:sz w:val="26"/>
                <w:szCs w:val="26"/>
                <w:lang w:val="en-US"/>
              </w:rPr>
            </w:pPr>
            <w:r w:rsidRPr="007F3ADC">
              <w:rPr>
                <w:b/>
                <w:sz w:val="26"/>
                <w:szCs w:val="26"/>
                <w:lang w:val="en-US"/>
              </w:rPr>
              <w:t>Hoạt động của GV</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1AB5C209" w14:textId="77777777" w:rsidR="00CE0C9A" w:rsidRPr="007F3ADC" w:rsidRDefault="00CE0C9A" w:rsidP="00FC354B">
            <w:pPr>
              <w:spacing w:line="400" w:lineRule="exact"/>
              <w:jc w:val="center"/>
              <w:rPr>
                <w:b/>
                <w:sz w:val="26"/>
                <w:szCs w:val="26"/>
                <w:lang w:val="en-US"/>
              </w:rPr>
            </w:pPr>
            <w:r w:rsidRPr="007F3ADC">
              <w:rPr>
                <w:b/>
                <w:sz w:val="26"/>
                <w:szCs w:val="26"/>
                <w:lang w:val="en-US"/>
              </w:rPr>
              <w:t>Hoạt động của HS</w:t>
            </w:r>
          </w:p>
        </w:tc>
      </w:tr>
      <w:tr w:rsidR="00CE0C9A" w:rsidRPr="007F3ADC" w14:paraId="55C880A2" w14:textId="77777777" w:rsidTr="00FC354B">
        <w:tc>
          <w:tcPr>
            <w:tcW w:w="5106" w:type="dxa"/>
            <w:shd w:val="clear" w:color="auto" w:fill="auto"/>
          </w:tcPr>
          <w:p w14:paraId="6C00DECC" w14:textId="77777777" w:rsidR="00CE0C9A" w:rsidRPr="007F3ADC" w:rsidRDefault="00CE0C9A" w:rsidP="00FC354B">
            <w:pPr>
              <w:jc w:val="both"/>
              <w:rPr>
                <w:b/>
                <w:bCs/>
                <w:sz w:val="26"/>
                <w:szCs w:val="26"/>
              </w:rPr>
            </w:pPr>
            <w:r w:rsidRPr="007F3ADC">
              <w:rPr>
                <w:b/>
                <w:bCs/>
                <w:sz w:val="26"/>
                <w:szCs w:val="26"/>
              </w:rPr>
              <w:t>1. Khởi động:</w:t>
            </w:r>
          </w:p>
          <w:p w14:paraId="78702F9E" w14:textId="77777777" w:rsidR="00CE0C9A" w:rsidRPr="007F3ADC" w:rsidRDefault="00CE0C9A" w:rsidP="00FC354B">
            <w:pPr>
              <w:jc w:val="both"/>
              <w:rPr>
                <w:sz w:val="26"/>
                <w:szCs w:val="26"/>
              </w:rPr>
            </w:pPr>
            <w:r w:rsidRPr="007F3ADC">
              <w:rPr>
                <w:b/>
                <w:bCs/>
                <w:sz w:val="26"/>
                <w:szCs w:val="26"/>
              </w:rPr>
              <w:t xml:space="preserve">- </w:t>
            </w:r>
            <w:r w:rsidRPr="007F3ADC">
              <w:rPr>
                <w:sz w:val="26"/>
                <w:szCs w:val="26"/>
              </w:rPr>
              <w:t xml:space="preserve">Cho lớp hát bài hát. </w:t>
            </w:r>
          </w:p>
          <w:p w14:paraId="02DFB5D1" w14:textId="77777777" w:rsidR="00CE0C9A" w:rsidRPr="007F3ADC" w:rsidRDefault="00CE0C9A" w:rsidP="00FC354B">
            <w:pPr>
              <w:jc w:val="both"/>
              <w:rPr>
                <w:sz w:val="26"/>
                <w:szCs w:val="26"/>
              </w:rPr>
            </w:pPr>
            <w:r w:rsidRPr="007F3ADC">
              <w:rPr>
                <w:sz w:val="26"/>
                <w:szCs w:val="26"/>
              </w:rPr>
              <w:t>- GV dẫn dắt, giới thiệu bài.</w:t>
            </w:r>
          </w:p>
          <w:p w14:paraId="5B4EB850" w14:textId="77777777" w:rsidR="00CE0C9A" w:rsidRPr="007F3ADC" w:rsidRDefault="00CE0C9A" w:rsidP="00FC354B">
            <w:pPr>
              <w:jc w:val="both"/>
              <w:rPr>
                <w:rFonts w:eastAsia="Calibri"/>
                <w:b/>
                <w:color w:val="000000"/>
                <w:sz w:val="26"/>
                <w:szCs w:val="26"/>
              </w:rPr>
            </w:pPr>
            <w:r w:rsidRPr="007F3ADC">
              <w:rPr>
                <w:rFonts w:eastAsia="Calibri"/>
                <w:b/>
                <w:color w:val="000000"/>
                <w:sz w:val="26"/>
                <w:szCs w:val="26"/>
              </w:rPr>
              <w:t>2. HĐ</w:t>
            </w:r>
            <w:r w:rsidRPr="007F3ADC">
              <w:rPr>
                <w:rFonts w:eastAsia="Calibri"/>
                <w:color w:val="000000"/>
                <w:sz w:val="26"/>
                <w:szCs w:val="26"/>
              </w:rPr>
              <w:t xml:space="preserve"> </w:t>
            </w:r>
            <w:r w:rsidRPr="007F3ADC">
              <w:rPr>
                <w:rFonts w:eastAsia="Calibri"/>
                <w:b/>
                <w:color w:val="000000"/>
                <w:sz w:val="26"/>
                <w:szCs w:val="26"/>
              </w:rPr>
              <w:t>L</w:t>
            </w:r>
            <w:r w:rsidRPr="007F3ADC">
              <w:rPr>
                <w:rFonts w:eastAsia="Calibri"/>
                <w:b/>
                <w:color w:val="000000"/>
                <w:sz w:val="26"/>
                <w:szCs w:val="26"/>
                <w:lang w:val="vi-VN"/>
              </w:rPr>
              <w:t>uyện tập</w:t>
            </w:r>
            <w:r w:rsidRPr="007F3ADC">
              <w:rPr>
                <w:rFonts w:eastAsia="Calibri"/>
                <w:b/>
                <w:color w:val="000000"/>
                <w:sz w:val="26"/>
                <w:szCs w:val="26"/>
              </w:rPr>
              <w:t>, thực hành</w:t>
            </w:r>
            <w:r w:rsidRPr="007F3ADC">
              <w:rPr>
                <w:rFonts w:eastAsia="Calibri"/>
                <w:b/>
                <w:color w:val="000000"/>
                <w:sz w:val="26"/>
                <w:szCs w:val="26"/>
                <w:lang w:val="vi-VN"/>
              </w:rPr>
              <w:t>.</w:t>
            </w:r>
          </w:p>
          <w:p w14:paraId="7601C767" w14:textId="77777777" w:rsidR="00CE0C9A" w:rsidRPr="007F3ADC" w:rsidRDefault="00CE0C9A" w:rsidP="00FC354B">
            <w:pPr>
              <w:rPr>
                <w:rFonts w:eastAsia="Calibri"/>
                <w:b/>
                <w:bCs/>
                <w:color w:val="000000"/>
                <w:sz w:val="26"/>
                <w:szCs w:val="26"/>
                <w:lang w:bidi="ar"/>
              </w:rPr>
            </w:pPr>
            <w:r w:rsidRPr="007F3ADC">
              <w:rPr>
                <w:rFonts w:eastAsia="Calibri"/>
                <w:b/>
                <w:bCs/>
                <w:color w:val="000000"/>
                <w:sz w:val="26"/>
                <w:szCs w:val="26"/>
                <w:lang w:bidi="ar"/>
              </w:rPr>
              <w:t>Hoạt động 1</w:t>
            </w:r>
            <w:r w:rsidRPr="007F3ADC">
              <w:rPr>
                <w:rFonts w:eastAsia="Calibri"/>
                <w:b/>
                <w:bCs/>
                <w:color w:val="000000"/>
                <w:sz w:val="26"/>
                <w:szCs w:val="26"/>
                <w:lang w:val="vi-VN" w:bidi="ar"/>
              </w:rPr>
              <w:t xml:space="preserve">: </w:t>
            </w:r>
            <w:r w:rsidRPr="007F3ADC">
              <w:rPr>
                <w:rFonts w:eastAsia="Calibri"/>
                <w:b/>
                <w:bCs/>
                <w:color w:val="000000"/>
                <w:sz w:val="26"/>
                <w:szCs w:val="26"/>
                <w:lang w:bidi="ar"/>
              </w:rPr>
              <w:t>Luyện đọc các bài đã học:</w:t>
            </w:r>
          </w:p>
          <w:p w14:paraId="3D4BB24E" w14:textId="77777777" w:rsidR="00CE0C9A" w:rsidRPr="007F3ADC" w:rsidRDefault="00CE0C9A" w:rsidP="00FC354B">
            <w:pPr>
              <w:rPr>
                <w:color w:val="000000"/>
                <w:sz w:val="26"/>
                <w:szCs w:val="26"/>
              </w:rPr>
            </w:pPr>
            <w:r w:rsidRPr="007F3ADC">
              <w:rPr>
                <w:rFonts w:eastAsia="Calibri"/>
                <w:color w:val="000000"/>
                <w:sz w:val="26"/>
                <w:szCs w:val="26"/>
                <w:lang w:eastAsia="zh-CN" w:bidi="ar"/>
              </w:rPr>
              <w:t xml:space="preserve">- Gọi HS đọc yêu cầu bài </w:t>
            </w:r>
          </w:p>
          <w:p w14:paraId="1C0425CB" w14:textId="77777777" w:rsidR="00CE0C9A" w:rsidRPr="007F3ADC" w:rsidRDefault="00CE0C9A" w:rsidP="00FC354B">
            <w:pPr>
              <w:rPr>
                <w:rFonts w:eastAsia="Calibri"/>
                <w:color w:val="000000"/>
                <w:sz w:val="26"/>
                <w:szCs w:val="26"/>
                <w:lang w:val="vi-VN" w:bidi="ar"/>
              </w:rPr>
            </w:pPr>
            <w:r w:rsidRPr="007F3ADC">
              <w:rPr>
                <w:rFonts w:eastAsia="Calibri"/>
                <w:color w:val="000000"/>
                <w:sz w:val="26"/>
                <w:szCs w:val="26"/>
                <w:lang w:bidi="ar"/>
              </w:rPr>
              <w:t>- YC HS thảo luận nhóm đôi</w:t>
            </w:r>
            <w:r w:rsidRPr="007F3ADC">
              <w:rPr>
                <w:rFonts w:eastAsia="Calibri"/>
                <w:color w:val="000000"/>
                <w:sz w:val="26"/>
                <w:szCs w:val="26"/>
                <w:lang w:val="vi-VN" w:bidi="ar"/>
              </w:rPr>
              <w:t>: từng em nêu tên 3 bài đọc đã chọn và nêu nội dung của 3 bài đọc đó.</w:t>
            </w:r>
          </w:p>
          <w:p w14:paraId="662A8CD9" w14:textId="77777777" w:rsidR="00CE0C9A" w:rsidRPr="007F3ADC" w:rsidRDefault="00CE0C9A" w:rsidP="00FC354B">
            <w:pPr>
              <w:rPr>
                <w:color w:val="000000"/>
                <w:sz w:val="26"/>
                <w:szCs w:val="26"/>
                <w:lang w:val="vi-VN"/>
              </w:rPr>
            </w:pPr>
            <w:r w:rsidRPr="007F3ADC">
              <w:rPr>
                <w:rFonts w:eastAsia="Calibri"/>
                <w:color w:val="000000"/>
                <w:sz w:val="26"/>
                <w:szCs w:val="26"/>
                <w:lang w:val="vi-VN" w:bidi="ar"/>
              </w:rPr>
              <w:t xml:space="preserve">- </w:t>
            </w:r>
            <w:r w:rsidRPr="007F3ADC">
              <w:rPr>
                <w:rFonts w:eastAsia="Calibri"/>
                <w:color w:val="000000"/>
                <w:sz w:val="26"/>
                <w:szCs w:val="26"/>
                <w:lang w:val="vi-VN" w:eastAsia="zh-CN" w:bidi="ar"/>
              </w:rPr>
              <w:t xml:space="preserve"> Gọi 2 nhóm chia sẻ kết quả trước lớp.</w:t>
            </w:r>
          </w:p>
          <w:p w14:paraId="096A5234" w14:textId="77777777" w:rsidR="00CE0C9A" w:rsidRPr="007F3ADC" w:rsidRDefault="00CE0C9A" w:rsidP="00FC354B">
            <w:pPr>
              <w:rPr>
                <w:rFonts w:eastAsia="Calibri"/>
                <w:color w:val="000000"/>
                <w:sz w:val="26"/>
                <w:szCs w:val="26"/>
                <w:lang w:val="vi-VN" w:eastAsia="zh-CN" w:bidi="ar"/>
              </w:rPr>
            </w:pPr>
            <w:r w:rsidRPr="007F3ADC">
              <w:rPr>
                <w:rFonts w:eastAsia="Calibri"/>
                <w:i/>
                <w:iCs/>
                <w:color w:val="000000"/>
                <w:sz w:val="26"/>
                <w:szCs w:val="26"/>
                <w:lang w:val="vi-VN" w:eastAsia="zh-CN" w:bidi="ar"/>
              </w:rPr>
              <w:t xml:space="preserve">- </w:t>
            </w:r>
            <w:r w:rsidRPr="007F3ADC">
              <w:rPr>
                <w:rFonts w:eastAsia="Calibri"/>
                <w:color w:val="000000"/>
                <w:sz w:val="26"/>
                <w:szCs w:val="26"/>
                <w:lang w:val="vi-VN" w:eastAsia="zh-CN" w:bidi="ar"/>
              </w:rPr>
              <w:t>NX, tuyên dương HS.</w:t>
            </w:r>
          </w:p>
          <w:p w14:paraId="4EE0418C" w14:textId="77777777" w:rsidR="00CE0C9A" w:rsidRPr="007F3ADC" w:rsidRDefault="00CE0C9A" w:rsidP="00FC354B">
            <w:pPr>
              <w:rPr>
                <w:rFonts w:eastAsia="Calibri"/>
                <w:b/>
                <w:bCs/>
                <w:color w:val="000000"/>
                <w:sz w:val="26"/>
                <w:szCs w:val="26"/>
                <w:lang w:val="vi-VN" w:eastAsia="zh-CN" w:bidi="ar"/>
              </w:rPr>
            </w:pPr>
            <w:r w:rsidRPr="007F3ADC">
              <w:rPr>
                <w:rFonts w:eastAsia="Calibri"/>
                <w:b/>
                <w:bCs/>
                <w:color w:val="000000"/>
                <w:sz w:val="26"/>
                <w:szCs w:val="26"/>
                <w:lang w:val="vi-VN" w:eastAsia="zh-CN" w:bidi="ar"/>
              </w:rPr>
              <w:t>Hoạt động 2: Tìm hiểu nội dung bài:</w:t>
            </w:r>
          </w:p>
          <w:p w14:paraId="0C3F7B98" w14:textId="77777777" w:rsidR="00CE0C9A" w:rsidRPr="007F3ADC" w:rsidRDefault="00CE0C9A" w:rsidP="00FC354B">
            <w:pPr>
              <w:rPr>
                <w:color w:val="000000"/>
                <w:sz w:val="26"/>
                <w:szCs w:val="26"/>
                <w:lang w:val="vi-VN"/>
              </w:rPr>
            </w:pPr>
            <w:r w:rsidRPr="007F3ADC">
              <w:rPr>
                <w:color w:val="000000"/>
                <w:sz w:val="26"/>
                <w:szCs w:val="26"/>
                <w:lang w:val="vi-VN"/>
              </w:rPr>
              <w:t>- GV giao bài tập HS làm bài.</w:t>
            </w:r>
          </w:p>
          <w:p w14:paraId="7A7520A0" w14:textId="77777777" w:rsidR="00CE0C9A" w:rsidRPr="007F3ADC" w:rsidRDefault="00CE0C9A" w:rsidP="00FC354B">
            <w:pPr>
              <w:rPr>
                <w:color w:val="000000"/>
                <w:sz w:val="26"/>
                <w:szCs w:val="26"/>
                <w:lang w:val="vi-VN"/>
              </w:rPr>
            </w:pPr>
            <w:r w:rsidRPr="007F3ADC">
              <w:rPr>
                <w:color w:val="000000"/>
                <w:sz w:val="26"/>
                <w:szCs w:val="26"/>
                <w:lang w:val="vi-VN"/>
              </w:rPr>
              <w:t xml:space="preserve">- GV lệnh HS đạt chuẩn làm bài tập 3, 4/ 39 Vở Bài tập Tiếng Việt. </w:t>
            </w:r>
          </w:p>
          <w:p w14:paraId="7A7192FB" w14:textId="77777777" w:rsidR="00CE0C9A" w:rsidRPr="007F3ADC" w:rsidRDefault="00CE0C9A" w:rsidP="00FC354B">
            <w:pPr>
              <w:rPr>
                <w:color w:val="000000"/>
                <w:sz w:val="26"/>
                <w:szCs w:val="26"/>
                <w:lang w:val="pt-BR"/>
              </w:rPr>
            </w:pPr>
            <w:r w:rsidRPr="007F3ADC">
              <w:rPr>
                <w:color w:val="000000"/>
                <w:sz w:val="26"/>
                <w:szCs w:val="26"/>
                <w:lang w:val="pt-BR"/>
              </w:rPr>
              <w:t xml:space="preserve">- GV cho Hs làm bài trong vòng 7 phút. </w:t>
            </w:r>
          </w:p>
          <w:p w14:paraId="7220A6EF" w14:textId="77777777" w:rsidR="00CE0C9A" w:rsidRPr="007F3ADC" w:rsidRDefault="00CE0C9A" w:rsidP="00FC354B">
            <w:pPr>
              <w:rPr>
                <w:color w:val="000000"/>
                <w:sz w:val="26"/>
                <w:szCs w:val="26"/>
                <w:lang w:val="pt-BR"/>
              </w:rPr>
            </w:pPr>
            <w:r w:rsidRPr="007F3ADC">
              <w:rPr>
                <w:color w:val="000000"/>
                <w:sz w:val="26"/>
                <w:szCs w:val="26"/>
                <w:lang w:val="pt-BR"/>
              </w:rPr>
              <w:t>- Gv quan sát, giúp đỡ, nhắc nhở tư thế ngồi học cho Hs; chấm chữa bài.</w:t>
            </w:r>
          </w:p>
          <w:p w14:paraId="69B1137C" w14:textId="77777777" w:rsidR="00CE0C9A" w:rsidRPr="007F3ADC" w:rsidRDefault="00CE0C9A" w:rsidP="00FC354B">
            <w:pPr>
              <w:rPr>
                <w:color w:val="000000"/>
                <w:sz w:val="26"/>
                <w:szCs w:val="26"/>
                <w:lang w:val="pt-BR"/>
              </w:rPr>
            </w:pPr>
            <w:r w:rsidRPr="007F3ADC">
              <w:rPr>
                <w:color w:val="000000"/>
                <w:sz w:val="26"/>
                <w:szCs w:val="26"/>
                <w:lang w:val="pt-BR"/>
              </w:rPr>
              <w:t>- HS làm xong bài GV cho HS đổi vở kiểm tra bài cho nhau.</w:t>
            </w:r>
          </w:p>
          <w:p w14:paraId="49457535" w14:textId="77777777" w:rsidR="00CE0C9A" w:rsidRPr="007F3ADC" w:rsidRDefault="00CE0C9A" w:rsidP="00FC354B">
            <w:pPr>
              <w:tabs>
                <w:tab w:val="left" w:pos="3405"/>
                <w:tab w:val="center" w:pos="4536"/>
              </w:tabs>
              <w:rPr>
                <w:color w:val="000000"/>
                <w:sz w:val="26"/>
                <w:szCs w:val="26"/>
                <w:lang w:val="pt-BR"/>
              </w:rPr>
            </w:pPr>
            <w:r w:rsidRPr="007F3ADC">
              <w:rPr>
                <w:b/>
                <w:bCs/>
                <w:color w:val="000000"/>
                <w:sz w:val="26"/>
                <w:szCs w:val="26"/>
                <w:lang w:val="pt-BR"/>
              </w:rPr>
              <w:t xml:space="preserve">Hoạt động 3: </w:t>
            </w:r>
            <w:r w:rsidRPr="007F3ADC">
              <w:rPr>
                <w:color w:val="000000"/>
                <w:sz w:val="26"/>
                <w:szCs w:val="26"/>
                <w:lang w:val="pt-BR"/>
              </w:rPr>
              <w:t>Chữa bài</w:t>
            </w:r>
          </w:p>
          <w:p w14:paraId="08AE4115" w14:textId="77777777" w:rsidR="00CE0C9A" w:rsidRPr="007F3ADC" w:rsidRDefault="00CE0C9A" w:rsidP="00FC354B">
            <w:pPr>
              <w:tabs>
                <w:tab w:val="left" w:pos="3405"/>
                <w:tab w:val="center" w:pos="4536"/>
              </w:tabs>
              <w:rPr>
                <w:sz w:val="26"/>
                <w:szCs w:val="26"/>
                <w:lang w:val="pt-BR"/>
              </w:rPr>
            </w:pPr>
            <w:r w:rsidRPr="007F3ADC">
              <w:rPr>
                <w:sz w:val="26"/>
                <w:szCs w:val="26"/>
                <w:lang w:val="pt-BR"/>
              </w:rPr>
              <w:t>- Gv Gọi 1 Hs lên điều hành phần chia sẻ trước lớp.</w:t>
            </w:r>
          </w:p>
          <w:p w14:paraId="20037967" w14:textId="77777777" w:rsidR="00CE0C9A" w:rsidRPr="007F3ADC" w:rsidRDefault="00CE0C9A" w:rsidP="00FC354B">
            <w:pPr>
              <w:rPr>
                <w:b/>
                <w:bCs/>
                <w:sz w:val="26"/>
                <w:szCs w:val="26"/>
                <w:lang w:val="pt-BR"/>
              </w:rPr>
            </w:pPr>
            <w:r w:rsidRPr="007F3ADC">
              <w:rPr>
                <w:b/>
                <w:bCs/>
                <w:sz w:val="26"/>
                <w:szCs w:val="26"/>
                <w:lang w:val="pt-BR"/>
              </w:rPr>
              <w:t>Bài 3:</w:t>
            </w:r>
            <w:r w:rsidRPr="007F3ADC">
              <w:rPr>
                <w:sz w:val="26"/>
                <w:szCs w:val="26"/>
                <w:lang w:val="pt-BR"/>
              </w:rPr>
              <w:t xml:space="preserve"> </w:t>
            </w:r>
            <w:r w:rsidRPr="007F3ADC">
              <w:rPr>
                <w:b/>
                <w:bCs/>
                <w:sz w:val="26"/>
                <w:szCs w:val="26"/>
                <w:lang w:val="pt-BR"/>
              </w:rPr>
              <w:t>Mỗi câu dưới đây thuộc kiểu câu nào ? ( câu kể, câu hỏi, câu cảm ).</w:t>
            </w:r>
          </w:p>
          <w:p w14:paraId="405535CA" w14:textId="77777777" w:rsidR="00CE0C9A" w:rsidRPr="007F3ADC" w:rsidRDefault="00CE0C9A" w:rsidP="00FC354B">
            <w:pPr>
              <w:rPr>
                <w:b/>
                <w:bCs/>
                <w:sz w:val="26"/>
                <w:szCs w:val="26"/>
                <w:lang w:val="pt-BR"/>
              </w:rPr>
            </w:pPr>
            <w:r w:rsidRPr="007F3ADC">
              <w:rPr>
                <w:b/>
                <w:bCs/>
                <w:sz w:val="26"/>
                <w:szCs w:val="26"/>
                <w:lang w:val="pt-BR"/>
              </w:rPr>
              <w:t xml:space="preserve">- </w:t>
            </w:r>
            <w:r w:rsidRPr="007F3ADC">
              <w:rPr>
                <w:bCs/>
                <w:sz w:val="26"/>
                <w:szCs w:val="26"/>
                <w:lang w:val="pt-BR"/>
              </w:rPr>
              <w:t>GV cho HS đọc yêu cầu đề bài</w:t>
            </w:r>
          </w:p>
          <w:p w14:paraId="1FFD6A44" w14:textId="77777777" w:rsidR="00CE0C9A" w:rsidRPr="007F3ADC" w:rsidRDefault="00CE0C9A" w:rsidP="00FC354B">
            <w:pPr>
              <w:jc w:val="both"/>
              <w:rPr>
                <w:bCs/>
                <w:sz w:val="26"/>
                <w:szCs w:val="26"/>
                <w:lang w:val="pt-BR"/>
              </w:rPr>
            </w:pPr>
            <w:r w:rsidRPr="007F3ADC">
              <w:rPr>
                <w:b/>
                <w:bCs/>
                <w:sz w:val="26"/>
                <w:szCs w:val="26"/>
                <w:lang w:val="pt-BR"/>
              </w:rPr>
              <w:t xml:space="preserve">- </w:t>
            </w:r>
            <w:r w:rsidRPr="007F3ADC">
              <w:rPr>
                <w:bCs/>
                <w:sz w:val="26"/>
                <w:szCs w:val="26"/>
                <w:lang w:val="pt-BR"/>
              </w:rPr>
              <w:t>GV tổ chức cho HS làm việc cá nhân:</w:t>
            </w:r>
          </w:p>
          <w:p w14:paraId="57E26B0C" w14:textId="77777777" w:rsidR="00CE0C9A" w:rsidRPr="007F3ADC" w:rsidRDefault="00CE0C9A" w:rsidP="00FC354B">
            <w:pPr>
              <w:jc w:val="both"/>
              <w:rPr>
                <w:bCs/>
                <w:sz w:val="26"/>
                <w:szCs w:val="26"/>
                <w:lang w:val="pt-BR"/>
              </w:rPr>
            </w:pPr>
            <w:r w:rsidRPr="007F3ADC">
              <w:rPr>
                <w:bCs/>
                <w:sz w:val="26"/>
                <w:szCs w:val="26"/>
                <w:lang w:val="pt-BR"/>
              </w:rPr>
              <w:t>- GV yêu cầu HS làm miệng, HS nhắc lại kiến thức về kiểu câu</w:t>
            </w:r>
          </w:p>
          <w:p w14:paraId="24319BFB" w14:textId="77777777" w:rsidR="00CE0C9A" w:rsidRPr="007F3ADC" w:rsidRDefault="00CE0C9A" w:rsidP="00FC354B">
            <w:pPr>
              <w:jc w:val="both"/>
              <w:rPr>
                <w:bCs/>
                <w:sz w:val="26"/>
                <w:szCs w:val="26"/>
                <w:lang w:val="pt-BR"/>
              </w:rPr>
            </w:pPr>
            <w:r w:rsidRPr="007F3ADC">
              <w:rPr>
                <w:bCs/>
                <w:sz w:val="26"/>
                <w:szCs w:val="26"/>
                <w:lang w:val="pt-BR"/>
              </w:rPr>
              <w:t>+ Kể lại các kiểu câu?</w:t>
            </w:r>
          </w:p>
          <w:p w14:paraId="1E399FE3" w14:textId="77777777" w:rsidR="00CE0C9A" w:rsidRPr="007F3ADC" w:rsidRDefault="00CE0C9A" w:rsidP="00FC354B">
            <w:pPr>
              <w:jc w:val="both"/>
              <w:rPr>
                <w:bCs/>
                <w:sz w:val="26"/>
                <w:szCs w:val="26"/>
                <w:lang w:val="pt-BR"/>
              </w:rPr>
            </w:pPr>
            <w:r w:rsidRPr="007F3ADC">
              <w:rPr>
                <w:bCs/>
                <w:sz w:val="26"/>
                <w:szCs w:val="26"/>
                <w:lang w:val="pt-BR"/>
              </w:rPr>
              <w:t>+ Nêu lại tác dụng của các kiểu câu?</w:t>
            </w:r>
          </w:p>
          <w:p w14:paraId="23B787AE" w14:textId="77777777" w:rsidR="00CE0C9A" w:rsidRPr="007F3ADC" w:rsidRDefault="00CE0C9A" w:rsidP="00FC354B">
            <w:pPr>
              <w:jc w:val="both"/>
              <w:rPr>
                <w:bCs/>
                <w:sz w:val="26"/>
                <w:szCs w:val="26"/>
                <w:lang w:val="en-US"/>
              </w:rPr>
            </w:pPr>
            <w:r w:rsidRPr="007F3ADC">
              <w:rPr>
                <w:bCs/>
                <w:sz w:val="26"/>
                <w:szCs w:val="26"/>
                <w:lang w:val="en-US"/>
              </w:rPr>
              <w:t>- GV cho HS trình bày.</w:t>
            </w:r>
          </w:p>
          <w:p w14:paraId="52DCEB3D" w14:textId="77777777" w:rsidR="00CE0C9A" w:rsidRPr="007F3ADC" w:rsidRDefault="00CE0C9A" w:rsidP="00FC354B">
            <w:pPr>
              <w:jc w:val="both"/>
              <w:rPr>
                <w:bCs/>
                <w:sz w:val="26"/>
                <w:szCs w:val="26"/>
                <w:lang w:val="en-US"/>
              </w:rPr>
            </w:pPr>
            <w:r w:rsidRPr="007F3ADC">
              <w:rPr>
                <w:bCs/>
                <w:sz w:val="26"/>
                <w:szCs w:val="26"/>
                <w:lang w:val="en-US"/>
              </w:rPr>
              <w:t>- GV cho HS nhận xét</w:t>
            </w:r>
          </w:p>
          <w:p w14:paraId="00395283" w14:textId="77777777" w:rsidR="00CE0C9A" w:rsidRPr="007F3ADC" w:rsidRDefault="00CE0C9A" w:rsidP="00FC354B">
            <w:pPr>
              <w:jc w:val="both"/>
              <w:rPr>
                <w:bCs/>
                <w:sz w:val="26"/>
                <w:szCs w:val="26"/>
                <w:lang w:val="en-US"/>
              </w:rPr>
            </w:pPr>
            <w:r w:rsidRPr="007F3ADC">
              <w:rPr>
                <w:bCs/>
                <w:sz w:val="26"/>
                <w:szCs w:val="26"/>
                <w:lang w:val="en-US"/>
              </w:rPr>
              <w:t xml:space="preserve">- GV nhận xét- tuyên dương </w:t>
            </w:r>
          </w:p>
          <w:p w14:paraId="321F2CC7" w14:textId="77777777" w:rsidR="00CE0C9A" w:rsidRPr="007F3ADC" w:rsidRDefault="00CE0C9A" w:rsidP="00FC354B">
            <w:pPr>
              <w:rPr>
                <w:b/>
                <w:bCs/>
                <w:noProof/>
                <w:sz w:val="26"/>
                <w:szCs w:val="26"/>
                <w:lang w:val="en-US"/>
              </w:rPr>
            </w:pPr>
            <w:r w:rsidRPr="007F3ADC">
              <w:rPr>
                <w:b/>
                <w:bCs/>
                <w:sz w:val="26"/>
                <w:szCs w:val="26"/>
                <w:lang w:val="en-US"/>
              </w:rPr>
              <w:lastRenderedPageBreak/>
              <w:t>Bài 4: Điền dấu chấm, dấu chấm than, dấu chấm hỏi vào ô trống.</w:t>
            </w:r>
          </w:p>
          <w:p w14:paraId="7105A92E" w14:textId="77777777" w:rsidR="00CE0C9A" w:rsidRPr="007F3ADC" w:rsidRDefault="00CE0C9A" w:rsidP="00FC354B">
            <w:pPr>
              <w:jc w:val="both"/>
              <w:rPr>
                <w:sz w:val="26"/>
                <w:szCs w:val="26"/>
                <w:lang w:val="en-US"/>
              </w:rPr>
            </w:pPr>
            <w:r w:rsidRPr="007F3ADC">
              <w:rPr>
                <w:sz w:val="26"/>
                <w:szCs w:val="26"/>
                <w:lang w:val="en-US"/>
              </w:rPr>
              <w:t>- GV cho HS đọc đề bài</w:t>
            </w:r>
          </w:p>
          <w:p w14:paraId="01383E9A" w14:textId="77777777" w:rsidR="00CE0C9A" w:rsidRPr="007F3ADC" w:rsidRDefault="00CE0C9A" w:rsidP="00FC354B">
            <w:pPr>
              <w:jc w:val="both"/>
              <w:rPr>
                <w:sz w:val="26"/>
                <w:szCs w:val="26"/>
                <w:lang w:val="en-US"/>
              </w:rPr>
            </w:pPr>
            <w:r w:rsidRPr="007F3ADC">
              <w:rPr>
                <w:sz w:val="26"/>
                <w:szCs w:val="26"/>
                <w:lang w:val="en-US"/>
              </w:rPr>
              <w:t>- GV cho HS làm việc theo nhóm 2 (5 phút)</w:t>
            </w:r>
          </w:p>
          <w:p w14:paraId="65C65B35" w14:textId="77777777" w:rsidR="00CE0C9A" w:rsidRPr="007F3ADC" w:rsidRDefault="00CE0C9A" w:rsidP="00FC354B">
            <w:pPr>
              <w:jc w:val="both"/>
              <w:rPr>
                <w:sz w:val="26"/>
                <w:szCs w:val="26"/>
                <w:lang w:val="en-US"/>
              </w:rPr>
            </w:pPr>
            <w:r w:rsidRPr="007F3ADC">
              <w:rPr>
                <w:sz w:val="26"/>
                <w:szCs w:val="26"/>
                <w:lang w:val="en-US"/>
              </w:rPr>
              <w:t>- GV cho HS trình bày bài, 1 nhóm trình bày bảng phụ</w:t>
            </w:r>
          </w:p>
          <w:p w14:paraId="05A5E21E" w14:textId="77777777" w:rsidR="00CE0C9A" w:rsidRPr="007F3ADC" w:rsidRDefault="00CE0C9A" w:rsidP="00FC354B">
            <w:pPr>
              <w:jc w:val="both"/>
              <w:rPr>
                <w:sz w:val="26"/>
                <w:szCs w:val="26"/>
                <w:lang w:val="en-US"/>
              </w:rPr>
            </w:pPr>
          </w:p>
          <w:p w14:paraId="47E03A04" w14:textId="77777777" w:rsidR="00CE0C9A" w:rsidRPr="007F3ADC" w:rsidRDefault="00CE0C9A" w:rsidP="00FC354B">
            <w:pPr>
              <w:jc w:val="both"/>
              <w:rPr>
                <w:sz w:val="26"/>
                <w:szCs w:val="26"/>
                <w:lang w:val="en-US"/>
              </w:rPr>
            </w:pPr>
          </w:p>
          <w:p w14:paraId="001E903C" w14:textId="77777777" w:rsidR="00CE0C9A" w:rsidRPr="007F3ADC" w:rsidRDefault="00CE0C9A" w:rsidP="00FC354B">
            <w:pPr>
              <w:jc w:val="both"/>
              <w:rPr>
                <w:sz w:val="26"/>
                <w:szCs w:val="26"/>
                <w:lang w:val="en-US"/>
              </w:rPr>
            </w:pPr>
          </w:p>
          <w:p w14:paraId="2F900D0A" w14:textId="77777777" w:rsidR="00CE0C9A" w:rsidRPr="007F3ADC" w:rsidRDefault="00CE0C9A" w:rsidP="00FC354B">
            <w:pPr>
              <w:jc w:val="both"/>
              <w:rPr>
                <w:sz w:val="26"/>
                <w:szCs w:val="26"/>
                <w:lang w:val="en-US"/>
              </w:rPr>
            </w:pPr>
          </w:p>
          <w:p w14:paraId="4450F7CD" w14:textId="77777777" w:rsidR="00CE0C9A" w:rsidRPr="007F3ADC" w:rsidRDefault="00CE0C9A" w:rsidP="00FC354B">
            <w:pPr>
              <w:jc w:val="both"/>
              <w:rPr>
                <w:sz w:val="26"/>
                <w:szCs w:val="26"/>
                <w:lang w:val="en-US"/>
              </w:rPr>
            </w:pPr>
          </w:p>
          <w:p w14:paraId="713F3A0D" w14:textId="77777777" w:rsidR="00CE0C9A" w:rsidRPr="007F3ADC" w:rsidRDefault="00CE0C9A" w:rsidP="00FC354B">
            <w:pPr>
              <w:jc w:val="both"/>
              <w:rPr>
                <w:sz w:val="26"/>
                <w:szCs w:val="26"/>
                <w:lang w:val="en-US"/>
              </w:rPr>
            </w:pPr>
          </w:p>
          <w:p w14:paraId="21A308F9" w14:textId="77777777" w:rsidR="00CE0C9A" w:rsidRPr="007F3ADC" w:rsidRDefault="00CE0C9A" w:rsidP="00FC354B">
            <w:pPr>
              <w:jc w:val="both"/>
              <w:rPr>
                <w:sz w:val="26"/>
                <w:szCs w:val="26"/>
                <w:lang w:val="en-US"/>
              </w:rPr>
            </w:pPr>
          </w:p>
          <w:p w14:paraId="069C02DD" w14:textId="77777777" w:rsidR="00CE0C9A" w:rsidRPr="007F3ADC" w:rsidRDefault="00CE0C9A" w:rsidP="00FC354B">
            <w:pPr>
              <w:jc w:val="both"/>
              <w:rPr>
                <w:sz w:val="26"/>
                <w:szCs w:val="26"/>
                <w:lang w:val="en-US"/>
              </w:rPr>
            </w:pPr>
          </w:p>
          <w:p w14:paraId="2A2699ED" w14:textId="77777777" w:rsidR="00CE0C9A" w:rsidRPr="007F3ADC" w:rsidRDefault="00CE0C9A" w:rsidP="00FC354B">
            <w:pPr>
              <w:jc w:val="both"/>
              <w:rPr>
                <w:sz w:val="26"/>
                <w:szCs w:val="26"/>
                <w:lang w:val="en-US"/>
              </w:rPr>
            </w:pPr>
          </w:p>
          <w:p w14:paraId="25EBD112" w14:textId="77777777" w:rsidR="00CE0C9A" w:rsidRPr="007F3ADC" w:rsidRDefault="00CE0C9A" w:rsidP="00FC354B">
            <w:pPr>
              <w:jc w:val="both"/>
              <w:rPr>
                <w:bCs/>
                <w:sz w:val="26"/>
                <w:szCs w:val="26"/>
                <w:lang w:val="en-US"/>
              </w:rPr>
            </w:pPr>
            <w:r w:rsidRPr="007F3ADC">
              <w:rPr>
                <w:bCs/>
                <w:sz w:val="26"/>
                <w:szCs w:val="26"/>
                <w:lang w:val="en-US"/>
              </w:rPr>
              <w:t>- GV cho HS nhận xét</w:t>
            </w:r>
          </w:p>
          <w:p w14:paraId="62C06D50" w14:textId="77777777" w:rsidR="00CE0C9A" w:rsidRPr="007F3ADC" w:rsidRDefault="00CE0C9A" w:rsidP="00FC354B">
            <w:pPr>
              <w:jc w:val="both"/>
              <w:rPr>
                <w:bCs/>
                <w:sz w:val="26"/>
                <w:szCs w:val="26"/>
                <w:lang w:val="en-US"/>
              </w:rPr>
            </w:pPr>
            <w:r w:rsidRPr="007F3ADC">
              <w:rPr>
                <w:bCs/>
                <w:sz w:val="26"/>
                <w:szCs w:val="26"/>
                <w:lang w:val="en-US"/>
              </w:rPr>
              <w:t xml:space="preserve">- GV nhận xét- tuyên dương </w:t>
            </w:r>
          </w:p>
          <w:p w14:paraId="0B2E84BC" w14:textId="77777777" w:rsidR="00CE0C9A" w:rsidRPr="007F3ADC" w:rsidRDefault="00CE0C9A" w:rsidP="00FC354B">
            <w:pPr>
              <w:rPr>
                <w:b/>
                <w:bCs/>
                <w:sz w:val="26"/>
                <w:szCs w:val="26"/>
                <w:lang w:val="en-US"/>
              </w:rPr>
            </w:pPr>
            <w:r w:rsidRPr="007F3ADC">
              <w:rPr>
                <w:b/>
                <w:bCs/>
                <w:sz w:val="26"/>
                <w:szCs w:val="26"/>
                <w:lang w:val="en-US"/>
              </w:rPr>
              <w:t>3. Củng cố, dặn dò:</w:t>
            </w:r>
          </w:p>
          <w:p w14:paraId="12A6DEA4" w14:textId="77777777" w:rsidR="00CE0C9A" w:rsidRPr="007F3ADC" w:rsidRDefault="00CE0C9A" w:rsidP="00FC354B">
            <w:pPr>
              <w:rPr>
                <w:sz w:val="26"/>
                <w:szCs w:val="26"/>
                <w:lang w:val="en-US"/>
              </w:rPr>
            </w:pPr>
            <w:r w:rsidRPr="007F3ADC">
              <w:rPr>
                <w:sz w:val="26"/>
                <w:szCs w:val="26"/>
                <w:lang w:val="en-US"/>
              </w:rPr>
              <w:t>- Hôm nay em học bài gì?</w:t>
            </w:r>
          </w:p>
          <w:p w14:paraId="26B7F1DA" w14:textId="7F94E5C3" w:rsidR="00CE0C9A" w:rsidRPr="007F3ADC" w:rsidRDefault="00CE0C9A" w:rsidP="00FC354B">
            <w:pPr>
              <w:rPr>
                <w:sz w:val="26"/>
                <w:szCs w:val="26"/>
                <w:lang w:val="en-US"/>
              </w:rPr>
            </w:pPr>
            <w:r w:rsidRPr="007F3ADC">
              <w:rPr>
                <w:sz w:val="26"/>
                <w:szCs w:val="26"/>
                <w:lang w:val="en-US"/>
              </w:rPr>
              <w:t>- GV cho HS nhắc lại các ki</w:t>
            </w:r>
            <w:r w:rsidR="0036474A">
              <w:rPr>
                <w:sz w:val="26"/>
                <w:szCs w:val="26"/>
                <w:lang w:val="en-US"/>
              </w:rPr>
              <w:t>ểu câu, dấu câu và nêu tác dụng</w:t>
            </w:r>
          </w:p>
          <w:p w14:paraId="79C5FB7A" w14:textId="77777777" w:rsidR="00CE0C9A" w:rsidRPr="007F3ADC" w:rsidRDefault="00CE0C9A" w:rsidP="00FC354B">
            <w:pPr>
              <w:jc w:val="both"/>
              <w:rPr>
                <w:sz w:val="26"/>
                <w:szCs w:val="26"/>
                <w:lang w:val="en-US"/>
              </w:rPr>
            </w:pPr>
            <w:r w:rsidRPr="007F3ADC">
              <w:rPr>
                <w:sz w:val="26"/>
                <w:szCs w:val="26"/>
                <w:lang w:val="en-US"/>
              </w:rPr>
              <w:t>- GV nhận xét giờ học.</w:t>
            </w:r>
          </w:p>
        </w:tc>
        <w:tc>
          <w:tcPr>
            <w:tcW w:w="4500" w:type="dxa"/>
            <w:shd w:val="clear" w:color="auto" w:fill="auto"/>
          </w:tcPr>
          <w:p w14:paraId="3B4D7BDE" w14:textId="77777777" w:rsidR="00CE0C9A" w:rsidRPr="007F3ADC" w:rsidRDefault="00CE0C9A" w:rsidP="00FC354B">
            <w:pPr>
              <w:jc w:val="both"/>
              <w:rPr>
                <w:sz w:val="26"/>
                <w:szCs w:val="26"/>
                <w:lang w:val="en-US"/>
              </w:rPr>
            </w:pPr>
          </w:p>
          <w:p w14:paraId="2695D9ED" w14:textId="77777777" w:rsidR="00CE0C9A" w:rsidRPr="007F3ADC" w:rsidRDefault="00CE0C9A" w:rsidP="00FC354B">
            <w:pPr>
              <w:rPr>
                <w:sz w:val="26"/>
                <w:szCs w:val="26"/>
                <w:lang w:val="en-US"/>
              </w:rPr>
            </w:pPr>
            <w:r w:rsidRPr="007F3ADC">
              <w:rPr>
                <w:sz w:val="26"/>
                <w:szCs w:val="26"/>
                <w:lang w:val="en-US"/>
              </w:rPr>
              <w:t>- HS hát</w:t>
            </w:r>
          </w:p>
          <w:p w14:paraId="5DD6309D" w14:textId="77777777" w:rsidR="00CE0C9A" w:rsidRPr="007F3ADC" w:rsidRDefault="00CE0C9A" w:rsidP="00FC354B">
            <w:pPr>
              <w:rPr>
                <w:sz w:val="26"/>
                <w:szCs w:val="26"/>
                <w:lang w:val="en-US"/>
              </w:rPr>
            </w:pPr>
            <w:r w:rsidRPr="007F3ADC">
              <w:rPr>
                <w:sz w:val="26"/>
                <w:szCs w:val="26"/>
                <w:lang w:val="en-US"/>
              </w:rPr>
              <w:t>- HS lắng nghe</w:t>
            </w:r>
          </w:p>
          <w:p w14:paraId="7D13D6DD" w14:textId="77777777" w:rsidR="00CE0C9A" w:rsidRPr="007F3ADC" w:rsidRDefault="00CE0C9A" w:rsidP="00FC354B">
            <w:pPr>
              <w:rPr>
                <w:sz w:val="26"/>
                <w:szCs w:val="26"/>
                <w:lang w:val="en-US"/>
              </w:rPr>
            </w:pPr>
          </w:p>
          <w:p w14:paraId="7D26E8B3" w14:textId="77777777" w:rsidR="00CE0C9A" w:rsidRPr="007F3ADC" w:rsidRDefault="00CE0C9A" w:rsidP="00FC354B">
            <w:pPr>
              <w:rPr>
                <w:sz w:val="26"/>
                <w:szCs w:val="26"/>
                <w:lang w:val="en-US"/>
              </w:rPr>
            </w:pPr>
          </w:p>
          <w:p w14:paraId="58BA0427" w14:textId="77777777" w:rsidR="00CE0C9A" w:rsidRPr="007F3ADC" w:rsidRDefault="00CE0C9A" w:rsidP="00FC354B">
            <w:pPr>
              <w:rPr>
                <w:color w:val="000000"/>
                <w:sz w:val="26"/>
                <w:szCs w:val="26"/>
                <w:lang w:val="vi-VN"/>
              </w:rPr>
            </w:pPr>
            <w:r w:rsidRPr="007F3ADC">
              <w:rPr>
                <w:color w:val="000000"/>
                <w:sz w:val="26"/>
                <w:szCs w:val="26"/>
                <w:lang w:val="vi-VN"/>
              </w:rPr>
              <w:t xml:space="preserve">- </w:t>
            </w:r>
            <w:r w:rsidRPr="007F3ADC">
              <w:rPr>
                <w:color w:val="000000"/>
                <w:sz w:val="26"/>
                <w:szCs w:val="26"/>
                <w:lang w:val="en-US"/>
              </w:rPr>
              <w:t>HS</w:t>
            </w:r>
            <w:r w:rsidRPr="007F3ADC">
              <w:rPr>
                <w:color w:val="000000"/>
                <w:sz w:val="26"/>
                <w:szCs w:val="26"/>
                <w:lang w:val="vi-VN"/>
              </w:rPr>
              <w:t xml:space="preserve"> đọc bài</w:t>
            </w:r>
          </w:p>
          <w:p w14:paraId="733E2003" w14:textId="77777777" w:rsidR="00CE0C9A" w:rsidRPr="007F3ADC" w:rsidRDefault="00CE0C9A" w:rsidP="00FC354B">
            <w:pPr>
              <w:rPr>
                <w:rFonts w:eastAsia="Calibri"/>
                <w:color w:val="000000"/>
                <w:sz w:val="26"/>
                <w:szCs w:val="26"/>
                <w:lang w:val="vi-VN" w:bidi="ar"/>
              </w:rPr>
            </w:pPr>
            <w:r w:rsidRPr="007F3ADC">
              <w:rPr>
                <w:rFonts w:eastAsia="Calibri"/>
                <w:color w:val="000000"/>
                <w:sz w:val="26"/>
                <w:szCs w:val="26"/>
                <w:lang w:val="vi-VN" w:bidi="ar"/>
              </w:rPr>
              <w:t>- 2HS ngồi cùng bàn thảo luận cùng nhau.</w:t>
            </w:r>
          </w:p>
          <w:p w14:paraId="315EF6BF" w14:textId="77777777" w:rsidR="00CE0C9A" w:rsidRPr="007F3ADC" w:rsidRDefault="00CE0C9A" w:rsidP="00FC354B">
            <w:pPr>
              <w:rPr>
                <w:rFonts w:eastAsia="Calibri"/>
                <w:color w:val="000000"/>
                <w:sz w:val="26"/>
                <w:szCs w:val="26"/>
                <w:lang w:val="vi-VN" w:bidi="ar"/>
              </w:rPr>
            </w:pPr>
            <w:r w:rsidRPr="007F3ADC">
              <w:rPr>
                <w:color w:val="000000"/>
                <w:sz w:val="26"/>
                <w:szCs w:val="26"/>
                <w:lang w:val="vi-VN"/>
              </w:rPr>
              <w:t>- Chọn và nêu nội dung của 3 bài trong số các bài dưới đây</w:t>
            </w:r>
          </w:p>
          <w:p w14:paraId="232CC758" w14:textId="77777777" w:rsidR="00CE0C9A" w:rsidRPr="007F3ADC" w:rsidRDefault="00CE0C9A" w:rsidP="00FC354B">
            <w:pPr>
              <w:rPr>
                <w:rFonts w:eastAsia="Calibri"/>
                <w:color w:val="000000"/>
                <w:sz w:val="26"/>
                <w:szCs w:val="26"/>
                <w:lang w:val="vi-VN" w:bidi="ar"/>
              </w:rPr>
            </w:pPr>
          </w:p>
          <w:p w14:paraId="07E8392A" w14:textId="77777777" w:rsidR="00CE0C9A" w:rsidRPr="007F3ADC" w:rsidRDefault="00CE0C9A" w:rsidP="00FC354B">
            <w:pPr>
              <w:rPr>
                <w:sz w:val="26"/>
                <w:szCs w:val="26"/>
                <w:lang w:val="vi-VN"/>
              </w:rPr>
            </w:pPr>
          </w:p>
          <w:p w14:paraId="72E5AA97" w14:textId="77777777" w:rsidR="00CE0C9A" w:rsidRPr="007F3ADC" w:rsidRDefault="00CE0C9A" w:rsidP="00FC354B">
            <w:pPr>
              <w:rPr>
                <w:sz w:val="26"/>
                <w:szCs w:val="26"/>
                <w:lang w:val="vi-VN"/>
              </w:rPr>
            </w:pPr>
          </w:p>
          <w:p w14:paraId="6FCE54BE" w14:textId="77777777" w:rsidR="00CE0C9A" w:rsidRPr="007F3ADC" w:rsidRDefault="00CE0C9A" w:rsidP="00FC354B">
            <w:pPr>
              <w:rPr>
                <w:sz w:val="26"/>
                <w:szCs w:val="26"/>
              </w:rPr>
            </w:pPr>
            <w:r w:rsidRPr="007F3ADC">
              <w:rPr>
                <w:rFonts w:eastAsia="Calibri"/>
                <w:sz w:val="26"/>
                <w:szCs w:val="26"/>
              </w:rPr>
              <w:t>-</w:t>
            </w:r>
            <w:r w:rsidRPr="007F3ADC">
              <w:rPr>
                <w:sz w:val="26"/>
                <w:szCs w:val="26"/>
              </w:rPr>
              <w:t xml:space="preserve"> HS đánh dấu bài tập cần làm  vào vở. </w:t>
            </w:r>
          </w:p>
          <w:p w14:paraId="599600D2" w14:textId="77777777" w:rsidR="00CE0C9A" w:rsidRPr="007F3ADC" w:rsidRDefault="00CE0C9A" w:rsidP="00FC354B">
            <w:pPr>
              <w:rPr>
                <w:rFonts w:eastAsia="Calibri"/>
                <w:sz w:val="26"/>
                <w:szCs w:val="26"/>
              </w:rPr>
            </w:pPr>
            <w:r w:rsidRPr="007F3ADC">
              <w:rPr>
                <w:rFonts w:eastAsia="Calibri"/>
                <w:sz w:val="26"/>
                <w:szCs w:val="26"/>
              </w:rPr>
              <w:t>-</w:t>
            </w:r>
            <w:r w:rsidRPr="007F3ADC">
              <w:rPr>
                <w:rFonts w:eastAsia="Calibri"/>
                <w:sz w:val="26"/>
                <w:szCs w:val="26"/>
                <w:lang w:val="vi-VN"/>
              </w:rPr>
              <w:t xml:space="preserve"> </w:t>
            </w:r>
            <w:r w:rsidRPr="007F3ADC">
              <w:rPr>
                <w:rFonts w:eastAsia="Calibri"/>
                <w:sz w:val="26"/>
                <w:szCs w:val="26"/>
              </w:rPr>
              <w:t>HS làm bài</w:t>
            </w:r>
          </w:p>
          <w:p w14:paraId="6AAA659B" w14:textId="77777777" w:rsidR="00CE0C9A" w:rsidRPr="007F3ADC" w:rsidRDefault="00CE0C9A" w:rsidP="00FC354B">
            <w:pPr>
              <w:rPr>
                <w:rFonts w:eastAsia="Calibri"/>
                <w:color w:val="000000"/>
                <w:sz w:val="26"/>
                <w:szCs w:val="26"/>
                <w:lang w:val="vi-VN" w:bidi="ar"/>
              </w:rPr>
            </w:pPr>
          </w:p>
          <w:p w14:paraId="2608EC0A" w14:textId="77777777" w:rsidR="00CE0C9A" w:rsidRPr="007F3ADC" w:rsidRDefault="00CE0C9A" w:rsidP="00FC354B">
            <w:pPr>
              <w:rPr>
                <w:sz w:val="26"/>
                <w:szCs w:val="26"/>
              </w:rPr>
            </w:pPr>
          </w:p>
          <w:p w14:paraId="3F53F15B" w14:textId="77777777" w:rsidR="00CE0C9A" w:rsidRPr="007F3ADC" w:rsidRDefault="00CE0C9A" w:rsidP="00FC354B">
            <w:pPr>
              <w:jc w:val="both"/>
              <w:rPr>
                <w:sz w:val="26"/>
                <w:szCs w:val="26"/>
              </w:rPr>
            </w:pPr>
          </w:p>
          <w:p w14:paraId="125F12F8" w14:textId="77777777" w:rsidR="00CE0C9A" w:rsidRPr="007F3ADC" w:rsidRDefault="00CE0C9A" w:rsidP="00FC354B">
            <w:pPr>
              <w:jc w:val="both"/>
              <w:rPr>
                <w:sz w:val="26"/>
                <w:szCs w:val="26"/>
              </w:rPr>
            </w:pPr>
          </w:p>
          <w:p w14:paraId="64675E94" w14:textId="77777777" w:rsidR="00CE0C9A" w:rsidRPr="007F3ADC" w:rsidRDefault="00CE0C9A" w:rsidP="00FC354B">
            <w:pPr>
              <w:jc w:val="both"/>
              <w:rPr>
                <w:sz w:val="26"/>
                <w:szCs w:val="26"/>
              </w:rPr>
            </w:pPr>
          </w:p>
          <w:p w14:paraId="6CA42D3A" w14:textId="77777777" w:rsidR="00CE0C9A" w:rsidRPr="007F3ADC" w:rsidRDefault="00CE0C9A" w:rsidP="00FC354B">
            <w:pPr>
              <w:jc w:val="both"/>
              <w:rPr>
                <w:sz w:val="26"/>
                <w:szCs w:val="26"/>
              </w:rPr>
            </w:pPr>
          </w:p>
          <w:p w14:paraId="716805A0" w14:textId="77777777" w:rsidR="00CE0C9A" w:rsidRPr="007F3ADC" w:rsidRDefault="00CE0C9A" w:rsidP="00FC354B">
            <w:pPr>
              <w:jc w:val="both"/>
              <w:rPr>
                <w:sz w:val="26"/>
                <w:szCs w:val="26"/>
              </w:rPr>
            </w:pPr>
          </w:p>
          <w:p w14:paraId="3EACB932" w14:textId="77777777" w:rsidR="00CE0C9A" w:rsidRPr="007F3ADC" w:rsidRDefault="00CE0C9A" w:rsidP="00FC354B">
            <w:pPr>
              <w:jc w:val="both"/>
              <w:rPr>
                <w:sz w:val="26"/>
                <w:szCs w:val="26"/>
              </w:rPr>
            </w:pPr>
          </w:p>
          <w:p w14:paraId="03498690" w14:textId="77777777" w:rsidR="00CE0C9A" w:rsidRPr="007F3ADC" w:rsidRDefault="00CE0C9A" w:rsidP="00FC354B">
            <w:pPr>
              <w:jc w:val="both"/>
              <w:rPr>
                <w:sz w:val="26"/>
                <w:szCs w:val="26"/>
              </w:rPr>
            </w:pPr>
          </w:p>
          <w:p w14:paraId="36BBFC28" w14:textId="77777777" w:rsidR="00CE0C9A" w:rsidRPr="007F3ADC" w:rsidRDefault="00CE0C9A" w:rsidP="00FC354B">
            <w:pPr>
              <w:jc w:val="both"/>
              <w:rPr>
                <w:sz w:val="26"/>
                <w:szCs w:val="26"/>
              </w:rPr>
            </w:pPr>
            <w:r w:rsidRPr="007F3ADC">
              <w:rPr>
                <w:sz w:val="26"/>
                <w:szCs w:val="26"/>
              </w:rPr>
              <w:t>- 1 HS đọc yêu cầu</w:t>
            </w:r>
          </w:p>
          <w:p w14:paraId="64C56D10" w14:textId="77777777" w:rsidR="00CE0C9A" w:rsidRPr="007F3ADC" w:rsidRDefault="00CE0C9A" w:rsidP="00FC354B">
            <w:pPr>
              <w:jc w:val="both"/>
              <w:rPr>
                <w:sz w:val="26"/>
                <w:szCs w:val="26"/>
              </w:rPr>
            </w:pPr>
            <w:r w:rsidRPr="007F3ADC">
              <w:rPr>
                <w:sz w:val="26"/>
                <w:szCs w:val="26"/>
              </w:rPr>
              <w:t xml:space="preserve"> - HS nghe. </w:t>
            </w:r>
          </w:p>
          <w:p w14:paraId="04F5EA30" w14:textId="77777777" w:rsidR="00CE0C9A" w:rsidRPr="007F3ADC" w:rsidRDefault="00CE0C9A" w:rsidP="00FC354B">
            <w:pPr>
              <w:rPr>
                <w:sz w:val="26"/>
                <w:szCs w:val="26"/>
              </w:rPr>
            </w:pPr>
            <w:r w:rsidRPr="007F3ADC">
              <w:rPr>
                <w:sz w:val="26"/>
                <w:szCs w:val="26"/>
              </w:rPr>
              <w:t>- HS làm miệng, HS nhắc lại kiến thức về kiểu câu</w:t>
            </w:r>
          </w:p>
          <w:p w14:paraId="6925F213" w14:textId="77777777" w:rsidR="00CE0C9A" w:rsidRPr="007F3ADC" w:rsidRDefault="00CE0C9A" w:rsidP="00FC354B">
            <w:pPr>
              <w:rPr>
                <w:sz w:val="26"/>
                <w:szCs w:val="26"/>
              </w:rPr>
            </w:pPr>
          </w:p>
          <w:p w14:paraId="6FC4BD68" w14:textId="77777777" w:rsidR="00CE0C9A" w:rsidRPr="007F3ADC" w:rsidRDefault="00CE0C9A" w:rsidP="00FC354B">
            <w:pPr>
              <w:rPr>
                <w:sz w:val="26"/>
                <w:szCs w:val="26"/>
              </w:rPr>
            </w:pPr>
          </w:p>
          <w:p w14:paraId="69A33E4F" w14:textId="77777777" w:rsidR="00CE0C9A" w:rsidRPr="007F3ADC" w:rsidRDefault="00CE0C9A" w:rsidP="00FC354B">
            <w:pPr>
              <w:rPr>
                <w:sz w:val="26"/>
                <w:szCs w:val="26"/>
              </w:rPr>
            </w:pPr>
            <w:r w:rsidRPr="007F3ADC">
              <w:rPr>
                <w:sz w:val="26"/>
                <w:szCs w:val="26"/>
              </w:rPr>
              <w:t>- HS thực hiện yêu cầu.</w:t>
            </w:r>
          </w:p>
          <w:p w14:paraId="369A3C89" w14:textId="77777777" w:rsidR="00CE0C9A" w:rsidRPr="007F3ADC" w:rsidRDefault="00CE0C9A" w:rsidP="00FC354B">
            <w:pPr>
              <w:rPr>
                <w:sz w:val="26"/>
                <w:szCs w:val="26"/>
              </w:rPr>
            </w:pPr>
            <w:r w:rsidRPr="007F3ADC">
              <w:rPr>
                <w:sz w:val="26"/>
                <w:szCs w:val="26"/>
              </w:rPr>
              <w:t>- HS nhận xét.</w:t>
            </w:r>
          </w:p>
          <w:p w14:paraId="56111375" w14:textId="77777777" w:rsidR="00CE0C9A" w:rsidRPr="007F3ADC" w:rsidRDefault="00CE0C9A" w:rsidP="00FC354B">
            <w:pPr>
              <w:rPr>
                <w:sz w:val="26"/>
                <w:szCs w:val="26"/>
              </w:rPr>
            </w:pPr>
            <w:r w:rsidRPr="007F3ADC">
              <w:rPr>
                <w:sz w:val="26"/>
                <w:szCs w:val="26"/>
              </w:rPr>
              <w:t>- HS lắng nghe</w:t>
            </w:r>
          </w:p>
          <w:p w14:paraId="6824587A" w14:textId="77777777" w:rsidR="00CE0C9A" w:rsidRPr="007F3ADC" w:rsidRDefault="00CE0C9A" w:rsidP="00FC354B">
            <w:pPr>
              <w:rPr>
                <w:sz w:val="26"/>
                <w:szCs w:val="26"/>
              </w:rPr>
            </w:pPr>
          </w:p>
          <w:p w14:paraId="55632C84" w14:textId="77777777" w:rsidR="00CE0C9A" w:rsidRPr="007F3ADC" w:rsidRDefault="00CE0C9A" w:rsidP="00FC354B">
            <w:pPr>
              <w:rPr>
                <w:sz w:val="26"/>
                <w:szCs w:val="26"/>
              </w:rPr>
            </w:pPr>
          </w:p>
          <w:p w14:paraId="58AFA8E1" w14:textId="77777777" w:rsidR="00CE0C9A" w:rsidRPr="007F3ADC" w:rsidRDefault="00CE0C9A" w:rsidP="00FC354B">
            <w:pPr>
              <w:rPr>
                <w:sz w:val="26"/>
                <w:szCs w:val="26"/>
              </w:rPr>
            </w:pPr>
            <w:r w:rsidRPr="007F3ADC">
              <w:rPr>
                <w:sz w:val="26"/>
                <w:szCs w:val="26"/>
              </w:rPr>
              <w:t>- HS đọc y/c bài</w:t>
            </w:r>
          </w:p>
          <w:p w14:paraId="65EEB347" w14:textId="77777777" w:rsidR="00CE0C9A" w:rsidRPr="007F3ADC" w:rsidRDefault="00CE0C9A" w:rsidP="00FC354B">
            <w:pPr>
              <w:jc w:val="both"/>
              <w:rPr>
                <w:sz w:val="26"/>
                <w:szCs w:val="26"/>
              </w:rPr>
            </w:pPr>
            <w:r w:rsidRPr="007F3ADC">
              <w:rPr>
                <w:sz w:val="26"/>
                <w:szCs w:val="26"/>
              </w:rPr>
              <w:t>- HS làm việc theo nhóm 2 (5 phút)</w:t>
            </w:r>
          </w:p>
          <w:p w14:paraId="11608815" w14:textId="77777777" w:rsidR="00CE0C9A" w:rsidRPr="007F3ADC" w:rsidRDefault="00CE0C9A" w:rsidP="00FC354B">
            <w:pPr>
              <w:jc w:val="both"/>
              <w:rPr>
                <w:sz w:val="26"/>
                <w:szCs w:val="26"/>
              </w:rPr>
            </w:pPr>
            <w:r w:rsidRPr="007F3ADC">
              <w:rPr>
                <w:sz w:val="26"/>
                <w:szCs w:val="26"/>
              </w:rPr>
              <w:t>- HS trình bày bài, 1 nhóm trình bày bảng phụ</w:t>
            </w:r>
          </w:p>
          <w:p w14:paraId="3F514693" w14:textId="77777777" w:rsidR="00CE0C9A" w:rsidRPr="007F3ADC" w:rsidRDefault="00CE0C9A" w:rsidP="00FC354B">
            <w:pPr>
              <w:jc w:val="center"/>
              <w:rPr>
                <w:sz w:val="26"/>
                <w:szCs w:val="26"/>
                <w:lang w:val="fr-FR"/>
              </w:rPr>
            </w:pPr>
            <w:r w:rsidRPr="007F3ADC">
              <w:rPr>
                <w:sz w:val="26"/>
                <w:szCs w:val="26"/>
                <w:lang w:val="fr-FR"/>
              </w:rPr>
              <w:t>Ai tìm ra châu Mỹ ..?..</w:t>
            </w:r>
          </w:p>
          <w:p w14:paraId="2C0D510B" w14:textId="77777777" w:rsidR="00CE0C9A" w:rsidRPr="007F3ADC" w:rsidRDefault="00CE0C9A" w:rsidP="00FC354B">
            <w:pPr>
              <w:jc w:val="both"/>
              <w:rPr>
                <w:sz w:val="26"/>
                <w:szCs w:val="26"/>
                <w:lang w:val="fr-FR"/>
              </w:rPr>
            </w:pPr>
            <w:r w:rsidRPr="007F3ADC">
              <w:rPr>
                <w:sz w:val="26"/>
                <w:szCs w:val="26"/>
                <w:lang w:val="fr-FR"/>
              </w:rPr>
              <w:t>Trong giờ Địa lí, thầy giáo gọi Hà :</w:t>
            </w:r>
          </w:p>
          <w:p w14:paraId="15EACC18" w14:textId="77777777" w:rsidR="00CE0C9A" w:rsidRPr="007F3ADC" w:rsidRDefault="00CE0C9A" w:rsidP="00FC354B">
            <w:pPr>
              <w:jc w:val="both"/>
              <w:rPr>
                <w:sz w:val="26"/>
                <w:szCs w:val="26"/>
                <w:lang w:val="fr-FR"/>
              </w:rPr>
            </w:pPr>
            <w:r w:rsidRPr="007F3ADC">
              <w:rPr>
                <w:sz w:val="26"/>
                <w:szCs w:val="26"/>
                <w:lang w:val="fr-FR"/>
              </w:rPr>
              <w:t>– Hãy quan sát bản đồ và cho thầy biết đâu là châu Mỹ.</w:t>
            </w:r>
          </w:p>
          <w:p w14:paraId="6BA477ED" w14:textId="77777777" w:rsidR="00CE0C9A" w:rsidRPr="007F3ADC" w:rsidRDefault="00CE0C9A" w:rsidP="00FC354B">
            <w:pPr>
              <w:jc w:val="both"/>
              <w:rPr>
                <w:sz w:val="26"/>
                <w:szCs w:val="26"/>
                <w:lang w:val="fr-FR"/>
              </w:rPr>
            </w:pPr>
            <w:r w:rsidRPr="007F3ADC">
              <w:rPr>
                <w:sz w:val="26"/>
                <w:szCs w:val="26"/>
                <w:lang w:val="fr-FR"/>
              </w:rPr>
              <w:t>– Thưa thầy, đây ạ. – Hà chỉ trên bản đồ...</w:t>
            </w:r>
          </w:p>
          <w:p w14:paraId="1F99BCAE" w14:textId="77777777" w:rsidR="00CE0C9A" w:rsidRPr="007F3ADC" w:rsidRDefault="00CE0C9A" w:rsidP="00FC354B">
            <w:pPr>
              <w:jc w:val="both"/>
              <w:rPr>
                <w:sz w:val="26"/>
                <w:szCs w:val="26"/>
                <w:lang w:val="fr-FR"/>
              </w:rPr>
            </w:pPr>
            <w:r w:rsidRPr="007F3ADC">
              <w:rPr>
                <w:sz w:val="26"/>
                <w:szCs w:val="26"/>
                <w:lang w:val="fr-FR"/>
              </w:rPr>
              <w:t>– Tốt lắm ..!.. Nào, câu hỏi thứ 2 : Ai đã có công tìm ra châu Mỹ ..?.. Mời Phan Anh.</w:t>
            </w:r>
          </w:p>
          <w:p w14:paraId="67E8232B" w14:textId="77777777" w:rsidR="00CE0C9A" w:rsidRPr="007F3ADC" w:rsidRDefault="00CE0C9A" w:rsidP="00FC354B">
            <w:pPr>
              <w:jc w:val="both"/>
              <w:rPr>
                <w:sz w:val="26"/>
                <w:szCs w:val="26"/>
                <w:lang w:val="fr-FR"/>
              </w:rPr>
            </w:pPr>
            <w:r w:rsidRPr="007F3ADC">
              <w:rPr>
                <w:sz w:val="26"/>
                <w:szCs w:val="26"/>
                <w:lang w:val="fr-FR"/>
              </w:rPr>
              <w:t>– Thưa thầy, bạn Hà ạ.</w:t>
            </w:r>
          </w:p>
          <w:p w14:paraId="4F9A1F28" w14:textId="77777777" w:rsidR="00CE0C9A" w:rsidRPr="007F3ADC" w:rsidRDefault="00CE0C9A" w:rsidP="00FC354B">
            <w:pPr>
              <w:jc w:val="both"/>
              <w:rPr>
                <w:bCs/>
                <w:sz w:val="26"/>
                <w:szCs w:val="26"/>
                <w:lang w:val="fr-FR"/>
              </w:rPr>
            </w:pPr>
            <w:r w:rsidRPr="007F3ADC">
              <w:rPr>
                <w:bCs/>
                <w:sz w:val="26"/>
                <w:szCs w:val="26"/>
                <w:lang w:val="fr-FR"/>
              </w:rPr>
              <w:t>- HS nhận xét</w:t>
            </w:r>
          </w:p>
          <w:p w14:paraId="66AA2901" w14:textId="77777777" w:rsidR="00CE0C9A" w:rsidRPr="007F3ADC" w:rsidRDefault="00CE0C9A" w:rsidP="00FC354B">
            <w:pPr>
              <w:jc w:val="both"/>
              <w:rPr>
                <w:bCs/>
                <w:sz w:val="26"/>
                <w:szCs w:val="26"/>
                <w:lang w:val="fr-FR"/>
              </w:rPr>
            </w:pPr>
            <w:r w:rsidRPr="007F3ADC">
              <w:rPr>
                <w:bCs/>
                <w:sz w:val="26"/>
                <w:szCs w:val="26"/>
                <w:lang w:val="fr-FR"/>
              </w:rPr>
              <w:t xml:space="preserve">- HS lắng nghe </w:t>
            </w:r>
          </w:p>
          <w:p w14:paraId="28F405A6" w14:textId="77777777" w:rsidR="00CE0C9A" w:rsidRPr="007F3ADC" w:rsidRDefault="00CE0C9A" w:rsidP="00FC354B">
            <w:pPr>
              <w:rPr>
                <w:sz w:val="26"/>
                <w:szCs w:val="26"/>
                <w:lang w:val="fr-FR"/>
              </w:rPr>
            </w:pPr>
          </w:p>
          <w:p w14:paraId="34897591" w14:textId="77777777" w:rsidR="00CE0C9A" w:rsidRPr="007F3ADC" w:rsidRDefault="00CE0C9A" w:rsidP="00FC354B">
            <w:pPr>
              <w:rPr>
                <w:sz w:val="26"/>
                <w:szCs w:val="26"/>
                <w:lang w:val="fr-FR"/>
              </w:rPr>
            </w:pPr>
            <w:r w:rsidRPr="007F3ADC">
              <w:rPr>
                <w:sz w:val="26"/>
                <w:szCs w:val="26"/>
                <w:lang w:val="fr-FR"/>
              </w:rPr>
              <w:t>- HS nêu</w:t>
            </w:r>
          </w:p>
          <w:p w14:paraId="1870015D" w14:textId="77777777" w:rsidR="00CE0C9A" w:rsidRPr="007F3ADC" w:rsidRDefault="00CE0C9A" w:rsidP="00FC354B">
            <w:pPr>
              <w:rPr>
                <w:sz w:val="26"/>
                <w:szCs w:val="26"/>
                <w:lang w:val="fr-FR"/>
              </w:rPr>
            </w:pPr>
            <w:r w:rsidRPr="007F3ADC">
              <w:rPr>
                <w:sz w:val="26"/>
                <w:szCs w:val="26"/>
                <w:lang w:val="fr-FR"/>
              </w:rPr>
              <w:t>- HS trả lời</w:t>
            </w:r>
          </w:p>
          <w:p w14:paraId="1BF0FD6B" w14:textId="77777777" w:rsidR="00CE0C9A" w:rsidRPr="007F3ADC" w:rsidRDefault="00CE0C9A" w:rsidP="00FC354B">
            <w:pPr>
              <w:rPr>
                <w:sz w:val="26"/>
                <w:szCs w:val="26"/>
                <w:lang w:val="fr-FR"/>
              </w:rPr>
            </w:pPr>
          </w:p>
          <w:p w14:paraId="0736A0EE" w14:textId="77777777" w:rsidR="00CE0C9A" w:rsidRPr="007F3ADC" w:rsidRDefault="00CE0C9A" w:rsidP="00FC354B">
            <w:pPr>
              <w:rPr>
                <w:sz w:val="26"/>
                <w:szCs w:val="26"/>
                <w:lang w:val="en-US"/>
              </w:rPr>
            </w:pPr>
            <w:r w:rsidRPr="007F3ADC">
              <w:rPr>
                <w:sz w:val="26"/>
                <w:szCs w:val="26"/>
                <w:lang w:val="en-US"/>
              </w:rPr>
              <w:t>-HS lắng nghe</w:t>
            </w:r>
          </w:p>
        </w:tc>
      </w:tr>
    </w:tbl>
    <w:p w14:paraId="200C117B" w14:textId="1796A47B" w:rsidR="00A149DD" w:rsidRPr="007F3ADC" w:rsidRDefault="00A149DD" w:rsidP="00A149DD">
      <w:pPr>
        <w:rPr>
          <w:sz w:val="26"/>
          <w:szCs w:val="26"/>
          <w:lang w:val="en-US"/>
        </w:rPr>
      </w:pPr>
    </w:p>
    <w:p w14:paraId="389E6B6A" w14:textId="45F120A1" w:rsidR="003408EC" w:rsidRPr="007F3ADC" w:rsidRDefault="003408EC" w:rsidP="003408EC">
      <w:pPr>
        <w:spacing w:line="288" w:lineRule="auto"/>
        <w:ind w:left="720" w:hanging="720"/>
        <w:jc w:val="center"/>
        <w:rPr>
          <w:b/>
          <w:bCs/>
          <w:sz w:val="26"/>
          <w:szCs w:val="26"/>
          <w:u w:val="single"/>
        </w:rPr>
      </w:pPr>
      <w:r w:rsidRPr="007F3ADC">
        <w:rPr>
          <w:b/>
          <w:bCs/>
          <w:sz w:val="26"/>
          <w:szCs w:val="26"/>
          <w:u w:val="single"/>
        </w:rPr>
        <w:t>HOẠT ĐỘNG TRẢI NGHIỆM</w:t>
      </w:r>
    </w:p>
    <w:p w14:paraId="308BA4B7" w14:textId="77777777" w:rsidR="003408EC" w:rsidRPr="007F3ADC" w:rsidRDefault="003408EC" w:rsidP="003408EC">
      <w:pPr>
        <w:spacing w:line="288" w:lineRule="auto"/>
        <w:ind w:left="720" w:hanging="720"/>
        <w:jc w:val="center"/>
        <w:rPr>
          <w:b/>
          <w:bCs/>
          <w:sz w:val="26"/>
          <w:szCs w:val="26"/>
          <w:lang w:val="vi-VN"/>
        </w:rPr>
      </w:pPr>
      <w:r w:rsidRPr="007F3ADC">
        <w:rPr>
          <w:b/>
          <w:bCs/>
          <w:sz w:val="26"/>
          <w:szCs w:val="26"/>
        </w:rPr>
        <w:t>CHỦ ĐỀ: EM</w:t>
      </w:r>
      <w:r w:rsidRPr="007F3ADC">
        <w:rPr>
          <w:b/>
          <w:bCs/>
          <w:sz w:val="26"/>
          <w:szCs w:val="26"/>
          <w:lang w:val="vi-VN"/>
        </w:rPr>
        <w:t xml:space="preserve"> YÊU LAO ĐỘNG</w:t>
      </w:r>
    </w:p>
    <w:p w14:paraId="783AC6D6" w14:textId="77777777" w:rsidR="003408EC" w:rsidRPr="007F3ADC" w:rsidRDefault="003408EC" w:rsidP="003408EC">
      <w:pPr>
        <w:spacing w:line="288" w:lineRule="auto"/>
        <w:ind w:left="720" w:hanging="720"/>
        <w:jc w:val="center"/>
        <w:rPr>
          <w:b/>
          <w:bCs/>
          <w:sz w:val="26"/>
          <w:szCs w:val="26"/>
          <w:lang w:val="vi-VN"/>
        </w:rPr>
      </w:pPr>
      <w:r w:rsidRPr="007F3ADC">
        <w:rPr>
          <w:b/>
          <w:bCs/>
          <w:sz w:val="26"/>
          <w:szCs w:val="26"/>
        </w:rPr>
        <w:t>Sinh hoạt cuối tuần: KẾT</w:t>
      </w:r>
      <w:r w:rsidRPr="007F3ADC">
        <w:rPr>
          <w:b/>
          <w:bCs/>
          <w:sz w:val="26"/>
          <w:szCs w:val="26"/>
          <w:lang w:val="vi-VN"/>
        </w:rPr>
        <w:t xml:space="preserve"> QUẢ THỰC HIỆN THỜI GIAN BIỂU</w:t>
      </w:r>
    </w:p>
    <w:p w14:paraId="01EAEF17" w14:textId="77777777" w:rsidR="003408EC" w:rsidRPr="007F3ADC" w:rsidRDefault="003408EC" w:rsidP="003408EC">
      <w:pPr>
        <w:spacing w:line="288" w:lineRule="auto"/>
        <w:rPr>
          <w:b/>
          <w:bCs/>
          <w:sz w:val="26"/>
          <w:szCs w:val="26"/>
        </w:rPr>
      </w:pPr>
    </w:p>
    <w:p w14:paraId="2CE2F5D6" w14:textId="77777777" w:rsidR="003408EC" w:rsidRPr="007F3ADC" w:rsidRDefault="003408EC" w:rsidP="003408EC">
      <w:pPr>
        <w:spacing w:line="288" w:lineRule="auto"/>
        <w:rPr>
          <w:b/>
          <w:bCs/>
          <w:sz w:val="26"/>
          <w:szCs w:val="26"/>
        </w:rPr>
      </w:pPr>
      <w:r w:rsidRPr="007F3ADC">
        <w:rPr>
          <w:b/>
          <w:bCs/>
          <w:sz w:val="26"/>
          <w:szCs w:val="26"/>
        </w:rPr>
        <w:t>I. YÊU CẦU CẦN ĐẠT:</w:t>
      </w:r>
    </w:p>
    <w:p w14:paraId="19FDDA3B" w14:textId="77777777" w:rsidR="003408EC" w:rsidRPr="007F3ADC" w:rsidRDefault="003408EC" w:rsidP="003408EC">
      <w:pPr>
        <w:spacing w:line="288" w:lineRule="auto"/>
        <w:jc w:val="both"/>
        <w:rPr>
          <w:b/>
          <w:sz w:val="26"/>
          <w:szCs w:val="26"/>
        </w:rPr>
      </w:pPr>
      <w:r w:rsidRPr="007F3ADC">
        <w:rPr>
          <w:b/>
          <w:sz w:val="26"/>
          <w:szCs w:val="26"/>
        </w:rPr>
        <w:t xml:space="preserve">1. Năng lực đặc thù: </w:t>
      </w:r>
    </w:p>
    <w:p w14:paraId="3AA9B87D" w14:textId="77777777" w:rsidR="003408EC" w:rsidRPr="007F3ADC" w:rsidRDefault="003408EC" w:rsidP="003408EC">
      <w:pPr>
        <w:spacing w:line="288" w:lineRule="auto"/>
        <w:jc w:val="both"/>
        <w:rPr>
          <w:sz w:val="26"/>
          <w:szCs w:val="26"/>
        </w:rPr>
      </w:pPr>
      <w:r w:rsidRPr="007F3ADC">
        <w:rPr>
          <w:sz w:val="26"/>
          <w:szCs w:val="26"/>
        </w:rPr>
        <w:t>- Học sinh</w:t>
      </w:r>
      <w:r w:rsidRPr="007F3ADC">
        <w:rPr>
          <w:sz w:val="26"/>
          <w:szCs w:val="26"/>
          <w:lang w:val="vi-VN"/>
        </w:rPr>
        <w:t xml:space="preserve"> chia sẻ được kết quả thực hiện thời gian biểu trước lớp. Đồng thời học hỏi được kinh nghiệm về việc lập và thực hiện thời gian biểu từ các bạn</w:t>
      </w:r>
      <w:r w:rsidRPr="007F3ADC">
        <w:rPr>
          <w:sz w:val="26"/>
          <w:szCs w:val="26"/>
        </w:rPr>
        <w:t>.</w:t>
      </w:r>
    </w:p>
    <w:p w14:paraId="1C176FF3" w14:textId="77777777" w:rsidR="003408EC" w:rsidRPr="007F3ADC" w:rsidRDefault="003408EC" w:rsidP="003408EC">
      <w:pPr>
        <w:spacing w:before="120" w:line="288" w:lineRule="auto"/>
        <w:jc w:val="both"/>
        <w:rPr>
          <w:b/>
          <w:sz w:val="26"/>
          <w:szCs w:val="26"/>
        </w:rPr>
      </w:pPr>
      <w:r w:rsidRPr="007F3ADC">
        <w:rPr>
          <w:b/>
          <w:sz w:val="26"/>
          <w:szCs w:val="26"/>
        </w:rPr>
        <w:t>2. Năng lực chung.</w:t>
      </w:r>
    </w:p>
    <w:p w14:paraId="4A2E7D44" w14:textId="77777777" w:rsidR="003408EC" w:rsidRPr="007F3ADC" w:rsidRDefault="003408EC" w:rsidP="003408EC">
      <w:pPr>
        <w:spacing w:line="288" w:lineRule="auto"/>
        <w:jc w:val="both"/>
        <w:rPr>
          <w:sz w:val="26"/>
          <w:szCs w:val="26"/>
        </w:rPr>
      </w:pPr>
      <w:r w:rsidRPr="007F3ADC">
        <w:rPr>
          <w:sz w:val="26"/>
          <w:szCs w:val="26"/>
        </w:rPr>
        <w:t>- Năng lực tự chủ, tự học: Biết</w:t>
      </w:r>
      <w:r w:rsidRPr="007F3ADC">
        <w:rPr>
          <w:sz w:val="26"/>
          <w:szCs w:val="26"/>
          <w:lang w:val="vi-VN"/>
        </w:rPr>
        <w:t xml:space="preserve"> cách sắp xếp thứ tự các hoạt động công việc trong ngày của bản thân</w:t>
      </w:r>
      <w:r w:rsidRPr="007F3ADC">
        <w:rPr>
          <w:sz w:val="26"/>
          <w:szCs w:val="26"/>
        </w:rPr>
        <w:t>.</w:t>
      </w:r>
    </w:p>
    <w:p w14:paraId="7488782F" w14:textId="77777777" w:rsidR="003408EC" w:rsidRPr="007F3ADC" w:rsidRDefault="003408EC" w:rsidP="003408EC">
      <w:pPr>
        <w:spacing w:line="288" w:lineRule="auto"/>
        <w:jc w:val="both"/>
        <w:rPr>
          <w:sz w:val="26"/>
          <w:szCs w:val="26"/>
        </w:rPr>
      </w:pPr>
      <w:r w:rsidRPr="007F3ADC">
        <w:rPr>
          <w:sz w:val="26"/>
          <w:szCs w:val="26"/>
        </w:rPr>
        <w:t>- Năng lực giải quyết vấn đề và sáng tạo: Biết lập</w:t>
      </w:r>
      <w:r w:rsidRPr="007F3ADC">
        <w:rPr>
          <w:sz w:val="26"/>
          <w:szCs w:val="26"/>
          <w:lang w:val="vi-VN"/>
        </w:rPr>
        <w:t xml:space="preserve"> thời gian biểu các hoạt động, công việc hàng ngày</w:t>
      </w:r>
      <w:r w:rsidRPr="007F3ADC">
        <w:rPr>
          <w:sz w:val="26"/>
          <w:szCs w:val="26"/>
        </w:rPr>
        <w:t>.</w:t>
      </w:r>
    </w:p>
    <w:p w14:paraId="3277A527" w14:textId="77777777" w:rsidR="003408EC" w:rsidRPr="007F3ADC" w:rsidRDefault="003408EC" w:rsidP="003408EC">
      <w:pPr>
        <w:spacing w:line="288" w:lineRule="auto"/>
        <w:jc w:val="both"/>
        <w:rPr>
          <w:sz w:val="26"/>
          <w:szCs w:val="26"/>
        </w:rPr>
      </w:pPr>
      <w:r w:rsidRPr="007F3ADC">
        <w:rPr>
          <w:sz w:val="26"/>
          <w:szCs w:val="26"/>
        </w:rPr>
        <w:t>- Năng lực giao tiếp và hợp tác: Biết chia sẻ thời</w:t>
      </w:r>
      <w:r w:rsidRPr="007F3ADC">
        <w:rPr>
          <w:sz w:val="26"/>
          <w:szCs w:val="26"/>
          <w:lang w:val="vi-VN"/>
        </w:rPr>
        <w:t xml:space="preserve"> gian biểu trước lớp, học hỏi được kinh nghiệm về việc lập và thực hiện thời gian biểu từ các bạn</w:t>
      </w:r>
      <w:r w:rsidRPr="007F3ADC">
        <w:rPr>
          <w:sz w:val="26"/>
          <w:szCs w:val="26"/>
        </w:rPr>
        <w:t>.</w:t>
      </w:r>
    </w:p>
    <w:p w14:paraId="3307893C" w14:textId="77777777" w:rsidR="003408EC" w:rsidRPr="007F3ADC" w:rsidRDefault="003408EC" w:rsidP="003408EC">
      <w:pPr>
        <w:spacing w:before="120" w:line="288" w:lineRule="auto"/>
        <w:jc w:val="both"/>
        <w:rPr>
          <w:b/>
          <w:sz w:val="26"/>
          <w:szCs w:val="26"/>
        </w:rPr>
      </w:pPr>
      <w:r w:rsidRPr="007F3ADC">
        <w:rPr>
          <w:b/>
          <w:sz w:val="26"/>
          <w:szCs w:val="26"/>
        </w:rPr>
        <w:t>3. Phẩm chất.</w:t>
      </w:r>
    </w:p>
    <w:p w14:paraId="432881E3" w14:textId="77777777" w:rsidR="003408EC" w:rsidRPr="007F3ADC" w:rsidRDefault="003408EC" w:rsidP="003408EC">
      <w:pPr>
        <w:spacing w:line="288" w:lineRule="auto"/>
        <w:jc w:val="both"/>
        <w:rPr>
          <w:sz w:val="26"/>
          <w:szCs w:val="26"/>
        </w:rPr>
      </w:pPr>
      <w:r w:rsidRPr="007F3ADC">
        <w:rPr>
          <w:sz w:val="26"/>
          <w:szCs w:val="26"/>
        </w:rPr>
        <w:t>- Phẩm chất nhân ái: tôn trọng bạn, biết lắng nghe những chia sẻ mà bạn đưa ra.</w:t>
      </w:r>
    </w:p>
    <w:p w14:paraId="040BB90F" w14:textId="77777777" w:rsidR="003408EC" w:rsidRPr="007F3ADC" w:rsidRDefault="003408EC" w:rsidP="003408EC">
      <w:pPr>
        <w:spacing w:line="288" w:lineRule="auto"/>
        <w:jc w:val="both"/>
        <w:rPr>
          <w:sz w:val="26"/>
          <w:szCs w:val="26"/>
        </w:rPr>
      </w:pPr>
      <w:r w:rsidRPr="007F3ADC">
        <w:rPr>
          <w:sz w:val="26"/>
          <w:szCs w:val="26"/>
        </w:rPr>
        <w:t>- Phẩm chất chăm chỉ: chịu khó tìm hiểu cách</w:t>
      </w:r>
      <w:r w:rsidRPr="007F3ADC">
        <w:rPr>
          <w:sz w:val="26"/>
          <w:szCs w:val="26"/>
          <w:lang w:val="vi-VN"/>
        </w:rPr>
        <w:t xml:space="preserve"> lập thời gian biểu một cách hợp lý để chia sẻ với các bạn trong lớp</w:t>
      </w:r>
      <w:r w:rsidRPr="007F3ADC">
        <w:rPr>
          <w:sz w:val="26"/>
          <w:szCs w:val="26"/>
        </w:rPr>
        <w:t>.</w:t>
      </w:r>
    </w:p>
    <w:p w14:paraId="50C734E3" w14:textId="77777777" w:rsidR="003408EC" w:rsidRPr="007F3ADC" w:rsidRDefault="003408EC" w:rsidP="003408EC">
      <w:pPr>
        <w:spacing w:line="288" w:lineRule="auto"/>
        <w:jc w:val="both"/>
        <w:rPr>
          <w:sz w:val="26"/>
          <w:szCs w:val="26"/>
        </w:rPr>
      </w:pPr>
      <w:r w:rsidRPr="007F3ADC">
        <w:rPr>
          <w:sz w:val="26"/>
          <w:szCs w:val="26"/>
        </w:rPr>
        <w:lastRenderedPageBreak/>
        <w:t>- Phẩm chất trách nhiệm: làm việc tập trung, nghiêm túc, có trách nhiệm công việc của bản thân.</w:t>
      </w:r>
    </w:p>
    <w:p w14:paraId="0544CA66" w14:textId="77777777" w:rsidR="003408EC" w:rsidRPr="007F3ADC" w:rsidRDefault="003408EC" w:rsidP="003408EC">
      <w:pPr>
        <w:spacing w:before="120" w:line="288" w:lineRule="auto"/>
        <w:jc w:val="both"/>
        <w:rPr>
          <w:b/>
          <w:sz w:val="26"/>
          <w:szCs w:val="26"/>
        </w:rPr>
      </w:pPr>
      <w:r w:rsidRPr="007F3ADC">
        <w:rPr>
          <w:b/>
          <w:sz w:val="26"/>
          <w:szCs w:val="26"/>
        </w:rPr>
        <w:t xml:space="preserve">II. ĐỒ DÙNG DẠY HỌC </w:t>
      </w:r>
    </w:p>
    <w:p w14:paraId="3B156E0B" w14:textId="77777777" w:rsidR="003408EC" w:rsidRPr="007F3ADC" w:rsidRDefault="003408EC" w:rsidP="003408EC">
      <w:pPr>
        <w:spacing w:line="288" w:lineRule="auto"/>
        <w:jc w:val="both"/>
        <w:rPr>
          <w:sz w:val="26"/>
          <w:szCs w:val="26"/>
        </w:rPr>
      </w:pPr>
      <w:r w:rsidRPr="007F3ADC">
        <w:rPr>
          <w:sz w:val="26"/>
          <w:szCs w:val="26"/>
        </w:rPr>
        <w:t>- Kế hoạch bài dạy, bài giảng Power point.</w:t>
      </w:r>
    </w:p>
    <w:p w14:paraId="402B5E4F" w14:textId="77777777" w:rsidR="003408EC" w:rsidRPr="007F3ADC" w:rsidRDefault="003408EC" w:rsidP="003408EC">
      <w:pPr>
        <w:spacing w:line="288" w:lineRule="auto"/>
        <w:jc w:val="both"/>
        <w:rPr>
          <w:sz w:val="26"/>
          <w:szCs w:val="26"/>
        </w:rPr>
      </w:pPr>
      <w:r w:rsidRPr="007F3ADC">
        <w:rPr>
          <w:sz w:val="26"/>
          <w:szCs w:val="26"/>
        </w:rPr>
        <w:t>- SGK và các thiết bị, học liệu phục vụ cho tiết dạy.</w:t>
      </w:r>
    </w:p>
    <w:p w14:paraId="5ACDCD05" w14:textId="77777777" w:rsidR="003408EC" w:rsidRPr="007F3ADC" w:rsidRDefault="003408EC" w:rsidP="003408EC">
      <w:pPr>
        <w:spacing w:line="288" w:lineRule="auto"/>
        <w:jc w:val="both"/>
        <w:outlineLvl w:val="0"/>
        <w:rPr>
          <w:b/>
          <w:bCs/>
          <w:sz w:val="26"/>
          <w:szCs w:val="26"/>
          <w:u w:val="single"/>
        </w:rPr>
      </w:pPr>
      <w:r w:rsidRPr="007F3ADC">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408EC" w:rsidRPr="007F3ADC" w14:paraId="14B0728C" w14:textId="77777777" w:rsidTr="003408EC">
        <w:tc>
          <w:tcPr>
            <w:tcW w:w="5862" w:type="dxa"/>
            <w:tcBorders>
              <w:bottom w:val="dashed" w:sz="4" w:space="0" w:color="auto"/>
            </w:tcBorders>
          </w:tcPr>
          <w:p w14:paraId="243F2E3B" w14:textId="77777777" w:rsidR="003408EC" w:rsidRPr="007F3ADC" w:rsidRDefault="003408EC" w:rsidP="003408EC">
            <w:pPr>
              <w:spacing w:line="288" w:lineRule="auto"/>
              <w:jc w:val="center"/>
              <w:rPr>
                <w:b/>
                <w:sz w:val="26"/>
                <w:szCs w:val="26"/>
              </w:rPr>
            </w:pPr>
            <w:r w:rsidRPr="007F3ADC">
              <w:rPr>
                <w:b/>
                <w:sz w:val="26"/>
                <w:szCs w:val="26"/>
              </w:rPr>
              <w:t>Hoạt động của giáo viên</w:t>
            </w:r>
          </w:p>
        </w:tc>
        <w:tc>
          <w:tcPr>
            <w:tcW w:w="3876" w:type="dxa"/>
            <w:tcBorders>
              <w:bottom w:val="dashed" w:sz="4" w:space="0" w:color="auto"/>
            </w:tcBorders>
          </w:tcPr>
          <w:p w14:paraId="26DD591D" w14:textId="77777777" w:rsidR="003408EC" w:rsidRPr="007F3ADC" w:rsidRDefault="003408EC" w:rsidP="003408EC">
            <w:pPr>
              <w:spacing w:line="288" w:lineRule="auto"/>
              <w:jc w:val="center"/>
              <w:rPr>
                <w:b/>
                <w:sz w:val="26"/>
                <w:szCs w:val="26"/>
              </w:rPr>
            </w:pPr>
            <w:r w:rsidRPr="007F3ADC">
              <w:rPr>
                <w:b/>
                <w:sz w:val="26"/>
                <w:szCs w:val="26"/>
              </w:rPr>
              <w:t>Hoạt động của học sinh</w:t>
            </w:r>
          </w:p>
        </w:tc>
      </w:tr>
      <w:tr w:rsidR="003408EC" w:rsidRPr="007F3ADC" w14:paraId="4B6595AE" w14:textId="77777777" w:rsidTr="003408EC">
        <w:tc>
          <w:tcPr>
            <w:tcW w:w="9738" w:type="dxa"/>
            <w:gridSpan w:val="2"/>
            <w:tcBorders>
              <w:bottom w:val="dashed" w:sz="4" w:space="0" w:color="auto"/>
            </w:tcBorders>
          </w:tcPr>
          <w:p w14:paraId="50272380" w14:textId="77777777" w:rsidR="003408EC" w:rsidRPr="007F3ADC" w:rsidRDefault="003408EC" w:rsidP="003408EC">
            <w:pPr>
              <w:spacing w:line="288" w:lineRule="auto"/>
              <w:jc w:val="both"/>
              <w:rPr>
                <w:bCs/>
                <w:i/>
                <w:sz w:val="26"/>
                <w:szCs w:val="26"/>
              </w:rPr>
            </w:pPr>
            <w:r w:rsidRPr="007F3ADC">
              <w:rPr>
                <w:b/>
                <w:bCs/>
                <w:sz w:val="26"/>
                <w:szCs w:val="26"/>
              </w:rPr>
              <w:t>1. Khởi động:</w:t>
            </w:r>
          </w:p>
          <w:p w14:paraId="0889B9A6" w14:textId="77777777" w:rsidR="003408EC" w:rsidRPr="007F3ADC" w:rsidRDefault="003408EC" w:rsidP="003408EC">
            <w:pPr>
              <w:spacing w:line="288" w:lineRule="auto"/>
              <w:jc w:val="both"/>
              <w:rPr>
                <w:sz w:val="26"/>
                <w:szCs w:val="26"/>
              </w:rPr>
            </w:pPr>
            <w:r w:rsidRPr="007F3ADC">
              <w:rPr>
                <w:sz w:val="26"/>
                <w:szCs w:val="26"/>
              </w:rPr>
              <w:t xml:space="preserve">- Mục tiêu: </w:t>
            </w:r>
          </w:p>
          <w:p w14:paraId="26A3C81C" w14:textId="77777777" w:rsidR="003408EC" w:rsidRPr="007F3ADC" w:rsidRDefault="003408EC" w:rsidP="003408EC">
            <w:pPr>
              <w:spacing w:line="288" w:lineRule="auto"/>
              <w:jc w:val="both"/>
              <w:rPr>
                <w:sz w:val="26"/>
                <w:szCs w:val="26"/>
              </w:rPr>
            </w:pPr>
            <w:r w:rsidRPr="007F3ADC">
              <w:rPr>
                <w:sz w:val="26"/>
                <w:szCs w:val="26"/>
              </w:rPr>
              <w:t>+ Tạo không khí vui vẻ, khấn khởi trước giờ học.</w:t>
            </w:r>
          </w:p>
          <w:p w14:paraId="7440937D" w14:textId="77777777" w:rsidR="003408EC" w:rsidRPr="007F3ADC" w:rsidRDefault="003408EC" w:rsidP="003408EC">
            <w:pPr>
              <w:spacing w:line="288" w:lineRule="auto"/>
              <w:jc w:val="both"/>
              <w:rPr>
                <w:sz w:val="26"/>
                <w:szCs w:val="26"/>
              </w:rPr>
            </w:pPr>
            <w:r w:rsidRPr="007F3ADC">
              <w:rPr>
                <w:sz w:val="26"/>
                <w:szCs w:val="26"/>
              </w:rPr>
              <w:t>+ Xây dựng kĩ năng quan sát để nhận ra đặc điểm khác biệt trong ngoại hình, trang phục của mọi người xung quanh.</w:t>
            </w:r>
          </w:p>
          <w:p w14:paraId="6C6720E3" w14:textId="77777777" w:rsidR="003408EC" w:rsidRPr="007F3ADC" w:rsidRDefault="003408EC" w:rsidP="003408EC">
            <w:pPr>
              <w:spacing w:line="288" w:lineRule="auto"/>
              <w:jc w:val="both"/>
              <w:rPr>
                <w:sz w:val="26"/>
                <w:szCs w:val="26"/>
              </w:rPr>
            </w:pPr>
            <w:r w:rsidRPr="007F3ADC">
              <w:rPr>
                <w:sz w:val="26"/>
                <w:szCs w:val="26"/>
              </w:rPr>
              <w:t>- Cách tiến hành:</w:t>
            </w:r>
          </w:p>
        </w:tc>
      </w:tr>
      <w:tr w:rsidR="003408EC" w:rsidRPr="007F3ADC" w14:paraId="4AE86938" w14:textId="77777777" w:rsidTr="003408EC">
        <w:tc>
          <w:tcPr>
            <w:tcW w:w="5862" w:type="dxa"/>
            <w:tcBorders>
              <w:bottom w:val="dashed" w:sz="4" w:space="0" w:color="auto"/>
            </w:tcBorders>
          </w:tcPr>
          <w:p w14:paraId="132C1FBC" w14:textId="77777777" w:rsidR="003408EC" w:rsidRPr="007F3ADC" w:rsidRDefault="003408EC" w:rsidP="003408EC">
            <w:pPr>
              <w:spacing w:line="288" w:lineRule="auto"/>
              <w:jc w:val="both"/>
              <w:outlineLvl w:val="0"/>
              <w:rPr>
                <w:bCs/>
                <w:sz w:val="26"/>
                <w:szCs w:val="26"/>
              </w:rPr>
            </w:pPr>
            <w:r w:rsidRPr="007F3ADC">
              <w:rPr>
                <w:bCs/>
                <w:sz w:val="26"/>
                <w:szCs w:val="26"/>
              </w:rPr>
              <w:t>- GV mở bài hát “Thói</w:t>
            </w:r>
            <w:r w:rsidRPr="007F3ADC">
              <w:rPr>
                <w:bCs/>
                <w:sz w:val="26"/>
                <w:szCs w:val="26"/>
                <w:lang w:val="vi-VN"/>
              </w:rPr>
              <w:t xml:space="preserve"> quen hàng ngày</w:t>
            </w:r>
            <w:r w:rsidRPr="007F3ADC">
              <w:rPr>
                <w:bCs/>
                <w:sz w:val="26"/>
                <w:szCs w:val="26"/>
              </w:rPr>
              <w:t xml:space="preserve">” để khởi động bài học. </w:t>
            </w:r>
          </w:p>
          <w:p w14:paraId="1ECA3BE0" w14:textId="77777777" w:rsidR="003408EC" w:rsidRPr="007F3ADC" w:rsidRDefault="003408EC" w:rsidP="003408EC">
            <w:pPr>
              <w:spacing w:line="288" w:lineRule="auto"/>
              <w:jc w:val="both"/>
              <w:outlineLvl w:val="0"/>
              <w:rPr>
                <w:bCs/>
                <w:sz w:val="26"/>
                <w:szCs w:val="26"/>
              </w:rPr>
            </w:pPr>
            <w:r w:rsidRPr="007F3ADC">
              <w:rPr>
                <w:bCs/>
                <w:sz w:val="26"/>
                <w:szCs w:val="26"/>
              </w:rPr>
              <w:t>+ GV cùng trao đổi với HS về nội dung bài hát.</w:t>
            </w:r>
          </w:p>
          <w:p w14:paraId="4F67CC47" w14:textId="77777777" w:rsidR="003408EC" w:rsidRPr="007F3ADC" w:rsidRDefault="003408EC" w:rsidP="003408EC">
            <w:pPr>
              <w:spacing w:line="288" w:lineRule="auto"/>
              <w:jc w:val="both"/>
              <w:outlineLvl w:val="0"/>
              <w:rPr>
                <w:bCs/>
                <w:sz w:val="26"/>
                <w:szCs w:val="26"/>
              </w:rPr>
            </w:pPr>
            <w:r w:rsidRPr="007F3ADC">
              <w:rPr>
                <w:bCs/>
                <w:sz w:val="26"/>
                <w:szCs w:val="26"/>
              </w:rPr>
              <w:t>- GV Nhận xét, tuyên dương.</w:t>
            </w:r>
          </w:p>
          <w:p w14:paraId="5C1499B5" w14:textId="77777777" w:rsidR="003408EC" w:rsidRPr="007F3ADC" w:rsidRDefault="003408EC" w:rsidP="003408EC">
            <w:pPr>
              <w:spacing w:line="288" w:lineRule="auto"/>
              <w:jc w:val="both"/>
              <w:outlineLvl w:val="0"/>
              <w:rPr>
                <w:bCs/>
                <w:sz w:val="26"/>
                <w:szCs w:val="26"/>
              </w:rPr>
            </w:pPr>
            <w:r w:rsidRPr="007F3ADC">
              <w:rPr>
                <w:bCs/>
                <w:sz w:val="26"/>
                <w:szCs w:val="26"/>
              </w:rPr>
              <w:t>- GV dẫn dắt vào bài mới.</w:t>
            </w:r>
          </w:p>
        </w:tc>
        <w:tc>
          <w:tcPr>
            <w:tcW w:w="3876" w:type="dxa"/>
            <w:tcBorders>
              <w:bottom w:val="dashed" w:sz="4" w:space="0" w:color="auto"/>
            </w:tcBorders>
          </w:tcPr>
          <w:p w14:paraId="1D598D66" w14:textId="77777777" w:rsidR="003408EC" w:rsidRPr="007F3ADC" w:rsidRDefault="003408EC" w:rsidP="003408EC">
            <w:pPr>
              <w:spacing w:line="288" w:lineRule="auto"/>
              <w:jc w:val="both"/>
              <w:rPr>
                <w:sz w:val="26"/>
                <w:szCs w:val="26"/>
              </w:rPr>
            </w:pPr>
            <w:r w:rsidRPr="007F3ADC">
              <w:rPr>
                <w:sz w:val="26"/>
                <w:szCs w:val="26"/>
              </w:rPr>
              <w:t>- HS lắng nghe.</w:t>
            </w:r>
          </w:p>
          <w:p w14:paraId="0F9230F7" w14:textId="77777777" w:rsidR="003408EC" w:rsidRPr="007F3ADC" w:rsidRDefault="003408EC" w:rsidP="003408EC">
            <w:pPr>
              <w:spacing w:line="288" w:lineRule="auto"/>
              <w:jc w:val="both"/>
              <w:rPr>
                <w:sz w:val="26"/>
                <w:szCs w:val="26"/>
              </w:rPr>
            </w:pPr>
          </w:p>
          <w:p w14:paraId="766D1BF7" w14:textId="77777777" w:rsidR="003408EC" w:rsidRPr="007F3ADC" w:rsidRDefault="003408EC" w:rsidP="003408EC">
            <w:pPr>
              <w:spacing w:line="288" w:lineRule="auto"/>
              <w:jc w:val="both"/>
              <w:rPr>
                <w:sz w:val="26"/>
                <w:szCs w:val="26"/>
              </w:rPr>
            </w:pPr>
            <w:r w:rsidRPr="007F3ADC">
              <w:rPr>
                <w:sz w:val="26"/>
                <w:szCs w:val="26"/>
              </w:rPr>
              <w:t>-HS trả lời về nội dung bài hát.</w:t>
            </w:r>
          </w:p>
          <w:p w14:paraId="52D6C153" w14:textId="77777777" w:rsidR="003408EC" w:rsidRPr="007F3ADC" w:rsidRDefault="003408EC" w:rsidP="003408EC">
            <w:pPr>
              <w:spacing w:line="288" w:lineRule="auto"/>
              <w:jc w:val="both"/>
              <w:rPr>
                <w:sz w:val="26"/>
                <w:szCs w:val="26"/>
              </w:rPr>
            </w:pPr>
          </w:p>
          <w:p w14:paraId="13C36AE4" w14:textId="77777777" w:rsidR="003408EC" w:rsidRPr="007F3ADC" w:rsidRDefault="003408EC" w:rsidP="003408EC">
            <w:pPr>
              <w:spacing w:line="288" w:lineRule="auto"/>
              <w:jc w:val="both"/>
              <w:rPr>
                <w:sz w:val="26"/>
                <w:szCs w:val="26"/>
              </w:rPr>
            </w:pPr>
            <w:r w:rsidRPr="007F3ADC">
              <w:rPr>
                <w:sz w:val="26"/>
                <w:szCs w:val="26"/>
              </w:rPr>
              <w:t>- HS lắng nghe.</w:t>
            </w:r>
          </w:p>
        </w:tc>
      </w:tr>
      <w:tr w:rsidR="003408EC" w:rsidRPr="007F3ADC" w14:paraId="5C4E6D49" w14:textId="77777777" w:rsidTr="003408EC">
        <w:tc>
          <w:tcPr>
            <w:tcW w:w="9738" w:type="dxa"/>
            <w:gridSpan w:val="2"/>
            <w:tcBorders>
              <w:top w:val="dashed" w:sz="4" w:space="0" w:color="auto"/>
              <w:bottom w:val="dashed" w:sz="4" w:space="0" w:color="auto"/>
            </w:tcBorders>
          </w:tcPr>
          <w:p w14:paraId="5119729E" w14:textId="77777777" w:rsidR="003408EC" w:rsidRPr="007F3ADC" w:rsidRDefault="003408EC" w:rsidP="003408EC">
            <w:pPr>
              <w:spacing w:line="288" w:lineRule="auto"/>
              <w:jc w:val="both"/>
              <w:rPr>
                <w:b/>
                <w:bCs/>
                <w:iCs/>
                <w:sz w:val="26"/>
                <w:szCs w:val="26"/>
              </w:rPr>
            </w:pPr>
            <w:r w:rsidRPr="007F3ADC">
              <w:rPr>
                <w:b/>
                <w:bCs/>
                <w:iCs/>
                <w:sz w:val="26"/>
                <w:szCs w:val="26"/>
              </w:rPr>
              <w:t>2. Sinh hoạt cuối tuần</w:t>
            </w:r>
            <w:r w:rsidRPr="007F3ADC">
              <w:rPr>
                <w:bCs/>
                <w:i/>
                <w:iCs/>
                <w:sz w:val="26"/>
                <w:szCs w:val="26"/>
              </w:rPr>
              <w:t>:</w:t>
            </w:r>
          </w:p>
          <w:p w14:paraId="584EF91B" w14:textId="77777777" w:rsidR="003408EC" w:rsidRPr="007F3ADC" w:rsidRDefault="003408EC" w:rsidP="003408EC">
            <w:pPr>
              <w:spacing w:line="288" w:lineRule="auto"/>
              <w:jc w:val="both"/>
              <w:rPr>
                <w:sz w:val="26"/>
                <w:szCs w:val="26"/>
              </w:rPr>
            </w:pPr>
            <w:r w:rsidRPr="007F3ADC">
              <w:rPr>
                <w:b/>
                <w:bCs/>
                <w:iCs/>
                <w:sz w:val="26"/>
                <w:szCs w:val="26"/>
              </w:rPr>
              <w:t xml:space="preserve">- </w:t>
            </w:r>
            <w:r w:rsidRPr="007F3ADC">
              <w:rPr>
                <w:bCs/>
                <w:sz w:val="26"/>
                <w:szCs w:val="26"/>
              </w:rPr>
              <w:t>Mục tiêu:</w:t>
            </w:r>
            <w:r w:rsidRPr="007F3ADC">
              <w:rPr>
                <w:sz w:val="26"/>
                <w:szCs w:val="26"/>
              </w:rPr>
              <w:t>Đánh giá kết quả hoạt động trong tuần, đề ra kế hoạch hoạt động tuần tới..</w:t>
            </w:r>
          </w:p>
          <w:p w14:paraId="68B75540" w14:textId="77777777" w:rsidR="003408EC" w:rsidRPr="007F3ADC" w:rsidRDefault="003408EC" w:rsidP="003408EC">
            <w:pPr>
              <w:spacing w:line="288" w:lineRule="auto"/>
              <w:jc w:val="both"/>
              <w:rPr>
                <w:sz w:val="26"/>
                <w:szCs w:val="26"/>
              </w:rPr>
            </w:pPr>
            <w:r w:rsidRPr="007F3ADC">
              <w:rPr>
                <w:b/>
                <w:bCs/>
                <w:iCs/>
                <w:sz w:val="26"/>
                <w:szCs w:val="26"/>
              </w:rPr>
              <w:t xml:space="preserve">- </w:t>
            </w:r>
            <w:r w:rsidRPr="007F3ADC">
              <w:rPr>
                <w:bCs/>
                <w:iCs/>
                <w:sz w:val="26"/>
                <w:szCs w:val="26"/>
              </w:rPr>
              <w:t>Cách tiến hành:</w:t>
            </w:r>
          </w:p>
        </w:tc>
      </w:tr>
      <w:tr w:rsidR="003408EC" w:rsidRPr="007F3ADC" w14:paraId="51A87691" w14:textId="77777777" w:rsidTr="003408EC">
        <w:tc>
          <w:tcPr>
            <w:tcW w:w="5862" w:type="dxa"/>
            <w:tcBorders>
              <w:top w:val="dashed" w:sz="4" w:space="0" w:color="auto"/>
              <w:bottom w:val="dashed" w:sz="4" w:space="0" w:color="auto"/>
            </w:tcBorders>
          </w:tcPr>
          <w:p w14:paraId="47C37F15" w14:textId="77777777" w:rsidR="003408EC" w:rsidRPr="007F3ADC" w:rsidRDefault="003408EC" w:rsidP="003408EC">
            <w:pPr>
              <w:spacing w:line="288" w:lineRule="auto"/>
              <w:jc w:val="both"/>
              <w:rPr>
                <w:b/>
                <w:sz w:val="26"/>
                <w:szCs w:val="26"/>
              </w:rPr>
            </w:pPr>
            <w:r w:rsidRPr="007F3ADC">
              <w:rPr>
                <w:b/>
                <w:sz w:val="26"/>
                <w:szCs w:val="26"/>
              </w:rPr>
              <w:t>* Hoạt động 1: Đánh giá kết quả cuối tuần. (Làm việc nhóm 2)</w:t>
            </w:r>
          </w:p>
          <w:p w14:paraId="31EF223F" w14:textId="77777777" w:rsidR="003408EC" w:rsidRPr="007F3ADC" w:rsidRDefault="003408EC" w:rsidP="003408EC">
            <w:pPr>
              <w:spacing w:line="288" w:lineRule="auto"/>
              <w:jc w:val="both"/>
              <w:rPr>
                <w:sz w:val="26"/>
                <w:szCs w:val="26"/>
              </w:rPr>
            </w:pPr>
            <w:r w:rsidRPr="007F3ADC">
              <w:rPr>
                <w:b/>
                <w:sz w:val="26"/>
                <w:szCs w:val="26"/>
              </w:rPr>
              <w:t xml:space="preserve">- </w:t>
            </w:r>
            <w:r w:rsidRPr="007F3ADC">
              <w:rPr>
                <w:sz w:val="26"/>
                <w:szCs w:val="26"/>
              </w:rPr>
              <w:t>GV yêu cầu lớp Trưởng (hoặc lớp phó học tập) đánh giá kết quả hoạt động cuối tuần. Yêu cầu các nhóm thảo luận, nhận xét, bổ sung các nội dung trong tuần.</w:t>
            </w:r>
          </w:p>
          <w:p w14:paraId="3E0187A7" w14:textId="77777777" w:rsidR="003408EC" w:rsidRPr="007F3ADC" w:rsidRDefault="003408EC" w:rsidP="003408EC">
            <w:pPr>
              <w:spacing w:line="288" w:lineRule="auto"/>
              <w:jc w:val="both"/>
              <w:rPr>
                <w:sz w:val="26"/>
                <w:szCs w:val="26"/>
              </w:rPr>
            </w:pPr>
            <w:r w:rsidRPr="007F3ADC">
              <w:rPr>
                <w:sz w:val="26"/>
                <w:szCs w:val="26"/>
              </w:rPr>
              <w:t>+ Kết quả sinh hoạt nền nếp.</w:t>
            </w:r>
          </w:p>
          <w:p w14:paraId="5BBDF76B" w14:textId="77777777" w:rsidR="003408EC" w:rsidRPr="007F3ADC" w:rsidRDefault="003408EC" w:rsidP="003408EC">
            <w:pPr>
              <w:spacing w:line="288" w:lineRule="auto"/>
              <w:jc w:val="both"/>
              <w:rPr>
                <w:sz w:val="26"/>
                <w:szCs w:val="26"/>
              </w:rPr>
            </w:pPr>
            <w:r w:rsidRPr="007F3ADC">
              <w:rPr>
                <w:sz w:val="26"/>
                <w:szCs w:val="26"/>
              </w:rPr>
              <w:t>+ Kết quả học tập.</w:t>
            </w:r>
          </w:p>
          <w:p w14:paraId="21C9B756" w14:textId="77777777" w:rsidR="003408EC" w:rsidRPr="007F3ADC" w:rsidRDefault="003408EC" w:rsidP="003408EC">
            <w:pPr>
              <w:spacing w:line="288" w:lineRule="auto"/>
              <w:jc w:val="both"/>
              <w:rPr>
                <w:sz w:val="26"/>
                <w:szCs w:val="26"/>
              </w:rPr>
            </w:pPr>
            <w:r w:rsidRPr="007F3ADC">
              <w:rPr>
                <w:sz w:val="26"/>
                <w:szCs w:val="26"/>
              </w:rPr>
              <w:t>+ Kết quả hoạt động các phong trào.</w:t>
            </w:r>
          </w:p>
          <w:p w14:paraId="528B348F" w14:textId="77777777" w:rsidR="003408EC" w:rsidRPr="007F3ADC" w:rsidRDefault="003408EC" w:rsidP="003408EC">
            <w:pPr>
              <w:spacing w:line="288" w:lineRule="auto"/>
              <w:jc w:val="both"/>
              <w:rPr>
                <w:sz w:val="26"/>
                <w:szCs w:val="26"/>
              </w:rPr>
            </w:pPr>
            <w:r w:rsidRPr="007F3ADC">
              <w:rPr>
                <w:sz w:val="26"/>
                <w:szCs w:val="26"/>
              </w:rPr>
              <w:t>- GV mời các nhóm nhận xét, bổ sung.</w:t>
            </w:r>
          </w:p>
          <w:p w14:paraId="416C3561" w14:textId="77777777" w:rsidR="003408EC" w:rsidRPr="007F3ADC" w:rsidRDefault="003408EC" w:rsidP="003408EC">
            <w:pPr>
              <w:spacing w:line="288" w:lineRule="auto"/>
              <w:jc w:val="both"/>
              <w:rPr>
                <w:sz w:val="26"/>
                <w:szCs w:val="26"/>
              </w:rPr>
            </w:pPr>
          </w:p>
          <w:p w14:paraId="6F48A580" w14:textId="77777777" w:rsidR="003408EC" w:rsidRPr="007F3ADC" w:rsidRDefault="003408EC" w:rsidP="003408EC">
            <w:pPr>
              <w:spacing w:line="288" w:lineRule="auto"/>
              <w:jc w:val="both"/>
              <w:rPr>
                <w:sz w:val="26"/>
                <w:szCs w:val="26"/>
              </w:rPr>
            </w:pPr>
            <w:r w:rsidRPr="007F3ADC">
              <w:rPr>
                <w:sz w:val="26"/>
                <w:szCs w:val="26"/>
              </w:rPr>
              <w:t>- GV nhận xét chung, tuyên dương. (Có thể khen, thưởng,...tuỳ vào kết quả trong tuần)</w:t>
            </w:r>
          </w:p>
          <w:p w14:paraId="5102027B" w14:textId="77777777" w:rsidR="003408EC" w:rsidRPr="007F3ADC" w:rsidRDefault="003408EC" w:rsidP="003408EC">
            <w:pPr>
              <w:spacing w:line="288" w:lineRule="auto"/>
              <w:jc w:val="both"/>
              <w:rPr>
                <w:b/>
                <w:sz w:val="26"/>
                <w:szCs w:val="26"/>
              </w:rPr>
            </w:pPr>
            <w:r w:rsidRPr="007F3ADC">
              <w:rPr>
                <w:b/>
                <w:sz w:val="26"/>
                <w:szCs w:val="26"/>
              </w:rPr>
              <w:t>* Hoạt động 2: Kế hoạch tuần tới. (Làm việc nhóm 4)</w:t>
            </w:r>
          </w:p>
          <w:p w14:paraId="55260093" w14:textId="77777777" w:rsidR="003408EC" w:rsidRPr="007F3ADC" w:rsidRDefault="003408EC" w:rsidP="003408EC">
            <w:pPr>
              <w:spacing w:line="288" w:lineRule="auto"/>
              <w:jc w:val="both"/>
              <w:rPr>
                <w:sz w:val="26"/>
                <w:szCs w:val="26"/>
              </w:rPr>
            </w:pPr>
            <w:r w:rsidRPr="007F3ADC">
              <w:rPr>
                <w:b/>
                <w:sz w:val="26"/>
                <w:szCs w:val="26"/>
              </w:rPr>
              <w:t xml:space="preserve">- </w:t>
            </w:r>
            <w:r w:rsidRPr="007F3ADC">
              <w:rPr>
                <w:sz w:val="26"/>
                <w:szCs w:val="26"/>
              </w:rPr>
              <w:t>GV yêu cầu lớp Trưởng (hoặc lớp phó học tập) triển khai kế hoạch hoạt động tuần tới. Yêu cầu các nhóm thảo luận, nhận xét, bổ sung các nội dung trong kế hoạch.</w:t>
            </w:r>
          </w:p>
          <w:p w14:paraId="2DF0E3B7" w14:textId="77777777" w:rsidR="003408EC" w:rsidRPr="007F3ADC" w:rsidRDefault="003408EC" w:rsidP="003408EC">
            <w:pPr>
              <w:spacing w:line="288" w:lineRule="auto"/>
              <w:jc w:val="both"/>
              <w:rPr>
                <w:sz w:val="26"/>
                <w:szCs w:val="26"/>
              </w:rPr>
            </w:pPr>
            <w:r w:rsidRPr="007F3ADC">
              <w:rPr>
                <w:sz w:val="26"/>
                <w:szCs w:val="26"/>
              </w:rPr>
              <w:lastRenderedPageBreak/>
              <w:t>+ Thực hiện nền nếp trong tuần.</w:t>
            </w:r>
          </w:p>
          <w:p w14:paraId="0D5CB4EE" w14:textId="77777777" w:rsidR="003408EC" w:rsidRPr="007F3ADC" w:rsidRDefault="003408EC" w:rsidP="003408EC">
            <w:pPr>
              <w:spacing w:line="288" w:lineRule="auto"/>
              <w:jc w:val="both"/>
              <w:rPr>
                <w:sz w:val="26"/>
                <w:szCs w:val="26"/>
              </w:rPr>
            </w:pPr>
            <w:r w:rsidRPr="007F3ADC">
              <w:rPr>
                <w:sz w:val="26"/>
                <w:szCs w:val="26"/>
              </w:rPr>
              <w:t>+ Thi đua học tập tốt.</w:t>
            </w:r>
          </w:p>
          <w:p w14:paraId="3895D2F2" w14:textId="77777777" w:rsidR="003408EC" w:rsidRPr="007F3ADC" w:rsidRDefault="003408EC" w:rsidP="003408EC">
            <w:pPr>
              <w:spacing w:line="288" w:lineRule="auto"/>
              <w:jc w:val="both"/>
              <w:rPr>
                <w:sz w:val="26"/>
                <w:szCs w:val="26"/>
              </w:rPr>
            </w:pPr>
            <w:r w:rsidRPr="007F3ADC">
              <w:rPr>
                <w:sz w:val="26"/>
                <w:szCs w:val="26"/>
              </w:rPr>
              <w:t>+ Thực hiện các hoạt động các phong trào.</w:t>
            </w:r>
          </w:p>
          <w:p w14:paraId="66CA6880" w14:textId="77777777" w:rsidR="003408EC" w:rsidRPr="007F3ADC" w:rsidRDefault="003408EC" w:rsidP="003408EC">
            <w:pPr>
              <w:spacing w:line="288" w:lineRule="auto"/>
              <w:jc w:val="both"/>
              <w:rPr>
                <w:sz w:val="26"/>
                <w:szCs w:val="26"/>
              </w:rPr>
            </w:pPr>
            <w:r w:rsidRPr="007F3ADC">
              <w:rPr>
                <w:sz w:val="26"/>
                <w:szCs w:val="26"/>
              </w:rPr>
              <w:t>- GV mời các nhóm nhận xét, bổ sung.</w:t>
            </w:r>
          </w:p>
          <w:p w14:paraId="7E17E77D" w14:textId="77777777" w:rsidR="003408EC" w:rsidRPr="007F3ADC" w:rsidRDefault="003408EC" w:rsidP="003408EC">
            <w:pPr>
              <w:spacing w:line="288" w:lineRule="auto"/>
              <w:jc w:val="both"/>
              <w:rPr>
                <w:sz w:val="26"/>
                <w:szCs w:val="26"/>
              </w:rPr>
            </w:pPr>
          </w:p>
          <w:p w14:paraId="7618A350" w14:textId="77777777" w:rsidR="003408EC" w:rsidRPr="007F3ADC" w:rsidRDefault="003408EC" w:rsidP="003408EC">
            <w:pPr>
              <w:spacing w:line="288" w:lineRule="auto"/>
              <w:jc w:val="both"/>
              <w:rPr>
                <w:sz w:val="26"/>
                <w:szCs w:val="26"/>
              </w:rPr>
            </w:pPr>
            <w:r w:rsidRPr="007F3ADC">
              <w:rPr>
                <w:sz w:val="26"/>
                <w:szCs w:val="26"/>
              </w:rPr>
              <w:t>- GV nhận xét chung, thống nhất, và biểu quyết hành động.</w:t>
            </w:r>
          </w:p>
        </w:tc>
        <w:tc>
          <w:tcPr>
            <w:tcW w:w="3876" w:type="dxa"/>
            <w:tcBorders>
              <w:top w:val="dashed" w:sz="4" w:space="0" w:color="auto"/>
              <w:bottom w:val="dashed" w:sz="4" w:space="0" w:color="auto"/>
            </w:tcBorders>
          </w:tcPr>
          <w:p w14:paraId="2A3E2C79" w14:textId="77777777" w:rsidR="003408EC" w:rsidRPr="007F3ADC" w:rsidRDefault="003408EC" w:rsidP="003408EC">
            <w:pPr>
              <w:spacing w:line="288" w:lineRule="auto"/>
              <w:rPr>
                <w:sz w:val="26"/>
                <w:szCs w:val="26"/>
              </w:rPr>
            </w:pPr>
          </w:p>
          <w:p w14:paraId="2E3CF3E7" w14:textId="77777777" w:rsidR="003408EC" w:rsidRPr="007F3ADC" w:rsidRDefault="003408EC" w:rsidP="003408EC">
            <w:pPr>
              <w:spacing w:line="288" w:lineRule="auto"/>
              <w:rPr>
                <w:sz w:val="26"/>
                <w:szCs w:val="26"/>
              </w:rPr>
            </w:pPr>
          </w:p>
          <w:p w14:paraId="7365A581" w14:textId="77777777" w:rsidR="003408EC" w:rsidRPr="007F3ADC" w:rsidRDefault="003408EC" w:rsidP="003408EC">
            <w:pPr>
              <w:spacing w:line="288" w:lineRule="auto"/>
              <w:jc w:val="both"/>
              <w:rPr>
                <w:sz w:val="26"/>
                <w:szCs w:val="26"/>
              </w:rPr>
            </w:pPr>
            <w:r w:rsidRPr="007F3ADC">
              <w:rPr>
                <w:sz w:val="26"/>
                <w:szCs w:val="26"/>
              </w:rPr>
              <w:t>- Lớp Trưởng (hoặc lớp phó học tập) đánh giá kết quả hoạt động cuối tuần.</w:t>
            </w:r>
          </w:p>
          <w:p w14:paraId="1D8B35BC" w14:textId="77777777" w:rsidR="003408EC" w:rsidRPr="007F3ADC" w:rsidRDefault="003408EC" w:rsidP="003408EC">
            <w:pPr>
              <w:spacing w:line="288" w:lineRule="auto"/>
              <w:jc w:val="both"/>
              <w:rPr>
                <w:sz w:val="26"/>
                <w:szCs w:val="26"/>
              </w:rPr>
            </w:pPr>
            <w:r w:rsidRPr="007F3ADC">
              <w:rPr>
                <w:sz w:val="26"/>
                <w:szCs w:val="26"/>
              </w:rPr>
              <w:t>- HS thảo luận nhóm 2: nhận xét, bổ sung các nội dung trong tuần.</w:t>
            </w:r>
          </w:p>
          <w:p w14:paraId="0099281F" w14:textId="77777777" w:rsidR="003408EC" w:rsidRPr="007F3ADC" w:rsidRDefault="003408EC" w:rsidP="003408EC">
            <w:pPr>
              <w:spacing w:line="288" w:lineRule="auto"/>
              <w:jc w:val="both"/>
              <w:rPr>
                <w:sz w:val="26"/>
                <w:szCs w:val="26"/>
              </w:rPr>
            </w:pPr>
          </w:p>
          <w:p w14:paraId="0EA4D0EE" w14:textId="77777777" w:rsidR="003408EC" w:rsidRPr="007F3ADC" w:rsidRDefault="003408EC" w:rsidP="003408EC">
            <w:pPr>
              <w:spacing w:line="288" w:lineRule="auto"/>
              <w:jc w:val="both"/>
              <w:rPr>
                <w:sz w:val="26"/>
                <w:szCs w:val="26"/>
              </w:rPr>
            </w:pPr>
            <w:r w:rsidRPr="007F3ADC">
              <w:rPr>
                <w:sz w:val="26"/>
                <w:szCs w:val="26"/>
              </w:rPr>
              <w:t>- Một số nhóm nhận xét, bổ sung.</w:t>
            </w:r>
          </w:p>
          <w:p w14:paraId="63EFFF9E" w14:textId="77777777" w:rsidR="003408EC" w:rsidRPr="007F3ADC" w:rsidRDefault="003408EC" w:rsidP="003408EC">
            <w:pPr>
              <w:spacing w:line="288" w:lineRule="auto"/>
              <w:jc w:val="both"/>
              <w:rPr>
                <w:sz w:val="26"/>
                <w:szCs w:val="26"/>
              </w:rPr>
            </w:pPr>
            <w:r w:rsidRPr="007F3ADC">
              <w:rPr>
                <w:sz w:val="26"/>
                <w:szCs w:val="26"/>
              </w:rPr>
              <w:t>- Lắng nghe rút kinh nghiệm.</w:t>
            </w:r>
          </w:p>
          <w:p w14:paraId="092E4ED8" w14:textId="77777777" w:rsidR="003408EC" w:rsidRPr="007F3ADC" w:rsidRDefault="003408EC" w:rsidP="003408EC">
            <w:pPr>
              <w:spacing w:line="288" w:lineRule="auto"/>
              <w:jc w:val="both"/>
              <w:rPr>
                <w:sz w:val="26"/>
                <w:szCs w:val="26"/>
              </w:rPr>
            </w:pPr>
            <w:r w:rsidRPr="007F3ADC">
              <w:rPr>
                <w:sz w:val="26"/>
                <w:szCs w:val="26"/>
              </w:rPr>
              <w:t>- 1 HS nêu lại  nội dung.</w:t>
            </w:r>
          </w:p>
          <w:p w14:paraId="5093689E" w14:textId="77777777" w:rsidR="003408EC" w:rsidRPr="007F3ADC" w:rsidRDefault="003408EC" w:rsidP="003408EC">
            <w:pPr>
              <w:spacing w:line="288" w:lineRule="auto"/>
              <w:jc w:val="both"/>
              <w:rPr>
                <w:sz w:val="26"/>
                <w:szCs w:val="26"/>
              </w:rPr>
            </w:pPr>
          </w:p>
          <w:p w14:paraId="42215F6C" w14:textId="77777777" w:rsidR="003408EC" w:rsidRPr="007F3ADC" w:rsidRDefault="003408EC" w:rsidP="003408EC">
            <w:pPr>
              <w:spacing w:line="288" w:lineRule="auto"/>
              <w:jc w:val="both"/>
              <w:rPr>
                <w:sz w:val="26"/>
                <w:szCs w:val="26"/>
              </w:rPr>
            </w:pPr>
          </w:p>
          <w:p w14:paraId="15568CE7" w14:textId="77777777" w:rsidR="003408EC" w:rsidRPr="007F3ADC" w:rsidRDefault="003408EC" w:rsidP="003408EC">
            <w:pPr>
              <w:spacing w:line="288" w:lineRule="auto"/>
              <w:jc w:val="both"/>
              <w:rPr>
                <w:sz w:val="26"/>
                <w:szCs w:val="26"/>
              </w:rPr>
            </w:pPr>
            <w:r w:rsidRPr="007F3ADC">
              <w:rPr>
                <w:sz w:val="26"/>
                <w:szCs w:val="26"/>
              </w:rPr>
              <w:t>- Lớp Trưởng (hoặc lớp phó học tập) triển khai kế hoạt động tuần tới.</w:t>
            </w:r>
          </w:p>
          <w:p w14:paraId="34682527" w14:textId="77777777" w:rsidR="003408EC" w:rsidRPr="007F3ADC" w:rsidRDefault="003408EC" w:rsidP="003408EC">
            <w:pPr>
              <w:spacing w:line="288" w:lineRule="auto"/>
              <w:jc w:val="both"/>
              <w:rPr>
                <w:sz w:val="26"/>
                <w:szCs w:val="26"/>
              </w:rPr>
            </w:pPr>
            <w:r w:rsidRPr="007F3ADC">
              <w:rPr>
                <w:sz w:val="26"/>
                <w:szCs w:val="26"/>
              </w:rPr>
              <w:lastRenderedPageBreak/>
              <w:t>- HS thảo luận nhóm 4: Xem xét các nội dung trong tuần tới, bổ sung nếu cần.</w:t>
            </w:r>
          </w:p>
          <w:p w14:paraId="1A661B97" w14:textId="77777777" w:rsidR="003408EC" w:rsidRPr="007F3ADC" w:rsidRDefault="003408EC" w:rsidP="003408EC">
            <w:pPr>
              <w:spacing w:line="288" w:lineRule="auto"/>
              <w:jc w:val="both"/>
              <w:rPr>
                <w:sz w:val="26"/>
                <w:szCs w:val="26"/>
              </w:rPr>
            </w:pPr>
          </w:p>
          <w:p w14:paraId="5A3D4233" w14:textId="77777777" w:rsidR="003408EC" w:rsidRPr="007F3ADC" w:rsidRDefault="003408EC" w:rsidP="003408EC">
            <w:pPr>
              <w:spacing w:line="288" w:lineRule="auto"/>
              <w:jc w:val="both"/>
              <w:rPr>
                <w:sz w:val="26"/>
                <w:szCs w:val="26"/>
              </w:rPr>
            </w:pPr>
            <w:r w:rsidRPr="007F3ADC">
              <w:rPr>
                <w:sz w:val="26"/>
                <w:szCs w:val="26"/>
              </w:rPr>
              <w:t>- Một số nhóm nhận xét, bổ sung.</w:t>
            </w:r>
          </w:p>
          <w:p w14:paraId="7B219044" w14:textId="77777777" w:rsidR="003408EC" w:rsidRPr="007F3ADC" w:rsidRDefault="003408EC" w:rsidP="003408EC">
            <w:pPr>
              <w:spacing w:line="288" w:lineRule="auto"/>
              <w:jc w:val="both"/>
              <w:rPr>
                <w:sz w:val="26"/>
                <w:szCs w:val="26"/>
              </w:rPr>
            </w:pPr>
            <w:r w:rsidRPr="007F3ADC">
              <w:rPr>
                <w:sz w:val="26"/>
                <w:szCs w:val="26"/>
              </w:rPr>
              <w:t>- Cả lớp biểu quyết hành động bằng giơ tay.</w:t>
            </w:r>
          </w:p>
        </w:tc>
      </w:tr>
      <w:tr w:rsidR="003408EC" w:rsidRPr="007F3ADC" w14:paraId="585B1B62" w14:textId="77777777" w:rsidTr="003408EC">
        <w:tc>
          <w:tcPr>
            <w:tcW w:w="9738" w:type="dxa"/>
            <w:gridSpan w:val="2"/>
            <w:tcBorders>
              <w:top w:val="dashed" w:sz="4" w:space="0" w:color="auto"/>
              <w:bottom w:val="dashed" w:sz="4" w:space="0" w:color="auto"/>
            </w:tcBorders>
          </w:tcPr>
          <w:p w14:paraId="46D967E0" w14:textId="77777777" w:rsidR="003408EC" w:rsidRPr="007F3ADC" w:rsidRDefault="003408EC" w:rsidP="003408EC">
            <w:pPr>
              <w:spacing w:line="288" w:lineRule="auto"/>
              <w:jc w:val="both"/>
              <w:rPr>
                <w:b/>
                <w:bCs/>
                <w:iCs/>
                <w:sz w:val="26"/>
                <w:szCs w:val="26"/>
              </w:rPr>
            </w:pPr>
            <w:r w:rsidRPr="007F3ADC">
              <w:rPr>
                <w:b/>
                <w:bCs/>
                <w:iCs/>
                <w:sz w:val="26"/>
                <w:szCs w:val="26"/>
              </w:rPr>
              <w:lastRenderedPageBreak/>
              <w:t>3. Sinh hoạt chủ đề.</w:t>
            </w:r>
          </w:p>
          <w:p w14:paraId="1D72D5FE" w14:textId="1D794B58" w:rsidR="003408EC" w:rsidRPr="007F3ADC" w:rsidRDefault="003408EC" w:rsidP="003408EC">
            <w:pPr>
              <w:spacing w:line="288" w:lineRule="auto"/>
              <w:jc w:val="both"/>
              <w:rPr>
                <w:sz w:val="26"/>
                <w:szCs w:val="26"/>
              </w:rPr>
            </w:pPr>
            <w:r w:rsidRPr="007F3ADC">
              <w:rPr>
                <w:b/>
                <w:bCs/>
                <w:iCs/>
                <w:sz w:val="26"/>
                <w:szCs w:val="26"/>
              </w:rPr>
              <w:t xml:space="preserve">- </w:t>
            </w:r>
            <w:r w:rsidRPr="007F3ADC">
              <w:rPr>
                <w:bCs/>
                <w:sz w:val="26"/>
                <w:szCs w:val="26"/>
              </w:rPr>
              <w:t>Mục tiêu:</w:t>
            </w:r>
            <w:r w:rsidR="00FC354B">
              <w:rPr>
                <w:bCs/>
                <w:sz w:val="26"/>
                <w:szCs w:val="26"/>
              </w:rPr>
              <w:t xml:space="preserve"> </w:t>
            </w:r>
            <w:r w:rsidRPr="007F3ADC">
              <w:rPr>
                <w:sz w:val="26"/>
                <w:szCs w:val="26"/>
              </w:rPr>
              <w:t>Học sinh chia</w:t>
            </w:r>
            <w:r w:rsidRPr="007F3ADC">
              <w:rPr>
                <w:sz w:val="26"/>
                <w:szCs w:val="26"/>
                <w:lang w:val="vi-VN"/>
              </w:rPr>
              <w:t xml:space="preserve"> sẻ được kết quả thực hiện thời gian biểu của bản thân</w:t>
            </w:r>
            <w:r w:rsidRPr="007F3ADC">
              <w:rPr>
                <w:sz w:val="26"/>
                <w:szCs w:val="26"/>
              </w:rPr>
              <w:t>.</w:t>
            </w:r>
          </w:p>
          <w:p w14:paraId="59882E0A" w14:textId="77777777" w:rsidR="003408EC" w:rsidRPr="007F3ADC" w:rsidRDefault="003408EC" w:rsidP="003408EC">
            <w:pPr>
              <w:spacing w:line="288" w:lineRule="auto"/>
              <w:rPr>
                <w:sz w:val="26"/>
                <w:szCs w:val="26"/>
              </w:rPr>
            </w:pPr>
            <w:r w:rsidRPr="007F3ADC">
              <w:rPr>
                <w:b/>
                <w:bCs/>
                <w:iCs/>
                <w:sz w:val="26"/>
                <w:szCs w:val="26"/>
              </w:rPr>
              <w:t xml:space="preserve">- </w:t>
            </w:r>
            <w:r w:rsidRPr="007F3ADC">
              <w:rPr>
                <w:bCs/>
                <w:iCs/>
                <w:sz w:val="26"/>
                <w:szCs w:val="26"/>
              </w:rPr>
              <w:t>Cách tiến hành:</w:t>
            </w:r>
          </w:p>
        </w:tc>
      </w:tr>
      <w:tr w:rsidR="003408EC" w:rsidRPr="007F3ADC" w14:paraId="5691DA7D" w14:textId="77777777" w:rsidTr="003408EC">
        <w:tc>
          <w:tcPr>
            <w:tcW w:w="5862" w:type="dxa"/>
            <w:tcBorders>
              <w:top w:val="dashed" w:sz="4" w:space="0" w:color="auto"/>
              <w:bottom w:val="dashed" w:sz="4" w:space="0" w:color="auto"/>
            </w:tcBorders>
          </w:tcPr>
          <w:p w14:paraId="3A367211" w14:textId="6029CD35" w:rsidR="003408EC" w:rsidRPr="007F3ADC" w:rsidRDefault="003408EC" w:rsidP="003408EC">
            <w:pPr>
              <w:spacing w:line="288" w:lineRule="auto"/>
              <w:jc w:val="both"/>
              <w:rPr>
                <w:b/>
                <w:sz w:val="26"/>
                <w:szCs w:val="26"/>
              </w:rPr>
            </w:pPr>
            <w:r w:rsidRPr="007F3ADC">
              <w:rPr>
                <w:b/>
                <w:sz w:val="26"/>
                <w:szCs w:val="26"/>
              </w:rPr>
              <w:t>Hoạt động 3. Kết</w:t>
            </w:r>
            <w:r w:rsidR="0036474A">
              <w:rPr>
                <w:b/>
                <w:sz w:val="26"/>
                <w:szCs w:val="26"/>
                <w:lang w:val="vi-VN"/>
              </w:rPr>
              <w:t xml:space="preserve"> quả thự</w:t>
            </w:r>
            <w:bookmarkStart w:id="3" w:name="_GoBack"/>
            <w:bookmarkEnd w:id="3"/>
            <w:r w:rsidRPr="007F3ADC">
              <w:rPr>
                <w:b/>
                <w:sz w:val="26"/>
                <w:szCs w:val="26"/>
                <w:lang w:val="vi-VN"/>
              </w:rPr>
              <w:t>c hiện thời gian biểu</w:t>
            </w:r>
            <w:r w:rsidRPr="007F3ADC">
              <w:rPr>
                <w:b/>
                <w:sz w:val="26"/>
                <w:szCs w:val="26"/>
              </w:rPr>
              <w:t>. (Làm việc cá</w:t>
            </w:r>
            <w:r w:rsidRPr="007F3ADC">
              <w:rPr>
                <w:b/>
                <w:sz w:val="26"/>
                <w:szCs w:val="26"/>
                <w:lang w:val="vi-VN"/>
              </w:rPr>
              <w:t xml:space="preserve"> nhân</w:t>
            </w:r>
            <w:r w:rsidRPr="007F3ADC">
              <w:rPr>
                <w:b/>
                <w:sz w:val="26"/>
                <w:szCs w:val="26"/>
              </w:rPr>
              <w:t>)</w:t>
            </w:r>
          </w:p>
          <w:p w14:paraId="55C2CC7E" w14:textId="77777777" w:rsidR="003408EC" w:rsidRPr="007F3ADC" w:rsidRDefault="003408EC" w:rsidP="003408EC">
            <w:pPr>
              <w:spacing w:line="288" w:lineRule="auto"/>
              <w:jc w:val="both"/>
              <w:rPr>
                <w:sz w:val="26"/>
                <w:szCs w:val="26"/>
                <w:lang w:val="vi-VN"/>
              </w:rPr>
            </w:pPr>
            <w:r w:rsidRPr="007F3ADC">
              <w:rPr>
                <w:sz w:val="26"/>
                <w:szCs w:val="26"/>
              </w:rPr>
              <w:t>- GV tổ</w:t>
            </w:r>
            <w:r w:rsidRPr="007F3ADC">
              <w:rPr>
                <w:sz w:val="26"/>
                <w:szCs w:val="26"/>
                <w:lang w:val="vi-VN"/>
              </w:rPr>
              <w:t xml:space="preserve"> chức cho HS chia sẻ kết quả thời gian biểu các hoạt động và công việc trong ngày của bản thân theo gợi ý:</w:t>
            </w:r>
          </w:p>
          <w:p w14:paraId="2D2BE134" w14:textId="77777777" w:rsidR="003408EC" w:rsidRPr="007F3ADC" w:rsidRDefault="003408EC" w:rsidP="003408EC">
            <w:pPr>
              <w:spacing w:line="288" w:lineRule="auto"/>
              <w:jc w:val="both"/>
              <w:rPr>
                <w:sz w:val="26"/>
                <w:szCs w:val="26"/>
                <w:lang w:val="vi-VN"/>
              </w:rPr>
            </w:pPr>
            <w:r w:rsidRPr="007F3ADC">
              <w:rPr>
                <w:sz w:val="26"/>
                <w:szCs w:val="26"/>
                <w:lang w:val="vi-VN"/>
              </w:rPr>
              <w:t>- Những việc em đã làm được theo thời gian biểu?</w:t>
            </w:r>
          </w:p>
          <w:p w14:paraId="076B6328" w14:textId="77777777" w:rsidR="003408EC" w:rsidRPr="007F3ADC" w:rsidRDefault="003408EC" w:rsidP="003408EC">
            <w:pPr>
              <w:spacing w:line="288" w:lineRule="auto"/>
              <w:jc w:val="both"/>
              <w:rPr>
                <w:sz w:val="26"/>
                <w:szCs w:val="26"/>
                <w:lang w:val="vi-VN"/>
              </w:rPr>
            </w:pPr>
            <w:r w:rsidRPr="007F3ADC">
              <w:rPr>
                <w:sz w:val="26"/>
                <w:szCs w:val="26"/>
                <w:lang w:val="vi-VN"/>
              </w:rPr>
              <w:t>- Những việc em chưa làm được theo thời gian biểu và lí do chưa thực hiện được?</w:t>
            </w:r>
          </w:p>
          <w:p w14:paraId="3DC7B226" w14:textId="77777777" w:rsidR="003408EC" w:rsidRPr="007F3ADC" w:rsidRDefault="003408EC" w:rsidP="003408EC">
            <w:pPr>
              <w:spacing w:line="288" w:lineRule="auto"/>
              <w:jc w:val="both"/>
              <w:rPr>
                <w:sz w:val="26"/>
                <w:szCs w:val="26"/>
                <w:lang w:val="vi-VN"/>
              </w:rPr>
            </w:pPr>
            <w:r w:rsidRPr="007F3ADC">
              <w:rPr>
                <w:sz w:val="26"/>
                <w:szCs w:val="26"/>
                <w:lang w:val="vi-VN"/>
              </w:rPr>
              <w:t>- Những điều chỉnh của em về thời gian biểu?</w:t>
            </w:r>
          </w:p>
          <w:p w14:paraId="310A339F" w14:textId="77777777" w:rsidR="003408EC" w:rsidRPr="007F3ADC" w:rsidRDefault="003408EC" w:rsidP="003408EC">
            <w:pPr>
              <w:spacing w:line="288" w:lineRule="auto"/>
              <w:jc w:val="center"/>
              <w:rPr>
                <w:sz w:val="26"/>
                <w:szCs w:val="26"/>
                <w:lang w:val="vi-VN"/>
              </w:rPr>
            </w:pPr>
            <w:r w:rsidRPr="007F3ADC">
              <w:rPr>
                <w:noProof/>
                <w:sz w:val="26"/>
                <w:szCs w:val="26"/>
                <w:lang w:val="en-US"/>
              </w:rPr>
              <w:drawing>
                <wp:inline distT="0" distB="0" distL="0" distR="0" wp14:anchorId="217648E8" wp14:editId="51D7BCC1">
                  <wp:extent cx="2918703" cy="1722499"/>
                  <wp:effectExtent l="19050" t="0" r="0" b="0"/>
                  <wp:docPr id="63" name="Picture 1" descr="C:\Users\HOANG KHUE\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image.png"/>
                          <pic:cNvPicPr>
                            <a:picLocks noChangeAspect="1" noChangeArrowheads="1"/>
                          </pic:cNvPicPr>
                        </pic:nvPicPr>
                        <pic:blipFill>
                          <a:blip r:embed="rId116" cstate="print"/>
                          <a:srcRect/>
                          <a:stretch>
                            <a:fillRect/>
                          </a:stretch>
                        </pic:blipFill>
                        <pic:spPr bwMode="auto">
                          <a:xfrm>
                            <a:off x="0" y="0"/>
                            <a:ext cx="2925864" cy="1726725"/>
                          </a:xfrm>
                          <a:prstGeom prst="rect">
                            <a:avLst/>
                          </a:prstGeom>
                          <a:noFill/>
                          <a:ln w="9525">
                            <a:noFill/>
                            <a:miter lim="800000"/>
                            <a:headEnd/>
                            <a:tailEnd/>
                          </a:ln>
                        </pic:spPr>
                      </pic:pic>
                    </a:graphicData>
                  </a:graphic>
                </wp:inline>
              </w:drawing>
            </w:r>
          </w:p>
          <w:p w14:paraId="6F6B301A" w14:textId="77777777" w:rsidR="003408EC" w:rsidRPr="007F3ADC" w:rsidRDefault="003408EC" w:rsidP="003408EC">
            <w:pPr>
              <w:spacing w:line="288" w:lineRule="auto"/>
              <w:jc w:val="both"/>
              <w:rPr>
                <w:sz w:val="26"/>
                <w:szCs w:val="26"/>
              </w:rPr>
            </w:pPr>
            <w:r w:rsidRPr="007F3ADC">
              <w:rPr>
                <w:sz w:val="26"/>
                <w:szCs w:val="26"/>
              </w:rPr>
              <w:t>- GV theo dõi.</w:t>
            </w:r>
          </w:p>
          <w:p w14:paraId="7E215160" w14:textId="77777777" w:rsidR="003408EC" w:rsidRPr="007F3ADC" w:rsidRDefault="003408EC" w:rsidP="003408EC">
            <w:pPr>
              <w:spacing w:line="288" w:lineRule="auto"/>
              <w:jc w:val="both"/>
              <w:rPr>
                <w:sz w:val="26"/>
                <w:szCs w:val="26"/>
                <w:lang w:val="vi-VN"/>
              </w:rPr>
            </w:pPr>
            <w:r w:rsidRPr="007F3ADC">
              <w:rPr>
                <w:sz w:val="26"/>
                <w:szCs w:val="26"/>
              </w:rPr>
              <w:t>- GV nhận xét chung, tuyên dương.</w:t>
            </w:r>
          </w:p>
          <w:p w14:paraId="5F3BBA7F" w14:textId="77777777" w:rsidR="003408EC" w:rsidRPr="007F3ADC" w:rsidRDefault="003408EC" w:rsidP="003408EC">
            <w:pPr>
              <w:spacing w:line="288" w:lineRule="auto"/>
              <w:jc w:val="both"/>
              <w:rPr>
                <w:sz w:val="26"/>
                <w:szCs w:val="26"/>
                <w:lang w:val="vi-VN"/>
              </w:rPr>
            </w:pPr>
            <w:r w:rsidRPr="007F3ADC">
              <w:rPr>
                <w:sz w:val="26"/>
                <w:szCs w:val="26"/>
                <w:lang w:val="vi-VN"/>
              </w:rPr>
              <w:t>- Nêu cảm nghĩ của bản thân khi sử dụng thời gian biểu?</w:t>
            </w:r>
          </w:p>
          <w:p w14:paraId="116E8643" w14:textId="77777777" w:rsidR="003408EC" w:rsidRPr="007F3ADC" w:rsidRDefault="003408EC" w:rsidP="003408EC">
            <w:pPr>
              <w:spacing w:line="288" w:lineRule="auto"/>
              <w:jc w:val="both"/>
              <w:rPr>
                <w:sz w:val="26"/>
                <w:szCs w:val="26"/>
                <w:lang w:val="vi-VN"/>
              </w:rPr>
            </w:pPr>
          </w:p>
        </w:tc>
        <w:tc>
          <w:tcPr>
            <w:tcW w:w="3876" w:type="dxa"/>
            <w:tcBorders>
              <w:top w:val="dashed" w:sz="4" w:space="0" w:color="auto"/>
              <w:bottom w:val="dashed" w:sz="4" w:space="0" w:color="auto"/>
            </w:tcBorders>
          </w:tcPr>
          <w:p w14:paraId="58216FEF" w14:textId="77777777" w:rsidR="003408EC" w:rsidRPr="007F3ADC" w:rsidRDefault="003408EC" w:rsidP="003408EC">
            <w:pPr>
              <w:spacing w:line="288" w:lineRule="auto"/>
              <w:jc w:val="both"/>
              <w:rPr>
                <w:sz w:val="26"/>
                <w:szCs w:val="26"/>
              </w:rPr>
            </w:pPr>
          </w:p>
          <w:p w14:paraId="15D01B7D" w14:textId="77777777" w:rsidR="003408EC" w:rsidRPr="007F3ADC" w:rsidRDefault="003408EC" w:rsidP="003408EC">
            <w:pPr>
              <w:spacing w:line="288" w:lineRule="auto"/>
              <w:jc w:val="both"/>
              <w:rPr>
                <w:sz w:val="26"/>
                <w:szCs w:val="26"/>
              </w:rPr>
            </w:pPr>
          </w:p>
          <w:p w14:paraId="6BBB40F5" w14:textId="77777777" w:rsidR="003408EC" w:rsidRPr="007F3ADC" w:rsidRDefault="003408EC" w:rsidP="003408EC">
            <w:pPr>
              <w:spacing w:line="288" w:lineRule="auto"/>
              <w:jc w:val="both"/>
              <w:rPr>
                <w:sz w:val="26"/>
                <w:szCs w:val="26"/>
                <w:lang w:val="vi-VN"/>
              </w:rPr>
            </w:pPr>
            <w:r w:rsidRPr="007F3ADC">
              <w:rPr>
                <w:sz w:val="26"/>
                <w:szCs w:val="26"/>
                <w:lang w:val="vi-VN"/>
              </w:rPr>
              <w:t>-HS chia sẻ kết quả thời gian biểu của bản thân theo gợi ý của GV.</w:t>
            </w:r>
          </w:p>
          <w:p w14:paraId="09B7D9D7" w14:textId="77777777" w:rsidR="003408EC" w:rsidRPr="007F3ADC" w:rsidRDefault="003408EC" w:rsidP="003408EC">
            <w:pPr>
              <w:spacing w:line="288" w:lineRule="auto"/>
              <w:jc w:val="both"/>
              <w:rPr>
                <w:sz w:val="26"/>
                <w:szCs w:val="26"/>
                <w:lang w:val="vi-VN"/>
              </w:rPr>
            </w:pPr>
          </w:p>
          <w:p w14:paraId="6D2CB0B2" w14:textId="77777777" w:rsidR="003408EC" w:rsidRPr="007F3ADC" w:rsidRDefault="003408EC" w:rsidP="003408EC">
            <w:pPr>
              <w:spacing w:line="288" w:lineRule="auto"/>
              <w:jc w:val="both"/>
              <w:rPr>
                <w:sz w:val="26"/>
                <w:szCs w:val="26"/>
                <w:lang w:val="vi-VN"/>
              </w:rPr>
            </w:pPr>
          </w:p>
          <w:p w14:paraId="66838137" w14:textId="77777777" w:rsidR="003408EC" w:rsidRPr="007F3ADC" w:rsidRDefault="003408EC" w:rsidP="003408EC">
            <w:pPr>
              <w:spacing w:line="288" w:lineRule="auto"/>
              <w:jc w:val="both"/>
              <w:rPr>
                <w:sz w:val="26"/>
                <w:szCs w:val="26"/>
                <w:lang w:val="vi-VN"/>
              </w:rPr>
            </w:pPr>
          </w:p>
          <w:p w14:paraId="5E011231" w14:textId="77777777" w:rsidR="003408EC" w:rsidRPr="007F3ADC" w:rsidRDefault="003408EC" w:rsidP="003408EC">
            <w:pPr>
              <w:spacing w:line="288" w:lineRule="auto"/>
              <w:jc w:val="both"/>
              <w:rPr>
                <w:sz w:val="26"/>
                <w:szCs w:val="26"/>
              </w:rPr>
            </w:pPr>
          </w:p>
          <w:p w14:paraId="6A23BB43" w14:textId="77777777" w:rsidR="003408EC" w:rsidRPr="007F3ADC" w:rsidRDefault="003408EC" w:rsidP="003408EC">
            <w:pPr>
              <w:spacing w:line="288" w:lineRule="auto"/>
              <w:jc w:val="both"/>
              <w:rPr>
                <w:sz w:val="26"/>
                <w:szCs w:val="26"/>
                <w:lang w:val="vi-VN"/>
              </w:rPr>
            </w:pPr>
          </w:p>
          <w:p w14:paraId="77D3F4E5" w14:textId="77777777" w:rsidR="003408EC" w:rsidRPr="007F3ADC" w:rsidRDefault="003408EC" w:rsidP="003408EC">
            <w:pPr>
              <w:spacing w:line="288" w:lineRule="auto"/>
              <w:jc w:val="both"/>
              <w:rPr>
                <w:sz w:val="26"/>
                <w:szCs w:val="26"/>
                <w:lang w:val="vi-VN"/>
              </w:rPr>
            </w:pPr>
            <w:r w:rsidRPr="007F3ADC">
              <w:rPr>
                <w:noProof/>
                <w:sz w:val="26"/>
                <w:szCs w:val="26"/>
                <w:lang w:val="en-US"/>
              </w:rPr>
              <w:drawing>
                <wp:inline distT="0" distB="0" distL="0" distR="0" wp14:anchorId="5C711519" wp14:editId="794349E1">
                  <wp:extent cx="2082125" cy="1528113"/>
                  <wp:effectExtent l="19050" t="0" r="0" b="0"/>
                  <wp:docPr id="64" name="Picture 1" descr="C:\Users\HOANG KHUE\Desktop\lập-thời-gian-biểu-cá-nhâ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lập-thời-gian-biểu-cá-nhân.png"/>
                          <pic:cNvPicPr>
                            <a:picLocks noChangeAspect="1" noChangeArrowheads="1"/>
                          </pic:cNvPicPr>
                        </pic:nvPicPr>
                        <pic:blipFill>
                          <a:blip r:embed="rId117" cstate="print"/>
                          <a:srcRect/>
                          <a:stretch>
                            <a:fillRect/>
                          </a:stretch>
                        </pic:blipFill>
                        <pic:spPr bwMode="auto">
                          <a:xfrm>
                            <a:off x="0" y="0"/>
                            <a:ext cx="2082102" cy="1528096"/>
                          </a:xfrm>
                          <a:prstGeom prst="rect">
                            <a:avLst/>
                          </a:prstGeom>
                          <a:noFill/>
                          <a:ln w="9525">
                            <a:noFill/>
                            <a:miter lim="800000"/>
                            <a:headEnd/>
                            <a:tailEnd/>
                          </a:ln>
                        </pic:spPr>
                      </pic:pic>
                    </a:graphicData>
                  </a:graphic>
                </wp:inline>
              </w:drawing>
            </w:r>
          </w:p>
          <w:p w14:paraId="1966E330" w14:textId="77777777" w:rsidR="003408EC" w:rsidRPr="007F3ADC" w:rsidRDefault="003408EC" w:rsidP="003408EC">
            <w:pPr>
              <w:spacing w:line="288" w:lineRule="auto"/>
              <w:jc w:val="both"/>
              <w:rPr>
                <w:sz w:val="26"/>
                <w:szCs w:val="26"/>
                <w:lang w:val="vi-VN"/>
              </w:rPr>
            </w:pPr>
          </w:p>
          <w:p w14:paraId="1B2674CB" w14:textId="77777777" w:rsidR="003408EC" w:rsidRPr="007F3ADC" w:rsidRDefault="003408EC" w:rsidP="003408EC">
            <w:pPr>
              <w:spacing w:line="288" w:lineRule="auto"/>
              <w:jc w:val="both"/>
              <w:rPr>
                <w:sz w:val="26"/>
                <w:szCs w:val="26"/>
                <w:lang w:val="vi-VN"/>
              </w:rPr>
            </w:pPr>
            <w:r w:rsidRPr="007F3ADC">
              <w:rPr>
                <w:sz w:val="26"/>
                <w:szCs w:val="26"/>
              </w:rPr>
              <w:t>- Lắng nghe, rút kinh nghiệm.</w:t>
            </w:r>
          </w:p>
          <w:p w14:paraId="2D5B46BF" w14:textId="77777777" w:rsidR="003408EC" w:rsidRPr="007F3ADC" w:rsidRDefault="003408EC" w:rsidP="003408EC">
            <w:pPr>
              <w:spacing w:line="288" w:lineRule="auto"/>
              <w:jc w:val="both"/>
              <w:rPr>
                <w:sz w:val="26"/>
                <w:szCs w:val="26"/>
                <w:lang w:val="vi-VN"/>
              </w:rPr>
            </w:pPr>
          </w:p>
          <w:p w14:paraId="21B5CD4D" w14:textId="77777777" w:rsidR="003408EC" w:rsidRPr="007F3ADC" w:rsidRDefault="003408EC" w:rsidP="003408EC">
            <w:pPr>
              <w:spacing w:line="288" w:lineRule="auto"/>
              <w:jc w:val="both"/>
              <w:rPr>
                <w:sz w:val="26"/>
                <w:szCs w:val="26"/>
                <w:lang w:val="vi-VN"/>
              </w:rPr>
            </w:pPr>
            <w:r w:rsidRPr="007F3ADC">
              <w:rPr>
                <w:sz w:val="26"/>
                <w:szCs w:val="26"/>
                <w:lang w:val="vi-VN"/>
              </w:rPr>
              <w:t>-HS nêu cảm nghĩ.</w:t>
            </w:r>
          </w:p>
        </w:tc>
      </w:tr>
      <w:tr w:rsidR="003408EC" w:rsidRPr="007F3ADC" w14:paraId="1B71DA0F" w14:textId="77777777" w:rsidTr="003408EC">
        <w:tc>
          <w:tcPr>
            <w:tcW w:w="9738" w:type="dxa"/>
            <w:gridSpan w:val="2"/>
            <w:tcBorders>
              <w:top w:val="dashed" w:sz="4" w:space="0" w:color="auto"/>
              <w:bottom w:val="dashed" w:sz="4" w:space="0" w:color="auto"/>
            </w:tcBorders>
          </w:tcPr>
          <w:p w14:paraId="3477CD3F" w14:textId="77777777" w:rsidR="003408EC" w:rsidRPr="007F3ADC" w:rsidRDefault="003408EC" w:rsidP="003408EC">
            <w:pPr>
              <w:spacing w:line="288" w:lineRule="auto"/>
              <w:jc w:val="both"/>
              <w:rPr>
                <w:b/>
                <w:sz w:val="26"/>
                <w:szCs w:val="26"/>
              </w:rPr>
            </w:pPr>
            <w:r w:rsidRPr="007F3ADC">
              <w:rPr>
                <w:b/>
                <w:sz w:val="26"/>
                <w:szCs w:val="26"/>
              </w:rPr>
              <w:t>4. Vận dụng.</w:t>
            </w:r>
          </w:p>
          <w:p w14:paraId="7309A993" w14:textId="77777777" w:rsidR="003408EC" w:rsidRPr="007F3ADC" w:rsidRDefault="003408EC" w:rsidP="003408EC">
            <w:pPr>
              <w:spacing w:line="288" w:lineRule="auto"/>
              <w:rPr>
                <w:sz w:val="26"/>
                <w:szCs w:val="26"/>
              </w:rPr>
            </w:pPr>
            <w:r w:rsidRPr="007F3ADC">
              <w:rPr>
                <w:sz w:val="26"/>
                <w:szCs w:val="26"/>
              </w:rPr>
              <w:t>- Mục tiêu:</w:t>
            </w:r>
          </w:p>
          <w:p w14:paraId="54BB5560" w14:textId="77777777" w:rsidR="003408EC" w:rsidRPr="007F3ADC" w:rsidRDefault="003408EC" w:rsidP="003408EC">
            <w:pPr>
              <w:spacing w:line="264" w:lineRule="auto"/>
              <w:jc w:val="both"/>
              <w:rPr>
                <w:sz w:val="26"/>
                <w:szCs w:val="26"/>
              </w:rPr>
            </w:pPr>
            <w:r w:rsidRPr="007F3ADC">
              <w:rPr>
                <w:sz w:val="26"/>
                <w:szCs w:val="26"/>
              </w:rPr>
              <w:t>+ Củng cố những kiến thức đã học trong tiết học để học sinh khắc sâu nội dung.</w:t>
            </w:r>
          </w:p>
          <w:p w14:paraId="31C73026" w14:textId="77777777" w:rsidR="003408EC" w:rsidRPr="007F3ADC" w:rsidRDefault="003408EC" w:rsidP="003408EC">
            <w:pPr>
              <w:spacing w:line="264" w:lineRule="auto"/>
              <w:jc w:val="both"/>
              <w:rPr>
                <w:sz w:val="26"/>
                <w:szCs w:val="26"/>
              </w:rPr>
            </w:pPr>
            <w:r w:rsidRPr="007F3ADC">
              <w:rPr>
                <w:sz w:val="26"/>
                <w:szCs w:val="26"/>
              </w:rPr>
              <w:t>+ Vận dụng kiến thức đã học vào thực tiễn.</w:t>
            </w:r>
          </w:p>
          <w:p w14:paraId="418EE757" w14:textId="1DAC6817" w:rsidR="003408EC" w:rsidRPr="007F3ADC" w:rsidRDefault="003408EC" w:rsidP="003408EC">
            <w:pPr>
              <w:spacing w:line="264" w:lineRule="auto"/>
              <w:jc w:val="both"/>
              <w:rPr>
                <w:sz w:val="26"/>
                <w:szCs w:val="26"/>
              </w:rPr>
            </w:pPr>
            <w:r w:rsidRPr="007F3ADC">
              <w:rPr>
                <w:sz w:val="26"/>
                <w:szCs w:val="26"/>
              </w:rPr>
              <w:t xml:space="preserve">+ Tạo không khí vui vẻ, hào </w:t>
            </w:r>
            <w:r w:rsidR="00FC354B">
              <w:rPr>
                <w:sz w:val="26"/>
                <w:szCs w:val="26"/>
              </w:rPr>
              <w:t>hứng, lưu luyến sau khi học xong</w:t>
            </w:r>
            <w:r w:rsidRPr="007F3ADC">
              <w:rPr>
                <w:sz w:val="26"/>
                <w:szCs w:val="26"/>
              </w:rPr>
              <w:t xml:space="preserve"> bài học.</w:t>
            </w:r>
          </w:p>
          <w:p w14:paraId="224DBDAA" w14:textId="77777777" w:rsidR="003408EC" w:rsidRPr="007F3ADC" w:rsidRDefault="003408EC" w:rsidP="003408EC">
            <w:pPr>
              <w:spacing w:line="288" w:lineRule="auto"/>
              <w:rPr>
                <w:sz w:val="26"/>
                <w:szCs w:val="26"/>
              </w:rPr>
            </w:pPr>
            <w:r w:rsidRPr="007F3ADC">
              <w:rPr>
                <w:sz w:val="26"/>
                <w:szCs w:val="26"/>
                <w:lang w:val="en-US"/>
              </w:rPr>
              <w:t>- Cách tiến hành:</w:t>
            </w:r>
          </w:p>
        </w:tc>
      </w:tr>
      <w:tr w:rsidR="003408EC" w:rsidRPr="007F3ADC" w14:paraId="7A4FFBFB" w14:textId="77777777" w:rsidTr="003408EC">
        <w:tc>
          <w:tcPr>
            <w:tcW w:w="5862" w:type="dxa"/>
            <w:tcBorders>
              <w:top w:val="dashed" w:sz="4" w:space="0" w:color="auto"/>
              <w:bottom w:val="dashed" w:sz="4" w:space="0" w:color="auto"/>
            </w:tcBorders>
          </w:tcPr>
          <w:p w14:paraId="79C726DF" w14:textId="77777777" w:rsidR="003408EC" w:rsidRPr="007F3ADC" w:rsidRDefault="003408EC" w:rsidP="003408EC">
            <w:pPr>
              <w:spacing w:line="288" w:lineRule="auto"/>
              <w:jc w:val="both"/>
              <w:rPr>
                <w:sz w:val="26"/>
                <w:szCs w:val="26"/>
                <w:lang w:val="vi-VN"/>
              </w:rPr>
            </w:pPr>
            <w:r w:rsidRPr="007F3ADC">
              <w:rPr>
                <w:sz w:val="26"/>
                <w:szCs w:val="26"/>
              </w:rPr>
              <w:t>- GV nêu yêu cầu và hướng dẫn học sinh về nhà thực</w:t>
            </w:r>
            <w:r w:rsidRPr="007F3ADC">
              <w:rPr>
                <w:sz w:val="26"/>
                <w:szCs w:val="26"/>
                <w:lang w:val="vi-VN"/>
              </w:rPr>
              <w:t xml:space="preserve"> hiện công việc mình đã lập trong thời gian biểu.</w:t>
            </w:r>
          </w:p>
          <w:p w14:paraId="682B2668" w14:textId="77777777" w:rsidR="003408EC" w:rsidRPr="007F3ADC" w:rsidRDefault="003408EC" w:rsidP="003408EC">
            <w:pPr>
              <w:spacing w:line="288" w:lineRule="auto"/>
              <w:jc w:val="both"/>
              <w:rPr>
                <w:sz w:val="26"/>
                <w:szCs w:val="26"/>
              </w:rPr>
            </w:pPr>
            <w:r w:rsidRPr="007F3ADC">
              <w:rPr>
                <w:sz w:val="26"/>
                <w:szCs w:val="26"/>
              </w:rPr>
              <w:lastRenderedPageBreak/>
              <w:t>- Nhận xét sau tiết dạy, dặn dò về nhà.</w:t>
            </w:r>
          </w:p>
        </w:tc>
        <w:tc>
          <w:tcPr>
            <w:tcW w:w="3876" w:type="dxa"/>
            <w:tcBorders>
              <w:top w:val="dashed" w:sz="4" w:space="0" w:color="auto"/>
              <w:bottom w:val="dashed" w:sz="4" w:space="0" w:color="auto"/>
            </w:tcBorders>
          </w:tcPr>
          <w:p w14:paraId="5A6D451D" w14:textId="77777777" w:rsidR="003408EC" w:rsidRPr="007F3ADC" w:rsidRDefault="003408EC" w:rsidP="003408EC">
            <w:pPr>
              <w:spacing w:line="288" w:lineRule="auto"/>
              <w:jc w:val="both"/>
              <w:rPr>
                <w:sz w:val="26"/>
                <w:szCs w:val="26"/>
              </w:rPr>
            </w:pPr>
            <w:r w:rsidRPr="007F3ADC">
              <w:rPr>
                <w:sz w:val="26"/>
                <w:szCs w:val="26"/>
              </w:rPr>
              <w:lastRenderedPageBreak/>
              <w:t>- Học sinh tiếp nhận thông tin và yêu cầu.</w:t>
            </w:r>
          </w:p>
          <w:p w14:paraId="2D014181" w14:textId="77777777" w:rsidR="003408EC" w:rsidRPr="007F3ADC" w:rsidRDefault="003408EC" w:rsidP="003408EC">
            <w:pPr>
              <w:spacing w:line="288" w:lineRule="auto"/>
              <w:rPr>
                <w:sz w:val="26"/>
                <w:szCs w:val="26"/>
                <w:lang w:val="vi-VN"/>
              </w:rPr>
            </w:pPr>
          </w:p>
          <w:p w14:paraId="243AAEC8" w14:textId="77777777" w:rsidR="003408EC" w:rsidRPr="007F3ADC" w:rsidRDefault="003408EC" w:rsidP="003408EC">
            <w:pPr>
              <w:spacing w:line="288" w:lineRule="auto"/>
              <w:rPr>
                <w:sz w:val="26"/>
                <w:szCs w:val="26"/>
              </w:rPr>
            </w:pPr>
            <w:r w:rsidRPr="007F3ADC">
              <w:rPr>
                <w:sz w:val="26"/>
                <w:szCs w:val="26"/>
              </w:rPr>
              <w:t>- HS lắng nghe, rút kinh nghiệm</w:t>
            </w:r>
          </w:p>
        </w:tc>
      </w:tr>
      <w:tr w:rsidR="003408EC" w:rsidRPr="007F3ADC" w14:paraId="2D99C168" w14:textId="77777777" w:rsidTr="003408EC">
        <w:tc>
          <w:tcPr>
            <w:tcW w:w="9738" w:type="dxa"/>
            <w:gridSpan w:val="2"/>
            <w:tcBorders>
              <w:top w:val="dashed" w:sz="4" w:space="0" w:color="auto"/>
            </w:tcBorders>
          </w:tcPr>
          <w:p w14:paraId="6982B767" w14:textId="77777777" w:rsidR="003408EC" w:rsidRPr="007F3ADC" w:rsidRDefault="003408EC" w:rsidP="003408EC">
            <w:pPr>
              <w:spacing w:line="288" w:lineRule="auto"/>
              <w:rPr>
                <w:b/>
                <w:sz w:val="26"/>
                <w:szCs w:val="26"/>
              </w:rPr>
            </w:pPr>
            <w:r w:rsidRPr="007F3ADC">
              <w:rPr>
                <w:b/>
                <w:sz w:val="26"/>
                <w:szCs w:val="26"/>
              </w:rPr>
              <w:lastRenderedPageBreak/>
              <w:t>IV. ĐIỀU CHỈNH SAU BÀI DẠY:</w:t>
            </w:r>
          </w:p>
          <w:p w14:paraId="56C2E7EC" w14:textId="77777777" w:rsidR="003408EC" w:rsidRPr="007F3ADC" w:rsidRDefault="003408EC" w:rsidP="003408EC">
            <w:pPr>
              <w:spacing w:line="288" w:lineRule="auto"/>
              <w:rPr>
                <w:sz w:val="26"/>
                <w:szCs w:val="26"/>
              </w:rPr>
            </w:pPr>
            <w:r w:rsidRPr="007F3ADC">
              <w:rPr>
                <w:sz w:val="26"/>
                <w:szCs w:val="26"/>
              </w:rPr>
              <w:t>.......................................................................................................................................</w:t>
            </w:r>
          </w:p>
          <w:p w14:paraId="0E482C18" w14:textId="77777777" w:rsidR="003408EC" w:rsidRPr="007F3ADC" w:rsidRDefault="003408EC" w:rsidP="003408EC">
            <w:pPr>
              <w:spacing w:line="288" w:lineRule="auto"/>
              <w:rPr>
                <w:sz w:val="26"/>
                <w:szCs w:val="26"/>
              </w:rPr>
            </w:pPr>
            <w:r w:rsidRPr="007F3ADC">
              <w:rPr>
                <w:sz w:val="26"/>
                <w:szCs w:val="26"/>
              </w:rPr>
              <w:t>.......................................................................................................................................</w:t>
            </w:r>
          </w:p>
          <w:p w14:paraId="01D042A7" w14:textId="77777777" w:rsidR="003408EC" w:rsidRPr="007F3ADC" w:rsidRDefault="003408EC" w:rsidP="003408EC">
            <w:pPr>
              <w:spacing w:line="288" w:lineRule="auto"/>
              <w:rPr>
                <w:sz w:val="26"/>
                <w:szCs w:val="26"/>
              </w:rPr>
            </w:pPr>
            <w:r w:rsidRPr="007F3ADC">
              <w:rPr>
                <w:sz w:val="26"/>
                <w:szCs w:val="26"/>
              </w:rPr>
              <w:t>.......................................................................................................................................</w:t>
            </w:r>
          </w:p>
        </w:tc>
      </w:tr>
    </w:tbl>
    <w:p w14:paraId="32F410B3" w14:textId="77777777" w:rsidR="00E241DC" w:rsidRDefault="00E241DC" w:rsidP="009914C5">
      <w:pPr>
        <w:tabs>
          <w:tab w:val="left" w:pos="1530"/>
        </w:tabs>
        <w:jc w:val="center"/>
        <w:rPr>
          <w:b/>
          <w:bCs/>
          <w:iCs/>
          <w:sz w:val="26"/>
          <w:szCs w:val="26"/>
          <w:u w:val="single"/>
        </w:rPr>
      </w:pPr>
    </w:p>
    <w:p w14:paraId="523A5FDB" w14:textId="0EEE53B7" w:rsidR="00FC354B" w:rsidRDefault="00FC354B" w:rsidP="009914C5">
      <w:pPr>
        <w:tabs>
          <w:tab w:val="left" w:pos="1530"/>
        </w:tabs>
        <w:jc w:val="center"/>
        <w:rPr>
          <w:b/>
          <w:bCs/>
          <w:iCs/>
          <w:sz w:val="26"/>
          <w:szCs w:val="26"/>
          <w:u w:val="single"/>
        </w:rPr>
      </w:pPr>
      <w:r>
        <w:rPr>
          <w:b/>
          <w:bCs/>
          <w:iCs/>
          <w:sz w:val="26"/>
          <w:szCs w:val="26"/>
          <w:u w:val="single"/>
        </w:rPr>
        <w:t>GIÁO DỤC QVBPTE</w:t>
      </w:r>
    </w:p>
    <w:p w14:paraId="3296FAA6" w14:textId="33BF700D" w:rsidR="009914C5" w:rsidRPr="000E27E0" w:rsidRDefault="009914C5" w:rsidP="009914C5">
      <w:pPr>
        <w:tabs>
          <w:tab w:val="left" w:pos="1530"/>
        </w:tabs>
        <w:jc w:val="center"/>
        <w:rPr>
          <w:b/>
          <w:bCs/>
          <w:sz w:val="26"/>
          <w:szCs w:val="26"/>
        </w:rPr>
      </w:pPr>
      <w:r w:rsidRPr="009914C5">
        <w:rPr>
          <w:b/>
          <w:bCs/>
          <w:iCs/>
          <w:sz w:val="26"/>
          <w:szCs w:val="26"/>
          <w:u w:val="single"/>
        </w:rPr>
        <w:t>CHỦ ĐỀ 4</w:t>
      </w:r>
      <w:r w:rsidRPr="000E27E0">
        <w:rPr>
          <w:b/>
          <w:bCs/>
          <w:sz w:val="26"/>
          <w:szCs w:val="26"/>
          <w:u w:val="single"/>
        </w:rPr>
        <w:t>:</w:t>
      </w:r>
      <w:r w:rsidRPr="000E27E0">
        <w:rPr>
          <w:b/>
          <w:bCs/>
          <w:sz w:val="26"/>
          <w:szCs w:val="26"/>
        </w:rPr>
        <w:t xml:space="preserve"> TRƯỜNG HỌC</w:t>
      </w:r>
    </w:p>
    <w:p w14:paraId="651A7A9C" w14:textId="77777777" w:rsidR="009914C5" w:rsidRPr="009914C5" w:rsidRDefault="009914C5" w:rsidP="009914C5">
      <w:pPr>
        <w:pStyle w:val="Heading2"/>
        <w:rPr>
          <w:rFonts w:ascii="Times New Roman" w:hAnsi="Times New Roman" w:cs="Times New Roman"/>
          <w:i/>
        </w:rPr>
      </w:pPr>
      <w:r w:rsidRPr="009914C5">
        <w:rPr>
          <w:rFonts w:ascii="Times New Roman" w:hAnsi="Times New Roman" w:cs="Times New Roman"/>
          <w:i/>
        </w:rPr>
        <w:t>Nơi em học tập vui chơi và giúp em trưởng thành.</w:t>
      </w:r>
    </w:p>
    <w:p w14:paraId="43DE9760" w14:textId="77777777" w:rsidR="009914C5" w:rsidRPr="009914C5" w:rsidRDefault="009914C5" w:rsidP="009914C5">
      <w:pPr>
        <w:pStyle w:val="Heading2"/>
        <w:rPr>
          <w:rFonts w:ascii="Times New Roman" w:hAnsi="Times New Roman" w:cs="Times New Roman"/>
          <w:i/>
        </w:rPr>
      </w:pPr>
      <w:r w:rsidRPr="009914C5">
        <w:rPr>
          <w:rFonts w:ascii="Times New Roman" w:hAnsi="Times New Roman" w:cs="Times New Roman"/>
          <w:i/>
        </w:rPr>
        <w:t>Bổn phận của em ở trường học</w:t>
      </w:r>
    </w:p>
    <w:p w14:paraId="4D621C82" w14:textId="77777777" w:rsidR="009914C5" w:rsidRPr="004457E9" w:rsidRDefault="009914C5" w:rsidP="009914C5">
      <w:pPr>
        <w:shd w:val="clear" w:color="auto" w:fill="FFFFFF"/>
        <w:jc w:val="both"/>
        <w:rPr>
          <w:b/>
          <w:bCs/>
          <w:sz w:val="28"/>
          <w:szCs w:val="28"/>
          <w:bdr w:val="none" w:sz="0" w:space="0" w:color="auto" w:frame="1"/>
          <w:lang w:val="vi-VN"/>
        </w:rPr>
      </w:pPr>
      <w:r w:rsidRPr="004457E9">
        <w:rPr>
          <w:b/>
          <w:bCs/>
          <w:sz w:val="28"/>
          <w:szCs w:val="28"/>
          <w:bdr w:val="none" w:sz="0" w:space="0" w:color="auto" w:frame="1"/>
          <w:lang w:val="vi-VN"/>
        </w:rPr>
        <w:t>I. YÊU CẦU CẦN ĐẠT</w:t>
      </w:r>
    </w:p>
    <w:p w14:paraId="47EC90E0" w14:textId="77777777" w:rsidR="009914C5" w:rsidRPr="004457E9" w:rsidRDefault="009914C5" w:rsidP="009914C5">
      <w:pPr>
        <w:widowControl w:val="0"/>
        <w:autoSpaceDE w:val="0"/>
        <w:autoSpaceDN w:val="0"/>
        <w:rPr>
          <w:b/>
          <w:sz w:val="28"/>
          <w:szCs w:val="28"/>
        </w:rPr>
      </w:pPr>
      <w:r>
        <w:rPr>
          <w:b/>
          <w:sz w:val="28"/>
          <w:szCs w:val="28"/>
        </w:rPr>
        <w:t xml:space="preserve"> </w:t>
      </w:r>
      <w:r w:rsidRPr="004457E9">
        <w:rPr>
          <w:b/>
          <w:sz w:val="28"/>
          <w:szCs w:val="28"/>
        </w:rPr>
        <w:t>1. Về năng lực:</w:t>
      </w:r>
    </w:p>
    <w:p w14:paraId="597EBF8F" w14:textId="77777777" w:rsidR="009914C5" w:rsidRPr="004457E9" w:rsidRDefault="009914C5" w:rsidP="009914C5">
      <w:pPr>
        <w:widowControl w:val="0"/>
        <w:autoSpaceDE w:val="0"/>
        <w:autoSpaceDN w:val="0"/>
        <w:rPr>
          <w:sz w:val="28"/>
          <w:szCs w:val="28"/>
        </w:rPr>
      </w:pPr>
      <w:r>
        <w:rPr>
          <w:b/>
          <w:i/>
          <w:sz w:val="28"/>
          <w:szCs w:val="28"/>
        </w:rPr>
        <w:t xml:space="preserve">  </w:t>
      </w:r>
      <w:r w:rsidRPr="004457E9">
        <w:rPr>
          <w:b/>
          <w:i/>
          <w:sz w:val="28"/>
          <w:szCs w:val="28"/>
        </w:rPr>
        <w:t>1.1Năng lực chung</w:t>
      </w:r>
      <w:r w:rsidRPr="004457E9">
        <w:rPr>
          <w:b/>
          <w:sz w:val="28"/>
          <w:szCs w:val="28"/>
        </w:rPr>
        <w:t>:</w:t>
      </w:r>
      <w:r w:rsidRPr="004457E9">
        <w:rPr>
          <w:sz w:val="28"/>
          <w:szCs w:val="28"/>
        </w:rPr>
        <w:t xml:space="preserve"> </w:t>
      </w:r>
    </w:p>
    <w:p w14:paraId="6E87B726" w14:textId="77777777" w:rsidR="009914C5" w:rsidRPr="004457E9" w:rsidRDefault="009914C5" w:rsidP="009914C5">
      <w:pPr>
        <w:widowControl w:val="0"/>
        <w:autoSpaceDE w:val="0"/>
        <w:autoSpaceDN w:val="0"/>
        <w:rPr>
          <w:sz w:val="28"/>
          <w:szCs w:val="28"/>
        </w:rPr>
      </w:pPr>
      <w:r>
        <w:rPr>
          <w:sz w:val="28"/>
          <w:szCs w:val="28"/>
        </w:rPr>
        <w:t xml:space="preserve">   </w:t>
      </w:r>
      <w:r w:rsidRPr="004457E9">
        <w:rPr>
          <w:sz w:val="28"/>
          <w:szCs w:val="28"/>
        </w:rPr>
        <w:t>Biết tự học và giao tiếp, hợp tác với bạn</w:t>
      </w:r>
    </w:p>
    <w:p w14:paraId="678A23B7" w14:textId="77777777" w:rsidR="009914C5" w:rsidRPr="00B90AB2" w:rsidRDefault="009914C5" w:rsidP="009914C5">
      <w:pPr>
        <w:widowControl w:val="0"/>
        <w:tabs>
          <w:tab w:val="left" w:pos="755"/>
        </w:tabs>
        <w:rPr>
          <w:sz w:val="28"/>
          <w:szCs w:val="28"/>
        </w:rPr>
      </w:pPr>
      <w:r>
        <w:rPr>
          <w:b/>
          <w:i/>
          <w:sz w:val="28"/>
          <w:szCs w:val="28"/>
        </w:rPr>
        <w:t xml:space="preserve">  </w:t>
      </w:r>
      <w:r w:rsidRPr="004457E9">
        <w:rPr>
          <w:b/>
          <w:i/>
          <w:sz w:val="28"/>
          <w:szCs w:val="28"/>
        </w:rPr>
        <w:t>1.2 Năng lực đặc thù</w:t>
      </w:r>
      <w:r w:rsidRPr="004457E9">
        <w:rPr>
          <w:i/>
          <w:sz w:val="28"/>
          <w:szCs w:val="28"/>
        </w:rPr>
        <w:t>:</w:t>
      </w:r>
      <w:r w:rsidRPr="004457E9">
        <w:rPr>
          <w:sz w:val="28"/>
          <w:szCs w:val="28"/>
        </w:rPr>
        <w:t xml:space="preserve"> </w:t>
      </w:r>
    </w:p>
    <w:p w14:paraId="39890783" w14:textId="77777777" w:rsidR="009914C5" w:rsidRPr="000E27E0" w:rsidRDefault="009914C5" w:rsidP="009914C5">
      <w:pPr>
        <w:tabs>
          <w:tab w:val="left" w:pos="1530"/>
        </w:tabs>
        <w:rPr>
          <w:sz w:val="26"/>
          <w:szCs w:val="26"/>
        </w:rPr>
      </w:pPr>
      <w:r w:rsidRPr="000E27E0">
        <w:rPr>
          <w:sz w:val="26"/>
          <w:szCs w:val="26"/>
        </w:rPr>
        <w:t xml:space="preserve"> - HS hiểu được mọi trẻ em đều có quyền được đi học. Trường học là nơi các em được học tập, rèn luyện và được kết giao bạn bè .</w:t>
      </w:r>
    </w:p>
    <w:p w14:paraId="58F1F2DF" w14:textId="77777777" w:rsidR="009914C5" w:rsidRDefault="009914C5" w:rsidP="009914C5">
      <w:pPr>
        <w:tabs>
          <w:tab w:val="left" w:pos="1530"/>
        </w:tabs>
        <w:rPr>
          <w:sz w:val="26"/>
          <w:szCs w:val="26"/>
        </w:rPr>
      </w:pPr>
      <w:r>
        <w:rPr>
          <w:sz w:val="26"/>
          <w:szCs w:val="26"/>
        </w:rPr>
        <w:t xml:space="preserve"> </w:t>
      </w:r>
      <w:r w:rsidRPr="000E27E0">
        <w:rPr>
          <w:sz w:val="26"/>
          <w:szCs w:val="26"/>
        </w:rPr>
        <w:t>- HS phấn khởi</w:t>
      </w:r>
      <w:r>
        <w:rPr>
          <w:sz w:val="26"/>
          <w:szCs w:val="26"/>
        </w:rPr>
        <w:t>, vui vẻ đến trường.</w:t>
      </w:r>
    </w:p>
    <w:p w14:paraId="54FF3D63" w14:textId="77777777" w:rsidR="009914C5" w:rsidRPr="000E27E0" w:rsidRDefault="009914C5" w:rsidP="009914C5">
      <w:pPr>
        <w:tabs>
          <w:tab w:val="left" w:pos="1530"/>
        </w:tabs>
        <w:rPr>
          <w:sz w:val="26"/>
          <w:szCs w:val="26"/>
        </w:rPr>
      </w:pPr>
      <w:r>
        <w:rPr>
          <w:sz w:val="26"/>
          <w:szCs w:val="26"/>
        </w:rPr>
        <w:t xml:space="preserve"> </w:t>
      </w:r>
      <w:r w:rsidRPr="000E27E0">
        <w:rPr>
          <w:sz w:val="26"/>
          <w:szCs w:val="26"/>
        </w:rPr>
        <w:t>- HS biết chào hỏi thầy cô giáo và các cô các bác công nhân viên trong trường, biết chăm chỉ học hành .</w:t>
      </w:r>
    </w:p>
    <w:p w14:paraId="5EE2D9C7" w14:textId="77777777" w:rsidR="009914C5" w:rsidRPr="00AF78B4" w:rsidRDefault="009914C5" w:rsidP="009914C5">
      <w:pPr>
        <w:tabs>
          <w:tab w:val="left" w:pos="1530"/>
        </w:tabs>
        <w:rPr>
          <w:sz w:val="26"/>
          <w:szCs w:val="26"/>
        </w:rPr>
      </w:pPr>
      <w:r w:rsidRPr="00EC4F50">
        <w:rPr>
          <w:rFonts w:eastAsia="SimSun"/>
          <w:b/>
          <w:sz w:val="28"/>
          <w:szCs w:val="28"/>
        </w:rPr>
        <w:t xml:space="preserve">2. </w:t>
      </w:r>
      <w:r w:rsidRPr="00EC4F50">
        <w:rPr>
          <w:b/>
          <w:sz w:val="28"/>
          <w:szCs w:val="28"/>
        </w:rPr>
        <w:t xml:space="preserve">Về phẩm chất: </w:t>
      </w:r>
    </w:p>
    <w:p w14:paraId="3FC986D4" w14:textId="77777777" w:rsidR="009914C5" w:rsidRDefault="009914C5" w:rsidP="009914C5">
      <w:pPr>
        <w:tabs>
          <w:tab w:val="left" w:pos="1530"/>
        </w:tabs>
        <w:rPr>
          <w:sz w:val="26"/>
          <w:szCs w:val="26"/>
        </w:rPr>
      </w:pPr>
      <w:r>
        <w:rPr>
          <w:sz w:val="26"/>
          <w:szCs w:val="26"/>
        </w:rPr>
        <w:t xml:space="preserve"> </w:t>
      </w:r>
      <w:r w:rsidRPr="000E27E0">
        <w:rPr>
          <w:sz w:val="26"/>
          <w:szCs w:val="26"/>
        </w:rPr>
        <w:t>- HS kính trọng c</w:t>
      </w:r>
      <w:r>
        <w:rPr>
          <w:sz w:val="26"/>
          <w:szCs w:val="26"/>
        </w:rPr>
        <w:t>ác thầy cô giáo, yêu quí bạn bè</w:t>
      </w:r>
      <w:r w:rsidRPr="000E27E0">
        <w:rPr>
          <w:sz w:val="26"/>
          <w:szCs w:val="26"/>
        </w:rPr>
        <w:t>.</w:t>
      </w:r>
    </w:p>
    <w:p w14:paraId="31463D32" w14:textId="77777777" w:rsidR="009914C5" w:rsidRPr="00B90AB2" w:rsidRDefault="009914C5" w:rsidP="009914C5">
      <w:pPr>
        <w:shd w:val="clear" w:color="auto" w:fill="FFFFFF"/>
        <w:jc w:val="both"/>
        <w:rPr>
          <w:rFonts w:eastAsia="Calibri"/>
          <w:b/>
          <w:bCs/>
          <w:sz w:val="28"/>
          <w:szCs w:val="28"/>
          <w:bdr w:val="none" w:sz="0" w:space="0" w:color="auto" w:frame="1"/>
          <w:lang w:val="vi-VN"/>
        </w:rPr>
      </w:pPr>
      <w:r w:rsidRPr="00B90AB2">
        <w:rPr>
          <w:rFonts w:eastAsia="Calibri"/>
          <w:b/>
          <w:bCs/>
          <w:sz w:val="28"/>
          <w:szCs w:val="28"/>
          <w:bdr w:val="none" w:sz="0" w:space="0" w:color="auto" w:frame="1"/>
        </w:rPr>
        <w:t>II. ĐỒ DÙNG DẠY HỌC:</w:t>
      </w:r>
    </w:p>
    <w:p w14:paraId="6EA67A42" w14:textId="77777777" w:rsidR="009914C5" w:rsidRPr="000E27E0" w:rsidRDefault="009914C5" w:rsidP="009914C5">
      <w:pPr>
        <w:pStyle w:val="BodyText"/>
        <w:tabs>
          <w:tab w:val="left" w:pos="1530"/>
        </w:tabs>
        <w:rPr>
          <w:sz w:val="26"/>
          <w:szCs w:val="26"/>
          <w:lang w:val="pt-BR"/>
        </w:rPr>
      </w:pPr>
      <w:r w:rsidRPr="000E27E0">
        <w:rPr>
          <w:sz w:val="26"/>
          <w:szCs w:val="26"/>
          <w:lang w:val="pt-BR"/>
        </w:rPr>
        <w:t>Tranh vẽ trường em .</w:t>
      </w:r>
    </w:p>
    <w:p w14:paraId="03AD20AE" w14:textId="77777777" w:rsidR="009914C5" w:rsidRPr="00B90AB2" w:rsidRDefault="009914C5" w:rsidP="009914C5">
      <w:pPr>
        <w:widowControl w:val="0"/>
        <w:tabs>
          <w:tab w:val="left" w:pos="1118"/>
        </w:tabs>
        <w:rPr>
          <w:sz w:val="28"/>
          <w:szCs w:val="28"/>
        </w:rPr>
      </w:pPr>
      <w:r w:rsidRPr="00B90AB2">
        <w:rPr>
          <w:b/>
          <w:bCs/>
          <w:sz w:val="28"/>
          <w:szCs w:val="28"/>
          <w:lang w:val="vi-VN"/>
        </w:rPr>
        <w:t>III.</w:t>
      </w:r>
      <w:r w:rsidRPr="00B90AB2">
        <w:rPr>
          <w:b/>
          <w:bCs/>
          <w:sz w:val="28"/>
          <w:szCs w:val="28"/>
        </w:rPr>
        <w:t>CÁC HOẠT ĐỘNG DẠY VÀ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9914C5" w:rsidRPr="00464C3E" w14:paraId="583F504E" w14:textId="77777777" w:rsidTr="00482AA0">
        <w:tc>
          <w:tcPr>
            <w:tcW w:w="4678" w:type="dxa"/>
            <w:shd w:val="clear" w:color="auto" w:fill="auto"/>
          </w:tcPr>
          <w:p w14:paraId="23CB5980" w14:textId="77777777" w:rsidR="009914C5" w:rsidRPr="00482AA0" w:rsidRDefault="009914C5" w:rsidP="00482AA0">
            <w:pPr>
              <w:pStyle w:val="Index1"/>
              <w:rPr>
                <w:sz w:val="26"/>
                <w:szCs w:val="26"/>
                <w:lang w:val="nl-NL"/>
              </w:rPr>
            </w:pPr>
            <w:r w:rsidRPr="00482AA0">
              <w:rPr>
                <w:sz w:val="26"/>
                <w:szCs w:val="26"/>
                <w:lang w:val="nl-NL"/>
              </w:rPr>
              <w:t xml:space="preserve">Hoạt động của giáo viên </w:t>
            </w:r>
          </w:p>
        </w:tc>
        <w:tc>
          <w:tcPr>
            <w:tcW w:w="4678" w:type="dxa"/>
            <w:shd w:val="clear" w:color="auto" w:fill="auto"/>
          </w:tcPr>
          <w:p w14:paraId="4B35565F" w14:textId="77777777" w:rsidR="009914C5" w:rsidRPr="00482AA0" w:rsidRDefault="009914C5" w:rsidP="00482AA0">
            <w:pPr>
              <w:pStyle w:val="Index1"/>
              <w:rPr>
                <w:sz w:val="26"/>
                <w:szCs w:val="26"/>
                <w:lang w:val="nl-NL"/>
              </w:rPr>
            </w:pPr>
            <w:r w:rsidRPr="00482AA0">
              <w:rPr>
                <w:sz w:val="26"/>
                <w:szCs w:val="26"/>
                <w:lang w:val="nl-NL"/>
              </w:rPr>
              <w:t>Hoạt động của học sinh</w:t>
            </w:r>
          </w:p>
        </w:tc>
      </w:tr>
      <w:tr w:rsidR="009914C5" w:rsidRPr="00464C3E" w14:paraId="60AA75EC" w14:textId="77777777" w:rsidTr="00482AA0">
        <w:tc>
          <w:tcPr>
            <w:tcW w:w="4678" w:type="dxa"/>
            <w:shd w:val="clear" w:color="auto" w:fill="auto"/>
          </w:tcPr>
          <w:p w14:paraId="0FF8995B" w14:textId="77777777" w:rsidR="009914C5" w:rsidRPr="00464C3E" w:rsidRDefault="009914C5" w:rsidP="00482AA0">
            <w:pPr>
              <w:tabs>
                <w:tab w:val="left" w:pos="1530"/>
              </w:tabs>
              <w:rPr>
                <w:sz w:val="26"/>
                <w:szCs w:val="26"/>
              </w:rPr>
            </w:pPr>
            <w:r w:rsidRPr="00464C3E">
              <w:rPr>
                <w:b/>
                <w:bCs/>
                <w:sz w:val="26"/>
                <w:szCs w:val="26"/>
              </w:rPr>
              <w:t>Hoạt động 1</w:t>
            </w:r>
            <w:r>
              <w:rPr>
                <w:b/>
                <w:bCs/>
                <w:sz w:val="26"/>
                <w:szCs w:val="26"/>
              </w:rPr>
              <w:t>(8’)</w:t>
            </w:r>
            <w:r w:rsidRPr="00464C3E">
              <w:rPr>
                <w:b/>
                <w:bCs/>
                <w:sz w:val="26"/>
                <w:szCs w:val="26"/>
              </w:rPr>
              <w:t>:</w:t>
            </w:r>
            <w:r w:rsidRPr="00464C3E">
              <w:rPr>
                <w:sz w:val="26"/>
                <w:szCs w:val="26"/>
              </w:rPr>
              <w:t xml:space="preserve">  Mái trường của em</w:t>
            </w:r>
          </w:p>
          <w:p w14:paraId="4F1FE371" w14:textId="77777777" w:rsidR="009914C5" w:rsidRPr="00464C3E" w:rsidRDefault="009914C5" w:rsidP="00482AA0">
            <w:pPr>
              <w:tabs>
                <w:tab w:val="left" w:pos="1530"/>
              </w:tabs>
              <w:rPr>
                <w:sz w:val="26"/>
                <w:szCs w:val="26"/>
                <w:lang w:val="pt-BR"/>
              </w:rPr>
            </w:pPr>
            <w:r w:rsidRPr="00464C3E">
              <w:rPr>
                <w:sz w:val="26"/>
                <w:szCs w:val="26"/>
              </w:rPr>
              <w:t xml:space="preserve"> </w:t>
            </w:r>
            <w:r w:rsidRPr="00464C3E">
              <w:rPr>
                <w:sz w:val="26"/>
                <w:szCs w:val="26"/>
                <w:lang w:val="pt-BR"/>
              </w:rPr>
              <w:t>- Trường em tên là gì ?</w:t>
            </w:r>
          </w:p>
          <w:p w14:paraId="15654669" w14:textId="77777777" w:rsidR="009914C5" w:rsidRPr="00464C3E" w:rsidRDefault="009914C5" w:rsidP="00482AA0">
            <w:pPr>
              <w:tabs>
                <w:tab w:val="left" w:pos="1530"/>
              </w:tabs>
              <w:rPr>
                <w:sz w:val="26"/>
                <w:szCs w:val="26"/>
                <w:lang w:val="pt-BR"/>
              </w:rPr>
            </w:pPr>
            <w:r w:rsidRPr="00464C3E">
              <w:rPr>
                <w:sz w:val="26"/>
                <w:szCs w:val="26"/>
                <w:lang w:val="pt-BR"/>
              </w:rPr>
              <w:t xml:space="preserve"> - Các em đến trường để làm gì ?</w:t>
            </w:r>
          </w:p>
          <w:p w14:paraId="694AF43F" w14:textId="77777777" w:rsidR="009914C5" w:rsidRPr="00464C3E" w:rsidRDefault="009914C5" w:rsidP="00482AA0">
            <w:pPr>
              <w:tabs>
                <w:tab w:val="left" w:pos="1530"/>
              </w:tabs>
              <w:rPr>
                <w:sz w:val="26"/>
                <w:szCs w:val="26"/>
              </w:rPr>
            </w:pPr>
            <w:r w:rsidRPr="00464C3E">
              <w:rPr>
                <w:sz w:val="26"/>
                <w:szCs w:val="26"/>
                <w:lang w:val="pt-BR"/>
              </w:rPr>
              <w:t xml:space="preserve"> - Đi học em thấy có vui không ? </w:t>
            </w:r>
            <w:r w:rsidRPr="00464C3E">
              <w:rPr>
                <w:sz w:val="26"/>
                <w:szCs w:val="26"/>
              </w:rPr>
              <w:t>Tại sao ?</w:t>
            </w:r>
          </w:p>
          <w:p w14:paraId="7B890760" w14:textId="77777777" w:rsidR="009914C5" w:rsidRPr="00464C3E" w:rsidRDefault="009914C5" w:rsidP="00482AA0">
            <w:pPr>
              <w:tabs>
                <w:tab w:val="left" w:pos="1530"/>
              </w:tabs>
              <w:rPr>
                <w:sz w:val="26"/>
                <w:szCs w:val="26"/>
              </w:rPr>
            </w:pPr>
            <w:r w:rsidRPr="00464C3E">
              <w:rPr>
                <w:sz w:val="26"/>
                <w:szCs w:val="26"/>
              </w:rPr>
              <w:t xml:space="preserve"> - Trong trường có những ai ?</w:t>
            </w:r>
          </w:p>
          <w:p w14:paraId="52ECDCB1" w14:textId="77777777" w:rsidR="009914C5" w:rsidRPr="00464C3E" w:rsidRDefault="009914C5" w:rsidP="00482AA0">
            <w:pPr>
              <w:tabs>
                <w:tab w:val="left" w:pos="1530"/>
              </w:tabs>
              <w:rPr>
                <w:sz w:val="26"/>
                <w:szCs w:val="26"/>
              </w:rPr>
            </w:pPr>
            <w:r w:rsidRPr="00464C3E">
              <w:rPr>
                <w:sz w:val="26"/>
                <w:szCs w:val="26"/>
              </w:rPr>
              <w:t xml:space="preserve">   Đi học là quyền lợi của trẻ em. Nhà nước đã xây dựng các trường học là để thực hiện quyền được đi học của trẻ em .</w:t>
            </w:r>
          </w:p>
          <w:p w14:paraId="63DB6504" w14:textId="77777777" w:rsidR="009914C5" w:rsidRDefault="009914C5" w:rsidP="00482AA0">
            <w:pPr>
              <w:tabs>
                <w:tab w:val="left" w:pos="1530"/>
              </w:tabs>
              <w:rPr>
                <w:sz w:val="26"/>
                <w:szCs w:val="26"/>
              </w:rPr>
            </w:pPr>
            <w:r w:rsidRPr="00464C3E">
              <w:rPr>
                <w:b/>
                <w:bCs/>
                <w:sz w:val="26"/>
                <w:szCs w:val="26"/>
              </w:rPr>
              <w:t>Hoạt động 2</w:t>
            </w:r>
            <w:r>
              <w:rPr>
                <w:b/>
                <w:bCs/>
                <w:sz w:val="26"/>
                <w:szCs w:val="26"/>
              </w:rPr>
              <w:t>(12’)</w:t>
            </w:r>
            <w:r w:rsidRPr="00464C3E">
              <w:rPr>
                <w:b/>
                <w:bCs/>
                <w:sz w:val="26"/>
                <w:szCs w:val="26"/>
              </w:rPr>
              <w:t>:</w:t>
            </w:r>
            <w:r w:rsidRPr="00464C3E">
              <w:rPr>
                <w:sz w:val="26"/>
                <w:szCs w:val="26"/>
              </w:rPr>
              <w:t xml:space="preserve"> </w:t>
            </w:r>
          </w:p>
          <w:p w14:paraId="72BF27D0" w14:textId="77777777" w:rsidR="009914C5" w:rsidRPr="00687133" w:rsidRDefault="009914C5" w:rsidP="00482AA0">
            <w:pPr>
              <w:tabs>
                <w:tab w:val="left" w:pos="1530"/>
              </w:tabs>
              <w:rPr>
                <w:i/>
                <w:sz w:val="26"/>
                <w:szCs w:val="26"/>
              </w:rPr>
            </w:pPr>
            <w:r w:rsidRPr="00687133">
              <w:rPr>
                <w:i/>
                <w:sz w:val="26"/>
                <w:szCs w:val="26"/>
              </w:rPr>
              <w:t>Kể chuyện:</w:t>
            </w:r>
          </w:p>
          <w:p w14:paraId="2A673CD7" w14:textId="77777777" w:rsidR="009914C5" w:rsidRPr="00464C3E" w:rsidRDefault="009914C5" w:rsidP="00482AA0">
            <w:pPr>
              <w:tabs>
                <w:tab w:val="left" w:pos="1530"/>
              </w:tabs>
              <w:rPr>
                <w:sz w:val="26"/>
                <w:szCs w:val="26"/>
              </w:rPr>
            </w:pPr>
            <w:r w:rsidRPr="00464C3E">
              <w:rPr>
                <w:sz w:val="26"/>
                <w:szCs w:val="26"/>
              </w:rPr>
              <w:t xml:space="preserve"> -Bạn Nam không muốn đi học</w:t>
            </w:r>
          </w:p>
          <w:p w14:paraId="5595DBB2" w14:textId="77777777" w:rsidR="009914C5" w:rsidRPr="00464C3E" w:rsidRDefault="009914C5" w:rsidP="00482AA0">
            <w:pPr>
              <w:tabs>
                <w:tab w:val="left" w:pos="1530"/>
              </w:tabs>
              <w:rPr>
                <w:sz w:val="26"/>
                <w:szCs w:val="26"/>
              </w:rPr>
            </w:pPr>
            <w:r w:rsidRPr="00464C3E">
              <w:rPr>
                <w:sz w:val="26"/>
                <w:szCs w:val="26"/>
              </w:rPr>
              <w:t xml:space="preserve"> -Vì sao bạn </w:t>
            </w:r>
            <w:smartTag w:uri="urn:schemas-microsoft-com:office:smarttags" w:element="place">
              <w:smartTag w:uri="urn:schemas-microsoft-com:office:smarttags" w:element="country-region">
                <w:r w:rsidRPr="00464C3E">
                  <w:rPr>
                    <w:sz w:val="26"/>
                    <w:szCs w:val="26"/>
                  </w:rPr>
                  <w:t>Nam</w:t>
                </w:r>
              </w:smartTag>
            </w:smartTag>
            <w:r w:rsidRPr="00464C3E">
              <w:rPr>
                <w:sz w:val="26"/>
                <w:szCs w:val="26"/>
              </w:rPr>
              <w:t xml:space="preserve"> không muốn đi học ?</w:t>
            </w:r>
          </w:p>
          <w:p w14:paraId="711A2277" w14:textId="77777777" w:rsidR="009914C5" w:rsidRPr="00464C3E" w:rsidRDefault="009914C5" w:rsidP="00482AA0">
            <w:pPr>
              <w:tabs>
                <w:tab w:val="left" w:pos="1530"/>
              </w:tabs>
              <w:rPr>
                <w:sz w:val="26"/>
                <w:szCs w:val="26"/>
              </w:rPr>
            </w:pPr>
            <w:r w:rsidRPr="00464C3E">
              <w:rPr>
                <w:sz w:val="26"/>
                <w:szCs w:val="26"/>
              </w:rPr>
              <w:t xml:space="preserve"> -Vì không muốn đi học, bạn </w:t>
            </w:r>
            <w:smartTag w:uri="urn:schemas-microsoft-com:office:smarttags" w:element="place">
              <w:smartTag w:uri="urn:schemas-microsoft-com:office:smarttags" w:element="country-region">
                <w:r w:rsidRPr="00464C3E">
                  <w:rPr>
                    <w:sz w:val="26"/>
                    <w:szCs w:val="26"/>
                  </w:rPr>
                  <w:t>Nam</w:t>
                </w:r>
              </w:smartTag>
            </w:smartTag>
            <w:r w:rsidRPr="00464C3E">
              <w:rPr>
                <w:sz w:val="26"/>
                <w:szCs w:val="26"/>
              </w:rPr>
              <w:t xml:space="preserve"> đã gặp phải rắc rối gì ?</w:t>
            </w:r>
          </w:p>
          <w:p w14:paraId="12A9112A" w14:textId="77777777" w:rsidR="009914C5" w:rsidRPr="00464C3E" w:rsidRDefault="009914C5" w:rsidP="00482AA0">
            <w:pPr>
              <w:tabs>
                <w:tab w:val="left" w:pos="1530"/>
              </w:tabs>
              <w:rPr>
                <w:sz w:val="26"/>
                <w:szCs w:val="26"/>
              </w:rPr>
            </w:pPr>
            <w:r w:rsidRPr="00464C3E">
              <w:rPr>
                <w:sz w:val="26"/>
                <w:szCs w:val="26"/>
              </w:rPr>
              <w:t xml:space="preserve"> -</w:t>
            </w:r>
            <w:smartTag w:uri="urn:schemas-microsoft-com:office:smarttags" w:element="place">
              <w:smartTag w:uri="urn:schemas-microsoft-com:office:smarttags" w:element="country-region">
                <w:r w:rsidRPr="00464C3E">
                  <w:rPr>
                    <w:sz w:val="26"/>
                    <w:szCs w:val="26"/>
                  </w:rPr>
                  <w:t>Nam</w:t>
                </w:r>
              </w:smartTag>
            </w:smartTag>
            <w:r w:rsidRPr="00464C3E">
              <w:rPr>
                <w:sz w:val="26"/>
                <w:szCs w:val="26"/>
              </w:rPr>
              <w:t xml:space="preserve"> đã được các bạn đang đi học khuyên bảo như thế nào ?</w:t>
            </w:r>
          </w:p>
          <w:p w14:paraId="7B043B51" w14:textId="77777777" w:rsidR="009914C5" w:rsidRPr="00464C3E" w:rsidRDefault="009914C5" w:rsidP="00482AA0">
            <w:pPr>
              <w:tabs>
                <w:tab w:val="left" w:pos="1530"/>
              </w:tabs>
              <w:rPr>
                <w:sz w:val="26"/>
                <w:szCs w:val="26"/>
              </w:rPr>
            </w:pPr>
            <w:r w:rsidRPr="00464C3E">
              <w:rPr>
                <w:sz w:val="26"/>
                <w:szCs w:val="26"/>
              </w:rPr>
              <w:lastRenderedPageBreak/>
              <w:t xml:space="preserve">  - Nếu không đi học, trẻ em sẽ bị thiệt thòi, trở thành con người không có hiểu biết. Đi học là quyền lợi và cũng là bổn </w:t>
            </w:r>
          </w:p>
          <w:p w14:paraId="6C648211" w14:textId="77777777" w:rsidR="009914C5" w:rsidRPr="00464C3E" w:rsidRDefault="009914C5" w:rsidP="00482AA0">
            <w:pPr>
              <w:tabs>
                <w:tab w:val="left" w:pos="1530"/>
              </w:tabs>
              <w:rPr>
                <w:sz w:val="26"/>
                <w:szCs w:val="26"/>
              </w:rPr>
            </w:pPr>
            <w:r w:rsidRPr="00464C3E">
              <w:rPr>
                <w:sz w:val="26"/>
                <w:szCs w:val="26"/>
              </w:rPr>
              <w:t xml:space="preserve">phận của trẻ em </w:t>
            </w:r>
          </w:p>
          <w:p w14:paraId="66DEB8E4" w14:textId="77777777" w:rsidR="009914C5" w:rsidRDefault="009914C5" w:rsidP="00482AA0">
            <w:pPr>
              <w:tabs>
                <w:tab w:val="left" w:pos="1530"/>
              </w:tabs>
              <w:rPr>
                <w:b/>
                <w:bCs/>
                <w:sz w:val="26"/>
                <w:szCs w:val="26"/>
              </w:rPr>
            </w:pPr>
            <w:r w:rsidRPr="00464C3E">
              <w:rPr>
                <w:b/>
                <w:bCs/>
                <w:sz w:val="26"/>
                <w:szCs w:val="26"/>
              </w:rPr>
              <w:t>Hoạt động 3</w:t>
            </w:r>
            <w:r>
              <w:rPr>
                <w:b/>
                <w:bCs/>
                <w:sz w:val="26"/>
                <w:szCs w:val="26"/>
              </w:rPr>
              <w:t>(10’)</w:t>
            </w:r>
            <w:r w:rsidRPr="00464C3E">
              <w:rPr>
                <w:b/>
                <w:bCs/>
                <w:sz w:val="26"/>
                <w:szCs w:val="26"/>
              </w:rPr>
              <w:t xml:space="preserve">:  </w:t>
            </w:r>
          </w:p>
          <w:p w14:paraId="0967E044" w14:textId="77777777" w:rsidR="009914C5" w:rsidRPr="00687133" w:rsidRDefault="009914C5" w:rsidP="00482AA0">
            <w:pPr>
              <w:tabs>
                <w:tab w:val="left" w:pos="1530"/>
              </w:tabs>
              <w:rPr>
                <w:i/>
                <w:sz w:val="26"/>
                <w:szCs w:val="26"/>
              </w:rPr>
            </w:pPr>
            <w:r w:rsidRPr="00687133">
              <w:rPr>
                <w:i/>
                <w:sz w:val="26"/>
                <w:szCs w:val="26"/>
              </w:rPr>
              <w:t>Vẽ tranh chủ đề :</w:t>
            </w:r>
          </w:p>
          <w:p w14:paraId="71135795" w14:textId="77777777" w:rsidR="009914C5" w:rsidRPr="00464C3E" w:rsidRDefault="009914C5" w:rsidP="00482AA0">
            <w:pPr>
              <w:tabs>
                <w:tab w:val="left" w:pos="1530"/>
              </w:tabs>
              <w:rPr>
                <w:sz w:val="26"/>
                <w:szCs w:val="26"/>
              </w:rPr>
            </w:pPr>
            <w:r w:rsidRPr="00464C3E">
              <w:rPr>
                <w:sz w:val="26"/>
                <w:szCs w:val="26"/>
              </w:rPr>
              <w:t>“ Em hãy vẽ ngôi trường mà em mơ ước”</w:t>
            </w:r>
          </w:p>
          <w:p w14:paraId="0E13E8E4" w14:textId="77777777" w:rsidR="009914C5" w:rsidRPr="00464C3E" w:rsidRDefault="009914C5" w:rsidP="00482AA0">
            <w:pPr>
              <w:tabs>
                <w:tab w:val="left" w:pos="1530"/>
              </w:tabs>
              <w:rPr>
                <w:sz w:val="26"/>
                <w:szCs w:val="26"/>
              </w:rPr>
            </w:pPr>
            <w:r w:rsidRPr="00464C3E">
              <w:rPr>
                <w:sz w:val="26"/>
                <w:szCs w:val="26"/>
              </w:rPr>
              <w:t xml:space="preserve">  Trường học là gia đình thứ hai của em.                  Đến trường em được hưởng các quyền : được học để biết đọc, biết viết chữ, được biết nhiều điều  mới lạ, được vui chơi, được tiếp xúc với bạn bè, với thầy cô, với các cô các bác công nhân viên. Đi học là một niềm vui của em . </w:t>
            </w:r>
          </w:p>
          <w:p w14:paraId="2CDA2CC0" w14:textId="77777777" w:rsidR="009914C5" w:rsidRDefault="009914C5" w:rsidP="00482AA0">
            <w:pPr>
              <w:tabs>
                <w:tab w:val="left" w:pos="1530"/>
              </w:tabs>
              <w:rPr>
                <w:sz w:val="26"/>
                <w:szCs w:val="26"/>
              </w:rPr>
            </w:pPr>
            <w:r w:rsidRPr="00464C3E">
              <w:rPr>
                <w:b/>
                <w:bCs/>
                <w:sz w:val="26"/>
                <w:szCs w:val="26"/>
              </w:rPr>
              <w:t>Hoạt động 4</w:t>
            </w:r>
            <w:r>
              <w:rPr>
                <w:b/>
                <w:bCs/>
                <w:sz w:val="26"/>
                <w:szCs w:val="26"/>
              </w:rPr>
              <w:t>(5’)</w:t>
            </w:r>
            <w:r w:rsidRPr="00464C3E">
              <w:rPr>
                <w:b/>
                <w:bCs/>
                <w:sz w:val="26"/>
                <w:szCs w:val="26"/>
              </w:rPr>
              <w:t>:</w:t>
            </w:r>
            <w:r w:rsidRPr="00464C3E">
              <w:rPr>
                <w:sz w:val="26"/>
                <w:szCs w:val="26"/>
              </w:rPr>
              <w:t xml:space="preserve"> </w:t>
            </w:r>
          </w:p>
          <w:p w14:paraId="48F384E3" w14:textId="77777777" w:rsidR="009914C5" w:rsidRPr="00464C3E" w:rsidRDefault="009914C5" w:rsidP="00482AA0">
            <w:pPr>
              <w:tabs>
                <w:tab w:val="left" w:pos="1530"/>
              </w:tabs>
              <w:rPr>
                <w:sz w:val="26"/>
                <w:szCs w:val="26"/>
              </w:rPr>
            </w:pPr>
            <w:r w:rsidRPr="00464C3E">
              <w:rPr>
                <w:sz w:val="26"/>
                <w:szCs w:val="26"/>
              </w:rPr>
              <w:t>Trò chơi : Chào hỏi .</w:t>
            </w:r>
          </w:p>
          <w:p w14:paraId="413DC8B7" w14:textId="77777777" w:rsidR="009914C5" w:rsidRPr="00464C3E" w:rsidRDefault="009914C5" w:rsidP="00482AA0">
            <w:pPr>
              <w:tabs>
                <w:tab w:val="left" w:pos="1530"/>
              </w:tabs>
              <w:rPr>
                <w:sz w:val="26"/>
                <w:szCs w:val="26"/>
              </w:rPr>
            </w:pPr>
            <w:r w:rsidRPr="00464C3E">
              <w:rPr>
                <w:sz w:val="26"/>
                <w:szCs w:val="26"/>
              </w:rPr>
              <w:t xml:space="preserve"> - GV hướng dẫn các cách chào .</w:t>
            </w:r>
          </w:p>
          <w:p w14:paraId="7A49DC8F" w14:textId="77777777" w:rsidR="009914C5" w:rsidRPr="00464C3E" w:rsidRDefault="009914C5" w:rsidP="00482AA0">
            <w:pPr>
              <w:tabs>
                <w:tab w:val="left" w:pos="1530"/>
              </w:tabs>
              <w:rPr>
                <w:sz w:val="26"/>
                <w:szCs w:val="26"/>
              </w:rPr>
            </w:pPr>
            <w:r w:rsidRPr="00464C3E">
              <w:rPr>
                <w:sz w:val="26"/>
                <w:szCs w:val="26"/>
              </w:rPr>
              <w:t xml:space="preserve"> - Hai người bạn cùng lớp chào nhau .</w:t>
            </w:r>
          </w:p>
          <w:p w14:paraId="7E9F501C" w14:textId="77777777" w:rsidR="009914C5" w:rsidRPr="00464C3E" w:rsidRDefault="009914C5" w:rsidP="00482AA0">
            <w:pPr>
              <w:tabs>
                <w:tab w:val="left" w:pos="1530"/>
              </w:tabs>
              <w:rPr>
                <w:sz w:val="26"/>
                <w:szCs w:val="26"/>
              </w:rPr>
            </w:pPr>
            <w:r w:rsidRPr="00464C3E">
              <w:rPr>
                <w:sz w:val="26"/>
                <w:szCs w:val="26"/>
              </w:rPr>
              <w:t xml:space="preserve"> - Học sinh chào thầy cô giáo .</w:t>
            </w:r>
          </w:p>
          <w:p w14:paraId="40D12D3F" w14:textId="77777777" w:rsidR="009914C5" w:rsidRPr="00464C3E" w:rsidRDefault="009914C5" w:rsidP="00482AA0">
            <w:pPr>
              <w:tabs>
                <w:tab w:val="left" w:pos="1530"/>
              </w:tabs>
              <w:rPr>
                <w:sz w:val="26"/>
                <w:szCs w:val="26"/>
              </w:rPr>
            </w:pPr>
            <w:r w:rsidRPr="00464C3E">
              <w:rPr>
                <w:sz w:val="26"/>
                <w:szCs w:val="26"/>
              </w:rPr>
              <w:t xml:space="preserve"> - Học sinh chào các cô các bác nhân viên .</w:t>
            </w:r>
          </w:p>
          <w:p w14:paraId="33C19318" w14:textId="77777777" w:rsidR="009914C5" w:rsidRPr="00464C3E" w:rsidRDefault="009914C5" w:rsidP="00482AA0">
            <w:pPr>
              <w:tabs>
                <w:tab w:val="left" w:pos="1530"/>
              </w:tabs>
              <w:rPr>
                <w:sz w:val="26"/>
                <w:szCs w:val="26"/>
                <w:lang w:val="pt-BR"/>
              </w:rPr>
            </w:pPr>
            <w:r w:rsidRPr="00464C3E">
              <w:rPr>
                <w:sz w:val="26"/>
                <w:szCs w:val="26"/>
                <w:lang w:val="pt-BR"/>
              </w:rPr>
              <w:t>GV theo dõi và sửa cho các em chưa đúng .</w:t>
            </w:r>
          </w:p>
        </w:tc>
        <w:tc>
          <w:tcPr>
            <w:tcW w:w="4678" w:type="dxa"/>
            <w:shd w:val="clear" w:color="auto" w:fill="auto"/>
          </w:tcPr>
          <w:p w14:paraId="2434C4F4" w14:textId="77777777" w:rsidR="009914C5" w:rsidRPr="00464C3E" w:rsidRDefault="009914C5" w:rsidP="00482AA0">
            <w:pPr>
              <w:tabs>
                <w:tab w:val="left" w:pos="1530"/>
              </w:tabs>
              <w:rPr>
                <w:sz w:val="26"/>
                <w:szCs w:val="26"/>
                <w:lang w:val="pt-BR"/>
              </w:rPr>
            </w:pPr>
            <w:r w:rsidRPr="00464C3E">
              <w:rPr>
                <w:sz w:val="26"/>
                <w:szCs w:val="26"/>
                <w:lang w:val="pt-BR"/>
              </w:rPr>
              <w:lastRenderedPageBreak/>
              <w:t>HS trả lời .</w:t>
            </w:r>
          </w:p>
          <w:p w14:paraId="17749830" w14:textId="77777777" w:rsidR="009914C5" w:rsidRPr="00464C3E" w:rsidRDefault="009914C5" w:rsidP="00482AA0">
            <w:pPr>
              <w:tabs>
                <w:tab w:val="left" w:pos="1530"/>
              </w:tabs>
              <w:rPr>
                <w:sz w:val="26"/>
                <w:szCs w:val="26"/>
                <w:lang w:val="pt-BR"/>
              </w:rPr>
            </w:pPr>
          </w:p>
          <w:p w14:paraId="36C1859E" w14:textId="77777777" w:rsidR="00FC354B" w:rsidRDefault="00FC354B" w:rsidP="00482AA0">
            <w:pPr>
              <w:tabs>
                <w:tab w:val="left" w:pos="1530"/>
              </w:tabs>
              <w:rPr>
                <w:sz w:val="26"/>
                <w:szCs w:val="26"/>
                <w:lang w:val="pt-BR"/>
              </w:rPr>
            </w:pPr>
          </w:p>
          <w:p w14:paraId="52DE7621" w14:textId="77777777" w:rsidR="00FC354B" w:rsidRDefault="00FC354B" w:rsidP="00482AA0">
            <w:pPr>
              <w:tabs>
                <w:tab w:val="left" w:pos="1530"/>
              </w:tabs>
              <w:rPr>
                <w:sz w:val="26"/>
                <w:szCs w:val="26"/>
                <w:lang w:val="pt-BR"/>
              </w:rPr>
            </w:pPr>
          </w:p>
          <w:p w14:paraId="6140AFB8" w14:textId="77777777" w:rsidR="00FC354B" w:rsidRDefault="00FC354B" w:rsidP="00482AA0">
            <w:pPr>
              <w:tabs>
                <w:tab w:val="left" w:pos="1530"/>
              </w:tabs>
              <w:rPr>
                <w:sz w:val="26"/>
                <w:szCs w:val="26"/>
                <w:lang w:val="pt-BR"/>
              </w:rPr>
            </w:pPr>
          </w:p>
          <w:p w14:paraId="7B3AF8FC" w14:textId="77777777" w:rsidR="00FC354B" w:rsidRDefault="00FC354B" w:rsidP="00482AA0">
            <w:pPr>
              <w:tabs>
                <w:tab w:val="left" w:pos="1530"/>
              </w:tabs>
              <w:rPr>
                <w:sz w:val="26"/>
                <w:szCs w:val="26"/>
                <w:lang w:val="pt-BR"/>
              </w:rPr>
            </w:pPr>
          </w:p>
          <w:p w14:paraId="091C644A" w14:textId="77777777" w:rsidR="00FC354B" w:rsidRDefault="00FC354B" w:rsidP="00482AA0">
            <w:pPr>
              <w:tabs>
                <w:tab w:val="left" w:pos="1530"/>
              </w:tabs>
              <w:rPr>
                <w:sz w:val="26"/>
                <w:szCs w:val="26"/>
                <w:lang w:val="pt-BR"/>
              </w:rPr>
            </w:pPr>
          </w:p>
          <w:p w14:paraId="4BBC39AE" w14:textId="77777777" w:rsidR="00FC354B" w:rsidRDefault="00FC354B" w:rsidP="00482AA0">
            <w:pPr>
              <w:tabs>
                <w:tab w:val="left" w:pos="1530"/>
              </w:tabs>
              <w:rPr>
                <w:sz w:val="26"/>
                <w:szCs w:val="26"/>
                <w:lang w:val="pt-BR"/>
              </w:rPr>
            </w:pPr>
          </w:p>
          <w:p w14:paraId="499B228D" w14:textId="77777777" w:rsidR="00FC354B" w:rsidRDefault="00FC354B" w:rsidP="00482AA0">
            <w:pPr>
              <w:tabs>
                <w:tab w:val="left" w:pos="1530"/>
              </w:tabs>
              <w:rPr>
                <w:sz w:val="26"/>
                <w:szCs w:val="26"/>
                <w:lang w:val="pt-BR"/>
              </w:rPr>
            </w:pPr>
          </w:p>
          <w:p w14:paraId="5BF5B87E" w14:textId="77777777" w:rsidR="00FC354B" w:rsidRDefault="00FC354B" w:rsidP="00482AA0">
            <w:pPr>
              <w:tabs>
                <w:tab w:val="left" w:pos="1530"/>
              </w:tabs>
              <w:rPr>
                <w:sz w:val="26"/>
                <w:szCs w:val="26"/>
                <w:lang w:val="pt-BR"/>
              </w:rPr>
            </w:pPr>
          </w:p>
          <w:p w14:paraId="6EFF3137" w14:textId="2AC4D395" w:rsidR="009914C5" w:rsidRPr="00464C3E" w:rsidRDefault="009914C5" w:rsidP="00482AA0">
            <w:pPr>
              <w:tabs>
                <w:tab w:val="left" w:pos="1530"/>
              </w:tabs>
              <w:rPr>
                <w:sz w:val="26"/>
                <w:szCs w:val="26"/>
                <w:lang w:val="pt-BR"/>
              </w:rPr>
            </w:pPr>
            <w:r w:rsidRPr="00464C3E">
              <w:rPr>
                <w:sz w:val="26"/>
                <w:szCs w:val="26"/>
                <w:lang w:val="pt-BR"/>
              </w:rPr>
              <w:t>Vì bạn Nam ham chơi .</w:t>
            </w:r>
          </w:p>
          <w:p w14:paraId="4F100BA2" w14:textId="77777777" w:rsidR="009914C5" w:rsidRPr="00464C3E" w:rsidRDefault="009914C5" w:rsidP="00482AA0">
            <w:pPr>
              <w:tabs>
                <w:tab w:val="left" w:pos="1530"/>
              </w:tabs>
              <w:rPr>
                <w:sz w:val="26"/>
                <w:szCs w:val="26"/>
                <w:lang w:val="pt-BR"/>
              </w:rPr>
            </w:pPr>
            <w:r w:rsidRPr="00464C3E">
              <w:rPr>
                <w:sz w:val="26"/>
                <w:szCs w:val="26"/>
                <w:lang w:val="pt-BR"/>
              </w:rPr>
              <w:t>Không biết chữ nên không biết nơi bán bánh, không giúp được cụ già đọc địa chỉ .</w:t>
            </w:r>
          </w:p>
          <w:p w14:paraId="359B1B0C" w14:textId="77777777" w:rsidR="009914C5" w:rsidRPr="00464C3E" w:rsidRDefault="009914C5" w:rsidP="00482AA0">
            <w:pPr>
              <w:tabs>
                <w:tab w:val="left" w:pos="1530"/>
              </w:tabs>
              <w:rPr>
                <w:sz w:val="26"/>
                <w:szCs w:val="26"/>
                <w:lang w:val="pt-BR"/>
              </w:rPr>
            </w:pPr>
            <w:r w:rsidRPr="00464C3E">
              <w:rPr>
                <w:sz w:val="26"/>
                <w:szCs w:val="26"/>
                <w:lang w:val="pt-BR"/>
              </w:rPr>
              <w:t xml:space="preserve">Đi học vui lắm, có nhiều bạn, được biết chữ, biết nhiều điều mới lạ, bổ ích . </w:t>
            </w:r>
          </w:p>
          <w:p w14:paraId="1A6962FE" w14:textId="77777777" w:rsidR="009914C5" w:rsidRPr="00464C3E" w:rsidRDefault="009914C5" w:rsidP="00482AA0">
            <w:pPr>
              <w:tabs>
                <w:tab w:val="left" w:pos="1530"/>
              </w:tabs>
              <w:rPr>
                <w:sz w:val="26"/>
                <w:szCs w:val="26"/>
                <w:lang w:val="pt-BR"/>
              </w:rPr>
            </w:pPr>
          </w:p>
          <w:p w14:paraId="580776A0" w14:textId="77777777" w:rsidR="009914C5" w:rsidRPr="00464C3E" w:rsidRDefault="009914C5" w:rsidP="00482AA0">
            <w:pPr>
              <w:tabs>
                <w:tab w:val="left" w:pos="1530"/>
              </w:tabs>
              <w:rPr>
                <w:sz w:val="26"/>
                <w:szCs w:val="26"/>
                <w:lang w:val="pt-BR"/>
              </w:rPr>
            </w:pPr>
          </w:p>
          <w:p w14:paraId="315EB57D" w14:textId="77777777" w:rsidR="009914C5" w:rsidRPr="00464C3E" w:rsidRDefault="009914C5" w:rsidP="00482AA0">
            <w:pPr>
              <w:tabs>
                <w:tab w:val="left" w:pos="1530"/>
              </w:tabs>
              <w:rPr>
                <w:sz w:val="26"/>
                <w:szCs w:val="26"/>
                <w:lang w:val="pt-BR"/>
              </w:rPr>
            </w:pPr>
          </w:p>
          <w:p w14:paraId="19653C54" w14:textId="77777777" w:rsidR="009914C5" w:rsidRPr="00464C3E" w:rsidRDefault="009914C5" w:rsidP="00482AA0">
            <w:pPr>
              <w:tabs>
                <w:tab w:val="left" w:pos="1530"/>
              </w:tabs>
              <w:rPr>
                <w:sz w:val="26"/>
                <w:szCs w:val="26"/>
                <w:lang w:val="pt-BR"/>
              </w:rPr>
            </w:pPr>
          </w:p>
          <w:p w14:paraId="5BC813AB" w14:textId="77777777" w:rsidR="009914C5" w:rsidRPr="00464C3E" w:rsidRDefault="009914C5" w:rsidP="00482AA0">
            <w:pPr>
              <w:tabs>
                <w:tab w:val="left" w:pos="1530"/>
              </w:tabs>
              <w:rPr>
                <w:sz w:val="26"/>
                <w:szCs w:val="26"/>
                <w:lang w:val="pt-BR"/>
              </w:rPr>
            </w:pPr>
          </w:p>
          <w:p w14:paraId="25A766F5" w14:textId="77777777" w:rsidR="009914C5" w:rsidRPr="00464C3E" w:rsidRDefault="009914C5" w:rsidP="00482AA0">
            <w:pPr>
              <w:tabs>
                <w:tab w:val="left" w:pos="1530"/>
              </w:tabs>
              <w:rPr>
                <w:sz w:val="26"/>
                <w:szCs w:val="26"/>
                <w:lang w:val="pt-BR"/>
              </w:rPr>
            </w:pPr>
          </w:p>
          <w:p w14:paraId="222584B2" w14:textId="77777777" w:rsidR="009914C5" w:rsidRPr="00464C3E" w:rsidRDefault="009914C5" w:rsidP="00482AA0">
            <w:pPr>
              <w:tabs>
                <w:tab w:val="left" w:pos="1530"/>
              </w:tabs>
              <w:rPr>
                <w:sz w:val="26"/>
                <w:szCs w:val="26"/>
                <w:lang w:val="pt-BR"/>
              </w:rPr>
            </w:pPr>
          </w:p>
          <w:p w14:paraId="14606347" w14:textId="77777777" w:rsidR="009914C5" w:rsidRPr="00464C3E" w:rsidRDefault="009914C5" w:rsidP="00482AA0">
            <w:pPr>
              <w:tabs>
                <w:tab w:val="left" w:pos="1530"/>
              </w:tabs>
              <w:rPr>
                <w:sz w:val="26"/>
                <w:szCs w:val="26"/>
                <w:lang w:val="pt-BR"/>
              </w:rPr>
            </w:pPr>
          </w:p>
          <w:p w14:paraId="50CD60A0" w14:textId="77777777" w:rsidR="009914C5" w:rsidRPr="00464C3E" w:rsidRDefault="009914C5" w:rsidP="00482AA0">
            <w:pPr>
              <w:tabs>
                <w:tab w:val="left" w:pos="1530"/>
              </w:tabs>
              <w:rPr>
                <w:sz w:val="26"/>
                <w:szCs w:val="26"/>
                <w:lang w:val="pt-BR"/>
              </w:rPr>
            </w:pPr>
            <w:r w:rsidRPr="00464C3E">
              <w:rPr>
                <w:sz w:val="26"/>
                <w:szCs w:val="26"/>
                <w:lang w:val="pt-BR"/>
              </w:rPr>
              <w:t>Học sinh vẽ .</w:t>
            </w:r>
          </w:p>
          <w:p w14:paraId="7200BF0D" w14:textId="77777777" w:rsidR="009914C5" w:rsidRPr="00464C3E" w:rsidRDefault="009914C5" w:rsidP="00482AA0">
            <w:pPr>
              <w:tabs>
                <w:tab w:val="left" w:pos="1530"/>
              </w:tabs>
              <w:rPr>
                <w:sz w:val="26"/>
                <w:szCs w:val="26"/>
                <w:lang w:val="pt-BR"/>
              </w:rPr>
            </w:pPr>
            <w:r w:rsidRPr="00464C3E">
              <w:rPr>
                <w:sz w:val="26"/>
                <w:szCs w:val="26"/>
                <w:lang w:val="pt-BR"/>
              </w:rPr>
              <w:t>Trưng bày tranh .</w:t>
            </w:r>
          </w:p>
          <w:p w14:paraId="21AE4944" w14:textId="77777777" w:rsidR="009914C5" w:rsidRPr="00464C3E" w:rsidRDefault="009914C5" w:rsidP="00482AA0">
            <w:pPr>
              <w:tabs>
                <w:tab w:val="left" w:pos="1530"/>
              </w:tabs>
              <w:rPr>
                <w:sz w:val="26"/>
                <w:szCs w:val="26"/>
                <w:lang w:val="pt-BR"/>
              </w:rPr>
            </w:pPr>
          </w:p>
          <w:p w14:paraId="363D6CC7" w14:textId="77777777" w:rsidR="009914C5" w:rsidRPr="00464C3E" w:rsidRDefault="009914C5" w:rsidP="00482AA0">
            <w:pPr>
              <w:tabs>
                <w:tab w:val="left" w:pos="1530"/>
              </w:tabs>
              <w:rPr>
                <w:sz w:val="26"/>
                <w:szCs w:val="26"/>
                <w:lang w:val="pt-BR"/>
              </w:rPr>
            </w:pPr>
          </w:p>
          <w:p w14:paraId="6D82D52C" w14:textId="77777777" w:rsidR="009914C5" w:rsidRPr="00464C3E" w:rsidRDefault="009914C5" w:rsidP="00482AA0">
            <w:pPr>
              <w:tabs>
                <w:tab w:val="left" w:pos="1530"/>
              </w:tabs>
              <w:rPr>
                <w:sz w:val="26"/>
                <w:szCs w:val="26"/>
                <w:lang w:val="pt-BR"/>
              </w:rPr>
            </w:pPr>
          </w:p>
          <w:p w14:paraId="4F38F2BE" w14:textId="77777777" w:rsidR="009914C5" w:rsidRPr="00464C3E" w:rsidRDefault="009914C5" w:rsidP="00482AA0">
            <w:pPr>
              <w:tabs>
                <w:tab w:val="left" w:pos="1530"/>
              </w:tabs>
              <w:rPr>
                <w:sz w:val="26"/>
                <w:szCs w:val="26"/>
                <w:lang w:val="pt-BR"/>
              </w:rPr>
            </w:pPr>
          </w:p>
          <w:p w14:paraId="56C5434E" w14:textId="77777777" w:rsidR="009914C5" w:rsidRPr="00464C3E" w:rsidRDefault="009914C5" w:rsidP="00482AA0">
            <w:pPr>
              <w:tabs>
                <w:tab w:val="left" w:pos="1530"/>
              </w:tabs>
              <w:rPr>
                <w:sz w:val="26"/>
                <w:szCs w:val="26"/>
                <w:lang w:val="pt-BR"/>
              </w:rPr>
            </w:pPr>
          </w:p>
          <w:p w14:paraId="68B3F0D5" w14:textId="77777777" w:rsidR="009914C5" w:rsidRPr="00464C3E" w:rsidRDefault="009914C5" w:rsidP="00482AA0">
            <w:pPr>
              <w:tabs>
                <w:tab w:val="left" w:pos="1530"/>
              </w:tabs>
              <w:rPr>
                <w:sz w:val="26"/>
                <w:szCs w:val="26"/>
                <w:lang w:val="pt-BR"/>
              </w:rPr>
            </w:pPr>
          </w:p>
          <w:p w14:paraId="5A2B11FD" w14:textId="77777777" w:rsidR="009914C5" w:rsidRPr="00464C3E" w:rsidRDefault="009914C5" w:rsidP="00482AA0">
            <w:pPr>
              <w:tabs>
                <w:tab w:val="left" w:pos="1530"/>
              </w:tabs>
              <w:rPr>
                <w:sz w:val="26"/>
                <w:szCs w:val="26"/>
                <w:lang w:val="pt-BR"/>
              </w:rPr>
            </w:pPr>
          </w:p>
          <w:p w14:paraId="415E055B" w14:textId="6FC338DA" w:rsidR="009914C5" w:rsidRDefault="009914C5" w:rsidP="00482AA0">
            <w:pPr>
              <w:tabs>
                <w:tab w:val="left" w:pos="1530"/>
              </w:tabs>
              <w:rPr>
                <w:sz w:val="26"/>
                <w:szCs w:val="26"/>
                <w:lang w:val="pt-BR"/>
              </w:rPr>
            </w:pPr>
          </w:p>
          <w:p w14:paraId="2F68EA39" w14:textId="08527E4B" w:rsidR="007522E2" w:rsidRDefault="007522E2" w:rsidP="00482AA0">
            <w:pPr>
              <w:tabs>
                <w:tab w:val="left" w:pos="1530"/>
              </w:tabs>
              <w:rPr>
                <w:sz w:val="26"/>
                <w:szCs w:val="26"/>
                <w:lang w:val="pt-BR"/>
              </w:rPr>
            </w:pPr>
          </w:p>
          <w:p w14:paraId="5FC3B6B8" w14:textId="77777777" w:rsidR="007522E2" w:rsidRPr="00464C3E" w:rsidRDefault="007522E2" w:rsidP="00482AA0">
            <w:pPr>
              <w:tabs>
                <w:tab w:val="left" w:pos="1530"/>
              </w:tabs>
              <w:rPr>
                <w:sz w:val="26"/>
                <w:szCs w:val="26"/>
                <w:lang w:val="pt-BR"/>
              </w:rPr>
            </w:pPr>
          </w:p>
          <w:p w14:paraId="4F0043DB" w14:textId="77777777" w:rsidR="009914C5" w:rsidRPr="00464C3E" w:rsidRDefault="009914C5" w:rsidP="00482AA0">
            <w:pPr>
              <w:tabs>
                <w:tab w:val="left" w:pos="1530"/>
              </w:tabs>
              <w:rPr>
                <w:sz w:val="26"/>
                <w:szCs w:val="26"/>
                <w:lang w:val="pt-BR"/>
              </w:rPr>
            </w:pPr>
            <w:r w:rsidRPr="00464C3E">
              <w:rPr>
                <w:sz w:val="26"/>
                <w:szCs w:val="26"/>
                <w:lang w:val="pt-BR"/>
              </w:rPr>
              <w:t>Đứng thành 2 vòng tròn, đối mặt nhau .</w:t>
            </w:r>
          </w:p>
          <w:p w14:paraId="5838138E" w14:textId="77777777" w:rsidR="009914C5" w:rsidRPr="00464C3E" w:rsidRDefault="009914C5" w:rsidP="00482AA0">
            <w:pPr>
              <w:tabs>
                <w:tab w:val="left" w:pos="1530"/>
              </w:tabs>
              <w:rPr>
                <w:sz w:val="26"/>
                <w:szCs w:val="26"/>
                <w:lang w:val="pt-BR"/>
              </w:rPr>
            </w:pPr>
            <w:r w:rsidRPr="00464C3E">
              <w:rPr>
                <w:sz w:val="26"/>
                <w:szCs w:val="26"/>
                <w:lang w:val="pt-BR"/>
              </w:rPr>
              <w:t>Thực hành chào theo hướng dẫn .</w:t>
            </w:r>
          </w:p>
          <w:p w14:paraId="7A53171C" w14:textId="77777777" w:rsidR="009914C5" w:rsidRPr="00464C3E" w:rsidRDefault="009914C5" w:rsidP="00482AA0">
            <w:pPr>
              <w:tabs>
                <w:tab w:val="left" w:pos="1530"/>
              </w:tabs>
              <w:rPr>
                <w:sz w:val="26"/>
                <w:szCs w:val="26"/>
                <w:lang w:val="pt-BR"/>
              </w:rPr>
            </w:pPr>
          </w:p>
        </w:tc>
      </w:tr>
    </w:tbl>
    <w:p w14:paraId="7E9D8A39" w14:textId="77777777" w:rsidR="003408EC" w:rsidRPr="007F3ADC" w:rsidRDefault="003408EC" w:rsidP="003408EC">
      <w:pPr>
        <w:spacing w:line="288" w:lineRule="auto"/>
        <w:ind w:left="720" w:hanging="720"/>
        <w:jc w:val="center"/>
        <w:rPr>
          <w:b/>
          <w:bCs/>
          <w:sz w:val="26"/>
          <w:szCs w:val="26"/>
          <w:u w:val="single"/>
        </w:rPr>
      </w:pPr>
    </w:p>
    <w:p w14:paraId="57472742" w14:textId="291EF786" w:rsidR="007940A3" w:rsidRPr="00482AA0" w:rsidRDefault="009914C5" w:rsidP="005C2056">
      <w:pPr>
        <w:spacing w:line="288" w:lineRule="auto"/>
        <w:rPr>
          <w:sz w:val="26"/>
          <w:szCs w:val="26"/>
          <w:lang w:val="pt-BR"/>
        </w:rPr>
      </w:pPr>
      <w:r>
        <w:rPr>
          <w:sz w:val="26"/>
          <w:szCs w:val="26"/>
        </w:rPr>
        <w:t xml:space="preserve"> </w:t>
      </w:r>
    </w:p>
    <w:tbl>
      <w:tblPr>
        <w:tblStyle w:val="TableGrid"/>
        <w:tblW w:w="9645" w:type="dxa"/>
        <w:tblLook w:val="01E0" w:firstRow="1" w:lastRow="1" w:firstColumn="1" w:lastColumn="1" w:noHBand="0" w:noVBand="0"/>
      </w:tblPr>
      <w:tblGrid>
        <w:gridCol w:w="5277"/>
        <w:gridCol w:w="4368"/>
      </w:tblGrid>
      <w:tr w:rsidR="007529EB" w:rsidRPr="007F3ADC" w14:paraId="27A77888" w14:textId="77777777" w:rsidTr="00CC25BD">
        <w:trPr>
          <w:trHeight w:val="316"/>
        </w:trPr>
        <w:tc>
          <w:tcPr>
            <w:tcW w:w="5277" w:type="dxa"/>
            <w:tcBorders>
              <w:top w:val="single" w:sz="4" w:space="0" w:color="auto"/>
              <w:left w:val="single" w:sz="4" w:space="0" w:color="auto"/>
              <w:bottom w:val="single" w:sz="4" w:space="0" w:color="auto"/>
              <w:right w:val="single" w:sz="4" w:space="0" w:color="auto"/>
            </w:tcBorders>
            <w:hideMark/>
          </w:tcPr>
          <w:p w14:paraId="5FB9FB9F" w14:textId="77777777" w:rsidR="007529EB" w:rsidRPr="007F3ADC" w:rsidRDefault="007529EB" w:rsidP="00CC25BD">
            <w:pPr>
              <w:rPr>
                <w:b/>
                <w:sz w:val="26"/>
                <w:szCs w:val="26"/>
              </w:rPr>
            </w:pPr>
            <w:r w:rsidRPr="007F3ADC">
              <w:rPr>
                <w:b/>
                <w:sz w:val="26"/>
                <w:szCs w:val="26"/>
                <w:lang w:val="pt-BR" w:eastAsia="vi-VN"/>
              </w:rPr>
              <w:t xml:space="preserve">    </w:t>
            </w:r>
            <w:r w:rsidRPr="007F3ADC">
              <w:rPr>
                <w:b/>
                <w:sz w:val="26"/>
                <w:szCs w:val="26"/>
                <w:lang w:eastAsia="vi-VN"/>
              </w:rPr>
              <w:t>DUYỆT CỦA BAN GIÁM HIỆU</w:t>
            </w:r>
          </w:p>
        </w:tc>
        <w:tc>
          <w:tcPr>
            <w:tcW w:w="4368" w:type="dxa"/>
            <w:tcBorders>
              <w:top w:val="single" w:sz="4" w:space="0" w:color="auto"/>
              <w:left w:val="single" w:sz="4" w:space="0" w:color="auto"/>
              <w:bottom w:val="single" w:sz="4" w:space="0" w:color="auto"/>
              <w:right w:val="single" w:sz="4" w:space="0" w:color="auto"/>
            </w:tcBorders>
            <w:hideMark/>
          </w:tcPr>
          <w:p w14:paraId="7CF6EB22" w14:textId="77777777" w:rsidR="007529EB" w:rsidRPr="007F3ADC" w:rsidRDefault="007529EB" w:rsidP="00CC25BD">
            <w:pPr>
              <w:jc w:val="center"/>
              <w:rPr>
                <w:b/>
                <w:sz w:val="26"/>
                <w:szCs w:val="26"/>
              </w:rPr>
            </w:pPr>
            <w:r w:rsidRPr="007F3ADC">
              <w:rPr>
                <w:b/>
                <w:sz w:val="26"/>
                <w:szCs w:val="26"/>
                <w:lang w:eastAsia="vi-VN"/>
              </w:rPr>
              <w:t xml:space="preserve">DUYỆT CỦA TỔ TRƯỞNG </w:t>
            </w:r>
          </w:p>
        </w:tc>
      </w:tr>
      <w:tr w:rsidR="007529EB" w:rsidRPr="007F3ADC" w14:paraId="5C489A20" w14:textId="77777777" w:rsidTr="007529EB">
        <w:trPr>
          <w:trHeight w:val="58"/>
        </w:trPr>
        <w:tc>
          <w:tcPr>
            <w:tcW w:w="5277" w:type="dxa"/>
            <w:tcBorders>
              <w:top w:val="single" w:sz="4" w:space="0" w:color="auto"/>
              <w:left w:val="single" w:sz="4" w:space="0" w:color="auto"/>
              <w:bottom w:val="single" w:sz="4" w:space="0" w:color="auto"/>
              <w:right w:val="single" w:sz="4" w:space="0" w:color="auto"/>
            </w:tcBorders>
          </w:tcPr>
          <w:p w14:paraId="5EC7B293" w14:textId="77777777" w:rsidR="007529EB" w:rsidRPr="007F3ADC" w:rsidRDefault="007529EB" w:rsidP="00CC25BD">
            <w:pPr>
              <w:tabs>
                <w:tab w:val="center" w:pos="4218"/>
              </w:tabs>
              <w:ind w:right="4"/>
              <w:jc w:val="center"/>
              <w:rPr>
                <w:sz w:val="26"/>
                <w:szCs w:val="26"/>
                <w:u w:val="single"/>
              </w:rPr>
            </w:pPr>
          </w:p>
          <w:p w14:paraId="2E1AA1F2" w14:textId="77777777" w:rsidR="007529EB" w:rsidRPr="007F3ADC" w:rsidRDefault="007529EB" w:rsidP="00CC25BD">
            <w:pPr>
              <w:tabs>
                <w:tab w:val="center" w:pos="4218"/>
              </w:tabs>
              <w:ind w:right="4"/>
              <w:jc w:val="center"/>
              <w:rPr>
                <w:sz w:val="26"/>
                <w:szCs w:val="26"/>
                <w:u w:val="single"/>
                <w:lang w:eastAsia="vi-VN"/>
              </w:rPr>
            </w:pPr>
          </w:p>
          <w:p w14:paraId="4EC39402" w14:textId="77777777" w:rsidR="007529EB" w:rsidRPr="007F3ADC" w:rsidRDefault="007529EB" w:rsidP="00CC25BD">
            <w:pPr>
              <w:tabs>
                <w:tab w:val="center" w:pos="4218"/>
              </w:tabs>
              <w:ind w:right="4"/>
              <w:jc w:val="center"/>
              <w:rPr>
                <w:sz w:val="26"/>
                <w:szCs w:val="26"/>
                <w:u w:val="single"/>
                <w:lang w:eastAsia="vi-VN"/>
              </w:rPr>
            </w:pPr>
          </w:p>
          <w:p w14:paraId="4011FB6D" w14:textId="77777777" w:rsidR="007529EB" w:rsidRPr="007F3ADC" w:rsidRDefault="007529EB" w:rsidP="00CC25BD">
            <w:pPr>
              <w:tabs>
                <w:tab w:val="center" w:pos="4218"/>
              </w:tabs>
              <w:ind w:right="4"/>
              <w:jc w:val="center"/>
              <w:rPr>
                <w:sz w:val="26"/>
                <w:szCs w:val="26"/>
                <w:u w:val="single"/>
                <w:lang w:eastAsia="vi-VN"/>
              </w:rPr>
            </w:pPr>
          </w:p>
          <w:p w14:paraId="0CE75141" w14:textId="77777777" w:rsidR="007529EB" w:rsidRPr="007F3ADC" w:rsidRDefault="007529EB" w:rsidP="00CC25BD">
            <w:pPr>
              <w:tabs>
                <w:tab w:val="center" w:pos="4218"/>
              </w:tabs>
              <w:ind w:right="4"/>
              <w:jc w:val="center"/>
              <w:rPr>
                <w:sz w:val="26"/>
                <w:szCs w:val="26"/>
                <w:u w:val="single"/>
                <w:lang w:eastAsia="vi-VN"/>
              </w:rPr>
            </w:pPr>
          </w:p>
          <w:p w14:paraId="2124D71F" w14:textId="77777777" w:rsidR="007529EB" w:rsidRPr="007F3ADC" w:rsidRDefault="007529EB" w:rsidP="00CC25BD">
            <w:pPr>
              <w:tabs>
                <w:tab w:val="center" w:pos="4218"/>
              </w:tabs>
              <w:ind w:right="4"/>
              <w:jc w:val="center"/>
              <w:rPr>
                <w:sz w:val="26"/>
                <w:szCs w:val="26"/>
                <w:u w:val="single"/>
                <w:lang w:eastAsia="vi-VN"/>
              </w:rPr>
            </w:pPr>
          </w:p>
          <w:p w14:paraId="1D5D960F" w14:textId="77777777" w:rsidR="007529EB" w:rsidRPr="007F3ADC" w:rsidRDefault="007529EB" w:rsidP="00CC25BD">
            <w:pPr>
              <w:tabs>
                <w:tab w:val="center" w:pos="4218"/>
              </w:tabs>
              <w:ind w:right="4"/>
              <w:jc w:val="center"/>
              <w:rPr>
                <w:sz w:val="26"/>
                <w:szCs w:val="26"/>
                <w:u w:val="single"/>
                <w:lang w:eastAsia="vi-VN"/>
              </w:rPr>
            </w:pPr>
          </w:p>
          <w:p w14:paraId="2A52701A" w14:textId="77777777" w:rsidR="007529EB" w:rsidRPr="007F3ADC" w:rsidRDefault="007529EB" w:rsidP="00CC25BD">
            <w:pPr>
              <w:tabs>
                <w:tab w:val="center" w:pos="4218"/>
              </w:tabs>
              <w:ind w:right="4"/>
              <w:jc w:val="center"/>
              <w:rPr>
                <w:sz w:val="26"/>
                <w:szCs w:val="26"/>
                <w:u w:val="single"/>
                <w:lang w:eastAsia="vi-VN"/>
              </w:rPr>
            </w:pPr>
          </w:p>
          <w:p w14:paraId="37A36731" w14:textId="77777777" w:rsidR="007529EB" w:rsidRPr="007F3ADC" w:rsidRDefault="007529EB" w:rsidP="00CC25BD">
            <w:pPr>
              <w:tabs>
                <w:tab w:val="center" w:pos="4218"/>
              </w:tabs>
              <w:ind w:right="4"/>
              <w:rPr>
                <w:sz w:val="26"/>
                <w:szCs w:val="26"/>
                <w:u w:val="single"/>
                <w:lang w:eastAsia="vi-VN"/>
              </w:rPr>
            </w:pPr>
          </w:p>
          <w:p w14:paraId="12BAA329" w14:textId="77777777" w:rsidR="007529EB" w:rsidRPr="007F3ADC" w:rsidRDefault="007529EB" w:rsidP="00CC25BD">
            <w:pPr>
              <w:tabs>
                <w:tab w:val="center" w:pos="4218"/>
              </w:tabs>
              <w:ind w:right="4"/>
              <w:rPr>
                <w:sz w:val="26"/>
                <w:szCs w:val="26"/>
                <w:u w:val="single"/>
              </w:rPr>
            </w:pPr>
          </w:p>
        </w:tc>
        <w:tc>
          <w:tcPr>
            <w:tcW w:w="4368" w:type="dxa"/>
            <w:tcBorders>
              <w:top w:val="single" w:sz="4" w:space="0" w:color="auto"/>
              <w:left w:val="single" w:sz="4" w:space="0" w:color="auto"/>
              <w:bottom w:val="single" w:sz="4" w:space="0" w:color="auto"/>
              <w:right w:val="single" w:sz="4" w:space="0" w:color="auto"/>
            </w:tcBorders>
          </w:tcPr>
          <w:p w14:paraId="1D122600" w14:textId="77777777" w:rsidR="007529EB" w:rsidRPr="007F3ADC" w:rsidRDefault="007529EB" w:rsidP="00CC25BD">
            <w:pPr>
              <w:tabs>
                <w:tab w:val="center" w:pos="4218"/>
              </w:tabs>
              <w:ind w:right="4"/>
              <w:jc w:val="center"/>
              <w:rPr>
                <w:sz w:val="26"/>
                <w:szCs w:val="26"/>
                <w:u w:val="single"/>
              </w:rPr>
            </w:pPr>
          </w:p>
        </w:tc>
      </w:tr>
    </w:tbl>
    <w:p w14:paraId="684DAC71" w14:textId="77777777" w:rsidR="003408EC" w:rsidRPr="007F3ADC" w:rsidRDefault="003408EC" w:rsidP="003408EC">
      <w:pPr>
        <w:spacing w:line="288" w:lineRule="auto"/>
        <w:ind w:left="720" w:hanging="720"/>
        <w:jc w:val="center"/>
        <w:rPr>
          <w:b/>
          <w:bCs/>
          <w:sz w:val="26"/>
          <w:szCs w:val="26"/>
          <w:u w:val="single"/>
        </w:rPr>
      </w:pPr>
    </w:p>
    <w:p w14:paraId="06DD5DB2" w14:textId="77777777" w:rsidR="003408EC" w:rsidRPr="007F3ADC" w:rsidRDefault="003408EC" w:rsidP="003408EC">
      <w:pPr>
        <w:spacing w:line="288" w:lineRule="auto"/>
        <w:jc w:val="center"/>
        <w:rPr>
          <w:sz w:val="26"/>
          <w:szCs w:val="26"/>
          <w:lang w:val="en-US"/>
        </w:rPr>
      </w:pPr>
    </w:p>
    <w:p w14:paraId="756025B1" w14:textId="77777777" w:rsidR="003408EC" w:rsidRPr="007F3ADC" w:rsidRDefault="003408EC" w:rsidP="003408EC">
      <w:pPr>
        <w:spacing w:line="288" w:lineRule="auto"/>
        <w:rPr>
          <w:sz w:val="26"/>
          <w:szCs w:val="26"/>
          <w:lang w:val="en-US"/>
        </w:rPr>
      </w:pPr>
    </w:p>
    <w:p w14:paraId="0492E1B4" w14:textId="77777777" w:rsidR="00242794" w:rsidRPr="007F3ADC" w:rsidRDefault="00242794" w:rsidP="00A149DD">
      <w:pPr>
        <w:rPr>
          <w:sz w:val="26"/>
          <w:szCs w:val="26"/>
        </w:rPr>
      </w:pPr>
    </w:p>
    <w:sectPr w:rsidR="00242794" w:rsidRPr="007F3ADC" w:rsidSect="00246160">
      <w:headerReference w:type="default" r:id="rId118"/>
      <w:footerReference w:type="even" r:id="rId119"/>
      <w:footerReference w:type="default" r:id="rId120"/>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76F7F" w14:textId="77777777" w:rsidR="003D700F" w:rsidRDefault="003D700F">
      <w:r>
        <w:separator/>
      </w:r>
    </w:p>
  </w:endnote>
  <w:endnote w:type="continuationSeparator" w:id="0">
    <w:p w14:paraId="32CBE7FC" w14:textId="77777777" w:rsidR="003D700F" w:rsidRDefault="003D7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4DF4C" w14:textId="77777777" w:rsidR="00FC354B" w:rsidRDefault="00FC354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48C76BE8" w14:textId="77777777" w:rsidR="00FC354B" w:rsidRDefault="00FC354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0459"/>
      <w:docPartObj>
        <w:docPartGallery w:val="Page Numbers (Bottom of Page)"/>
        <w:docPartUnique/>
      </w:docPartObj>
    </w:sdtPr>
    <w:sdtEndPr>
      <w:rPr>
        <w:noProof/>
      </w:rPr>
    </w:sdtEndPr>
    <w:sdtContent>
      <w:p w14:paraId="4132D69F" w14:textId="486722BF" w:rsidR="00FC354B" w:rsidRPr="00874D87" w:rsidRDefault="00FC354B" w:rsidP="00AE0113">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pPr>
        <w:r w:rsidRPr="00874D87">
          <w:rPr>
            <w:b/>
            <w:i/>
            <w:color w:val="000000"/>
          </w:rPr>
          <w:t xml:space="preserve"> </w:t>
        </w:r>
        <w:r>
          <w:rPr>
            <w:b/>
            <w:i/>
            <w:color w:val="000000"/>
          </w:rPr>
          <w:t xml:space="preserve">           </w:t>
        </w:r>
        <w:r w:rsidRPr="00874D87">
          <w:rPr>
            <w:b/>
            <w:i/>
            <w:color w:val="000000"/>
          </w:rPr>
          <w:t xml:space="preserve">GV: </w:t>
        </w:r>
        <w:r>
          <w:rPr>
            <w:b/>
            <w:i/>
            <w:color w:val="000000"/>
          </w:rPr>
          <w:t xml:space="preserve"> Trương Thị Thu Thuỷ</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36474A">
          <w:rPr>
            <w:b/>
            <w:i/>
            <w:noProof/>
            <w:color w:val="000000"/>
          </w:rPr>
          <w:t>45</w:t>
        </w:r>
        <w:r w:rsidRPr="00874D87">
          <w:rPr>
            <w:b/>
            <w:i/>
            <w:color w:val="000000"/>
          </w:rPr>
          <w:fldChar w:fldCharType="end"/>
        </w:r>
        <w:r w:rsidRPr="00874D87">
          <w:rPr>
            <w:b/>
            <w:i/>
            <w:color w:val="000000"/>
          </w:rPr>
          <w:t xml:space="preserve">                  Trường Tiểu học Tây Bắc Sơn</w:t>
        </w:r>
      </w:p>
      <w:p w14:paraId="56607557" w14:textId="77777777" w:rsidR="00FC354B" w:rsidRDefault="00FC354B" w:rsidP="00AE0113">
        <w:pPr>
          <w:pStyle w:val="Footer"/>
          <w:jc w:val="center"/>
          <w:rPr>
            <w:noProof/>
          </w:rPr>
        </w:pPr>
      </w:p>
    </w:sdtContent>
  </w:sdt>
  <w:p w14:paraId="4D8273CE" w14:textId="77777777" w:rsidR="00FC354B" w:rsidRPr="00390B02" w:rsidRDefault="00FC354B" w:rsidP="00AE01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28AF0" w14:textId="77777777" w:rsidR="003D700F" w:rsidRDefault="003D700F">
      <w:r>
        <w:separator/>
      </w:r>
    </w:p>
  </w:footnote>
  <w:footnote w:type="continuationSeparator" w:id="0">
    <w:p w14:paraId="2C822749" w14:textId="77777777" w:rsidR="003D700F" w:rsidRDefault="003D70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DAB84" w14:textId="3D11BAD8" w:rsidR="00FC354B" w:rsidRPr="00390B02" w:rsidRDefault="00FC354B">
    <w:pPr>
      <w:pBdr>
        <w:top w:val="nil"/>
        <w:left w:val="nil"/>
        <w:bottom w:val="single" w:sz="4" w:space="0" w:color="000000"/>
        <w:right w:val="nil"/>
        <w:between w:val="nil"/>
      </w:pBdr>
      <w:tabs>
        <w:tab w:val="center" w:pos="4320"/>
        <w:tab w:val="right" w:pos="8640"/>
      </w:tabs>
      <w:rPr>
        <w:b/>
        <w:i/>
        <w:color w:val="000000"/>
        <w:sz w:val="26"/>
        <w:szCs w:val="26"/>
        <w:u w:val="single"/>
      </w:rPr>
    </w:pPr>
    <w:r w:rsidRPr="0069552F">
      <w:rPr>
        <w:b/>
        <w:i/>
        <w:color w:val="000000"/>
        <w:sz w:val="26"/>
        <w:szCs w:val="26"/>
      </w:rPr>
      <w:t xml:space="preserve">                              </w:t>
    </w:r>
    <w:r>
      <w:rPr>
        <w:b/>
        <w:i/>
        <w:color w:val="000000"/>
        <w:sz w:val="26"/>
        <w:szCs w:val="26"/>
        <w:u w:val="single"/>
      </w:rPr>
      <w:t xml:space="preserve"> </w:t>
    </w: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3</w:t>
    </w:r>
    <w:r w:rsidRPr="00390B02">
      <w:rPr>
        <w:b/>
        <w:i/>
        <w:color w:val="000000"/>
        <w:sz w:val="26"/>
        <w:szCs w:val="26"/>
        <w:u w:val="single"/>
      </w:rPr>
      <w:t xml:space="preserve">                         Tuần </w:t>
    </w:r>
    <w:r>
      <w:rPr>
        <w:b/>
        <w:i/>
        <w:color w:val="000000"/>
        <w:sz w:val="26"/>
        <w:szCs w:val="26"/>
        <w:u w:val="single"/>
      </w:rPr>
      <w:t>9</w:t>
    </w:r>
    <w:r w:rsidRPr="00390B02">
      <w:rPr>
        <w:b/>
        <w:i/>
        <w:color w:val="000000"/>
        <w:sz w:val="26"/>
        <w:szCs w:val="26"/>
        <w:u w:val="single"/>
      </w:rPr>
      <w:t xml:space="preserve">                        </w:t>
    </w:r>
    <w:r>
      <w:rPr>
        <w:b/>
        <w:i/>
        <w:color w:val="000000"/>
        <w:sz w:val="26"/>
        <w:szCs w:val="26"/>
        <w:u w:val="single"/>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5934E"/>
    <w:multiLevelType w:val="singleLevel"/>
    <w:tmpl w:val="0615934E"/>
    <w:lvl w:ilvl="0">
      <w:start w:val="3"/>
      <w:numFmt w:val="decimal"/>
      <w:suff w:val="space"/>
      <w:lvlText w:val="%1."/>
      <w:lvlJc w:val="left"/>
    </w:lvl>
  </w:abstractNum>
  <w:abstractNum w:abstractNumId="12"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FB6616"/>
    <w:multiLevelType w:val="hybridMultilevel"/>
    <w:tmpl w:val="A7CE30B4"/>
    <w:lvl w:ilvl="0" w:tplc="F064B9CE">
      <w:numFmt w:val="bullet"/>
      <w:lvlText w:val="-"/>
      <w:lvlJc w:val="left"/>
      <w:pPr>
        <w:tabs>
          <w:tab w:val="num" w:pos="795"/>
        </w:tabs>
        <w:ind w:left="795" w:hanging="360"/>
      </w:pPr>
      <w:rPr>
        <w:rFonts w:ascii=".VnTime" w:eastAsia="Times New Roman" w:hAnsi=".VnTime"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9" w15:restartNumberingAfterBreak="0">
    <w:nsid w:val="65C0F165"/>
    <w:multiLevelType w:val="singleLevel"/>
    <w:tmpl w:val="65C0F165"/>
    <w:lvl w:ilvl="0">
      <w:start w:val="1"/>
      <w:numFmt w:val="lowerLetter"/>
      <w:suff w:val="space"/>
      <w:lvlText w:val="%1."/>
      <w:lvlJc w:val="left"/>
    </w:lvl>
  </w:abstractNum>
  <w:abstractNum w:abstractNumId="20"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9"/>
  </w:num>
  <w:num w:numId="15">
    <w:abstractNumId w:val="15"/>
  </w:num>
  <w:num w:numId="16">
    <w:abstractNumId w:val="16"/>
  </w:num>
  <w:num w:numId="17">
    <w:abstractNumId w:val="13"/>
  </w:num>
  <w:num w:numId="18">
    <w:abstractNumId w:val="21"/>
  </w:num>
  <w:num w:numId="19">
    <w:abstractNumId w:val="10"/>
  </w:num>
  <w:num w:numId="20">
    <w:abstractNumId w:val="17"/>
  </w:num>
  <w:num w:numId="21">
    <w:abstractNumId w:val="20"/>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107A2"/>
    <w:rsid w:val="000153BC"/>
    <w:rsid w:val="00030152"/>
    <w:rsid w:val="00066325"/>
    <w:rsid w:val="00075099"/>
    <w:rsid w:val="00077607"/>
    <w:rsid w:val="00086120"/>
    <w:rsid w:val="000B06BE"/>
    <w:rsid w:val="000B65D4"/>
    <w:rsid w:val="000B6708"/>
    <w:rsid w:val="000B7EA6"/>
    <w:rsid w:val="000C00E0"/>
    <w:rsid w:val="000D0392"/>
    <w:rsid w:val="000E46C1"/>
    <w:rsid w:val="00123DE2"/>
    <w:rsid w:val="001242FB"/>
    <w:rsid w:val="00137C64"/>
    <w:rsid w:val="00155F88"/>
    <w:rsid w:val="00175B6B"/>
    <w:rsid w:val="001937B0"/>
    <w:rsid w:val="001A72AD"/>
    <w:rsid w:val="001C336D"/>
    <w:rsid w:val="001D16E9"/>
    <w:rsid w:val="001D35C1"/>
    <w:rsid w:val="001F50C1"/>
    <w:rsid w:val="002007E2"/>
    <w:rsid w:val="00210B21"/>
    <w:rsid w:val="002111D9"/>
    <w:rsid w:val="00242794"/>
    <w:rsid w:val="00245BBB"/>
    <w:rsid w:val="00246160"/>
    <w:rsid w:val="00276B38"/>
    <w:rsid w:val="0029351B"/>
    <w:rsid w:val="002F19EA"/>
    <w:rsid w:val="00305EB7"/>
    <w:rsid w:val="0031456A"/>
    <w:rsid w:val="003278DB"/>
    <w:rsid w:val="003408EC"/>
    <w:rsid w:val="0036291D"/>
    <w:rsid w:val="0036474A"/>
    <w:rsid w:val="003859C1"/>
    <w:rsid w:val="00390B02"/>
    <w:rsid w:val="00395DC2"/>
    <w:rsid w:val="003D52D3"/>
    <w:rsid w:val="003D700F"/>
    <w:rsid w:val="003D7DAB"/>
    <w:rsid w:val="003F556F"/>
    <w:rsid w:val="00411A90"/>
    <w:rsid w:val="00413409"/>
    <w:rsid w:val="00416CAA"/>
    <w:rsid w:val="00432646"/>
    <w:rsid w:val="004369F8"/>
    <w:rsid w:val="00437DA7"/>
    <w:rsid w:val="00453A14"/>
    <w:rsid w:val="00460A21"/>
    <w:rsid w:val="00482AA0"/>
    <w:rsid w:val="00483BC8"/>
    <w:rsid w:val="004B472A"/>
    <w:rsid w:val="004D422C"/>
    <w:rsid w:val="004D7374"/>
    <w:rsid w:val="00505958"/>
    <w:rsid w:val="00515D94"/>
    <w:rsid w:val="0053534D"/>
    <w:rsid w:val="00566AE1"/>
    <w:rsid w:val="00581F8D"/>
    <w:rsid w:val="005A70A1"/>
    <w:rsid w:val="005A71AA"/>
    <w:rsid w:val="005B288B"/>
    <w:rsid w:val="005B53F6"/>
    <w:rsid w:val="005C2056"/>
    <w:rsid w:val="005C7400"/>
    <w:rsid w:val="00615E7C"/>
    <w:rsid w:val="00637202"/>
    <w:rsid w:val="0066359F"/>
    <w:rsid w:val="00674C2D"/>
    <w:rsid w:val="00692475"/>
    <w:rsid w:val="0069552F"/>
    <w:rsid w:val="006A048D"/>
    <w:rsid w:val="006C490C"/>
    <w:rsid w:val="006C49C0"/>
    <w:rsid w:val="006D59A8"/>
    <w:rsid w:val="006D7DEC"/>
    <w:rsid w:val="006F267A"/>
    <w:rsid w:val="006F3C4C"/>
    <w:rsid w:val="00705B06"/>
    <w:rsid w:val="007237E9"/>
    <w:rsid w:val="00747BB7"/>
    <w:rsid w:val="00750338"/>
    <w:rsid w:val="007522E2"/>
    <w:rsid w:val="007529EB"/>
    <w:rsid w:val="00760A38"/>
    <w:rsid w:val="00764DFC"/>
    <w:rsid w:val="00776E56"/>
    <w:rsid w:val="007940A3"/>
    <w:rsid w:val="007E36AA"/>
    <w:rsid w:val="007F3ADC"/>
    <w:rsid w:val="00811761"/>
    <w:rsid w:val="008222B1"/>
    <w:rsid w:val="00864380"/>
    <w:rsid w:val="00874D87"/>
    <w:rsid w:val="0088046D"/>
    <w:rsid w:val="008847C8"/>
    <w:rsid w:val="008911B1"/>
    <w:rsid w:val="008B53D5"/>
    <w:rsid w:val="00906B5C"/>
    <w:rsid w:val="00951692"/>
    <w:rsid w:val="009656AA"/>
    <w:rsid w:val="00985C10"/>
    <w:rsid w:val="009914C5"/>
    <w:rsid w:val="00995C32"/>
    <w:rsid w:val="009A53D3"/>
    <w:rsid w:val="009B756A"/>
    <w:rsid w:val="009C276A"/>
    <w:rsid w:val="009C43BF"/>
    <w:rsid w:val="009D0431"/>
    <w:rsid w:val="00A149DD"/>
    <w:rsid w:val="00A30E8B"/>
    <w:rsid w:val="00A44D2F"/>
    <w:rsid w:val="00A72930"/>
    <w:rsid w:val="00A72BCF"/>
    <w:rsid w:val="00A74C64"/>
    <w:rsid w:val="00A8090F"/>
    <w:rsid w:val="00AA0956"/>
    <w:rsid w:val="00AC3353"/>
    <w:rsid w:val="00AE0113"/>
    <w:rsid w:val="00B00AB0"/>
    <w:rsid w:val="00B0539D"/>
    <w:rsid w:val="00B76DAF"/>
    <w:rsid w:val="00BA053C"/>
    <w:rsid w:val="00BA5711"/>
    <w:rsid w:val="00BA6889"/>
    <w:rsid w:val="00BB1815"/>
    <w:rsid w:val="00BB796C"/>
    <w:rsid w:val="00BD4602"/>
    <w:rsid w:val="00BD6E0A"/>
    <w:rsid w:val="00C21A80"/>
    <w:rsid w:val="00C321DE"/>
    <w:rsid w:val="00C46302"/>
    <w:rsid w:val="00C700D4"/>
    <w:rsid w:val="00C845A2"/>
    <w:rsid w:val="00CA5609"/>
    <w:rsid w:val="00CB12C0"/>
    <w:rsid w:val="00CC25BD"/>
    <w:rsid w:val="00CC7299"/>
    <w:rsid w:val="00CD1B44"/>
    <w:rsid w:val="00CE0C9A"/>
    <w:rsid w:val="00CE68BB"/>
    <w:rsid w:val="00D164D0"/>
    <w:rsid w:val="00D54D7D"/>
    <w:rsid w:val="00D624ED"/>
    <w:rsid w:val="00D90DA9"/>
    <w:rsid w:val="00DD2A2F"/>
    <w:rsid w:val="00DD5751"/>
    <w:rsid w:val="00DE3356"/>
    <w:rsid w:val="00DE51D1"/>
    <w:rsid w:val="00E241DC"/>
    <w:rsid w:val="00E2575A"/>
    <w:rsid w:val="00E30CAC"/>
    <w:rsid w:val="00E32332"/>
    <w:rsid w:val="00E85C41"/>
    <w:rsid w:val="00E91192"/>
    <w:rsid w:val="00E94916"/>
    <w:rsid w:val="00EB287D"/>
    <w:rsid w:val="00EE79BC"/>
    <w:rsid w:val="00EF1935"/>
    <w:rsid w:val="00EF6B52"/>
    <w:rsid w:val="00F51F64"/>
    <w:rsid w:val="00F56E42"/>
    <w:rsid w:val="00F71B4C"/>
    <w:rsid w:val="00F83846"/>
    <w:rsid w:val="00FC3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7BF4C3E"/>
  <w15:docId w15:val="{FC8290C3-4144-437F-ABA6-4F4B22721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qFormat="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0"/>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5">
    <w:name w:val="Table Grid 1"/>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24.png"/><Relationship Id="rId21" Type="http://schemas.openxmlformats.org/officeDocument/2006/relationships/image" Target="media/image3.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image" Target="media/image17.png"/><Relationship Id="rId102" Type="http://schemas.openxmlformats.org/officeDocument/2006/relationships/hyperlink" Target="https://blogtailieu.com/" TargetMode="External"/><Relationship Id="rId5" Type="http://schemas.openxmlformats.org/officeDocument/2006/relationships/footnotes" Target="footnote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9" Type="http://schemas.openxmlformats.org/officeDocument/2006/relationships/image" Target="media/image1.png"/><Relationship Id="rId14" Type="http://schemas.openxmlformats.org/officeDocument/2006/relationships/hyperlink" Target="https://blogtailieu.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image" Target="media/image15.png"/><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eader" Target="header1.xml"/><Relationship Id="rId8" Type="http://schemas.openxmlformats.org/officeDocument/2006/relationships/hyperlink" Target="https://blogtailieu.com/" TargetMode="External"/><Relationship Id="rId51" Type="http://schemas.openxmlformats.org/officeDocument/2006/relationships/image" Target="media/image12.png"/><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7.png"/><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image" Target="media/image23.png"/><Relationship Id="rId20" Type="http://schemas.openxmlformats.org/officeDocument/2006/relationships/image" Target="media/image2.png"/><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 TargetMode="External"/><Relationship Id="rId23" Type="http://schemas.openxmlformats.org/officeDocument/2006/relationships/image" Target="media/image5.png"/><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image" Target="media/image21.png"/><Relationship Id="rId119" Type="http://schemas.openxmlformats.org/officeDocument/2006/relationships/footer" Target="footer1.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10.png"/><Relationship Id="rId52" Type="http://schemas.openxmlformats.org/officeDocument/2006/relationships/image" Target="media/image13.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image" Target="media/image16.png"/><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image" Target="media/image14.png"/><Relationship Id="rId97" Type="http://schemas.openxmlformats.org/officeDocument/2006/relationships/image" Target="media/image18.png"/><Relationship Id="rId104" Type="http://schemas.openxmlformats.org/officeDocument/2006/relationships/image" Target="media/image19.png"/><Relationship Id="rId120" Type="http://schemas.openxmlformats.org/officeDocument/2006/relationships/footer" Target="footer2.xm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image" Target="media/image6.png"/><Relationship Id="rId40" Type="http://schemas.openxmlformats.org/officeDocument/2006/relationships/hyperlink" Target="https://blogtailieu.com/" TargetMode="External"/><Relationship Id="rId45" Type="http://schemas.openxmlformats.org/officeDocument/2006/relationships/image" Target="media/image11.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45</Pages>
  <Words>11926</Words>
  <Characters>67983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dcterms:created xsi:type="dcterms:W3CDTF">2023-10-14T12:55:00Z</dcterms:created>
  <dcterms:modified xsi:type="dcterms:W3CDTF">2024-10-26T08:26:00Z</dcterms:modified>
</cp:coreProperties>
</file>